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w10="urn:schemas-microsoft-com:office:word" xmlns:v="urn:schemas-microsoft-com:vml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>
  <w:body>
    <w:p>
      <w:pPr>
        <w:jc w:val="center"/>
      </w:pPr>
      <w:r>
        <w:rPr>
          <w:rFonts w:hint="eastAsia" w:ascii="宋体" w:hAnsi="宋体"/>
          <w:b/>
          <w:bCs/>
          <w:color w:val="000000"/>
          <w:sz w:val="24"/>
          <w:szCs w:val="24"/>
        </w:rPr>
        <w:t>7 资源节约</w:t>
      </w:r>
    </w:p>
    <w:tbl>
      <w:tblPr>
        <w:jc w:val="center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</w:tblPr>
      <w:tr>
        <w:tc>
          <w:tcPr>
            <w:tcW w:w="1000" w:type="dxa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子项</w:t>
            </w:r>
          </w:p>
        </w:tc>
        <w:tc>
          <w:tcPr>
            <w:tcW w:w="800" w:type="dxa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2"/>
                <w:szCs w:val="22"/>
              </w:rPr>
              <w:t>条文编号</w:t>
            </w:r>
          </w:p>
        </w:tc>
        <w:tc>
          <w:tcPr>
            <w:tcW w:w="5000" w:type="dxa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条文</w:t>
            </w:r>
          </w:p>
        </w:tc>
        <w:tc>
          <w:tcPr>
            <w:tcW w:w="800" w:type="dxa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满分</w:t>
            </w:r>
          </w:p>
        </w:tc>
        <w:tc>
          <w:tcPr>
            <w:tcW w:w="800" w:type="dxa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达标/得分</w:t>
            </w:r>
          </w:p>
        </w:tc>
      </w:tr>
      <w:tr>
        <w:tc>
          <w:tcPr>
            <w:tcW w:w="1000" w:type="dxa"/>
            <w:vMerge w:val="restart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控制项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7.1.1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应结合场地自然条件和建筑功能需求，对建筑的体形、平面布局、空间尺度、围护结构等进行节能设计，且应符合国家有关节能设计的要求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7.1.2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应采取措施降低部分负荷、部分空间使用下的供暖、空调系统能耗，并应符合下列规定：
1 应区分房间的朝向细分供暖、空调区域，并应对系统进行分区控制；2 空调冷源的部分负荷性能系数 (IPLV)、电冷源综合制冷性能系数 (SCOP) 应符合现行国家标准《公共建筑节能设计标准》 GB 50189 的规定
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7.1.3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应根据建筑空间功能设置分区温度，合理降低室内过渡区空间的温度设定标准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7.1.4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主要功能房间的照明功率密度值不应高于现行国家标准《建筑照明设计标准》 GB 50034 规定的现行值；公共区域的照明系统应采用分区、定时、感应等节能控制；采光区域的照明控制应独立于其他区域的照明控制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7.1.5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冷热源、输配系统和照明等各部分能耗应进行独立分项计量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7.1.6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垂直电梯应采取群控、变频调速或能量反馈等节能措施；自动扶梯应采用变频感应启动等节能控制措施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7.1.7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应制定水资源利用方案，统筹利用各种水资源，并应符合下列规定：
1 应按使用用途、付费或管理单元，分别设置用水计量装置；2 用水点处水压大千 0. 2MPa 的配水支管应设置减压设施，并应满足给水配件最低工作压力的要求；3 用水器具和设备应满足节水产品的要求
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7.1.8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不应采用建筑形体和布置严重不规则的建筑结构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7.1.9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建筑造型要素应简约，应无大量装饰性构件，并应符合下列规定：1 住宅建筑的装饰性构件造价占建筑总造价的比例不应大于 2%；2 公共建筑的装饰性构件造价占建筑总造价的比例不应大于1% 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7.1.10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选用的建筑材料应符合下列规定：1 500km 以内生产的建筑材料重量占建筑材料总重量的比例应大于 60%；2 现浇混凝土应采用预拌混凝土，建筑砂浆应采用预拌砂浆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7.1.11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资源节约相关技术要求应符合现行强制性工程建设规范《建筑节能与可再生能源利用通用规范》GB 55015、《建筑给水排水与节水通用规范》GB 55020等的规定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hMerge w:val="restart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合计</w:t>
            </w:r>
          </w:p>
        </w:tc>
        <w:tc>
          <w:tcPr>
            <w:tcW w:w="800" w:type="dxa"/>
            <w:h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5000" w:type="dxa"/>
            <w:h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0.0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0.0</w:t>
            </w:r>
          </w:p>
        </w:tc>
      </w:tr>
    </w:tbl>
    <w:sectPr>
      <w:pgSz w:w="11907" w:h="16839" w:code="9"/>
      <w:pgMar w:top="500" w:right="1440" w:bottom="100" w:left="1440"/>
    </w:sectPr>
  </w:body>
</w:document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w10="urn:schemas-microsoft-com:office:word" xmlns:v="urn:schemas-microsoft-com:vml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w10="urn:schemas-microsoft-com:office:word" xmlns:v="urn:schemas-microsoft-com:vml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