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河南圣唐燃气设备产业园项目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河南圣唐燃气安全设备有限公司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参与单位名称：郑州腾飞建设工程集团有限公司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28841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8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28119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8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