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高阳第二幼儿园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高阳县教育和体育局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参与单位名称：中冀轩辕建设科技有限公司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咨询单位名称：保定市达和信工程造价咨询有限公司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629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627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