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唐山文旅颐唐养老服务中心项目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19.0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16.0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14.0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总得分：Q=（Q0+Q1+Q2+Q3+Q4+Q5+QA）/10=51.7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719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2143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34.0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