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风曦·鹭屿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沈阳建筑大学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参与单位名称：建筑与规划学院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咨询单位名称：建筑与规划学院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98.0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总得分：Q=（Q0+Q1+Q2+Q3+Q4+Q5+QA）/10=109.8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71404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647336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647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