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B9950">
      <w:pPr>
        <w:pStyle w:val="4"/>
        <w:spacing w:before="9"/>
        <w:rPr>
          <w:rFonts w:ascii="Times New Roman"/>
          <w:sz w:val="10"/>
        </w:rPr>
      </w:pPr>
    </w:p>
    <w:p w14:paraId="69181716">
      <w:pPr>
        <w:pStyle w:val="8"/>
        <w:spacing w:line="331" w:lineRule="auto"/>
      </w:pPr>
      <w:r>
        <w:rPr>
          <w:spacing w:val="-2"/>
        </w:rPr>
        <w:t>绿色建筑评价标识自评估报告</w:t>
      </w:r>
    </w:p>
    <w:p w14:paraId="2E508A92">
      <w:pPr>
        <w:pStyle w:val="4"/>
        <w:rPr>
          <w:rFonts w:ascii="黑体"/>
          <w:b/>
          <w:sz w:val="44"/>
        </w:rPr>
      </w:pPr>
    </w:p>
    <w:p w14:paraId="3D8D06E6">
      <w:pPr>
        <w:pStyle w:val="4"/>
        <w:spacing w:before="4"/>
        <w:rPr>
          <w:rFonts w:ascii="黑体"/>
          <w:b/>
          <w:sz w:val="37"/>
        </w:rPr>
      </w:pPr>
    </w:p>
    <w:p w14:paraId="5E3733CF">
      <w:pPr>
        <w:spacing w:before="1" w:line="633" w:lineRule="auto"/>
        <w:ind w:left="1128" w:right="3251" w:firstLine="0"/>
        <w:jc w:val="left"/>
        <w:rPr>
          <w:sz w:val="28"/>
        </w:rPr>
      </w:pPr>
      <w:r>
        <w:pict>
          <v:group id="docshapegroup2" o:spid="_x0000_s1026" o:spt="203" style="position:absolute;left:0pt;margin-left:93.3pt;margin-top:-3.95pt;height:376.85pt;width:454.5pt;mso-position-horizontal-relative:page;z-index:-251639808;mso-width-relative:page;mso-height-relative:page;" coordorigin="1866,-80" coordsize="9090,7537">
            <o:lock v:ext="edit"/>
            <v:shape id="docshape3" o:spid="_x0000_s1027" o:spt="75" type="#_x0000_t75" style="position:absolute;left:1866;top:-80;height:7537;width:7485;" filled="f" stroked="f" coordsize="21600,21600">
              <v:path/>
              <v:fill on="f" focussize="0,0"/>
              <v:stroke on="f"/>
              <v:imagedata r:id="rId38" o:title=""/>
              <o:lock v:ext="edit" aspectratio="t"/>
            </v:shape>
            <v:shape id="docshape4" o:spid="_x0000_s1028" style="position:absolute;left:4065;top:653;height:3822;width:6891;" filled="f" stroked="t" coordorigin="4065,653" coordsize="6891,3822" path="m4065,653l10956,653m4065,1599l10956,1599m4065,2583l10956,2583m4065,3529l10956,3529m4065,4475l6405,4475e">
              <v:path arrowok="t"/>
              <v:fill on="f" focussize="0,0"/>
              <v:stroke weight="0.48pt" color="#000000"/>
              <v:imagedata o:title=""/>
              <o:lock v:ext="edit"/>
            </v:shape>
          </v:group>
        </w:pict>
      </w:r>
      <w:r>
        <w:rPr>
          <w:spacing w:val="-2"/>
          <w:sz w:val="28"/>
        </w:rPr>
        <w:t>申报项目名称：珠海科技学院第六教学楼项目申报单位名称：珠海科技学院</w:t>
      </w:r>
    </w:p>
    <w:p w14:paraId="454003DB">
      <w:pPr>
        <w:spacing w:before="0" w:line="657" w:lineRule="auto"/>
        <w:ind w:left="1637" w:right="2411" w:hanging="509"/>
        <w:jc w:val="left"/>
        <w:rPr>
          <w:sz w:val="28"/>
        </w:rPr>
      </w:pPr>
      <w:r>
        <w:rPr>
          <w:spacing w:val="-2"/>
          <w:sz w:val="28"/>
        </w:rPr>
        <w:t>设计单位名称：长宇（珠海）国际建筑设计有限公司</w:t>
      </w:r>
      <w:r>
        <w:rPr>
          <w:spacing w:val="-9"/>
          <w:sz w:val="28"/>
        </w:rPr>
        <w:t>建筑类型： 公共建筑</w:t>
      </w:r>
    </w:p>
    <w:p w14:paraId="4D2EA4AE">
      <w:pPr>
        <w:spacing w:before="0" w:line="325" w:lineRule="exact"/>
        <w:ind w:left="1637" w:right="0" w:firstLine="0"/>
        <w:jc w:val="left"/>
        <w:rPr>
          <w:sz w:val="28"/>
        </w:rPr>
      </w:pPr>
      <w:r>
        <w:rPr>
          <w:spacing w:val="-16"/>
          <w:sz w:val="28"/>
        </w:rPr>
        <w:t>自评星级： ★</w:t>
      </w:r>
    </w:p>
    <w:p w14:paraId="4EDA1924">
      <w:pPr>
        <w:pStyle w:val="4"/>
        <w:rPr>
          <w:sz w:val="28"/>
        </w:rPr>
      </w:pPr>
    </w:p>
    <w:p w14:paraId="4DE95F2B">
      <w:pPr>
        <w:spacing w:before="225"/>
        <w:ind w:left="1637" w:right="0" w:firstLine="0"/>
        <w:jc w:val="left"/>
        <w:rPr>
          <w:rFonts w:ascii="Times New Roman" w:eastAsia="Times New Roman"/>
          <w:sz w:val="28"/>
        </w:rPr>
      </w:pPr>
      <w:r>
        <w:rPr>
          <w:spacing w:val="-10"/>
          <w:sz w:val="28"/>
        </w:rPr>
        <w:t>自评依据： 《绿色建筑评价标准》</w:t>
      </w:r>
      <w:r>
        <w:rPr>
          <w:rFonts w:ascii="Times New Roman" w:eastAsia="Times New Roman"/>
          <w:spacing w:val="-2"/>
          <w:sz w:val="28"/>
        </w:rPr>
        <w:t>GB/T50378-</w:t>
      </w:r>
      <w:r>
        <w:rPr>
          <w:rFonts w:ascii="Times New Roman" w:eastAsia="Times New Roman"/>
          <w:spacing w:val="-4"/>
          <w:sz w:val="28"/>
        </w:rPr>
        <w:t>2019</w:t>
      </w:r>
    </w:p>
    <w:p w14:paraId="225EDAA4">
      <w:pPr>
        <w:pStyle w:val="4"/>
        <w:rPr>
          <w:rFonts w:ascii="Times New Roman"/>
          <w:sz w:val="20"/>
        </w:rPr>
      </w:pPr>
    </w:p>
    <w:p w14:paraId="42B06E18">
      <w:pPr>
        <w:pStyle w:val="4"/>
        <w:rPr>
          <w:rFonts w:ascii="Times New Roman"/>
          <w:sz w:val="20"/>
        </w:rPr>
      </w:pPr>
    </w:p>
    <w:p w14:paraId="6C36C696">
      <w:pPr>
        <w:pStyle w:val="4"/>
        <w:rPr>
          <w:rFonts w:ascii="Times New Roman"/>
          <w:sz w:val="20"/>
        </w:rPr>
      </w:pPr>
    </w:p>
    <w:p w14:paraId="3993FC7B">
      <w:pPr>
        <w:pStyle w:val="4"/>
        <w:rPr>
          <w:rFonts w:ascii="Times New Roman"/>
          <w:sz w:val="20"/>
        </w:rPr>
      </w:pPr>
    </w:p>
    <w:p w14:paraId="5A6E0568">
      <w:pPr>
        <w:pStyle w:val="4"/>
        <w:rPr>
          <w:rFonts w:ascii="Times New Roman"/>
          <w:sz w:val="20"/>
        </w:rPr>
      </w:pPr>
    </w:p>
    <w:p w14:paraId="33699C41">
      <w:pPr>
        <w:pStyle w:val="4"/>
        <w:rPr>
          <w:rFonts w:ascii="Times New Roman"/>
          <w:sz w:val="20"/>
        </w:rPr>
      </w:pPr>
    </w:p>
    <w:p w14:paraId="1FB73241">
      <w:pPr>
        <w:pStyle w:val="4"/>
        <w:rPr>
          <w:rFonts w:ascii="Times New Roman"/>
          <w:sz w:val="20"/>
        </w:rPr>
      </w:pPr>
    </w:p>
    <w:p w14:paraId="0BEBDCF7">
      <w:pPr>
        <w:pStyle w:val="4"/>
        <w:rPr>
          <w:rFonts w:ascii="Times New Roman"/>
          <w:sz w:val="20"/>
        </w:rPr>
      </w:pPr>
    </w:p>
    <w:p w14:paraId="03AF9330">
      <w:pPr>
        <w:pStyle w:val="4"/>
        <w:rPr>
          <w:rFonts w:ascii="Times New Roman"/>
          <w:sz w:val="20"/>
        </w:rPr>
      </w:pPr>
    </w:p>
    <w:p w14:paraId="71FB4C1D">
      <w:pPr>
        <w:pStyle w:val="4"/>
        <w:rPr>
          <w:rFonts w:ascii="Times New Roman"/>
          <w:sz w:val="20"/>
        </w:rPr>
      </w:pPr>
    </w:p>
    <w:p w14:paraId="4EFBA6E8">
      <w:pPr>
        <w:pStyle w:val="4"/>
        <w:rPr>
          <w:rFonts w:ascii="Times New Roman"/>
          <w:sz w:val="20"/>
        </w:rPr>
      </w:pPr>
    </w:p>
    <w:p w14:paraId="78A19E27">
      <w:pPr>
        <w:pStyle w:val="4"/>
        <w:spacing w:before="3"/>
        <w:rPr>
          <w:rFonts w:ascii="Times New Roman"/>
          <w:sz w:val="17"/>
        </w:rPr>
      </w:pPr>
    </w:p>
    <w:p w14:paraId="25E31316">
      <w:pPr>
        <w:spacing w:before="58" w:line="460" w:lineRule="auto"/>
        <w:ind w:left="4160" w:right="1645" w:hanging="2595"/>
        <w:jc w:val="left"/>
        <w:rPr>
          <w:rFonts w:hint="eastAsia" w:ascii="黑体" w:eastAsia="黑体"/>
          <w:b/>
          <w:sz w:val="30"/>
        </w:rPr>
      </w:pPr>
      <w:r>
        <w:rPr>
          <w:rFonts w:hint="eastAsia" w:ascii="黑体" w:eastAsia="黑体"/>
          <w:b/>
          <w:spacing w:val="-2"/>
          <w:sz w:val="30"/>
        </w:rPr>
        <w:t>住房和城乡建设部科技与产业化发展中心 组织编制</w:t>
      </w:r>
      <w:r>
        <w:rPr>
          <w:rFonts w:hint="eastAsia" w:ascii="黑体" w:eastAsia="黑体"/>
          <w:b/>
          <w:sz w:val="30"/>
        </w:rPr>
        <w:t xml:space="preserve"> 2021</w:t>
      </w:r>
      <w:r>
        <w:rPr>
          <w:rFonts w:hint="eastAsia" w:ascii="黑体" w:eastAsia="黑体"/>
          <w:b/>
          <w:spacing w:val="-17"/>
          <w:sz w:val="30"/>
        </w:rPr>
        <w:t xml:space="preserve"> 年 </w:t>
      </w:r>
      <w:r>
        <w:rPr>
          <w:rFonts w:hint="eastAsia" w:ascii="黑体" w:eastAsia="黑体"/>
          <w:b/>
          <w:sz w:val="30"/>
        </w:rPr>
        <w:t>3</w:t>
      </w:r>
      <w:r>
        <w:rPr>
          <w:rFonts w:hint="eastAsia" w:ascii="黑体" w:eastAsia="黑体"/>
          <w:b/>
          <w:spacing w:val="-11"/>
          <w:sz w:val="30"/>
        </w:rPr>
        <w:t xml:space="preserve"> 月</w:t>
      </w:r>
    </w:p>
    <w:p w14:paraId="6A56121A">
      <w:pPr>
        <w:spacing w:after="0" w:line="460" w:lineRule="auto"/>
        <w:jc w:val="left"/>
        <w:rPr>
          <w:rFonts w:hint="eastAsia" w:ascii="黑体" w:eastAsia="黑体"/>
          <w:sz w:val="30"/>
        </w:rPr>
        <w:sectPr>
          <w:footerReference r:id="rId5" w:type="default"/>
          <w:type w:val="continuous"/>
          <w:pgSz w:w="11910" w:h="16840"/>
          <w:pgMar w:top="1920" w:right="920" w:bottom="1180" w:left="1000" w:header="0" w:footer="993" w:gutter="0"/>
          <w:pgNumType w:start="2"/>
          <w:cols w:space="720" w:num="1"/>
        </w:sectPr>
      </w:pPr>
    </w:p>
    <w:p w14:paraId="69F3F664">
      <w:pPr>
        <w:spacing w:before="38"/>
        <w:ind w:left="0" w:right="80" w:firstLine="0"/>
        <w:jc w:val="center"/>
        <w:rPr>
          <w:b/>
          <w:sz w:val="36"/>
        </w:rPr>
      </w:pPr>
      <w:r>
        <w:rPr>
          <w:b/>
          <w:spacing w:val="-6"/>
          <w:sz w:val="36"/>
        </w:rPr>
        <w:t>填写说明</w:t>
      </w:r>
    </w:p>
    <w:p w14:paraId="7FFEE85F">
      <w:pPr>
        <w:pStyle w:val="4"/>
        <w:spacing w:before="11"/>
        <w:rPr>
          <w:b/>
          <w:sz w:val="27"/>
        </w:rPr>
      </w:pPr>
    </w:p>
    <w:p w14:paraId="7F2E433B">
      <w:pPr>
        <w:spacing w:before="0"/>
        <w:ind w:left="228" w:right="0" w:firstLine="0"/>
        <w:jc w:val="both"/>
        <w:rPr>
          <w:sz w:val="30"/>
        </w:rPr>
      </w:pPr>
      <w:r>
        <w:rPr>
          <w:sz w:val="30"/>
        </w:rPr>
        <w:t>1、</w:t>
      </w:r>
      <w:r>
        <w:rPr>
          <w:spacing w:val="44"/>
          <w:w w:val="150"/>
          <w:sz w:val="30"/>
        </w:rPr>
        <w:t xml:space="preserve">   </w:t>
      </w:r>
      <w:r>
        <w:rPr>
          <w:spacing w:val="-1"/>
          <w:sz w:val="30"/>
        </w:rPr>
        <w:t>本报告用于申请绿色建筑评价标识，由申报单位填写；</w:t>
      </w:r>
    </w:p>
    <w:p w14:paraId="25140287">
      <w:pPr>
        <w:spacing w:before="240" w:line="388" w:lineRule="auto"/>
        <w:ind w:left="768" w:right="932" w:hanging="540"/>
        <w:jc w:val="both"/>
        <w:rPr>
          <w:sz w:val="30"/>
        </w:rPr>
      </w:pPr>
      <w:r>
        <w:drawing>
          <wp:anchor distT="0" distB="0" distL="0" distR="0" simplePos="0" relativeHeight="251677696" behindDoc="1" locked="0" layoutInCell="1" allowOverlap="1">
            <wp:simplePos x="0" y="0"/>
            <wp:positionH relativeFrom="page">
              <wp:posOffset>1184910</wp:posOffset>
            </wp:positionH>
            <wp:positionV relativeFrom="paragraph">
              <wp:posOffset>1447165</wp:posOffset>
            </wp:positionV>
            <wp:extent cx="4752340" cy="47859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38" cstate="print"/>
                    <a:stretch>
                      <a:fillRect/>
                    </a:stretch>
                  </pic:blipFill>
                  <pic:spPr>
                    <a:xfrm>
                      <a:off x="0" y="0"/>
                      <a:ext cx="4752657" cy="4785715"/>
                    </a:xfrm>
                    <a:prstGeom prst="rect">
                      <a:avLst/>
                    </a:prstGeom>
                  </pic:spPr>
                </pic:pic>
              </a:graphicData>
            </a:graphic>
          </wp:anchor>
        </w:drawing>
      </w:r>
      <w:r>
        <w:rPr>
          <w:sz w:val="30"/>
        </w:rPr>
        <w:t>2、</w:t>
      </w:r>
      <w:r>
        <w:rPr>
          <w:spacing w:val="80"/>
          <w:w w:val="150"/>
          <w:sz w:val="30"/>
        </w:rPr>
        <w:t xml:space="preserve">  </w:t>
      </w:r>
      <w:r>
        <w:rPr>
          <w:sz w:val="30"/>
        </w:rPr>
        <w:t>“得分自评”项的填写方式：在自评得分分类对应的表格</w:t>
      </w:r>
      <w:r>
        <w:rPr>
          <w:spacing w:val="-2"/>
          <w:sz w:val="30"/>
        </w:rPr>
        <w:t>中，填写符合项目情况的得分，不达标的条文，自评得分填写 “0”；并在“实际提交材料”中提供证明材料，其得分处理方式按相关规定执行；</w:t>
      </w:r>
    </w:p>
    <w:p w14:paraId="4A1DA8FA">
      <w:pPr>
        <w:spacing w:before="5" w:line="388" w:lineRule="auto"/>
        <w:ind w:left="768" w:right="932" w:hanging="540"/>
        <w:jc w:val="both"/>
        <w:rPr>
          <w:sz w:val="30"/>
        </w:rPr>
      </w:pPr>
      <w:r>
        <w:rPr>
          <w:sz w:val="30"/>
        </w:rPr>
        <w:t>3、</w:t>
      </w:r>
      <w:r>
        <w:rPr>
          <w:spacing w:val="80"/>
          <w:w w:val="150"/>
          <w:sz w:val="30"/>
        </w:rPr>
        <w:t xml:space="preserve">  </w:t>
      </w:r>
      <w:r>
        <w:rPr>
          <w:sz w:val="30"/>
        </w:rPr>
        <w:t>“实际提交材料”中列表填写对应条文实际提交的材料的</w:t>
      </w:r>
      <w:r>
        <w:rPr>
          <w:spacing w:val="-2"/>
          <w:sz w:val="30"/>
        </w:rPr>
        <w:t>全称、查阅路径；</w:t>
      </w:r>
    </w:p>
    <w:p w14:paraId="3E1AD3C3">
      <w:pPr>
        <w:spacing w:before="3" w:line="388" w:lineRule="auto"/>
        <w:ind w:left="768" w:right="935" w:hanging="540"/>
        <w:jc w:val="both"/>
        <w:rPr>
          <w:sz w:val="30"/>
        </w:rPr>
      </w:pPr>
      <w:r>
        <w:rPr>
          <w:sz w:val="30"/>
        </w:rPr>
        <w:t>4、</w:t>
      </w:r>
      <w:r>
        <w:rPr>
          <w:spacing w:val="80"/>
          <w:w w:val="150"/>
          <w:sz w:val="30"/>
        </w:rPr>
        <w:t xml:space="preserve">  </w:t>
      </w:r>
      <w:r>
        <w:rPr>
          <w:sz w:val="30"/>
        </w:rPr>
        <w:t>填写本报告时，可进行编辑性修改，但不应自行删除技术</w:t>
      </w:r>
      <w:r>
        <w:rPr>
          <w:spacing w:val="-2"/>
          <w:sz w:val="30"/>
        </w:rPr>
        <w:t>内容和要求。</w:t>
      </w:r>
    </w:p>
    <w:p w14:paraId="40770318">
      <w:pPr>
        <w:spacing w:after="0" w:line="388" w:lineRule="auto"/>
        <w:jc w:val="both"/>
        <w:rPr>
          <w:sz w:val="30"/>
        </w:rPr>
        <w:sectPr>
          <w:pgSz w:w="11910" w:h="16840"/>
          <w:pgMar w:top="1080" w:right="920" w:bottom="1180" w:left="1000" w:header="0" w:footer="993" w:gutter="0"/>
          <w:cols w:space="720" w:num="1"/>
        </w:sectPr>
      </w:pPr>
    </w:p>
    <w:p w14:paraId="07F45C65">
      <w:pPr>
        <w:pStyle w:val="3"/>
        <w:spacing w:before="42"/>
        <w:ind w:left="0" w:right="81"/>
        <w:jc w:val="center"/>
      </w:pPr>
      <w:bookmarkStart w:id="0" w:name="目录"/>
      <w:bookmarkEnd w:id="0"/>
      <w:bookmarkStart w:id="1" w:name="_bookmark0"/>
      <w:bookmarkEnd w:id="1"/>
      <w:r>
        <w:rPr>
          <w:spacing w:val="-7"/>
        </w:rPr>
        <w:t>目录</w:t>
      </w:r>
    </w:p>
    <w:sdt>
      <w:sdtPr>
        <w:id w:val="147456006"/>
        <w:docPartObj>
          <w:docPartGallery w:val="Table of Contents"/>
          <w:docPartUnique/>
        </w:docPartObj>
      </w:sdtPr>
      <w:sdtContent>
        <w:p w14:paraId="175ADF79">
          <w:pPr>
            <w:pStyle w:val="7"/>
            <w:tabs>
              <w:tab w:val="right" w:leader="dot" w:pos="9096"/>
            </w:tabs>
            <w:rPr>
              <w:rFonts w:ascii="Calibri" w:eastAsia="Calibri"/>
              <w:i w:val="0"/>
              <w:sz w:val="20"/>
            </w:rPr>
          </w:pPr>
          <w:r>
            <w:fldChar w:fldCharType="begin"/>
          </w:r>
          <w:r>
            <w:instrText xml:space="preserve"> HYPERLINK \l "_bookmark0" </w:instrText>
          </w:r>
          <w:r>
            <w:fldChar w:fldCharType="separate"/>
          </w:r>
          <w:r>
            <w:rPr>
              <w:i w:val="0"/>
              <w:spacing w:val="-2"/>
              <w:sz w:val="20"/>
            </w:rPr>
            <w:t>目</w:t>
          </w:r>
          <w:r>
            <w:rPr>
              <w:i w:val="0"/>
              <w:spacing w:val="-10"/>
              <w:sz w:val="20"/>
            </w:rPr>
            <w:t>录</w:t>
          </w:r>
          <w:r>
            <w:rPr>
              <w:i w:val="0"/>
              <w:spacing w:val="-10"/>
              <w:sz w:val="20"/>
            </w:rPr>
            <w:fldChar w:fldCharType="end"/>
          </w:r>
          <w:r>
            <w:rPr>
              <w:rFonts w:ascii="Times New Roman" w:eastAsia="Times New Roman"/>
              <w:b w:val="0"/>
              <w:i w:val="0"/>
              <w:sz w:val="20"/>
            </w:rPr>
            <w:tab/>
          </w:r>
          <w:r>
            <w:fldChar w:fldCharType="begin"/>
          </w:r>
          <w:r>
            <w:instrText xml:space="preserve"> HYPERLINK \l "_bookmark0" </w:instrText>
          </w:r>
          <w:r>
            <w:fldChar w:fldCharType="separate"/>
          </w:r>
          <w:r>
            <w:rPr>
              <w:rFonts w:ascii="Calibri" w:eastAsia="Calibri"/>
              <w:i w:val="0"/>
              <w:spacing w:val="-10"/>
              <w:sz w:val="20"/>
            </w:rPr>
            <w:t>1</w:t>
          </w:r>
          <w:r>
            <w:rPr>
              <w:rFonts w:ascii="Calibri" w:eastAsia="Calibri"/>
              <w:i w:val="0"/>
              <w:spacing w:val="-10"/>
              <w:sz w:val="20"/>
            </w:rPr>
            <w:fldChar w:fldCharType="end"/>
          </w:r>
        </w:p>
        <w:p w14:paraId="25E1E1A8">
          <w:pPr>
            <w:pStyle w:val="6"/>
            <w:tabs>
              <w:tab w:val="right" w:leader="dot" w:pos="9094"/>
            </w:tabs>
            <w:ind w:left="800" w:firstLine="0"/>
            <w:rPr>
              <w:rFonts w:ascii="Calibri" w:eastAsia="Calibri"/>
            </w:rPr>
          </w:pPr>
          <w:r>
            <w:fldChar w:fldCharType="begin"/>
          </w:r>
          <w:r>
            <w:instrText xml:space="preserve"> HYPERLINK \l "_bookmark1" </w:instrText>
          </w:r>
          <w:r>
            <w:fldChar w:fldCharType="separate"/>
          </w:r>
          <w:r>
            <w:rPr>
              <w:spacing w:val="-2"/>
            </w:rPr>
            <w:t>一、自评总</w:t>
          </w:r>
          <w:r>
            <w:rPr>
              <w:spacing w:val="-10"/>
            </w:rPr>
            <w:t>述</w:t>
          </w:r>
          <w:r>
            <w:rPr>
              <w:spacing w:val="-10"/>
            </w:rPr>
            <w:fldChar w:fldCharType="end"/>
          </w:r>
          <w:r>
            <w:rPr>
              <w:rFonts w:ascii="Times New Roman" w:eastAsia="Times New Roman"/>
              <w:b w:val="0"/>
            </w:rPr>
            <w:tab/>
          </w:r>
          <w:r>
            <w:fldChar w:fldCharType="begin"/>
          </w:r>
          <w:r>
            <w:instrText xml:space="preserve"> HYPERLINK \l "_bookmark1" </w:instrText>
          </w:r>
          <w:r>
            <w:fldChar w:fldCharType="separate"/>
          </w:r>
          <w:r>
            <w:rPr>
              <w:rFonts w:ascii="Calibri" w:eastAsia="Calibri"/>
              <w:spacing w:val="-10"/>
            </w:rPr>
            <w:t>2</w:t>
          </w:r>
          <w:r>
            <w:rPr>
              <w:rFonts w:ascii="Calibri" w:eastAsia="Calibri"/>
              <w:spacing w:val="-10"/>
            </w:rPr>
            <w:fldChar w:fldCharType="end"/>
          </w:r>
        </w:p>
        <w:p w14:paraId="7D815799">
          <w:pPr>
            <w:pStyle w:val="6"/>
            <w:tabs>
              <w:tab w:val="right" w:leader="dot" w:pos="9096"/>
            </w:tabs>
            <w:ind w:left="800" w:firstLine="0"/>
            <w:rPr>
              <w:rFonts w:ascii="Calibri" w:eastAsia="Calibri"/>
            </w:rPr>
          </w:pPr>
          <w:r>
            <w:fldChar w:fldCharType="begin"/>
          </w:r>
          <w:r>
            <w:instrText xml:space="preserve"> HYPERLINK \l "_bookmark2" </w:instrText>
          </w:r>
          <w:r>
            <w:fldChar w:fldCharType="separate"/>
          </w:r>
          <w:r>
            <w:rPr>
              <w:spacing w:val="-2"/>
            </w:rPr>
            <w:t>二、项目效果图（需标示申报范围</w:t>
          </w:r>
          <w:r>
            <w:rPr>
              <w:spacing w:val="-10"/>
            </w:rPr>
            <w:t>）</w:t>
          </w:r>
          <w:r>
            <w:rPr>
              <w:spacing w:val="-10"/>
            </w:rPr>
            <w:fldChar w:fldCharType="end"/>
          </w:r>
          <w:r>
            <w:rPr>
              <w:rFonts w:ascii="Times New Roman" w:eastAsia="Times New Roman"/>
              <w:b w:val="0"/>
            </w:rPr>
            <w:tab/>
          </w:r>
          <w:r>
            <w:fldChar w:fldCharType="begin"/>
          </w:r>
          <w:r>
            <w:instrText xml:space="preserve"> HYPERLINK \l "_bookmark2" </w:instrText>
          </w:r>
          <w:r>
            <w:fldChar w:fldCharType="separate"/>
          </w:r>
          <w:r>
            <w:rPr>
              <w:rFonts w:ascii="Calibri" w:eastAsia="Calibri"/>
              <w:spacing w:val="-10"/>
            </w:rPr>
            <w:t>3</w:t>
          </w:r>
          <w:r>
            <w:rPr>
              <w:rFonts w:ascii="Calibri" w:eastAsia="Calibri"/>
              <w:spacing w:val="-10"/>
            </w:rPr>
            <w:fldChar w:fldCharType="end"/>
          </w:r>
        </w:p>
        <w:p w14:paraId="45A304F3">
          <w:pPr>
            <w:pStyle w:val="6"/>
            <w:tabs>
              <w:tab w:val="right" w:leader="dot" w:pos="9094"/>
            </w:tabs>
            <w:spacing w:before="175"/>
            <w:ind w:left="800" w:firstLine="0"/>
            <w:rPr>
              <w:rFonts w:ascii="Calibri" w:eastAsia="Calibri"/>
            </w:rPr>
          </w:pPr>
          <w:r>
            <w:fldChar w:fldCharType="begin"/>
          </w:r>
          <w:r>
            <w:instrText xml:space="preserve"> HYPERLINK \l "_bookmark3" </w:instrText>
          </w:r>
          <w:r>
            <w:fldChar w:fldCharType="separate"/>
          </w:r>
          <w:r>
            <w:rPr>
              <w:spacing w:val="-2"/>
            </w:rPr>
            <w:t>三、自评内</w:t>
          </w:r>
          <w:r>
            <w:rPr>
              <w:spacing w:val="-10"/>
            </w:rPr>
            <w:t>容</w:t>
          </w:r>
          <w:r>
            <w:rPr>
              <w:spacing w:val="-10"/>
            </w:rPr>
            <w:fldChar w:fldCharType="end"/>
          </w:r>
          <w:r>
            <w:rPr>
              <w:rFonts w:ascii="Times New Roman" w:eastAsia="Times New Roman"/>
              <w:b w:val="0"/>
            </w:rPr>
            <w:tab/>
          </w:r>
          <w:r>
            <w:fldChar w:fldCharType="begin"/>
          </w:r>
          <w:r>
            <w:instrText xml:space="preserve"> HYPERLINK \l "_bookmark3" </w:instrText>
          </w:r>
          <w:r>
            <w:fldChar w:fldCharType="separate"/>
          </w:r>
          <w:r>
            <w:rPr>
              <w:rFonts w:ascii="Calibri" w:eastAsia="Calibri"/>
              <w:spacing w:val="-10"/>
            </w:rPr>
            <w:t>4</w:t>
          </w:r>
          <w:r>
            <w:rPr>
              <w:rFonts w:ascii="Calibri" w:eastAsia="Calibri"/>
              <w:spacing w:val="-10"/>
            </w:rPr>
            <w:fldChar w:fldCharType="end"/>
          </w:r>
        </w:p>
        <w:p w14:paraId="11B65E0B">
          <w:pPr>
            <w:pStyle w:val="6"/>
            <w:numPr>
              <w:ilvl w:val="0"/>
              <w:numId w:val="1"/>
            </w:numPr>
            <w:tabs>
              <w:tab w:val="left" w:pos="1002"/>
              <w:tab w:val="right" w:leader="dot" w:pos="9096"/>
            </w:tabs>
            <w:spacing w:before="176" w:after="0" w:line="240" w:lineRule="auto"/>
            <w:ind w:left="1001" w:right="0" w:hanging="202"/>
            <w:jc w:val="left"/>
            <w:rPr>
              <w:rFonts w:ascii="Calibri" w:eastAsia="Calibri"/>
            </w:rPr>
          </w:pPr>
          <w:r>
            <w:fldChar w:fldCharType="begin"/>
          </w:r>
          <w:r>
            <w:instrText xml:space="preserve"> HYPERLINK \l "_bookmark4" </w:instrText>
          </w:r>
          <w:r>
            <w:fldChar w:fldCharType="separate"/>
          </w:r>
          <w:r>
            <w:rPr>
              <w:spacing w:val="-2"/>
            </w:rPr>
            <w:t>安全耐</w:t>
          </w:r>
          <w:r>
            <w:rPr>
              <w:spacing w:val="-10"/>
            </w:rPr>
            <w:t>久</w:t>
          </w:r>
          <w:r>
            <w:rPr>
              <w:spacing w:val="-10"/>
            </w:rPr>
            <w:fldChar w:fldCharType="end"/>
          </w:r>
          <w:r>
            <w:rPr>
              <w:rFonts w:ascii="Times New Roman" w:eastAsia="Times New Roman"/>
              <w:b w:val="0"/>
            </w:rPr>
            <w:tab/>
          </w:r>
          <w:r>
            <w:fldChar w:fldCharType="begin"/>
          </w:r>
          <w:r>
            <w:instrText xml:space="preserve"> HYPERLINK \l "_bookmark4" </w:instrText>
          </w:r>
          <w:r>
            <w:fldChar w:fldCharType="separate"/>
          </w:r>
          <w:r>
            <w:rPr>
              <w:rFonts w:ascii="Calibri" w:eastAsia="Calibri"/>
              <w:spacing w:val="-10"/>
            </w:rPr>
            <w:t>4</w:t>
          </w:r>
          <w:r>
            <w:rPr>
              <w:rFonts w:ascii="Calibri" w:eastAsia="Calibri"/>
              <w:spacing w:val="-10"/>
            </w:rPr>
            <w:fldChar w:fldCharType="end"/>
          </w:r>
        </w:p>
        <w:p w14:paraId="2306C8D6">
          <w:pPr>
            <w:pStyle w:val="5"/>
            <w:numPr>
              <w:ilvl w:val="1"/>
              <w:numId w:val="1"/>
            </w:numPr>
            <w:tabs>
              <w:tab w:val="left" w:pos="1343"/>
              <w:tab w:val="right" w:leader="dot" w:pos="9096"/>
            </w:tabs>
            <w:spacing w:before="176" w:after="0" w:line="240" w:lineRule="auto"/>
            <w:ind w:left="1342" w:right="0" w:hanging="335"/>
            <w:jc w:val="left"/>
            <w:rPr>
              <w:rFonts w:ascii="Calibri" w:eastAsia="Calibri"/>
            </w:rPr>
          </w:pPr>
          <w:r>
            <w:fldChar w:fldCharType="begin"/>
          </w:r>
          <w:r>
            <w:instrText xml:space="preserve"> HYPERLINK \l "_bookmark5" </w:instrText>
          </w:r>
          <w:r>
            <w:fldChar w:fldCharType="separate"/>
          </w:r>
          <w:r>
            <w:rPr>
              <w:spacing w:val="-2"/>
            </w:rPr>
            <w:t>控制</w:t>
          </w:r>
          <w:r>
            <w:rPr>
              <w:spacing w:val="-10"/>
            </w:rPr>
            <w:t>项</w:t>
          </w:r>
          <w:r>
            <w:rPr>
              <w:spacing w:val="-10"/>
            </w:rPr>
            <w:fldChar w:fldCharType="end"/>
          </w:r>
          <w:r>
            <w:rPr>
              <w:rFonts w:ascii="Times New Roman" w:eastAsia="Times New Roman"/>
            </w:rPr>
            <w:tab/>
          </w:r>
          <w:r>
            <w:fldChar w:fldCharType="begin"/>
          </w:r>
          <w:r>
            <w:instrText xml:space="preserve"> HYPERLINK \l "_bookmark5" </w:instrText>
          </w:r>
          <w:r>
            <w:fldChar w:fldCharType="separate"/>
          </w:r>
          <w:r>
            <w:rPr>
              <w:rFonts w:ascii="Calibri" w:eastAsia="Calibri"/>
              <w:spacing w:val="-10"/>
            </w:rPr>
            <w:t>6</w:t>
          </w:r>
          <w:r>
            <w:rPr>
              <w:rFonts w:ascii="Calibri" w:eastAsia="Calibri"/>
              <w:spacing w:val="-10"/>
            </w:rPr>
            <w:fldChar w:fldCharType="end"/>
          </w:r>
        </w:p>
        <w:p w14:paraId="590DF265">
          <w:pPr>
            <w:pStyle w:val="5"/>
            <w:numPr>
              <w:ilvl w:val="1"/>
              <w:numId w:val="1"/>
            </w:numPr>
            <w:tabs>
              <w:tab w:val="left" w:pos="1343"/>
              <w:tab w:val="right" w:leader="dot" w:pos="9094"/>
            </w:tabs>
            <w:spacing w:before="56" w:after="0" w:line="240" w:lineRule="auto"/>
            <w:ind w:left="1342" w:right="0" w:hanging="335"/>
            <w:jc w:val="left"/>
            <w:rPr>
              <w:rFonts w:ascii="Calibri" w:eastAsia="Calibri"/>
            </w:rPr>
          </w:pPr>
          <w:r>
            <w:drawing>
              <wp:anchor distT="0" distB="0" distL="0" distR="0" simplePos="0" relativeHeight="251677696" behindDoc="1" locked="0" layoutInCell="1" allowOverlap="1">
                <wp:simplePos x="0" y="0"/>
                <wp:positionH relativeFrom="page">
                  <wp:posOffset>1184910</wp:posOffset>
                </wp:positionH>
                <wp:positionV relativeFrom="paragraph">
                  <wp:posOffset>111760</wp:posOffset>
                </wp:positionV>
                <wp:extent cx="4752340" cy="478599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39" cstate="print"/>
                        <a:stretch>
                          <a:fillRect/>
                        </a:stretch>
                      </pic:blipFill>
                      <pic:spPr>
                        <a:xfrm>
                          <a:off x="0" y="0"/>
                          <a:ext cx="4752657" cy="4785715"/>
                        </a:xfrm>
                        <a:prstGeom prst="rect">
                          <a:avLst/>
                        </a:prstGeom>
                      </pic:spPr>
                    </pic:pic>
                  </a:graphicData>
                </a:graphic>
              </wp:anchor>
            </w:drawing>
          </w:r>
          <w:r>
            <w:fldChar w:fldCharType="begin"/>
          </w:r>
          <w:r>
            <w:instrText xml:space="preserve"> HYPERLINK \l "_bookmark6" </w:instrText>
          </w:r>
          <w:r>
            <w:fldChar w:fldCharType="separate"/>
          </w:r>
          <w:r>
            <w:rPr>
              <w:spacing w:val="-2"/>
            </w:rPr>
            <w:t>评分</w:t>
          </w:r>
          <w:r>
            <w:rPr>
              <w:spacing w:val="-10"/>
            </w:rPr>
            <w:t>项</w:t>
          </w:r>
          <w:r>
            <w:rPr>
              <w:spacing w:val="-10"/>
            </w:rPr>
            <w:fldChar w:fldCharType="end"/>
          </w:r>
          <w:r>
            <w:rPr>
              <w:rFonts w:ascii="Times New Roman" w:eastAsia="Times New Roman"/>
            </w:rPr>
            <w:tab/>
          </w:r>
          <w:r>
            <w:fldChar w:fldCharType="begin"/>
          </w:r>
          <w:r>
            <w:instrText xml:space="preserve"> HYPERLINK \l "_bookmark6"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"_bookmark6" </w:instrText>
          </w:r>
          <w:r>
            <w:fldChar w:fldCharType="separate"/>
          </w:r>
          <w:r>
            <w:rPr>
              <w:rFonts w:ascii="Calibri" w:eastAsia="Calibri"/>
              <w:spacing w:val="-5"/>
            </w:rPr>
            <w:t>7</w:t>
          </w:r>
          <w:r>
            <w:rPr>
              <w:rFonts w:ascii="Calibri" w:eastAsia="Calibri"/>
              <w:spacing w:val="-5"/>
            </w:rPr>
            <w:fldChar w:fldCharType="end"/>
          </w:r>
        </w:p>
        <w:p w14:paraId="10A67ABE">
          <w:pPr>
            <w:pStyle w:val="5"/>
            <w:tabs>
              <w:tab w:val="right" w:leader="dot" w:pos="9094"/>
            </w:tabs>
            <w:spacing w:before="55"/>
            <w:ind w:left="1008" w:firstLine="0"/>
            <w:rPr>
              <w:rFonts w:ascii="Calibri" w:hAnsi="Calibri" w:eastAsia="Calibri"/>
            </w:rPr>
          </w:pPr>
          <w:r>
            <w:fldChar w:fldCharType="begin"/>
          </w:r>
          <w:r>
            <w:instrText xml:space="preserve"> HYPERLINK \l "_bookmark7" </w:instrText>
          </w:r>
          <w:r>
            <w:fldChar w:fldCharType="separate"/>
          </w:r>
          <w:r>
            <w:rPr>
              <w:spacing w:val="-2"/>
            </w:rPr>
            <w:t>Ⅰ安</w:t>
          </w:r>
          <w:r>
            <w:rPr>
              <w:spacing w:val="-10"/>
            </w:rPr>
            <w:t>全</w:t>
          </w:r>
          <w:r>
            <w:rPr>
              <w:spacing w:val="-10"/>
            </w:rPr>
            <w:fldChar w:fldCharType="end"/>
          </w:r>
          <w:r>
            <w:rPr>
              <w:rFonts w:ascii="Times New Roman" w:hAnsi="Times New Roman" w:eastAsia="Times New Roman"/>
            </w:rPr>
            <w:tab/>
          </w:r>
          <w:r>
            <w:fldChar w:fldCharType="begin"/>
          </w:r>
          <w:r>
            <w:instrText xml:space="preserve"> HYPERLINK \l "_bookmark7" </w:instrText>
          </w:r>
          <w:r>
            <w:fldChar w:fldCharType="separate"/>
          </w:r>
          <w:r>
            <w:rPr>
              <w:rFonts w:ascii="Calibri" w:hAnsi="Calibri" w:eastAsia="Calibri"/>
              <w:spacing w:val="-5"/>
            </w:rPr>
            <w:t>1</w:t>
          </w:r>
          <w:r>
            <w:rPr>
              <w:rFonts w:ascii="Calibri" w:hAnsi="Calibri" w:eastAsia="Calibri"/>
              <w:spacing w:val="-5"/>
            </w:rPr>
            <w:fldChar w:fldCharType="end"/>
          </w:r>
          <w:r>
            <w:fldChar w:fldCharType="begin"/>
          </w:r>
          <w:r>
            <w:instrText xml:space="preserve"> HYPERLINK \l "_bookmark7" </w:instrText>
          </w:r>
          <w:r>
            <w:fldChar w:fldCharType="separate"/>
          </w:r>
          <w:r>
            <w:rPr>
              <w:rFonts w:ascii="Calibri" w:hAnsi="Calibri" w:eastAsia="Calibri"/>
              <w:spacing w:val="-5"/>
            </w:rPr>
            <w:t>7</w:t>
          </w:r>
          <w:r>
            <w:rPr>
              <w:rFonts w:ascii="Calibri" w:hAnsi="Calibri" w:eastAsia="Calibri"/>
              <w:spacing w:val="-5"/>
            </w:rPr>
            <w:fldChar w:fldCharType="end"/>
          </w:r>
        </w:p>
        <w:p w14:paraId="19B5810A">
          <w:pPr>
            <w:pStyle w:val="5"/>
            <w:tabs>
              <w:tab w:val="right" w:leader="dot" w:pos="9094"/>
            </w:tabs>
            <w:ind w:left="1008" w:firstLine="0"/>
            <w:rPr>
              <w:rFonts w:ascii="Calibri" w:hAnsi="Calibri" w:eastAsia="Calibri"/>
            </w:rPr>
          </w:pPr>
          <w:r>
            <w:fldChar w:fldCharType="begin"/>
          </w:r>
          <w:r>
            <w:instrText xml:space="preserve"> HYPERLINK \l "_bookmark8" </w:instrText>
          </w:r>
          <w:r>
            <w:fldChar w:fldCharType="separate"/>
          </w:r>
          <w:r>
            <w:rPr>
              <w:spacing w:val="-2"/>
            </w:rPr>
            <w:t>Ⅱ耐</w:t>
          </w:r>
          <w:r>
            <w:rPr>
              <w:spacing w:val="-10"/>
            </w:rPr>
            <w:t>久</w:t>
          </w:r>
          <w:r>
            <w:rPr>
              <w:spacing w:val="-10"/>
            </w:rPr>
            <w:fldChar w:fldCharType="end"/>
          </w:r>
          <w:r>
            <w:rPr>
              <w:rFonts w:ascii="Times New Roman" w:hAnsi="Times New Roman" w:eastAsia="Times New Roman"/>
            </w:rPr>
            <w:tab/>
          </w:r>
          <w:r>
            <w:fldChar w:fldCharType="begin"/>
          </w:r>
          <w:r>
            <w:instrText xml:space="preserve"> HYPERLINK \l "_bookmark8" </w:instrText>
          </w:r>
          <w:r>
            <w:fldChar w:fldCharType="separate"/>
          </w:r>
          <w:r>
            <w:rPr>
              <w:rFonts w:ascii="Calibri" w:hAnsi="Calibri" w:eastAsia="Calibri"/>
              <w:spacing w:val="-5"/>
            </w:rPr>
            <w:t>2</w:t>
          </w:r>
          <w:r>
            <w:rPr>
              <w:rFonts w:ascii="Calibri" w:hAnsi="Calibri" w:eastAsia="Calibri"/>
              <w:spacing w:val="-5"/>
            </w:rPr>
            <w:fldChar w:fldCharType="end"/>
          </w:r>
          <w:r>
            <w:fldChar w:fldCharType="begin"/>
          </w:r>
          <w:r>
            <w:instrText xml:space="preserve"> HYPERLINK \l "_bookmark8" </w:instrText>
          </w:r>
          <w:r>
            <w:fldChar w:fldCharType="separate"/>
          </w:r>
          <w:r>
            <w:rPr>
              <w:rFonts w:ascii="Calibri" w:hAnsi="Calibri" w:eastAsia="Calibri"/>
              <w:spacing w:val="-5"/>
            </w:rPr>
            <w:t>4</w:t>
          </w:r>
          <w:r>
            <w:rPr>
              <w:rFonts w:ascii="Calibri" w:hAnsi="Calibri" w:eastAsia="Calibri"/>
              <w:spacing w:val="-5"/>
            </w:rPr>
            <w:fldChar w:fldCharType="end"/>
          </w:r>
        </w:p>
        <w:p w14:paraId="27A0508E">
          <w:pPr>
            <w:pStyle w:val="6"/>
            <w:numPr>
              <w:ilvl w:val="0"/>
              <w:numId w:val="1"/>
            </w:numPr>
            <w:tabs>
              <w:tab w:val="left" w:pos="1002"/>
              <w:tab w:val="right" w:leader="dot" w:pos="9094"/>
            </w:tabs>
            <w:spacing w:before="176" w:after="0" w:line="240" w:lineRule="auto"/>
            <w:ind w:left="1001" w:right="0" w:hanging="202"/>
            <w:jc w:val="left"/>
            <w:rPr>
              <w:rFonts w:ascii="Calibri" w:eastAsia="Calibri"/>
            </w:rPr>
          </w:pPr>
          <w:r>
            <w:fldChar w:fldCharType="begin"/>
          </w:r>
          <w:r>
            <w:instrText xml:space="preserve"> HYPERLINK \l "_bookmark9" </w:instrText>
          </w:r>
          <w:r>
            <w:fldChar w:fldCharType="separate"/>
          </w:r>
          <w:r>
            <w:rPr>
              <w:spacing w:val="-2"/>
            </w:rPr>
            <w:t>健康舒</w:t>
          </w:r>
          <w:r>
            <w:rPr>
              <w:spacing w:val="-10"/>
            </w:rPr>
            <w:t>适</w:t>
          </w:r>
          <w:r>
            <w:rPr>
              <w:spacing w:val="-10"/>
            </w:rPr>
            <w:fldChar w:fldCharType="end"/>
          </w:r>
          <w:r>
            <w:rPr>
              <w:rFonts w:ascii="Times New Roman" w:eastAsia="Times New Roman"/>
              <w:b w:val="0"/>
            </w:rPr>
            <w:tab/>
          </w:r>
          <w:r>
            <w:fldChar w:fldCharType="begin"/>
          </w:r>
          <w:r>
            <w:instrText xml:space="preserve"> HYPERLINK \l "_bookmark9" </w:instrText>
          </w:r>
          <w:r>
            <w:fldChar w:fldCharType="separate"/>
          </w:r>
          <w:r>
            <w:rPr>
              <w:rFonts w:ascii="Calibri" w:eastAsia="Calibri"/>
              <w:spacing w:val="-5"/>
            </w:rPr>
            <w:t>3</w:t>
          </w:r>
          <w:r>
            <w:rPr>
              <w:rFonts w:ascii="Calibri" w:eastAsia="Calibri"/>
              <w:spacing w:val="-5"/>
            </w:rPr>
            <w:fldChar w:fldCharType="end"/>
          </w:r>
          <w:r>
            <w:fldChar w:fldCharType="begin"/>
          </w:r>
          <w:r>
            <w:instrText xml:space="preserve"> HYPERLINK \l "_bookmark9" </w:instrText>
          </w:r>
          <w:r>
            <w:fldChar w:fldCharType="separate"/>
          </w:r>
          <w:r>
            <w:rPr>
              <w:rFonts w:ascii="Calibri" w:eastAsia="Calibri"/>
              <w:spacing w:val="-5"/>
            </w:rPr>
            <w:t>2</w:t>
          </w:r>
          <w:r>
            <w:rPr>
              <w:rFonts w:ascii="Calibri" w:eastAsia="Calibri"/>
              <w:spacing w:val="-5"/>
            </w:rPr>
            <w:fldChar w:fldCharType="end"/>
          </w:r>
        </w:p>
        <w:p w14:paraId="0F70AC06">
          <w:pPr>
            <w:pStyle w:val="5"/>
            <w:numPr>
              <w:ilvl w:val="1"/>
              <w:numId w:val="1"/>
            </w:numPr>
            <w:tabs>
              <w:tab w:val="left" w:pos="1343"/>
              <w:tab w:val="right" w:leader="dot" w:pos="9094"/>
            </w:tabs>
            <w:spacing w:before="176" w:after="0" w:line="240" w:lineRule="auto"/>
            <w:ind w:left="1342" w:right="0" w:hanging="335"/>
            <w:jc w:val="left"/>
            <w:rPr>
              <w:rFonts w:ascii="Calibri" w:eastAsia="Calibri"/>
            </w:rPr>
          </w:pPr>
          <w:r>
            <w:fldChar w:fldCharType="begin"/>
          </w:r>
          <w:r>
            <w:instrText xml:space="preserve"> HYPERLINK \l "_bookmark10" </w:instrText>
          </w:r>
          <w:r>
            <w:fldChar w:fldCharType="separate"/>
          </w:r>
          <w:r>
            <w:rPr>
              <w:spacing w:val="-2"/>
            </w:rPr>
            <w:t>控制</w:t>
          </w:r>
          <w:r>
            <w:rPr>
              <w:spacing w:val="-10"/>
            </w:rPr>
            <w:t>项</w:t>
          </w:r>
          <w:r>
            <w:rPr>
              <w:spacing w:val="-10"/>
            </w:rPr>
            <w:fldChar w:fldCharType="end"/>
          </w:r>
          <w:r>
            <w:rPr>
              <w:rFonts w:ascii="Times New Roman" w:eastAsia="Times New Roman"/>
            </w:rPr>
            <w:tab/>
          </w:r>
          <w:r>
            <w:fldChar w:fldCharType="begin"/>
          </w:r>
          <w:r>
            <w:instrText xml:space="preserve"> HYPERLINK \l "_bookmark10" </w:instrText>
          </w:r>
          <w:r>
            <w:fldChar w:fldCharType="separate"/>
          </w:r>
          <w:r>
            <w:rPr>
              <w:rFonts w:ascii="Calibri" w:eastAsia="Calibri"/>
              <w:spacing w:val="-5"/>
            </w:rPr>
            <w:t>3</w:t>
          </w:r>
          <w:r>
            <w:rPr>
              <w:rFonts w:ascii="Calibri" w:eastAsia="Calibri"/>
              <w:spacing w:val="-5"/>
            </w:rPr>
            <w:fldChar w:fldCharType="end"/>
          </w:r>
          <w:r>
            <w:fldChar w:fldCharType="begin"/>
          </w:r>
          <w:r>
            <w:instrText xml:space="preserve"> HYPERLINK \l "_bookmark10" </w:instrText>
          </w:r>
          <w:r>
            <w:fldChar w:fldCharType="separate"/>
          </w:r>
          <w:r>
            <w:rPr>
              <w:rFonts w:ascii="Calibri" w:eastAsia="Calibri"/>
              <w:spacing w:val="-5"/>
            </w:rPr>
            <w:t>4</w:t>
          </w:r>
          <w:r>
            <w:rPr>
              <w:rFonts w:ascii="Calibri" w:eastAsia="Calibri"/>
              <w:spacing w:val="-5"/>
            </w:rPr>
            <w:fldChar w:fldCharType="end"/>
          </w:r>
        </w:p>
        <w:p w14:paraId="0B1251B6">
          <w:pPr>
            <w:pStyle w:val="5"/>
            <w:numPr>
              <w:ilvl w:val="1"/>
              <w:numId w:val="1"/>
            </w:numPr>
            <w:tabs>
              <w:tab w:val="left" w:pos="1343"/>
              <w:tab w:val="right" w:leader="dot" w:pos="9094"/>
            </w:tabs>
            <w:spacing w:before="55" w:after="0" w:line="240" w:lineRule="auto"/>
            <w:ind w:left="1342" w:right="0" w:hanging="335"/>
            <w:jc w:val="left"/>
            <w:rPr>
              <w:rFonts w:ascii="Calibri" w:eastAsia="Calibri"/>
            </w:rPr>
          </w:pPr>
          <w:r>
            <w:fldChar w:fldCharType="begin"/>
          </w:r>
          <w:r>
            <w:instrText xml:space="preserve"> HYPERLINK \l "_bookmark11" </w:instrText>
          </w:r>
          <w:r>
            <w:fldChar w:fldCharType="separate"/>
          </w:r>
          <w:r>
            <w:rPr>
              <w:spacing w:val="-2"/>
            </w:rPr>
            <w:t>评分</w:t>
          </w:r>
          <w:r>
            <w:rPr>
              <w:spacing w:val="-10"/>
            </w:rPr>
            <w:t>项</w:t>
          </w:r>
          <w:r>
            <w:rPr>
              <w:spacing w:val="-10"/>
            </w:rPr>
            <w:fldChar w:fldCharType="end"/>
          </w:r>
          <w:r>
            <w:rPr>
              <w:rFonts w:ascii="Times New Roman" w:eastAsia="Times New Roman"/>
            </w:rPr>
            <w:tab/>
          </w:r>
          <w:r>
            <w:fldChar w:fldCharType="begin"/>
          </w:r>
          <w:r>
            <w:instrText xml:space="preserve"> HYPERLINK \l "_bookmark11" </w:instrText>
          </w:r>
          <w:r>
            <w:fldChar w:fldCharType="separate"/>
          </w:r>
          <w:r>
            <w:rPr>
              <w:rFonts w:ascii="Calibri" w:eastAsia="Calibri"/>
              <w:spacing w:val="-5"/>
            </w:rPr>
            <w:t>5</w:t>
          </w:r>
          <w:r>
            <w:rPr>
              <w:rFonts w:ascii="Calibri" w:eastAsia="Calibri"/>
              <w:spacing w:val="-5"/>
            </w:rPr>
            <w:fldChar w:fldCharType="end"/>
          </w:r>
          <w:r>
            <w:fldChar w:fldCharType="begin"/>
          </w:r>
          <w:r>
            <w:instrText xml:space="preserve"> HYPERLINK \l "_bookmark11" </w:instrText>
          </w:r>
          <w:r>
            <w:fldChar w:fldCharType="separate"/>
          </w:r>
          <w:r>
            <w:rPr>
              <w:rFonts w:ascii="Calibri" w:eastAsia="Calibri"/>
              <w:spacing w:val="-5"/>
            </w:rPr>
            <w:t>0</w:t>
          </w:r>
          <w:r>
            <w:rPr>
              <w:rFonts w:ascii="Calibri" w:eastAsia="Calibri"/>
              <w:spacing w:val="-5"/>
            </w:rPr>
            <w:fldChar w:fldCharType="end"/>
          </w:r>
        </w:p>
        <w:p w14:paraId="008DD4CE">
          <w:pPr>
            <w:pStyle w:val="5"/>
            <w:tabs>
              <w:tab w:val="right" w:leader="dot" w:pos="9094"/>
            </w:tabs>
            <w:ind w:left="1008" w:firstLine="0"/>
            <w:rPr>
              <w:rFonts w:ascii="Calibri" w:hAnsi="Calibri" w:eastAsia="Calibri"/>
            </w:rPr>
          </w:pPr>
          <w:r>
            <w:fldChar w:fldCharType="begin"/>
          </w:r>
          <w:r>
            <w:instrText xml:space="preserve"> HYPERLINK \l "_bookmark12" </w:instrText>
          </w:r>
          <w:r>
            <w:fldChar w:fldCharType="separate"/>
          </w:r>
          <w:r>
            <w:rPr>
              <w:spacing w:val="-2"/>
            </w:rPr>
            <w:t>Ⅰ室内空气品</w:t>
          </w:r>
          <w:r>
            <w:rPr>
              <w:spacing w:val="-12"/>
            </w:rPr>
            <w:t>质</w:t>
          </w:r>
          <w:r>
            <w:rPr>
              <w:spacing w:val="-12"/>
            </w:rPr>
            <w:fldChar w:fldCharType="end"/>
          </w:r>
          <w:r>
            <w:rPr>
              <w:rFonts w:ascii="Times New Roman" w:hAnsi="Times New Roman" w:eastAsia="Times New Roman"/>
            </w:rPr>
            <w:tab/>
          </w:r>
          <w:r>
            <w:fldChar w:fldCharType="begin"/>
          </w:r>
          <w:r>
            <w:instrText xml:space="preserve"> HYPERLINK \l "_bookmark12" </w:instrText>
          </w:r>
          <w:r>
            <w:fldChar w:fldCharType="separate"/>
          </w:r>
          <w:r>
            <w:rPr>
              <w:rFonts w:ascii="Calibri" w:hAnsi="Calibri" w:eastAsia="Calibri"/>
              <w:spacing w:val="-5"/>
            </w:rPr>
            <w:t>5</w:t>
          </w:r>
          <w:r>
            <w:rPr>
              <w:rFonts w:ascii="Calibri" w:hAnsi="Calibri" w:eastAsia="Calibri"/>
              <w:spacing w:val="-5"/>
            </w:rPr>
            <w:fldChar w:fldCharType="end"/>
          </w:r>
          <w:r>
            <w:fldChar w:fldCharType="begin"/>
          </w:r>
          <w:r>
            <w:instrText xml:space="preserve"> HYPERLINK \l "_bookmark12" </w:instrText>
          </w:r>
          <w:r>
            <w:fldChar w:fldCharType="separate"/>
          </w:r>
          <w:r>
            <w:rPr>
              <w:rFonts w:ascii="Calibri" w:hAnsi="Calibri" w:eastAsia="Calibri"/>
              <w:spacing w:val="-5"/>
            </w:rPr>
            <w:t>1</w:t>
          </w:r>
          <w:r>
            <w:rPr>
              <w:rFonts w:ascii="Calibri" w:hAnsi="Calibri" w:eastAsia="Calibri"/>
              <w:spacing w:val="-5"/>
            </w:rPr>
            <w:fldChar w:fldCharType="end"/>
          </w:r>
        </w:p>
        <w:p w14:paraId="3DC88C70">
          <w:pPr>
            <w:pStyle w:val="5"/>
            <w:tabs>
              <w:tab w:val="right" w:leader="dot" w:pos="9094"/>
            </w:tabs>
            <w:ind w:left="1008" w:firstLine="0"/>
            <w:rPr>
              <w:rFonts w:ascii="Calibri" w:hAnsi="Calibri" w:eastAsia="Calibri"/>
            </w:rPr>
          </w:pPr>
          <w:r>
            <w:fldChar w:fldCharType="begin"/>
          </w:r>
          <w:r>
            <w:instrText xml:space="preserve"> HYPERLINK \l "_bookmark13" </w:instrText>
          </w:r>
          <w:r>
            <w:fldChar w:fldCharType="separate"/>
          </w:r>
          <w:r>
            <w:rPr>
              <w:spacing w:val="-2"/>
            </w:rPr>
            <w:t>Ⅲ声环境与光环</w:t>
          </w:r>
          <w:r>
            <w:rPr>
              <w:spacing w:val="-10"/>
            </w:rPr>
            <w:t>境</w:t>
          </w:r>
          <w:r>
            <w:rPr>
              <w:spacing w:val="-10"/>
            </w:rPr>
            <w:fldChar w:fldCharType="end"/>
          </w:r>
          <w:r>
            <w:rPr>
              <w:rFonts w:ascii="Times New Roman" w:hAnsi="Times New Roman" w:eastAsia="Times New Roman"/>
            </w:rPr>
            <w:tab/>
          </w:r>
          <w:r>
            <w:fldChar w:fldCharType="begin"/>
          </w:r>
          <w:r>
            <w:instrText xml:space="preserve"> HYPERLINK \l "_bookmark13" </w:instrText>
          </w:r>
          <w:r>
            <w:fldChar w:fldCharType="separate"/>
          </w:r>
          <w:r>
            <w:rPr>
              <w:rFonts w:ascii="Calibri" w:hAnsi="Calibri" w:eastAsia="Calibri"/>
              <w:spacing w:val="-7"/>
            </w:rPr>
            <w:t>5</w:t>
          </w:r>
          <w:r>
            <w:rPr>
              <w:rFonts w:ascii="Calibri" w:hAnsi="Calibri" w:eastAsia="Calibri"/>
              <w:spacing w:val="-7"/>
            </w:rPr>
            <w:fldChar w:fldCharType="end"/>
          </w:r>
          <w:r>
            <w:fldChar w:fldCharType="begin"/>
          </w:r>
          <w:r>
            <w:instrText xml:space="preserve"> HYPERLINK \l "_bookmark13" </w:instrText>
          </w:r>
          <w:r>
            <w:fldChar w:fldCharType="separate"/>
          </w:r>
          <w:r>
            <w:rPr>
              <w:rFonts w:ascii="Calibri" w:hAnsi="Calibri" w:eastAsia="Calibri"/>
              <w:spacing w:val="-7"/>
            </w:rPr>
            <w:t>8</w:t>
          </w:r>
          <w:r>
            <w:rPr>
              <w:rFonts w:ascii="Calibri" w:hAnsi="Calibri" w:eastAsia="Calibri"/>
              <w:spacing w:val="-7"/>
            </w:rPr>
            <w:fldChar w:fldCharType="end"/>
          </w:r>
        </w:p>
        <w:p w14:paraId="3E3FD531">
          <w:pPr>
            <w:pStyle w:val="5"/>
            <w:tabs>
              <w:tab w:val="right" w:leader="dot" w:pos="9094"/>
            </w:tabs>
            <w:ind w:left="1008" w:firstLine="0"/>
            <w:rPr>
              <w:rFonts w:ascii="Calibri" w:hAnsi="Calibri" w:eastAsia="Calibri"/>
            </w:rPr>
          </w:pPr>
          <w:r>
            <w:fldChar w:fldCharType="begin"/>
          </w:r>
          <w:r>
            <w:instrText xml:space="preserve"> HYPERLINK \l "_bookmark14" </w:instrText>
          </w:r>
          <w:r>
            <w:fldChar w:fldCharType="separate"/>
          </w:r>
          <w:r>
            <w:rPr>
              <w:spacing w:val="-2"/>
            </w:rPr>
            <w:t>Ⅳ室内热湿环</w:t>
          </w:r>
          <w:r>
            <w:rPr>
              <w:spacing w:val="-12"/>
            </w:rPr>
            <w:t>境</w:t>
          </w:r>
          <w:r>
            <w:rPr>
              <w:spacing w:val="-12"/>
            </w:rPr>
            <w:fldChar w:fldCharType="end"/>
          </w:r>
          <w:r>
            <w:rPr>
              <w:rFonts w:ascii="Times New Roman" w:hAnsi="Times New Roman" w:eastAsia="Times New Roman"/>
            </w:rPr>
            <w:tab/>
          </w:r>
          <w:r>
            <w:fldChar w:fldCharType="begin"/>
          </w:r>
          <w:r>
            <w:instrText xml:space="preserve"> HYPERLINK \l "_bookmark14" </w:instrText>
          </w:r>
          <w:r>
            <w:fldChar w:fldCharType="separate"/>
          </w:r>
          <w:r>
            <w:rPr>
              <w:rFonts w:ascii="Calibri" w:hAnsi="Calibri" w:eastAsia="Calibri"/>
              <w:spacing w:val="-5"/>
            </w:rPr>
            <w:t>6</w:t>
          </w:r>
          <w:r>
            <w:rPr>
              <w:rFonts w:ascii="Calibri" w:hAnsi="Calibri" w:eastAsia="Calibri"/>
              <w:spacing w:val="-5"/>
            </w:rPr>
            <w:fldChar w:fldCharType="end"/>
          </w:r>
          <w:r>
            <w:fldChar w:fldCharType="begin"/>
          </w:r>
          <w:r>
            <w:instrText xml:space="preserve"> HYPERLINK \l "_bookmark14" </w:instrText>
          </w:r>
          <w:r>
            <w:fldChar w:fldCharType="separate"/>
          </w:r>
          <w:r>
            <w:rPr>
              <w:rFonts w:ascii="Calibri" w:hAnsi="Calibri" w:eastAsia="Calibri"/>
              <w:spacing w:val="-5"/>
            </w:rPr>
            <w:t>4</w:t>
          </w:r>
          <w:r>
            <w:rPr>
              <w:rFonts w:ascii="Calibri" w:hAnsi="Calibri" w:eastAsia="Calibri"/>
              <w:spacing w:val="-5"/>
            </w:rPr>
            <w:fldChar w:fldCharType="end"/>
          </w:r>
        </w:p>
        <w:p w14:paraId="388AA2F9">
          <w:pPr>
            <w:pStyle w:val="6"/>
            <w:numPr>
              <w:ilvl w:val="0"/>
              <w:numId w:val="1"/>
            </w:numPr>
            <w:tabs>
              <w:tab w:val="left" w:pos="1002"/>
              <w:tab w:val="right" w:leader="dot" w:pos="9094"/>
            </w:tabs>
            <w:spacing w:before="175" w:after="0" w:line="240" w:lineRule="auto"/>
            <w:ind w:left="1001" w:right="0" w:hanging="202"/>
            <w:jc w:val="left"/>
            <w:rPr>
              <w:rFonts w:ascii="Calibri" w:eastAsia="Calibri"/>
            </w:rPr>
          </w:pPr>
          <w:r>
            <w:fldChar w:fldCharType="begin"/>
          </w:r>
          <w:r>
            <w:instrText xml:space="preserve"> HYPERLINK \l "_bookmark15" </w:instrText>
          </w:r>
          <w:r>
            <w:fldChar w:fldCharType="separate"/>
          </w:r>
          <w:r>
            <w:rPr>
              <w:spacing w:val="-2"/>
            </w:rPr>
            <w:t>生活便</w:t>
          </w:r>
          <w:r>
            <w:rPr>
              <w:spacing w:val="-10"/>
            </w:rPr>
            <w:t>利</w:t>
          </w:r>
          <w:r>
            <w:rPr>
              <w:spacing w:val="-10"/>
            </w:rPr>
            <w:fldChar w:fldCharType="end"/>
          </w:r>
          <w:r>
            <w:rPr>
              <w:rFonts w:ascii="Times New Roman" w:eastAsia="Times New Roman"/>
              <w:b w:val="0"/>
            </w:rPr>
            <w:tab/>
          </w:r>
          <w:r>
            <w:fldChar w:fldCharType="begin"/>
          </w:r>
          <w:r>
            <w:instrText xml:space="preserve"> HYPERLINK \l "_bookmark15" </w:instrText>
          </w:r>
          <w:r>
            <w:fldChar w:fldCharType="separate"/>
          </w:r>
          <w:r>
            <w:rPr>
              <w:rFonts w:ascii="Calibri" w:eastAsia="Calibri"/>
              <w:spacing w:val="-5"/>
            </w:rPr>
            <w:t>7</w:t>
          </w:r>
          <w:r>
            <w:rPr>
              <w:rFonts w:ascii="Calibri" w:eastAsia="Calibri"/>
              <w:spacing w:val="-5"/>
            </w:rPr>
            <w:fldChar w:fldCharType="end"/>
          </w:r>
          <w:r>
            <w:fldChar w:fldCharType="begin"/>
          </w:r>
          <w:r>
            <w:instrText xml:space="preserve"> HYPERLINK \l "_bookmark15" </w:instrText>
          </w:r>
          <w:r>
            <w:fldChar w:fldCharType="separate"/>
          </w:r>
          <w:r>
            <w:rPr>
              <w:rFonts w:ascii="Calibri" w:eastAsia="Calibri"/>
              <w:spacing w:val="-5"/>
            </w:rPr>
            <w:t>0</w:t>
          </w:r>
          <w:r>
            <w:rPr>
              <w:rFonts w:ascii="Calibri" w:eastAsia="Calibri"/>
              <w:spacing w:val="-5"/>
            </w:rPr>
            <w:fldChar w:fldCharType="end"/>
          </w:r>
        </w:p>
        <w:p w14:paraId="75211DC1">
          <w:pPr>
            <w:pStyle w:val="5"/>
            <w:numPr>
              <w:ilvl w:val="1"/>
              <w:numId w:val="1"/>
            </w:numPr>
            <w:tabs>
              <w:tab w:val="left" w:pos="1343"/>
              <w:tab w:val="right" w:leader="dot" w:pos="9094"/>
            </w:tabs>
            <w:spacing w:before="176" w:after="0" w:line="240" w:lineRule="auto"/>
            <w:ind w:left="1342" w:right="0" w:hanging="335"/>
            <w:jc w:val="left"/>
            <w:rPr>
              <w:rFonts w:ascii="Calibri" w:eastAsia="Calibri"/>
            </w:rPr>
          </w:pPr>
          <w:r>
            <w:fldChar w:fldCharType="begin"/>
          </w:r>
          <w:r>
            <w:instrText xml:space="preserve"> HYPERLINK \l "_bookmark16" </w:instrText>
          </w:r>
          <w:r>
            <w:fldChar w:fldCharType="separate"/>
          </w:r>
          <w:r>
            <w:rPr>
              <w:spacing w:val="-2"/>
            </w:rPr>
            <w:t>控制</w:t>
          </w:r>
          <w:r>
            <w:rPr>
              <w:spacing w:val="-10"/>
            </w:rPr>
            <w:t>项</w:t>
          </w:r>
          <w:r>
            <w:rPr>
              <w:spacing w:val="-10"/>
            </w:rPr>
            <w:fldChar w:fldCharType="end"/>
          </w:r>
          <w:r>
            <w:rPr>
              <w:rFonts w:ascii="Times New Roman" w:eastAsia="Times New Roman"/>
            </w:rPr>
            <w:tab/>
          </w:r>
          <w:r>
            <w:fldChar w:fldCharType="begin"/>
          </w:r>
          <w:r>
            <w:instrText xml:space="preserve"> HYPERLINK \l "_bookmark16" </w:instrText>
          </w:r>
          <w:r>
            <w:fldChar w:fldCharType="separate"/>
          </w:r>
          <w:r>
            <w:rPr>
              <w:rFonts w:ascii="Calibri" w:eastAsia="Calibri"/>
              <w:spacing w:val="-5"/>
            </w:rPr>
            <w:t>7</w:t>
          </w:r>
          <w:r>
            <w:rPr>
              <w:rFonts w:ascii="Calibri" w:eastAsia="Calibri"/>
              <w:spacing w:val="-5"/>
            </w:rPr>
            <w:fldChar w:fldCharType="end"/>
          </w:r>
          <w:r>
            <w:fldChar w:fldCharType="begin"/>
          </w:r>
          <w:r>
            <w:instrText xml:space="preserve"> HYPERLINK \l "_bookmark16" </w:instrText>
          </w:r>
          <w:r>
            <w:fldChar w:fldCharType="separate"/>
          </w:r>
          <w:r>
            <w:rPr>
              <w:rFonts w:ascii="Calibri" w:eastAsia="Calibri"/>
              <w:spacing w:val="-5"/>
            </w:rPr>
            <w:t>1</w:t>
          </w:r>
          <w:r>
            <w:rPr>
              <w:rFonts w:ascii="Calibri" w:eastAsia="Calibri"/>
              <w:spacing w:val="-5"/>
            </w:rPr>
            <w:fldChar w:fldCharType="end"/>
          </w:r>
        </w:p>
        <w:p w14:paraId="1B4CB37C">
          <w:pPr>
            <w:pStyle w:val="5"/>
            <w:numPr>
              <w:ilvl w:val="1"/>
              <w:numId w:val="1"/>
            </w:numPr>
            <w:tabs>
              <w:tab w:val="left" w:pos="1343"/>
              <w:tab w:val="right" w:leader="dot" w:pos="9094"/>
            </w:tabs>
            <w:spacing w:before="56" w:after="0" w:line="240" w:lineRule="auto"/>
            <w:ind w:left="1342" w:right="0" w:hanging="335"/>
            <w:jc w:val="left"/>
            <w:rPr>
              <w:rFonts w:ascii="Calibri" w:eastAsia="Calibri"/>
            </w:rPr>
          </w:pPr>
          <w:r>
            <w:fldChar w:fldCharType="begin"/>
          </w:r>
          <w:r>
            <w:instrText xml:space="preserve"> HYPERLINK \l "_bookmark17" </w:instrText>
          </w:r>
          <w:r>
            <w:fldChar w:fldCharType="separate"/>
          </w:r>
          <w:r>
            <w:rPr>
              <w:spacing w:val="-2"/>
            </w:rPr>
            <w:t>评分</w:t>
          </w:r>
          <w:r>
            <w:rPr>
              <w:spacing w:val="-10"/>
            </w:rPr>
            <w:t>项</w:t>
          </w:r>
          <w:r>
            <w:rPr>
              <w:spacing w:val="-10"/>
            </w:rPr>
            <w:fldChar w:fldCharType="end"/>
          </w:r>
          <w:r>
            <w:rPr>
              <w:rFonts w:ascii="Times New Roman" w:eastAsia="Times New Roman"/>
            </w:rPr>
            <w:tab/>
          </w:r>
          <w:r>
            <w:fldChar w:fldCharType="begin"/>
          </w:r>
          <w:r>
            <w:instrText xml:space="preserve"> HYPERLINK \l "_bookmark17" </w:instrText>
          </w:r>
          <w:r>
            <w:fldChar w:fldCharType="separate"/>
          </w:r>
          <w:r>
            <w:rPr>
              <w:rFonts w:ascii="Calibri" w:eastAsia="Calibri"/>
              <w:spacing w:val="-5"/>
            </w:rPr>
            <w:t>7</w:t>
          </w:r>
          <w:r>
            <w:rPr>
              <w:rFonts w:ascii="Calibri" w:eastAsia="Calibri"/>
              <w:spacing w:val="-5"/>
            </w:rPr>
            <w:fldChar w:fldCharType="end"/>
          </w:r>
          <w:r>
            <w:fldChar w:fldCharType="begin"/>
          </w:r>
          <w:r>
            <w:instrText xml:space="preserve"> HYPERLINK \l "_bookmark17" </w:instrText>
          </w:r>
          <w:r>
            <w:fldChar w:fldCharType="separate"/>
          </w:r>
          <w:r>
            <w:rPr>
              <w:rFonts w:ascii="Calibri" w:eastAsia="Calibri"/>
              <w:spacing w:val="-5"/>
            </w:rPr>
            <w:t>8</w:t>
          </w:r>
          <w:r>
            <w:rPr>
              <w:rFonts w:ascii="Calibri" w:eastAsia="Calibri"/>
              <w:spacing w:val="-5"/>
            </w:rPr>
            <w:fldChar w:fldCharType="end"/>
          </w:r>
        </w:p>
        <w:p w14:paraId="608835E5">
          <w:pPr>
            <w:pStyle w:val="5"/>
            <w:tabs>
              <w:tab w:val="right" w:leader="dot" w:pos="9094"/>
            </w:tabs>
            <w:ind w:left="1008" w:firstLine="0"/>
            <w:rPr>
              <w:rFonts w:ascii="Calibri" w:hAnsi="Calibri" w:eastAsia="Calibri"/>
            </w:rPr>
          </w:pPr>
          <w:r>
            <w:fldChar w:fldCharType="begin"/>
          </w:r>
          <w:r>
            <w:instrText xml:space="preserve"> HYPERLINK \l "_bookmark18" </w:instrText>
          </w:r>
          <w:r>
            <w:fldChar w:fldCharType="separate"/>
          </w:r>
          <w:r>
            <w:rPr>
              <w:spacing w:val="-2"/>
            </w:rPr>
            <w:t>Ⅰ出行与无障</w:t>
          </w:r>
          <w:r>
            <w:rPr>
              <w:spacing w:val="-12"/>
            </w:rPr>
            <w:t>碍</w:t>
          </w:r>
          <w:r>
            <w:rPr>
              <w:spacing w:val="-12"/>
            </w:rPr>
            <w:fldChar w:fldCharType="end"/>
          </w:r>
          <w:r>
            <w:rPr>
              <w:rFonts w:ascii="Times New Roman" w:hAnsi="Times New Roman" w:eastAsia="Times New Roman"/>
            </w:rPr>
            <w:tab/>
          </w:r>
          <w:r>
            <w:fldChar w:fldCharType="begin"/>
          </w:r>
          <w:r>
            <w:instrText xml:space="preserve"> HYPERLINK \l "_bookmark18" </w:instrText>
          </w:r>
          <w:r>
            <w:fldChar w:fldCharType="separate"/>
          </w:r>
          <w:r>
            <w:rPr>
              <w:rFonts w:ascii="Calibri" w:hAnsi="Calibri" w:eastAsia="Calibri"/>
              <w:spacing w:val="-5"/>
            </w:rPr>
            <w:t>7</w:t>
          </w:r>
          <w:r>
            <w:rPr>
              <w:rFonts w:ascii="Calibri" w:hAnsi="Calibri" w:eastAsia="Calibri"/>
              <w:spacing w:val="-5"/>
            </w:rPr>
            <w:fldChar w:fldCharType="end"/>
          </w:r>
          <w:r>
            <w:fldChar w:fldCharType="begin"/>
          </w:r>
          <w:r>
            <w:instrText xml:space="preserve"> HYPERLINK \l "_bookmark18" </w:instrText>
          </w:r>
          <w:r>
            <w:fldChar w:fldCharType="separate"/>
          </w:r>
          <w:r>
            <w:rPr>
              <w:rFonts w:ascii="Calibri" w:hAnsi="Calibri" w:eastAsia="Calibri"/>
              <w:spacing w:val="-5"/>
            </w:rPr>
            <w:t>8</w:t>
          </w:r>
          <w:r>
            <w:rPr>
              <w:rFonts w:ascii="Calibri" w:hAnsi="Calibri" w:eastAsia="Calibri"/>
              <w:spacing w:val="-5"/>
            </w:rPr>
            <w:fldChar w:fldCharType="end"/>
          </w:r>
        </w:p>
        <w:p w14:paraId="7B544330">
          <w:pPr>
            <w:pStyle w:val="5"/>
            <w:tabs>
              <w:tab w:val="right" w:leader="dot" w:pos="9094"/>
            </w:tabs>
            <w:spacing w:before="55"/>
            <w:ind w:left="1008" w:firstLine="0"/>
            <w:rPr>
              <w:rFonts w:ascii="Calibri" w:hAnsi="Calibri" w:eastAsia="Calibri"/>
            </w:rPr>
          </w:pPr>
          <w:r>
            <w:fldChar w:fldCharType="begin"/>
          </w:r>
          <w:r>
            <w:instrText xml:space="preserve"> HYPERLINK \l "_bookmark19" </w:instrText>
          </w:r>
          <w:r>
            <w:fldChar w:fldCharType="separate"/>
          </w:r>
          <w:r>
            <w:rPr>
              <w:spacing w:val="-2"/>
            </w:rPr>
            <w:t>Ⅱ服务设</w:t>
          </w:r>
          <w:r>
            <w:rPr>
              <w:spacing w:val="-10"/>
            </w:rPr>
            <w:t>施</w:t>
          </w:r>
          <w:r>
            <w:rPr>
              <w:spacing w:val="-10"/>
            </w:rPr>
            <w:fldChar w:fldCharType="end"/>
          </w:r>
          <w:r>
            <w:rPr>
              <w:rFonts w:ascii="Times New Roman" w:hAnsi="Times New Roman" w:eastAsia="Times New Roman"/>
            </w:rPr>
            <w:tab/>
          </w:r>
          <w:r>
            <w:fldChar w:fldCharType="begin"/>
          </w:r>
          <w:r>
            <w:instrText xml:space="preserve"> HYPERLINK \l "_bookmark19" </w:instrText>
          </w:r>
          <w:r>
            <w:fldChar w:fldCharType="separate"/>
          </w:r>
          <w:r>
            <w:rPr>
              <w:rFonts w:ascii="Calibri" w:hAnsi="Calibri" w:eastAsia="Calibri"/>
              <w:spacing w:val="-5"/>
            </w:rPr>
            <w:t>8</w:t>
          </w:r>
          <w:r>
            <w:rPr>
              <w:rFonts w:ascii="Calibri" w:hAnsi="Calibri" w:eastAsia="Calibri"/>
              <w:spacing w:val="-5"/>
            </w:rPr>
            <w:fldChar w:fldCharType="end"/>
          </w:r>
          <w:r>
            <w:fldChar w:fldCharType="begin"/>
          </w:r>
          <w:r>
            <w:instrText xml:space="preserve"> HYPERLINK \l "_bookmark19" </w:instrText>
          </w:r>
          <w:r>
            <w:fldChar w:fldCharType="separate"/>
          </w:r>
          <w:r>
            <w:rPr>
              <w:rFonts w:ascii="Calibri" w:hAnsi="Calibri" w:eastAsia="Calibri"/>
              <w:spacing w:val="-5"/>
            </w:rPr>
            <w:t>2</w:t>
          </w:r>
          <w:r>
            <w:rPr>
              <w:rFonts w:ascii="Calibri" w:hAnsi="Calibri" w:eastAsia="Calibri"/>
              <w:spacing w:val="-5"/>
            </w:rPr>
            <w:fldChar w:fldCharType="end"/>
          </w:r>
        </w:p>
        <w:p w14:paraId="5C4D051D">
          <w:pPr>
            <w:pStyle w:val="5"/>
            <w:tabs>
              <w:tab w:val="right" w:leader="dot" w:pos="9094"/>
            </w:tabs>
            <w:ind w:left="1008" w:firstLine="0"/>
            <w:rPr>
              <w:rFonts w:ascii="Calibri" w:hAnsi="Calibri" w:eastAsia="Calibri"/>
            </w:rPr>
          </w:pPr>
          <w:r>
            <w:fldChar w:fldCharType="begin"/>
          </w:r>
          <w:r>
            <w:instrText xml:space="preserve"> HYPERLINK \l "_bookmark20" </w:instrText>
          </w:r>
          <w:r>
            <w:fldChar w:fldCharType="separate"/>
          </w:r>
          <w:r>
            <w:rPr>
              <w:spacing w:val="-2"/>
            </w:rPr>
            <w:t>Ⅲ智慧运</w:t>
          </w:r>
          <w:r>
            <w:rPr>
              <w:spacing w:val="-10"/>
            </w:rPr>
            <w:t>行</w:t>
          </w:r>
          <w:r>
            <w:rPr>
              <w:spacing w:val="-10"/>
            </w:rPr>
            <w:fldChar w:fldCharType="end"/>
          </w:r>
          <w:r>
            <w:rPr>
              <w:rFonts w:ascii="Times New Roman" w:hAnsi="Times New Roman" w:eastAsia="Times New Roman"/>
            </w:rPr>
            <w:tab/>
          </w:r>
          <w:r>
            <w:fldChar w:fldCharType="begin"/>
          </w:r>
          <w:r>
            <w:instrText xml:space="preserve"> HYPERLINK \l "_bookmark20" </w:instrText>
          </w:r>
          <w:r>
            <w:fldChar w:fldCharType="separate"/>
          </w:r>
          <w:r>
            <w:rPr>
              <w:rFonts w:ascii="Calibri" w:hAnsi="Calibri" w:eastAsia="Calibri"/>
              <w:spacing w:val="-5"/>
            </w:rPr>
            <w:t>8</w:t>
          </w:r>
          <w:r>
            <w:rPr>
              <w:rFonts w:ascii="Calibri" w:hAnsi="Calibri" w:eastAsia="Calibri"/>
              <w:spacing w:val="-5"/>
            </w:rPr>
            <w:fldChar w:fldCharType="end"/>
          </w:r>
          <w:r>
            <w:fldChar w:fldCharType="begin"/>
          </w:r>
          <w:r>
            <w:instrText xml:space="preserve"> HYPERLINK \l "_bookmark20" </w:instrText>
          </w:r>
          <w:r>
            <w:fldChar w:fldCharType="separate"/>
          </w:r>
          <w:r>
            <w:rPr>
              <w:rFonts w:ascii="Calibri" w:hAnsi="Calibri" w:eastAsia="Calibri"/>
              <w:spacing w:val="-5"/>
            </w:rPr>
            <w:t>7</w:t>
          </w:r>
          <w:r>
            <w:rPr>
              <w:rFonts w:ascii="Calibri" w:hAnsi="Calibri" w:eastAsia="Calibri"/>
              <w:spacing w:val="-5"/>
            </w:rPr>
            <w:fldChar w:fldCharType="end"/>
          </w:r>
        </w:p>
        <w:p w14:paraId="11228B3C">
          <w:pPr>
            <w:pStyle w:val="5"/>
            <w:tabs>
              <w:tab w:val="right" w:leader="dot" w:pos="9094"/>
            </w:tabs>
            <w:ind w:left="1008" w:firstLine="0"/>
            <w:rPr>
              <w:rFonts w:ascii="Calibri" w:hAnsi="Calibri" w:eastAsia="Calibri"/>
            </w:rPr>
          </w:pPr>
          <w:r>
            <w:fldChar w:fldCharType="begin"/>
          </w:r>
          <w:r>
            <w:instrText xml:space="preserve"> HYPERLINK \l "_bookmark21" </w:instrText>
          </w:r>
          <w:r>
            <w:fldChar w:fldCharType="separate"/>
          </w:r>
          <w:r>
            <w:rPr>
              <w:spacing w:val="-2"/>
            </w:rPr>
            <w:t>Ⅳ物业管</w:t>
          </w:r>
          <w:r>
            <w:rPr>
              <w:spacing w:val="-10"/>
            </w:rPr>
            <w:t>理</w:t>
          </w:r>
          <w:r>
            <w:rPr>
              <w:spacing w:val="-10"/>
            </w:rPr>
            <w:fldChar w:fldCharType="end"/>
          </w:r>
          <w:r>
            <w:rPr>
              <w:rFonts w:ascii="Times New Roman" w:hAnsi="Times New Roman" w:eastAsia="Times New Roman"/>
            </w:rPr>
            <w:tab/>
          </w:r>
          <w:r>
            <w:fldChar w:fldCharType="begin"/>
          </w:r>
          <w:r>
            <w:instrText xml:space="preserve"> HYPERLINK \l "_bookmark21" </w:instrText>
          </w:r>
          <w:r>
            <w:fldChar w:fldCharType="separate"/>
          </w:r>
          <w:r>
            <w:rPr>
              <w:rFonts w:ascii="Calibri" w:hAnsi="Calibri" w:eastAsia="Calibri"/>
              <w:spacing w:val="-5"/>
            </w:rPr>
            <w:t>9</w:t>
          </w:r>
          <w:r>
            <w:rPr>
              <w:rFonts w:ascii="Calibri" w:hAnsi="Calibri" w:eastAsia="Calibri"/>
              <w:spacing w:val="-5"/>
            </w:rPr>
            <w:fldChar w:fldCharType="end"/>
          </w:r>
          <w:r>
            <w:fldChar w:fldCharType="begin"/>
          </w:r>
          <w:r>
            <w:instrText xml:space="preserve"> HYPERLINK \l "_bookmark21" </w:instrText>
          </w:r>
          <w:r>
            <w:fldChar w:fldCharType="separate"/>
          </w:r>
          <w:r>
            <w:rPr>
              <w:rFonts w:ascii="Calibri" w:hAnsi="Calibri" w:eastAsia="Calibri"/>
              <w:spacing w:val="-5"/>
            </w:rPr>
            <w:t>2</w:t>
          </w:r>
          <w:r>
            <w:rPr>
              <w:rFonts w:ascii="Calibri" w:hAnsi="Calibri" w:eastAsia="Calibri"/>
              <w:spacing w:val="-5"/>
            </w:rPr>
            <w:fldChar w:fldCharType="end"/>
          </w:r>
        </w:p>
        <w:p w14:paraId="63955A54">
          <w:pPr>
            <w:pStyle w:val="6"/>
            <w:numPr>
              <w:ilvl w:val="0"/>
              <w:numId w:val="1"/>
            </w:numPr>
            <w:tabs>
              <w:tab w:val="left" w:pos="1002"/>
              <w:tab w:val="right" w:leader="dot" w:pos="9094"/>
            </w:tabs>
            <w:spacing w:before="176" w:after="0" w:line="240" w:lineRule="auto"/>
            <w:ind w:left="1001" w:right="0" w:hanging="202"/>
            <w:jc w:val="left"/>
            <w:rPr>
              <w:rFonts w:ascii="Calibri" w:eastAsia="Calibri"/>
            </w:rPr>
          </w:pPr>
          <w:r>
            <w:fldChar w:fldCharType="begin"/>
          </w:r>
          <w:r>
            <w:instrText xml:space="preserve"> HYPERLINK \l "_bookmark22" </w:instrText>
          </w:r>
          <w:r>
            <w:fldChar w:fldCharType="separate"/>
          </w:r>
          <w:r>
            <w:rPr>
              <w:spacing w:val="-2"/>
            </w:rPr>
            <w:t>资源节</w:t>
          </w:r>
          <w:r>
            <w:rPr>
              <w:spacing w:val="-10"/>
            </w:rPr>
            <w:t>约</w:t>
          </w:r>
          <w:r>
            <w:rPr>
              <w:spacing w:val="-10"/>
            </w:rPr>
            <w:fldChar w:fldCharType="end"/>
          </w:r>
          <w:r>
            <w:rPr>
              <w:rFonts w:ascii="Times New Roman" w:eastAsia="Times New Roman"/>
              <w:b w:val="0"/>
            </w:rPr>
            <w:tab/>
          </w:r>
          <w:r>
            <w:fldChar w:fldCharType="begin"/>
          </w:r>
          <w:r>
            <w:instrText xml:space="preserve"> HYPERLINK \l "_bookmark22"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"_bookmark22" </w:instrText>
          </w:r>
          <w:r>
            <w:fldChar w:fldCharType="separate"/>
          </w:r>
          <w:r>
            <w:rPr>
              <w:rFonts w:ascii="Calibri" w:eastAsia="Calibri"/>
              <w:spacing w:val="-5"/>
            </w:rPr>
            <w:t>00</w:t>
          </w:r>
          <w:r>
            <w:rPr>
              <w:rFonts w:ascii="Calibri" w:eastAsia="Calibri"/>
              <w:spacing w:val="-5"/>
            </w:rPr>
            <w:fldChar w:fldCharType="end"/>
          </w:r>
        </w:p>
        <w:p w14:paraId="2FE6D029">
          <w:pPr>
            <w:pStyle w:val="5"/>
            <w:numPr>
              <w:ilvl w:val="1"/>
              <w:numId w:val="1"/>
            </w:numPr>
            <w:tabs>
              <w:tab w:val="left" w:pos="1343"/>
              <w:tab w:val="right" w:leader="dot" w:pos="9094"/>
            </w:tabs>
            <w:spacing w:before="175" w:after="0" w:line="240" w:lineRule="auto"/>
            <w:ind w:left="1342" w:right="0" w:hanging="335"/>
            <w:jc w:val="left"/>
            <w:rPr>
              <w:rFonts w:ascii="Calibri" w:eastAsia="Calibri"/>
            </w:rPr>
          </w:pPr>
          <w:r>
            <w:fldChar w:fldCharType="begin"/>
          </w:r>
          <w:r>
            <w:instrText xml:space="preserve"> HYPERLINK \l "_bookmark23" </w:instrText>
          </w:r>
          <w:r>
            <w:fldChar w:fldCharType="separate"/>
          </w:r>
          <w:r>
            <w:rPr>
              <w:spacing w:val="-2"/>
            </w:rPr>
            <w:t>控制</w:t>
          </w:r>
          <w:r>
            <w:rPr>
              <w:spacing w:val="-10"/>
            </w:rPr>
            <w:t>项</w:t>
          </w:r>
          <w:r>
            <w:rPr>
              <w:spacing w:val="-10"/>
            </w:rPr>
            <w:fldChar w:fldCharType="end"/>
          </w:r>
          <w:r>
            <w:rPr>
              <w:rFonts w:ascii="Times New Roman" w:eastAsia="Times New Roman"/>
            </w:rPr>
            <w:tab/>
          </w:r>
          <w:r>
            <w:fldChar w:fldCharType="begin"/>
          </w:r>
          <w:r>
            <w:instrText xml:space="preserve"> HYPERLINK \l "_bookmark23"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"_bookmark23" </w:instrText>
          </w:r>
          <w:r>
            <w:fldChar w:fldCharType="separate"/>
          </w:r>
          <w:r>
            <w:rPr>
              <w:rFonts w:ascii="Calibri" w:eastAsia="Calibri"/>
              <w:spacing w:val="-5"/>
            </w:rPr>
            <w:t>02</w:t>
          </w:r>
          <w:r>
            <w:rPr>
              <w:rFonts w:ascii="Calibri" w:eastAsia="Calibri"/>
              <w:spacing w:val="-5"/>
            </w:rPr>
            <w:fldChar w:fldCharType="end"/>
          </w:r>
        </w:p>
        <w:p w14:paraId="67E49901">
          <w:pPr>
            <w:pStyle w:val="5"/>
            <w:numPr>
              <w:ilvl w:val="1"/>
              <w:numId w:val="1"/>
            </w:numPr>
            <w:tabs>
              <w:tab w:val="left" w:pos="1343"/>
              <w:tab w:val="right" w:leader="dot" w:pos="9094"/>
            </w:tabs>
            <w:spacing w:before="56" w:after="0" w:line="240" w:lineRule="auto"/>
            <w:ind w:left="1342" w:right="0" w:hanging="335"/>
            <w:jc w:val="left"/>
            <w:rPr>
              <w:rFonts w:ascii="Calibri" w:eastAsia="Calibri"/>
            </w:rPr>
          </w:pPr>
          <w:r>
            <w:fldChar w:fldCharType="begin"/>
          </w:r>
          <w:r>
            <w:instrText xml:space="preserve"> HYPERLINK \l "_bookmark24" </w:instrText>
          </w:r>
          <w:r>
            <w:fldChar w:fldCharType="separate"/>
          </w:r>
          <w:r>
            <w:rPr>
              <w:spacing w:val="-2"/>
            </w:rPr>
            <w:t>评分</w:t>
          </w:r>
          <w:r>
            <w:rPr>
              <w:spacing w:val="-10"/>
            </w:rPr>
            <w:t>项</w:t>
          </w:r>
          <w:r>
            <w:rPr>
              <w:spacing w:val="-10"/>
            </w:rPr>
            <w:fldChar w:fldCharType="end"/>
          </w:r>
          <w:r>
            <w:rPr>
              <w:rFonts w:ascii="Times New Roman" w:eastAsia="Times New Roman"/>
            </w:rPr>
            <w:tab/>
          </w:r>
          <w:r>
            <w:fldChar w:fldCharType="begin"/>
          </w:r>
          <w:r>
            <w:instrText xml:space="preserve"> HYPERLINK \l "_bookmark24"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"_bookmark24" </w:instrText>
          </w:r>
          <w:r>
            <w:fldChar w:fldCharType="separate"/>
          </w:r>
          <w:r>
            <w:rPr>
              <w:rFonts w:ascii="Calibri" w:eastAsia="Calibri"/>
              <w:spacing w:val="-5"/>
            </w:rPr>
            <w:t>22</w:t>
          </w:r>
          <w:r>
            <w:rPr>
              <w:rFonts w:ascii="Calibri" w:eastAsia="Calibri"/>
              <w:spacing w:val="-5"/>
            </w:rPr>
            <w:fldChar w:fldCharType="end"/>
          </w:r>
        </w:p>
        <w:p w14:paraId="41EF5988">
          <w:pPr>
            <w:pStyle w:val="5"/>
            <w:numPr>
              <w:ilvl w:val="0"/>
              <w:numId w:val="2"/>
            </w:numPr>
            <w:tabs>
              <w:tab w:val="left" w:pos="1127"/>
              <w:tab w:val="right" w:leader="dot" w:pos="9094"/>
            </w:tabs>
            <w:spacing w:before="56" w:after="0" w:line="240" w:lineRule="auto"/>
            <w:ind w:left="1126" w:right="0" w:hanging="119"/>
            <w:jc w:val="left"/>
            <w:rPr>
              <w:rFonts w:ascii="Calibri" w:eastAsia="Calibri"/>
            </w:rPr>
          </w:pPr>
          <w:r>
            <w:fldChar w:fldCharType="begin"/>
          </w:r>
          <w:r>
            <w:instrText xml:space="preserve"> HYPERLINK \l "_bookmark25" </w:instrText>
          </w:r>
          <w:r>
            <w:fldChar w:fldCharType="separate"/>
          </w:r>
          <w:r>
            <w:rPr>
              <w:spacing w:val="-2"/>
            </w:rPr>
            <w:t>节地与土地利</w:t>
          </w:r>
          <w:r>
            <w:rPr>
              <w:spacing w:val="-10"/>
            </w:rPr>
            <w:t>用</w:t>
          </w:r>
          <w:r>
            <w:rPr>
              <w:spacing w:val="-10"/>
            </w:rPr>
            <w:fldChar w:fldCharType="end"/>
          </w:r>
          <w:r>
            <w:rPr>
              <w:rFonts w:ascii="Times New Roman" w:eastAsia="Times New Roman"/>
            </w:rPr>
            <w:tab/>
          </w:r>
          <w:r>
            <w:fldChar w:fldCharType="begin"/>
          </w:r>
          <w:r>
            <w:instrText xml:space="preserve"> HYPERLINK \l "_bookmark25"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"_bookmark25" </w:instrText>
          </w:r>
          <w:r>
            <w:fldChar w:fldCharType="separate"/>
          </w:r>
          <w:r>
            <w:rPr>
              <w:rFonts w:ascii="Calibri" w:eastAsia="Calibri"/>
              <w:spacing w:val="-5"/>
            </w:rPr>
            <w:t>22</w:t>
          </w:r>
          <w:r>
            <w:rPr>
              <w:rFonts w:ascii="Calibri" w:eastAsia="Calibri"/>
              <w:spacing w:val="-5"/>
            </w:rPr>
            <w:fldChar w:fldCharType="end"/>
          </w:r>
        </w:p>
        <w:p w14:paraId="749BE69F">
          <w:pPr>
            <w:pStyle w:val="5"/>
            <w:numPr>
              <w:ilvl w:val="0"/>
              <w:numId w:val="2"/>
            </w:numPr>
            <w:tabs>
              <w:tab w:val="left" w:pos="1194"/>
              <w:tab w:val="right" w:leader="dot" w:pos="9094"/>
            </w:tabs>
            <w:spacing w:before="56" w:after="0" w:line="240" w:lineRule="auto"/>
            <w:ind w:left="1193" w:right="0" w:hanging="186"/>
            <w:jc w:val="left"/>
            <w:rPr>
              <w:rFonts w:ascii="Calibri" w:eastAsia="Calibri"/>
            </w:rPr>
          </w:pPr>
          <w:r>
            <w:fldChar w:fldCharType="begin"/>
          </w:r>
          <w:r>
            <w:instrText xml:space="preserve"> HYPERLINK \l "_bookmark26" </w:instrText>
          </w:r>
          <w:r>
            <w:fldChar w:fldCharType="separate"/>
          </w:r>
          <w:r>
            <w:rPr>
              <w:spacing w:val="-2"/>
            </w:rPr>
            <w:t>节能与能源利</w:t>
          </w:r>
          <w:r>
            <w:rPr>
              <w:spacing w:val="-10"/>
            </w:rPr>
            <w:t>用</w:t>
          </w:r>
          <w:r>
            <w:rPr>
              <w:spacing w:val="-10"/>
            </w:rPr>
            <w:fldChar w:fldCharType="end"/>
          </w:r>
          <w:r>
            <w:rPr>
              <w:rFonts w:ascii="Times New Roman" w:eastAsia="Times New Roman"/>
            </w:rPr>
            <w:tab/>
          </w:r>
          <w:r>
            <w:fldChar w:fldCharType="begin"/>
          </w:r>
          <w:r>
            <w:instrText xml:space="preserve"> HYPERLINK \l "_bookmark26"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"_bookmark26" </w:instrText>
          </w:r>
          <w:r>
            <w:fldChar w:fldCharType="separate"/>
          </w:r>
          <w:r>
            <w:rPr>
              <w:rFonts w:ascii="Calibri" w:eastAsia="Calibri"/>
              <w:spacing w:val="-5"/>
            </w:rPr>
            <w:t>27</w:t>
          </w:r>
          <w:r>
            <w:rPr>
              <w:rFonts w:ascii="Calibri" w:eastAsia="Calibri"/>
              <w:spacing w:val="-5"/>
            </w:rPr>
            <w:fldChar w:fldCharType="end"/>
          </w:r>
        </w:p>
        <w:p w14:paraId="310793AE">
          <w:pPr>
            <w:pStyle w:val="5"/>
            <w:numPr>
              <w:ilvl w:val="0"/>
              <w:numId w:val="2"/>
            </w:numPr>
            <w:tabs>
              <w:tab w:val="left" w:pos="1259"/>
              <w:tab w:val="right" w:leader="dot" w:pos="9094"/>
            </w:tabs>
            <w:spacing w:before="55" w:after="0" w:line="240" w:lineRule="auto"/>
            <w:ind w:left="1258" w:right="0" w:hanging="251"/>
            <w:jc w:val="left"/>
            <w:rPr>
              <w:rFonts w:ascii="Calibri" w:eastAsia="Calibri"/>
            </w:rPr>
          </w:pPr>
          <w:r>
            <w:fldChar w:fldCharType="begin"/>
          </w:r>
          <w:r>
            <w:instrText xml:space="preserve"> HYPERLINK \l "_bookmark27" </w:instrText>
          </w:r>
          <w:r>
            <w:fldChar w:fldCharType="separate"/>
          </w:r>
          <w:r>
            <w:rPr>
              <w:spacing w:val="-2"/>
            </w:rPr>
            <w:t>节水与水资源利</w:t>
          </w:r>
          <w:r>
            <w:rPr>
              <w:spacing w:val="-10"/>
            </w:rPr>
            <w:t>用</w:t>
          </w:r>
          <w:r>
            <w:rPr>
              <w:spacing w:val="-10"/>
            </w:rPr>
            <w:fldChar w:fldCharType="end"/>
          </w:r>
          <w:r>
            <w:rPr>
              <w:rFonts w:ascii="Times New Roman" w:eastAsia="Times New Roman"/>
            </w:rPr>
            <w:tab/>
          </w:r>
          <w:r>
            <w:fldChar w:fldCharType="begin"/>
          </w:r>
          <w:r>
            <w:instrText xml:space="preserve"> HYPERLINK \l "_bookmark27"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"_bookmark27" </w:instrText>
          </w:r>
          <w:r>
            <w:fldChar w:fldCharType="separate"/>
          </w:r>
          <w:r>
            <w:rPr>
              <w:rFonts w:ascii="Calibri" w:eastAsia="Calibri"/>
              <w:spacing w:val="-5"/>
            </w:rPr>
            <w:t>46</w:t>
          </w:r>
          <w:r>
            <w:rPr>
              <w:rFonts w:ascii="Calibri" w:eastAsia="Calibri"/>
              <w:spacing w:val="-5"/>
            </w:rPr>
            <w:fldChar w:fldCharType="end"/>
          </w:r>
        </w:p>
        <w:p w14:paraId="3C671982">
          <w:pPr>
            <w:pStyle w:val="5"/>
            <w:numPr>
              <w:ilvl w:val="0"/>
              <w:numId w:val="2"/>
            </w:numPr>
            <w:tabs>
              <w:tab w:val="left" w:pos="1271"/>
              <w:tab w:val="right" w:leader="dot" w:pos="9094"/>
            </w:tabs>
            <w:spacing w:before="56" w:after="0" w:line="240" w:lineRule="auto"/>
            <w:ind w:left="1270" w:right="0" w:hanging="263"/>
            <w:jc w:val="left"/>
            <w:rPr>
              <w:rFonts w:ascii="Calibri" w:eastAsia="Calibri"/>
            </w:rPr>
          </w:pPr>
          <w:r>
            <w:fldChar w:fldCharType="begin"/>
          </w:r>
          <w:r>
            <w:instrText xml:space="preserve"> HYPERLINK \l "_bookmark28" </w:instrText>
          </w:r>
          <w:r>
            <w:fldChar w:fldCharType="separate"/>
          </w:r>
          <w:r>
            <w:rPr>
              <w:spacing w:val="-2"/>
            </w:rPr>
            <w:t>节材与绿色建</w:t>
          </w:r>
          <w:r>
            <w:rPr>
              <w:spacing w:val="-10"/>
            </w:rPr>
            <w:t>材</w:t>
          </w:r>
          <w:r>
            <w:rPr>
              <w:spacing w:val="-10"/>
            </w:rPr>
            <w:fldChar w:fldCharType="end"/>
          </w:r>
          <w:r>
            <w:rPr>
              <w:rFonts w:ascii="Times New Roman" w:eastAsia="Times New Roman"/>
            </w:rPr>
            <w:tab/>
          </w:r>
          <w:r>
            <w:fldChar w:fldCharType="begin"/>
          </w:r>
          <w:r>
            <w:instrText xml:space="preserve"> HYPERLINK \l "_bookmark28"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"_bookmark28" </w:instrText>
          </w:r>
          <w:r>
            <w:fldChar w:fldCharType="separate"/>
          </w:r>
          <w:r>
            <w:rPr>
              <w:rFonts w:ascii="Calibri" w:eastAsia="Calibri"/>
              <w:spacing w:val="-5"/>
            </w:rPr>
            <w:t>55</w:t>
          </w:r>
          <w:r>
            <w:rPr>
              <w:rFonts w:ascii="Calibri" w:eastAsia="Calibri"/>
              <w:spacing w:val="-5"/>
            </w:rPr>
            <w:fldChar w:fldCharType="end"/>
          </w:r>
        </w:p>
        <w:p w14:paraId="62194669">
          <w:pPr>
            <w:pStyle w:val="6"/>
            <w:numPr>
              <w:ilvl w:val="0"/>
              <w:numId w:val="1"/>
            </w:numPr>
            <w:tabs>
              <w:tab w:val="left" w:pos="1002"/>
              <w:tab w:val="right" w:leader="dot" w:pos="9094"/>
            </w:tabs>
            <w:spacing w:before="176" w:after="0" w:line="240" w:lineRule="auto"/>
            <w:ind w:left="1001" w:right="0" w:hanging="202"/>
            <w:jc w:val="left"/>
            <w:rPr>
              <w:rFonts w:ascii="Calibri" w:eastAsia="Calibri"/>
            </w:rPr>
          </w:pPr>
          <w:r>
            <w:fldChar w:fldCharType="begin"/>
          </w:r>
          <w:r>
            <w:instrText xml:space="preserve"> HYPERLINK \l "_bookmark29" </w:instrText>
          </w:r>
          <w:r>
            <w:fldChar w:fldCharType="separate"/>
          </w:r>
          <w:r>
            <w:rPr>
              <w:spacing w:val="-2"/>
            </w:rPr>
            <w:t>环境宜</w:t>
          </w:r>
          <w:r>
            <w:rPr>
              <w:spacing w:val="-10"/>
            </w:rPr>
            <w:t>居</w:t>
          </w:r>
          <w:r>
            <w:rPr>
              <w:spacing w:val="-10"/>
            </w:rPr>
            <w:fldChar w:fldCharType="end"/>
          </w:r>
          <w:r>
            <w:rPr>
              <w:rFonts w:ascii="Times New Roman" w:eastAsia="Times New Roman"/>
              <w:b w:val="0"/>
            </w:rPr>
            <w:tab/>
          </w:r>
          <w:r>
            <w:fldChar w:fldCharType="begin"/>
          </w:r>
          <w:r>
            <w:instrText xml:space="preserve"> HYPERLINK \l "_bookmark29"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"_bookmark29" </w:instrText>
          </w:r>
          <w:r>
            <w:fldChar w:fldCharType="separate"/>
          </w:r>
          <w:r>
            <w:rPr>
              <w:rFonts w:ascii="Calibri" w:eastAsia="Calibri"/>
              <w:spacing w:val="-5"/>
            </w:rPr>
            <w:t>62</w:t>
          </w:r>
          <w:r>
            <w:rPr>
              <w:rFonts w:ascii="Calibri" w:eastAsia="Calibri"/>
              <w:spacing w:val="-5"/>
            </w:rPr>
            <w:fldChar w:fldCharType="end"/>
          </w:r>
        </w:p>
        <w:p w14:paraId="1D20A408">
          <w:pPr>
            <w:pStyle w:val="5"/>
            <w:numPr>
              <w:ilvl w:val="1"/>
              <w:numId w:val="1"/>
            </w:numPr>
            <w:tabs>
              <w:tab w:val="left" w:pos="1343"/>
              <w:tab w:val="right" w:leader="dot" w:pos="9094"/>
            </w:tabs>
            <w:spacing w:before="176" w:after="0" w:line="240" w:lineRule="auto"/>
            <w:ind w:left="1342" w:right="0" w:hanging="335"/>
            <w:jc w:val="left"/>
            <w:rPr>
              <w:rFonts w:ascii="Calibri" w:eastAsia="Calibri"/>
            </w:rPr>
          </w:pPr>
          <w:r>
            <w:fldChar w:fldCharType="begin"/>
          </w:r>
          <w:r>
            <w:instrText xml:space="preserve"> HYPERLINK \l "_bookmark30" </w:instrText>
          </w:r>
          <w:r>
            <w:fldChar w:fldCharType="separate"/>
          </w:r>
          <w:r>
            <w:rPr>
              <w:spacing w:val="-2"/>
            </w:rPr>
            <w:t>控制</w:t>
          </w:r>
          <w:r>
            <w:rPr>
              <w:spacing w:val="-10"/>
            </w:rPr>
            <w:t>项</w:t>
          </w:r>
          <w:r>
            <w:rPr>
              <w:spacing w:val="-10"/>
            </w:rPr>
            <w:fldChar w:fldCharType="end"/>
          </w:r>
          <w:r>
            <w:rPr>
              <w:rFonts w:ascii="Times New Roman" w:eastAsia="Times New Roman"/>
            </w:rPr>
            <w:tab/>
          </w:r>
          <w:r>
            <w:fldChar w:fldCharType="begin"/>
          </w:r>
          <w:r>
            <w:instrText xml:space="preserve"> HYPERLINK \l "_bookmark30"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"_bookmark30" </w:instrText>
          </w:r>
          <w:r>
            <w:fldChar w:fldCharType="separate"/>
          </w:r>
          <w:r>
            <w:rPr>
              <w:rFonts w:ascii="Calibri" w:eastAsia="Calibri"/>
              <w:spacing w:val="-5"/>
            </w:rPr>
            <w:t>63</w:t>
          </w:r>
          <w:r>
            <w:rPr>
              <w:rFonts w:ascii="Calibri" w:eastAsia="Calibri"/>
              <w:spacing w:val="-5"/>
            </w:rPr>
            <w:fldChar w:fldCharType="end"/>
          </w:r>
        </w:p>
        <w:p w14:paraId="32E6F994">
          <w:pPr>
            <w:pStyle w:val="5"/>
            <w:numPr>
              <w:ilvl w:val="1"/>
              <w:numId w:val="1"/>
            </w:numPr>
            <w:tabs>
              <w:tab w:val="left" w:pos="1343"/>
              <w:tab w:val="right" w:leader="dot" w:pos="9094"/>
            </w:tabs>
            <w:spacing w:before="55" w:after="0" w:line="240" w:lineRule="auto"/>
            <w:ind w:left="1342" w:right="0" w:hanging="335"/>
            <w:jc w:val="left"/>
            <w:rPr>
              <w:rFonts w:ascii="Calibri" w:eastAsia="Calibri"/>
            </w:rPr>
          </w:pPr>
          <w:r>
            <w:fldChar w:fldCharType="begin"/>
          </w:r>
          <w:r>
            <w:instrText xml:space="preserve"> HYPERLINK \l "_bookmark31" </w:instrText>
          </w:r>
          <w:r>
            <w:fldChar w:fldCharType="separate"/>
          </w:r>
          <w:r>
            <w:rPr>
              <w:spacing w:val="-2"/>
            </w:rPr>
            <w:t>评分</w:t>
          </w:r>
          <w:r>
            <w:rPr>
              <w:spacing w:val="-10"/>
            </w:rPr>
            <w:t>项</w:t>
          </w:r>
          <w:r>
            <w:rPr>
              <w:spacing w:val="-10"/>
            </w:rPr>
            <w:fldChar w:fldCharType="end"/>
          </w:r>
          <w:r>
            <w:rPr>
              <w:rFonts w:ascii="Times New Roman" w:eastAsia="Times New Roman"/>
            </w:rPr>
            <w:tab/>
          </w:r>
          <w:r>
            <w:fldChar w:fldCharType="begin"/>
          </w:r>
          <w:r>
            <w:instrText xml:space="preserve"> HYPERLINK \l "_bookmark31"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"_bookmark31" </w:instrText>
          </w:r>
          <w:r>
            <w:fldChar w:fldCharType="separate"/>
          </w:r>
          <w:r>
            <w:rPr>
              <w:rFonts w:ascii="Calibri" w:eastAsia="Calibri"/>
              <w:spacing w:val="-5"/>
            </w:rPr>
            <w:t>74</w:t>
          </w:r>
          <w:r>
            <w:rPr>
              <w:rFonts w:ascii="Calibri" w:eastAsia="Calibri"/>
              <w:spacing w:val="-5"/>
            </w:rPr>
            <w:fldChar w:fldCharType="end"/>
          </w:r>
        </w:p>
        <w:p w14:paraId="37A241B2">
          <w:pPr>
            <w:pStyle w:val="5"/>
            <w:numPr>
              <w:ilvl w:val="0"/>
              <w:numId w:val="3"/>
            </w:numPr>
            <w:tabs>
              <w:tab w:val="left" w:pos="1127"/>
              <w:tab w:val="right" w:leader="dot" w:pos="9094"/>
            </w:tabs>
            <w:spacing w:before="56" w:after="0" w:line="240" w:lineRule="auto"/>
            <w:ind w:left="1126" w:right="0" w:hanging="119"/>
            <w:jc w:val="left"/>
            <w:rPr>
              <w:rFonts w:ascii="Times New Roman" w:eastAsia="Times New Roman"/>
            </w:rPr>
          </w:pPr>
          <w:r>
            <w:fldChar w:fldCharType="begin"/>
          </w:r>
          <w:r>
            <w:instrText xml:space="preserve"> HYPERLINK \l "_bookmark32" </w:instrText>
          </w:r>
          <w:r>
            <w:fldChar w:fldCharType="separate"/>
          </w:r>
          <w:r>
            <w:rPr>
              <w:spacing w:val="-2"/>
            </w:rPr>
            <w:t>场地生态景</w:t>
          </w:r>
          <w:r>
            <w:rPr>
              <w:spacing w:val="-10"/>
            </w:rPr>
            <w:t>观</w:t>
          </w:r>
          <w:r>
            <w:rPr>
              <w:spacing w:val="-10"/>
            </w:rPr>
            <w:fldChar w:fldCharType="end"/>
          </w:r>
          <w:r>
            <w:rPr>
              <w:rFonts w:ascii="Times New Roman" w:eastAsia="Times New Roman"/>
            </w:rPr>
            <w:tab/>
          </w:r>
          <w:r>
            <w:fldChar w:fldCharType="begin"/>
          </w:r>
          <w:r>
            <w:instrText xml:space="preserve"> HYPERLINK \l "_bookmark32"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"_bookmark32" </w:instrText>
          </w:r>
          <w:r>
            <w:fldChar w:fldCharType="separate"/>
          </w:r>
          <w:r>
            <w:rPr>
              <w:rFonts w:ascii="Calibri" w:eastAsia="Calibri"/>
              <w:spacing w:val="-5"/>
            </w:rPr>
            <w:t>74</w:t>
          </w:r>
          <w:r>
            <w:rPr>
              <w:rFonts w:ascii="Calibri" w:eastAsia="Calibri"/>
              <w:spacing w:val="-5"/>
            </w:rPr>
            <w:fldChar w:fldCharType="end"/>
          </w:r>
        </w:p>
        <w:p w14:paraId="2CDDF468">
          <w:pPr>
            <w:pStyle w:val="5"/>
            <w:numPr>
              <w:ilvl w:val="0"/>
              <w:numId w:val="3"/>
            </w:numPr>
            <w:tabs>
              <w:tab w:val="left" w:pos="1261"/>
              <w:tab w:val="right" w:leader="dot" w:pos="9094"/>
            </w:tabs>
            <w:spacing w:before="56" w:after="0" w:line="240" w:lineRule="auto"/>
            <w:ind w:left="1260" w:right="0" w:hanging="253"/>
            <w:jc w:val="left"/>
          </w:pPr>
          <w:r>
            <w:fldChar w:fldCharType="begin"/>
          </w:r>
          <w:r>
            <w:instrText xml:space="preserve"> HYPERLINK \l "_bookmark33" </w:instrText>
          </w:r>
          <w:r>
            <w:fldChar w:fldCharType="separate"/>
          </w:r>
          <w:r>
            <w:rPr>
              <w:spacing w:val="-2"/>
            </w:rPr>
            <w:t>室外物理环</w:t>
          </w:r>
          <w:r>
            <w:rPr>
              <w:spacing w:val="-10"/>
            </w:rPr>
            <w:t>境</w:t>
          </w:r>
          <w:r>
            <w:rPr>
              <w:spacing w:val="-10"/>
            </w:rPr>
            <w:fldChar w:fldCharType="end"/>
          </w:r>
          <w:r>
            <w:rPr>
              <w:rFonts w:ascii="Times New Roman" w:eastAsia="Times New Roman"/>
            </w:rPr>
            <w:tab/>
          </w:r>
          <w:r>
            <w:fldChar w:fldCharType="begin"/>
          </w:r>
          <w:r>
            <w:instrText xml:space="preserve"> HYPERLINK \l "_bookmark33"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"_bookmark33" </w:instrText>
          </w:r>
          <w:r>
            <w:fldChar w:fldCharType="separate"/>
          </w:r>
          <w:r>
            <w:rPr>
              <w:rFonts w:ascii="Calibri" w:eastAsia="Calibri"/>
              <w:spacing w:val="-5"/>
            </w:rPr>
            <w:t>86</w:t>
          </w:r>
          <w:r>
            <w:rPr>
              <w:rFonts w:ascii="Calibri" w:eastAsia="Calibri"/>
              <w:spacing w:val="-5"/>
            </w:rPr>
            <w:fldChar w:fldCharType="end"/>
          </w:r>
        </w:p>
        <w:p w14:paraId="48F596DC">
          <w:pPr>
            <w:pStyle w:val="6"/>
            <w:numPr>
              <w:ilvl w:val="0"/>
              <w:numId w:val="1"/>
            </w:numPr>
            <w:tabs>
              <w:tab w:val="left" w:pos="1002"/>
              <w:tab w:val="right" w:leader="dot" w:pos="9094"/>
            </w:tabs>
            <w:spacing w:before="176" w:after="0" w:line="240" w:lineRule="auto"/>
            <w:ind w:left="1001" w:right="0" w:hanging="202"/>
            <w:jc w:val="left"/>
            <w:rPr>
              <w:rFonts w:ascii="Calibri" w:eastAsia="Calibri"/>
            </w:rPr>
          </w:pPr>
          <w:r>
            <w:fldChar w:fldCharType="begin"/>
          </w:r>
          <w:r>
            <w:instrText xml:space="preserve"> HYPERLINK \l "_bookmark34" </w:instrText>
          </w:r>
          <w:r>
            <w:fldChar w:fldCharType="separate"/>
          </w:r>
          <w:r>
            <w:rPr>
              <w:spacing w:val="-2"/>
            </w:rPr>
            <w:t>提高与创</w:t>
          </w:r>
          <w:r>
            <w:rPr>
              <w:spacing w:val="-10"/>
            </w:rPr>
            <w:t>新</w:t>
          </w:r>
          <w:r>
            <w:rPr>
              <w:spacing w:val="-10"/>
            </w:rPr>
            <w:fldChar w:fldCharType="end"/>
          </w:r>
          <w:r>
            <w:rPr>
              <w:rFonts w:ascii="Times New Roman" w:eastAsia="Times New Roman"/>
              <w:b w:val="0"/>
            </w:rPr>
            <w:tab/>
          </w:r>
          <w:r>
            <w:fldChar w:fldCharType="begin"/>
          </w:r>
          <w:r>
            <w:instrText xml:space="preserve"> HYPERLINK \l "_bookmark34"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"_bookmark34" </w:instrText>
          </w:r>
          <w:r>
            <w:fldChar w:fldCharType="separate"/>
          </w:r>
          <w:r>
            <w:rPr>
              <w:rFonts w:ascii="Calibri" w:eastAsia="Calibri"/>
              <w:spacing w:val="-5"/>
            </w:rPr>
            <w:t>94</w:t>
          </w:r>
          <w:r>
            <w:rPr>
              <w:rFonts w:ascii="Calibri" w:eastAsia="Calibri"/>
              <w:spacing w:val="-5"/>
            </w:rPr>
            <w:fldChar w:fldCharType="end"/>
          </w:r>
        </w:p>
        <w:p w14:paraId="54CC4943">
          <w:pPr>
            <w:pStyle w:val="5"/>
            <w:numPr>
              <w:ilvl w:val="1"/>
              <w:numId w:val="1"/>
            </w:numPr>
            <w:tabs>
              <w:tab w:val="left" w:pos="1343"/>
              <w:tab w:val="right" w:leader="dot" w:pos="9094"/>
            </w:tabs>
            <w:spacing w:before="175" w:after="0" w:line="240" w:lineRule="auto"/>
            <w:ind w:left="1342" w:right="0" w:hanging="335"/>
            <w:jc w:val="left"/>
            <w:rPr>
              <w:rFonts w:ascii="Calibri" w:eastAsia="Calibri"/>
            </w:rPr>
          </w:pPr>
          <w:r>
            <w:fldChar w:fldCharType="begin"/>
          </w:r>
          <w:r>
            <w:instrText xml:space="preserve"> HYPERLINK \l "_bookmark35" </w:instrText>
          </w:r>
          <w:r>
            <w:fldChar w:fldCharType="separate"/>
          </w:r>
          <w:r>
            <w:rPr>
              <w:spacing w:val="-2"/>
            </w:rPr>
            <w:t>一般规</w:t>
          </w:r>
          <w:r>
            <w:rPr>
              <w:spacing w:val="-10"/>
            </w:rPr>
            <w:t>定</w:t>
          </w:r>
          <w:r>
            <w:rPr>
              <w:spacing w:val="-10"/>
            </w:rPr>
            <w:fldChar w:fldCharType="end"/>
          </w:r>
          <w:r>
            <w:rPr>
              <w:rFonts w:ascii="Times New Roman" w:eastAsia="Times New Roman"/>
            </w:rPr>
            <w:tab/>
          </w:r>
          <w:r>
            <w:fldChar w:fldCharType="begin"/>
          </w:r>
          <w:r>
            <w:instrText xml:space="preserve"> HYPERLINK \l "_bookmark35"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"_bookmark35" </w:instrText>
          </w:r>
          <w:r>
            <w:fldChar w:fldCharType="separate"/>
          </w:r>
          <w:r>
            <w:rPr>
              <w:rFonts w:ascii="Calibri" w:eastAsia="Calibri"/>
              <w:spacing w:val="-5"/>
            </w:rPr>
            <w:t>95</w:t>
          </w:r>
          <w:r>
            <w:rPr>
              <w:rFonts w:ascii="Calibri" w:eastAsia="Calibri"/>
              <w:spacing w:val="-5"/>
            </w:rPr>
            <w:fldChar w:fldCharType="end"/>
          </w:r>
        </w:p>
        <w:p w14:paraId="06D1BD23">
          <w:pPr>
            <w:pStyle w:val="5"/>
            <w:numPr>
              <w:ilvl w:val="1"/>
              <w:numId w:val="1"/>
            </w:numPr>
            <w:tabs>
              <w:tab w:val="left" w:pos="1343"/>
              <w:tab w:val="right" w:leader="dot" w:pos="9094"/>
            </w:tabs>
            <w:spacing w:before="56" w:after="0" w:line="240" w:lineRule="auto"/>
            <w:ind w:left="1342" w:right="0" w:hanging="335"/>
            <w:jc w:val="left"/>
            <w:rPr>
              <w:rFonts w:ascii="Calibri" w:eastAsia="Calibri"/>
            </w:rPr>
          </w:pPr>
          <w:r>
            <w:fldChar w:fldCharType="begin"/>
          </w:r>
          <w:r>
            <w:instrText xml:space="preserve"> HYPERLINK \l "_bookmark36" </w:instrText>
          </w:r>
          <w:r>
            <w:fldChar w:fldCharType="separate"/>
          </w:r>
          <w:r>
            <w:rPr>
              <w:spacing w:val="-2"/>
            </w:rPr>
            <w:t>加分</w:t>
          </w:r>
          <w:r>
            <w:rPr>
              <w:spacing w:val="-10"/>
            </w:rPr>
            <w:t>项</w:t>
          </w:r>
          <w:r>
            <w:rPr>
              <w:spacing w:val="-10"/>
            </w:rPr>
            <w:fldChar w:fldCharType="end"/>
          </w:r>
          <w:r>
            <w:rPr>
              <w:rFonts w:ascii="Times New Roman" w:eastAsia="Times New Roman"/>
            </w:rPr>
            <w:tab/>
          </w:r>
          <w:r>
            <w:fldChar w:fldCharType="begin"/>
          </w:r>
          <w:r>
            <w:instrText xml:space="preserve"> HYPERLINK \l "_bookmark36" </w:instrText>
          </w:r>
          <w:r>
            <w:fldChar w:fldCharType="separate"/>
          </w:r>
          <w:r>
            <w:rPr>
              <w:rFonts w:ascii="Calibri" w:eastAsia="Calibri"/>
              <w:spacing w:val="-5"/>
            </w:rPr>
            <w:t>1</w:t>
          </w:r>
          <w:r>
            <w:rPr>
              <w:rFonts w:ascii="Calibri" w:eastAsia="Calibri"/>
              <w:spacing w:val="-5"/>
            </w:rPr>
            <w:fldChar w:fldCharType="end"/>
          </w:r>
          <w:r>
            <w:fldChar w:fldCharType="begin"/>
          </w:r>
          <w:r>
            <w:instrText xml:space="preserve"> HYPERLINK \l "_bookmark36" </w:instrText>
          </w:r>
          <w:r>
            <w:fldChar w:fldCharType="separate"/>
          </w:r>
          <w:r>
            <w:rPr>
              <w:rFonts w:ascii="Calibri" w:eastAsia="Calibri"/>
              <w:spacing w:val="-5"/>
            </w:rPr>
            <w:t>96</w:t>
          </w:r>
          <w:r>
            <w:rPr>
              <w:rFonts w:ascii="Calibri" w:eastAsia="Calibri"/>
              <w:spacing w:val="-5"/>
            </w:rPr>
            <w:fldChar w:fldCharType="end"/>
          </w:r>
        </w:p>
      </w:sdtContent>
    </w:sdt>
    <w:p w14:paraId="5C178939">
      <w:pPr>
        <w:spacing w:after="0" w:line="240" w:lineRule="auto"/>
        <w:jc w:val="left"/>
        <w:rPr>
          <w:rFonts w:ascii="Calibri" w:eastAsia="Calibri"/>
        </w:rPr>
        <w:sectPr>
          <w:footerReference r:id="rId6" w:type="default"/>
          <w:pgSz w:w="11910" w:h="16840"/>
          <w:pgMar w:top="1460" w:right="920" w:bottom="1180" w:left="1000" w:header="0" w:footer="993" w:gutter="0"/>
          <w:pgNumType w:start="1"/>
          <w:cols w:space="720" w:num="1"/>
        </w:sectPr>
      </w:pPr>
    </w:p>
    <w:p w14:paraId="70CC9251">
      <w:pPr>
        <w:pStyle w:val="2"/>
        <w:spacing w:before="793"/>
      </w:pPr>
      <w:r>
        <w:pict>
          <v:rect id="docshape9" o:spid="_x0000_s1029" o:spt="1" style="position:absolute;left:0pt;margin-left:90pt;margin-top:-0.75pt;height:0.7pt;width:415.3pt;mso-position-horizontal-relative:page;z-index:-251637760;mso-width-relative:page;mso-height-relative:page;" fillcolor="#000000" filled="t" stroked="f" coordsize="21600,21600">
            <v:path/>
            <v:fill on="t" focussize="0,0"/>
            <v:stroke on="f"/>
            <v:imagedata o:title=""/>
            <o:lock v:ext="edit"/>
          </v:rect>
        </w:pict>
      </w:r>
      <w:bookmarkStart w:id="2" w:name="_bookmark1"/>
      <w:bookmarkEnd w:id="2"/>
      <w:bookmarkStart w:id="3" w:name="一、自评总述"/>
      <w:bookmarkEnd w:id="3"/>
      <w:r>
        <w:rPr>
          <w:spacing w:val="-5"/>
        </w:rPr>
        <w:t>一、自评总述</w:t>
      </w:r>
    </w:p>
    <w:p w14:paraId="3773511B">
      <w:pPr>
        <w:pStyle w:val="4"/>
        <w:spacing w:before="561" w:line="417" w:lineRule="auto"/>
        <w:ind w:left="799" w:right="878" w:firstLine="472"/>
        <w:jc w:val="both"/>
      </w:pPr>
      <w:r>
        <w:drawing>
          <wp:anchor distT="0" distB="0" distL="0" distR="0" simplePos="0" relativeHeight="251678720" behindDoc="1" locked="0" layoutInCell="1" allowOverlap="1">
            <wp:simplePos x="0" y="0"/>
            <wp:positionH relativeFrom="page">
              <wp:posOffset>1680845</wp:posOffset>
            </wp:positionH>
            <wp:positionV relativeFrom="paragraph">
              <wp:posOffset>1526540</wp:posOffset>
            </wp:positionV>
            <wp:extent cx="4723130" cy="475424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pict>
          <v:shape id="docshape10" o:spid="_x0000_s1030" o:spt="202" type="#_x0000_t202" style="position:absolute;left:0pt;margin-left:81.35pt;margin-top:140.15pt;height:510.9pt;width:432.6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9"/>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0"/>
                    <w:gridCol w:w="1560"/>
                    <w:gridCol w:w="1737"/>
                    <w:gridCol w:w="1508"/>
                    <w:gridCol w:w="1629"/>
                  </w:tblGrid>
                  <w:tr w14:paraId="1C304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090" w:type="dxa"/>
                        <w:shd w:val="clear" w:color="auto" w:fill="D7D7D7"/>
                      </w:tcPr>
                      <w:p w14:paraId="1BFFC89D">
                        <w:pPr>
                          <w:pStyle w:val="13"/>
                          <w:rPr>
                            <w:rFonts w:ascii="Times New Roman"/>
                            <w:sz w:val="18"/>
                          </w:rPr>
                        </w:pPr>
                      </w:p>
                    </w:tc>
                    <w:tc>
                      <w:tcPr>
                        <w:tcW w:w="1560" w:type="dxa"/>
                        <w:shd w:val="clear" w:color="auto" w:fill="D7D7D7"/>
                      </w:tcPr>
                      <w:p w14:paraId="18F1C51D">
                        <w:pPr>
                          <w:pStyle w:val="13"/>
                          <w:spacing w:before="105"/>
                          <w:ind w:left="108"/>
                          <w:rPr>
                            <w:b/>
                            <w:sz w:val="20"/>
                          </w:rPr>
                        </w:pPr>
                        <w:r>
                          <w:rPr>
                            <w:b/>
                            <w:spacing w:val="-5"/>
                            <w:sz w:val="20"/>
                          </w:rPr>
                          <w:t>一星级</w:t>
                        </w:r>
                      </w:p>
                    </w:tc>
                    <w:tc>
                      <w:tcPr>
                        <w:tcW w:w="1737" w:type="dxa"/>
                        <w:shd w:val="clear" w:color="auto" w:fill="D7D7D7"/>
                      </w:tcPr>
                      <w:p w14:paraId="19134E20">
                        <w:pPr>
                          <w:pStyle w:val="13"/>
                          <w:spacing w:before="105"/>
                          <w:ind w:left="108"/>
                          <w:rPr>
                            <w:b/>
                            <w:sz w:val="20"/>
                          </w:rPr>
                        </w:pPr>
                        <w:r>
                          <w:rPr>
                            <w:b/>
                            <w:spacing w:val="-5"/>
                            <w:sz w:val="20"/>
                          </w:rPr>
                          <w:t>二星级</w:t>
                        </w:r>
                      </w:p>
                    </w:tc>
                    <w:tc>
                      <w:tcPr>
                        <w:tcW w:w="1508" w:type="dxa"/>
                        <w:shd w:val="clear" w:color="auto" w:fill="D7D7D7"/>
                      </w:tcPr>
                      <w:p w14:paraId="2B2B7B91">
                        <w:pPr>
                          <w:pStyle w:val="13"/>
                          <w:spacing w:before="105"/>
                          <w:ind w:left="86" w:right="87"/>
                          <w:jc w:val="center"/>
                          <w:rPr>
                            <w:b/>
                            <w:sz w:val="20"/>
                          </w:rPr>
                        </w:pPr>
                        <w:r>
                          <w:rPr>
                            <w:b/>
                            <w:spacing w:val="-5"/>
                            <w:sz w:val="20"/>
                          </w:rPr>
                          <w:t>三星级</w:t>
                        </w:r>
                      </w:p>
                    </w:tc>
                    <w:tc>
                      <w:tcPr>
                        <w:tcW w:w="1629" w:type="dxa"/>
                        <w:shd w:val="clear" w:color="auto" w:fill="D7D7D7"/>
                      </w:tcPr>
                      <w:p w14:paraId="212223FF">
                        <w:pPr>
                          <w:pStyle w:val="13"/>
                          <w:spacing w:before="105"/>
                          <w:ind w:left="410"/>
                          <w:rPr>
                            <w:b/>
                            <w:sz w:val="20"/>
                          </w:rPr>
                        </w:pPr>
                        <w:r>
                          <w:rPr>
                            <w:b/>
                            <w:spacing w:val="-4"/>
                            <w:sz w:val="20"/>
                          </w:rPr>
                          <w:t>自评情况</w:t>
                        </w:r>
                      </w:p>
                    </w:tc>
                  </w:tr>
                  <w:tr w14:paraId="5A608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090" w:type="dxa"/>
                        <w:shd w:val="clear" w:color="auto" w:fill="D7D7D7"/>
                      </w:tcPr>
                      <w:p w14:paraId="481BCE65">
                        <w:pPr>
                          <w:pStyle w:val="13"/>
                          <w:spacing w:before="27"/>
                          <w:ind w:left="107"/>
                          <w:rPr>
                            <w:sz w:val="20"/>
                          </w:rPr>
                        </w:pPr>
                        <w:r>
                          <w:rPr>
                            <w:spacing w:val="-2"/>
                            <w:sz w:val="20"/>
                          </w:rPr>
                          <w:t>围护结构热工性能的</w:t>
                        </w:r>
                      </w:p>
                      <w:p w14:paraId="353F9961">
                        <w:pPr>
                          <w:pStyle w:val="13"/>
                          <w:spacing w:before="2" w:line="310" w:lineRule="atLeast"/>
                          <w:ind w:left="107" w:right="98"/>
                          <w:rPr>
                            <w:sz w:val="20"/>
                          </w:rPr>
                        </w:pPr>
                        <w:r>
                          <w:rPr>
                            <w:sz w:val="20"/>
                          </w:rPr>
                          <w:t>提高比例，或建筑供</w:t>
                        </w:r>
                        <w:r>
                          <w:rPr>
                            <w:spacing w:val="-2"/>
                            <w:sz w:val="20"/>
                          </w:rPr>
                          <w:t>暖空调负荷降低比例</w:t>
                        </w:r>
                      </w:p>
                    </w:tc>
                    <w:tc>
                      <w:tcPr>
                        <w:tcW w:w="1560" w:type="dxa"/>
                      </w:tcPr>
                      <w:p w14:paraId="14B0A8FA">
                        <w:pPr>
                          <w:pStyle w:val="13"/>
                          <w:spacing w:before="6"/>
                          <w:rPr>
                            <w:sz w:val="27"/>
                          </w:rPr>
                        </w:pPr>
                      </w:p>
                      <w:p w14:paraId="3F6B3C64">
                        <w:pPr>
                          <w:pStyle w:val="13"/>
                          <w:spacing w:before="1"/>
                          <w:ind w:left="8"/>
                          <w:jc w:val="center"/>
                          <w:rPr>
                            <w:rFonts w:ascii="Times New Roman"/>
                            <w:sz w:val="20"/>
                          </w:rPr>
                        </w:pPr>
                        <w:r>
                          <w:rPr>
                            <w:rFonts w:ascii="Times New Roman"/>
                            <w:w w:val="99"/>
                            <w:sz w:val="20"/>
                          </w:rPr>
                          <w:t>/</w:t>
                        </w:r>
                      </w:p>
                    </w:tc>
                    <w:tc>
                      <w:tcPr>
                        <w:tcW w:w="1737" w:type="dxa"/>
                      </w:tcPr>
                      <w:p w14:paraId="17AC8D09">
                        <w:pPr>
                          <w:pStyle w:val="13"/>
                          <w:spacing w:before="27"/>
                          <w:ind w:left="108"/>
                          <w:rPr>
                            <w:sz w:val="20"/>
                          </w:rPr>
                        </w:pPr>
                        <w:r>
                          <w:rPr>
                            <w:spacing w:val="-21"/>
                            <w:sz w:val="20"/>
                          </w:rPr>
                          <w:t>围 护 结 构 提 高</w:t>
                        </w:r>
                      </w:p>
                      <w:p w14:paraId="29FCDEE7">
                        <w:pPr>
                          <w:pStyle w:val="13"/>
                          <w:spacing w:before="56"/>
                          <w:ind w:left="108"/>
                          <w:rPr>
                            <w:sz w:val="20"/>
                          </w:rPr>
                        </w:pPr>
                        <w:r>
                          <w:rPr>
                            <w:rFonts w:ascii="Times New Roman" w:eastAsia="Times New Roman"/>
                            <w:spacing w:val="-2"/>
                            <w:sz w:val="20"/>
                          </w:rPr>
                          <w:t>5%</w:t>
                        </w:r>
                        <w:r>
                          <w:rPr>
                            <w:spacing w:val="-4"/>
                            <w:sz w:val="20"/>
                          </w:rPr>
                          <w:t>，或负荷降低</w:t>
                        </w:r>
                      </w:p>
                      <w:p w14:paraId="300F3254">
                        <w:pPr>
                          <w:pStyle w:val="13"/>
                          <w:spacing w:before="69"/>
                          <w:ind w:left="108"/>
                          <w:rPr>
                            <w:rFonts w:ascii="Times New Roman"/>
                            <w:sz w:val="20"/>
                          </w:rPr>
                        </w:pPr>
                        <w:r>
                          <w:rPr>
                            <w:rFonts w:ascii="Times New Roman"/>
                            <w:spacing w:val="-5"/>
                            <w:sz w:val="20"/>
                          </w:rPr>
                          <w:t>3%</w:t>
                        </w:r>
                      </w:p>
                    </w:tc>
                    <w:tc>
                      <w:tcPr>
                        <w:tcW w:w="1508" w:type="dxa"/>
                      </w:tcPr>
                      <w:p w14:paraId="2CE7CDDF">
                        <w:pPr>
                          <w:pStyle w:val="13"/>
                          <w:spacing w:before="27"/>
                          <w:ind w:left="96"/>
                          <w:rPr>
                            <w:sz w:val="20"/>
                          </w:rPr>
                        </w:pPr>
                        <w:r>
                          <w:rPr>
                            <w:spacing w:val="12"/>
                            <w:sz w:val="20"/>
                          </w:rPr>
                          <w:t>围护结构提高</w:t>
                        </w:r>
                      </w:p>
                      <w:p w14:paraId="78A536CA">
                        <w:pPr>
                          <w:pStyle w:val="13"/>
                          <w:spacing w:before="2" w:line="310" w:lineRule="atLeast"/>
                          <w:ind w:left="96" w:right="98"/>
                          <w:rPr>
                            <w:rFonts w:ascii="Times New Roman" w:eastAsia="Times New Roman"/>
                            <w:sz w:val="20"/>
                          </w:rPr>
                        </w:pPr>
                        <w:r>
                          <w:rPr>
                            <w:rFonts w:ascii="Times New Roman" w:eastAsia="Times New Roman"/>
                            <w:spacing w:val="-10"/>
                            <w:sz w:val="20"/>
                          </w:rPr>
                          <w:t>10%</w:t>
                        </w:r>
                        <w:r>
                          <w:rPr>
                            <w:spacing w:val="-10"/>
                            <w:sz w:val="20"/>
                          </w:rPr>
                          <w:t>，或负荷降</w:t>
                        </w:r>
                        <w:r>
                          <w:rPr>
                            <w:spacing w:val="-18"/>
                            <w:sz w:val="20"/>
                          </w:rPr>
                          <w:t xml:space="preserve">低 </w:t>
                        </w:r>
                        <w:r>
                          <w:rPr>
                            <w:rFonts w:ascii="Times New Roman" w:eastAsia="Times New Roman"/>
                            <w:sz w:val="20"/>
                          </w:rPr>
                          <w:t>5%</w:t>
                        </w:r>
                      </w:p>
                    </w:tc>
                    <w:tc>
                      <w:tcPr>
                        <w:tcW w:w="1629" w:type="dxa"/>
                      </w:tcPr>
                      <w:p w14:paraId="009116B7">
                        <w:pPr>
                          <w:pStyle w:val="13"/>
                          <w:spacing w:before="27"/>
                          <w:ind w:left="103" w:right="98"/>
                          <w:jc w:val="center"/>
                          <w:rPr>
                            <w:sz w:val="20"/>
                          </w:rPr>
                        </w:pPr>
                        <w:r>
                          <w:rPr>
                            <w:spacing w:val="-4"/>
                            <w:sz w:val="20"/>
                          </w:rPr>
                          <w:t>围护结构提高</w:t>
                        </w:r>
                      </w:p>
                      <w:p w14:paraId="5B4361AE">
                        <w:pPr>
                          <w:pStyle w:val="13"/>
                          <w:spacing w:before="2" w:line="310" w:lineRule="atLeast"/>
                          <w:ind w:left="105" w:right="98"/>
                          <w:jc w:val="center"/>
                          <w:rPr>
                            <w:sz w:val="20"/>
                          </w:rPr>
                        </w:pPr>
                        <w:r>
                          <w:rPr>
                            <w:rFonts w:ascii="Times New Roman" w:eastAsia="Times New Roman"/>
                            <w:spacing w:val="-2"/>
                            <w:sz w:val="20"/>
                          </w:rPr>
                          <w:t>5%</w:t>
                        </w:r>
                        <w:r>
                          <w:rPr>
                            <w:spacing w:val="-12"/>
                            <w:sz w:val="20"/>
                          </w:rPr>
                          <w:t>以上，达到一</w:t>
                        </w:r>
                        <w:r>
                          <w:rPr>
                            <w:spacing w:val="-2"/>
                            <w:sz w:val="20"/>
                          </w:rPr>
                          <w:t>星级要求。</w:t>
                        </w:r>
                      </w:p>
                    </w:tc>
                  </w:tr>
                  <w:tr w14:paraId="7EF2E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090" w:type="dxa"/>
                        <w:shd w:val="clear" w:color="auto" w:fill="D7D7D7"/>
                      </w:tcPr>
                      <w:p w14:paraId="2F4295A1">
                        <w:pPr>
                          <w:pStyle w:val="13"/>
                          <w:spacing w:before="27" w:line="292" w:lineRule="auto"/>
                          <w:ind w:left="107" w:right="98"/>
                          <w:rPr>
                            <w:sz w:val="20"/>
                          </w:rPr>
                        </w:pPr>
                        <w:r>
                          <w:rPr>
                            <w:sz w:val="20"/>
                          </w:rPr>
                          <w:t>严寒和寒冷地区住宅</w:t>
                        </w:r>
                        <w:r>
                          <w:rPr>
                            <w:spacing w:val="-2"/>
                            <w:sz w:val="20"/>
                          </w:rPr>
                          <w:t>建筑外窗传热系数降</w:t>
                        </w:r>
                      </w:p>
                      <w:p w14:paraId="48DB5B2F">
                        <w:pPr>
                          <w:pStyle w:val="13"/>
                          <w:spacing w:line="255" w:lineRule="exact"/>
                          <w:ind w:left="107"/>
                          <w:rPr>
                            <w:sz w:val="20"/>
                          </w:rPr>
                        </w:pPr>
                        <w:r>
                          <w:rPr>
                            <w:spacing w:val="-5"/>
                            <w:sz w:val="20"/>
                          </w:rPr>
                          <w:t>低比例</w:t>
                        </w:r>
                      </w:p>
                    </w:tc>
                    <w:tc>
                      <w:tcPr>
                        <w:tcW w:w="1560" w:type="dxa"/>
                      </w:tcPr>
                      <w:p w14:paraId="098E1997">
                        <w:pPr>
                          <w:pStyle w:val="13"/>
                          <w:spacing w:before="6"/>
                          <w:rPr>
                            <w:sz w:val="27"/>
                          </w:rPr>
                        </w:pPr>
                      </w:p>
                      <w:p w14:paraId="19E03E22">
                        <w:pPr>
                          <w:pStyle w:val="13"/>
                          <w:ind w:right="635"/>
                          <w:jc w:val="right"/>
                          <w:rPr>
                            <w:rFonts w:ascii="Times New Roman"/>
                            <w:sz w:val="20"/>
                          </w:rPr>
                        </w:pPr>
                        <w:r>
                          <w:rPr>
                            <w:rFonts w:ascii="Times New Roman"/>
                            <w:spacing w:val="-5"/>
                            <w:sz w:val="20"/>
                          </w:rPr>
                          <w:t>5%</w:t>
                        </w:r>
                      </w:p>
                    </w:tc>
                    <w:tc>
                      <w:tcPr>
                        <w:tcW w:w="1737" w:type="dxa"/>
                      </w:tcPr>
                      <w:p w14:paraId="235906FB">
                        <w:pPr>
                          <w:pStyle w:val="13"/>
                          <w:spacing w:before="6"/>
                          <w:rPr>
                            <w:sz w:val="27"/>
                          </w:rPr>
                        </w:pPr>
                      </w:p>
                      <w:p w14:paraId="0630D4BB">
                        <w:pPr>
                          <w:pStyle w:val="13"/>
                          <w:ind w:left="654" w:right="654"/>
                          <w:jc w:val="center"/>
                          <w:rPr>
                            <w:rFonts w:ascii="Times New Roman"/>
                            <w:sz w:val="20"/>
                          </w:rPr>
                        </w:pPr>
                        <w:r>
                          <w:rPr>
                            <w:rFonts w:ascii="Times New Roman"/>
                            <w:spacing w:val="-5"/>
                            <w:sz w:val="20"/>
                          </w:rPr>
                          <w:t>10%</w:t>
                        </w:r>
                      </w:p>
                    </w:tc>
                    <w:tc>
                      <w:tcPr>
                        <w:tcW w:w="1508" w:type="dxa"/>
                      </w:tcPr>
                      <w:p w14:paraId="5F369928">
                        <w:pPr>
                          <w:pStyle w:val="13"/>
                          <w:spacing w:before="6"/>
                          <w:rPr>
                            <w:sz w:val="27"/>
                          </w:rPr>
                        </w:pPr>
                      </w:p>
                      <w:p w14:paraId="1DC37A37">
                        <w:pPr>
                          <w:pStyle w:val="13"/>
                          <w:ind w:left="86" w:right="87"/>
                          <w:jc w:val="center"/>
                          <w:rPr>
                            <w:rFonts w:ascii="Times New Roman"/>
                            <w:sz w:val="20"/>
                          </w:rPr>
                        </w:pPr>
                        <w:r>
                          <w:rPr>
                            <w:rFonts w:ascii="Times New Roman"/>
                            <w:spacing w:val="-5"/>
                            <w:sz w:val="20"/>
                          </w:rPr>
                          <w:t>20%</w:t>
                        </w:r>
                      </w:p>
                    </w:tc>
                    <w:tc>
                      <w:tcPr>
                        <w:tcW w:w="1629" w:type="dxa"/>
                      </w:tcPr>
                      <w:p w14:paraId="6E3F7A25">
                        <w:pPr>
                          <w:pStyle w:val="13"/>
                          <w:spacing w:before="27" w:line="292" w:lineRule="auto"/>
                          <w:ind w:left="105" w:right="112"/>
                          <w:rPr>
                            <w:sz w:val="20"/>
                          </w:rPr>
                        </w:pPr>
                        <w:r>
                          <w:rPr>
                            <w:spacing w:val="-2"/>
                            <w:sz w:val="20"/>
                          </w:rPr>
                          <w:t>本项目为夏热冬</w:t>
                        </w:r>
                        <w:r>
                          <w:rPr>
                            <w:spacing w:val="-4"/>
                            <w:sz w:val="20"/>
                          </w:rPr>
                          <w:t>暖低区，不参评</w:t>
                        </w:r>
                      </w:p>
                    </w:tc>
                  </w:tr>
                  <w:tr w14:paraId="2C0C4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090" w:type="dxa"/>
                        <w:shd w:val="clear" w:color="auto" w:fill="D7D7D7"/>
                      </w:tcPr>
                      <w:p w14:paraId="75195328">
                        <w:pPr>
                          <w:pStyle w:val="13"/>
                          <w:spacing w:before="8"/>
                          <w:rPr>
                            <w:sz w:val="26"/>
                          </w:rPr>
                        </w:pPr>
                      </w:p>
                      <w:p w14:paraId="2E9BBA6E">
                        <w:pPr>
                          <w:pStyle w:val="13"/>
                          <w:ind w:left="107"/>
                          <w:rPr>
                            <w:sz w:val="20"/>
                          </w:rPr>
                        </w:pPr>
                        <w:r>
                          <w:rPr>
                            <w:spacing w:val="-4"/>
                            <w:sz w:val="20"/>
                          </w:rPr>
                          <w:t>节水器具水效等级</w:t>
                        </w:r>
                      </w:p>
                    </w:tc>
                    <w:tc>
                      <w:tcPr>
                        <w:tcW w:w="1560" w:type="dxa"/>
                      </w:tcPr>
                      <w:p w14:paraId="515BBBB2">
                        <w:pPr>
                          <w:pStyle w:val="13"/>
                          <w:spacing w:before="8"/>
                          <w:rPr>
                            <w:sz w:val="26"/>
                          </w:rPr>
                        </w:pPr>
                      </w:p>
                      <w:p w14:paraId="76517FDE">
                        <w:pPr>
                          <w:pStyle w:val="13"/>
                          <w:ind w:right="595"/>
                          <w:jc w:val="right"/>
                          <w:rPr>
                            <w:sz w:val="20"/>
                          </w:rPr>
                        </w:pPr>
                        <w:r>
                          <w:rPr>
                            <w:rFonts w:ascii="Times New Roman" w:eastAsia="Times New Roman"/>
                            <w:sz w:val="20"/>
                          </w:rPr>
                          <w:t>3</w:t>
                        </w:r>
                        <w:r>
                          <w:rPr>
                            <w:rFonts w:ascii="Times New Roman" w:eastAsia="Times New Roman"/>
                            <w:spacing w:val="-2"/>
                            <w:sz w:val="20"/>
                          </w:rPr>
                          <w:t xml:space="preserve"> </w:t>
                        </w:r>
                        <w:r>
                          <w:rPr>
                            <w:spacing w:val="-10"/>
                            <w:sz w:val="20"/>
                          </w:rPr>
                          <w:t>级</w:t>
                        </w:r>
                      </w:p>
                    </w:tc>
                    <w:tc>
                      <w:tcPr>
                        <w:tcW w:w="3245" w:type="dxa"/>
                        <w:gridSpan w:val="2"/>
                      </w:tcPr>
                      <w:p w14:paraId="308A84C7">
                        <w:pPr>
                          <w:pStyle w:val="13"/>
                          <w:spacing w:before="8"/>
                          <w:rPr>
                            <w:sz w:val="26"/>
                          </w:rPr>
                        </w:pPr>
                      </w:p>
                      <w:p w14:paraId="467C796E">
                        <w:pPr>
                          <w:pStyle w:val="13"/>
                          <w:ind w:left="1425" w:right="1418"/>
                          <w:jc w:val="center"/>
                          <w:rPr>
                            <w:sz w:val="20"/>
                          </w:rPr>
                        </w:pPr>
                        <w:r>
                          <w:rPr>
                            <w:rFonts w:ascii="Times New Roman" w:eastAsia="Times New Roman"/>
                            <w:sz w:val="20"/>
                          </w:rPr>
                          <w:t>2</w:t>
                        </w:r>
                        <w:r>
                          <w:rPr>
                            <w:rFonts w:ascii="Times New Roman" w:eastAsia="Times New Roman"/>
                            <w:spacing w:val="-2"/>
                            <w:sz w:val="20"/>
                          </w:rPr>
                          <w:t xml:space="preserve"> </w:t>
                        </w:r>
                        <w:r>
                          <w:rPr>
                            <w:spacing w:val="-10"/>
                            <w:sz w:val="20"/>
                          </w:rPr>
                          <w:t>级</w:t>
                        </w:r>
                      </w:p>
                    </w:tc>
                    <w:tc>
                      <w:tcPr>
                        <w:tcW w:w="1629" w:type="dxa"/>
                      </w:tcPr>
                      <w:p w14:paraId="3CBB981C">
                        <w:pPr>
                          <w:pStyle w:val="13"/>
                          <w:spacing w:before="29" w:line="292" w:lineRule="auto"/>
                          <w:ind w:left="105" w:right="112"/>
                          <w:rPr>
                            <w:sz w:val="20"/>
                          </w:rPr>
                        </w:pPr>
                        <w:r>
                          <w:rPr>
                            <w:spacing w:val="-2"/>
                            <w:sz w:val="20"/>
                          </w:rPr>
                          <w:t>节水器具用水效</w:t>
                        </w:r>
                        <w:r>
                          <w:rPr>
                            <w:spacing w:val="-10"/>
                            <w:sz w:val="20"/>
                          </w:rPr>
                          <w:t xml:space="preserve">率等级为 </w:t>
                        </w:r>
                        <w:r>
                          <w:rPr>
                            <w:rFonts w:ascii="Times New Roman" w:eastAsia="Times New Roman"/>
                            <w:sz w:val="20"/>
                          </w:rPr>
                          <w:t>2</w:t>
                        </w:r>
                        <w:r>
                          <w:rPr>
                            <w:rFonts w:ascii="Times New Roman" w:eastAsia="Times New Roman"/>
                            <w:spacing w:val="-10"/>
                            <w:sz w:val="20"/>
                          </w:rPr>
                          <w:t xml:space="preserve"> </w:t>
                        </w:r>
                        <w:r>
                          <w:rPr>
                            <w:spacing w:val="-5"/>
                            <w:sz w:val="20"/>
                          </w:rPr>
                          <w:t>级，</w:t>
                        </w:r>
                      </w:p>
                      <w:p w14:paraId="06D36122">
                        <w:pPr>
                          <w:pStyle w:val="13"/>
                          <w:spacing w:line="255" w:lineRule="exact"/>
                          <w:ind w:left="105"/>
                          <w:rPr>
                            <w:sz w:val="20"/>
                          </w:rPr>
                        </w:pPr>
                        <w:r>
                          <w:rPr>
                            <w:spacing w:val="-4"/>
                            <w:sz w:val="20"/>
                          </w:rPr>
                          <w:t>达到一星级要求</w:t>
                        </w:r>
                      </w:p>
                    </w:tc>
                  </w:tr>
                  <w:tr w14:paraId="04DE0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090" w:type="dxa"/>
                        <w:tcBorders>
                          <w:bottom w:val="nil"/>
                        </w:tcBorders>
                        <w:shd w:val="clear" w:color="auto" w:fill="D7D7D7"/>
                      </w:tcPr>
                      <w:p w14:paraId="32DB29F6">
                        <w:pPr>
                          <w:pStyle w:val="13"/>
                          <w:rPr>
                            <w:rFonts w:ascii="Times New Roman"/>
                            <w:sz w:val="18"/>
                          </w:rPr>
                        </w:pPr>
                      </w:p>
                    </w:tc>
                    <w:tc>
                      <w:tcPr>
                        <w:tcW w:w="1560" w:type="dxa"/>
                        <w:tcBorders>
                          <w:bottom w:val="nil"/>
                        </w:tcBorders>
                      </w:tcPr>
                      <w:p w14:paraId="7EE190D4">
                        <w:pPr>
                          <w:pStyle w:val="13"/>
                          <w:rPr>
                            <w:rFonts w:ascii="Times New Roman"/>
                            <w:sz w:val="18"/>
                          </w:rPr>
                        </w:pPr>
                      </w:p>
                    </w:tc>
                    <w:tc>
                      <w:tcPr>
                        <w:tcW w:w="1737" w:type="dxa"/>
                        <w:tcBorders>
                          <w:bottom w:val="nil"/>
                        </w:tcBorders>
                      </w:tcPr>
                      <w:p w14:paraId="5F1197B4">
                        <w:pPr>
                          <w:pStyle w:val="13"/>
                          <w:rPr>
                            <w:rFonts w:ascii="Times New Roman"/>
                            <w:sz w:val="18"/>
                          </w:rPr>
                        </w:pPr>
                      </w:p>
                    </w:tc>
                    <w:tc>
                      <w:tcPr>
                        <w:tcW w:w="1508" w:type="dxa"/>
                        <w:tcBorders>
                          <w:bottom w:val="nil"/>
                        </w:tcBorders>
                      </w:tcPr>
                      <w:p w14:paraId="151DD1C6">
                        <w:pPr>
                          <w:pStyle w:val="13"/>
                          <w:spacing w:before="28"/>
                          <w:ind w:left="86" w:right="87"/>
                          <w:jc w:val="center"/>
                          <w:rPr>
                            <w:sz w:val="20"/>
                          </w:rPr>
                        </w:pPr>
                        <w:r>
                          <w:rPr>
                            <w:spacing w:val="12"/>
                            <w:sz w:val="20"/>
                          </w:rPr>
                          <w:t>卧室分户墙和</w:t>
                        </w:r>
                      </w:p>
                    </w:tc>
                    <w:tc>
                      <w:tcPr>
                        <w:tcW w:w="1629" w:type="dxa"/>
                        <w:tcBorders>
                          <w:bottom w:val="nil"/>
                        </w:tcBorders>
                      </w:tcPr>
                      <w:p w14:paraId="07DDA0AC">
                        <w:pPr>
                          <w:pStyle w:val="13"/>
                          <w:rPr>
                            <w:rFonts w:ascii="Times New Roman"/>
                            <w:sz w:val="18"/>
                          </w:rPr>
                        </w:pPr>
                      </w:p>
                    </w:tc>
                  </w:tr>
                  <w:tr w14:paraId="1F2A5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90" w:type="dxa"/>
                        <w:tcBorders>
                          <w:top w:val="nil"/>
                          <w:bottom w:val="nil"/>
                        </w:tcBorders>
                        <w:shd w:val="clear" w:color="auto" w:fill="D7D7D7"/>
                      </w:tcPr>
                      <w:p w14:paraId="2526B73E">
                        <w:pPr>
                          <w:pStyle w:val="13"/>
                          <w:rPr>
                            <w:rFonts w:ascii="Times New Roman"/>
                            <w:sz w:val="18"/>
                          </w:rPr>
                        </w:pPr>
                      </w:p>
                    </w:tc>
                    <w:tc>
                      <w:tcPr>
                        <w:tcW w:w="1560" w:type="dxa"/>
                        <w:tcBorders>
                          <w:top w:val="nil"/>
                          <w:bottom w:val="nil"/>
                        </w:tcBorders>
                      </w:tcPr>
                      <w:p w14:paraId="6F753C71">
                        <w:pPr>
                          <w:pStyle w:val="13"/>
                          <w:rPr>
                            <w:rFonts w:ascii="Times New Roman"/>
                            <w:sz w:val="18"/>
                          </w:rPr>
                        </w:pPr>
                      </w:p>
                    </w:tc>
                    <w:tc>
                      <w:tcPr>
                        <w:tcW w:w="1737" w:type="dxa"/>
                        <w:tcBorders>
                          <w:top w:val="nil"/>
                          <w:bottom w:val="nil"/>
                        </w:tcBorders>
                      </w:tcPr>
                      <w:p w14:paraId="505D3B7D">
                        <w:pPr>
                          <w:pStyle w:val="13"/>
                          <w:spacing w:before="27"/>
                          <w:ind w:left="108"/>
                          <w:rPr>
                            <w:sz w:val="20"/>
                          </w:rPr>
                        </w:pPr>
                        <w:r>
                          <w:rPr>
                            <w:spacing w:val="13"/>
                            <w:sz w:val="20"/>
                          </w:rPr>
                          <w:t>卧室分户墙和卧</w:t>
                        </w:r>
                      </w:p>
                    </w:tc>
                    <w:tc>
                      <w:tcPr>
                        <w:tcW w:w="1508" w:type="dxa"/>
                        <w:tcBorders>
                          <w:top w:val="nil"/>
                          <w:bottom w:val="nil"/>
                        </w:tcBorders>
                      </w:tcPr>
                      <w:p w14:paraId="29164583">
                        <w:pPr>
                          <w:pStyle w:val="13"/>
                          <w:spacing w:before="27"/>
                          <w:ind w:left="86" w:right="87"/>
                          <w:jc w:val="center"/>
                          <w:rPr>
                            <w:sz w:val="20"/>
                          </w:rPr>
                        </w:pPr>
                        <w:r>
                          <w:rPr>
                            <w:spacing w:val="12"/>
                            <w:sz w:val="20"/>
                          </w:rPr>
                          <w:t>卧室分户楼板</w:t>
                        </w:r>
                      </w:p>
                    </w:tc>
                    <w:tc>
                      <w:tcPr>
                        <w:tcW w:w="1629" w:type="dxa"/>
                        <w:tcBorders>
                          <w:top w:val="nil"/>
                          <w:bottom w:val="nil"/>
                        </w:tcBorders>
                      </w:tcPr>
                      <w:p w14:paraId="0362313F">
                        <w:pPr>
                          <w:pStyle w:val="13"/>
                          <w:rPr>
                            <w:rFonts w:ascii="Times New Roman"/>
                            <w:sz w:val="18"/>
                          </w:rPr>
                        </w:pPr>
                      </w:p>
                    </w:tc>
                  </w:tr>
                  <w:tr w14:paraId="64913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90" w:type="dxa"/>
                        <w:tcBorders>
                          <w:top w:val="nil"/>
                          <w:bottom w:val="nil"/>
                        </w:tcBorders>
                        <w:shd w:val="clear" w:color="auto" w:fill="D7D7D7"/>
                      </w:tcPr>
                      <w:p w14:paraId="7E482E7E">
                        <w:pPr>
                          <w:pStyle w:val="13"/>
                          <w:rPr>
                            <w:rFonts w:ascii="Times New Roman"/>
                            <w:sz w:val="18"/>
                          </w:rPr>
                        </w:pPr>
                      </w:p>
                    </w:tc>
                    <w:tc>
                      <w:tcPr>
                        <w:tcW w:w="1560" w:type="dxa"/>
                        <w:tcBorders>
                          <w:top w:val="nil"/>
                          <w:bottom w:val="nil"/>
                        </w:tcBorders>
                      </w:tcPr>
                      <w:p w14:paraId="59244478">
                        <w:pPr>
                          <w:pStyle w:val="13"/>
                          <w:rPr>
                            <w:rFonts w:ascii="Times New Roman"/>
                            <w:sz w:val="18"/>
                          </w:rPr>
                        </w:pPr>
                      </w:p>
                    </w:tc>
                    <w:tc>
                      <w:tcPr>
                        <w:tcW w:w="1737" w:type="dxa"/>
                        <w:tcBorders>
                          <w:top w:val="nil"/>
                          <w:bottom w:val="nil"/>
                        </w:tcBorders>
                      </w:tcPr>
                      <w:p w14:paraId="09A0B94C">
                        <w:pPr>
                          <w:pStyle w:val="13"/>
                          <w:spacing w:before="27"/>
                          <w:ind w:left="108"/>
                          <w:rPr>
                            <w:sz w:val="20"/>
                          </w:rPr>
                        </w:pPr>
                        <w:r>
                          <w:rPr>
                            <w:spacing w:val="13"/>
                            <w:sz w:val="20"/>
                          </w:rPr>
                          <w:t>室分户楼板两侧</w:t>
                        </w:r>
                      </w:p>
                    </w:tc>
                    <w:tc>
                      <w:tcPr>
                        <w:tcW w:w="1508" w:type="dxa"/>
                        <w:tcBorders>
                          <w:top w:val="nil"/>
                          <w:bottom w:val="nil"/>
                        </w:tcBorders>
                      </w:tcPr>
                      <w:p w14:paraId="429329D1">
                        <w:pPr>
                          <w:pStyle w:val="13"/>
                          <w:spacing w:before="27"/>
                          <w:ind w:left="86" w:right="87"/>
                          <w:jc w:val="center"/>
                          <w:rPr>
                            <w:sz w:val="20"/>
                          </w:rPr>
                        </w:pPr>
                        <w:r>
                          <w:rPr>
                            <w:spacing w:val="12"/>
                            <w:sz w:val="20"/>
                          </w:rPr>
                          <w:t>两侧房间之间</w:t>
                        </w:r>
                      </w:p>
                    </w:tc>
                    <w:tc>
                      <w:tcPr>
                        <w:tcW w:w="1629" w:type="dxa"/>
                        <w:tcBorders>
                          <w:top w:val="nil"/>
                          <w:bottom w:val="nil"/>
                        </w:tcBorders>
                      </w:tcPr>
                      <w:p w14:paraId="41992622">
                        <w:pPr>
                          <w:pStyle w:val="13"/>
                          <w:rPr>
                            <w:rFonts w:ascii="Times New Roman"/>
                            <w:sz w:val="18"/>
                          </w:rPr>
                        </w:pPr>
                      </w:p>
                    </w:tc>
                  </w:tr>
                  <w:tr w14:paraId="6B3A3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90" w:type="dxa"/>
                        <w:tcBorders>
                          <w:top w:val="nil"/>
                          <w:bottom w:val="nil"/>
                        </w:tcBorders>
                        <w:shd w:val="clear" w:color="auto" w:fill="D7D7D7"/>
                      </w:tcPr>
                      <w:p w14:paraId="121143B8">
                        <w:pPr>
                          <w:pStyle w:val="13"/>
                          <w:rPr>
                            <w:rFonts w:ascii="Times New Roman"/>
                            <w:sz w:val="18"/>
                          </w:rPr>
                        </w:pPr>
                      </w:p>
                    </w:tc>
                    <w:tc>
                      <w:tcPr>
                        <w:tcW w:w="1560" w:type="dxa"/>
                        <w:tcBorders>
                          <w:top w:val="nil"/>
                          <w:bottom w:val="nil"/>
                        </w:tcBorders>
                      </w:tcPr>
                      <w:p w14:paraId="2EE5EFDA">
                        <w:pPr>
                          <w:pStyle w:val="13"/>
                          <w:rPr>
                            <w:rFonts w:ascii="Times New Roman"/>
                            <w:sz w:val="18"/>
                          </w:rPr>
                        </w:pPr>
                      </w:p>
                    </w:tc>
                    <w:tc>
                      <w:tcPr>
                        <w:tcW w:w="1737" w:type="dxa"/>
                        <w:tcBorders>
                          <w:top w:val="nil"/>
                          <w:bottom w:val="nil"/>
                        </w:tcBorders>
                      </w:tcPr>
                      <w:p w14:paraId="075559C1">
                        <w:pPr>
                          <w:pStyle w:val="13"/>
                          <w:spacing w:before="27"/>
                          <w:ind w:left="108"/>
                          <w:rPr>
                            <w:sz w:val="20"/>
                          </w:rPr>
                        </w:pPr>
                        <w:r>
                          <w:rPr>
                            <w:spacing w:val="13"/>
                            <w:sz w:val="20"/>
                          </w:rPr>
                          <w:t>房间之间的空气</w:t>
                        </w:r>
                      </w:p>
                    </w:tc>
                    <w:tc>
                      <w:tcPr>
                        <w:tcW w:w="1508" w:type="dxa"/>
                        <w:tcBorders>
                          <w:top w:val="nil"/>
                          <w:bottom w:val="nil"/>
                        </w:tcBorders>
                      </w:tcPr>
                      <w:p w14:paraId="7EF9227D">
                        <w:pPr>
                          <w:pStyle w:val="13"/>
                          <w:spacing w:before="27"/>
                          <w:ind w:left="86" w:right="87"/>
                          <w:jc w:val="center"/>
                          <w:rPr>
                            <w:sz w:val="20"/>
                          </w:rPr>
                        </w:pPr>
                        <w:r>
                          <w:rPr>
                            <w:spacing w:val="12"/>
                            <w:sz w:val="20"/>
                          </w:rPr>
                          <w:t>的空气声隔声</w:t>
                        </w:r>
                      </w:p>
                    </w:tc>
                    <w:tc>
                      <w:tcPr>
                        <w:tcW w:w="1629" w:type="dxa"/>
                        <w:tcBorders>
                          <w:top w:val="nil"/>
                          <w:bottom w:val="nil"/>
                        </w:tcBorders>
                      </w:tcPr>
                      <w:p w14:paraId="11A7FFDC">
                        <w:pPr>
                          <w:pStyle w:val="13"/>
                          <w:rPr>
                            <w:rFonts w:ascii="Times New Roman"/>
                            <w:sz w:val="18"/>
                          </w:rPr>
                        </w:pPr>
                      </w:p>
                    </w:tc>
                  </w:tr>
                  <w:tr w14:paraId="36CB0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90" w:type="dxa"/>
                        <w:tcBorders>
                          <w:top w:val="nil"/>
                          <w:bottom w:val="nil"/>
                        </w:tcBorders>
                        <w:shd w:val="clear" w:color="auto" w:fill="D7D7D7"/>
                      </w:tcPr>
                      <w:p w14:paraId="29C3EC19">
                        <w:pPr>
                          <w:pStyle w:val="13"/>
                          <w:rPr>
                            <w:rFonts w:ascii="Times New Roman"/>
                            <w:sz w:val="18"/>
                          </w:rPr>
                        </w:pPr>
                      </w:p>
                    </w:tc>
                    <w:tc>
                      <w:tcPr>
                        <w:tcW w:w="1560" w:type="dxa"/>
                        <w:tcBorders>
                          <w:top w:val="nil"/>
                          <w:bottom w:val="nil"/>
                        </w:tcBorders>
                      </w:tcPr>
                      <w:p w14:paraId="000DD137">
                        <w:pPr>
                          <w:pStyle w:val="13"/>
                          <w:rPr>
                            <w:rFonts w:ascii="Times New Roman"/>
                            <w:sz w:val="18"/>
                          </w:rPr>
                        </w:pPr>
                      </w:p>
                    </w:tc>
                    <w:tc>
                      <w:tcPr>
                        <w:tcW w:w="1737" w:type="dxa"/>
                        <w:tcBorders>
                          <w:top w:val="nil"/>
                          <w:bottom w:val="nil"/>
                        </w:tcBorders>
                      </w:tcPr>
                      <w:p w14:paraId="58BD8F30">
                        <w:pPr>
                          <w:pStyle w:val="13"/>
                          <w:spacing w:before="27"/>
                          <w:ind w:left="108"/>
                          <w:rPr>
                            <w:sz w:val="20"/>
                          </w:rPr>
                        </w:pPr>
                        <w:r>
                          <w:rPr>
                            <w:spacing w:val="-20"/>
                            <w:sz w:val="20"/>
                          </w:rPr>
                          <w:t>声隔声性能</w:t>
                        </w:r>
                        <w:r>
                          <w:rPr>
                            <w:spacing w:val="-2"/>
                            <w:sz w:val="20"/>
                          </w:rPr>
                          <w:t>（</w:t>
                        </w:r>
                        <w:r>
                          <w:rPr>
                            <w:spacing w:val="-6"/>
                            <w:sz w:val="20"/>
                          </w:rPr>
                          <w:t>计权</w:t>
                        </w:r>
                      </w:p>
                    </w:tc>
                    <w:tc>
                      <w:tcPr>
                        <w:tcW w:w="1508" w:type="dxa"/>
                        <w:tcBorders>
                          <w:top w:val="nil"/>
                          <w:bottom w:val="nil"/>
                        </w:tcBorders>
                      </w:tcPr>
                      <w:p w14:paraId="5021CA8A">
                        <w:pPr>
                          <w:pStyle w:val="13"/>
                          <w:spacing w:before="27"/>
                          <w:ind w:left="86" w:right="87"/>
                          <w:jc w:val="center"/>
                          <w:rPr>
                            <w:sz w:val="20"/>
                          </w:rPr>
                        </w:pPr>
                        <w:r>
                          <w:rPr>
                            <w:spacing w:val="-49"/>
                            <w:sz w:val="20"/>
                          </w:rPr>
                          <w:t>性能</w:t>
                        </w:r>
                        <w:r>
                          <w:rPr>
                            <w:spacing w:val="-2"/>
                            <w:sz w:val="20"/>
                          </w:rPr>
                          <w:t>（</w:t>
                        </w:r>
                        <w:r>
                          <w:rPr>
                            <w:spacing w:val="-4"/>
                            <w:sz w:val="20"/>
                          </w:rPr>
                          <w:t>计权标准</w:t>
                        </w:r>
                      </w:p>
                    </w:tc>
                    <w:tc>
                      <w:tcPr>
                        <w:tcW w:w="1629" w:type="dxa"/>
                        <w:tcBorders>
                          <w:top w:val="nil"/>
                          <w:bottom w:val="nil"/>
                        </w:tcBorders>
                      </w:tcPr>
                      <w:p w14:paraId="1D77C6DD">
                        <w:pPr>
                          <w:pStyle w:val="13"/>
                          <w:rPr>
                            <w:rFonts w:ascii="Times New Roman"/>
                            <w:sz w:val="18"/>
                          </w:rPr>
                        </w:pPr>
                      </w:p>
                    </w:tc>
                  </w:tr>
                  <w:tr w14:paraId="767A0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90" w:type="dxa"/>
                        <w:tcBorders>
                          <w:top w:val="nil"/>
                          <w:bottom w:val="nil"/>
                        </w:tcBorders>
                        <w:shd w:val="clear" w:color="auto" w:fill="D7D7D7"/>
                      </w:tcPr>
                      <w:p w14:paraId="68ED3E26">
                        <w:pPr>
                          <w:pStyle w:val="13"/>
                          <w:rPr>
                            <w:rFonts w:ascii="Times New Roman"/>
                            <w:sz w:val="18"/>
                          </w:rPr>
                        </w:pPr>
                      </w:p>
                    </w:tc>
                    <w:tc>
                      <w:tcPr>
                        <w:tcW w:w="1560" w:type="dxa"/>
                        <w:tcBorders>
                          <w:top w:val="nil"/>
                          <w:bottom w:val="nil"/>
                        </w:tcBorders>
                      </w:tcPr>
                      <w:p w14:paraId="22CE4305">
                        <w:pPr>
                          <w:pStyle w:val="13"/>
                          <w:rPr>
                            <w:rFonts w:ascii="Times New Roman"/>
                            <w:sz w:val="18"/>
                          </w:rPr>
                        </w:pPr>
                      </w:p>
                    </w:tc>
                    <w:tc>
                      <w:tcPr>
                        <w:tcW w:w="1737" w:type="dxa"/>
                        <w:tcBorders>
                          <w:top w:val="nil"/>
                          <w:bottom w:val="nil"/>
                        </w:tcBorders>
                      </w:tcPr>
                      <w:p w14:paraId="181958A0">
                        <w:pPr>
                          <w:pStyle w:val="13"/>
                          <w:spacing w:before="27"/>
                          <w:ind w:left="108"/>
                          <w:rPr>
                            <w:sz w:val="20"/>
                          </w:rPr>
                        </w:pPr>
                        <w:r>
                          <w:rPr>
                            <w:spacing w:val="13"/>
                            <w:sz w:val="20"/>
                          </w:rPr>
                          <w:t>标准化声压差与</w:t>
                        </w:r>
                      </w:p>
                    </w:tc>
                    <w:tc>
                      <w:tcPr>
                        <w:tcW w:w="1508" w:type="dxa"/>
                        <w:tcBorders>
                          <w:top w:val="nil"/>
                          <w:bottom w:val="nil"/>
                        </w:tcBorders>
                      </w:tcPr>
                      <w:p w14:paraId="79125B0B">
                        <w:pPr>
                          <w:pStyle w:val="13"/>
                          <w:spacing w:before="27"/>
                          <w:ind w:left="86" w:right="87"/>
                          <w:jc w:val="center"/>
                          <w:rPr>
                            <w:sz w:val="20"/>
                          </w:rPr>
                        </w:pPr>
                        <w:r>
                          <w:rPr>
                            <w:spacing w:val="12"/>
                            <w:sz w:val="20"/>
                          </w:rPr>
                          <w:t>化声压差与交</w:t>
                        </w:r>
                      </w:p>
                    </w:tc>
                    <w:tc>
                      <w:tcPr>
                        <w:tcW w:w="1629" w:type="dxa"/>
                        <w:tcBorders>
                          <w:top w:val="nil"/>
                          <w:bottom w:val="nil"/>
                        </w:tcBorders>
                      </w:tcPr>
                      <w:p w14:paraId="579C291F">
                        <w:pPr>
                          <w:pStyle w:val="13"/>
                          <w:rPr>
                            <w:rFonts w:ascii="Times New Roman"/>
                            <w:sz w:val="18"/>
                          </w:rPr>
                        </w:pPr>
                      </w:p>
                    </w:tc>
                  </w:tr>
                  <w:tr w14:paraId="4D485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090" w:type="dxa"/>
                        <w:tcBorders>
                          <w:top w:val="nil"/>
                          <w:bottom w:val="nil"/>
                        </w:tcBorders>
                        <w:shd w:val="clear" w:color="auto" w:fill="D7D7D7"/>
                      </w:tcPr>
                      <w:p w14:paraId="48DAE2A6">
                        <w:pPr>
                          <w:pStyle w:val="13"/>
                          <w:rPr>
                            <w:rFonts w:ascii="Times New Roman"/>
                            <w:sz w:val="18"/>
                          </w:rPr>
                        </w:pPr>
                      </w:p>
                    </w:tc>
                    <w:tc>
                      <w:tcPr>
                        <w:tcW w:w="1560" w:type="dxa"/>
                        <w:tcBorders>
                          <w:top w:val="nil"/>
                          <w:bottom w:val="nil"/>
                        </w:tcBorders>
                      </w:tcPr>
                      <w:p w14:paraId="2C39B6A9">
                        <w:pPr>
                          <w:pStyle w:val="13"/>
                          <w:rPr>
                            <w:rFonts w:ascii="Times New Roman"/>
                            <w:sz w:val="18"/>
                          </w:rPr>
                        </w:pPr>
                      </w:p>
                    </w:tc>
                    <w:tc>
                      <w:tcPr>
                        <w:tcW w:w="1737" w:type="dxa"/>
                        <w:tcBorders>
                          <w:top w:val="nil"/>
                          <w:bottom w:val="nil"/>
                        </w:tcBorders>
                      </w:tcPr>
                      <w:p w14:paraId="214F43CC">
                        <w:pPr>
                          <w:pStyle w:val="13"/>
                          <w:spacing w:before="27"/>
                          <w:ind w:left="108"/>
                          <w:rPr>
                            <w:sz w:val="20"/>
                          </w:rPr>
                        </w:pPr>
                        <w:r>
                          <w:rPr>
                            <w:spacing w:val="13"/>
                            <w:sz w:val="20"/>
                          </w:rPr>
                          <w:t>交通噪声频谱修</w:t>
                        </w:r>
                      </w:p>
                    </w:tc>
                    <w:tc>
                      <w:tcPr>
                        <w:tcW w:w="1508" w:type="dxa"/>
                        <w:tcBorders>
                          <w:top w:val="nil"/>
                          <w:bottom w:val="nil"/>
                        </w:tcBorders>
                      </w:tcPr>
                      <w:p w14:paraId="6941D05E">
                        <w:pPr>
                          <w:pStyle w:val="13"/>
                          <w:spacing w:before="27"/>
                          <w:ind w:left="86" w:right="87"/>
                          <w:jc w:val="center"/>
                          <w:rPr>
                            <w:sz w:val="20"/>
                          </w:rPr>
                        </w:pPr>
                        <w:r>
                          <w:rPr>
                            <w:spacing w:val="12"/>
                            <w:sz w:val="20"/>
                          </w:rPr>
                          <w:t>通噪声频谱修</w:t>
                        </w:r>
                      </w:p>
                    </w:tc>
                    <w:tc>
                      <w:tcPr>
                        <w:tcW w:w="1629" w:type="dxa"/>
                        <w:tcBorders>
                          <w:top w:val="nil"/>
                          <w:bottom w:val="nil"/>
                        </w:tcBorders>
                      </w:tcPr>
                      <w:p w14:paraId="361CC2F0">
                        <w:pPr>
                          <w:pStyle w:val="13"/>
                          <w:spacing w:before="27"/>
                          <w:ind w:left="105"/>
                          <w:rPr>
                            <w:sz w:val="20"/>
                          </w:rPr>
                        </w:pPr>
                        <w:r>
                          <w:rPr>
                            <w:spacing w:val="-2"/>
                            <w:sz w:val="20"/>
                          </w:rPr>
                          <w:t>本项目达到一星</w:t>
                        </w:r>
                      </w:p>
                    </w:tc>
                  </w:tr>
                  <w:tr w14:paraId="01533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090" w:type="dxa"/>
                        <w:tcBorders>
                          <w:top w:val="nil"/>
                          <w:bottom w:val="nil"/>
                        </w:tcBorders>
                        <w:shd w:val="clear" w:color="auto" w:fill="D7D7D7"/>
                      </w:tcPr>
                      <w:p w14:paraId="0CEE5E93">
                        <w:pPr>
                          <w:pStyle w:val="13"/>
                          <w:spacing w:before="30"/>
                          <w:ind w:left="107"/>
                          <w:rPr>
                            <w:sz w:val="20"/>
                          </w:rPr>
                        </w:pPr>
                        <w:r>
                          <w:rPr>
                            <w:spacing w:val="-4"/>
                            <w:sz w:val="20"/>
                          </w:rPr>
                          <w:t>住宅建筑隔声性能</w:t>
                        </w:r>
                      </w:p>
                    </w:tc>
                    <w:tc>
                      <w:tcPr>
                        <w:tcW w:w="1560" w:type="dxa"/>
                        <w:tcBorders>
                          <w:top w:val="nil"/>
                          <w:bottom w:val="nil"/>
                        </w:tcBorders>
                      </w:tcPr>
                      <w:p w14:paraId="14297D21">
                        <w:pPr>
                          <w:pStyle w:val="13"/>
                          <w:spacing w:before="44"/>
                          <w:ind w:left="8"/>
                          <w:jc w:val="center"/>
                          <w:rPr>
                            <w:rFonts w:ascii="Times New Roman"/>
                            <w:sz w:val="20"/>
                          </w:rPr>
                        </w:pPr>
                        <w:r>
                          <w:rPr>
                            <w:rFonts w:ascii="Times New Roman"/>
                            <w:w w:val="99"/>
                            <w:sz w:val="20"/>
                          </w:rPr>
                          <w:t>/</w:t>
                        </w:r>
                      </w:p>
                    </w:tc>
                    <w:tc>
                      <w:tcPr>
                        <w:tcW w:w="1737" w:type="dxa"/>
                        <w:tcBorders>
                          <w:top w:val="nil"/>
                          <w:bottom w:val="nil"/>
                        </w:tcBorders>
                      </w:tcPr>
                      <w:p w14:paraId="494FDBC0">
                        <w:pPr>
                          <w:pStyle w:val="13"/>
                          <w:spacing w:before="30"/>
                          <w:ind w:left="108"/>
                          <w:rPr>
                            <w:sz w:val="20"/>
                          </w:rPr>
                        </w:pPr>
                        <w:r>
                          <w:rPr>
                            <w:spacing w:val="8"/>
                            <w:sz w:val="20"/>
                          </w:rPr>
                          <w:t>正  量  之  和</w:t>
                        </w:r>
                      </w:p>
                    </w:tc>
                    <w:tc>
                      <w:tcPr>
                        <w:tcW w:w="1508" w:type="dxa"/>
                        <w:tcBorders>
                          <w:top w:val="nil"/>
                          <w:bottom w:val="nil"/>
                        </w:tcBorders>
                      </w:tcPr>
                      <w:p w14:paraId="409C876D">
                        <w:pPr>
                          <w:pStyle w:val="13"/>
                          <w:spacing w:before="30"/>
                          <w:ind w:left="86" w:right="87"/>
                          <w:jc w:val="center"/>
                          <w:rPr>
                            <w:sz w:val="20"/>
                          </w:rPr>
                        </w:pPr>
                        <w:r>
                          <w:rPr>
                            <w:spacing w:val="25"/>
                            <w:sz w:val="20"/>
                          </w:rPr>
                          <w:t>正 量 之 和</w:t>
                        </w:r>
                      </w:p>
                    </w:tc>
                    <w:tc>
                      <w:tcPr>
                        <w:tcW w:w="1629" w:type="dxa"/>
                        <w:tcBorders>
                          <w:top w:val="nil"/>
                          <w:bottom w:val="nil"/>
                        </w:tcBorders>
                      </w:tcPr>
                      <w:p w14:paraId="4A4AA150">
                        <w:pPr>
                          <w:pStyle w:val="13"/>
                          <w:spacing w:before="30"/>
                          <w:ind w:left="105"/>
                          <w:rPr>
                            <w:sz w:val="20"/>
                          </w:rPr>
                        </w:pPr>
                        <w:r>
                          <w:rPr>
                            <w:spacing w:val="-2"/>
                            <w:sz w:val="20"/>
                          </w:rPr>
                          <w:t>级要求，本条不</w:t>
                        </w:r>
                      </w:p>
                    </w:tc>
                  </w:tr>
                  <w:tr w14:paraId="2775D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2090" w:type="dxa"/>
                        <w:tcBorders>
                          <w:top w:val="nil"/>
                          <w:bottom w:val="nil"/>
                        </w:tcBorders>
                        <w:shd w:val="clear" w:color="auto" w:fill="D7D7D7"/>
                      </w:tcPr>
                      <w:p w14:paraId="45BE36C0">
                        <w:pPr>
                          <w:pStyle w:val="13"/>
                          <w:rPr>
                            <w:rFonts w:ascii="Times New Roman"/>
                            <w:sz w:val="18"/>
                          </w:rPr>
                        </w:pPr>
                      </w:p>
                    </w:tc>
                    <w:tc>
                      <w:tcPr>
                        <w:tcW w:w="1560" w:type="dxa"/>
                        <w:tcBorders>
                          <w:top w:val="nil"/>
                          <w:bottom w:val="nil"/>
                        </w:tcBorders>
                      </w:tcPr>
                      <w:p w14:paraId="5D4692CF">
                        <w:pPr>
                          <w:pStyle w:val="13"/>
                          <w:rPr>
                            <w:rFonts w:ascii="Times New Roman"/>
                            <w:sz w:val="18"/>
                          </w:rPr>
                        </w:pPr>
                      </w:p>
                    </w:tc>
                    <w:tc>
                      <w:tcPr>
                        <w:tcW w:w="1737" w:type="dxa"/>
                        <w:tcBorders>
                          <w:top w:val="nil"/>
                          <w:bottom w:val="nil"/>
                        </w:tcBorders>
                      </w:tcPr>
                      <w:p w14:paraId="4912E187">
                        <w:pPr>
                          <w:pStyle w:val="13"/>
                          <w:spacing w:before="27"/>
                          <w:ind w:left="108"/>
                          <w:rPr>
                            <w:sz w:val="20"/>
                          </w:rPr>
                        </w:pPr>
                        <w:r>
                          <w:rPr>
                            <w:rFonts w:ascii="Times New Roman" w:hAnsi="Times New Roman" w:eastAsia="Times New Roman"/>
                            <w:position w:val="1"/>
                            <w:sz w:val="20"/>
                          </w:rPr>
                          <w:t>D</w:t>
                        </w:r>
                        <w:r>
                          <w:rPr>
                            <w:rFonts w:ascii="Times New Roman" w:hAnsi="Times New Roman" w:eastAsia="Times New Roman"/>
                            <w:sz w:val="13"/>
                          </w:rPr>
                          <w:t>nT,W</w:t>
                        </w:r>
                        <w:r>
                          <w:rPr>
                            <w:rFonts w:ascii="Times New Roman" w:hAnsi="Times New Roman" w:eastAsia="Times New Roman"/>
                            <w:position w:val="1"/>
                            <w:sz w:val="20"/>
                          </w:rPr>
                          <w:t>+C</w:t>
                        </w:r>
                        <w:r>
                          <w:rPr>
                            <w:rFonts w:ascii="Times New Roman" w:hAnsi="Times New Roman" w:eastAsia="Times New Roman"/>
                            <w:sz w:val="13"/>
                          </w:rPr>
                          <w:t>tr</w:t>
                        </w:r>
                        <w:r>
                          <w:rPr>
                            <w:rFonts w:ascii="Times New Roman" w:hAnsi="Times New Roman" w:eastAsia="Times New Roman"/>
                            <w:spacing w:val="50"/>
                            <w:sz w:val="13"/>
                          </w:rPr>
                          <w:t xml:space="preserve">  </w:t>
                        </w:r>
                        <w:r>
                          <w:rPr>
                            <w:position w:val="1"/>
                            <w:sz w:val="20"/>
                          </w:rPr>
                          <w:t>）</w:t>
                        </w:r>
                        <w:r>
                          <w:rPr>
                            <w:spacing w:val="67"/>
                            <w:position w:val="1"/>
                            <w:sz w:val="20"/>
                          </w:rPr>
                          <w:t xml:space="preserve"> </w:t>
                        </w:r>
                        <w:r>
                          <w:rPr>
                            <w:spacing w:val="-10"/>
                            <w:position w:val="1"/>
                            <w:sz w:val="20"/>
                          </w:rPr>
                          <w:t>≥</w:t>
                        </w:r>
                      </w:p>
                      <w:p w14:paraId="208F2331">
                        <w:pPr>
                          <w:pStyle w:val="13"/>
                          <w:spacing w:before="2" w:line="312" w:lineRule="exact"/>
                          <w:ind w:left="108" w:right="107"/>
                          <w:rPr>
                            <w:sz w:val="20"/>
                          </w:rPr>
                        </w:pPr>
                        <w:r>
                          <w:rPr>
                            <w:rFonts w:ascii="Times New Roman" w:eastAsia="Times New Roman"/>
                            <w:sz w:val="20"/>
                          </w:rPr>
                          <w:t>47dB</w:t>
                        </w:r>
                        <w:r>
                          <w:rPr>
                            <w:spacing w:val="6"/>
                            <w:sz w:val="20"/>
                          </w:rPr>
                          <w:t>，卧室分户</w:t>
                        </w:r>
                        <w:r>
                          <w:rPr>
                            <w:spacing w:val="13"/>
                            <w:sz w:val="20"/>
                          </w:rPr>
                          <w:t>楼板的撞击声隔</w:t>
                        </w:r>
                      </w:p>
                    </w:tc>
                    <w:tc>
                      <w:tcPr>
                        <w:tcW w:w="1508" w:type="dxa"/>
                        <w:tcBorders>
                          <w:top w:val="nil"/>
                          <w:bottom w:val="nil"/>
                        </w:tcBorders>
                      </w:tcPr>
                      <w:p w14:paraId="0FE5B013">
                        <w:pPr>
                          <w:pStyle w:val="13"/>
                          <w:spacing w:before="27"/>
                          <w:ind w:left="96"/>
                          <w:rPr>
                            <w:sz w:val="20"/>
                          </w:rPr>
                        </w:pPr>
                        <w:r>
                          <w:rPr>
                            <w:rFonts w:ascii="Times New Roman" w:hAnsi="Times New Roman" w:eastAsia="Times New Roman"/>
                            <w:position w:val="1"/>
                            <w:sz w:val="20"/>
                          </w:rPr>
                          <w:t>D</w:t>
                        </w:r>
                        <w:r>
                          <w:rPr>
                            <w:rFonts w:ascii="Times New Roman" w:hAnsi="Times New Roman" w:eastAsia="Times New Roman"/>
                            <w:sz w:val="13"/>
                          </w:rPr>
                          <w:t>nT,W</w:t>
                        </w:r>
                        <w:r>
                          <w:rPr>
                            <w:rFonts w:ascii="Times New Roman" w:hAnsi="Times New Roman" w:eastAsia="Times New Roman"/>
                            <w:position w:val="1"/>
                            <w:sz w:val="20"/>
                          </w:rPr>
                          <w:t>+C</w:t>
                        </w:r>
                        <w:r>
                          <w:rPr>
                            <w:rFonts w:ascii="Times New Roman" w:hAnsi="Times New Roman" w:eastAsia="Times New Roman"/>
                            <w:sz w:val="13"/>
                          </w:rPr>
                          <w:t>tr</w:t>
                        </w:r>
                        <w:r>
                          <w:rPr>
                            <w:rFonts w:ascii="Times New Roman" w:hAnsi="Times New Roman" w:eastAsia="Times New Roman"/>
                            <w:spacing w:val="21"/>
                            <w:sz w:val="13"/>
                          </w:rPr>
                          <w:t xml:space="preserve"> </w:t>
                        </w:r>
                        <w:r>
                          <w:rPr>
                            <w:position w:val="1"/>
                            <w:sz w:val="20"/>
                          </w:rPr>
                          <w:t>）</w:t>
                        </w:r>
                        <w:r>
                          <w:rPr>
                            <w:spacing w:val="-31"/>
                            <w:position w:val="1"/>
                            <w:sz w:val="20"/>
                          </w:rPr>
                          <w:t xml:space="preserve"> </w:t>
                        </w:r>
                        <w:r>
                          <w:rPr>
                            <w:spacing w:val="-10"/>
                            <w:position w:val="1"/>
                            <w:sz w:val="20"/>
                          </w:rPr>
                          <w:t>≥</w:t>
                        </w:r>
                      </w:p>
                      <w:p w14:paraId="2F4977FB">
                        <w:pPr>
                          <w:pStyle w:val="13"/>
                          <w:spacing w:before="2" w:line="312" w:lineRule="exact"/>
                          <w:ind w:left="96" w:right="98"/>
                          <w:rPr>
                            <w:sz w:val="20"/>
                          </w:rPr>
                        </w:pPr>
                        <w:r>
                          <w:rPr>
                            <w:rFonts w:ascii="Times New Roman" w:eastAsia="Times New Roman"/>
                            <w:sz w:val="20"/>
                          </w:rPr>
                          <w:t>50dB</w:t>
                        </w:r>
                        <w:r>
                          <w:rPr>
                            <w:spacing w:val="6"/>
                            <w:sz w:val="20"/>
                          </w:rPr>
                          <w:t>，卧室分</w:t>
                        </w:r>
                        <w:r>
                          <w:rPr>
                            <w:spacing w:val="12"/>
                            <w:sz w:val="20"/>
                          </w:rPr>
                          <w:t>户楼板的撞击</w:t>
                        </w:r>
                      </w:p>
                    </w:tc>
                    <w:tc>
                      <w:tcPr>
                        <w:tcW w:w="1629" w:type="dxa"/>
                        <w:tcBorders>
                          <w:top w:val="nil"/>
                          <w:bottom w:val="nil"/>
                        </w:tcBorders>
                      </w:tcPr>
                      <w:p w14:paraId="7E5C8735">
                        <w:pPr>
                          <w:pStyle w:val="13"/>
                          <w:spacing w:before="23"/>
                          <w:ind w:left="105"/>
                          <w:rPr>
                            <w:sz w:val="20"/>
                          </w:rPr>
                        </w:pPr>
                        <w:r>
                          <w:rPr>
                            <w:spacing w:val="-4"/>
                            <w:sz w:val="20"/>
                          </w:rPr>
                          <w:t>做强制要求。</w:t>
                        </w:r>
                      </w:p>
                    </w:tc>
                  </w:tr>
                  <w:tr w14:paraId="72649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90" w:type="dxa"/>
                        <w:tcBorders>
                          <w:top w:val="nil"/>
                          <w:bottom w:val="nil"/>
                        </w:tcBorders>
                        <w:shd w:val="clear" w:color="auto" w:fill="D7D7D7"/>
                      </w:tcPr>
                      <w:p w14:paraId="0D9EDC4B">
                        <w:pPr>
                          <w:pStyle w:val="13"/>
                          <w:rPr>
                            <w:rFonts w:ascii="Times New Roman"/>
                            <w:sz w:val="18"/>
                          </w:rPr>
                        </w:pPr>
                      </w:p>
                    </w:tc>
                    <w:tc>
                      <w:tcPr>
                        <w:tcW w:w="1560" w:type="dxa"/>
                        <w:tcBorders>
                          <w:top w:val="nil"/>
                          <w:bottom w:val="nil"/>
                        </w:tcBorders>
                      </w:tcPr>
                      <w:p w14:paraId="3D3593F3">
                        <w:pPr>
                          <w:pStyle w:val="13"/>
                          <w:rPr>
                            <w:rFonts w:ascii="Times New Roman"/>
                            <w:sz w:val="18"/>
                          </w:rPr>
                        </w:pPr>
                      </w:p>
                    </w:tc>
                    <w:tc>
                      <w:tcPr>
                        <w:tcW w:w="1737" w:type="dxa"/>
                        <w:tcBorders>
                          <w:top w:val="nil"/>
                          <w:bottom w:val="nil"/>
                        </w:tcBorders>
                      </w:tcPr>
                      <w:p w14:paraId="64507E38">
                        <w:pPr>
                          <w:pStyle w:val="13"/>
                          <w:spacing w:before="27"/>
                          <w:ind w:left="108"/>
                          <w:rPr>
                            <w:sz w:val="20"/>
                          </w:rPr>
                        </w:pPr>
                        <w:r>
                          <w:rPr>
                            <w:spacing w:val="-31"/>
                            <w:sz w:val="20"/>
                          </w:rPr>
                          <w:t>声性能</w:t>
                        </w:r>
                        <w:r>
                          <w:rPr>
                            <w:spacing w:val="-2"/>
                            <w:sz w:val="20"/>
                          </w:rPr>
                          <w:t>（</w:t>
                        </w:r>
                        <w:r>
                          <w:rPr>
                            <w:spacing w:val="-4"/>
                            <w:sz w:val="20"/>
                          </w:rPr>
                          <w:t>计权标准</w:t>
                        </w:r>
                      </w:p>
                    </w:tc>
                    <w:tc>
                      <w:tcPr>
                        <w:tcW w:w="1508" w:type="dxa"/>
                        <w:tcBorders>
                          <w:top w:val="nil"/>
                          <w:bottom w:val="nil"/>
                        </w:tcBorders>
                      </w:tcPr>
                      <w:p w14:paraId="53E816DC">
                        <w:pPr>
                          <w:pStyle w:val="13"/>
                          <w:spacing w:before="27"/>
                          <w:ind w:left="86" w:right="87"/>
                          <w:jc w:val="center"/>
                          <w:rPr>
                            <w:sz w:val="20"/>
                          </w:rPr>
                        </w:pPr>
                        <w:r>
                          <w:rPr>
                            <w:spacing w:val="-21"/>
                            <w:sz w:val="20"/>
                          </w:rPr>
                          <w:t>声隔声性能</w:t>
                        </w:r>
                        <w:r>
                          <w:rPr>
                            <w:spacing w:val="-2"/>
                            <w:sz w:val="20"/>
                          </w:rPr>
                          <w:t>（</w:t>
                        </w:r>
                        <w:r>
                          <w:rPr>
                            <w:spacing w:val="-10"/>
                            <w:sz w:val="20"/>
                          </w:rPr>
                          <w:t>计</w:t>
                        </w:r>
                      </w:p>
                    </w:tc>
                    <w:tc>
                      <w:tcPr>
                        <w:tcW w:w="1629" w:type="dxa"/>
                        <w:tcBorders>
                          <w:top w:val="nil"/>
                          <w:bottom w:val="nil"/>
                        </w:tcBorders>
                      </w:tcPr>
                      <w:p w14:paraId="4CCE807B">
                        <w:pPr>
                          <w:pStyle w:val="13"/>
                          <w:rPr>
                            <w:rFonts w:ascii="Times New Roman"/>
                            <w:sz w:val="18"/>
                          </w:rPr>
                        </w:pPr>
                      </w:p>
                    </w:tc>
                  </w:tr>
                  <w:tr w14:paraId="4FC70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090" w:type="dxa"/>
                        <w:tcBorders>
                          <w:top w:val="nil"/>
                          <w:bottom w:val="nil"/>
                        </w:tcBorders>
                        <w:shd w:val="clear" w:color="auto" w:fill="D7D7D7"/>
                      </w:tcPr>
                      <w:p w14:paraId="3B50E6C9">
                        <w:pPr>
                          <w:pStyle w:val="13"/>
                          <w:rPr>
                            <w:rFonts w:ascii="Times New Roman"/>
                            <w:sz w:val="18"/>
                          </w:rPr>
                        </w:pPr>
                      </w:p>
                    </w:tc>
                    <w:tc>
                      <w:tcPr>
                        <w:tcW w:w="1560" w:type="dxa"/>
                        <w:tcBorders>
                          <w:top w:val="nil"/>
                          <w:bottom w:val="nil"/>
                        </w:tcBorders>
                      </w:tcPr>
                      <w:p w14:paraId="14637709">
                        <w:pPr>
                          <w:pStyle w:val="13"/>
                          <w:rPr>
                            <w:rFonts w:ascii="Times New Roman"/>
                            <w:sz w:val="18"/>
                          </w:rPr>
                        </w:pPr>
                      </w:p>
                    </w:tc>
                    <w:tc>
                      <w:tcPr>
                        <w:tcW w:w="1737" w:type="dxa"/>
                        <w:tcBorders>
                          <w:top w:val="nil"/>
                          <w:bottom w:val="nil"/>
                        </w:tcBorders>
                      </w:tcPr>
                      <w:p w14:paraId="2D3163FB">
                        <w:pPr>
                          <w:pStyle w:val="13"/>
                          <w:spacing w:before="27"/>
                          <w:ind w:left="108"/>
                          <w:rPr>
                            <w:sz w:val="20"/>
                          </w:rPr>
                        </w:pPr>
                        <w:r>
                          <w:rPr>
                            <w:spacing w:val="-21"/>
                            <w:sz w:val="20"/>
                          </w:rPr>
                          <w:t>化 撞 击 声 压 级</w:t>
                        </w:r>
                      </w:p>
                    </w:tc>
                    <w:tc>
                      <w:tcPr>
                        <w:tcW w:w="1508" w:type="dxa"/>
                        <w:tcBorders>
                          <w:top w:val="nil"/>
                          <w:bottom w:val="nil"/>
                        </w:tcBorders>
                      </w:tcPr>
                      <w:p w14:paraId="189FEFA0">
                        <w:pPr>
                          <w:pStyle w:val="13"/>
                          <w:spacing w:before="27"/>
                          <w:ind w:left="86" w:right="87"/>
                          <w:jc w:val="center"/>
                          <w:rPr>
                            <w:sz w:val="20"/>
                          </w:rPr>
                        </w:pPr>
                        <w:r>
                          <w:rPr>
                            <w:spacing w:val="12"/>
                            <w:sz w:val="20"/>
                          </w:rPr>
                          <w:t>权标准化撞击</w:t>
                        </w:r>
                      </w:p>
                    </w:tc>
                    <w:tc>
                      <w:tcPr>
                        <w:tcW w:w="1629" w:type="dxa"/>
                        <w:tcBorders>
                          <w:top w:val="nil"/>
                          <w:bottom w:val="nil"/>
                        </w:tcBorders>
                      </w:tcPr>
                      <w:p w14:paraId="3B35DED9">
                        <w:pPr>
                          <w:pStyle w:val="13"/>
                          <w:rPr>
                            <w:rFonts w:ascii="Times New Roman"/>
                            <w:sz w:val="18"/>
                          </w:rPr>
                        </w:pPr>
                      </w:p>
                    </w:tc>
                  </w:tr>
                  <w:tr w14:paraId="43F5E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090" w:type="dxa"/>
                        <w:tcBorders>
                          <w:top w:val="nil"/>
                        </w:tcBorders>
                        <w:shd w:val="clear" w:color="auto" w:fill="D7D7D7"/>
                      </w:tcPr>
                      <w:p w14:paraId="29FDD3B3">
                        <w:pPr>
                          <w:pStyle w:val="13"/>
                          <w:rPr>
                            <w:rFonts w:ascii="Times New Roman"/>
                            <w:sz w:val="18"/>
                          </w:rPr>
                        </w:pPr>
                      </w:p>
                    </w:tc>
                    <w:tc>
                      <w:tcPr>
                        <w:tcW w:w="1560" w:type="dxa"/>
                        <w:tcBorders>
                          <w:top w:val="nil"/>
                        </w:tcBorders>
                      </w:tcPr>
                      <w:p w14:paraId="7F5DF04A">
                        <w:pPr>
                          <w:pStyle w:val="13"/>
                          <w:rPr>
                            <w:rFonts w:ascii="Times New Roman"/>
                            <w:sz w:val="18"/>
                          </w:rPr>
                        </w:pPr>
                      </w:p>
                    </w:tc>
                    <w:tc>
                      <w:tcPr>
                        <w:tcW w:w="1737" w:type="dxa"/>
                        <w:tcBorders>
                          <w:top w:val="nil"/>
                        </w:tcBorders>
                      </w:tcPr>
                      <w:p w14:paraId="5B856663">
                        <w:pPr>
                          <w:pStyle w:val="13"/>
                          <w:spacing w:before="30"/>
                          <w:ind w:left="108"/>
                          <w:rPr>
                            <w:rFonts w:ascii="Times New Roman" w:hAnsi="Times New Roman" w:eastAsia="Times New Roman"/>
                            <w:sz w:val="20"/>
                          </w:rPr>
                        </w:pPr>
                        <w:r>
                          <w:rPr>
                            <w:rFonts w:ascii="Times New Roman" w:hAnsi="Times New Roman" w:eastAsia="Times New Roman"/>
                            <w:spacing w:val="-2"/>
                            <w:sz w:val="20"/>
                          </w:rPr>
                          <w:t>L’</w:t>
                        </w:r>
                        <w:r>
                          <w:rPr>
                            <w:rFonts w:ascii="Times New Roman" w:hAnsi="Times New Roman" w:eastAsia="Times New Roman"/>
                            <w:spacing w:val="-2"/>
                            <w:sz w:val="20"/>
                            <w:vertAlign w:val="subscript"/>
                          </w:rPr>
                          <w:t>nT</w:t>
                        </w:r>
                        <w:r>
                          <w:rPr>
                            <w:spacing w:val="-2"/>
                            <w:position w:val="-2"/>
                            <w:sz w:val="10"/>
                            <w:vertAlign w:val="baseline"/>
                          </w:rPr>
                          <w:t>，</w:t>
                        </w:r>
                        <w:r>
                          <w:rPr>
                            <w:rFonts w:ascii="Times New Roman" w:hAnsi="Times New Roman" w:eastAsia="Times New Roman"/>
                            <w:spacing w:val="-2"/>
                            <w:position w:val="0"/>
                            <w:sz w:val="13"/>
                            <w:vertAlign w:val="baseline"/>
                          </w:rPr>
                          <w:t>w</w:t>
                        </w:r>
                        <w:r>
                          <w:rPr>
                            <w:spacing w:val="-2"/>
                            <w:sz w:val="20"/>
                            <w:vertAlign w:val="baseline"/>
                          </w:rPr>
                          <w:t>）≤</w:t>
                        </w:r>
                        <w:r>
                          <w:rPr>
                            <w:rFonts w:ascii="Times New Roman" w:hAnsi="Times New Roman" w:eastAsia="Times New Roman"/>
                            <w:spacing w:val="-2"/>
                            <w:sz w:val="20"/>
                            <w:vertAlign w:val="baseline"/>
                          </w:rPr>
                          <w:t>60dB</w:t>
                        </w:r>
                      </w:p>
                    </w:tc>
                    <w:tc>
                      <w:tcPr>
                        <w:tcW w:w="1508" w:type="dxa"/>
                        <w:tcBorders>
                          <w:top w:val="nil"/>
                        </w:tcBorders>
                      </w:tcPr>
                      <w:p w14:paraId="09D4FCDB">
                        <w:pPr>
                          <w:pStyle w:val="13"/>
                          <w:spacing w:before="30"/>
                          <w:ind w:left="96"/>
                          <w:rPr>
                            <w:sz w:val="20"/>
                          </w:rPr>
                        </w:pPr>
                        <w:r>
                          <w:rPr>
                            <w:spacing w:val="-14"/>
                            <w:sz w:val="20"/>
                          </w:rPr>
                          <w:t xml:space="preserve">声压级 </w:t>
                        </w:r>
                        <w:r>
                          <w:rPr>
                            <w:rFonts w:ascii="Times New Roman" w:hAnsi="Times New Roman" w:eastAsia="Times New Roman"/>
                            <w:spacing w:val="-2"/>
                            <w:sz w:val="20"/>
                          </w:rPr>
                          <w:t>L’</w:t>
                        </w:r>
                        <w:r>
                          <w:rPr>
                            <w:rFonts w:ascii="Times New Roman" w:hAnsi="Times New Roman" w:eastAsia="Times New Roman"/>
                            <w:spacing w:val="-2"/>
                            <w:sz w:val="20"/>
                            <w:vertAlign w:val="subscript"/>
                          </w:rPr>
                          <w:t>nT</w:t>
                        </w:r>
                        <w:r>
                          <w:rPr>
                            <w:spacing w:val="-2"/>
                            <w:position w:val="-2"/>
                            <w:sz w:val="10"/>
                            <w:vertAlign w:val="baseline"/>
                          </w:rPr>
                          <w:t>，</w:t>
                        </w:r>
                        <w:r>
                          <w:rPr>
                            <w:rFonts w:ascii="Times New Roman" w:hAnsi="Times New Roman" w:eastAsia="Times New Roman"/>
                            <w:spacing w:val="-2"/>
                            <w:position w:val="0"/>
                            <w:sz w:val="13"/>
                            <w:vertAlign w:val="baseline"/>
                          </w:rPr>
                          <w:t>w</w:t>
                        </w:r>
                        <w:r>
                          <w:rPr>
                            <w:spacing w:val="-2"/>
                            <w:sz w:val="20"/>
                            <w:vertAlign w:val="baseline"/>
                          </w:rPr>
                          <w:t>）</w:t>
                        </w:r>
                      </w:p>
                      <w:p w14:paraId="75FACE1B">
                        <w:pPr>
                          <w:pStyle w:val="13"/>
                          <w:spacing w:before="54"/>
                          <w:ind w:left="96"/>
                          <w:rPr>
                            <w:rFonts w:ascii="Times New Roman" w:hAnsi="Times New Roman"/>
                            <w:sz w:val="20"/>
                          </w:rPr>
                        </w:pPr>
                        <w:r>
                          <w:rPr>
                            <w:spacing w:val="-2"/>
                            <w:sz w:val="20"/>
                          </w:rPr>
                          <w:t>≤</w:t>
                        </w:r>
                        <w:r>
                          <w:rPr>
                            <w:rFonts w:ascii="Times New Roman" w:hAnsi="Times New Roman"/>
                            <w:spacing w:val="-2"/>
                            <w:sz w:val="20"/>
                          </w:rPr>
                          <w:t>55dB</w:t>
                        </w:r>
                      </w:p>
                    </w:tc>
                    <w:tc>
                      <w:tcPr>
                        <w:tcW w:w="1629" w:type="dxa"/>
                        <w:tcBorders>
                          <w:top w:val="nil"/>
                        </w:tcBorders>
                      </w:tcPr>
                      <w:p w14:paraId="4D437709">
                        <w:pPr>
                          <w:pStyle w:val="13"/>
                          <w:rPr>
                            <w:rFonts w:ascii="Times New Roman"/>
                            <w:sz w:val="18"/>
                          </w:rPr>
                        </w:pPr>
                      </w:p>
                    </w:tc>
                  </w:tr>
                  <w:tr w14:paraId="2051F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090" w:type="dxa"/>
                        <w:shd w:val="clear" w:color="auto" w:fill="D7D7D7"/>
                      </w:tcPr>
                      <w:p w14:paraId="0666459E">
                        <w:pPr>
                          <w:pStyle w:val="13"/>
                          <w:spacing w:before="5"/>
                          <w:rPr>
                            <w:sz w:val="14"/>
                          </w:rPr>
                        </w:pPr>
                      </w:p>
                      <w:p w14:paraId="1A80660B">
                        <w:pPr>
                          <w:pStyle w:val="13"/>
                          <w:spacing w:line="292" w:lineRule="auto"/>
                          <w:ind w:left="107" w:right="98"/>
                          <w:rPr>
                            <w:sz w:val="20"/>
                          </w:rPr>
                        </w:pPr>
                        <w:r>
                          <w:rPr>
                            <w:sz w:val="20"/>
                          </w:rPr>
                          <w:t>室内主要空气污染物</w:t>
                        </w:r>
                        <w:r>
                          <w:rPr>
                            <w:spacing w:val="-2"/>
                            <w:sz w:val="20"/>
                          </w:rPr>
                          <w:t>浓度降低比例</w:t>
                        </w:r>
                      </w:p>
                    </w:tc>
                    <w:tc>
                      <w:tcPr>
                        <w:tcW w:w="1560" w:type="dxa"/>
                      </w:tcPr>
                      <w:p w14:paraId="4452BEB9">
                        <w:pPr>
                          <w:pStyle w:val="13"/>
                          <w:spacing w:before="7"/>
                          <w:rPr>
                            <w:sz w:val="27"/>
                          </w:rPr>
                        </w:pPr>
                      </w:p>
                      <w:p w14:paraId="07BA72A2">
                        <w:pPr>
                          <w:pStyle w:val="13"/>
                          <w:ind w:right="585"/>
                          <w:jc w:val="right"/>
                          <w:rPr>
                            <w:rFonts w:ascii="Times New Roman"/>
                            <w:sz w:val="20"/>
                          </w:rPr>
                        </w:pPr>
                        <w:r>
                          <w:rPr>
                            <w:rFonts w:ascii="Times New Roman"/>
                            <w:spacing w:val="-5"/>
                            <w:sz w:val="20"/>
                          </w:rPr>
                          <w:t>10%</w:t>
                        </w:r>
                      </w:p>
                    </w:tc>
                    <w:tc>
                      <w:tcPr>
                        <w:tcW w:w="3245" w:type="dxa"/>
                        <w:gridSpan w:val="2"/>
                      </w:tcPr>
                      <w:p w14:paraId="0CDF2AA8">
                        <w:pPr>
                          <w:pStyle w:val="13"/>
                          <w:spacing w:before="7"/>
                          <w:rPr>
                            <w:sz w:val="27"/>
                          </w:rPr>
                        </w:pPr>
                      </w:p>
                      <w:p w14:paraId="58B48C2E">
                        <w:pPr>
                          <w:pStyle w:val="13"/>
                          <w:ind w:left="1425" w:right="1418"/>
                          <w:jc w:val="center"/>
                          <w:rPr>
                            <w:rFonts w:ascii="Times New Roman"/>
                            <w:sz w:val="20"/>
                          </w:rPr>
                        </w:pPr>
                        <w:r>
                          <w:rPr>
                            <w:rFonts w:ascii="Times New Roman"/>
                            <w:spacing w:val="-5"/>
                            <w:sz w:val="20"/>
                          </w:rPr>
                          <w:t>20%</w:t>
                        </w:r>
                      </w:p>
                    </w:tc>
                    <w:tc>
                      <w:tcPr>
                        <w:tcW w:w="1629" w:type="dxa"/>
                      </w:tcPr>
                      <w:p w14:paraId="646124BA">
                        <w:pPr>
                          <w:pStyle w:val="13"/>
                          <w:spacing w:before="28"/>
                          <w:ind w:left="105"/>
                          <w:rPr>
                            <w:sz w:val="20"/>
                          </w:rPr>
                        </w:pPr>
                        <w:r>
                          <w:rPr>
                            <w:spacing w:val="-10"/>
                            <w:sz w:val="20"/>
                          </w:rPr>
                          <w:t xml:space="preserve">降低比例 </w:t>
                        </w:r>
                        <w:r>
                          <w:rPr>
                            <w:rFonts w:ascii="Times New Roman" w:eastAsia="Times New Roman"/>
                            <w:sz w:val="20"/>
                          </w:rPr>
                          <w:t>10</w:t>
                        </w:r>
                        <w:r>
                          <w:rPr>
                            <w:rFonts w:ascii="Times New Roman" w:eastAsia="Times New Roman"/>
                            <w:spacing w:val="-8"/>
                            <w:sz w:val="20"/>
                          </w:rPr>
                          <w:t xml:space="preserve"> </w:t>
                        </w:r>
                        <w:r>
                          <w:rPr>
                            <w:spacing w:val="-10"/>
                            <w:sz w:val="20"/>
                          </w:rPr>
                          <w:t>以</w:t>
                        </w:r>
                      </w:p>
                      <w:p w14:paraId="76A078F1">
                        <w:pPr>
                          <w:pStyle w:val="13"/>
                          <w:spacing w:before="2" w:line="310" w:lineRule="atLeast"/>
                          <w:ind w:left="105" w:right="146"/>
                          <w:rPr>
                            <w:sz w:val="20"/>
                          </w:rPr>
                        </w:pPr>
                        <w:r>
                          <w:rPr>
                            <w:spacing w:val="-2"/>
                            <w:sz w:val="20"/>
                          </w:rPr>
                          <w:t>上</w:t>
                        </w:r>
                        <w:r>
                          <w:rPr>
                            <w:rFonts w:ascii="Times New Roman" w:eastAsia="Times New Roman"/>
                            <w:spacing w:val="-2"/>
                            <w:sz w:val="20"/>
                          </w:rPr>
                          <w:t>%</w:t>
                        </w:r>
                        <w:r>
                          <w:rPr>
                            <w:spacing w:val="-2"/>
                            <w:sz w:val="20"/>
                          </w:rPr>
                          <w:t>，达到一星</w:t>
                        </w:r>
                        <w:r>
                          <w:rPr>
                            <w:spacing w:val="-4"/>
                            <w:sz w:val="20"/>
                          </w:rPr>
                          <w:t>级要求。</w:t>
                        </w:r>
                      </w:p>
                    </w:tc>
                  </w:tr>
                  <w:tr w14:paraId="23834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90" w:type="dxa"/>
                        <w:shd w:val="clear" w:color="auto" w:fill="D7D7D7"/>
                      </w:tcPr>
                      <w:p w14:paraId="62D7A11E">
                        <w:pPr>
                          <w:pStyle w:val="13"/>
                          <w:spacing w:before="28"/>
                          <w:ind w:left="107"/>
                          <w:rPr>
                            <w:sz w:val="20"/>
                          </w:rPr>
                        </w:pPr>
                        <w:r>
                          <w:rPr>
                            <w:spacing w:val="-4"/>
                            <w:sz w:val="20"/>
                          </w:rPr>
                          <w:t>绿色建材应用比例</w:t>
                        </w:r>
                      </w:p>
                    </w:tc>
                    <w:tc>
                      <w:tcPr>
                        <w:tcW w:w="1560" w:type="dxa"/>
                      </w:tcPr>
                      <w:p w14:paraId="246D7B97">
                        <w:pPr>
                          <w:pStyle w:val="13"/>
                          <w:spacing w:before="41"/>
                          <w:ind w:right="585"/>
                          <w:jc w:val="right"/>
                          <w:rPr>
                            <w:rFonts w:ascii="Times New Roman"/>
                            <w:sz w:val="20"/>
                          </w:rPr>
                        </w:pPr>
                        <w:r>
                          <w:rPr>
                            <w:rFonts w:ascii="Times New Roman"/>
                            <w:spacing w:val="-5"/>
                            <w:sz w:val="20"/>
                          </w:rPr>
                          <w:t>10%</w:t>
                        </w:r>
                      </w:p>
                    </w:tc>
                    <w:tc>
                      <w:tcPr>
                        <w:tcW w:w="1737" w:type="dxa"/>
                      </w:tcPr>
                      <w:p w14:paraId="7394264F">
                        <w:pPr>
                          <w:pStyle w:val="13"/>
                          <w:spacing w:before="41"/>
                          <w:ind w:left="667" w:right="640"/>
                          <w:jc w:val="center"/>
                          <w:rPr>
                            <w:rFonts w:ascii="Times New Roman"/>
                            <w:sz w:val="20"/>
                          </w:rPr>
                        </w:pPr>
                        <w:r>
                          <w:rPr>
                            <w:rFonts w:ascii="Times New Roman"/>
                            <w:spacing w:val="-5"/>
                            <w:sz w:val="20"/>
                          </w:rPr>
                          <w:t>20%</w:t>
                        </w:r>
                      </w:p>
                    </w:tc>
                    <w:tc>
                      <w:tcPr>
                        <w:tcW w:w="1508" w:type="dxa"/>
                      </w:tcPr>
                      <w:p w14:paraId="205A39FA">
                        <w:pPr>
                          <w:pStyle w:val="13"/>
                          <w:spacing w:before="41"/>
                          <w:ind w:left="86" w:right="59"/>
                          <w:jc w:val="center"/>
                          <w:rPr>
                            <w:rFonts w:ascii="Times New Roman"/>
                            <w:sz w:val="20"/>
                          </w:rPr>
                        </w:pPr>
                        <w:r>
                          <w:rPr>
                            <w:rFonts w:ascii="Times New Roman"/>
                            <w:spacing w:val="-5"/>
                            <w:sz w:val="20"/>
                          </w:rPr>
                          <w:t>30%</w:t>
                        </w:r>
                      </w:p>
                    </w:tc>
                    <w:tc>
                      <w:tcPr>
                        <w:tcW w:w="1629" w:type="dxa"/>
                      </w:tcPr>
                      <w:p w14:paraId="49E7C6D7">
                        <w:pPr>
                          <w:pStyle w:val="13"/>
                          <w:rPr>
                            <w:rFonts w:ascii="Times New Roman"/>
                            <w:sz w:val="18"/>
                          </w:rPr>
                        </w:pPr>
                      </w:p>
                    </w:tc>
                  </w:tr>
                  <w:tr w14:paraId="6E0BB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2090" w:type="dxa"/>
                        <w:shd w:val="clear" w:color="auto" w:fill="D7D7D7"/>
                      </w:tcPr>
                      <w:p w14:paraId="2E299096">
                        <w:pPr>
                          <w:pStyle w:val="13"/>
                          <w:spacing w:before="6"/>
                          <w:rPr>
                            <w:sz w:val="26"/>
                          </w:rPr>
                        </w:pPr>
                      </w:p>
                      <w:p w14:paraId="1AB6523F">
                        <w:pPr>
                          <w:pStyle w:val="13"/>
                          <w:ind w:left="107"/>
                          <w:rPr>
                            <w:sz w:val="20"/>
                          </w:rPr>
                        </w:pPr>
                        <w:r>
                          <w:rPr>
                            <w:spacing w:val="-5"/>
                            <w:sz w:val="20"/>
                          </w:rPr>
                          <w:t>碳排放</w:t>
                        </w:r>
                      </w:p>
                    </w:tc>
                    <w:tc>
                      <w:tcPr>
                        <w:tcW w:w="4805" w:type="dxa"/>
                        <w:gridSpan w:val="3"/>
                      </w:tcPr>
                      <w:p w14:paraId="7F312556">
                        <w:pPr>
                          <w:pStyle w:val="13"/>
                          <w:spacing w:before="4"/>
                          <w:rPr>
                            <w:sz w:val="14"/>
                          </w:rPr>
                        </w:pPr>
                      </w:p>
                      <w:p w14:paraId="08E968AF">
                        <w:pPr>
                          <w:pStyle w:val="13"/>
                          <w:spacing w:line="292" w:lineRule="auto"/>
                          <w:ind w:left="1802" w:right="98" w:hanging="1695"/>
                          <w:rPr>
                            <w:sz w:val="20"/>
                          </w:rPr>
                        </w:pPr>
                        <w:r>
                          <w:rPr>
                            <w:spacing w:val="-2"/>
                            <w:sz w:val="20"/>
                          </w:rPr>
                          <w:t>明确全寿命期建筑碳排放强度，并明确降低碳排放强度的技术措施</w:t>
                        </w:r>
                      </w:p>
                    </w:tc>
                    <w:tc>
                      <w:tcPr>
                        <w:tcW w:w="1629" w:type="dxa"/>
                      </w:tcPr>
                      <w:p w14:paraId="3EFD3BD7">
                        <w:pPr>
                          <w:pStyle w:val="13"/>
                          <w:spacing w:before="27"/>
                          <w:ind w:left="105"/>
                          <w:rPr>
                            <w:sz w:val="20"/>
                          </w:rPr>
                        </w:pPr>
                        <w:r>
                          <w:rPr>
                            <w:spacing w:val="-4"/>
                            <w:sz w:val="20"/>
                          </w:rPr>
                          <w:t>采用高强度钢</w:t>
                        </w:r>
                      </w:p>
                      <w:p w14:paraId="53A585BB">
                        <w:pPr>
                          <w:pStyle w:val="13"/>
                          <w:spacing w:before="2" w:line="310" w:lineRule="atLeast"/>
                          <w:ind w:left="105" w:right="112"/>
                          <w:rPr>
                            <w:sz w:val="20"/>
                          </w:rPr>
                        </w:pPr>
                        <w:r>
                          <w:rPr>
                            <w:spacing w:val="-2"/>
                            <w:sz w:val="20"/>
                          </w:rPr>
                          <w:t>筋、高等级混凝</w:t>
                        </w:r>
                        <w:r>
                          <w:rPr>
                            <w:spacing w:val="-4"/>
                            <w:sz w:val="20"/>
                          </w:rPr>
                          <w:t>土、光伏发电的</w:t>
                        </w:r>
                      </w:p>
                    </w:tc>
                  </w:tr>
                </w:tbl>
                <w:p w14:paraId="3CD474A1">
                  <w:pPr>
                    <w:pStyle w:val="4"/>
                  </w:pPr>
                </w:p>
              </w:txbxContent>
            </v:textbox>
          </v:shape>
        </w:pict>
      </w:r>
      <w:r>
        <w:rPr>
          <w:spacing w:val="-3"/>
        </w:rPr>
        <w:t xml:space="preserve">项目控制项全部达标，满足 </w:t>
      </w:r>
      <w:r>
        <w:rPr>
          <w:rFonts w:ascii="Times New Roman" w:eastAsia="Times New Roman"/>
        </w:rPr>
        <w:t>3.2.8</w:t>
      </w:r>
      <w:r>
        <w:rPr>
          <w:rFonts w:ascii="Times New Roman" w:eastAsia="Times New Roman"/>
          <w:spacing w:val="-13"/>
        </w:rPr>
        <w:t xml:space="preserve"> </w:t>
      </w:r>
      <w:r>
        <w:rPr>
          <w:spacing w:val="-2"/>
        </w:rPr>
        <w:t xml:space="preserve">条中绿色建筑技术要求，同时总得分达到 </w:t>
      </w:r>
      <w:r>
        <w:rPr>
          <w:rFonts w:ascii="Times New Roman" w:eastAsia="Times New Roman"/>
        </w:rPr>
        <w:t>60</w:t>
      </w:r>
      <w:r>
        <w:rPr>
          <w:rFonts w:ascii="Times New Roman" w:eastAsia="Times New Roman"/>
          <w:spacing w:val="-9"/>
        </w:rPr>
        <w:t xml:space="preserve"> </w:t>
      </w:r>
      <w:r>
        <w:t>分、</w:t>
      </w:r>
      <w:r>
        <w:rPr>
          <w:rFonts w:ascii="Times New Roman" w:eastAsia="Times New Roman"/>
        </w:rPr>
        <w:t>70</w:t>
      </w:r>
      <w:r>
        <w:t>分、</w:t>
      </w:r>
      <w:r>
        <w:rPr>
          <w:rFonts w:ascii="Times New Roman" w:eastAsia="Times New Roman"/>
        </w:rPr>
        <w:t xml:space="preserve">85 </w:t>
      </w:r>
      <w:r>
        <w:t>分时，绿色建筑等级分别为一星级、二星级、三星级。经自评估，本项目的控制项</w:t>
      </w:r>
      <w:r>
        <w:rPr>
          <w:spacing w:val="-10"/>
        </w:rPr>
        <w:t>全部达标，绿色建筑技术要求满足</w:t>
      </w:r>
      <w:r>
        <w:rPr>
          <w:rFonts w:ascii="Times New Roman" w:eastAsia="Times New Roman"/>
          <w:spacing w:val="80"/>
          <w:u w:val="single"/>
        </w:rPr>
        <w:t xml:space="preserve"> </w:t>
      </w:r>
      <w:r>
        <w:rPr>
          <w:spacing w:val="20"/>
          <w:u w:val="single"/>
        </w:rPr>
        <w:t xml:space="preserve">一 </w:t>
      </w:r>
      <w:r>
        <w:t>星级要求且每类指标评分项得分不小于其评分项的</w:t>
      </w:r>
      <w:r>
        <w:rPr>
          <w:spacing w:val="-6"/>
        </w:rPr>
        <w:t xml:space="preserve">满分值的 </w:t>
      </w:r>
      <w:r>
        <w:rPr>
          <w:rFonts w:ascii="Times New Roman" w:eastAsia="Times New Roman"/>
        </w:rPr>
        <w:t>30%</w:t>
      </w:r>
      <w:r>
        <w:t>（</w:t>
      </w:r>
      <w:r>
        <w:rPr>
          <w:spacing w:val="-9"/>
        </w:rPr>
        <w:t xml:space="preserve">见表 </w:t>
      </w:r>
      <w:r>
        <w:rPr>
          <w:rFonts w:ascii="Times New Roman" w:eastAsia="Times New Roman"/>
        </w:rPr>
        <w:t>1</w:t>
      </w:r>
      <w:r>
        <w:t>），评分项与加分项的加权总得分达到</w:t>
      </w:r>
      <w:r>
        <w:rPr>
          <w:rFonts w:ascii="Times New Roman" w:eastAsia="Times New Roman"/>
          <w:b/>
          <w:spacing w:val="80"/>
          <w:w w:val="150"/>
          <w:u w:val="single"/>
        </w:rPr>
        <w:t xml:space="preserve"> </w:t>
      </w:r>
      <w:r>
        <w:rPr>
          <w:b/>
          <w:u w:val="single"/>
        </w:rPr>
        <w:t>一</w:t>
      </w:r>
      <w:r>
        <w:rPr>
          <w:b/>
          <w:spacing w:val="80"/>
          <w:w w:val="150"/>
          <w:u w:val="single"/>
        </w:rPr>
        <w:t xml:space="preserve"> </w:t>
      </w:r>
      <w:r>
        <w:t>星级的标准。各章节</w:t>
      </w:r>
      <w:r>
        <w:rPr>
          <w:spacing w:val="-6"/>
        </w:rPr>
        <w:t xml:space="preserve">得分情况见表 </w:t>
      </w:r>
      <w:r>
        <w:rPr>
          <w:rFonts w:ascii="Times New Roman" w:eastAsia="Times New Roman"/>
        </w:rPr>
        <w:t>2</w:t>
      </w:r>
      <w:r>
        <w:t>：</w:t>
      </w:r>
    </w:p>
    <w:p w14:paraId="3CA01AB6">
      <w:pPr>
        <w:spacing w:after="0" w:line="417" w:lineRule="auto"/>
        <w:jc w:val="both"/>
        <w:sectPr>
          <w:headerReference r:id="rId7" w:type="default"/>
          <w:footerReference r:id="rId8" w:type="default"/>
          <w:pgSz w:w="11910" w:h="16840"/>
          <w:pgMar w:top="1100" w:right="920" w:bottom="1180" w:left="1000" w:header="878" w:footer="993" w:gutter="0"/>
          <w:cols w:space="720" w:num="1"/>
        </w:sectPr>
      </w:pPr>
    </w:p>
    <w:p w14:paraId="4E20AC87">
      <w:pPr>
        <w:pStyle w:val="4"/>
        <w:spacing w:before="1"/>
        <w:rPr>
          <w:sz w:val="25"/>
        </w:rPr>
      </w:pPr>
    </w:p>
    <w:tbl>
      <w:tblPr>
        <w:tblStyle w:val="9"/>
        <w:tblW w:w="0" w:type="auto"/>
        <w:tblInd w:w="6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0"/>
        <w:gridCol w:w="4804"/>
        <w:gridCol w:w="1628"/>
      </w:tblGrid>
      <w:tr w14:paraId="1070A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090" w:type="dxa"/>
            <w:shd w:val="clear" w:color="auto" w:fill="D7D7D7"/>
          </w:tcPr>
          <w:p w14:paraId="26DF1206">
            <w:pPr>
              <w:pStyle w:val="13"/>
              <w:rPr>
                <w:rFonts w:ascii="Times New Roman"/>
                <w:sz w:val="20"/>
              </w:rPr>
            </w:pPr>
          </w:p>
        </w:tc>
        <w:tc>
          <w:tcPr>
            <w:tcW w:w="4804" w:type="dxa"/>
          </w:tcPr>
          <w:p w14:paraId="141F9A97">
            <w:pPr>
              <w:pStyle w:val="13"/>
              <w:rPr>
                <w:rFonts w:ascii="Times New Roman"/>
                <w:sz w:val="20"/>
              </w:rPr>
            </w:pPr>
          </w:p>
        </w:tc>
        <w:tc>
          <w:tcPr>
            <w:tcW w:w="1628" w:type="dxa"/>
          </w:tcPr>
          <w:p w14:paraId="39354135">
            <w:pPr>
              <w:pStyle w:val="13"/>
              <w:spacing w:before="29"/>
              <w:ind w:left="106"/>
              <w:rPr>
                <w:sz w:val="20"/>
              </w:rPr>
            </w:pPr>
            <w:r>
              <w:rPr>
                <w:spacing w:val="-4"/>
                <w:sz w:val="20"/>
              </w:rPr>
              <w:t>等措施降低碳排</w:t>
            </w:r>
          </w:p>
          <w:p w14:paraId="244F4A96">
            <w:pPr>
              <w:pStyle w:val="13"/>
              <w:spacing w:before="55"/>
              <w:ind w:left="106"/>
              <w:rPr>
                <w:sz w:val="20"/>
              </w:rPr>
            </w:pPr>
            <w:r>
              <w:rPr>
                <w:spacing w:val="-5"/>
                <w:sz w:val="20"/>
              </w:rPr>
              <w:t>放强度</w:t>
            </w:r>
          </w:p>
        </w:tc>
      </w:tr>
      <w:tr w14:paraId="15317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090" w:type="dxa"/>
            <w:shd w:val="clear" w:color="auto" w:fill="D7D7D7"/>
          </w:tcPr>
          <w:p w14:paraId="66AAAFE5">
            <w:pPr>
              <w:pStyle w:val="13"/>
              <w:spacing w:before="5"/>
              <w:rPr>
                <w:sz w:val="14"/>
              </w:rPr>
            </w:pPr>
          </w:p>
          <w:p w14:paraId="06574D36">
            <w:pPr>
              <w:pStyle w:val="13"/>
              <w:ind w:left="107"/>
              <w:rPr>
                <w:sz w:val="20"/>
              </w:rPr>
            </w:pPr>
            <w:r>
              <w:rPr>
                <w:spacing w:val="-4"/>
                <w:sz w:val="20"/>
              </w:rPr>
              <w:t>外窗气密性能</w:t>
            </w:r>
          </w:p>
        </w:tc>
        <w:tc>
          <w:tcPr>
            <w:tcW w:w="4804" w:type="dxa"/>
          </w:tcPr>
          <w:p w14:paraId="2A5330DA">
            <w:pPr>
              <w:pStyle w:val="13"/>
              <w:spacing w:before="28"/>
              <w:ind w:left="108"/>
              <w:rPr>
                <w:sz w:val="20"/>
              </w:rPr>
            </w:pPr>
            <w:r>
              <w:rPr>
                <w:spacing w:val="-3"/>
                <w:sz w:val="20"/>
              </w:rPr>
              <w:t>符合国家现行相关节能设计标准的规定，且外窗洞口</w:t>
            </w:r>
          </w:p>
          <w:p w14:paraId="2B959991">
            <w:pPr>
              <w:pStyle w:val="13"/>
              <w:spacing w:before="56"/>
              <w:ind w:left="108"/>
              <w:rPr>
                <w:sz w:val="20"/>
              </w:rPr>
            </w:pPr>
            <w:r>
              <w:rPr>
                <w:spacing w:val="-3"/>
                <w:sz w:val="20"/>
              </w:rPr>
              <w:t>与外窗本体的结合部位应严密</w:t>
            </w:r>
          </w:p>
        </w:tc>
        <w:tc>
          <w:tcPr>
            <w:tcW w:w="1628" w:type="dxa"/>
          </w:tcPr>
          <w:p w14:paraId="089F1AB9">
            <w:pPr>
              <w:pStyle w:val="13"/>
              <w:spacing w:before="28"/>
              <w:ind w:left="106"/>
              <w:rPr>
                <w:sz w:val="20"/>
              </w:rPr>
            </w:pPr>
            <w:r>
              <w:rPr>
                <w:spacing w:val="-4"/>
                <w:sz w:val="20"/>
              </w:rPr>
              <w:t>本项目外窗气密</w:t>
            </w:r>
          </w:p>
          <w:p w14:paraId="15998DA8">
            <w:pPr>
              <w:pStyle w:val="13"/>
              <w:spacing w:before="56"/>
              <w:ind w:left="106"/>
              <w:rPr>
                <w:sz w:val="20"/>
              </w:rPr>
            </w:pPr>
            <w:r>
              <w:rPr>
                <w:spacing w:val="-13"/>
                <w:sz w:val="20"/>
              </w:rPr>
              <w:t xml:space="preserve">性达到 </w:t>
            </w:r>
            <w:r>
              <w:rPr>
                <w:rFonts w:ascii="Times New Roman" w:eastAsia="Times New Roman"/>
                <w:sz w:val="20"/>
              </w:rPr>
              <w:t>6</w:t>
            </w:r>
            <w:r>
              <w:rPr>
                <w:rFonts w:ascii="Times New Roman" w:eastAsia="Times New Roman"/>
                <w:spacing w:val="-6"/>
                <w:sz w:val="20"/>
              </w:rPr>
              <w:t xml:space="preserve"> </w:t>
            </w:r>
            <w:r>
              <w:rPr>
                <w:spacing w:val="-6"/>
                <w:sz w:val="20"/>
              </w:rPr>
              <w:t>级。</w:t>
            </w:r>
          </w:p>
        </w:tc>
      </w:tr>
    </w:tbl>
    <w:p w14:paraId="1984CE49">
      <w:pPr>
        <w:pStyle w:val="4"/>
        <w:spacing w:before="21" w:line="278" w:lineRule="auto"/>
        <w:ind w:left="800" w:right="879"/>
      </w:pPr>
      <w:r>
        <w:pict>
          <v:rect id="docshape11" o:spid="_x0000_s1031" o:spt="1" style="position:absolute;left:0pt;margin-left:90pt;margin-top:-80.65pt;height:0.7pt;width:415.3pt;mso-position-horizontal-relative:page;z-index:-251635712;mso-width-relative:page;mso-height-relative:page;" fillcolor="#000000" filled="t" stroked="f" coordsize="21600,21600">
            <v:path/>
            <v:fill on="t" focussize="0,0"/>
            <v:stroke on="f"/>
            <v:imagedata o:title=""/>
            <o:lock v:ext="edit"/>
          </v:rect>
        </w:pict>
      </w:r>
      <w:r>
        <w:rPr>
          <w:spacing w:val="-2"/>
        </w:rPr>
        <w:t>注：</w:t>
      </w:r>
      <w:r>
        <w:rPr>
          <w:rFonts w:ascii="Times New Roman" w:eastAsia="Times New Roman"/>
          <w:spacing w:val="-2"/>
        </w:rPr>
        <w:t>1</w:t>
      </w:r>
      <w:r>
        <w:rPr>
          <w:rFonts w:ascii="Times New Roman" w:eastAsia="Times New Roman"/>
          <w:spacing w:val="16"/>
        </w:rPr>
        <w:t xml:space="preserve"> </w:t>
      </w:r>
      <w:r>
        <w:rPr>
          <w:spacing w:val="-2"/>
        </w:rPr>
        <w:t>围护结构热工性能的提高基准、严寒和寒冷地区住宅建筑外窗传热系数降低基准均为</w:t>
      </w:r>
      <w:r>
        <w:t>现行强制性工程检测规范《建筑节能与可再生能源利用通用规范》</w:t>
      </w:r>
      <w:r>
        <w:rPr>
          <w:rFonts w:ascii="Times New Roman" w:eastAsia="Times New Roman"/>
        </w:rPr>
        <w:t xml:space="preserve">GB55015 </w:t>
      </w:r>
      <w:r>
        <w:t>的要求。</w:t>
      </w:r>
    </w:p>
    <w:p w14:paraId="2C7F5393">
      <w:pPr>
        <w:pStyle w:val="4"/>
        <w:spacing w:line="269" w:lineRule="exact"/>
        <w:ind w:left="1219"/>
      </w:pPr>
      <w:r>
        <w:rPr>
          <w:rFonts w:ascii="Times New Roman" w:eastAsia="Times New Roman"/>
          <w:spacing w:val="-4"/>
        </w:rPr>
        <w:t>2</w:t>
      </w:r>
      <w:r>
        <w:rPr>
          <w:rFonts w:ascii="Times New Roman" w:eastAsia="Times New Roman"/>
          <w:spacing w:val="59"/>
        </w:rPr>
        <w:t xml:space="preserve"> </w:t>
      </w:r>
      <w:r>
        <w:rPr>
          <w:spacing w:val="-4"/>
        </w:rPr>
        <w:t>室内氨、总挥发性有机物、</w:t>
      </w:r>
      <w:r>
        <w:rPr>
          <w:rFonts w:ascii="Times New Roman" w:eastAsia="Times New Roman"/>
          <w:spacing w:val="-4"/>
        </w:rPr>
        <w:t>PM2.5</w:t>
      </w:r>
      <w:r>
        <w:rPr>
          <w:rFonts w:ascii="Times New Roman" w:eastAsia="Times New Roman"/>
          <w:spacing w:val="5"/>
        </w:rPr>
        <w:t xml:space="preserve"> </w:t>
      </w:r>
      <w:r>
        <w:rPr>
          <w:spacing w:val="-5"/>
        </w:rPr>
        <w:t>等，其浓度降低基准为现行国家标准《室内空气质</w:t>
      </w:r>
    </w:p>
    <w:p w14:paraId="11A0118A">
      <w:pPr>
        <w:pStyle w:val="4"/>
        <w:spacing w:before="43"/>
        <w:ind w:left="799"/>
      </w:pPr>
      <w:r>
        <w:rPr>
          <w:spacing w:val="-2"/>
        </w:rPr>
        <w:t>量标准》</w:t>
      </w:r>
      <w:r>
        <w:rPr>
          <w:rFonts w:ascii="Times New Roman" w:eastAsia="Times New Roman"/>
          <w:spacing w:val="-2"/>
        </w:rPr>
        <w:t>GB/T</w:t>
      </w:r>
      <w:r>
        <w:rPr>
          <w:rFonts w:ascii="Times New Roman" w:eastAsia="Times New Roman"/>
          <w:spacing w:val="3"/>
        </w:rPr>
        <w:t xml:space="preserve"> </w:t>
      </w:r>
      <w:r>
        <w:rPr>
          <w:rFonts w:ascii="Times New Roman" w:eastAsia="Times New Roman"/>
          <w:spacing w:val="-2"/>
        </w:rPr>
        <w:t>18883</w:t>
      </w:r>
      <w:r>
        <w:rPr>
          <w:rFonts w:ascii="Times New Roman" w:eastAsia="Times New Roman"/>
          <w:spacing w:val="4"/>
        </w:rPr>
        <w:t xml:space="preserve"> </w:t>
      </w:r>
      <w:r>
        <w:rPr>
          <w:spacing w:val="-4"/>
        </w:rPr>
        <w:t>的有关要求。</w:t>
      </w:r>
    </w:p>
    <w:p w14:paraId="4949C385">
      <w:pPr>
        <w:pStyle w:val="4"/>
        <w:spacing w:before="122"/>
        <w:ind w:left="3902" w:right="3981"/>
        <w:jc w:val="center"/>
        <w:rPr>
          <w:rFonts w:hint="eastAsia" w:ascii="黑体" w:eastAsia="黑体"/>
        </w:rPr>
      </w:pPr>
      <w:r>
        <w:pict>
          <v:group id="docshapegroup12" o:spid="_x0000_s1032" o:spt="203" style="position:absolute;left:0pt;margin-left:123.65pt;margin-top:36.55pt;height:525.9pt;width:380.6pt;mso-position-horizontal-relative:page;z-index:-251636736;mso-width-relative:page;mso-height-relative:page;" coordorigin="2474,732" coordsize="7612,10518">
            <o:lock v:ext="edit"/>
            <v:shape id="docshape13" o:spid="_x0000_s1033" o:spt="75" type="#_x0000_t75" style="position:absolute;left:2647;top:731;height:7488;width:7438;" filled="f" stroked="f" coordsize="21600,21600">
              <v:path/>
              <v:fill on="f" focussize="0,0"/>
              <v:stroke on="f"/>
              <v:imagedata r:id="rId40" o:title=""/>
              <o:lock v:ext="edit" aspectratio="t"/>
            </v:shape>
            <v:shape id="docshape14" o:spid="_x0000_s1034" o:spt="75" type="#_x0000_t75" style="position:absolute;left:2488;top:5356;height:5878;width:6912;" filled="f" stroked="f" coordsize="21600,21600">
              <v:path/>
              <v:fill on="f" focussize="0,0"/>
              <v:stroke on="f"/>
              <v:imagedata r:id="rId41" o:title=""/>
              <o:lock v:ext="edit" aspectratio="t"/>
            </v:shape>
            <v:shape id="docshape15" o:spid="_x0000_s1035" style="position:absolute;left:2473;top:5341;height:5908;width:6942;" fillcolor="#000000" filled="t" stroked="f" coordorigin="2474,5342" coordsize="6942,5908" path="m9408,11249l2481,11249,2479,11249,2477,11248,2475,11246,2474,11244,2474,11242,2474,5349,2474,5347,2475,5345,2477,5343,2479,5342,2481,5342,9408,5342,9411,5342,9413,5343,9414,5345,9415,5347,9416,5349,2489,5349,2481,5357,2489,5357,2489,11234,2481,11234,2489,11242,9416,11242,9415,11244,9414,11246,9413,11248,9411,11249,9408,11249xm2489,5357l2481,5357,2489,5349,2489,5357xm9401,5357l2489,5357,2489,5349,9401,5349,9401,5357xm9401,11242l9401,5349,9408,5357,9416,5357,9416,11234,9408,11234,9401,11242xm9416,5357l9408,5357,9401,5349,9416,5349,9416,5357xm2489,11242l2481,11234,2489,11234,2489,11242xm9401,11242l2489,11242,2489,11234,9401,11234,9401,11242xm9416,11242l9401,11242,9408,11234,9416,11234,9416,11242xe">
              <v:path arrowok="t"/>
              <v:fill on="t" focussize="0,0"/>
              <v:stroke on="f"/>
              <v:imagedata o:title=""/>
              <o:lock v:ext="edit"/>
            </v:shape>
          </v:group>
        </w:pict>
      </w:r>
      <w:r>
        <w:rPr>
          <w:rFonts w:hint="eastAsia" w:ascii="黑体" w:eastAsia="黑体"/>
          <w:spacing w:val="-27"/>
        </w:rPr>
        <w:t xml:space="preserve">表 </w:t>
      </w:r>
      <w:r>
        <w:rPr>
          <w:rFonts w:ascii="Times New Roman" w:eastAsia="Times New Roman"/>
          <w:spacing w:val="-2"/>
        </w:rPr>
        <w:t>2</w:t>
      </w:r>
      <w:r>
        <w:rPr>
          <w:rFonts w:ascii="Times New Roman" w:eastAsia="Times New Roman"/>
          <w:spacing w:val="2"/>
        </w:rPr>
        <w:t xml:space="preserve"> </w:t>
      </w:r>
      <w:r>
        <w:rPr>
          <w:rFonts w:hint="eastAsia" w:ascii="黑体" w:eastAsia="黑体"/>
          <w:spacing w:val="-4"/>
        </w:rPr>
        <w:t>项目自评得分情况</w:t>
      </w:r>
    </w:p>
    <w:p w14:paraId="3CE71796">
      <w:pPr>
        <w:pStyle w:val="4"/>
        <w:spacing w:before="10"/>
        <w:rPr>
          <w:rFonts w:ascii="黑体"/>
          <w:sz w:val="7"/>
        </w:rPr>
      </w:pPr>
    </w:p>
    <w:tbl>
      <w:tblPr>
        <w:tblStyle w:val="9"/>
        <w:tblW w:w="0" w:type="auto"/>
        <w:tblInd w:w="6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1028"/>
        <w:gridCol w:w="1028"/>
        <w:gridCol w:w="1028"/>
        <w:gridCol w:w="1028"/>
        <w:gridCol w:w="1023"/>
        <w:gridCol w:w="1035"/>
        <w:gridCol w:w="962"/>
      </w:tblGrid>
      <w:tr w14:paraId="7942C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1390" w:type="dxa"/>
            <w:shd w:val="clear" w:color="auto" w:fill="D7D7D7"/>
          </w:tcPr>
          <w:p w14:paraId="3287C803">
            <w:pPr>
              <w:pStyle w:val="13"/>
              <w:rPr>
                <w:rFonts w:ascii="Times New Roman"/>
                <w:sz w:val="20"/>
              </w:rPr>
            </w:pPr>
          </w:p>
        </w:tc>
        <w:tc>
          <w:tcPr>
            <w:tcW w:w="1028" w:type="dxa"/>
            <w:shd w:val="clear" w:color="auto" w:fill="D7D7D7"/>
          </w:tcPr>
          <w:p w14:paraId="522159FA">
            <w:pPr>
              <w:pStyle w:val="13"/>
              <w:spacing w:before="61" w:line="348" w:lineRule="auto"/>
              <w:ind w:left="112" w:right="102"/>
              <w:jc w:val="center"/>
              <w:rPr>
                <w:b/>
                <w:sz w:val="20"/>
              </w:rPr>
            </w:pPr>
            <w:r>
              <w:rPr>
                <w:b/>
                <w:spacing w:val="-4"/>
                <w:sz w:val="20"/>
              </w:rPr>
              <w:t>控制项基础分值</w:t>
            </w:r>
          </w:p>
          <w:p w14:paraId="4CBE83BE">
            <w:pPr>
              <w:pStyle w:val="13"/>
              <w:spacing w:before="21"/>
              <w:ind w:left="110" w:right="102"/>
              <w:jc w:val="center"/>
              <w:rPr>
                <w:rFonts w:ascii="Times New Roman"/>
                <w:b/>
                <w:sz w:val="13"/>
              </w:rPr>
            </w:pPr>
            <w:r>
              <w:rPr>
                <w:rFonts w:ascii="Times New Roman"/>
                <w:b/>
                <w:spacing w:val="-5"/>
                <w:position w:val="1"/>
                <w:sz w:val="20"/>
              </w:rPr>
              <w:t>Q</w:t>
            </w:r>
            <w:r>
              <w:rPr>
                <w:rFonts w:ascii="Times New Roman"/>
                <w:b/>
                <w:spacing w:val="-5"/>
                <w:sz w:val="13"/>
              </w:rPr>
              <w:t>0</w:t>
            </w:r>
          </w:p>
        </w:tc>
        <w:tc>
          <w:tcPr>
            <w:tcW w:w="1028" w:type="dxa"/>
            <w:shd w:val="clear" w:color="auto" w:fill="D7D7D7"/>
          </w:tcPr>
          <w:p w14:paraId="5FD256D9">
            <w:pPr>
              <w:pStyle w:val="13"/>
              <w:spacing w:before="2"/>
              <w:rPr>
                <w:rFonts w:ascii="黑体"/>
                <w:sz w:val="19"/>
              </w:rPr>
            </w:pPr>
          </w:p>
          <w:p w14:paraId="70AE6F26">
            <w:pPr>
              <w:pStyle w:val="13"/>
              <w:ind w:left="97" w:right="91"/>
              <w:jc w:val="center"/>
              <w:rPr>
                <w:b/>
                <w:sz w:val="20"/>
              </w:rPr>
            </w:pPr>
            <w:r>
              <w:rPr>
                <w:b/>
                <w:spacing w:val="-4"/>
                <w:sz w:val="20"/>
              </w:rPr>
              <w:t>安全耐久</w:t>
            </w:r>
          </w:p>
          <w:p w14:paraId="2F098D59">
            <w:pPr>
              <w:pStyle w:val="13"/>
              <w:spacing w:before="136"/>
              <w:ind w:left="111" w:right="102"/>
              <w:jc w:val="center"/>
              <w:rPr>
                <w:rFonts w:ascii="Times New Roman"/>
                <w:b/>
                <w:sz w:val="13"/>
              </w:rPr>
            </w:pPr>
            <w:r>
              <w:rPr>
                <w:rFonts w:ascii="Times New Roman"/>
                <w:b/>
                <w:spacing w:val="-5"/>
                <w:position w:val="1"/>
                <w:sz w:val="20"/>
              </w:rPr>
              <w:t>Q</w:t>
            </w:r>
            <w:r>
              <w:rPr>
                <w:rFonts w:ascii="Times New Roman"/>
                <w:b/>
                <w:spacing w:val="-5"/>
                <w:sz w:val="13"/>
              </w:rPr>
              <w:t>1</w:t>
            </w:r>
          </w:p>
        </w:tc>
        <w:tc>
          <w:tcPr>
            <w:tcW w:w="1028" w:type="dxa"/>
            <w:shd w:val="clear" w:color="auto" w:fill="D7D7D7"/>
          </w:tcPr>
          <w:p w14:paraId="5E31D3CF">
            <w:pPr>
              <w:pStyle w:val="13"/>
              <w:spacing w:before="2"/>
              <w:rPr>
                <w:rFonts w:ascii="黑体"/>
                <w:sz w:val="19"/>
              </w:rPr>
            </w:pPr>
          </w:p>
          <w:p w14:paraId="156B3E0D">
            <w:pPr>
              <w:pStyle w:val="13"/>
              <w:ind w:left="95" w:right="91"/>
              <w:jc w:val="center"/>
              <w:rPr>
                <w:b/>
                <w:sz w:val="20"/>
              </w:rPr>
            </w:pPr>
            <w:r>
              <w:rPr>
                <w:b/>
                <w:spacing w:val="-4"/>
                <w:sz w:val="20"/>
              </w:rPr>
              <w:t>健康舒适</w:t>
            </w:r>
          </w:p>
          <w:p w14:paraId="20D4A514">
            <w:pPr>
              <w:pStyle w:val="13"/>
              <w:spacing w:before="136"/>
              <w:ind w:left="111" w:right="102"/>
              <w:jc w:val="center"/>
              <w:rPr>
                <w:rFonts w:ascii="Times New Roman"/>
                <w:b/>
                <w:sz w:val="13"/>
              </w:rPr>
            </w:pPr>
            <w:r>
              <w:rPr>
                <w:rFonts w:ascii="Times New Roman"/>
                <w:b/>
                <w:spacing w:val="-5"/>
                <w:position w:val="1"/>
                <w:sz w:val="20"/>
              </w:rPr>
              <w:t>Q</w:t>
            </w:r>
            <w:r>
              <w:rPr>
                <w:rFonts w:ascii="Times New Roman"/>
                <w:b/>
                <w:spacing w:val="-5"/>
                <w:sz w:val="13"/>
              </w:rPr>
              <w:t>2</w:t>
            </w:r>
          </w:p>
        </w:tc>
        <w:tc>
          <w:tcPr>
            <w:tcW w:w="1028" w:type="dxa"/>
            <w:shd w:val="clear" w:color="auto" w:fill="D7D7D7"/>
          </w:tcPr>
          <w:p w14:paraId="34599085">
            <w:pPr>
              <w:pStyle w:val="13"/>
              <w:spacing w:before="2"/>
              <w:rPr>
                <w:rFonts w:ascii="黑体"/>
                <w:sz w:val="19"/>
              </w:rPr>
            </w:pPr>
          </w:p>
          <w:p w14:paraId="4DFB6D41">
            <w:pPr>
              <w:pStyle w:val="13"/>
              <w:ind w:left="97" w:right="90"/>
              <w:jc w:val="center"/>
              <w:rPr>
                <w:b/>
                <w:sz w:val="20"/>
              </w:rPr>
            </w:pPr>
            <w:r>
              <w:rPr>
                <w:b/>
                <w:spacing w:val="-4"/>
                <w:sz w:val="20"/>
              </w:rPr>
              <w:t>生活便利</w:t>
            </w:r>
          </w:p>
          <w:p w14:paraId="3DA162B9">
            <w:pPr>
              <w:pStyle w:val="13"/>
              <w:spacing w:before="136"/>
              <w:ind w:left="110" w:right="102"/>
              <w:jc w:val="center"/>
              <w:rPr>
                <w:rFonts w:ascii="Times New Roman"/>
                <w:b/>
                <w:sz w:val="13"/>
              </w:rPr>
            </w:pPr>
            <w:r>
              <w:rPr>
                <w:rFonts w:ascii="Times New Roman"/>
                <w:b/>
                <w:spacing w:val="-5"/>
                <w:position w:val="1"/>
                <w:sz w:val="20"/>
              </w:rPr>
              <w:t>Q</w:t>
            </w:r>
            <w:r>
              <w:rPr>
                <w:rFonts w:ascii="Times New Roman"/>
                <w:b/>
                <w:spacing w:val="-5"/>
                <w:sz w:val="13"/>
              </w:rPr>
              <w:t>3</w:t>
            </w:r>
          </w:p>
        </w:tc>
        <w:tc>
          <w:tcPr>
            <w:tcW w:w="1023" w:type="dxa"/>
            <w:shd w:val="clear" w:color="auto" w:fill="D7D7D7"/>
          </w:tcPr>
          <w:p w14:paraId="31675A1D">
            <w:pPr>
              <w:pStyle w:val="13"/>
              <w:spacing w:before="2"/>
              <w:rPr>
                <w:rFonts w:ascii="黑体"/>
                <w:sz w:val="19"/>
              </w:rPr>
            </w:pPr>
          </w:p>
          <w:p w14:paraId="442EFD33">
            <w:pPr>
              <w:pStyle w:val="13"/>
              <w:ind w:left="95" w:right="89"/>
              <w:jc w:val="center"/>
              <w:rPr>
                <w:b/>
                <w:sz w:val="20"/>
              </w:rPr>
            </w:pPr>
            <w:r>
              <w:rPr>
                <w:b/>
                <w:spacing w:val="-4"/>
                <w:sz w:val="20"/>
              </w:rPr>
              <w:t>资源节约</w:t>
            </w:r>
          </w:p>
          <w:p w14:paraId="20A89AFD">
            <w:pPr>
              <w:pStyle w:val="13"/>
              <w:spacing w:before="136"/>
              <w:ind w:left="95" w:right="86"/>
              <w:jc w:val="center"/>
              <w:rPr>
                <w:rFonts w:ascii="Times New Roman"/>
                <w:b/>
                <w:sz w:val="13"/>
              </w:rPr>
            </w:pPr>
            <w:r>
              <w:rPr>
                <w:rFonts w:ascii="Times New Roman"/>
                <w:b/>
                <w:spacing w:val="-5"/>
                <w:position w:val="1"/>
                <w:sz w:val="20"/>
              </w:rPr>
              <w:t>Q</w:t>
            </w:r>
            <w:r>
              <w:rPr>
                <w:rFonts w:ascii="Times New Roman"/>
                <w:b/>
                <w:spacing w:val="-5"/>
                <w:sz w:val="13"/>
              </w:rPr>
              <w:t>4</w:t>
            </w:r>
          </w:p>
        </w:tc>
        <w:tc>
          <w:tcPr>
            <w:tcW w:w="1035" w:type="dxa"/>
            <w:shd w:val="clear" w:color="auto" w:fill="D7D7D7"/>
          </w:tcPr>
          <w:p w14:paraId="7ED0D5A9">
            <w:pPr>
              <w:pStyle w:val="13"/>
              <w:spacing w:before="2"/>
              <w:rPr>
                <w:rFonts w:ascii="黑体"/>
                <w:sz w:val="19"/>
              </w:rPr>
            </w:pPr>
          </w:p>
          <w:p w14:paraId="2D6AFDCA">
            <w:pPr>
              <w:pStyle w:val="13"/>
              <w:ind w:left="102" w:right="95"/>
              <w:jc w:val="center"/>
              <w:rPr>
                <w:b/>
                <w:sz w:val="20"/>
              </w:rPr>
            </w:pPr>
            <w:r>
              <w:rPr>
                <w:b/>
                <w:spacing w:val="-4"/>
                <w:sz w:val="20"/>
              </w:rPr>
              <w:t>环境宜居</w:t>
            </w:r>
          </w:p>
          <w:p w14:paraId="13C446E1">
            <w:pPr>
              <w:pStyle w:val="13"/>
              <w:spacing w:before="136"/>
              <w:ind w:left="102" w:right="95"/>
              <w:jc w:val="center"/>
              <w:rPr>
                <w:rFonts w:ascii="Times New Roman"/>
                <w:b/>
                <w:sz w:val="13"/>
              </w:rPr>
            </w:pPr>
            <w:r>
              <w:rPr>
                <w:rFonts w:ascii="Times New Roman"/>
                <w:b/>
                <w:spacing w:val="-5"/>
                <w:position w:val="1"/>
                <w:sz w:val="20"/>
              </w:rPr>
              <w:t>Q</w:t>
            </w:r>
            <w:r>
              <w:rPr>
                <w:rFonts w:ascii="Times New Roman"/>
                <w:b/>
                <w:spacing w:val="-5"/>
                <w:sz w:val="13"/>
              </w:rPr>
              <w:t>5</w:t>
            </w:r>
          </w:p>
        </w:tc>
        <w:tc>
          <w:tcPr>
            <w:tcW w:w="962" w:type="dxa"/>
            <w:shd w:val="clear" w:color="auto" w:fill="D7D7D7"/>
          </w:tcPr>
          <w:p w14:paraId="4935B49D">
            <w:pPr>
              <w:pStyle w:val="13"/>
              <w:spacing w:before="2"/>
              <w:rPr>
                <w:rFonts w:ascii="黑体"/>
                <w:sz w:val="19"/>
              </w:rPr>
            </w:pPr>
          </w:p>
          <w:p w14:paraId="3EFC4E68">
            <w:pPr>
              <w:pStyle w:val="13"/>
              <w:ind w:left="165" w:right="158"/>
              <w:jc w:val="center"/>
              <w:rPr>
                <w:b/>
                <w:sz w:val="20"/>
              </w:rPr>
            </w:pPr>
            <w:r>
              <w:rPr>
                <w:b/>
                <w:spacing w:val="-5"/>
                <w:sz w:val="20"/>
              </w:rPr>
              <w:t>加分项</w:t>
            </w:r>
          </w:p>
          <w:p w14:paraId="68325E1A">
            <w:pPr>
              <w:pStyle w:val="13"/>
              <w:spacing w:before="136"/>
              <w:ind w:left="165" w:right="158"/>
              <w:jc w:val="center"/>
              <w:rPr>
                <w:rFonts w:ascii="Times New Roman"/>
                <w:b/>
                <w:sz w:val="13"/>
              </w:rPr>
            </w:pPr>
            <w:r>
              <w:rPr>
                <w:rFonts w:ascii="Times New Roman"/>
                <w:b/>
                <w:spacing w:val="-5"/>
                <w:position w:val="1"/>
                <w:sz w:val="20"/>
              </w:rPr>
              <w:t>Q</w:t>
            </w:r>
            <w:r>
              <w:rPr>
                <w:rFonts w:ascii="Times New Roman"/>
                <w:b/>
                <w:spacing w:val="-5"/>
                <w:sz w:val="13"/>
              </w:rPr>
              <w:t>A</w:t>
            </w:r>
          </w:p>
        </w:tc>
      </w:tr>
      <w:tr w14:paraId="1D01A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390" w:type="dxa"/>
            <w:shd w:val="clear" w:color="auto" w:fill="D7D7D7"/>
          </w:tcPr>
          <w:p w14:paraId="5A72FC59">
            <w:pPr>
              <w:pStyle w:val="13"/>
              <w:spacing w:before="71"/>
              <w:ind w:left="231" w:right="225"/>
              <w:jc w:val="center"/>
              <w:rPr>
                <w:b/>
                <w:sz w:val="18"/>
              </w:rPr>
            </w:pPr>
            <w:r>
              <w:rPr>
                <w:b/>
                <w:spacing w:val="-4"/>
                <w:sz w:val="18"/>
              </w:rPr>
              <w:t>预评价分值</w:t>
            </w:r>
          </w:p>
        </w:tc>
        <w:tc>
          <w:tcPr>
            <w:tcW w:w="1028" w:type="dxa"/>
          </w:tcPr>
          <w:p w14:paraId="4F633B0A">
            <w:pPr>
              <w:pStyle w:val="13"/>
              <w:spacing w:before="61"/>
              <w:ind w:left="112" w:right="101"/>
              <w:jc w:val="center"/>
              <w:rPr>
                <w:sz w:val="20"/>
              </w:rPr>
            </w:pPr>
            <w:r>
              <w:rPr>
                <w:spacing w:val="-5"/>
                <w:sz w:val="20"/>
              </w:rPr>
              <w:t>400</w:t>
            </w:r>
          </w:p>
        </w:tc>
        <w:tc>
          <w:tcPr>
            <w:tcW w:w="1028" w:type="dxa"/>
          </w:tcPr>
          <w:p w14:paraId="5AF7C5BF">
            <w:pPr>
              <w:pStyle w:val="13"/>
              <w:spacing w:before="61"/>
              <w:ind w:left="111" w:right="102"/>
              <w:jc w:val="center"/>
              <w:rPr>
                <w:sz w:val="20"/>
              </w:rPr>
            </w:pPr>
            <w:r>
              <w:rPr>
                <w:spacing w:val="-5"/>
                <w:sz w:val="20"/>
              </w:rPr>
              <w:t>100</w:t>
            </w:r>
          </w:p>
        </w:tc>
        <w:tc>
          <w:tcPr>
            <w:tcW w:w="1028" w:type="dxa"/>
          </w:tcPr>
          <w:p w14:paraId="2B1191CC">
            <w:pPr>
              <w:pStyle w:val="13"/>
              <w:spacing w:before="61"/>
              <w:ind w:left="362"/>
              <w:rPr>
                <w:sz w:val="20"/>
              </w:rPr>
            </w:pPr>
            <w:r>
              <w:rPr>
                <w:spacing w:val="-5"/>
                <w:sz w:val="20"/>
              </w:rPr>
              <w:t>100</w:t>
            </w:r>
          </w:p>
        </w:tc>
        <w:tc>
          <w:tcPr>
            <w:tcW w:w="1028" w:type="dxa"/>
          </w:tcPr>
          <w:p w14:paraId="61C969D2">
            <w:pPr>
              <w:pStyle w:val="13"/>
              <w:spacing w:before="61"/>
              <w:ind w:left="112" w:right="101"/>
              <w:jc w:val="center"/>
              <w:rPr>
                <w:sz w:val="20"/>
              </w:rPr>
            </w:pPr>
            <w:r>
              <w:rPr>
                <w:spacing w:val="-5"/>
                <w:sz w:val="20"/>
              </w:rPr>
              <w:t>70</w:t>
            </w:r>
          </w:p>
        </w:tc>
        <w:tc>
          <w:tcPr>
            <w:tcW w:w="1023" w:type="dxa"/>
          </w:tcPr>
          <w:p w14:paraId="24F74C92">
            <w:pPr>
              <w:pStyle w:val="13"/>
              <w:spacing w:before="61"/>
              <w:ind w:right="348"/>
              <w:jc w:val="right"/>
              <w:rPr>
                <w:sz w:val="20"/>
              </w:rPr>
            </w:pPr>
            <w:r>
              <w:rPr>
                <w:spacing w:val="-5"/>
                <w:sz w:val="20"/>
              </w:rPr>
              <w:t>200</w:t>
            </w:r>
          </w:p>
        </w:tc>
        <w:tc>
          <w:tcPr>
            <w:tcW w:w="1035" w:type="dxa"/>
          </w:tcPr>
          <w:p w14:paraId="0472CCCD">
            <w:pPr>
              <w:pStyle w:val="13"/>
              <w:spacing w:before="61"/>
              <w:ind w:left="367"/>
              <w:rPr>
                <w:sz w:val="20"/>
              </w:rPr>
            </w:pPr>
            <w:r>
              <w:rPr>
                <w:spacing w:val="-5"/>
                <w:sz w:val="20"/>
              </w:rPr>
              <w:t>100</w:t>
            </w:r>
          </w:p>
        </w:tc>
        <w:tc>
          <w:tcPr>
            <w:tcW w:w="962" w:type="dxa"/>
          </w:tcPr>
          <w:p w14:paraId="467E4529">
            <w:pPr>
              <w:pStyle w:val="13"/>
              <w:spacing w:before="61"/>
              <w:ind w:left="165" w:right="154"/>
              <w:jc w:val="center"/>
              <w:rPr>
                <w:sz w:val="20"/>
              </w:rPr>
            </w:pPr>
            <w:r>
              <w:rPr>
                <w:spacing w:val="-5"/>
                <w:sz w:val="20"/>
              </w:rPr>
              <w:t>100</w:t>
            </w:r>
          </w:p>
        </w:tc>
      </w:tr>
      <w:tr w14:paraId="3FC45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390" w:type="dxa"/>
            <w:shd w:val="clear" w:color="auto" w:fill="D7D7D7"/>
          </w:tcPr>
          <w:p w14:paraId="7274236E">
            <w:pPr>
              <w:pStyle w:val="13"/>
              <w:spacing w:before="70"/>
              <w:ind w:left="231" w:right="222"/>
              <w:jc w:val="center"/>
              <w:rPr>
                <w:b/>
                <w:sz w:val="18"/>
              </w:rPr>
            </w:pPr>
            <w:r>
              <w:rPr>
                <w:b/>
                <w:spacing w:val="-4"/>
                <w:sz w:val="18"/>
              </w:rPr>
              <w:t>评价分值</w:t>
            </w:r>
          </w:p>
        </w:tc>
        <w:tc>
          <w:tcPr>
            <w:tcW w:w="1028" w:type="dxa"/>
          </w:tcPr>
          <w:p w14:paraId="21AAD53B">
            <w:pPr>
              <w:pStyle w:val="13"/>
              <w:spacing w:before="60"/>
              <w:ind w:left="112" w:right="101"/>
              <w:jc w:val="center"/>
              <w:rPr>
                <w:sz w:val="20"/>
              </w:rPr>
            </w:pPr>
            <w:r>
              <w:rPr>
                <w:spacing w:val="-5"/>
                <w:sz w:val="20"/>
              </w:rPr>
              <w:t>400</w:t>
            </w:r>
          </w:p>
        </w:tc>
        <w:tc>
          <w:tcPr>
            <w:tcW w:w="1028" w:type="dxa"/>
          </w:tcPr>
          <w:p w14:paraId="6C3CCFAB">
            <w:pPr>
              <w:pStyle w:val="13"/>
              <w:spacing w:before="60"/>
              <w:ind w:left="111" w:right="102"/>
              <w:jc w:val="center"/>
              <w:rPr>
                <w:sz w:val="20"/>
              </w:rPr>
            </w:pPr>
            <w:r>
              <w:rPr>
                <w:spacing w:val="-5"/>
                <w:sz w:val="20"/>
              </w:rPr>
              <w:t>100</w:t>
            </w:r>
          </w:p>
        </w:tc>
        <w:tc>
          <w:tcPr>
            <w:tcW w:w="1028" w:type="dxa"/>
          </w:tcPr>
          <w:p w14:paraId="4DB182CC">
            <w:pPr>
              <w:pStyle w:val="13"/>
              <w:spacing w:before="60"/>
              <w:ind w:left="362"/>
              <w:rPr>
                <w:sz w:val="20"/>
              </w:rPr>
            </w:pPr>
            <w:r>
              <w:rPr>
                <w:spacing w:val="-5"/>
                <w:sz w:val="20"/>
              </w:rPr>
              <w:t>100</w:t>
            </w:r>
          </w:p>
        </w:tc>
        <w:tc>
          <w:tcPr>
            <w:tcW w:w="1028" w:type="dxa"/>
          </w:tcPr>
          <w:p w14:paraId="5C0DA38A">
            <w:pPr>
              <w:pStyle w:val="13"/>
              <w:spacing w:before="60"/>
              <w:ind w:left="112" w:right="101"/>
              <w:jc w:val="center"/>
              <w:rPr>
                <w:sz w:val="20"/>
              </w:rPr>
            </w:pPr>
            <w:r>
              <w:rPr>
                <w:spacing w:val="-5"/>
                <w:sz w:val="20"/>
              </w:rPr>
              <w:t>100</w:t>
            </w:r>
          </w:p>
        </w:tc>
        <w:tc>
          <w:tcPr>
            <w:tcW w:w="1023" w:type="dxa"/>
          </w:tcPr>
          <w:p w14:paraId="5774BAFB">
            <w:pPr>
              <w:pStyle w:val="13"/>
              <w:spacing w:before="60"/>
              <w:ind w:right="348"/>
              <w:jc w:val="right"/>
              <w:rPr>
                <w:sz w:val="20"/>
              </w:rPr>
            </w:pPr>
            <w:r>
              <w:rPr>
                <w:spacing w:val="-5"/>
                <w:sz w:val="20"/>
              </w:rPr>
              <w:t>200</w:t>
            </w:r>
          </w:p>
        </w:tc>
        <w:tc>
          <w:tcPr>
            <w:tcW w:w="1035" w:type="dxa"/>
          </w:tcPr>
          <w:p w14:paraId="6C814021">
            <w:pPr>
              <w:pStyle w:val="13"/>
              <w:spacing w:before="60"/>
              <w:ind w:left="367"/>
              <w:rPr>
                <w:sz w:val="20"/>
              </w:rPr>
            </w:pPr>
            <w:r>
              <w:rPr>
                <w:spacing w:val="-5"/>
                <w:sz w:val="20"/>
              </w:rPr>
              <w:t>100</w:t>
            </w:r>
          </w:p>
        </w:tc>
        <w:tc>
          <w:tcPr>
            <w:tcW w:w="962" w:type="dxa"/>
          </w:tcPr>
          <w:p w14:paraId="4B43521D">
            <w:pPr>
              <w:pStyle w:val="13"/>
              <w:spacing w:before="60"/>
              <w:ind w:left="165" w:right="154"/>
              <w:jc w:val="center"/>
              <w:rPr>
                <w:sz w:val="20"/>
              </w:rPr>
            </w:pPr>
            <w:r>
              <w:rPr>
                <w:spacing w:val="-5"/>
                <w:sz w:val="20"/>
              </w:rPr>
              <w:t>100</w:t>
            </w:r>
          </w:p>
        </w:tc>
      </w:tr>
      <w:tr w14:paraId="45FAB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390" w:type="dxa"/>
            <w:shd w:val="clear" w:color="auto" w:fill="D7D7D7"/>
          </w:tcPr>
          <w:p w14:paraId="33D13241">
            <w:pPr>
              <w:pStyle w:val="13"/>
              <w:spacing w:before="72"/>
              <w:ind w:left="231" w:right="222"/>
              <w:jc w:val="center"/>
              <w:rPr>
                <w:b/>
                <w:sz w:val="18"/>
              </w:rPr>
            </w:pPr>
            <w:r>
              <w:rPr>
                <w:b/>
                <w:spacing w:val="-4"/>
                <w:sz w:val="18"/>
              </w:rPr>
              <w:t>自评得分</w:t>
            </w:r>
          </w:p>
        </w:tc>
        <w:tc>
          <w:tcPr>
            <w:tcW w:w="1028" w:type="dxa"/>
          </w:tcPr>
          <w:p w14:paraId="0A08AEF0">
            <w:pPr>
              <w:pStyle w:val="13"/>
              <w:spacing w:before="60"/>
              <w:ind w:left="112" w:right="101"/>
              <w:jc w:val="center"/>
              <w:rPr>
                <w:sz w:val="20"/>
              </w:rPr>
            </w:pPr>
            <w:r>
              <w:rPr>
                <w:spacing w:val="-5"/>
                <w:sz w:val="20"/>
              </w:rPr>
              <w:t>400</w:t>
            </w:r>
          </w:p>
        </w:tc>
        <w:tc>
          <w:tcPr>
            <w:tcW w:w="1028" w:type="dxa"/>
          </w:tcPr>
          <w:p w14:paraId="02023C9E">
            <w:pPr>
              <w:pStyle w:val="13"/>
              <w:spacing w:before="60"/>
              <w:ind w:left="111" w:right="102"/>
              <w:jc w:val="center"/>
              <w:rPr>
                <w:sz w:val="20"/>
              </w:rPr>
            </w:pPr>
            <w:r>
              <w:rPr>
                <w:spacing w:val="-5"/>
                <w:sz w:val="20"/>
              </w:rPr>
              <w:t>36</w:t>
            </w:r>
          </w:p>
        </w:tc>
        <w:tc>
          <w:tcPr>
            <w:tcW w:w="1028" w:type="dxa"/>
          </w:tcPr>
          <w:p w14:paraId="484A1179">
            <w:pPr>
              <w:pStyle w:val="13"/>
              <w:spacing w:before="60"/>
              <w:ind w:left="412"/>
              <w:rPr>
                <w:sz w:val="20"/>
              </w:rPr>
            </w:pPr>
            <w:r>
              <w:rPr>
                <w:spacing w:val="-5"/>
                <w:sz w:val="20"/>
              </w:rPr>
              <w:t>43</w:t>
            </w:r>
          </w:p>
        </w:tc>
        <w:tc>
          <w:tcPr>
            <w:tcW w:w="1028" w:type="dxa"/>
          </w:tcPr>
          <w:p w14:paraId="53266446">
            <w:pPr>
              <w:pStyle w:val="13"/>
              <w:spacing w:before="60"/>
              <w:ind w:left="112" w:right="101"/>
              <w:jc w:val="center"/>
              <w:rPr>
                <w:sz w:val="20"/>
              </w:rPr>
            </w:pPr>
            <w:r>
              <w:rPr>
                <w:spacing w:val="-5"/>
                <w:sz w:val="20"/>
              </w:rPr>
              <w:t>33</w:t>
            </w:r>
          </w:p>
        </w:tc>
        <w:tc>
          <w:tcPr>
            <w:tcW w:w="1023" w:type="dxa"/>
          </w:tcPr>
          <w:p w14:paraId="3FDFADC0">
            <w:pPr>
              <w:pStyle w:val="13"/>
              <w:spacing w:before="60"/>
              <w:ind w:right="399"/>
              <w:jc w:val="right"/>
              <w:rPr>
                <w:sz w:val="20"/>
              </w:rPr>
            </w:pPr>
            <w:r>
              <w:rPr>
                <w:spacing w:val="-5"/>
                <w:sz w:val="20"/>
              </w:rPr>
              <w:t>65</w:t>
            </w:r>
          </w:p>
        </w:tc>
        <w:tc>
          <w:tcPr>
            <w:tcW w:w="1035" w:type="dxa"/>
          </w:tcPr>
          <w:p w14:paraId="4D7AF4FF">
            <w:pPr>
              <w:pStyle w:val="13"/>
              <w:spacing w:before="60"/>
              <w:ind w:left="415"/>
              <w:rPr>
                <w:sz w:val="20"/>
              </w:rPr>
            </w:pPr>
            <w:r>
              <w:rPr>
                <w:spacing w:val="-5"/>
                <w:sz w:val="20"/>
              </w:rPr>
              <w:t>38</w:t>
            </w:r>
          </w:p>
        </w:tc>
        <w:tc>
          <w:tcPr>
            <w:tcW w:w="962" w:type="dxa"/>
          </w:tcPr>
          <w:p w14:paraId="4C208A5C">
            <w:pPr>
              <w:pStyle w:val="13"/>
              <w:spacing w:before="60"/>
              <w:ind w:left="165" w:right="154"/>
              <w:jc w:val="center"/>
              <w:rPr>
                <w:sz w:val="20"/>
              </w:rPr>
            </w:pPr>
            <w:r>
              <w:rPr>
                <w:spacing w:val="-5"/>
                <w:sz w:val="20"/>
              </w:rPr>
              <w:t>30</w:t>
            </w:r>
          </w:p>
        </w:tc>
      </w:tr>
      <w:tr w14:paraId="424CB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390" w:type="dxa"/>
            <w:shd w:val="clear" w:color="auto" w:fill="D7D7D7"/>
          </w:tcPr>
          <w:p w14:paraId="7C59CEC6">
            <w:pPr>
              <w:pStyle w:val="13"/>
              <w:spacing w:before="87"/>
              <w:ind w:left="231" w:right="224"/>
              <w:jc w:val="center"/>
              <w:rPr>
                <w:rFonts w:ascii="Times New Roman" w:eastAsia="Times New Roman"/>
                <w:b/>
                <w:sz w:val="18"/>
              </w:rPr>
            </w:pPr>
            <w:r>
              <w:rPr>
                <w:b/>
                <w:spacing w:val="12"/>
                <w:sz w:val="18"/>
              </w:rPr>
              <w:t>总得分</w:t>
            </w:r>
            <w:r>
              <w:rPr>
                <w:rFonts w:ascii="Times New Roman" w:eastAsia="Times New Roman"/>
                <w:b/>
                <w:spacing w:val="-10"/>
                <w:sz w:val="18"/>
              </w:rPr>
              <w:t>Q</w:t>
            </w:r>
          </w:p>
        </w:tc>
        <w:tc>
          <w:tcPr>
            <w:tcW w:w="7132" w:type="dxa"/>
            <w:gridSpan w:val="7"/>
          </w:tcPr>
          <w:p w14:paraId="64643324">
            <w:pPr>
              <w:pStyle w:val="13"/>
              <w:spacing w:before="67"/>
              <w:ind w:left="3238" w:right="3228"/>
              <w:jc w:val="center"/>
              <w:rPr>
                <w:sz w:val="20"/>
              </w:rPr>
            </w:pPr>
            <w:r>
              <w:rPr>
                <w:spacing w:val="-4"/>
                <w:sz w:val="20"/>
              </w:rPr>
              <w:t>64.5</w:t>
            </w:r>
          </w:p>
        </w:tc>
      </w:tr>
      <w:tr w14:paraId="3B205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390" w:type="dxa"/>
            <w:shd w:val="clear" w:color="auto" w:fill="D7D7D7"/>
          </w:tcPr>
          <w:p w14:paraId="77BEACF7">
            <w:pPr>
              <w:pStyle w:val="13"/>
              <w:spacing w:before="72"/>
              <w:ind w:left="231" w:right="222"/>
              <w:jc w:val="center"/>
              <w:rPr>
                <w:b/>
                <w:sz w:val="18"/>
              </w:rPr>
            </w:pPr>
            <w:r>
              <w:rPr>
                <w:b/>
                <w:spacing w:val="-4"/>
                <w:sz w:val="18"/>
              </w:rPr>
              <w:t>自评星级</w:t>
            </w:r>
          </w:p>
        </w:tc>
        <w:tc>
          <w:tcPr>
            <w:tcW w:w="7132" w:type="dxa"/>
            <w:gridSpan w:val="7"/>
          </w:tcPr>
          <w:p w14:paraId="5A7B3DB6">
            <w:pPr>
              <w:pStyle w:val="13"/>
              <w:spacing w:before="52"/>
              <w:ind w:left="3238" w:right="3229"/>
              <w:jc w:val="center"/>
              <w:rPr>
                <w:sz w:val="21"/>
              </w:rPr>
            </w:pPr>
            <w:r>
              <w:rPr>
                <w:spacing w:val="-5"/>
                <w:sz w:val="21"/>
              </w:rPr>
              <w:t>一星级</w:t>
            </w:r>
          </w:p>
        </w:tc>
      </w:tr>
    </w:tbl>
    <w:p w14:paraId="3AB05D98">
      <w:pPr>
        <w:pStyle w:val="4"/>
        <w:spacing w:before="100"/>
        <w:ind w:left="1272"/>
        <w:rPr>
          <w:rFonts w:ascii="Times New Roman" w:eastAsia="Times New Roman"/>
        </w:rPr>
      </w:pPr>
      <w:r>
        <w:rPr>
          <w:spacing w:val="-11"/>
        </w:rPr>
        <w:t xml:space="preserve">注：总得分 </w:t>
      </w:r>
      <w:r>
        <w:rPr>
          <w:rFonts w:ascii="Times New Roman" w:eastAsia="Times New Roman"/>
          <w:spacing w:val="-2"/>
        </w:rPr>
        <w:t>Q=</w:t>
      </w:r>
      <w:r>
        <w:rPr>
          <w:spacing w:val="-2"/>
        </w:rPr>
        <w:t>（</w:t>
      </w:r>
      <w:r>
        <w:rPr>
          <w:rFonts w:ascii="Times New Roman" w:eastAsia="Times New Roman"/>
          <w:spacing w:val="-2"/>
        </w:rPr>
        <w:t>Q0+Q1+Q2+Q3+Q4+Q5+QA</w:t>
      </w:r>
      <w:r>
        <w:rPr>
          <w:spacing w:val="-2"/>
        </w:rPr>
        <w:t>）</w:t>
      </w:r>
      <w:r>
        <w:rPr>
          <w:rFonts w:ascii="Times New Roman" w:eastAsia="Times New Roman"/>
          <w:spacing w:val="-2"/>
        </w:rPr>
        <w:t>/10</w:t>
      </w:r>
    </w:p>
    <w:p w14:paraId="7CF65BB7">
      <w:pPr>
        <w:pStyle w:val="4"/>
        <w:rPr>
          <w:rFonts w:ascii="Times New Roman"/>
          <w:sz w:val="22"/>
        </w:rPr>
      </w:pPr>
    </w:p>
    <w:p w14:paraId="70CFCDA1">
      <w:pPr>
        <w:pStyle w:val="4"/>
        <w:spacing w:before="9"/>
        <w:rPr>
          <w:rFonts w:ascii="Times New Roman"/>
          <w:sz w:val="27"/>
        </w:rPr>
      </w:pPr>
    </w:p>
    <w:p w14:paraId="64DEC2E8">
      <w:pPr>
        <w:spacing w:before="0"/>
        <w:ind w:left="0" w:right="80" w:firstLine="0"/>
        <w:jc w:val="center"/>
        <w:rPr>
          <w:rFonts w:hint="eastAsia" w:ascii="黑体" w:eastAsia="黑体"/>
          <w:b/>
          <w:sz w:val="24"/>
        </w:rPr>
      </w:pPr>
      <w:bookmarkStart w:id="4" w:name="_bookmark2"/>
      <w:bookmarkEnd w:id="4"/>
      <w:bookmarkStart w:id="5" w:name="二、项目效果图（需标示申报范围）"/>
      <w:bookmarkEnd w:id="5"/>
      <w:r>
        <w:rPr>
          <w:rFonts w:hint="eastAsia" w:ascii="黑体" w:eastAsia="黑体"/>
          <w:b/>
          <w:spacing w:val="-4"/>
          <w:sz w:val="28"/>
        </w:rPr>
        <w:t>二、项目效果图</w:t>
      </w:r>
      <w:r>
        <w:rPr>
          <w:rFonts w:hint="eastAsia" w:ascii="黑体" w:eastAsia="黑体"/>
          <w:b/>
          <w:spacing w:val="-4"/>
          <w:sz w:val="24"/>
        </w:rPr>
        <w:t>（需标示申报范围</w:t>
      </w:r>
      <w:r>
        <w:rPr>
          <w:rFonts w:hint="eastAsia" w:ascii="黑体" w:eastAsia="黑体"/>
          <w:b/>
          <w:spacing w:val="-10"/>
          <w:sz w:val="24"/>
        </w:rPr>
        <w:t>）</w:t>
      </w:r>
    </w:p>
    <w:p w14:paraId="033FF771">
      <w:pPr>
        <w:spacing w:after="0"/>
        <w:jc w:val="center"/>
        <w:rPr>
          <w:rFonts w:hint="eastAsia" w:ascii="黑体" w:eastAsia="黑体"/>
          <w:sz w:val="24"/>
        </w:rPr>
        <w:sectPr>
          <w:pgSz w:w="11910" w:h="16840"/>
          <w:pgMar w:top="1100" w:right="920" w:bottom="1180" w:left="1000" w:header="878" w:footer="993" w:gutter="0"/>
          <w:cols w:space="720" w:num="1"/>
        </w:sectPr>
      </w:pPr>
    </w:p>
    <w:p w14:paraId="1A961EE7">
      <w:pPr>
        <w:pStyle w:val="4"/>
        <w:spacing w:before="4"/>
        <w:rPr>
          <w:rFonts w:ascii="黑体"/>
          <w:b/>
          <w:sz w:val="27"/>
        </w:rPr>
      </w:pPr>
    </w:p>
    <w:p w14:paraId="4843429A">
      <w:pPr>
        <w:pStyle w:val="4"/>
        <w:spacing w:before="70"/>
        <w:ind w:left="799"/>
      </w:pPr>
      <w:r>
        <w:pict>
          <v:rect id="docshape16" o:spid="_x0000_s1036" o:spt="1" style="position:absolute;left:0pt;margin-left:90pt;margin-top:-18.2pt;height:0.7pt;width:415.3pt;mso-position-horizontal-relative:page;z-index:-251634688;mso-width-relative:page;mso-height-relative:page;" fillcolor="#000000" filled="t" stroked="f" coordsize="21600,21600">
            <v:path/>
            <v:fill on="t" focussize="0,0"/>
            <v:stroke on="f"/>
            <v:imagedata o:title=""/>
            <o:lock v:ext="edit"/>
          </v:rect>
        </w:pict>
      </w:r>
      <w:r>
        <w:rPr>
          <w:spacing w:val="-3"/>
        </w:rPr>
        <w:t>项目地理位置、建筑面积、层数、高度、主要功能等概述：</w:t>
      </w:r>
    </w:p>
    <w:p w14:paraId="38166BB5">
      <w:pPr>
        <w:pStyle w:val="4"/>
        <w:spacing w:before="6"/>
        <w:rPr>
          <w:sz w:val="15"/>
        </w:rPr>
      </w:pPr>
    </w:p>
    <w:p w14:paraId="0EADD399">
      <w:pPr>
        <w:pStyle w:val="4"/>
        <w:spacing w:line="417" w:lineRule="auto"/>
        <w:ind w:left="800" w:right="879" w:firstLine="420"/>
      </w:pPr>
      <w:r>
        <w:rPr>
          <w:spacing w:val="-5"/>
        </w:rPr>
        <w:t>珠海科技学院第六教学楼项目位于珠海市金湾区三灶镇金海东路西侧安基东路北侧。项</w:t>
      </w:r>
      <w:r>
        <w:rPr>
          <w:spacing w:val="8"/>
        </w:rPr>
        <w:t xml:space="preserve">目总用地面积 </w:t>
      </w:r>
      <w:r>
        <w:rPr>
          <w:rFonts w:ascii="Times New Roman" w:eastAsia="Times New Roman"/>
        </w:rPr>
        <w:t>1613779.34</w:t>
      </w:r>
      <w:r>
        <w:rPr>
          <w:rFonts w:ascii="Times New Roman" w:eastAsia="Times New Roman"/>
          <w:spacing w:val="-6"/>
        </w:rPr>
        <w:t xml:space="preserve"> </w:t>
      </w:r>
      <w:r>
        <w:rPr>
          <w:spacing w:val="19"/>
        </w:rPr>
        <w:t>平方米</w:t>
      </w:r>
      <w:r>
        <w:rPr>
          <w:rFonts w:ascii="Times New Roman" w:eastAsia="Times New Roman"/>
          <w:spacing w:val="-17"/>
        </w:rPr>
        <w:t xml:space="preserve">, </w:t>
      </w:r>
      <w:r>
        <w:rPr>
          <w:spacing w:val="9"/>
        </w:rPr>
        <w:t xml:space="preserve">规划总建筑面积 </w:t>
      </w:r>
      <w:r>
        <w:rPr>
          <w:rFonts w:ascii="Times New Roman" w:eastAsia="Times New Roman"/>
        </w:rPr>
        <w:t>711361.53</w:t>
      </w:r>
      <w:r>
        <w:rPr>
          <w:rFonts w:ascii="Times New Roman" w:eastAsia="Times New Roman"/>
          <w:spacing w:val="-2"/>
        </w:rPr>
        <w:t xml:space="preserve"> </w:t>
      </w:r>
      <w:r>
        <w:rPr>
          <w:spacing w:val="19"/>
        </w:rPr>
        <w:t>平方米</w:t>
      </w:r>
      <w:r>
        <w:rPr>
          <w:rFonts w:ascii="Times New Roman" w:eastAsia="Times New Roman"/>
          <w:spacing w:val="-17"/>
        </w:rPr>
        <w:t xml:space="preserve">, </w:t>
      </w:r>
      <w:r>
        <w:rPr>
          <w:spacing w:val="19"/>
        </w:rPr>
        <w:t>其中</w:t>
      </w:r>
      <w:r>
        <w:rPr>
          <w:rFonts w:ascii="Times New Roman" w:eastAsia="Times New Roman"/>
          <w:spacing w:val="-16"/>
        </w:rPr>
        <w:t xml:space="preserve">: </w:t>
      </w:r>
      <w:r>
        <w:rPr>
          <w:spacing w:val="13"/>
        </w:rPr>
        <w:t>地上面积为</w:t>
      </w:r>
    </w:p>
    <w:p w14:paraId="4695E175">
      <w:pPr>
        <w:pStyle w:val="4"/>
        <w:spacing w:line="269" w:lineRule="exact"/>
        <w:ind w:left="799"/>
      </w:pPr>
      <w:r>
        <w:rPr>
          <w:rFonts w:ascii="Times New Roman" w:eastAsia="Times New Roman"/>
          <w:spacing w:val="-4"/>
        </w:rPr>
        <w:t>697321.68</w:t>
      </w:r>
      <w:r>
        <w:rPr>
          <w:rFonts w:ascii="Times New Roman" w:eastAsia="Times New Roman"/>
          <w:spacing w:val="10"/>
        </w:rPr>
        <w:t xml:space="preserve"> </w:t>
      </w:r>
      <w:r>
        <w:rPr>
          <w:spacing w:val="-4"/>
        </w:rPr>
        <w:t>平方米</w:t>
      </w:r>
      <w:r>
        <w:rPr>
          <w:rFonts w:ascii="Times New Roman" w:eastAsia="Times New Roman"/>
          <w:spacing w:val="-4"/>
        </w:rPr>
        <w:t>,</w:t>
      </w:r>
      <w:r>
        <w:rPr>
          <w:spacing w:val="-8"/>
        </w:rPr>
        <w:t xml:space="preserve">地下室建筑面积为 </w:t>
      </w:r>
      <w:r>
        <w:rPr>
          <w:rFonts w:ascii="Times New Roman" w:eastAsia="Times New Roman"/>
          <w:spacing w:val="-4"/>
        </w:rPr>
        <w:t>14039.85</w:t>
      </w:r>
      <w:r>
        <w:rPr>
          <w:rFonts w:ascii="Times New Roman" w:eastAsia="Times New Roman"/>
          <w:spacing w:val="10"/>
        </w:rPr>
        <w:t xml:space="preserve"> </w:t>
      </w:r>
      <w:r>
        <w:rPr>
          <w:spacing w:val="-5"/>
        </w:rPr>
        <w:t>平方米。本次绿建设计范围为第六教学楼，总</w:t>
      </w:r>
    </w:p>
    <w:p w14:paraId="6FEBAB06">
      <w:pPr>
        <w:pStyle w:val="4"/>
        <w:spacing w:before="7"/>
        <w:rPr>
          <w:sz w:val="15"/>
        </w:rPr>
      </w:pPr>
    </w:p>
    <w:p w14:paraId="68A133C7">
      <w:pPr>
        <w:pStyle w:val="4"/>
        <w:ind w:left="799"/>
      </w:pPr>
      <w:r>
        <w:rPr>
          <w:spacing w:val="-12"/>
        </w:rPr>
        <w:t xml:space="preserve">建筑面积 </w:t>
      </w:r>
      <w:r>
        <w:rPr>
          <w:rFonts w:ascii="Times New Roman" w:eastAsia="Times New Roman"/>
          <w:spacing w:val="-6"/>
        </w:rPr>
        <w:t>40871.85</w:t>
      </w:r>
      <w:r>
        <w:rPr>
          <w:rFonts w:ascii="Times New Roman" w:eastAsia="Times New Roman"/>
          <w:spacing w:val="13"/>
        </w:rPr>
        <w:t xml:space="preserve"> </w:t>
      </w:r>
      <w:r>
        <w:rPr>
          <w:spacing w:val="-9"/>
        </w:rPr>
        <w:t xml:space="preserve">㎡，均为地上建筑，建筑高度 </w:t>
      </w:r>
      <w:r>
        <w:rPr>
          <w:rFonts w:ascii="Times New Roman" w:eastAsia="Times New Roman"/>
          <w:spacing w:val="-6"/>
        </w:rPr>
        <w:t>22.95</w:t>
      </w:r>
      <w:r>
        <w:rPr>
          <w:rFonts w:ascii="Times New Roman" w:eastAsia="Times New Roman"/>
          <w:spacing w:val="13"/>
        </w:rPr>
        <w:t xml:space="preserve"> </w:t>
      </w:r>
      <w:r>
        <w:rPr>
          <w:spacing w:val="-13"/>
        </w:rPr>
        <w:t>米，设计目标为《绿色建筑评价标准》</w:t>
      </w:r>
    </w:p>
    <w:p w14:paraId="53321374">
      <w:pPr>
        <w:pStyle w:val="4"/>
        <w:spacing w:before="7"/>
        <w:rPr>
          <w:sz w:val="15"/>
        </w:rPr>
      </w:pPr>
    </w:p>
    <w:p w14:paraId="7AA99C54">
      <w:pPr>
        <w:pStyle w:val="4"/>
        <w:ind w:left="799"/>
      </w:pPr>
      <w:r>
        <w:rPr>
          <w:spacing w:val="-2"/>
        </w:rPr>
        <w:t>（</w:t>
      </w:r>
      <w:r>
        <w:rPr>
          <w:rFonts w:ascii="Times New Roman" w:eastAsia="Times New Roman"/>
          <w:spacing w:val="-2"/>
        </w:rPr>
        <w:t>GB50378-2019</w:t>
      </w:r>
      <w:r>
        <w:rPr>
          <w:spacing w:val="-2"/>
        </w:rPr>
        <w:t>）</w:t>
      </w:r>
      <w:r>
        <w:rPr>
          <w:spacing w:val="-4"/>
        </w:rPr>
        <w:t>预评价一星级。</w:t>
      </w:r>
    </w:p>
    <w:p w14:paraId="051B842A">
      <w:pPr>
        <w:pStyle w:val="4"/>
        <w:rPr>
          <w:sz w:val="22"/>
        </w:rPr>
      </w:pPr>
    </w:p>
    <w:p w14:paraId="56C0AC24">
      <w:pPr>
        <w:pStyle w:val="4"/>
        <w:rPr>
          <w:sz w:val="22"/>
        </w:rPr>
      </w:pPr>
    </w:p>
    <w:p w14:paraId="006B8E68">
      <w:pPr>
        <w:pStyle w:val="4"/>
        <w:spacing w:before="2"/>
        <w:rPr>
          <w:sz w:val="20"/>
        </w:rPr>
      </w:pPr>
    </w:p>
    <w:p w14:paraId="58DC4825">
      <w:pPr>
        <w:pStyle w:val="2"/>
      </w:pPr>
      <w:r>
        <w:drawing>
          <wp:anchor distT="0" distB="0" distL="0" distR="0" simplePos="0" relativeHeight="251680768" behindDoc="1" locked="0" layoutInCell="1" allowOverlap="1">
            <wp:simplePos x="0" y="0"/>
            <wp:positionH relativeFrom="page">
              <wp:posOffset>1680845</wp:posOffset>
            </wp:positionH>
            <wp:positionV relativeFrom="paragraph">
              <wp:posOffset>-186690</wp:posOffset>
            </wp:positionV>
            <wp:extent cx="4723130" cy="4754245"/>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bookmarkStart w:id="6" w:name="三、自评内容"/>
      <w:bookmarkEnd w:id="6"/>
      <w:r>
        <w:rPr>
          <w:spacing w:val="-5"/>
        </w:rPr>
        <w:t>三、自评内容</w:t>
      </w:r>
    </w:p>
    <w:p w14:paraId="63FFDE20">
      <w:pPr>
        <w:pStyle w:val="3"/>
        <w:numPr>
          <w:ilvl w:val="0"/>
          <w:numId w:val="4"/>
        </w:numPr>
        <w:tabs>
          <w:tab w:val="left" w:pos="240"/>
        </w:tabs>
        <w:spacing w:before="166" w:after="0" w:line="240" w:lineRule="auto"/>
        <w:ind w:left="240" w:right="77" w:hanging="240"/>
        <w:jc w:val="center"/>
      </w:pPr>
      <w:bookmarkStart w:id="7" w:name="4 安全耐久"/>
      <w:bookmarkEnd w:id="7"/>
      <w:bookmarkStart w:id="8" w:name="_bookmark4"/>
      <w:bookmarkEnd w:id="8"/>
      <w:r>
        <w:rPr>
          <w:spacing w:val="-4"/>
        </w:rPr>
        <w:t>安全耐久</w:t>
      </w:r>
    </w:p>
    <w:p w14:paraId="07227B16">
      <w:pPr>
        <w:pStyle w:val="4"/>
        <w:spacing w:before="3" w:after="1"/>
        <w:rPr>
          <w:rFonts w:ascii="黑体"/>
          <w:b/>
          <w:sz w:val="28"/>
        </w:rPr>
      </w:pP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796"/>
        <w:gridCol w:w="4962"/>
        <w:gridCol w:w="807"/>
        <w:gridCol w:w="855"/>
      </w:tblGrid>
      <w:tr w14:paraId="63132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922" w:type="dxa"/>
            <w:shd w:val="clear" w:color="auto" w:fill="D7D7D7"/>
          </w:tcPr>
          <w:p w14:paraId="2934CB92">
            <w:pPr>
              <w:pStyle w:val="13"/>
              <w:spacing w:before="8"/>
              <w:rPr>
                <w:rFonts w:ascii="黑体"/>
                <w:b/>
                <w:sz w:val="18"/>
              </w:rPr>
            </w:pPr>
          </w:p>
          <w:p w14:paraId="7D7ABF25">
            <w:pPr>
              <w:pStyle w:val="13"/>
              <w:ind w:left="249"/>
              <w:rPr>
                <w:b/>
                <w:sz w:val="21"/>
              </w:rPr>
            </w:pPr>
            <w:r>
              <w:rPr>
                <w:b/>
                <w:spacing w:val="-6"/>
                <w:sz w:val="21"/>
              </w:rPr>
              <w:t>子项</w:t>
            </w:r>
          </w:p>
        </w:tc>
        <w:tc>
          <w:tcPr>
            <w:tcW w:w="796" w:type="dxa"/>
            <w:shd w:val="clear" w:color="auto" w:fill="D7D7D7"/>
          </w:tcPr>
          <w:p w14:paraId="4AD5A1B2">
            <w:pPr>
              <w:pStyle w:val="13"/>
              <w:spacing w:before="51"/>
              <w:ind w:left="186"/>
              <w:rPr>
                <w:b/>
                <w:sz w:val="21"/>
              </w:rPr>
            </w:pPr>
            <w:r>
              <w:rPr>
                <w:b/>
                <w:spacing w:val="-6"/>
                <w:sz w:val="21"/>
              </w:rPr>
              <w:t>条文</w:t>
            </w:r>
          </w:p>
          <w:p w14:paraId="4B9FD772">
            <w:pPr>
              <w:pStyle w:val="13"/>
              <w:spacing w:before="106"/>
              <w:ind w:left="186"/>
              <w:rPr>
                <w:b/>
                <w:sz w:val="21"/>
              </w:rPr>
            </w:pPr>
            <w:r>
              <w:rPr>
                <w:b/>
                <w:spacing w:val="-6"/>
                <w:sz w:val="21"/>
              </w:rPr>
              <w:t>编号</w:t>
            </w:r>
          </w:p>
        </w:tc>
        <w:tc>
          <w:tcPr>
            <w:tcW w:w="4962" w:type="dxa"/>
            <w:shd w:val="clear" w:color="auto" w:fill="D7D7D7"/>
          </w:tcPr>
          <w:p w14:paraId="5B203E53">
            <w:pPr>
              <w:pStyle w:val="13"/>
              <w:spacing w:before="8"/>
              <w:rPr>
                <w:rFonts w:ascii="黑体"/>
                <w:b/>
                <w:sz w:val="18"/>
              </w:rPr>
            </w:pPr>
          </w:p>
          <w:p w14:paraId="5A8F58DA">
            <w:pPr>
              <w:pStyle w:val="13"/>
              <w:ind w:left="2255" w:right="2246"/>
              <w:jc w:val="center"/>
              <w:rPr>
                <w:b/>
                <w:sz w:val="21"/>
              </w:rPr>
            </w:pPr>
            <w:r>
              <w:rPr>
                <w:b/>
                <w:spacing w:val="-6"/>
                <w:sz w:val="21"/>
              </w:rPr>
              <w:t>条文</w:t>
            </w:r>
          </w:p>
        </w:tc>
        <w:tc>
          <w:tcPr>
            <w:tcW w:w="807" w:type="dxa"/>
            <w:shd w:val="clear" w:color="auto" w:fill="D7D7D7"/>
          </w:tcPr>
          <w:p w14:paraId="27E96AD6">
            <w:pPr>
              <w:pStyle w:val="13"/>
              <w:spacing w:before="8"/>
              <w:rPr>
                <w:rFonts w:ascii="黑体"/>
                <w:b/>
                <w:sz w:val="18"/>
              </w:rPr>
            </w:pPr>
          </w:p>
          <w:p w14:paraId="4F1953D9">
            <w:pPr>
              <w:pStyle w:val="13"/>
              <w:ind w:left="176" w:right="171"/>
              <w:jc w:val="center"/>
              <w:rPr>
                <w:b/>
                <w:sz w:val="21"/>
              </w:rPr>
            </w:pPr>
            <w:r>
              <w:rPr>
                <w:b/>
                <w:spacing w:val="-6"/>
                <w:sz w:val="21"/>
              </w:rPr>
              <w:t>满分</w:t>
            </w:r>
          </w:p>
        </w:tc>
        <w:tc>
          <w:tcPr>
            <w:tcW w:w="855" w:type="dxa"/>
            <w:shd w:val="clear" w:color="auto" w:fill="D7D7D7"/>
          </w:tcPr>
          <w:p w14:paraId="52CC9E8A">
            <w:pPr>
              <w:pStyle w:val="13"/>
              <w:spacing w:before="51"/>
              <w:ind w:left="185"/>
              <w:rPr>
                <w:rFonts w:ascii="Times New Roman" w:eastAsia="Times New Roman"/>
                <w:b/>
                <w:sz w:val="21"/>
              </w:rPr>
            </w:pPr>
            <w:r>
              <w:rPr>
                <w:b/>
                <w:spacing w:val="-2"/>
                <w:sz w:val="21"/>
              </w:rPr>
              <w:t>达标</w:t>
            </w:r>
            <w:r>
              <w:rPr>
                <w:rFonts w:ascii="Times New Roman" w:eastAsia="Times New Roman"/>
                <w:b/>
                <w:spacing w:val="-10"/>
                <w:sz w:val="21"/>
              </w:rPr>
              <w:t>/</w:t>
            </w:r>
          </w:p>
          <w:p w14:paraId="13249E03">
            <w:pPr>
              <w:pStyle w:val="13"/>
              <w:spacing w:before="106"/>
              <w:ind w:left="214"/>
              <w:rPr>
                <w:b/>
                <w:sz w:val="21"/>
              </w:rPr>
            </w:pPr>
            <w:r>
              <w:rPr>
                <w:b/>
                <w:spacing w:val="-6"/>
                <w:sz w:val="21"/>
              </w:rPr>
              <w:t>得分</w:t>
            </w:r>
          </w:p>
        </w:tc>
      </w:tr>
      <w:tr w14:paraId="0588A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922" w:type="dxa"/>
            <w:vMerge w:val="restart"/>
            <w:shd w:val="clear" w:color="auto" w:fill="D7D7D7"/>
          </w:tcPr>
          <w:p w14:paraId="063A7A8A">
            <w:pPr>
              <w:pStyle w:val="13"/>
              <w:rPr>
                <w:rFonts w:ascii="黑体"/>
                <w:b/>
                <w:sz w:val="20"/>
              </w:rPr>
            </w:pPr>
          </w:p>
          <w:p w14:paraId="43FB51CB">
            <w:pPr>
              <w:pStyle w:val="13"/>
              <w:rPr>
                <w:rFonts w:ascii="黑体"/>
                <w:b/>
                <w:sz w:val="20"/>
              </w:rPr>
            </w:pPr>
          </w:p>
          <w:p w14:paraId="6C8D4C02">
            <w:pPr>
              <w:pStyle w:val="13"/>
              <w:rPr>
                <w:rFonts w:ascii="黑体"/>
                <w:b/>
                <w:sz w:val="20"/>
              </w:rPr>
            </w:pPr>
          </w:p>
          <w:p w14:paraId="0FE384DF">
            <w:pPr>
              <w:pStyle w:val="13"/>
              <w:rPr>
                <w:rFonts w:ascii="黑体"/>
                <w:b/>
                <w:sz w:val="20"/>
              </w:rPr>
            </w:pPr>
          </w:p>
          <w:p w14:paraId="6A83EBD0">
            <w:pPr>
              <w:pStyle w:val="13"/>
              <w:rPr>
                <w:rFonts w:ascii="黑体"/>
                <w:b/>
                <w:sz w:val="20"/>
              </w:rPr>
            </w:pPr>
          </w:p>
          <w:p w14:paraId="1B49DDD7">
            <w:pPr>
              <w:pStyle w:val="13"/>
              <w:rPr>
                <w:rFonts w:ascii="黑体"/>
                <w:b/>
                <w:sz w:val="20"/>
              </w:rPr>
            </w:pPr>
          </w:p>
          <w:p w14:paraId="3920F471">
            <w:pPr>
              <w:pStyle w:val="13"/>
              <w:rPr>
                <w:rFonts w:ascii="黑体"/>
                <w:b/>
                <w:sz w:val="20"/>
              </w:rPr>
            </w:pPr>
          </w:p>
          <w:p w14:paraId="79C4BD21">
            <w:pPr>
              <w:pStyle w:val="13"/>
              <w:rPr>
                <w:rFonts w:ascii="黑体"/>
                <w:b/>
                <w:sz w:val="20"/>
              </w:rPr>
            </w:pPr>
          </w:p>
          <w:p w14:paraId="4C694708">
            <w:pPr>
              <w:pStyle w:val="13"/>
              <w:rPr>
                <w:rFonts w:ascii="黑体"/>
                <w:b/>
                <w:sz w:val="20"/>
              </w:rPr>
            </w:pPr>
          </w:p>
          <w:p w14:paraId="64B4C7D0">
            <w:pPr>
              <w:pStyle w:val="13"/>
              <w:rPr>
                <w:rFonts w:ascii="黑体"/>
                <w:b/>
                <w:sz w:val="20"/>
              </w:rPr>
            </w:pPr>
          </w:p>
          <w:p w14:paraId="13A84363">
            <w:pPr>
              <w:pStyle w:val="13"/>
              <w:rPr>
                <w:rFonts w:ascii="黑体"/>
                <w:b/>
                <w:sz w:val="20"/>
              </w:rPr>
            </w:pPr>
          </w:p>
          <w:p w14:paraId="7ED0BEC3">
            <w:pPr>
              <w:pStyle w:val="13"/>
              <w:rPr>
                <w:rFonts w:ascii="黑体"/>
                <w:b/>
                <w:sz w:val="20"/>
              </w:rPr>
            </w:pPr>
          </w:p>
          <w:p w14:paraId="0C3D3B9F">
            <w:pPr>
              <w:pStyle w:val="13"/>
              <w:rPr>
                <w:rFonts w:ascii="黑体"/>
                <w:b/>
                <w:sz w:val="20"/>
              </w:rPr>
            </w:pPr>
          </w:p>
          <w:p w14:paraId="71759C36">
            <w:pPr>
              <w:pStyle w:val="13"/>
              <w:rPr>
                <w:rFonts w:ascii="黑体"/>
                <w:b/>
                <w:sz w:val="20"/>
              </w:rPr>
            </w:pPr>
          </w:p>
          <w:p w14:paraId="22DB5C1A">
            <w:pPr>
              <w:pStyle w:val="13"/>
              <w:spacing w:before="1"/>
              <w:rPr>
                <w:rFonts w:ascii="黑体"/>
                <w:b/>
                <w:sz w:val="29"/>
              </w:rPr>
            </w:pPr>
          </w:p>
          <w:p w14:paraId="263FDD18">
            <w:pPr>
              <w:pStyle w:val="13"/>
              <w:ind w:left="143"/>
              <w:rPr>
                <w:b/>
                <w:sz w:val="21"/>
              </w:rPr>
            </w:pPr>
            <w:r>
              <w:rPr>
                <w:b/>
                <w:spacing w:val="-5"/>
                <w:sz w:val="21"/>
              </w:rPr>
              <w:t>控制项</w:t>
            </w:r>
          </w:p>
        </w:tc>
        <w:tc>
          <w:tcPr>
            <w:tcW w:w="796" w:type="dxa"/>
          </w:tcPr>
          <w:p w14:paraId="12B2FE47">
            <w:pPr>
              <w:pStyle w:val="13"/>
              <w:rPr>
                <w:rFonts w:ascii="黑体"/>
                <w:b/>
                <w:sz w:val="22"/>
              </w:rPr>
            </w:pPr>
          </w:p>
          <w:p w14:paraId="2572C1C8">
            <w:pPr>
              <w:pStyle w:val="13"/>
              <w:spacing w:before="4"/>
              <w:rPr>
                <w:rFonts w:ascii="黑体"/>
                <w:b/>
                <w:sz w:val="17"/>
              </w:rPr>
            </w:pPr>
          </w:p>
          <w:p w14:paraId="40E9BBA2">
            <w:pPr>
              <w:pStyle w:val="13"/>
              <w:ind w:left="186"/>
              <w:rPr>
                <w:rFonts w:ascii="Times New Roman"/>
                <w:sz w:val="21"/>
              </w:rPr>
            </w:pPr>
            <w:r>
              <w:rPr>
                <w:rFonts w:ascii="Times New Roman"/>
                <w:spacing w:val="-2"/>
                <w:sz w:val="21"/>
              </w:rPr>
              <w:t>4.1.1</w:t>
            </w:r>
          </w:p>
        </w:tc>
        <w:tc>
          <w:tcPr>
            <w:tcW w:w="4962" w:type="dxa"/>
          </w:tcPr>
          <w:p w14:paraId="50841F5C">
            <w:pPr>
              <w:pStyle w:val="13"/>
              <w:spacing w:before="22" w:line="278" w:lineRule="auto"/>
              <w:ind w:left="108" w:right="96"/>
              <w:jc w:val="both"/>
              <w:rPr>
                <w:sz w:val="21"/>
              </w:rPr>
            </w:pPr>
            <w:r>
              <w:rPr>
                <w:spacing w:val="-6"/>
                <w:sz w:val="21"/>
              </w:rPr>
              <w:t>场地应避开滑坡、泥石流等地质危险地段，易发生洪</w:t>
            </w:r>
            <w:r>
              <w:rPr>
                <w:spacing w:val="-7"/>
                <w:sz w:val="21"/>
              </w:rPr>
              <w:t>涝地区应有可靠的防洪涝基础设施；场地应无危险化学品、易燃易爆危险源的威胁，应无电磁辐射、含氡</w:t>
            </w:r>
          </w:p>
          <w:p w14:paraId="05456B4C">
            <w:pPr>
              <w:pStyle w:val="13"/>
              <w:spacing w:line="269" w:lineRule="exact"/>
              <w:ind w:left="108"/>
              <w:rPr>
                <w:sz w:val="21"/>
              </w:rPr>
            </w:pPr>
            <w:r>
              <w:rPr>
                <w:spacing w:val="-4"/>
                <w:sz w:val="21"/>
              </w:rPr>
              <w:t>土壤的危害</w:t>
            </w:r>
          </w:p>
        </w:tc>
        <w:tc>
          <w:tcPr>
            <w:tcW w:w="807" w:type="dxa"/>
          </w:tcPr>
          <w:p w14:paraId="6C217767">
            <w:pPr>
              <w:pStyle w:val="13"/>
              <w:rPr>
                <w:rFonts w:ascii="黑体"/>
                <w:b/>
                <w:sz w:val="20"/>
              </w:rPr>
            </w:pPr>
          </w:p>
          <w:p w14:paraId="293789A5">
            <w:pPr>
              <w:pStyle w:val="13"/>
              <w:spacing w:before="3"/>
              <w:rPr>
                <w:rFonts w:ascii="黑体"/>
                <w:b/>
                <w:sz w:val="18"/>
              </w:rPr>
            </w:pPr>
          </w:p>
          <w:p w14:paraId="6E38DF2D">
            <w:pPr>
              <w:pStyle w:val="13"/>
              <w:ind w:left="6"/>
              <w:jc w:val="center"/>
              <w:rPr>
                <w:sz w:val="21"/>
              </w:rPr>
            </w:pPr>
            <w:r>
              <w:rPr>
                <w:w w:val="99"/>
                <w:sz w:val="21"/>
              </w:rPr>
              <w:t>/</w:t>
            </w:r>
          </w:p>
        </w:tc>
        <w:tc>
          <w:tcPr>
            <w:tcW w:w="855" w:type="dxa"/>
          </w:tcPr>
          <w:p w14:paraId="4ABC6377">
            <w:pPr>
              <w:pStyle w:val="13"/>
              <w:rPr>
                <w:rFonts w:ascii="黑体"/>
                <w:b/>
                <w:sz w:val="20"/>
              </w:rPr>
            </w:pPr>
          </w:p>
          <w:p w14:paraId="187C80F6">
            <w:pPr>
              <w:pStyle w:val="13"/>
              <w:spacing w:before="3"/>
              <w:rPr>
                <w:rFonts w:ascii="黑体"/>
                <w:b/>
                <w:sz w:val="18"/>
              </w:rPr>
            </w:pPr>
          </w:p>
          <w:p w14:paraId="760249DC">
            <w:pPr>
              <w:pStyle w:val="13"/>
              <w:ind w:left="9"/>
              <w:jc w:val="center"/>
              <w:rPr>
                <w:sz w:val="21"/>
              </w:rPr>
            </w:pPr>
            <w:r>
              <w:rPr>
                <w:w w:val="99"/>
                <w:sz w:val="21"/>
              </w:rPr>
              <w:t>√</w:t>
            </w:r>
          </w:p>
        </w:tc>
      </w:tr>
      <w:tr w14:paraId="53463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22" w:type="dxa"/>
            <w:vMerge w:val="continue"/>
            <w:tcBorders>
              <w:top w:val="nil"/>
            </w:tcBorders>
            <w:shd w:val="clear" w:color="auto" w:fill="D7D7D7"/>
          </w:tcPr>
          <w:p w14:paraId="10A94371">
            <w:pPr>
              <w:rPr>
                <w:sz w:val="2"/>
                <w:szCs w:val="2"/>
              </w:rPr>
            </w:pPr>
          </w:p>
        </w:tc>
        <w:tc>
          <w:tcPr>
            <w:tcW w:w="796" w:type="dxa"/>
          </w:tcPr>
          <w:p w14:paraId="5A34BBFD">
            <w:pPr>
              <w:pStyle w:val="13"/>
              <w:spacing w:before="1"/>
              <w:rPr>
                <w:rFonts w:ascii="黑体"/>
                <w:b/>
                <w:sz w:val="27"/>
              </w:rPr>
            </w:pPr>
          </w:p>
          <w:p w14:paraId="40CFA10E">
            <w:pPr>
              <w:pStyle w:val="13"/>
              <w:spacing w:before="1"/>
              <w:ind w:left="186"/>
              <w:rPr>
                <w:rFonts w:ascii="Times New Roman"/>
                <w:sz w:val="21"/>
              </w:rPr>
            </w:pPr>
            <w:r>
              <w:rPr>
                <w:rFonts w:ascii="Times New Roman"/>
                <w:spacing w:val="-2"/>
                <w:sz w:val="21"/>
              </w:rPr>
              <w:t>4.1.2</w:t>
            </w:r>
          </w:p>
        </w:tc>
        <w:tc>
          <w:tcPr>
            <w:tcW w:w="4962" w:type="dxa"/>
          </w:tcPr>
          <w:p w14:paraId="1FD7F582">
            <w:pPr>
              <w:pStyle w:val="13"/>
              <w:spacing w:before="22" w:line="278" w:lineRule="auto"/>
              <w:ind w:left="108" w:right="96"/>
              <w:rPr>
                <w:sz w:val="21"/>
              </w:rPr>
            </w:pPr>
            <w:r>
              <w:rPr>
                <w:spacing w:val="-6"/>
                <w:sz w:val="21"/>
              </w:rPr>
              <w:t>建筑结构应满足承载力和建筑使用功能要求。建筑外</w:t>
            </w:r>
            <w:r>
              <w:rPr>
                <w:spacing w:val="-7"/>
                <w:sz w:val="21"/>
              </w:rPr>
              <w:t>墙、屋面、门窗、幕墙及外保温等围护结构应满足安</w:t>
            </w:r>
          </w:p>
          <w:p w14:paraId="06AE5B04">
            <w:pPr>
              <w:pStyle w:val="13"/>
              <w:spacing w:line="269" w:lineRule="exact"/>
              <w:ind w:left="108"/>
              <w:rPr>
                <w:sz w:val="21"/>
              </w:rPr>
            </w:pPr>
            <w:r>
              <w:rPr>
                <w:spacing w:val="-3"/>
                <w:sz w:val="21"/>
              </w:rPr>
              <w:t>全、耐久和防护的要求</w:t>
            </w:r>
          </w:p>
        </w:tc>
        <w:tc>
          <w:tcPr>
            <w:tcW w:w="807" w:type="dxa"/>
          </w:tcPr>
          <w:p w14:paraId="0E6C306B">
            <w:pPr>
              <w:pStyle w:val="13"/>
              <w:rPr>
                <w:rFonts w:ascii="黑体"/>
                <w:b/>
                <w:sz w:val="26"/>
              </w:rPr>
            </w:pPr>
          </w:p>
          <w:p w14:paraId="01B4A87B">
            <w:pPr>
              <w:pStyle w:val="13"/>
              <w:ind w:left="6"/>
              <w:jc w:val="center"/>
              <w:rPr>
                <w:sz w:val="21"/>
              </w:rPr>
            </w:pPr>
            <w:r>
              <w:rPr>
                <w:w w:val="99"/>
                <w:sz w:val="21"/>
              </w:rPr>
              <w:t>/</w:t>
            </w:r>
          </w:p>
        </w:tc>
        <w:tc>
          <w:tcPr>
            <w:tcW w:w="855" w:type="dxa"/>
          </w:tcPr>
          <w:p w14:paraId="48E18B3A">
            <w:pPr>
              <w:pStyle w:val="13"/>
              <w:rPr>
                <w:rFonts w:ascii="黑体"/>
                <w:b/>
                <w:sz w:val="26"/>
              </w:rPr>
            </w:pPr>
          </w:p>
          <w:p w14:paraId="443921DF">
            <w:pPr>
              <w:pStyle w:val="13"/>
              <w:ind w:left="9"/>
              <w:jc w:val="center"/>
              <w:rPr>
                <w:sz w:val="21"/>
              </w:rPr>
            </w:pPr>
            <w:r>
              <w:rPr>
                <w:w w:val="99"/>
                <w:sz w:val="21"/>
              </w:rPr>
              <w:t>√</w:t>
            </w:r>
          </w:p>
        </w:tc>
      </w:tr>
      <w:tr w14:paraId="238BE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922" w:type="dxa"/>
            <w:vMerge w:val="continue"/>
            <w:tcBorders>
              <w:top w:val="nil"/>
            </w:tcBorders>
            <w:shd w:val="clear" w:color="auto" w:fill="D7D7D7"/>
          </w:tcPr>
          <w:p w14:paraId="43CC3569">
            <w:pPr>
              <w:rPr>
                <w:sz w:val="2"/>
                <w:szCs w:val="2"/>
              </w:rPr>
            </w:pPr>
          </w:p>
        </w:tc>
        <w:tc>
          <w:tcPr>
            <w:tcW w:w="796" w:type="dxa"/>
          </w:tcPr>
          <w:p w14:paraId="49BF203D">
            <w:pPr>
              <w:pStyle w:val="13"/>
              <w:spacing w:before="1"/>
              <w:rPr>
                <w:rFonts w:ascii="黑体"/>
                <w:b/>
                <w:sz w:val="27"/>
              </w:rPr>
            </w:pPr>
          </w:p>
          <w:p w14:paraId="2607899B">
            <w:pPr>
              <w:pStyle w:val="13"/>
              <w:ind w:left="186"/>
              <w:rPr>
                <w:rFonts w:ascii="Times New Roman"/>
                <w:sz w:val="21"/>
              </w:rPr>
            </w:pPr>
            <w:r>
              <w:rPr>
                <w:rFonts w:ascii="Times New Roman"/>
                <w:spacing w:val="-2"/>
                <w:sz w:val="21"/>
              </w:rPr>
              <w:t>4.1.3</w:t>
            </w:r>
          </w:p>
        </w:tc>
        <w:tc>
          <w:tcPr>
            <w:tcW w:w="4962" w:type="dxa"/>
          </w:tcPr>
          <w:p w14:paraId="69ADFA3D">
            <w:pPr>
              <w:pStyle w:val="13"/>
              <w:spacing w:before="21" w:line="278" w:lineRule="auto"/>
              <w:ind w:left="108" w:right="99"/>
              <w:rPr>
                <w:sz w:val="21"/>
              </w:rPr>
            </w:pPr>
            <w:r>
              <w:rPr>
                <w:spacing w:val="-6"/>
                <w:sz w:val="21"/>
              </w:rPr>
              <w:t>外遮阳、太阳能设施、空调室外机位、外墙花池等外</w:t>
            </w:r>
            <w:r>
              <w:rPr>
                <w:spacing w:val="-7"/>
                <w:sz w:val="21"/>
              </w:rPr>
              <w:t>部设施应与建筑主体结构统一设计、施工，并应具备</w:t>
            </w:r>
          </w:p>
          <w:p w14:paraId="571CBC35">
            <w:pPr>
              <w:pStyle w:val="13"/>
              <w:spacing w:line="269" w:lineRule="exact"/>
              <w:ind w:left="108"/>
              <w:rPr>
                <w:sz w:val="21"/>
              </w:rPr>
            </w:pPr>
            <w:r>
              <w:rPr>
                <w:spacing w:val="-3"/>
                <w:sz w:val="21"/>
              </w:rPr>
              <w:t>安装、检修与维护条件</w:t>
            </w:r>
          </w:p>
        </w:tc>
        <w:tc>
          <w:tcPr>
            <w:tcW w:w="807" w:type="dxa"/>
          </w:tcPr>
          <w:p w14:paraId="4128A91C">
            <w:pPr>
              <w:pStyle w:val="13"/>
              <w:rPr>
                <w:rFonts w:ascii="黑体"/>
                <w:b/>
                <w:sz w:val="26"/>
              </w:rPr>
            </w:pPr>
          </w:p>
          <w:p w14:paraId="4AE4F030">
            <w:pPr>
              <w:pStyle w:val="13"/>
              <w:ind w:left="6"/>
              <w:jc w:val="center"/>
              <w:rPr>
                <w:sz w:val="21"/>
              </w:rPr>
            </w:pPr>
            <w:r>
              <w:rPr>
                <w:w w:val="99"/>
                <w:sz w:val="21"/>
              </w:rPr>
              <w:t>/</w:t>
            </w:r>
          </w:p>
        </w:tc>
        <w:tc>
          <w:tcPr>
            <w:tcW w:w="855" w:type="dxa"/>
          </w:tcPr>
          <w:p w14:paraId="75C20F06">
            <w:pPr>
              <w:pStyle w:val="13"/>
              <w:rPr>
                <w:rFonts w:ascii="黑体"/>
                <w:b/>
                <w:sz w:val="26"/>
              </w:rPr>
            </w:pPr>
          </w:p>
          <w:p w14:paraId="44984346">
            <w:pPr>
              <w:pStyle w:val="13"/>
              <w:ind w:left="9"/>
              <w:jc w:val="center"/>
              <w:rPr>
                <w:sz w:val="21"/>
              </w:rPr>
            </w:pPr>
            <w:r>
              <w:rPr>
                <w:w w:val="99"/>
                <w:sz w:val="21"/>
              </w:rPr>
              <w:t>√</w:t>
            </w:r>
          </w:p>
        </w:tc>
      </w:tr>
      <w:tr w14:paraId="55613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22" w:type="dxa"/>
            <w:vMerge w:val="continue"/>
            <w:tcBorders>
              <w:top w:val="nil"/>
            </w:tcBorders>
            <w:shd w:val="clear" w:color="auto" w:fill="D7D7D7"/>
          </w:tcPr>
          <w:p w14:paraId="2B1F056B">
            <w:pPr>
              <w:rPr>
                <w:sz w:val="2"/>
                <w:szCs w:val="2"/>
              </w:rPr>
            </w:pPr>
          </w:p>
        </w:tc>
        <w:tc>
          <w:tcPr>
            <w:tcW w:w="796" w:type="dxa"/>
          </w:tcPr>
          <w:p w14:paraId="6D9B69C9">
            <w:pPr>
              <w:pStyle w:val="13"/>
              <w:spacing w:before="191"/>
              <w:ind w:left="186"/>
              <w:rPr>
                <w:rFonts w:ascii="Times New Roman"/>
                <w:sz w:val="21"/>
              </w:rPr>
            </w:pPr>
            <w:r>
              <w:rPr>
                <w:rFonts w:ascii="Times New Roman"/>
                <w:spacing w:val="-2"/>
                <w:sz w:val="21"/>
              </w:rPr>
              <w:t>4.1.4</w:t>
            </w:r>
          </w:p>
        </w:tc>
        <w:tc>
          <w:tcPr>
            <w:tcW w:w="4962" w:type="dxa"/>
          </w:tcPr>
          <w:p w14:paraId="00EC5D1B">
            <w:pPr>
              <w:pStyle w:val="13"/>
              <w:spacing w:before="21"/>
              <w:ind w:left="108"/>
              <w:rPr>
                <w:sz w:val="21"/>
              </w:rPr>
            </w:pPr>
            <w:r>
              <w:rPr>
                <w:spacing w:val="-10"/>
                <w:sz w:val="21"/>
              </w:rPr>
              <w:t>建筑内部的非结构件、设备及附属设施等应连接牢固</w:t>
            </w:r>
          </w:p>
          <w:p w14:paraId="14E42A84">
            <w:pPr>
              <w:pStyle w:val="13"/>
              <w:spacing w:before="43"/>
              <w:ind w:left="108"/>
              <w:rPr>
                <w:sz w:val="21"/>
              </w:rPr>
            </w:pPr>
            <w:r>
              <w:rPr>
                <w:spacing w:val="-3"/>
                <w:sz w:val="21"/>
              </w:rPr>
              <w:t>并能适应主体结构变形</w:t>
            </w:r>
          </w:p>
        </w:tc>
        <w:tc>
          <w:tcPr>
            <w:tcW w:w="807" w:type="dxa"/>
          </w:tcPr>
          <w:p w14:paraId="1DDCB12B">
            <w:pPr>
              <w:pStyle w:val="13"/>
              <w:spacing w:before="177"/>
              <w:ind w:left="6"/>
              <w:jc w:val="center"/>
              <w:rPr>
                <w:sz w:val="21"/>
              </w:rPr>
            </w:pPr>
            <w:r>
              <w:rPr>
                <w:w w:val="99"/>
                <w:sz w:val="21"/>
              </w:rPr>
              <w:t>/</w:t>
            </w:r>
          </w:p>
        </w:tc>
        <w:tc>
          <w:tcPr>
            <w:tcW w:w="855" w:type="dxa"/>
          </w:tcPr>
          <w:p w14:paraId="773C217E">
            <w:pPr>
              <w:pStyle w:val="13"/>
              <w:spacing w:before="177"/>
              <w:ind w:left="9"/>
              <w:jc w:val="center"/>
              <w:rPr>
                <w:sz w:val="21"/>
              </w:rPr>
            </w:pPr>
            <w:r>
              <w:rPr>
                <w:w w:val="99"/>
                <w:sz w:val="21"/>
              </w:rPr>
              <w:t>√</w:t>
            </w:r>
          </w:p>
        </w:tc>
      </w:tr>
      <w:tr w14:paraId="13593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2" w:type="dxa"/>
            <w:vMerge w:val="continue"/>
            <w:tcBorders>
              <w:top w:val="nil"/>
            </w:tcBorders>
            <w:shd w:val="clear" w:color="auto" w:fill="D7D7D7"/>
          </w:tcPr>
          <w:p w14:paraId="6D98EF4E">
            <w:pPr>
              <w:rPr>
                <w:sz w:val="2"/>
                <w:szCs w:val="2"/>
              </w:rPr>
            </w:pPr>
          </w:p>
        </w:tc>
        <w:tc>
          <w:tcPr>
            <w:tcW w:w="796" w:type="dxa"/>
          </w:tcPr>
          <w:p w14:paraId="27530107">
            <w:pPr>
              <w:pStyle w:val="13"/>
              <w:spacing w:before="190"/>
              <w:ind w:left="186"/>
              <w:rPr>
                <w:rFonts w:ascii="Times New Roman"/>
                <w:sz w:val="21"/>
              </w:rPr>
            </w:pPr>
            <w:r>
              <w:rPr>
                <w:rFonts w:ascii="Times New Roman"/>
                <w:spacing w:val="-2"/>
                <w:sz w:val="21"/>
              </w:rPr>
              <w:t>4.1.5</w:t>
            </w:r>
          </w:p>
        </w:tc>
        <w:tc>
          <w:tcPr>
            <w:tcW w:w="4962" w:type="dxa"/>
          </w:tcPr>
          <w:p w14:paraId="3D6C78EA">
            <w:pPr>
              <w:pStyle w:val="13"/>
              <w:spacing w:before="20"/>
              <w:ind w:left="108"/>
              <w:rPr>
                <w:sz w:val="21"/>
              </w:rPr>
            </w:pPr>
            <w:r>
              <w:rPr>
                <w:spacing w:val="-10"/>
                <w:sz w:val="21"/>
              </w:rPr>
              <w:t>建筑外门窗必须安装牢固，其抗风压性能和水密性能</w:t>
            </w:r>
          </w:p>
          <w:p w14:paraId="176F5106">
            <w:pPr>
              <w:pStyle w:val="13"/>
              <w:spacing w:before="43"/>
              <w:ind w:left="108"/>
              <w:rPr>
                <w:sz w:val="21"/>
              </w:rPr>
            </w:pPr>
            <w:r>
              <w:rPr>
                <w:spacing w:val="-3"/>
                <w:sz w:val="21"/>
              </w:rPr>
              <w:t>应符合国家现行有关标准的规定</w:t>
            </w:r>
          </w:p>
        </w:tc>
        <w:tc>
          <w:tcPr>
            <w:tcW w:w="807" w:type="dxa"/>
          </w:tcPr>
          <w:p w14:paraId="51456970">
            <w:pPr>
              <w:pStyle w:val="13"/>
              <w:spacing w:before="176"/>
              <w:ind w:left="6"/>
              <w:jc w:val="center"/>
              <w:rPr>
                <w:sz w:val="21"/>
              </w:rPr>
            </w:pPr>
            <w:r>
              <w:rPr>
                <w:w w:val="99"/>
                <w:sz w:val="21"/>
              </w:rPr>
              <w:t>/</w:t>
            </w:r>
          </w:p>
        </w:tc>
        <w:tc>
          <w:tcPr>
            <w:tcW w:w="855" w:type="dxa"/>
          </w:tcPr>
          <w:p w14:paraId="3ED6A804">
            <w:pPr>
              <w:pStyle w:val="13"/>
              <w:spacing w:before="176"/>
              <w:ind w:left="9"/>
              <w:jc w:val="center"/>
              <w:rPr>
                <w:sz w:val="21"/>
              </w:rPr>
            </w:pPr>
            <w:r>
              <w:rPr>
                <w:w w:val="99"/>
                <w:sz w:val="21"/>
              </w:rPr>
              <w:t>√</w:t>
            </w:r>
          </w:p>
        </w:tc>
      </w:tr>
      <w:tr w14:paraId="5DF8D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22" w:type="dxa"/>
            <w:vMerge w:val="continue"/>
            <w:tcBorders>
              <w:top w:val="nil"/>
            </w:tcBorders>
            <w:shd w:val="clear" w:color="auto" w:fill="D7D7D7"/>
          </w:tcPr>
          <w:p w14:paraId="16A7A233">
            <w:pPr>
              <w:rPr>
                <w:sz w:val="2"/>
                <w:szCs w:val="2"/>
              </w:rPr>
            </w:pPr>
          </w:p>
        </w:tc>
        <w:tc>
          <w:tcPr>
            <w:tcW w:w="796" w:type="dxa"/>
          </w:tcPr>
          <w:p w14:paraId="395E8141">
            <w:pPr>
              <w:pStyle w:val="13"/>
              <w:spacing w:before="190"/>
              <w:ind w:left="186"/>
              <w:rPr>
                <w:rFonts w:ascii="Times New Roman"/>
                <w:sz w:val="21"/>
              </w:rPr>
            </w:pPr>
            <w:r>
              <w:rPr>
                <w:rFonts w:ascii="Times New Roman"/>
                <w:spacing w:val="-2"/>
                <w:sz w:val="21"/>
              </w:rPr>
              <w:t>4.1.6</w:t>
            </w:r>
          </w:p>
        </w:tc>
        <w:tc>
          <w:tcPr>
            <w:tcW w:w="4962" w:type="dxa"/>
          </w:tcPr>
          <w:p w14:paraId="0131F61F">
            <w:pPr>
              <w:pStyle w:val="13"/>
              <w:spacing w:before="20"/>
              <w:ind w:left="108"/>
              <w:rPr>
                <w:sz w:val="21"/>
              </w:rPr>
            </w:pPr>
            <w:r>
              <w:rPr>
                <w:spacing w:val="-7"/>
                <w:sz w:val="21"/>
              </w:rPr>
              <w:t>卫生间、浴室的地面应设置防水层，墙面、顶棚应设</w:t>
            </w:r>
          </w:p>
          <w:p w14:paraId="42C4673B">
            <w:pPr>
              <w:pStyle w:val="13"/>
              <w:spacing w:before="43"/>
              <w:ind w:left="108"/>
              <w:rPr>
                <w:sz w:val="21"/>
              </w:rPr>
            </w:pPr>
            <w:r>
              <w:rPr>
                <w:spacing w:val="-7"/>
                <w:sz w:val="21"/>
              </w:rPr>
              <w:t>置防潮层</w:t>
            </w:r>
          </w:p>
        </w:tc>
        <w:tc>
          <w:tcPr>
            <w:tcW w:w="807" w:type="dxa"/>
          </w:tcPr>
          <w:p w14:paraId="5C90F88B">
            <w:pPr>
              <w:pStyle w:val="13"/>
              <w:spacing w:before="176"/>
              <w:ind w:left="6"/>
              <w:jc w:val="center"/>
              <w:rPr>
                <w:sz w:val="21"/>
              </w:rPr>
            </w:pPr>
            <w:r>
              <w:rPr>
                <w:w w:val="99"/>
                <w:sz w:val="21"/>
              </w:rPr>
              <w:t>/</w:t>
            </w:r>
          </w:p>
        </w:tc>
        <w:tc>
          <w:tcPr>
            <w:tcW w:w="855" w:type="dxa"/>
          </w:tcPr>
          <w:p w14:paraId="654CE87C">
            <w:pPr>
              <w:pStyle w:val="13"/>
              <w:spacing w:before="176"/>
              <w:ind w:left="9"/>
              <w:jc w:val="center"/>
              <w:rPr>
                <w:sz w:val="21"/>
              </w:rPr>
            </w:pPr>
            <w:r>
              <w:rPr>
                <w:w w:val="99"/>
                <w:sz w:val="21"/>
              </w:rPr>
              <w:t>√</w:t>
            </w:r>
          </w:p>
        </w:tc>
      </w:tr>
      <w:tr w14:paraId="0146F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22" w:type="dxa"/>
            <w:vMerge w:val="continue"/>
            <w:tcBorders>
              <w:top w:val="nil"/>
            </w:tcBorders>
            <w:shd w:val="clear" w:color="auto" w:fill="D7D7D7"/>
          </w:tcPr>
          <w:p w14:paraId="527F22FE">
            <w:pPr>
              <w:rPr>
                <w:sz w:val="2"/>
                <w:szCs w:val="2"/>
              </w:rPr>
            </w:pPr>
          </w:p>
        </w:tc>
        <w:tc>
          <w:tcPr>
            <w:tcW w:w="796" w:type="dxa"/>
          </w:tcPr>
          <w:p w14:paraId="4089F9BB">
            <w:pPr>
              <w:pStyle w:val="13"/>
              <w:spacing w:before="192"/>
              <w:ind w:left="186"/>
              <w:rPr>
                <w:rFonts w:ascii="Times New Roman"/>
                <w:sz w:val="21"/>
              </w:rPr>
            </w:pPr>
            <w:r>
              <w:rPr>
                <w:rFonts w:ascii="Times New Roman"/>
                <w:spacing w:val="-2"/>
                <w:sz w:val="21"/>
              </w:rPr>
              <w:t>4.1.7</w:t>
            </w:r>
          </w:p>
        </w:tc>
        <w:tc>
          <w:tcPr>
            <w:tcW w:w="4962" w:type="dxa"/>
          </w:tcPr>
          <w:p w14:paraId="29590C5B">
            <w:pPr>
              <w:pStyle w:val="13"/>
              <w:spacing w:before="22"/>
              <w:ind w:left="108"/>
              <w:rPr>
                <w:sz w:val="21"/>
              </w:rPr>
            </w:pPr>
            <w:r>
              <w:rPr>
                <w:spacing w:val="-7"/>
                <w:sz w:val="21"/>
              </w:rPr>
              <w:t>走廊、疏散通道等通行空间应满足紧急疏散、应急救</w:t>
            </w:r>
          </w:p>
          <w:p w14:paraId="5F39A545">
            <w:pPr>
              <w:pStyle w:val="13"/>
              <w:spacing w:before="43"/>
              <w:ind w:left="108"/>
              <w:rPr>
                <w:sz w:val="21"/>
              </w:rPr>
            </w:pPr>
            <w:r>
              <w:rPr>
                <w:spacing w:val="-3"/>
                <w:sz w:val="21"/>
              </w:rPr>
              <w:t>护等要求，且应保持畅通</w:t>
            </w:r>
          </w:p>
        </w:tc>
        <w:tc>
          <w:tcPr>
            <w:tcW w:w="807" w:type="dxa"/>
          </w:tcPr>
          <w:p w14:paraId="23023EE3">
            <w:pPr>
              <w:pStyle w:val="13"/>
              <w:spacing w:before="178"/>
              <w:ind w:left="6"/>
              <w:jc w:val="center"/>
              <w:rPr>
                <w:sz w:val="21"/>
              </w:rPr>
            </w:pPr>
            <w:r>
              <w:rPr>
                <w:w w:val="99"/>
                <w:sz w:val="21"/>
              </w:rPr>
              <w:t>/</w:t>
            </w:r>
          </w:p>
        </w:tc>
        <w:tc>
          <w:tcPr>
            <w:tcW w:w="855" w:type="dxa"/>
          </w:tcPr>
          <w:p w14:paraId="7A50C7E6">
            <w:pPr>
              <w:pStyle w:val="13"/>
              <w:spacing w:before="178"/>
              <w:ind w:left="9"/>
              <w:jc w:val="center"/>
              <w:rPr>
                <w:sz w:val="21"/>
              </w:rPr>
            </w:pPr>
            <w:r>
              <w:rPr>
                <w:w w:val="99"/>
                <w:sz w:val="21"/>
              </w:rPr>
              <w:t>√</w:t>
            </w:r>
          </w:p>
        </w:tc>
      </w:tr>
      <w:tr w14:paraId="0FD9D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22" w:type="dxa"/>
            <w:vMerge w:val="continue"/>
            <w:tcBorders>
              <w:top w:val="nil"/>
            </w:tcBorders>
            <w:shd w:val="clear" w:color="auto" w:fill="D7D7D7"/>
          </w:tcPr>
          <w:p w14:paraId="283988FB">
            <w:pPr>
              <w:rPr>
                <w:sz w:val="2"/>
                <w:szCs w:val="2"/>
              </w:rPr>
            </w:pPr>
          </w:p>
        </w:tc>
        <w:tc>
          <w:tcPr>
            <w:tcW w:w="796" w:type="dxa"/>
          </w:tcPr>
          <w:p w14:paraId="32E70B3C">
            <w:pPr>
              <w:pStyle w:val="13"/>
              <w:spacing w:before="35"/>
              <w:ind w:left="186"/>
              <w:rPr>
                <w:rFonts w:ascii="Times New Roman"/>
                <w:sz w:val="21"/>
              </w:rPr>
            </w:pPr>
            <w:r>
              <w:rPr>
                <w:rFonts w:ascii="Times New Roman"/>
                <w:spacing w:val="-2"/>
                <w:sz w:val="21"/>
              </w:rPr>
              <w:t>4.1.8</w:t>
            </w:r>
          </w:p>
        </w:tc>
        <w:tc>
          <w:tcPr>
            <w:tcW w:w="4962" w:type="dxa"/>
          </w:tcPr>
          <w:p w14:paraId="2EB82EB3">
            <w:pPr>
              <w:pStyle w:val="13"/>
              <w:spacing w:before="22"/>
              <w:ind w:left="108"/>
              <w:rPr>
                <w:sz w:val="21"/>
              </w:rPr>
            </w:pPr>
            <w:r>
              <w:rPr>
                <w:spacing w:val="-3"/>
                <w:sz w:val="21"/>
              </w:rPr>
              <w:t>应具有安全防护的警示和引导标识相统</w:t>
            </w:r>
          </w:p>
        </w:tc>
        <w:tc>
          <w:tcPr>
            <w:tcW w:w="807" w:type="dxa"/>
          </w:tcPr>
          <w:p w14:paraId="17464459">
            <w:pPr>
              <w:pStyle w:val="13"/>
              <w:spacing w:before="22"/>
              <w:ind w:left="6"/>
              <w:jc w:val="center"/>
              <w:rPr>
                <w:sz w:val="21"/>
              </w:rPr>
            </w:pPr>
            <w:r>
              <w:rPr>
                <w:w w:val="99"/>
                <w:sz w:val="21"/>
              </w:rPr>
              <w:t>/</w:t>
            </w:r>
          </w:p>
        </w:tc>
        <w:tc>
          <w:tcPr>
            <w:tcW w:w="855" w:type="dxa"/>
          </w:tcPr>
          <w:p w14:paraId="079BB34B">
            <w:pPr>
              <w:pStyle w:val="13"/>
              <w:spacing w:before="22"/>
              <w:ind w:left="9"/>
              <w:jc w:val="center"/>
              <w:rPr>
                <w:sz w:val="21"/>
              </w:rPr>
            </w:pPr>
            <w:r>
              <w:rPr>
                <w:w w:val="99"/>
                <w:sz w:val="21"/>
              </w:rPr>
              <w:t>√</w:t>
            </w:r>
          </w:p>
        </w:tc>
      </w:tr>
      <w:tr w14:paraId="0B60D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2" w:hRule="atLeast"/>
        </w:trPr>
        <w:tc>
          <w:tcPr>
            <w:tcW w:w="922" w:type="dxa"/>
            <w:vMerge w:val="continue"/>
            <w:tcBorders>
              <w:top w:val="nil"/>
            </w:tcBorders>
            <w:shd w:val="clear" w:color="auto" w:fill="D7D7D7"/>
          </w:tcPr>
          <w:p w14:paraId="7127A3A3">
            <w:pPr>
              <w:rPr>
                <w:sz w:val="2"/>
                <w:szCs w:val="2"/>
              </w:rPr>
            </w:pPr>
          </w:p>
        </w:tc>
        <w:tc>
          <w:tcPr>
            <w:tcW w:w="796" w:type="dxa"/>
          </w:tcPr>
          <w:p w14:paraId="12546345">
            <w:pPr>
              <w:pStyle w:val="13"/>
              <w:rPr>
                <w:rFonts w:ascii="黑体"/>
                <w:b/>
                <w:sz w:val="22"/>
              </w:rPr>
            </w:pPr>
          </w:p>
          <w:p w14:paraId="4B2D5908">
            <w:pPr>
              <w:pStyle w:val="13"/>
              <w:rPr>
                <w:rFonts w:ascii="黑体"/>
                <w:b/>
                <w:sz w:val="22"/>
              </w:rPr>
            </w:pPr>
          </w:p>
          <w:p w14:paraId="5726E52A">
            <w:pPr>
              <w:pStyle w:val="13"/>
              <w:spacing w:before="10"/>
              <w:rPr>
                <w:rFonts w:ascii="黑体"/>
                <w:b/>
                <w:sz w:val="31"/>
              </w:rPr>
            </w:pPr>
          </w:p>
          <w:p w14:paraId="42348127">
            <w:pPr>
              <w:pStyle w:val="13"/>
              <w:ind w:left="186"/>
              <w:rPr>
                <w:rFonts w:ascii="Times New Roman"/>
                <w:sz w:val="21"/>
              </w:rPr>
            </w:pPr>
            <w:r>
              <w:rPr>
                <w:rFonts w:ascii="Times New Roman"/>
                <w:spacing w:val="-2"/>
                <w:sz w:val="21"/>
              </w:rPr>
              <w:t>4.1.9</w:t>
            </w:r>
          </w:p>
        </w:tc>
        <w:tc>
          <w:tcPr>
            <w:tcW w:w="4962" w:type="dxa"/>
          </w:tcPr>
          <w:p w14:paraId="100D1A22">
            <w:pPr>
              <w:pStyle w:val="13"/>
              <w:spacing w:before="21" w:line="278" w:lineRule="auto"/>
              <w:ind w:left="108" w:right="96"/>
              <w:rPr>
                <w:sz w:val="21"/>
              </w:rPr>
            </w:pPr>
            <w:r>
              <w:rPr>
                <w:spacing w:val="-2"/>
                <w:sz w:val="21"/>
              </w:rPr>
              <w:t>安全耐久相关技术要求应符合现行强制性工程建设规范《工程结构通用规范》GB55001、《建筑与市政工程抗震通用规范》GB</w:t>
            </w:r>
            <w:r>
              <w:rPr>
                <w:spacing w:val="-54"/>
                <w:sz w:val="21"/>
              </w:rPr>
              <w:t xml:space="preserve"> </w:t>
            </w:r>
            <w:r>
              <w:rPr>
                <w:spacing w:val="-2"/>
                <w:sz w:val="21"/>
              </w:rPr>
              <w:t>55002、《建筑与市政地基基础通用规范》GB55003、《组合结构通用规范》GB 55004、《木结构通用规范》GB</w:t>
            </w:r>
            <w:r>
              <w:rPr>
                <w:spacing w:val="-52"/>
                <w:sz w:val="21"/>
              </w:rPr>
              <w:t xml:space="preserve"> </w:t>
            </w:r>
            <w:r>
              <w:rPr>
                <w:spacing w:val="-2"/>
                <w:sz w:val="21"/>
              </w:rPr>
              <w:t>55005.《钢结构通用</w:t>
            </w:r>
            <w:r>
              <w:rPr>
                <w:sz w:val="21"/>
              </w:rPr>
              <w:t>规范》GB</w:t>
            </w:r>
            <w:r>
              <w:rPr>
                <w:spacing w:val="-15"/>
                <w:sz w:val="21"/>
              </w:rPr>
              <w:t xml:space="preserve"> </w:t>
            </w:r>
            <w:r>
              <w:rPr>
                <w:sz w:val="21"/>
              </w:rPr>
              <w:t>55006、《砌体结构通用规范》GB</w:t>
            </w:r>
            <w:r>
              <w:rPr>
                <w:spacing w:val="-15"/>
                <w:sz w:val="21"/>
              </w:rPr>
              <w:t xml:space="preserve"> </w:t>
            </w:r>
            <w:r>
              <w:rPr>
                <w:spacing w:val="-2"/>
                <w:sz w:val="21"/>
              </w:rPr>
              <w:t>55007.</w:t>
            </w:r>
          </w:p>
          <w:p w14:paraId="1399F7C7">
            <w:pPr>
              <w:pStyle w:val="13"/>
              <w:spacing w:line="268" w:lineRule="exact"/>
              <w:ind w:left="108"/>
              <w:rPr>
                <w:sz w:val="21"/>
              </w:rPr>
            </w:pPr>
            <w:r>
              <w:rPr>
                <w:spacing w:val="-2"/>
                <w:sz w:val="21"/>
              </w:rPr>
              <w:t>《混凝土结构通用规范》GB55008</w:t>
            </w:r>
            <w:r>
              <w:rPr>
                <w:spacing w:val="-4"/>
                <w:sz w:val="21"/>
              </w:rPr>
              <w:t>、《燃气工程项目</w:t>
            </w:r>
          </w:p>
        </w:tc>
        <w:tc>
          <w:tcPr>
            <w:tcW w:w="807" w:type="dxa"/>
          </w:tcPr>
          <w:p w14:paraId="65C2C2A5">
            <w:pPr>
              <w:pStyle w:val="13"/>
              <w:rPr>
                <w:rFonts w:ascii="黑体"/>
                <w:b/>
                <w:sz w:val="20"/>
              </w:rPr>
            </w:pPr>
          </w:p>
          <w:p w14:paraId="6C915E33">
            <w:pPr>
              <w:pStyle w:val="13"/>
              <w:rPr>
                <w:rFonts w:ascii="黑体"/>
                <w:b/>
                <w:sz w:val="20"/>
              </w:rPr>
            </w:pPr>
          </w:p>
          <w:p w14:paraId="607D9185">
            <w:pPr>
              <w:pStyle w:val="13"/>
              <w:rPr>
                <w:rFonts w:ascii="黑体"/>
                <w:b/>
                <w:sz w:val="20"/>
              </w:rPr>
            </w:pPr>
          </w:p>
          <w:p w14:paraId="39F368F8">
            <w:pPr>
              <w:pStyle w:val="13"/>
              <w:spacing w:before="9"/>
              <w:rPr>
                <w:rFonts w:ascii="黑体"/>
                <w:b/>
                <w:sz w:val="14"/>
              </w:rPr>
            </w:pPr>
          </w:p>
          <w:p w14:paraId="65E01D93">
            <w:pPr>
              <w:pStyle w:val="13"/>
              <w:ind w:left="6"/>
              <w:jc w:val="center"/>
              <w:rPr>
                <w:sz w:val="21"/>
              </w:rPr>
            </w:pPr>
            <w:r>
              <w:rPr>
                <w:w w:val="99"/>
                <w:sz w:val="21"/>
              </w:rPr>
              <w:t>/</w:t>
            </w:r>
          </w:p>
        </w:tc>
        <w:tc>
          <w:tcPr>
            <w:tcW w:w="855" w:type="dxa"/>
          </w:tcPr>
          <w:p w14:paraId="1ECAEA20">
            <w:pPr>
              <w:pStyle w:val="13"/>
              <w:rPr>
                <w:rFonts w:ascii="黑体"/>
                <w:b/>
                <w:sz w:val="20"/>
              </w:rPr>
            </w:pPr>
          </w:p>
          <w:p w14:paraId="0CAFB028">
            <w:pPr>
              <w:pStyle w:val="13"/>
              <w:rPr>
                <w:rFonts w:ascii="黑体"/>
                <w:b/>
                <w:sz w:val="20"/>
              </w:rPr>
            </w:pPr>
          </w:p>
          <w:p w14:paraId="00353AFA">
            <w:pPr>
              <w:pStyle w:val="13"/>
              <w:rPr>
                <w:rFonts w:ascii="黑体"/>
                <w:b/>
                <w:sz w:val="20"/>
              </w:rPr>
            </w:pPr>
          </w:p>
          <w:p w14:paraId="65165C09">
            <w:pPr>
              <w:pStyle w:val="13"/>
              <w:spacing w:before="9"/>
              <w:rPr>
                <w:rFonts w:ascii="黑体"/>
                <w:b/>
                <w:sz w:val="14"/>
              </w:rPr>
            </w:pPr>
          </w:p>
          <w:p w14:paraId="5E357D1B">
            <w:pPr>
              <w:pStyle w:val="13"/>
              <w:ind w:left="9"/>
              <w:jc w:val="center"/>
              <w:rPr>
                <w:sz w:val="21"/>
              </w:rPr>
            </w:pPr>
            <w:r>
              <w:rPr>
                <w:w w:val="99"/>
                <w:sz w:val="21"/>
              </w:rPr>
              <w:t>√</w:t>
            </w:r>
          </w:p>
        </w:tc>
      </w:tr>
    </w:tbl>
    <w:p w14:paraId="0CDE7D62">
      <w:pPr>
        <w:spacing w:after="0"/>
        <w:jc w:val="center"/>
        <w:rPr>
          <w:sz w:val="21"/>
        </w:rPr>
        <w:sectPr>
          <w:pgSz w:w="11910" w:h="16840"/>
          <w:pgMar w:top="1100" w:right="920" w:bottom="1180" w:left="1000" w:header="878" w:footer="993" w:gutter="0"/>
          <w:cols w:space="720" w:num="1"/>
        </w:sectPr>
      </w:pPr>
    </w:p>
    <w:p w14:paraId="7DB37526">
      <w:pPr>
        <w:pStyle w:val="4"/>
        <w:spacing w:before="1"/>
        <w:rPr>
          <w:rFonts w:ascii="黑体"/>
          <w:b/>
          <w:sz w:val="25"/>
        </w:rPr>
      </w:pPr>
      <w:r>
        <w:drawing>
          <wp:anchor distT="0" distB="0" distL="0" distR="0" simplePos="0" relativeHeight="251681792" behindDoc="1" locked="0" layoutInCell="1" allowOverlap="1">
            <wp:simplePos x="0" y="0"/>
            <wp:positionH relativeFrom="page">
              <wp:posOffset>1680845</wp:posOffset>
            </wp:positionH>
            <wp:positionV relativeFrom="page">
              <wp:posOffset>2968625</wp:posOffset>
            </wp:positionV>
            <wp:extent cx="4723130" cy="475424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pict>
          <v:rect id="docshape17" o:spid="_x0000_s1037" o:spt="1" style="position:absolute;left:0pt;margin-left:90pt;margin-top:55.2pt;height:0.7pt;width:415.3pt;mso-position-horizontal-relative:page;mso-position-vertical-relative:page;z-index:-251633664;mso-width-relative:page;mso-height-relative:page;" fillcolor="#000000" filled="t" stroked="f" coordsize="21600,21600">
            <v:path/>
            <v:fill on="t" focussize="0,0"/>
            <v:stroke on="f"/>
            <v:imagedata o:title=""/>
            <o:lock v:ext="edit"/>
          </v:rect>
        </w:pict>
      </w:r>
      <w:bookmarkStart w:id="9" w:name="_bookmark5"/>
      <w:bookmarkEnd w:id="9"/>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796"/>
        <w:gridCol w:w="4962"/>
        <w:gridCol w:w="807"/>
        <w:gridCol w:w="855"/>
      </w:tblGrid>
      <w:tr w14:paraId="14803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922" w:type="dxa"/>
            <w:shd w:val="clear" w:color="auto" w:fill="D7D7D7"/>
          </w:tcPr>
          <w:p w14:paraId="10CFE4E2">
            <w:pPr>
              <w:pStyle w:val="13"/>
              <w:spacing w:before="6"/>
              <w:rPr>
                <w:rFonts w:ascii="黑体"/>
                <w:b/>
                <w:sz w:val="18"/>
              </w:rPr>
            </w:pPr>
          </w:p>
          <w:p w14:paraId="35D9147F">
            <w:pPr>
              <w:pStyle w:val="13"/>
              <w:ind w:left="249"/>
              <w:rPr>
                <w:b/>
                <w:sz w:val="21"/>
              </w:rPr>
            </w:pPr>
            <w:r>
              <w:rPr>
                <w:b/>
                <w:spacing w:val="-6"/>
                <w:sz w:val="21"/>
              </w:rPr>
              <w:t>子项</w:t>
            </w:r>
          </w:p>
        </w:tc>
        <w:tc>
          <w:tcPr>
            <w:tcW w:w="796" w:type="dxa"/>
            <w:shd w:val="clear" w:color="auto" w:fill="D7D7D7"/>
          </w:tcPr>
          <w:p w14:paraId="52144611">
            <w:pPr>
              <w:pStyle w:val="13"/>
              <w:spacing w:before="52"/>
              <w:ind w:left="186"/>
              <w:rPr>
                <w:b/>
                <w:sz w:val="21"/>
              </w:rPr>
            </w:pPr>
            <w:r>
              <w:rPr>
                <w:b/>
                <w:spacing w:val="-6"/>
                <w:sz w:val="21"/>
              </w:rPr>
              <w:t>条文</w:t>
            </w:r>
          </w:p>
          <w:p w14:paraId="59EF6367">
            <w:pPr>
              <w:pStyle w:val="13"/>
              <w:spacing w:before="105"/>
              <w:ind w:left="186"/>
              <w:rPr>
                <w:b/>
                <w:sz w:val="21"/>
              </w:rPr>
            </w:pPr>
            <w:r>
              <w:rPr>
                <w:b/>
                <w:spacing w:val="-6"/>
                <w:sz w:val="21"/>
              </w:rPr>
              <w:t>编号</w:t>
            </w:r>
          </w:p>
        </w:tc>
        <w:tc>
          <w:tcPr>
            <w:tcW w:w="4962" w:type="dxa"/>
            <w:shd w:val="clear" w:color="auto" w:fill="D7D7D7"/>
          </w:tcPr>
          <w:p w14:paraId="197900B0">
            <w:pPr>
              <w:pStyle w:val="13"/>
              <w:spacing w:before="6"/>
              <w:rPr>
                <w:rFonts w:ascii="黑体"/>
                <w:b/>
                <w:sz w:val="18"/>
              </w:rPr>
            </w:pPr>
          </w:p>
          <w:p w14:paraId="2897B6C3">
            <w:pPr>
              <w:pStyle w:val="13"/>
              <w:ind w:left="2255" w:right="2246"/>
              <w:jc w:val="center"/>
              <w:rPr>
                <w:b/>
                <w:sz w:val="21"/>
              </w:rPr>
            </w:pPr>
            <w:r>
              <w:rPr>
                <w:b/>
                <w:spacing w:val="-6"/>
                <w:sz w:val="21"/>
              </w:rPr>
              <w:t>条文</w:t>
            </w:r>
          </w:p>
        </w:tc>
        <w:tc>
          <w:tcPr>
            <w:tcW w:w="807" w:type="dxa"/>
            <w:shd w:val="clear" w:color="auto" w:fill="D7D7D7"/>
          </w:tcPr>
          <w:p w14:paraId="4499AD92">
            <w:pPr>
              <w:pStyle w:val="13"/>
              <w:spacing w:before="6"/>
              <w:rPr>
                <w:rFonts w:ascii="黑体"/>
                <w:b/>
                <w:sz w:val="18"/>
              </w:rPr>
            </w:pPr>
          </w:p>
          <w:p w14:paraId="22DFC71F">
            <w:pPr>
              <w:pStyle w:val="13"/>
              <w:ind w:left="191"/>
              <w:rPr>
                <w:b/>
                <w:sz w:val="21"/>
              </w:rPr>
            </w:pPr>
            <w:r>
              <w:rPr>
                <w:b/>
                <w:spacing w:val="-6"/>
                <w:sz w:val="21"/>
              </w:rPr>
              <w:t>满分</w:t>
            </w:r>
          </w:p>
        </w:tc>
        <w:tc>
          <w:tcPr>
            <w:tcW w:w="855" w:type="dxa"/>
            <w:shd w:val="clear" w:color="auto" w:fill="D7D7D7"/>
          </w:tcPr>
          <w:p w14:paraId="52C61DC8">
            <w:pPr>
              <w:pStyle w:val="13"/>
              <w:spacing w:before="52"/>
              <w:ind w:left="185"/>
              <w:rPr>
                <w:rFonts w:ascii="Times New Roman" w:eastAsia="Times New Roman"/>
                <w:b/>
                <w:sz w:val="21"/>
              </w:rPr>
            </w:pPr>
            <w:r>
              <w:rPr>
                <w:b/>
                <w:spacing w:val="-2"/>
                <w:sz w:val="21"/>
              </w:rPr>
              <w:t>达标</w:t>
            </w:r>
            <w:r>
              <w:rPr>
                <w:rFonts w:ascii="Times New Roman" w:eastAsia="Times New Roman"/>
                <w:b/>
                <w:spacing w:val="-10"/>
                <w:sz w:val="21"/>
              </w:rPr>
              <w:t>/</w:t>
            </w:r>
          </w:p>
          <w:p w14:paraId="1F2AFE7F">
            <w:pPr>
              <w:pStyle w:val="13"/>
              <w:spacing w:before="105"/>
              <w:ind w:left="214"/>
              <w:rPr>
                <w:b/>
                <w:sz w:val="21"/>
              </w:rPr>
            </w:pPr>
            <w:r>
              <w:rPr>
                <w:b/>
                <w:spacing w:val="-6"/>
                <w:sz w:val="21"/>
              </w:rPr>
              <w:t>得分</w:t>
            </w:r>
          </w:p>
        </w:tc>
      </w:tr>
      <w:tr w14:paraId="5AA58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922" w:type="dxa"/>
            <w:shd w:val="clear" w:color="auto" w:fill="D7D7D7"/>
          </w:tcPr>
          <w:p w14:paraId="06B0E079">
            <w:pPr>
              <w:pStyle w:val="13"/>
              <w:rPr>
                <w:rFonts w:ascii="Times New Roman"/>
                <w:sz w:val="20"/>
              </w:rPr>
            </w:pPr>
          </w:p>
        </w:tc>
        <w:tc>
          <w:tcPr>
            <w:tcW w:w="796" w:type="dxa"/>
          </w:tcPr>
          <w:p w14:paraId="7D9C2ACA">
            <w:pPr>
              <w:pStyle w:val="13"/>
              <w:rPr>
                <w:rFonts w:ascii="Times New Roman"/>
                <w:sz w:val="20"/>
              </w:rPr>
            </w:pPr>
          </w:p>
        </w:tc>
        <w:tc>
          <w:tcPr>
            <w:tcW w:w="4962" w:type="dxa"/>
          </w:tcPr>
          <w:p w14:paraId="50D92184">
            <w:pPr>
              <w:pStyle w:val="13"/>
              <w:spacing w:before="20"/>
              <w:ind w:left="108"/>
              <w:rPr>
                <w:sz w:val="21"/>
              </w:rPr>
            </w:pPr>
            <w:r>
              <w:rPr>
                <w:spacing w:val="-2"/>
                <w:sz w:val="21"/>
              </w:rPr>
              <w:t>规范》GB55009、《供热工程项目规范》GB</w:t>
            </w:r>
            <w:r>
              <w:rPr>
                <w:spacing w:val="21"/>
                <w:sz w:val="21"/>
              </w:rPr>
              <w:t xml:space="preserve"> </w:t>
            </w:r>
            <w:r>
              <w:rPr>
                <w:spacing w:val="-2"/>
                <w:sz w:val="21"/>
              </w:rPr>
              <w:t>55010</w:t>
            </w:r>
            <w:r>
              <w:rPr>
                <w:spacing w:val="-10"/>
                <w:sz w:val="21"/>
              </w:rPr>
              <w:t>、</w:t>
            </w:r>
          </w:p>
          <w:p w14:paraId="3D1E843F">
            <w:pPr>
              <w:pStyle w:val="13"/>
              <w:spacing w:before="2" w:line="310" w:lineRule="atLeast"/>
              <w:ind w:left="108" w:right="96"/>
              <w:rPr>
                <w:sz w:val="21"/>
              </w:rPr>
            </w:pPr>
            <w:r>
              <w:rPr>
                <w:spacing w:val="-2"/>
                <w:sz w:val="21"/>
              </w:rPr>
              <w:t>《建筑环境通用规范》GB</w:t>
            </w:r>
            <w:r>
              <w:rPr>
                <w:spacing w:val="-52"/>
                <w:sz w:val="21"/>
              </w:rPr>
              <w:t xml:space="preserve"> </w:t>
            </w:r>
            <w:r>
              <w:rPr>
                <w:spacing w:val="-2"/>
                <w:sz w:val="21"/>
              </w:rPr>
              <w:t>55016、《建筑给水排水与</w:t>
            </w:r>
            <w:r>
              <w:rPr>
                <w:sz w:val="21"/>
              </w:rPr>
              <w:t>节水通用规范》GB 55020、《民用建筑通用规范》 GB55031、《建筑防火通用规范》GB55037</w:t>
            </w:r>
            <w:r>
              <w:rPr>
                <w:spacing w:val="-10"/>
                <w:sz w:val="21"/>
              </w:rPr>
              <w:t xml:space="preserve"> 的规定。</w:t>
            </w:r>
          </w:p>
        </w:tc>
        <w:tc>
          <w:tcPr>
            <w:tcW w:w="807" w:type="dxa"/>
          </w:tcPr>
          <w:p w14:paraId="660364CE">
            <w:pPr>
              <w:pStyle w:val="13"/>
              <w:rPr>
                <w:rFonts w:ascii="Times New Roman"/>
                <w:sz w:val="20"/>
              </w:rPr>
            </w:pPr>
          </w:p>
        </w:tc>
        <w:tc>
          <w:tcPr>
            <w:tcW w:w="855" w:type="dxa"/>
          </w:tcPr>
          <w:p w14:paraId="40ADDDBB">
            <w:pPr>
              <w:pStyle w:val="13"/>
              <w:rPr>
                <w:rFonts w:ascii="Times New Roman"/>
                <w:sz w:val="20"/>
              </w:rPr>
            </w:pPr>
          </w:p>
        </w:tc>
      </w:tr>
      <w:tr w14:paraId="1F218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2" w:type="dxa"/>
            <w:vMerge w:val="restart"/>
            <w:shd w:val="clear" w:color="auto" w:fill="D7D7D7"/>
          </w:tcPr>
          <w:p w14:paraId="36C15621">
            <w:pPr>
              <w:pStyle w:val="13"/>
              <w:rPr>
                <w:rFonts w:ascii="黑体"/>
                <w:b/>
                <w:sz w:val="20"/>
              </w:rPr>
            </w:pPr>
          </w:p>
          <w:p w14:paraId="73DFF599">
            <w:pPr>
              <w:pStyle w:val="13"/>
              <w:rPr>
                <w:rFonts w:ascii="黑体"/>
                <w:b/>
                <w:sz w:val="20"/>
              </w:rPr>
            </w:pPr>
          </w:p>
          <w:p w14:paraId="32D5D69B">
            <w:pPr>
              <w:pStyle w:val="13"/>
              <w:rPr>
                <w:rFonts w:ascii="黑体"/>
                <w:b/>
                <w:sz w:val="20"/>
              </w:rPr>
            </w:pPr>
          </w:p>
          <w:p w14:paraId="66110195">
            <w:pPr>
              <w:pStyle w:val="13"/>
              <w:spacing w:before="11"/>
              <w:rPr>
                <w:rFonts w:ascii="黑体"/>
                <w:b/>
                <w:sz w:val="16"/>
              </w:rPr>
            </w:pPr>
          </w:p>
          <w:p w14:paraId="60DEE492">
            <w:pPr>
              <w:pStyle w:val="13"/>
              <w:ind w:left="249"/>
              <w:rPr>
                <w:b/>
                <w:sz w:val="21"/>
              </w:rPr>
            </w:pPr>
            <w:r>
              <w:rPr>
                <w:b/>
                <w:spacing w:val="-6"/>
                <w:sz w:val="21"/>
              </w:rPr>
              <w:t>安全</w:t>
            </w:r>
          </w:p>
        </w:tc>
        <w:tc>
          <w:tcPr>
            <w:tcW w:w="796" w:type="dxa"/>
          </w:tcPr>
          <w:p w14:paraId="0B3DC8EB">
            <w:pPr>
              <w:pStyle w:val="13"/>
              <w:spacing w:before="190"/>
              <w:ind w:left="186"/>
              <w:rPr>
                <w:rFonts w:ascii="Times New Roman"/>
                <w:sz w:val="21"/>
              </w:rPr>
            </w:pPr>
            <w:r>
              <w:rPr>
                <w:rFonts w:ascii="Times New Roman"/>
                <w:spacing w:val="-2"/>
                <w:sz w:val="21"/>
              </w:rPr>
              <w:t>4.2.1</w:t>
            </w:r>
          </w:p>
        </w:tc>
        <w:tc>
          <w:tcPr>
            <w:tcW w:w="4962" w:type="dxa"/>
          </w:tcPr>
          <w:p w14:paraId="31999B45">
            <w:pPr>
              <w:pStyle w:val="13"/>
              <w:spacing w:before="20"/>
              <w:ind w:left="108"/>
              <w:rPr>
                <w:sz w:val="21"/>
              </w:rPr>
            </w:pPr>
            <w:r>
              <w:rPr>
                <w:spacing w:val="-3"/>
                <w:sz w:val="21"/>
              </w:rPr>
              <w:t>采用基于性能的抗震设计并合理提高建筑的抗震性</w:t>
            </w:r>
          </w:p>
          <w:p w14:paraId="679ADA98">
            <w:pPr>
              <w:pStyle w:val="13"/>
              <w:spacing w:before="43"/>
              <w:ind w:left="108"/>
              <w:rPr>
                <w:sz w:val="21"/>
              </w:rPr>
            </w:pPr>
            <w:r>
              <w:rPr>
                <w:w w:val="99"/>
                <w:sz w:val="21"/>
              </w:rPr>
              <w:t>能</w:t>
            </w:r>
          </w:p>
        </w:tc>
        <w:tc>
          <w:tcPr>
            <w:tcW w:w="807" w:type="dxa"/>
          </w:tcPr>
          <w:p w14:paraId="6224541E">
            <w:pPr>
              <w:pStyle w:val="13"/>
              <w:spacing w:before="176"/>
              <w:ind w:left="176" w:right="170"/>
              <w:jc w:val="center"/>
              <w:rPr>
                <w:sz w:val="21"/>
              </w:rPr>
            </w:pPr>
            <w:r>
              <w:rPr>
                <w:spacing w:val="-5"/>
                <w:sz w:val="21"/>
              </w:rPr>
              <w:t>10</w:t>
            </w:r>
          </w:p>
        </w:tc>
        <w:tc>
          <w:tcPr>
            <w:tcW w:w="855" w:type="dxa"/>
          </w:tcPr>
          <w:p w14:paraId="792E118B">
            <w:pPr>
              <w:pStyle w:val="13"/>
              <w:spacing w:before="176"/>
              <w:ind w:left="10"/>
              <w:jc w:val="center"/>
              <w:rPr>
                <w:sz w:val="21"/>
              </w:rPr>
            </w:pPr>
            <w:r>
              <w:rPr>
                <w:w w:val="99"/>
                <w:sz w:val="21"/>
              </w:rPr>
              <w:t>0</w:t>
            </w:r>
          </w:p>
        </w:tc>
      </w:tr>
      <w:tr w14:paraId="0953F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22" w:type="dxa"/>
            <w:vMerge w:val="continue"/>
            <w:tcBorders>
              <w:top w:val="nil"/>
            </w:tcBorders>
            <w:shd w:val="clear" w:color="auto" w:fill="D7D7D7"/>
          </w:tcPr>
          <w:p w14:paraId="71876D3E">
            <w:pPr>
              <w:rPr>
                <w:sz w:val="2"/>
                <w:szCs w:val="2"/>
              </w:rPr>
            </w:pPr>
          </w:p>
        </w:tc>
        <w:tc>
          <w:tcPr>
            <w:tcW w:w="796" w:type="dxa"/>
          </w:tcPr>
          <w:p w14:paraId="04B906F5">
            <w:pPr>
              <w:pStyle w:val="13"/>
              <w:spacing w:before="33"/>
              <w:ind w:left="186"/>
              <w:rPr>
                <w:rFonts w:ascii="Times New Roman"/>
                <w:sz w:val="21"/>
              </w:rPr>
            </w:pPr>
            <w:r>
              <w:rPr>
                <w:rFonts w:ascii="Times New Roman"/>
                <w:spacing w:val="-2"/>
                <w:sz w:val="21"/>
              </w:rPr>
              <w:t>4.2.2</w:t>
            </w:r>
          </w:p>
        </w:tc>
        <w:tc>
          <w:tcPr>
            <w:tcW w:w="4962" w:type="dxa"/>
          </w:tcPr>
          <w:p w14:paraId="4A62FF8F">
            <w:pPr>
              <w:pStyle w:val="13"/>
              <w:spacing w:before="20"/>
              <w:ind w:left="108"/>
              <w:rPr>
                <w:sz w:val="21"/>
              </w:rPr>
            </w:pPr>
            <w:r>
              <w:rPr>
                <w:spacing w:val="-3"/>
                <w:sz w:val="21"/>
              </w:rPr>
              <w:t>采取保障人员安全的防护措施</w:t>
            </w:r>
          </w:p>
        </w:tc>
        <w:tc>
          <w:tcPr>
            <w:tcW w:w="807" w:type="dxa"/>
          </w:tcPr>
          <w:p w14:paraId="08BDE884">
            <w:pPr>
              <w:pStyle w:val="13"/>
              <w:spacing w:before="20"/>
              <w:ind w:left="176" w:right="170"/>
              <w:jc w:val="center"/>
              <w:rPr>
                <w:sz w:val="21"/>
              </w:rPr>
            </w:pPr>
            <w:r>
              <w:rPr>
                <w:spacing w:val="-5"/>
                <w:sz w:val="21"/>
              </w:rPr>
              <w:t>15</w:t>
            </w:r>
          </w:p>
        </w:tc>
        <w:tc>
          <w:tcPr>
            <w:tcW w:w="855" w:type="dxa"/>
          </w:tcPr>
          <w:p w14:paraId="0E44376C">
            <w:pPr>
              <w:pStyle w:val="13"/>
              <w:spacing w:before="20"/>
              <w:ind w:left="10"/>
              <w:jc w:val="center"/>
              <w:rPr>
                <w:sz w:val="21"/>
              </w:rPr>
            </w:pPr>
            <w:r>
              <w:rPr>
                <w:w w:val="99"/>
                <w:sz w:val="21"/>
              </w:rPr>
              <w:t>5</w:t>
            </w:r>
          </w:p>
        </w:tc>
      </w:tr>
      <w:tr w14:paraId="1A75A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22" w:type="dxa"/>
            <w:vMerge w:val="continue"/>
            <w:tcBorders>
              <w:top w:val="nil"/>
            </w:tcBorders>
            <w:shd w:val="clear" w:color="auto" w:fill="D7D7D7"/>
          </w:tcPr>
          <w:p w14:paraId="290E1C04">
            <w:pPr>
              <w:rPr>
                <w:sz w:val="2"/>
                <w:szCs w:val="2"/>
              </w:rPr>
            </w:pPr>
          </w:p>
        </w:tc>
        <w:tc>
          <w:tcPr>
            <w:tcW w:w="796" w:type="dxa"/>
          </w:tcPr>
          <w:p w14:paraId="66DF3A77">
            <w:pPr>
              <w:pStyle w:val="13"/>
              <w:spacing w:before="33"/>
              <w:ind w:left="186"/>
              <w:rPr>
                <w:rFonts w:ascii="Times New Roman"/>
                <w:sz w:val="21"/>
              </w:rPr>
            </w:pPr>
            <w:r>
              <w:rPr>
                <w:rFonts w:ascii="Times New Roman"/>
                <w:spacing w:val="-2"/>
                <w:sz w:val="21"/>
              </w:rPr>
              <w:t>4.2.3</w:t>
            </w:r>
          </w:p>
        </w:tc>
        <w:tc>
          <w:tcPr>
            <w:tcW w:w="4962" w:type="dxa"/>
          </w:tcPr>
          <w:p w14:paraId="11C0B524">
            <w:pPr>
              <w:pStyle w:val="13"/>
              <w:spacing w:before="19"/>
              <w:ind w:left="108"/>
              <w:rPr>
                <w:sz w:val="21"/>
              </w:rPr>
            </w:pPr>
            <w:r>
              <w:rPr>
                <w:spacing w:val="-3"/>
                <w:sz w:val="21"/>
              </w:rPr>
              <w:t>采用具有安全防护功能的产品或配件</w:t>
            </w:r>
          </w:p>
        </w:tc>
        <w:tc>
          <w:tcPr>
            <w:tcW w:w="807" w:type="dxa"/>
          </w:tcPr>
          <w:p w14:paraId="50ED3751">
            <w:pPr>
              <w:pStyle w:val="13"/>
              <w:spacing w:before="19"/>
              <w:ind w:left="176" w:right="170"/>
              <w:jc w:val="center"/>
              <w:rPr>
                <w:sz w:val="21"/>
              </w:rPr>
            </w:pPr>
            <w:r>
              <w:rPr>
                <w:spacing w:val="-5"/>
                <w:sz w:val="21"/>
              </w:rPr>
              <w:t>10</w:t>
            </w:r>
          </w:p>
        </w:tc>
        <w:tc>
          <w:tcPr>
            <w:tcW w:w="855" w:type="dxa"/>
          </w:tcPr>
          <w:p w14:paraId="0187D76F">
            <w:pPr>
              <w:pStyle w:val="13"/>
              <w:spacing w:before="19"/>
              <w:ind w:left="10"/>
              <w:jc w:val="center"/>
              <w:rPr>
                <w:sz w:val="21"/>
              </w:rPr>
            </w:pPr>
            <w:r>
              <w:rPr>
                <w:w w:val="99"/>
                <w:sz w:val="21"/>
              </w:rPr>
              <w:t>5</w:t>
            </w:r>
          </w:p>
        </w:tc>
      </w:tr>
      <w:tr w14:paraId="56140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922" w:type="dxa"/>
            <w:vMerge w:val="continue"/>
            <w:tcBorders>
              <w:top w:val="nil"/>
            </w:tcBorders>
            <w:shd w:val="clear" w:color="auto" w:fill="D7D7D7"/>
          </w:tcPr>
          <w:p w14:paraId="656FCD49">
            <w:pPr>
              <w:rPr>
                <w:sz w:val="2"/>
                <w:szCs w:val="2"/>
              </w:rPr>
            </w:pPr>
          </w:p>
        </w:tc>
        <w:tc>
          <w:tcPr>
            <w:tcW w:w="796" w:type="dxa"/>
          </w:tcPr>
          <w:p w14:paraId="1E1E4BD6">
            <w:pPr>
              <w:pStyle w:val="13"/>
              <w:spacing w:before="42"/>
              <w:ind w:left="186"/>
              <w:rPr>
                <w:rFonts w:ascii="Times New Roman"/>
                <w:sz w:val="21"/>
              </w:rPr>
            </w:pPr>
            <w:r>
              <w:rPr>
                <w:rFonts w:ascii="Times New Roman"/>
                <w:spacing w:val="-2"/>
                <w:sz w:val="21"/>
              </w:rPr>
              <w:t>4.2.4</w:t>
            </w:r>
          </w:p>
        </w:tc>
        <w:tc>
          <w:tcPr>
            <w:tcW w:w="4962" w:type="dxa"/>
          </w:tcPr>
          <w:p w14:paraId="536144BB">
            <w:pPr>
              <w:pStyle w:val="13"/>
              <w:spacing w:before="28"/>
              <w:ind w:left="108"/>
              <w:rPr>
                <w:sz w:val="21"/>
              </w:rPr>
            </w:pPr>
            <w:r>
              <w:rPr>
                <w:spacing w:val="-3"/>
                <w:sz w:val="21"/>
              </w:rPr>
              <w:t>室内外地面或路面设置防滑措施</w:t>
            </w:r>
          </w:p>
        </w:tc>
        <w:tc>
          <w:tcPr>
            <w:tcW w:w="807" w:type="dxa"/>
          </w:tcPr>
          <w:p w14:paraId="035CE016">
            <w:pPr>
              <w:pStyle w:val="13"/>
              <w:spacing w:before="28"/>
              <w:ind w:left="176" w:right="170"/>
              <w:jc w:val="center"/>
              <w:rPr>
                <w:sz w:val="21"/>
              </w:rPr>
            </w:pPr>
            <w:r>
              <w:rPr>
                <w:spacing w:val="-5"/>
                <w:sz w:val="21"/>
              </w:rPr>
              <w:t>10</w:t>
            </w:r>
          </w:p>
        </w:tc>
        <w:tc>
          <w:tcPr>
            <w:tcW w:w="855" w:type="dxa"/>
          </w:tcPr>
          <w:p w14:paraId="5918C47B">
            <w:pPr>
              <w:pStyle w:val="13"/>
              <w:spacing w:before="28"/>
              <w:ind w:left="307" w:right="297"/>
              <w:jc w:val="center"/>
              <w:rPr>
                <w:sz w:val="21"/>
              </w:rPr>
            </w:pPr>
            <w:r>
              <w:rPr>
                <w:spacing w:val="-5"/>
                <w:sz w:val="21"/>
              </w:rPr>
              <w:t>10</w:t>
            </w:r>
          </w:p>
        </w:tc>
      </w:tr>
      <w:tr w14:paraId="0FAFB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22" w:type="dxa"/>
            <w:vMerge w:val="continue"/>
            <w:tcBorders>
              <w:top w:val="nil"/>
            </w:tcBorders>
            <w:shd w:val="clear" w:color="auto" w:fill="D7D7D7"/>
          </w:tcPr>
          <w:p w14:paraId="0DCAE18D">
            <w:pPr>
              <w:rPr>
                <w:sz w:val="2"/>
                <w:szCs w:val="2"/>
              </w:rPr>
            </w:pPr>
          </w:p>
        </w:tc>
        <w:tc>
          <w:tcPr>
            <w:tcW w:w="796" w:type="dxa"/>
          </w:tcPr>
          <w:p w14:paraId="1A13B153">
            <w:pPr>
              <w:pStyle w:val="13"/>
              <w:spacing w:before="190"/>
              <w:ind w:left="186"/>
              <w:rPr>
                <w:rFonts w:ascii="Times New Roman"/>
                <w:sz w:val="21"/>
              </w:rPr>
            </w:pPr>
            <w:r>
              <w:rPr>
                <w:rFonts w:ascii="Times New Roman"/>
                <w:spacing w:val="-2"/>
                <w:sz w:val="21"/>
              </w:rPr>
              <w:t>4.2.5</w:t>
            </w:r>
          </w:p>
        </w:tc>
        <w:tc>
          <w:tcPr>
            <w:tcW w:w="4962" w:type="dxa"/>
          </w:tcPr>
          <w:p w14:paraId="2E58F7FB">
            <w:pPr>
              <w:pStyle w:val="13"/>
              <w:spacing w:before="21"/>
              <w:ind w:left="108"/>
              <w:rPr>
                <w:sz w:val="21"/>
              </w:rPr>
            </w:pPr>
            <w:r>
              <w:rPr>
                <w:spacing w:val="-11"/>
                <w:sz w:val="21"/>
              </w:rPr>
              <w:t>采取人车分流措施，且步行和自行车交通系统有充足</w:t>
            </w:r>
          </w:p>
          <w:p w14:paraId="2271BBCA">
            <w:pPr>
              <w:pStyle w:val="13"/>
              <w:spacing w:before="42"/>
              <w:ind w:left="108"/>
              <w:rPr>
                <w:sz w:val="21"/>
              </w:rPr>
            </w:pPr>
            <w:r>
              <w:rPr>
                <w:spacing w:val="-8"/>
                <w:sz w:val="21"/>
              </w:rPr>
              <w:t>照明</w:t>
            </w:r>
          </w:p>
        </w:tc>
        <w:tc>
          <w:tcPr>
            <w:tcW w:w="807" w:type="dxa"/>
          </w:tcPr>
          <w:p w14:paraId="45346EA8">
            <w:pPr>
              <w:pStyle w:val="13"/>
              <w:spacing w:before="177"/>
              <w:ind w:left="6"/>
              <w:jc w:val="center"/>
              <w:rPr>
                <w:sz w:val="21"/>
              </w:rPr>
            </w:pPr>
            <w:r>
              <w:rPr>
                <w:w w:val="99"/>
                <w:sz w:val="21"/>
              </w:rPr>
              <w:t>8</w:t>
            </w:r>
          </w:p>
        </w:tc>
        <w:tc>
          <w:tcPr>
            <w:tcW w:w="855" w:type="dxa"/>
          </w:tcPr>
          <w:p w14:paraId="54F5C091">
            <w:pPr>
              <w:pStyle w:val="13"/>
              <w:spacing w:before="177"/>
              <w:ind w:left="10"/>
              <w:jc w:val="center"/>
              <w:rPr>
                <w:sz w:val="21"/>
              </w:rPr>
            </w:pPr>
            <w:r>
              <w:rPr>
                <w:w w:val="99"/>
                <w:sz w:val="21"/>
              </w:rPr>
              <w:t>0</w:t>
            </w:r>
          </w:p>
        </w:tc>
      </w:tr>
      <w:tr w14:paraId="6DB6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22" w:type="dxa"/>
            <w:vMerge w:val="restart"/>
            <w:shd w:val="clear" w:color="auto" w:fill="D7D7D7"/>
          </w:tcPr>
          <w:p w14:paraId="36A8984B">
            <w:pPr>
              <w:pStyle w:val="13"/>
              <w:rPr>
                <w:rFonts w:ascii="黑体"/>
                <w:b/>
                <w:sz w:val="20"/>
              </w:rPr>
            </w:pPr>
          </w:p>
          <w:p w14:paraId="53DC1591">
            <w:pPr>
              <w:pStyle w:val="13"/>
              <w:spacing w:before="3"/>
              <w:rPr>
                <w:rFonts w:ascii="黑体"/>
                <w:b/>
                <w:sz w:val="19"/>
              </w:rPr>
            </w:pPr>
          </w:p>
          <w:p w14:paraId="6B1E6FAD">
            <w:pPr>
              <w:pStyle w:val="13"/>
              <w:ind w:left="249"/>
              <w:rPr>
                <w:b/>
                <w:sz w:val="21"/>
              </w:rPr>
            </w:pPr>
            <w:r>
              <w:rPr>
                <w:b/>
                <w:spacing w:val="-6"/>
                <w:sz w:val="21"/>
              </w:rPr>
              <w:t>耐久</w:t>
            </w:r>
          </w:p>
        </w:tc>
        <w:tc>
          <w:tcPr>
            <w:tcW w:w="796" w:type="dxa"/>
          </w:tcPr>
          <w:p w14:paraId="7449D550">
            <w:pPr>
              <w:pStyle w:val="13"/>
              <w:spacing w:before="34"/>
              <w:ind w:left="186"/>
              <w:rPr>
                <w:rFonts w:ascii="Times New Roman"/>
                <w:sz w:val="21"/>
              </w:rPr>
            </w:pPr>
            <w:r>
              <w:rPr>
                <w:rFonts w:ascii="Times New Roman"/>
                <w:spacing w:val="-2"/>
                <w:sz w:val="21"/>
              </w:rPr>
              <w:t>4.2.6</w:t>
            </w:r>
          </w:p>
        </w:tc>
        <w:tc>
          <w:tcPr>
            <w:tcW w:w="4962" w:type="dxa"/>
          </w:tcPr>
          <w:p w14:paraId="575998B6">
            <w:pPr>
              <w:pStyle w:val="13"/>
              <w:spacing w:before="20"/>
              <w:ind w:left="108"/>
              <w:rPr>
                <w:sz w:val="21"/>
              </w:rPr>
            </w:pPr>
            <w:r>
              <w:rPr>
                <w:spacing w:val="-3"/>
                <w:sz w:val="21"/>
              </w:rPr>
              <w:t>采取提升建筑适变性的措施</w:t>
            </w:r>
          </w:p>
        </w:tc>
        <w:tc>
          <w:tcPr>
            <w:tcW w:w="807" w:type="dxa"/>
          </w:tcPr>
          <w:p w14:paraId="12C5249A">
            <w:pPr>
              <w:pStyle w:val="13"/>
              <w:spacing w:before="20"/>
              <w:ind w:left="176" w:right="170"/>
              <w:jc w:val="center"/>
              <w:rPr>
                <w:sz w:val="21"/>
              </w:rPr>
            </w:pPr>
            <w:r>
              <w:rPr>
                <w:spacing w:val="-5"/>
                <w:sz w:val="21"/>
              </w:rPr>
              <w:t>18</w:t>
            </w:r>
          </w:p>
        </w:tc>
        <w:tc>
          <w:tcPr>
            <w:tcW w:w="855" w:type="dxa"/>
          </w:tcPr>
          <w:p w14:paraId="765AA5EB">
            <w:pPr>
              <w:pStyle w:val="13"/>
              <w:spacing w:before="20"/>
              <w:ind w:left="10"/>
              <w:jc w:val="center"/>
              <w:rPr>
                <w:sz w:val="21"/>
              </w:rPr>
            </w:pPr>
            <w:r>
              <w:rPr>
                <w:w w:val="99"/>
                <w:sz w:val="21"/>
              </w:rPr>
              <w:t>0</w:t>
            </w:r>
          </w:p>
        </w:tc>
      </w:tr>
      <w:tr w14:paraId="70BF7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22" w:type="dxa"/>
            <w:vMerge w:val="continue"/>
            <w:tcBorders>
              <w:top w:val="nil"/>
            </w:tcBorders>
            <w:shd w:val="clear" w:color="auto" w:fill="D7D7D7"/>
          </w:tcPr>
          <w:p w14:paraId="723E04CB">
            <w:pPr>
              <w:rPr>
                <w:sz w:val="2"/>
                <w:szCs w:val="2"/>
              </w:rPr>
            </w:pPr>
          </w:p>
        </w:tc>
        <w:tc>
          <w:tcPr>
            <w:tcW w:w="796" w:type="dxa"/>
          </w:tcPr>
          <w:p w14:paraId="3BA37BEE">
            <w:pPr>
              <w:pStyle w:val="13"/>
              <w:spacing w:before="34"/>
              <w:ind w:left="186"/>
              <w:rPr>
                <w:rFonts w:ascii="Times New Roman"/>
                <w:sz w:val="21"/>
              </w:rPr>
            </w:pPr>
            <w:r>
              <w:rPr>
                <w:rFonts w:ascii="Times New Roman"/>
                <w:spacing w:val="-2"/>
                <w:sz w:val="21"/>
              </w:rPr>
              <w:t>4.2.7</w:t>
            </w:r>
          </w:p>
        </w:tc>
        <w:tc>
          <w:tcPr>
            <w:tcW w:w="4962" w:type="dxa"/>
          </w:tcPr>
          <w:p w14:paraId="6FD900B5">
            <w:pPr>
              <w:pStyle w:val="13"/>
              <w:spacing w:before="20"/>
              <w:ind w:left="108"/>
              <w:rPr>
                <w:sz w:val="21"/>
              </w:rPr>
            </w:pPr>
            <w:r>
              <w:rPr>
                <w:spacing w:val="-3"/>
                <w:sz w:val="21"/>
              </w:rPr>
              <w:t>采取提升建筑部品部件耐久性的措施</w:t>
            </w:r>
          </w:p>
        </w:tc>
        <w:tc>
          <w:tcPr>
            <w:tcW w:w="807" w:type="dxa"/>
          </w:tcPr>
          <w:p w14:paraId="0142ABFC">
            <w:pPr>
              <w:pStyle w:val="13"/>
              <w:spacing w:before="20"/>
              <w:ind w:left="176" w:right="170"/>
              <w:jc w:val="center"/>
              <w:rPr>
                <w:sz w:val="21"/>
              </w:rPr>
            </w:pPr>
            <w:r>
              <w:rPr>
                <w:spacing w:val="-5"/>
                <w:sz w:val="21"/>
              </w:rPr>
              <w:t>10</w:t>
            </w:r>
          </w:p>
        </w:tc>
        <w:tc>
          <w:tcPr>
            <w:tcW w:w="855" w:type="dxa"/>
          </w:tcPr>
          <w:p w14:paraId="080BADCB">
            <w:pPr>
              <w:pStyle w:val="13"/>
              <w:spacing w:before="20"/>
              <w:ind w:left="307" w:right="297"/>
              <w:jc w:val="center"/>
              <w:rPr>
                <w:sz w:val="21"/>
              </w:rPr>
            </w:pPr>
            <w:r>
              <w:rPr>
                <w:spacing w:val="-5"/>
                <w:sz w:val="21"/>
              </w:rPr>
              <w:t>10</w:t>
            </w:r>
          </w:p>
        </w:tc>
      </w:tr>
      <w:tr w14:paraId="658D5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22" w:type="dxa"/>
            <w:vMerge w:val="continue"/>
            <w:tcBorders>
              <w:top w:val="nil"/>
            </w:tcBorders>
            <w:shd w:val="clear" w:color="auto" w:fill="D7D7D7"/>
          </w:tcPr>
          <w:p w14:paraId="1CB4AB5D">
            <w:pPr>
              <w:rPr>
                <w:sz w:val="2"/>
                <w:szCs w:val="2"/>
              </w:rPr>
            </w:pPr>
          </w:p>
        </w:tc>
        <w:tc>
          <w:tcPr>
            <w:tcW w:w="796" w:type="dxa"/>
          </w:tcPr>
          <w:p w14:paraId="252BA156">
            <w:pPr>
              <w:pStyle w:val="13"/>
              <w:spacing w:before="33"/>
              <w:ind w:left="186"/>
              <w:rPr>
                <w:rFonts w:ascii="Times New Roman"/>
                <w:sz w:val="21"/>
              </w:rPr>
            </w:pPr>
            <w:r>
              <w:rPr>
                <w:rFonts w:ascii="Times New Roman"/>
                <w:spacing w:val="-2"/>
                <w:sz w:val="21"/>
              </w:rPr>
              <w:t>4.2.8</w:t>
            </w:r>
          </w:p>
        </w:tc>
        <w:tc>
          <w:tcPr>
            <w:tcW w:w="4962" w:type="dxa"/>
          </w:tcPr>
          <w:p w14:paraId="77382828">
            <w:pPr>
              <w:pStyle w:val="13"/>
              <w:spacing w:before="19"/>
              <w:ind w:left="108"/>
              <w:rPr>
                <w:sz w:val="21"/>
              </w:rPr>
            </w:pPr>
            <w:r>
              <w:rPr>
                <w:spacing w:val="-3"/>
                <w:sz w:val="21"/>
              </w:rPr>
              <w:t>提高建筑结构材料的耐久性</w:t>
            </w:r>
          </w:p>
        </w:tc>
        <w:tc>
          <w:tcPr>
            <w:tcW w:w="807" w:type="dxa"/>
          </w:tcPr>
          <w:p w14:paraId="4BCDC503">
            <w:pPr>
              <w:pStyle w:val="13"/>
              <w:spacing w:before="19"/>
              <w:ind w:left="176" w:right="170"/>
              <w:jc w:val="center"/>
              <w:rPr>
                <w:sz w:val="21"/>
              </w:rPr>
            </w:pPr>
            <w:r>
              <w:rPr>
                <w:spacing w:val="-5"/>
                <w:sz w:val="21"/>
              </w:rPr>
              <w:t>10</w:t>
            </w:r>
          </w:p>
        </w:tc>
        <w:tc>
          <w:tcPr>
            <w:tcW w:w="855" w:type="dxa"/>
          </w:tcPr>
          <w:p w14:paraId="2CBB654D">
            <w:pPr>
              <w:pStyle w:val="13"/>
              <w:spacing w:before="19"/>
              <w:ind w:left="10"/>
              <w:jc w:val="center"/>
              <w:rPr>
                <w:sz w:val="21"/>
              </w:rPr>
            </w:pPr>
            <w:r>
              <w:rPr>
                <w:w w:val="99"/>
                <w:sz w:val="21"/>
              </w:rPr>
              <w:t>0</w:t>
            </w:r>
          </w:p>
        </w:tc>
      </w:tr>
      <w:tr w14:paraId="1FFFA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22" w:type="dxa"/>
            <w:vMerge w:val="continue"/>
            <w:tcBorders>
              <w:top w:val="nil"/>
            </w:tcBorders>
            <w:shd w:val="clear" w:color="auto" w:fill="D7D7D7"/>
          </w:tcPr>
          <w:p w14:paraId="0E90DFAF">
            <w:pPr>
              <w:rPr>
                <w:sz w:val="2"/>
                <w:szCs w:val="2"/>
              </w:rPr>
            </w:pPr>
          </w:p>
        </w:tc>
        <w:tc>
          <w:tcPr>
            <w:tcW w:w="796" w:type="dxa"/>
          </w:tcPr>
          <w:p w14:paraId="699CF357">
            <w:pPr>
              <w:pStyle w:val="13"/>
              <w:spacing w:before="33"/>
              <w:ind w:left="186"/>
              <w:rPr>
                <w:rFonts w:ascii="Times New Roman"/>
                <w:sz w:val="21"/>
              </w:rPr>
            </w:pPr>
            <w:r>
              <w:rPr>
                <w:rFonts w:ascii="Times New Roman"/>
                <w:spacing w:val="-2"/>
                <w:sz w:val="21"/>
              </w:rPr>
              <w:t>4.2.9</w:t>
            </w:r>
          </w:p>
        </w:tc>
        <w:tc>
          <w:tcPr>
            <w:tcW w:w="4962" w:type="dxa"/>
          </w:tcPr>
          <w:p w14:paraId="0B7F7D48">
            <w:pPr>
              <w:pStyle w:val="13"/>
              <w:spacing w:before="19"/>
              <w:ind w:left="108"/>
              <w:rPr>
                <w:sz w:val="21"/>
              </w:rPr>
            </w:pPr>
            <w:r>
              <w:rPr>
                <w:spacing w:val="-3"/>
                <w:sz w:val="21"/>
              </w:rPr>
              <w:t>合理采用耐久性好、易维护的装饰装修建筑材料</w:t>
            </w:r>
          </w:p>
        </w:tc>
        <w:tc>
          <w:tcPr>
            <w:tcW w:w="807" w:type="dxa"/>
          </w:tcPr>
          <w:p w14:paraId="58C00144">
            <w:pPr>
              <w:pStyle w:val="13"/>
              <w:spacing w:before="19"/>
              <w:ind w:left="6"/>
              <w:jc w:val="center"/>
              <w:rPr>
                <w:sz w:val="21"/>
              </w:rPr>
            </w:pPr>
            <w:r>
              <w:rPr>
                <w:w w:val="99"/>
                <w:sz w:val="21"/>
              </w:rPr>
              <w:t>9</w:t>
            </w:r>
          </w:p>
        </w:tc>
        <w:tc>
          <w:tcPr>
            <w:tcW w:w="855" w:type="dxa"/>
          </w:tcPr>
          <w:p w14:paraId="5ABAB331">
            <w:pPr>
              <w:pStyle w:val="13"/>
              <w:spacing w:before="19"/>
              <w:ind w:left="10"/>
              <w:jc w:val="center"/>
              <w:rPr>
                <w:sz w:val="21"/>
              </w:rPr>
            </w:pPr>
            <w:r>
              <w:rPr>
                <w:w w:val="99"/>
                <w:sz w:val="21"/>
              </w:rPr>
              <w:t>6</w:t>
            </w:r>
          </w:p>
        </w:tc>
      </w:tr>
      <w:tr w14:paraId="76AA6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6680" w:type="dxa"/>
            <w:gridSpan w:val="3"/>
            <w:shd w:val="clear" w:color="auto" w:fill="D7D7D7"/>
          </w:tcPr>
          <w:p w14:paraId="3977D866">
            <w:pPr>
              <w:pStyle w:val="13"/>
              <w:spacing w:before="7"/>
              <w:rPr>
                <w:rFonts w:ascii="黑体"/>
                <w:b/>
                <w:sz w:val="17"/>
              </w:rPr>
            </w:pPr>
          </w:p>
          <w:p w14:paraId="66FA2F15">
            <w:pPr>
              <w:pStyle w:val="13"/>
              <w:ind w:left="3114" w:right="3108"/>
              <w:jc w:val="center"/>
              <w:rPr>
                <w:sz w:val="21"/>
              </w:rPr>
            </w:pPr>
            <w:r>
              <w:rPr>
                <w:spacing w:val="-8"/>
                <w:sz w:val="21"/>
              </w:rPr>
              <w:t>合计</w:t>
            </w:r>
          </w:p>
        </w:tc>
        <w:tc>
          <w:tcPr>
            <w:tcW w:w="807" w:type="dxa"/>
          </w:tcPr>
          <w:p w14:paraId="4DA2ADA9">
            <w:pPr>
              <w:pStyle w:val="13"/>
              <w:spacing w:before="7"/>
              <w:rPr>
                <w:rFonts w:ascii="黑体"/>
                <w:b/>
                <w:sz w:val="17"/>
              </w:rPr>
            </w:pPr>
          </w:p>
          <w:p w14:paraId="7289470B">
            <w:pPr>
              <w:pStyle w:val="13"/>
              <w:ind w:left="246"/>
              <w:rPr>
                <w:sz w:val="21"/>
              </w:rPr>
            </w:pPr>
            <w:r>
              <w:rPr>
                <w:spacing w:val="-5"/>
                <w:sz w:val="21"/>
              </w:rPr>
              <w:t>100</w:t>
            </w:r>
          </w:p>
        </w:tc>
        <w:tc>
          <w:tcPr>
            <w:tcW w:w="855" w:type="dxa"/>
          </w:tcPr>
          <w:p w14:paraId="6CF71339">
            <w:pPr>
              <w:pStyle w:val="13"/>
              <w:spacing w:before="7"/>
              <w:rPr>
                <w:rFonts w:ascii="黑体"/>
                <w:b/>
                <w:sz w:val="17"/>
              </w:rPr>
            </w:pPr>
          </w:p>
          <w:p w14:paraId="10799FF5">
            <w:pPr>
              <w:pStyle w:val="13"/>
              <w:ind w:left="307" w:right="297"/>
              <w:jc w:val="center"/>
              <w:rPr>
                <w:sz w:val="21"/>
              </w:rPr>
            </w:pPr>
            <w:r>
              <w:rPr>
                <w:spacing w:val="-5"/>
                <w:sz w:val="21"/>
              </w:rPr>
              <w:t>36</w:t>
            </w:r>
          </w:p>
        </w:tc>
      </w:tr>
    </w:tbl>
    <w:p w14:paraId="5D159A81">
      <w:pPr>
        <w:spacing w:after="0"/>
        <w:jc w:val="center"/>
        <w:rPr>
          <w:sz w:val="21"/>
        </w:rPr>
        <w:sectPr>
          <w:pgSz w:w="11910" w:h="16840"/>
          <w:pgMar w:top="1100" w:right="920" w:bottom="1180" w:left="1000" w:header="878" w:footer="993" w:gutter="0"/>
          <w:cols w:space="720" w:num="1"/>
        </w:sectPr>
      </w:pPr>
    </w:p>
    <w:p w14:paraId="6E1130C9">
      <w:pPr>
        <w:pStyle w:val="4"/>
        <w:rPr>
          <w:rFonts w:ascii="黑体"/>
          <w:b/>
          <w:sz w:val="20"/>
        </w:rPr>
      </w:pPr>
    </w:p>
    <w:p w14:paraId="5BE86EC6">
      <w:pPr>
        <w:pStyle w:val="3"/>
        <w:numPr>
          <w:ilvl w:val="1"/>
          <w:numId w:val="4"/>
        </w:numPr>
        <w:tabs>
          <w:tab w:val="left" w:pos="4832"/>
        </w:tabs>
        <w:spacing w:before="66" w:after="0" w:line="240" w:lineRule="auto"/>
        <w:ind w:left="4832" w:right="0" w:hanging="483"/>
        <w:jc w:val="left"/>
      </w:pPr>
      <w:r>
        <w:pict>
          <v:rect id="docshape18" o:spid="_x0000_s1038" o:spt="1" style="position:absolute;left:0pt;margin-left:90pt;margin-top:-13.55pt;height:0.7pt;width:415.3pt;mso-position-horizontal-relative:page;z-index:-251632640;mso-width-relative:page;mso-height-relative:page;" fillcolor="#000000" filled="t" stroked="f" coordsize="21600,21600">
            <v:path/>
            <v:fill on="t" focussize="0,0"/>
            <v:stroke on="f"/>
            <v:imagedata o:title=""/>
            <o:lock v:ext="edit"/>
          </v:rect>
        </w:pict>
      </w:r>
      <w:bookmarkStart w:id="10" w:name="4.1 控制项"/>
      <w:bookmarkEnd w:id="10"/>
      <w:r>
        <w:rPr>
          <w:spacing w:val="-5"/>
        </w:rPr>
        <w:t>控制项</w:t>
      </w:r>
    </w:p>
    <w:p w14:paraId="268338CE">
      <w:pPr>
        <w:pStyle w:val="12"/>
        <w:numPr>
          <w:ilvl w:val="2"/>
          <w:numId w:val="4"/>
        </w:numPr>
        <w:tabs>
          <w:tab w:val="left" w:pos="1465"/>
        </w:tabs>
        <w:spacing w:before="187" w:after="0" w:line="290" w:lineRule="auto"/>
        <w:ind w:left="800" w:right="760" w:firstLine="0"/>
        <w:jc w:val="left"/>
        <w:rPr>
          <w:b/>
          <w:sz w:val="24"/>
        </w:rPr>
      </w:pPr>
      <w:bookmarkStart w:id="11" w:name="4.1.1场地应避开滑坡、泥石流等地质危险地段，易发生洪涝地区应有可靠的防洪涝基"/>
      <w:bookmarkEnd w:id="11"/>
      <w:r>
        <w:rPr>
          <w:b/>
          <w:spacing w:val="-2"/>
          <w:sz w:val="24"/>
        </w:rPr>
        <w:t>场地应避开滑坡、泥石流等地质危险地段，易发生洪涝地区应有可靠的防洪涝基础设施；场地应无危险化学品、易燃易爆危险源的威胁，应无电磁辐射、含氡土壤的危害。</w:t>
      </w:r>
    </w:p>
    <w:p w14:paraId="4D7C1903">
      <w:pPr>
        <w:spacing w:before="156"/>
        <w:ind w:left="800" w:right="0" w:firstLine="0"/>
        <w:jc w:val="left"/>
        <w:rPr>
          <w:b/>
          <w:sz w:val="24"/>
        </w:rPr>
      </w:pPr>
      <w:r>
        <w:rPr>
          <w:b/>
          <w:spacing w:val="-2"/>
          <w:sz w:val="24"/>
        </w:rPr>
        <w:t>1</w:t>
      </w:r>
      <w:r>
        <w:rPr>
          <w:b/>
          <w:spacing w:val="-14"/>
          <w:sz w:val="24"/>
        </w:rPr>
        <w:t>、 达标自评</w:t>
      </w:r>
    </w:p>
    <w:p w14:paraId="08EEC125">
      <w:pPr>
        <w:pStyle w:val="4"/>
        <w:spacing w:before="1"/>
        <w:rPr>
          <w:b/>
          <w:sz w:val="17"/>
        </w:rPr>
      </w:pPr>
    </w:p>
    <w:p w14:paraId="323DDADB">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17A2E8A4">
      <w:pPr>
        <w:pStyle w:val="4"/>
        <w:rPr>
          <w:sz w:val="20"/>
        </w:rPr>
      </w:pPr>
    </w:p>
    <w:p w14:paraId="6DA6D640">
      <w:pPr>
        <w:pStyle w:val="4"/>
        <w:rPr>
          <w:sz w:val="25"/>
        </w:rPr>
      </w:pPr>
    </w:p>
    <w:p w14:paraId="44F4FAD7">
      <w:pPr>
        <w:pStyle w:val="3"/>
        <w:spacing w:before="1"/>
        <w:rPr>
          <w:rFonts w:hint="eastAsia" w:ascii="宋体" w:eastAsia="宋体"/>
        </w:rPr>
      </w:pPr>
      <w:r>
        <w:pict>
          <v:group id="docshapegroup19" o:spid="_x0000_s1039" o:spt="203" style="position:absolute;left:0pt;margin-left:87.05pt;margin-top:4.8pt;height:374.4pt;width:421.2pt;mso-position-horizontal-relative:page;z-index:-251633664;mso-width-relative:page;mso-height-relative:page;" coordorigin="1741,96" coordsize="8424,7488">
            <o:lock v:ext="edit"/>
            <v:shape id="docshape20" o:spid="_x0000_s1040" o:spt="75" type="#_x0000_t75" style="position:absolute;left:2647;top:96;height:7488;width:7438;" filled="f" stroked="f" coordsize="21600,21600">
              <v:path/>
              <v:fill on="f" focussize="0,0"/>
              <v:stroke on="f"/>
              <v:imagedata r:id="rId40" o:title=""/>
              <o:lock v:ext="edit" aspectratio="t"/>
            </v:shape>
            <v:line id="_x0000_s1041" o:spid="_x0000_s1041" o:spt="20" style="position:absolute;left:1741;top:2843;height:0;width:8424;" stroked="t" coordsize="21600,21600">
              <v:path arrowok="t"/>
              <v:fill focussize="0,0"/>
              <v:stroke weight="0.48pt" color="#000000"/>
              <v:imagedata o:title=""/>
              <o:lock v:ext="edit"/>
            </v:line>
            <v:line id="_x0000_s1042" o:spid="_x0000_s1042" o:spt="20" style="position:absolute;left:1741;top:3933;height:0;width:8424;" stroked="t" coordsize="21600,21600">
              <v:path arrowok="t"/>
              <v:fill focussize="0,0"/>
              <v:stroke weight="0.48pt" color="#000000"/>
              <v:imagedata o:title=""/>
              <o:lock v:ext="edit"/>
            </v:line>
            <v:line id="_x0000_s1043" o:spid="_x0000_s1043" o:spt="20" style="position:absolute;left:1746;top:2838;height:1090;width:0;" stroked="t" coordsize="21600,21600">
              <v:path arrowok="t"/>
              <v:fill focussize="0,0"/>
              <v:stroke weight="0.48pt" color="#000000"/>
              <v:imagedata o:title=""/>
              <o:lock v:ext="edit"/>
            </v:line>
            <v:line id="_x0000_s1044" o:spid="_x0000_s1044" o:spt="20" style="position:absolute;left:10160;top:2838;height:1090;width:0;" stroked="t" coordsize="21600,21600">
              <v:path arrowok="t"/>
              <v:fill focussize="0,0"/>
              <v:stroke weight="0.48pt" color="#000000"/>
              <v:imagedata o:title=""/>
              <o:lock v:ext="edit"/>
            </v:line>
          </v:group>
        </w:pict>
      </w:r>
      <w:r>
        <w:rPr>
          <w:rFonts w:hint="eastAsia" w:ascii="宋体" w:eastAsia="宋体"/>
          <w:spacing w:val="-2"/>
        </w:rPr>
        <w:t>2</w:t>
      </w:r>
      <w:r>
        <w:rPr>
          <w:rFonts w:hint="eastAsia" w:ascii="宋体" w:eastAsia="宋体"/>
          <w:spacing w:val="-14"/>
        </w:rPr>
        <w:t>、 评价要点</w:t>
      </w:r>
    </w:p>
    <w:p w14:paraId="592C18CB">
      <w:pPr>
        <w:pStyle w:val="12"/>
        <w:numPr>
          <w:ilvl w:val="3"/>
          <w:numId w:val="4"/>
        </w:numPr>
        <w:tabs>
          <w:tab w:val="left" w:pos="1220"/>
        </w:tabs>
        <w:spacing w:before="87" w:after="0" w:line="240" w:lineRule="auto"/>
        <w:ind w:left="1220" w:right="0" w:hanging="212"/>
        <w:jc w:val="left"/>
        <w:rPr>
          <w:rFonts w:hint="eastAsia" w:ascii="宋体" w:hAnsi="宋体" w:eastAsia="宋体"/>
          <w:b/>
          <w:sz w:val="21"/>
        </w:rPr>
      </w:pPr>
      <w:r>
        <w:rPr>
          <w:rFonts w:hint="eastAsia" w:ascii="宋体" w:hAnsi="宋体" w:eastAsia="宋体"/>
          <w:b/>
          <w:spacing w:val="-4"/>
          <w:sz w:val="21"/>
        </w:rPr>
        <w:t>场地安全</w:t>
      </w:r>
    </w:p>
    <w:p w14:paraId="1CCBCFD9">
      <w:pPr>
        <w:pStyle w:val="4"/>
        <w:spacing w:before="103"/>
        <w:ind w:left="800"/>
      </w:pPr>
      <w:r>
        <w:rPr>
          <w:spacing w:val="-3"/>
        </w:rPr>
        <w:t>场地选址附近是否有以下威胁或者危险源：</w:t>
      </w:r>
    </w:p>
    <w:p w14:paraId="5BA51AEE">
      <w:pPr>
        <w:pStyle w:val="4"/>
        <w:spacing w:before="105" w:line="333" w:lineRule="auto"/>
        <w:ind w:left="800" w:right="879"/>
      </w:pPr>
      <w:r>
        <w:rPr>
          <w:b/>
          <w:spacing w:val="-4"/>
        </w:rPr>
        <w:t>□</w:t>
      </w:r>
      <w:r>
        <w:rPr>
          <w:spacing w:val="-4"/>
        </w:rPr>
        <w:t>滑坡、</w:t>
      </w:r>
      <w:r>
        <w:rPr>
          <w:b/>
          <w:spacing w:val="-4"/>
        </w:rPr>
        <w:t>□</w:t>
      </w:r>
      <w:r>
        <w:rPr>
          <w:spacing w:val="-4"/>
        </w:rPr>
        <w:t>泥石流、</w:t>
      </w:r>
      <w:r>
        <w:rPr>
          <w:b/>
          <w:spacing w:val="-4"/>
        </w:rPr>
        <w:t>□</w:t>
      </w:r>
      <w:r>
        <w:rPr>
          <w:spacing w:val="-4"/>
        </w:rPr>
        <w:t>洪灾、</w:t>
      </w:r>
      <w:r>
        <w:rPr>
          <w:b/>
          <w:spacing w:val="-4"/>
        </w:rPr>
        <w:t>□</w:t>
      </w:r>
      <w:r>
        <w:rPr>
          <w:spacing w:val="-4"/>
        </w:rPr>
        <w:t>抗震不利地段(如地震断裂带、易液化土、人工填土等)、</w:t>
      </w:r>
      <w:r>
        <w:rPr>
          <w:b/>
          <w:spacing w:val="-4"/>
        </w:rPr>
        <w:t>□</w:t>
      </w:r>
      <w:r>
        <w:rPr>
          <w:spacing w:val="-6"/>
        </w:rPr>
        <w:t>火、爆、有毒物质等（如油库、煤气站、有毒物质车间等）、</w:t>
      </w:r>
      <w:r>
        <w:rPr>
          <w:b/>
          <w:spacing w:val="-6"/>
        </w:rPr>
        <w:t>□</w:t>
      </w:r>
      <w:r>
        <w:rPr>
          <w:spacing w:val="-6"/>
        </w:rPr>
        <w:t>电磁辐射（</w:t>
      </w:r>
      <w:r>
        <w:rPr>
          <w:spacing w:val="-7"/>
        </w:rPr>
        <w:t>如电视广播发射</w:t>
      </w:r>
    </w:p>
    <w:p w14:paraId="442D3D15">
      <w:pPr>
        <w:pStyle w:val="4"/>
        <w:spacing w:before="135"/>
        <w:ind w:left="800"/>
      </w:pPr>
      <w:r>
        <w:rPr>
          <w:spacing w:val="-2"/>
        </w:rPr>
        <w:t>塔、雷达站、通信发射台、变电站、高压电线等）、</w:t>
      </w:r>
      <w:r>
        <w:rPr>
          <w:b/>
          <w:spacing w:val="-2"/>
        </w:rPr>
        <w:t>□</w:t>
      </w:r>
      <w:r>
        <w:rPr>
          <w:spacing w:val="-2"/>
        </w:rPr>
        <w:t>含氡土壤、</w:t>
      </w:r>
      <w:r>
        <w:rPr>
          <w:rFonts w:hint="eastAsia" w:ascii="MS UI Gothic" w:hAnsi="MS UI Gothic" w:eastAsia="MS UI Gothic"/>
          <w:b/>
          <w:spacing w:val="-2"/>
        </w:rPr>
        <w:t>☑</w:t>
      </w:r>
      <w:r>
        <w:rPr>
          <w:spacing w:val="-4"/>
        </w:rPr>
        <w:t>以上皆无</w:t>
      </w:r>
    </w:p>
    <w:p w14:paraId="7C9C6A58">
      <w:pPr>
        <w:pStyle w:val="4"/>
        <w:spacing w:before="3"/>
        <w:rPr>
          <w:sz w:val="17"/>
        </w:rPr>
      </w:pPr>
    </w:p>
    <w:p w14:paraId="26DD34C2">
      <w:pPr>
        <w:pStyle w:val="4"/>
        <w:ind w:left="800"/>
        <w:jc w:val="both"/>
      </w:pPr>
      <w:r>
        <w:rPr>
          <w:spacing w:val="-2"/>
        </w:rPr>
        <w:t>简要说明避免以上威胁或危险源的措施。（300</w:t>
      </w:r>
      <w:r>
        <w:rPr>
          <w:spacing w:val="-13"/>
        </w:rPr>
        <w:t xml:space="preserve"> 字以内</w:t>
      </w:r>
      <w:r>
        <w:rPr>
          <w:spacing w:val="-10"/>
        </w:rPr>
        <w:t>）</w:t>
      </w:r>
    </w:p>
    <w:p w14:paraId="647AA645">
      <w:pPr>
        <w:pStyle w:val="4"/>
        <w:spacing w:before="141" w:line="321" w:lineRule="auto"/>
        <w:ind w:left="852" w:right="932" w:firstLine="420"/>
        <w:jc w:val="both"/>
      </w:pPr>
      <w:r>
        <w:rPr>
          <w:spacing w:val="-2"/>
        </w:rPr>
        <w:t>本项目建筑场地选址无洪灾、泥石流及含氡土壤的威胁。建筑场地安全范围内无电磁辐射危害和火、爆、有毒物质等危险源。根据土壤氡浓度检测报告，本项目各检测点土壤</w:t>
      </w:r>
      <w:r>
        <w:rPr>
          <w:spacing w:val="-5"/>
        </w:rPr>
        <w:t xml:space="preserve">氡浓度均不超过 </w:t>
      </w:r>
      <w:r>
        <w:rPr>
          <w:rFonts w:ascii="Times New Roman" w:hAnsi="Times New Roman" w:eastAsia="Times New Roman"/>
        </w:rPr>
        <w:t>20000Bq/m</w:t>
      </w:r>
      <w:r>
        <w:t>³，可不进行防氡处理。</w:t>
      </w:r>
    </w:p>
    <w:p w14:paraId="263C0AB1">
      <w:pPr>
        <w:pStyle w:val="4"/>
        <w:spacing w:before="3"/>
      </w:pPr>
    </w:p>
    <w:p w14:paraId="4C33B53A">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2C55A439">
      <w:pPr>
        <w:pStyle w:val="4"/>
        <w:spacing w:before="10"/>
        <w:rPr>
          <w:b/>
          <w:sz w:val="18"/>
        </w:rPr>
      </w:pPr>
    </w:p>
    <w:p w14:paraId="4109C877">
      <w:pPr>
        <w:spacing w:before="1"/>
        <w:ind w:left="1160" w:right="0" w:firstLine="0"/>
        <w:jc w:val="left"/>
        <w:rPr>
          <w:b/>
          <w:sz w:val="21"/>
        </w:rPr>
      </w:pPr>
      <w:r>
        <w:rPr>
          <w:b/>
          <w:spacing w:val="-3"/>
          <w:sz w:val="21"/>
        </w:rPr>
        <w:t>建议提交材料及技术要求：</w:t>
      </w:r>
    </w:p>
    <w:p w14:paraId="0772EB79">
      <w:pPr>
        <w:pStyle w:val="4"/>
        <w:spacing w:before="5"/>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985"/>
        <w:gridCol w:w="3402"/>
        <w:gridCol w:w="991"/>
        <w:gridCol w:w="1277"/>
      </w:tblGrid>
      <w:tr w14:paraId="074E7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shd w:val="clear" w:color="auto" w:fill="DBE4F0"/>
          </w:tcPr>
          <w:p w14:paraId="28D9BC54">
            <w:pPr>
              <w:pStyle w:val="13"/>
              <w:spacing w:before="16"/>
              <w:ind w:left="139"/>
              <w:rPr>
                <w:b/>
                <w:sz w:val="22"/>
              </w:rPr>
            </w:pPr>
            <w:r>
              <w:rPr>
                <w:b/>
                <w:spacing w:val="-6"/>
                <w:sz w:val="22"/>
              </w:rPr>
              <w:t>专业</w:t>
            </w:r>
          </w:p>
          <w:p w14:paraId="11B3B3C0">
            <w:pPr>
              <w:pStyle w:val="13"/>
              <w:spacing w:before="31" w:line="275" w:lineRule="exact"/>
              <w:ind w:left="139"/>
              <w:rPr>
                <w:b/>
                <w:sz w:val="22"/>
              </w:rPr>
            </w:pPr>
            <w:r>
              <w:rPr>
                <w:b/>
                <w:spacing w:val="-6"/>
                <w:sz w:val="22"/>
              </w:rPr>
              <w:t>分类</w:t>
            </w:r>
          </w:p>
        </w:tc>
        <w:tc>
          <w:tcPr>
            <w:tcW w:w="1985" w:type="dxa"/>
            <w:shd w:val="clear" w:color="auto" w:fill="DBE4F0"/>
          </w:tcPr>
          <w:p w14:paraId="14B82107">
            <w:pPr>
              <w:pStyle w:val="13"/>
              <w:spacing w:before="172"/>
              <w:ind w:left="98" w:right="89"/>
              <w:jc w:val="center"/>
              <w:rPr>
                <w:b/>
                <w:sz w:val="22"/>
              </w:rPr>
            </w:pPr>
            <w:r>
              <w:rPr>
                <w:b/>
                <w:spacing w:val="-4"/>
                <w:sz w:val="22"/>
              </w:rPr>
              <w:t>材料名称</w:t>
            </w:r>
          </w:p>
        </w:tc>
        <w:tc>
          <w:tcPr>
            <w:tcW w:w="3402" w:type="dxa"/>
            <w:shd w:val="clear" w:color="auto" w:fill="DBE4F0"/>
          </w:tcPr>
          <w:p w14:paraId="7F309807">
            <w:pPr>
              <w:pStyle w:val="13"/>
              <w:spacing w:before="172"/>
              <w:ind w:left="1246" w:right="1238"/>
              <w:jc w:val="center"/>
              <w:rPr>
                <w:b/>
                <w:sz w:val="22"/>
              </w:rPr>
            </w:pPr>
            <w:r>
              <w:rPr>
                <w:b/>
                <w:spacing w:val="-4"/>
                <w:sz w:val="22"/>
              </w:rPr>
              <w:t>技术要求</w:t>
            </w:r>
          </w:p>
        </w:tc>
        <w:tc>
          <w:tcPr>
            <w:tcW w:w="991" w:type="dxa"/>
            <w:shd w:val="clear" w:color="auto" w:fill="DBE4F0"/>
          </w:tcPr>
          <w:p w14:paraId="564A29B2">
            <w:pPr>
              <w:pStyle w:val="13"/>
              <w:spacing w:before="16"/>
              <w:ind w:left="91" w:right="84"/>
              <w:jc w:val="center"/>
              <w:rPr>
                <w:b/>
                <w:sz w:val="22"/>
              </w:rPr>
            </w:pPr>
            <w:r>
              <w:rPr>
                <w:b/>
                <w:spacing w:val="-5"/>
                <w:sz w:val="22"/>
              </w:rPr>
              <w:t>评价阶</w:t>
            </w:r>
          </w:p>
          <w:p w14:paraId="08065433">
            <w:pPr>
              <w:pStyle w:val="13"/>
              <w:spacing w:before="31" w:line="275" w:lineRule="exact"/>
              <w:ind w:left="7"/>
              <w:jc w:val="center"/>
              <w:rPr>
                <w:b/>
                <w:sz w:val="22"/>
              </w:rPr>
            </w:pPr>
            <w:r>
              <w:rPr>
                <w:b/>
                <w:w w:val="100"/>
                <w:sz w:val="22"/>
              </w:rPr>
              <w:t>段</w:t>
            </w:r>
          </w:p>
        </w:tc>
        <w:tc>
          <w:tcPr>
            <w:tcW w:w="1277" w:type="dxa"/>
            <w:shd w:val="clear" w:color="auto" w:fill="DBE4F0"/>
          </w:tcPr>
          <w:p w14:paraId="6F42E995">
            <w:pPr>
              <w:pStyle w:val="13"/>
              <w:spacing w:before="172"/>
              <w:ind w:left="184" w:right="175"/>
              <w:jc w:val="center"/>
              <w:rPr>
                <w:b/>
                <w:sz w:val="22"/>
              </w:rPr>
            </w:pPr>
            <w:r>
              <w:rPr>
                <w:b/>
                <w:spacing w:val="-4"/>
                <w:sz w:val="22"/>
              </w:rPr>
              <w:t>建筑类型</w:t>
            </w:r>
          </w:p>
        </w:tc>
      </w:tr>
      <w:tr w14:paraId="06438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tcPr>
          <w:p w14:paraId="2C512E9C">
            <w:pPr>
              <w:pStyle w:val="13"/>
              <w:spacing w:before="16"/>
              <w:ind w:left="108"/>
              <w:rPr>
                <w:b/>
                <w:sz w:val="22"/>
              </w:rPr>
            </w:pPr>
            <w:r>
              <w:rPr>
                <w:b/>
                <w:spacing w:val="-6"/>
                <w:sz w:val="22"/>
              </w:rPr>
              <w:t>建筑</w:t>
            </w:r>
          </w:p>
          <w:p w14:paraId="2DFE3AE2">
            <w:pPr>
              <w:pStyle w:val="13"/>
              <w:spacing w:before="30" w:line="276" w:lineRule="exact"/>
              <w:ind w:left="108"/>
              <w:rPr>
                <w:b/>
                <w:sz w:val="22"/>
              </w:rPr>
            </w:pPr>
            <w:r>
              <w:rPr>
                <w:b/>
                <w:spacing w:val="-6"/>
                <w:sz w:val="22"/>
              </w:rPr>
              <w:t>设计</w:t>
            </w:r>
          </w:p>
        </w:tc>
        <w:tc>
          <w:tcPr>
            <w:tcW w:w="1985" w:type="dxa"/>
          </w:tcPr>
          <w:p w14:paraId="690045E8">
            <w:pPr>
              <w:pStyle w:val="13"/>
              <w:spacing w:before="172"/>
              <w:ind w:left="98" w:right="89"/>
              <w:jc w:val="center"/>
              <w:rPr>
                <w:b/>
                <w:sz w:val="22"/>
              </w:rPr>
            </w:pPr>
            <w:r>
              <w:rPr>
                <w:b/>
                <w:spacing w:val="-4"/>
                <w:sz w:val="22"/>
              </w:rPr>
              <w:t>场地地形图</w:t>
            </w:r>
          </w:p>
        </w:tc>
        <w:tc>
          <w:tcPr>
            <w:tcW w:w="3402" w:type="dxa"/>
          </w:tcPr>
          <w:p w14:paraId="45327CD0">
            <w:pPr>
              <w:pStyle w:val="13"/>
              <w:spacing w:before="16"/>
              <w:ind w:left="106" w:right="-15"/>
              <w:rPr>
                <w:sz w:val="22"/>
              </w:rPr>
            </w:pPr>
            <w:r>
              <w:rPr>
                <w:spacing w:val="-3"/>
                <w:sz w:val="22"/>
              </w:rPr>
              <w:t>应包括场地红线范围、竖向标高、</w:t>
            </w:r>
          </w:p>
          <w:p w14:paraId="6687471B">
            <w:pPr>
              <w:pStyle w:val="13"/>
              <w:spacing w:before="30" w:line="276" w:lineRule="exact"/>
              <w:ind w:left="106"/>
              <w:rPr>
                <w:sz w:val="22"/>
              </w:rPr>
            </w:pPr>
            <w:r>
              <w:rPr>
                <w:spacing w:val="-4"/>
                <w:sz w:val="22"/>
              </w:rPr>
              <w:t>原有地物等</w:t>
            </w:r>
          </w:p>
        </w:tc>
        <w:tc>
          <w:tcPr>
            <w:tcW w:w="991" w:type="dxa"/>
          </w:tcPr>
          <w:p w14:paraId="08E60A33">
            <w:pPr>
              <w:pStyle w:val="13"/>
              <w:spacing w:before="16"/>
              <w:ind w:left="107"/>
              <w:rPr>
                <w:sz w:val="22"/>
              </w:rPr>
            </w:pPr>
            <w:r>
              <w:rPr>
                <w:spacing w:val="-4"/>
                <w:sz w:val="22"/>
              </w:rPr>
              <w:t>预评价/</w:t>
            </w:r>
          </w:p>
          <w:p w14:paraId="62251932">
            <w:pPr>
              <w:pStyle w:val="13"/>
              <w:spacing w:before="30" w:line="276" w:lineRule="exact"/>
              <w:ind w:left="107"/>
              <w:rPr>
                <w:sz w:val="22"/>
              </w:rPr>
            </w:pPr>
            <w:r>
              <w:rPr>
                <w:spacing w:val="-6"/>
                <w:sz w:val="22"/>
              </w:rPr>
              <w:t>评价</w:t>
            </w:r>
          </w:p>
        </w:tc>
        <w:tc>
          <w:tcPr>
            <w:tcW w:w="1277" w:type="dxa"/>
          </w:tcPr>
          <w:p w14:paraId="59C13AC8">
            <w:pPr>
              <w:pStyle w:val="13"/>
              <w:spacing w:before="172"/>
              <w:ind w:left="184" w:right="174"/>
              <w:jc w:val="center"/>
              <w:rPr>
                <w:sz w:val="22"/>
              </w:rPr>
            </w:pPr>
            <w:r>
              <w:rPr>
                <w:spacing w:val="-6"/>
                <w:sz w:val="22"/>
              </w:rPr>
              <w:t>居建</w:t>
            </w:r>
          </w:p>
        </w:tc>
      </w:tr>
      <w:tr w14:paraId="79038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restart"/>
          </w:tcPr>
          <w:p w14:paraId="05011AF4">
            <w:pPr>
              <w:pStyle w:val="13"/>
              <w:rPr>
                <w:b/>
                <w:sz w:val="22"/>
              </w:rPr>
            </w:pPr>
          </w:p>
          <w:p w14:paraId="7A9FD1E0">
            <w:pPr>
              <w:pStyle w:val="13"/>
              <w:rPr>
                <w:b/>
                <w:sz w:val="22"/>
              </w:rPr>
            </w:pPr>
          </w:p>
          <w:p w14:paraId="59E47B7F">
            <w:pPr>
              <w:pStyle w:val="13"/>
              <w:rPr>
                <w:b/>
                <w:sz w:val="22"/>
              </w:rPr>
            </w:pPr>
          </w:p>
          <w:p w14:paraId="717FB9F8">
            <w:pPr>
              <w:pStyle w:val="13"/>
              <w:rPr>
                <w:b/>
                <w:sz w:val="22"/>
              </w:rPr>
            </w:pPr>
          </w:p>
          <w:p w14:paraId="09EB9B4B">
            <w:pPr>
              <w:pStyle w:val="13"/>
              <w:spacing w:before="146" w:line="266" w:lineRule="auto"/>
              <w:ind w:left="108" w:right="161"/>
              <w:rPr>
                <w:b/>
                <w:sz w:val="22"/>
              </w:rPr>
            </w:pPr>
            <w:r>
              <w:rPr>
                <w:b/>
                <w:spacing w:val="-6"/>
                <w:sz w:val="22"/>
              </w:rPr>
              <w:t>其他材料</w:t>
            </w:r>
          </w:p>
        </w:tc>
        <w:tc>
          <w:tcPr>
            <w:tcW w:w="1985" w:type="dxa"/>
          </w:tcPr>
          <w:p w14:paraId="11EF13A4">
            <w:pPr>
              <w:pStyle w:val="13"/>
              <w:spacing w:before="16" w:line="266" w:lineRule="auto"/>
              <w:ind w:left="106" w:right="99"/>
              <w:rPr>
                <w:b/>
                <w:sz w:val="22"/>
              </w:rPr>
            </w:pPr>
            <w:r>
              <w:rPr>
                <w:b/>
                <w:spacing w:val="-2"/>
                <w:sz w:val="22"/>
              </w:rPr>
              <w:t>危险源、污染源相</w:t>
            </w:r>
            <w:r>
              <w:rPr>
                <w:b/>
                <w:spacing w:val="-4"/>
                <w:sz w:val="22"/>
              </w:rPr>
              <w:t>关检测报告或论证</w:t>
            </w:r>
          </w:p>
          <w:p w14:paraId="020EAA09">
            <w:pPr>
              <w:pStyle w:val="13"/>
              <w:spacing w:line="274" w:lineRule="exact"/>
              <w:ind w:left="106"/>
              <w:rPr>
                <w:b/>
                <w:sz w:val="22"/>
              </w:rPr>
            </w:pPr>
            <w:r>
              <w:rPr>
                <w:b/>
                <w:spacing w:val="-6"/>
                <w:sz w:val="22"/>
              </w:rPr>
              <w:t>报告</w:t>
            </w:r>
          </w:p>
        </w:tc>
        <w:tc>
          <w:tcPr>
            <w:tcW w:w="3402" w:type="dxa"/>
          </w:tcPr>
          <w:p w14:paraId="7ECD2E37">
            <w:pPr>
              <w:pStyle w:val="13"/>
              <w:spacing w:before="16" w:line="266" w:lineRule="auto"/>
              <w:ind w:left="106" w:right="201"/>
              <w:rPr>
                <w:sz w:val="22"/>
              </w:rPr>
            </w:pPr>
            <w:r>
              <w:rPr>
                <w:spacing w:val="-2"/>
                <w:sz w:val="22"/>
              </w:rPr>
              <w:t>可能涉及污染源、电磁辐射、土</w:t>
            </w:r>
            <w:r>
              <w:rPr>
                <w:spacing w:val="-3"/>
                <w:sz w:val="22"/>
              </w:rPr>
              <w:t>壤氡危害的，应提供相关检测报</w:t>
            </w:r>
          </w:p>
          <w:p w14:paraId="32C7B49E">
            <w:pPr>
              <w:pStyle w:val="13"/>
              <w:spacing w:line="274" w:lineRule="exact"/>
              <w:ind w:left="106"/>
              <w:rPr>
                <w:sz w:val="22"/>
              </w:rPr>
            </w:pPr>
            <w:r>
              <w:rPr>
                <w:spacing w:val="-4"/>
                <w:sz w:val="22"/>
              </w:rPr>
              <w:t>告或论证报告</w:t>
            </w:r>
          </w:p>
        </w:tc>
        <w:tc>
          <w:tcPr>
            <w:tcW w:w="991" w:type="dxa"/>
          </w:tcPr>
          <w:p w14:paraId="402777C7">
            <w:pPr>
              <w:pStyle w:val="13"/>
              <w:spacing w:before="172" w:line="266" w:lineRule="auto"/>
              <w:ind w:left="107" w:right="100"/>
              <w:rPr>
                <w:sz w:val="22"/>
              </w:rPr>
            </w:pPr>
            <w:r>
              <w:rPr>
                <w:spacing w:val="-4"/>
                <w:sz w:val="22"/>
              </w:rPr>
              <w:t>预评价/</w:t>
            </w:r>
            <w:r>
              <w:rPr>
                <w:spacing w:val="-6"/>
                <w:sz w:val="22"/>
              </w:rPr>
              <w:t>评价</w:t>
            </w:r>
          </w:p>
        </w:tc>
        <w:tc>
          <w:tcPr>
            <w:tcW w:w="1277" w:type="dxa"/>
          </w:tcPr>
          <w:p w14:paraId="750E5251">
            <w:pPr>
              <w:pStyle w:val="13"/>
              <w:spacing w:before="7"/>
              <w:rPr>
                <w:b/>
                <w:sz w:val="25"/>
              </w:rPr>
            </w:pPr>
          </w:p>
          <w:p w14:paraId="438BBF82">
            <w:pPr>
              <w:pStyle w:val="13"/>
              <w:ind w:left="184" w:right="174"/>
              <w:jc w:val="center"/>
              <w:rPr>
                <w:sz w:val="22"/>
              </w:rPr>
            </w:pPr>
            <w:r>
              <w:rPr>
                <w:spacing w:val="-6"/>
                <w:sz w:val="22"/>
              </w:rPr>
              <w:t>居建</w:t>
            </w:r>
          </w:p>
        </w:tc>
      </w:tr>
      <w:tr w14:paraId="78A6F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tcBorders>
          </w:tcPr>
          <w:p w14:paraId="690BB33F">
            <w:pPr>
              <w:rPr>
                <w:sz w:val="2"/>
                <w:szCs w:val="2"/>
              </w:rPr>
            </w:pPr>
          </w:p>
        </w:tc>
        <w:tc>
          <w:tcPr>
            <w:tcW w:w="1985" w:type="dxa"/>
          </w:tcPr>
          <w:p w14:paraId="1A30061C">
            <w:pPr>
              <w:pStyle w:val="13"/>
              <w:spacing w:before="171" w:line="266" w:lineRule="auto"/>
              <w:ind w:left="106" w:right="99"/>
              <w:rPr>
                <w:b/>
                <w:sz w:val="22"/>
              </w:rPr>
            </w:pPr>
            <w:r>
              <w:rPr>
                <w:b/>
                <w:spacing w:val="-2"/>
                <w:sz w:val="22"/>
              </w:rPr>
              <w:t>地质灾害危险性评</w:t>
            </w:r>
            <w:r>
              <w:rPr>
                <w:b/>
                <w:spacing w:val="-4"/>
                <w:sz w:val="22"/>
              </w:rPr>
              <w:t>估报告</w:t>
            </w:r>
          </w:p>
        </w:tc>
        <w:tc>
          <w:tcPr>
            <w:tcW w:w="3402" w:type="dxa"/>
          </w:tcPr>
          <w:p w14:paraId="4DA79668">
            <w:pPr>
              <w:pStyle w:val="13"/>
              <w:spacing w:before="15" w:line="266" w:lineRule="auto"/>
              <w:ind w:left="106" w:right="201"/>
              <w:rPr>
                <w:sz w:val="22"/>
              </w:rPr>
            </w:pPr>
            <w:r>
              <w:rPr>
                <w:spacing w:val="-2"/>
                <w:sz w:val="22"/>
              </w:rPr>
              <w:t>应包括场地稳定性及场地工程建设适应性评定内容（</w:t>
            </w:r>
            <w:r>
              <w:rPr>
                <w:spacing w:val="-4"/>
                <w:sz w:val="22"/>
              </w:rPr>
              <w:t>涉及地质灾</w:t>
            </w:r>
          </w:p>
          <w:p w14:paraId="39FCD42B">
            <w:pPr>
              <w:pStyle w:val="13"/>
              <w:spacing w:line="275" w:lineRule="exact"/>
              <w:ind w:left="106" w:right="-15"/>
              <w:rPr>
                <w:sz w:val="22"/>
              </w:rPr>
            </w:pPr>
            <w:r>
              <w:rPr>
                <w:spacing w:val="-2"/>
                <w:sz w:val="22"/>
              </w:rPr>
              <w:t>害严重的地段、多发区的项目</w:t>
            </w:r>
            <w:r>
              <w:rPr>
                <w:spacing w:val="-5"/>
                <w:sz w:val="22"/>
              </w:rPr>
              <w:t>）；</w:t>
            </w:r>
          </w:p>
        </w:tc>
        <w:tc>
          <w:tcPr>
            <w:tcW w:w="991" w:type="dxa"/>
          </w:tcPr>
          <w:p w14:paraId="343F8E86">
            <w:pPr>
              <w:pStyle w:val="13"/>
              <w:spacing w:before="171" w:line="266" w:lineRule="auto"/>
              <w:ind w:left="107" w:right="100"/>
              <w:rPr>
                <w:sz w:val="22"/>
              </w:rPr>
            </w:pPr>
            <w:r>
              <w:rPr>
                <w:spacing w:val="-4"/>
                <w:sz w:val="22"/>
              </w:rPr>
              <w:t>预评价/</w:t>
            </w:r>
            <w:r>
              <w:rPr>
                <w:spacing w:val="-6"/>
                <w:sz w:val="22"/>
              </w:rPr>
              <w:t>评价</w:t>
            </w:r>
          </w:p>
        </w:tc>
        <w:tc>
          <w:tcPr>
            <w:tcW w:w="1277" w:type="dxa"/>
          </w:tcPr>
          <w:p w14:paraId="2EBAAA94">
            <w:pPr>
              <w:pStyle w:val="13"/>
              <w:spacing w:before="7"/>
              <w:rPr>
                <w:b/>
                <w:sz w:val="25"/>
              </w:rPr>
            </w:pPr>
          </w:p>
          <w:p w14:paraId="0057FCB8">
            <w:pPr>
              <w:pStyle w:val="13"/>
              <w:ind w:left="184" w:right="174"/>
              <w:jc w:val="center"/>
              <w:rPr>
                <w:sz w:val="22"/>
              </w:rPr>
            </w:pPr>
            <w:r>
              <w:rPr>
                <w:spacing w:val="-6"/>
                <w:sz w:val="22"/>
              </w:rPr>
              <w:t>居建</w:t>
            </w:r>
          </w:p>
        </w:tc>
      </w:tr>
      <w:tr w14:paraId="7E3E6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24" w:type="dxa"/>
            <w:vMerge w:val="continue"/>
            <w:tcBorders>
              <w:top w:val="nil"/>
            </w:tcBorders>
          </w:tcPr>
          <w:p w14:paraId="35DF9C57">
            <w:pPr>
              <w:rPr>
                <w:sz w:val="2"/>
                <w:szCs w:val="2"/>
              </w:rPr>
            </w:pPr>
          </w:p>
        </w:tc>
        <w:tc>
          <w:tcPr>
            <w:tcW w:w="1985" w:type="dxa"/>
          </w:tcPr>
          <w:p w14:paraId="32EFEBC6">
            <w:pPr>
              <w:pStyle w:val="13"/>
              <w:rPr>
                <w:b/>
                <w:sz w:val="22"/>
              </w:rPr>
            </w:pPr>
          </w:p>
          <w:p w14:paraId="1BB0D644">
            <w:pPr>
              <w:pStyle w:val="13"/>
              <w:spacing w:before="9"/>
              <w:rPr>
                <w:b/>
                <w:sz w:val="15"/>
              </w:rPr>
            </w:pPr>
          </w:p>
          <w:p w14:paraId="1FFC3C49">
            <w:pPr>
              <w:pStyle w:val="13"/>
              <w:ind w:left="98" w:right="93"/>
              <w:jc w:val="center"/>
              <w:rPr>
                <w:b/>
                <w:sz w:val="22"/>
              </w:rPr>
            </w:pPr>
            <w:r>
              <w:rPr>
                <w:b/>
                <w:spacing w:val="-2"/>
                <w:sz w:val="22"/>
              </w:rPr>
              <w:t>环评报告书（表</w:t>
            </w:r>
            <w:r>
              <w:rPr>
                <w:b/>
                <w:spacing w:val="-10"/>
                <w:sz w:val="22"/>
              </w:rPr>
              <w:t>）</w:t>
            </w:r>
          </w:p>
        </w:tc>
        <w:tc>
          <w:tcPr>
            <w:tcW w:w="3402" w:type="dxa"/>
          </w:tcPr>
          <w:p w14:paraId="46F7BF52">
            <w:pPr>
              <w:pStyle w:val="13"/>
              <w:spacing w:before="15" w:line="266" w:lineRule="auto"/>
              <w:ind w:left="106" w:right="201"/>
              <w:jc w:val="both"/>
              <w:rPr>
                <w:sz w:val="22"/>
              </w:rPr>
            </w:pPr>
            <w:r>
              <w:rPr>
                <w:spacing w:val="-2"/>
                <w:sz w:val="22"/>
              </w:rPr>
              <w:t>应体现场地是否有洪涝、滑坡、泥石流等自然灾害的威胁；是否</w:t>
            </w:r>
            <w:r>
              <w:rPr>
                <w:spacing w:val="-3"/>
                <w:sz w:val="22"/>
              </w:rPr>
              <w:t>有危险化学品、易燃易爆等危险</w:t>
            </w:r>
          </w:p>
          <w:p w14:paraId="2ED68D3F">
            <w:pPr>
              <w:pStyle w:val="13"/>
              <w:spacing w:line="274" w:lineRule="exact"/>
              <w:ind w:left="106"/>
              <w:rPr>
                <w:sz w:val="22"/>
              </w:rPr>
            </w:pPr>
            <w:r>
              <w:rPr>
                <w:spacing w:val="-3"/>
                <w:sz w:val="22"/>
              </w:rPr>
              <w:t>源；是否存在电磁辐射等危害</w:t>
            </w:r>
          </w:p>
        </w:tc>
        <w:tc>
          <w:tcPr>
            <w:tcW w:w="991" w:type="dxa"/>
          </w:tcPr>
          <w:p w14:paraId="6CE589A4">
            <w:pPr>
              <w:pStyle w:val="13"/>
              <w:spacing w:before="6"/>
              <w:rPr>
                <w:b/>
                <w:sz w:val="25"/>
              </w:rPr>
            </w:pPr>
          </w:p>
          <w:p w14:paraId="3896AFA2">
            <w:pPr>
              <w:pStyle w:val="13"/>
              <w:spacing w:before="1" w:line="266" w:lineRule="auto"/>
              <w:ind w:left="107" w:right="100"/>
              <w:rPr>
                <w:sz w:val="22"/>
              </w:rPr>
            </w:pPr>
            <w:r>
              <w:rPr>
                <w:spacing w:val="-4"/>
                <w:sz w:val="22"/>
              </w:rPr>
              <w:t>预评价/</w:t>
            </w:r>
            <w:r>
              <w:rPr>
                <w:spacing w:val="-6"/>
                <w:sz w:val="22"/>
              </w:rPr>
              <w:t>评价</w:t>
            </w:r>
          </w:p>
        </w:tc>
        <w:tc>
          <w:tcPr>
            <w:tcW w:w="1277" w:type="dxa"/>
          </w:tcPr>
          <w:p w14:paraId="3DB064B6">
            <w:pPr>
              <w:pStyle w:val="13"/>
              <w:rPr>
                <w:b/>
                <w:sz w:val="22"/>
              </w:rPr>
            </w:pPr>
          </w:p>
          <w:p w14:paraId="0F8D3F7B">
            <w:pPr>
              <w:pStyle w:val="13"/>
              <w:spacing w:before="9"/>
              <w:rPr>
                <w:b/>
                <w:sz w:val="15"/>
              </w:rPr>
            </w:pPr>
          </w:p>
          <w:p w14:paraId="2299F3B5">
            <w:pPr>
              <w:pStyle w:val="13"/>
              <w:ind w:left="184" w:right="174"/>
              <w:jc w:val="center"/>
              <w:rPr>
                <w:sz w:val="22"/>
              </w:rPr>
            </w:pPr>
            <w:r>
              <w:rPr>
                <w:spacing w:val="-6"/>
                <w:sz w:val="22"/>
              </w:rPr>
              <w:t>居建</w:t>
            </w:r>
          </w:p>
        </w:tc>
      </w:tr>
    </w:tbl>
    <w:p w14:paraId="47B87CFD">
      <w:pPr>
        <w:pStyle w:val="4"/>
        <w:spacing w:before="5"/>
        <w:rPr>
          <w:b/>
          <w:sz w:val="16"/>
        </w:rPr>
      </w:pPr>
    </w:p>
    <w:p w14:paraId="089E5C49">
      <w:pPr>
        <w:spacing w:before="0"/>
        <w:ind w:left="800" w:right="0" w:firstLine="0"/>
        <w:jc w:val="left"/>
        <w:rPr>
          <w:b/>
          <w:sz w:val="21"/>
        </w:rPr>
      </w:pPr>
      <w:r>
        <w:rPr>
          <w:b/>
          <w:spacing w:val="-4"/>
          <w:sz w:val="21"/>
        </w:rPr>
        <w:t>实际提交材料：</w:t>
      </w:r>
    </w:p>
    <w:p w14:paraId="31527602">
      <w:pPr>
        <w:spacing w:after="0"/>
        <w:jc w:val="left"/>
        <w:rPr>
          <w:sz w:val="21"/>
        </w:rPr>
        <w:sectPr>
          <w:pgSz w:w="11910" w:h="16840"/>
          <w:pgMar w:top="1100" w:right="920" w:bottom="1180" w:left="1000" w:header="878" w:footer="993" w:gutter="0"/>
          <w:cols w:space="720" w:num="1"/>
        </w:sectPr>
      </w:pPr>
    </w:p>
    <w:p w14:paraId="61054694">
      <w:pPr>
        <w:pStyle w:val="4"/>
        <w:spacing w:before="1"/>
        <w:rPr>
          <w:b/>
          <w:sz w:val="22"/>
        </w:rPr>
      </w:pPr>
      <w:r>
        <w:drawing>
          <wp:anchor distT="0" distB="0" distL="0" distR="0" simplePos="0" relativeHeight="251683840" behindDoc="1" locked="0" layoutInCell="1" allowOverlap="1">
            <wp:simplePos x="0" y="0"/>
            <wp:positionH relativeFrom="page">
              <wp:posOffset>1680845</wp:posOffset>
            </wp:positionH>
            <wp:positionV relativeFrom="page">
              <wp:posOffset>2968625</wp:posOffset>
            </wp:positionV>
            <wp:extent cx="4723130" cy="4754245"/>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p>
    <w:p w14:paraId="01202311">
      <w:pPr>
        <w:pStyle w:val="4"/>
        <w:spacing w:before="69"/>
        <w:ind w:left="852"/>
      </w:pPr>
      <w:r>
        <w:pict>
          <v:rect id="docshape21" o:spid="_x0000_s1045" o:spt="1" style="position:absolute;left:0pt;margin-left:90pt;margin-top:-14.9pt;height:0.7pt;width:415.3pt;mso-position-horizontal-relative:page;z-index:-251631616;mso-width-relative:page;mso-height-relative:page;" fillcolor="#000000" filled="t" stroked="f" coordsize="21600,21600">
            <v:path/>
            <v:fill on="t" focussize="0,0"/>
            <v:stroke on="f"/>
            <v:imagedata o:title=""/>
            <o:lock v:ext="edit"/>
          </v:rect>
        </w:pict>
      </w:r>
      <w:r>
        <w:pict>
          <v:group id="docshapegroup22" o:spid="_x0000_s1046" o:spt="203" style="position:absolute;left:0pt;margin-left:87.05pt;margin-top:1.85pt;height:86.05pt;width:421.2pt;mso-position-horizontal-relative:page;z-index:-251631616;mso-width-relative:page;mso-height-relative:page;" coordorigin="1741,38" coordsize="8424,1721">
            <o:lock v:ext="edit"/>
            <v:line id="_x0000_s1047" o:spid="_x0000_s1047" o:spt="20" style="position:absolute;left:1741;top:43;height:0;width:8424;" stroked="t" coordsize="21600,21600">
              <v:path arrowok="t"/>
              <v:fill focussize="0,0"/>
              <v:stroke weight="0.48pt" color="#000000"/>
              <v:imagedata o:title=""/>
              <o:lock v:ext="edit"/>
            </v:line>
            <v:line id="_x0000_s1048" o:spid="_x0000_s1048" o:spt="20" style="position:absolute;left:1741;top:1754;height:0;width:8424;" stroked="t" coordsize="21600,21600">
              <v:path arrowok="t"/>
              <v:fill focussize="0,0"/>
              <v:stroke weight="0.48pt" color="#000000"/>
              <v:imagedata o:title=""/>
              <o:lock v:ext="edit"/>
            </v:line>
            <v:line id="_x0000_s1049" o:spid="_x0000_s1049" o:spt="20" style="position:absolute;left:1746;top:38;height:1711;width:0;" stroked="t" coordsize="21600,21600">
              <v:path arrowok="t"/>
              <v:fill focussize="0,0"/>
              <v:stroke weight="0.48pt" color="#000000"/>
              <v:imagedata o:title=""/>
              <o:lock v:ext="edit"/>
            </v:line>
            <v:line id="_x0000_s1050" o:spid="_x0000_s1050" o:spt="20" style="position:absolute;left:10160;top:38;height:1711;width:0;" stroked="t" coordsize="21600,21600">
              <v:path arrowok="t"/>
              <v:fill focussize="0,0"/>
              <v:stroke weight="0.48pt" color="#000000"/>
              <v:imagedata o:title=""/>
              <o:lock v:ext="edit"/>
            </v:line>
          </v:group>
        </w:pict>
      </w:r>
      <w:bookmarkStart w:id="12" w:name="4.1.2建筑结构应满足承载力和建筑使用功能要求。建筑外墙、屋面、门窗、幕墙及外"/>
      <w:bookmarkEnd w:id="12"/>
      <w:r>
        <w:rPr>
          <w:spacing w:val="-7"/>
        </w:rPr>
        <w:t>总平面图</w:t>
      </w:r>
    </w:p>
    <w:p w14:paraId="7F9F6970">
      <w:pPr>
        <w:pStyle w:val="4"/>
        <w:spacing w:before="43"/>
        <w:ind w:left="852"/>
      </w:pPr>
      <w:r>
        <w:rPr>
          <w:spacing w:val="-4"/>
        </w:rPr>
        <w:t>土壤氡检测报告</w:t>
      </w:r>
    </w:p>
    <w:p w14:paraId="2B6A6881">
      <w:pPr>
        <w:spacing w:after="0"/>
        <w:sectPr>
          <w:pgSz w:w="11910" w:h="16840"/>
          <w:pgMar w:top="1100" w:right="920" w:bottom="1180" w:left="1000" w:header="878" w:footer="993" w:gutter="0"/>
          <w:cols w:space="720" w:num="1"/>
        </w:sectPr>
      </w:pPr>
    </w:p>
    <w:p w14:paraId="2B545BE0">
      <w:pPr>
        <w:pStyle w:val="4"/>
        <w:spacing w:before="4"/>
        <w:rPr>
          <w:sz w:val="29"/>
        </w:rPr>
      </w:pPr>
    </w:p>
    <w:p w14:paraId="49248B07">
      <w:pPr>
        <w:pStyle w:val="3"/>
        <w:numPr>
          <w:ilvl w:val="2"/>
          <w:numId w:val="4"/>
        </w:numPr>
        <w:tabs>
          <w:tab w:val="left" w:pos="1465"/>
        </w:tabs>
        <w:spacing w:before="67" w:after="0" w:line="292" w:lineRule="auto"/>
        <w:ind w:left="800" w:right="881" w:firstLine="0"/>
        <w:jc w:val="left"/>
      </w:pPr>
      <w:r>
        <w:pict>
          <v:rect id="docshape23" o:spid="_x0000_s1051" o:spt="1" style="position:absolute;left:0pt;margin-left:90pt;margin-top:-19.5pt;height:0.7pt;width:415.3pt;mso-position-horizontal-relative:page;z-index:-251629568;mso-width-relative:page;mso-height-relative:page;" fillcolor="#000000" filled="t" stroked="f" coordsize="21600,21600">
            <v:path/>
            <v:fill on="t" focussize="0,0"/>
            <v:stroke on="f"/>
            <v:imagedata o:title=""/>
            <o:lock v:ext="edit"/>
          </v:rect>
        </w:pict>
      </w:r>
      <w:bookmarkStart w:id="13" w:name="4.1.3外遮阳、太阳能设施、空调室外机位、外墙花池等外部设施应与建筑主体结构统"/>
      <w:bookmarkEnd w:id="13"/>
      <w:r>
        <w:rPr>
          <w:spacing w:val="-4"/>
        </w:rPr>
        <w:t>建筑结构应满足承载力和建筑使用功能要求。建筑外墙、屋面、门窗、幕</w:t>
      </w:r>
      <w:r>
        <w:rPr>
          <w:spacing w:val="-2"/>
        </w:rPr>
        <w:t>墙及外保温等围护结构应满足安全、耐久和防护的要求。</w:t>
      </w:r>
    </w:p>
    <w:p w14:paraId="031EAD6E">
      <w:pPr>
        <w:spacing w:before="149"/>
        <w:ind w:left="800" w:right="0" w:firstLine="0"/>
        <w:jc w:val="left"/>
        <w:rPr>
          <w:b/>
          <w:sz w:val="24"/>
        </w:rPr>
      </w:pPr>
      <w:r>
        <w:rPr>
          <w:b/>
          <w:spacing w:val="-2"/>
          <w:sz w:val="24"/>
        </w:rPr>
        <w:t>1</w:t>
      </w:r>
      <w:r>
        <w:rPr>
          <w:b/>
          <w:spacing w:val="-14"/>
          <w:sz w:val="24"/>
        </w:rPr>
        <w:t>、 达标自评</w:t>
      </w:r>
    </w:p>
    <w:p w14:paraId="1A0D4C9C">
      <w:pPr>
        <w:pStyle w:val="4"/>
        <w:spacing w:before="2"/>
        <w:rPr>
          <w:b/>
          <w:sz w:val="17"/>
        </w:rPr>
      </w:pPr>
    </w:p>
    <w:p w14:paraId="53E93870">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77460B4E">
      <w:pPr>
        <w:pStyle w:val="4"/>
        <w:rPr>
          <w:sz w:val="20"/>
        </w:rPr>
      </w:pPr>
    </w:p>
    <w:p w14:paraId="3444D929">
      <w:pPr>
        <w:pStyle w:val="4"/>
        <w:rPr>
          <w:sz w:val="25"/>
        </w:rPr>
      </w:pPr>
    </w:p>
    <w:p w14:paraId="12F55032">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4F65FC83">
      <w:pPr>
        <w:pStyle w:val="12"/>
        <w:numPr>
          <w:ilvl w:val="3"/>
          <w:numId w:val="4"/>
        </w:numPr>
        <w:tabs>
          <w:tab w:val="left" w:pos="1220"/>
        </w:tabs>
        <w:spacing w:before="85" w:after="0" w:line="240" w:lineRule="auto"/>
        <w:ind w:left="1220" w:right="0" w:hanging="212"/>
        <w:jc w:val="left"/>
        <w:rPr>
          <w:rFonts w:hint="eastAsia" w:ascii="宋体" w:hAnsi="宋体" w:eastAsia="宋体"/>
          <w:b/>
          <w:sz w:val="21"/>
        </w:rPr>
      </w:pPr>
      <w:r>
        <w:rPr>
          <w:rFonts w:hint="eastAsia" w:ascii="宋体" w:hAnsi="宋体" w:eastAsia="宋体"/>
          <w:b/>
          <w:spacing w:val="-3"/>
          <w:sz w:val="21"/>
        </w:rPr>
        <w:t>建筑结构、结构构件和围护结构安全</w:t>
      </w:r>
    </w:p>
    <w:p w14:paraId="69DD8664">
      <w:pPr>
        <w:pStyle w:val="4"/>
        <w:spacing w:before="106"/>
        <w:ind w:left="800"/>
      </w:pPr>
      <w:r>
        <w:pict>
          <v:group id="docshapegroup24" o:spid="_x0000_s1052" o:spt="203" style="position:absolute;left:0pt;margin-left:84.35pt;margin-top:9pt;height:374.4pt;width:426.6pt;mso-position-horizontal-relative:page;z-index:-251630592;mso-width-relative:page;mso-height-relative:page;" coordorigin="1687,181" coordsize="8532,7488">
            <o:lock v:ext="edit"/>
            <v:shape id="docshape25" o:spid="_x0000_s1053" o:spt="75" type="#_x0000_t75" style="position:absolute;left:2647;top:180;height:7488;width:7438;" filled="f" stroked="f" coordsize="21600,21600">
              <v:path/>
              <v:fill on="f" focussize="0,0"/>
              <v:stroke on="f"/>
              <v:imagedata r:id="rId40" o:title=""/>
              <o:lock v:ext="edit" aspectratio="t"/>
            </v:shape>
            <v:line id="_x0000_s1054" o:spid="_x0000_s1054" o:spt="20" style="position:absolute;left:1687;top:2180;height:0;width:8532;" stroked="t" coordsize="21600,21600">
              <v:path arrowok="t"/>
              <v:fill focussize="0,0"/>
              <v:stroke weight="0.48pt" color="#000000"/>
              <v:imagedata o:title=""/>
              <o:lock v:ext="edit"/>
            </v:line>
            <v:line id="_x0000_s1055" o:spid="_x0000_s1055" o:spt="20" style="position:absolute;left:1687;top:2939;height:0;width:8532;" stroked="t" coordsize="21600,21600">
              <v:path arrowok="t"/>
              <v:fill focussize="0,0"/>
              <v:stroke weight="0.48pt" color="#000000"/>
              <v:imagedata o:title=""/>
              <o:lock v:ext="edit"/>
            </v:line>
            <v:line id="_x0000_s1056" o:spid="_x0000_s1056" o:spt="20" style="position:absolute;left:1692;top:2175;height:759;width:0;" stroked="t" coordsize="21600,21600">
              <v:path arrowok="t"/>
              <v:fill focussize="0,0"/>
              <v:stroke weight="0.48pt" color="#000000"/>
              <v:imagedata o:title=""/>
              <o:lock v:ext="edit"/>
            </v:line>
            <v:line id="_x0000_s1057" o:spid="_x0000_s1057" o:spt="20" style="position:absolute;left:10214;top:2175;height:759;width:0;" stroked="t" coordsize="21600,21600">
              <v:path arrowok="t"/>
              <v:fill focussize="0,0"/>
              <v:stroke weight="0.48pt" color="#000000"/>
              <v:imagedata o:title=""/>
              <o:lock v:ext="edit"/>
            </v:line>
          </v:group>
        </w:pict>
      </w:r>
      <w:r>
        <w:rPr>
          <w:spacing w:val="-3"/>
        </w:rPr>
        <w:t>建筑结构、结构构件和围护结构是否出现以下现象：</w:t>
      </w:r>
    </w:p>
    <w:p w14:paraId="17BAC97A">
      <w:pPr>
        <w:pStyle w:val="4"/>
        <w:spacing w:before="105"/>
        <w:ind w:left="800"/>
        <w:rPr>
          <w:b/>
        </w:rPr>
      </w:pPr>
      <w:r>
        <w:rPr>
          <w:b/>
          <w:spacing w:val="-2"/>
        </w:rPr>
        <w:t>□</w:t>
      </w:r>
      <w:r>
        <w:rPr>
          <w:spacing w:val="-2"/>
        </w:rPr>
        <w:t>局部损坏（裂缝、缺口、锈蚀、腐蚀、剥落、过度变形等）、</w:t>
      </w:r>
      <w:r>
        <w:rPr>
          <w:b/>
          <w:spacing w:val="-2"/>
        </w:rPr>
        <w:t>□</w:t>
      </w:r>
      <w:r>
        <w:rPr>
          <w:spacing w:val="-2"/>
        </w:rPr>
        <w:t>破坏、</w:t>
      </w:r>
      <w:r>
        <w:rPr>
          <w:b/>
          <w:spacing w:val="-2"/>
        </w:rPr>
        <w:t>□</w:t>
      </w:r>
      <w:r>
        <w:rPr>
          <w:spacing w:val="-2"/>
        </w:rPr>
        <w:t>振动或不稳定</w:t>
      </w:r>
      <w:r>
        <w:rPr>
          <w:b/>
          <w:spacing w:val="-10"/>
        </w:rPr>
        <w:t>、</w:t>
      </w:r>
    </w:p>
    <w:p w14:paraId="0B7F397E">
      <w:pPr>
        <w:pStyle w:val="4"/>
        <w:spacing w:before="105" w:line="453" w:lineRule="auto"/>
        <w:ind w:left="799" w:right="879"/>
      </w:pPr>
      <w:r>
        <w:rPr>
          <w:b/>
          <w:spacing w:val="-4"/>
        </w:rPr>
        <w:t>□</w:t>
      </w:r>
      <w:r>
        <w:rPr>
          <w:spacing w:val="-4"/>
        </w:rPr>
        <w:t>地基不均匀沉降或超载使用、</w:t>
      </w:r>
      <w:r>
        <w:rPr>
          <w:b/>
          <w:spacing w:val="-4"/>
        </w:rPr>
        <w:t>□</w:t>
      </w:r>
      <w:r>
        <w:rPr>
          <w:spacing w:val="-4"/>
        </w:rPr>
        <w:t>窗扇开启不便（如不易维修清洗、影响行人通行、存在安</w:t>
      </w:r>
      <w:r>
        <w:rPr>
          <w:spacing w:val="-2"/>
        </w:rPr>
        <w:t>全隐患等）、</w:t>
      </w:r>
      <w:r>
        <w:rPr>
          <w:rFonts w:hint="eastAsia" w:ascii="MS UI Gothic" w:hAnsi="MS UI Gothic" w:eastAsia="MS UI Gothic"/>
          <w:b/>
          <w:spacing w:val="-2"/>
        </w:rPr>
        <w:t>☑</w:t>
      </w:r>
      <w:r>
        <w:rPr>
          <w:spacing w:val="-2"/>
        </w:rPr>
        <w:t>以上皆无</w:t>
      </w:r>
    </w:p>
    <w:p w14:paraId="689565CA">
      <w:pPr>
        <w:pStyle w:val="4"/>
        <w:spacing w:line="250" w:lineRule="exact"/>
        <w:ind w:left="799"/>
      </w:pPr>
      <w:r>
        <w:rPr>
          <w:spacing w:val="-2"/>
        </w:rPr>
        <w:t>简要说明避免出现以上现象的措施。（300</w:t>
      </w:r>
      <w:r>
        <w:rPr>
          <w:spacing w:val="-14"/>
        </w:rPr>
        <w:t xml:space="preserve"> 字以内</w:t>
      </w:r>
      <w:r>
        <w:rPr>
          <w:spacing w:val="-10"/>
        </w:rPr>
        <w:t>）</w:t>
      </w:r>
    </w:p>
    <w:p w14:paraId="30A23247">
      <w:pPr>
        <w:pStyle w:val="4"/>
        <w:spacing w:before="115" w:line="333" w:lineRule="auto"/>
        <w:ind w:left="799" w:right="774" w:firstLine="420"/>
      </w:pPr>
      <w:r>
        <w:rPr>
          <w:spacing w:val="-6"/>
        </w:rPr>
        <w:t>本项目结构设计满足《建筑结构可靠性设计统一标准》等相关规范，外墙、屋面、门窗、</w:t>
      </w:r>
      <w:r>
        <w:rPr>
          <w:spacing w:val="-2"/>
        </w:rPr>
        <w:t>幕墙及外保温等围护结构满足安全、耐久和防护要求，与主体结构连接可靠。</w:t>
      </w:r>
    </w:p>
    <w:p w14:paraId="2EFC59EB">
      <w:pPr>
        <w:pStyle w:val="4"/>
        <w:spacing w:before="6"/>
        <w:rPr>
          <w:sz w:val="23"/>
        </w:rPr>
      </w:pPr>
    </w:p>
    <w:p w14:paraId="2D611DDC">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3ED4242F">
      <w:pPr>
        <w:pStyle w:val="4"/>
        <w:spacing w:before="10"/>
        <w:rPr>
          <w:b/>
          <w:sz w:val="18"/>
        </w:rPr>
      </w:pPr>
    </w:p>
    <w:p w14:paraId="10ED43DF">
      <w:pPr>
        <w:spacing w:before="1"/>
        <w:ind w:left="1160" w:right="0" w:firstLine="0"/>
        <w:jc w:val="left"/>
        <w:rPr>
          <w:b/>
          <w:sz w:val="21"/>
        </w:rPr>
      </w:pPr>
      <w:r>
        <w:rPr>
          <w:b/>
          <w:spacing w:val="-3"/>
          <w:sz w:val="21"/>
        </w:rPr>
        <w:t>建议提交材料及技术要求：</w:t>
      </w:r>
    </w:p>
    <w:p w14:paraId="2F4B496E">
      <w:pPr>
        <w:pStyle w:val="4"/>
        <w:spacing w:before="4"/>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985"/>
        <w:gridCol w:w="3402"/>
        <w:gridCol w:w="991"/>
        <w:gridCol w:w="1277"/>
      </w:tblGrid>
      <w:tr w14:paraId="13BB6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shd w:val="clear" w:color="auto" w:fill="DBE4F0"/>
          </w:tcPr>
          <w:p w14:paraId="42728423">
            <w:pPr>
              <w:pStyle w:val="13"/>
              <w:spacing w:before="17"/>
              <w:ind w:left="139"/>
              <w:rPr>
                <w:b/>
                <w:sz w:val="22"/>
              </w:rPr>
            </w:pPr>
            <w:r>
              <w:rPr>
                <w:b/>
                <w:spacing w:val="-6"/>
                <w:sz w:val="22"/>
              </w:rPr>
              <w:t>专业</w:t>
            </w:r>
          </w:p>
          <w:p w14:paraId="412A8AA4">
            <w:pPr>
              <w:pStyle w:val="13"/>
              <w:spacing w:before="30" w:line="275" w:lineRule="exact"/>
              <w:ind w:left="139"/>
              <w:rPr>
                <w:b/>
                <w:sz w:val="22"/>
              </w:rPr>
            </w:pPr>
            <w:r>
              <w:rPr>
                <w:b/>
                <w:spacing w:val="-6"/>
                <w:sz w:val="22"/>
              </w:rPr>
              <w:t>分类</w:t>
            </w:r>
          </w:p>
        </w:tc>
        <w:tc>
          <w:tcPr>
            <w:tcW w:w="1985" w:type="dxa"/>
            <w:shd w:val="clear" w:color="auto" w:fill="DBE4F0"/>
          </w:tcPr>
          <w:p w14:paraId="63ACD51D">
            <w:pPr>
              <w:pStyle w:val="13"/>
              <w:spacing w:before="173"/>
              <w:ind w:left="550"/>
              <w:rPr>
                <w:b/>
                <w:sz w:val="22"/>
              </w:rPr>
            </w:pPr>
            <w:r>
              <w:rPr>
                <w:b/>
                <w:spacing w:val="-4"/>
                <w:sz w:val="22"/>
              </w:rPr>
              <w:t>材料名称</w:t>
            </w:r>
          </w:p>
        </w:tc>
        <w:tc>
          <w:tcPr>
            <w:tcW w:w="3402" w:type="dxa"/>
            <w:shd w:val="clear" w:color="auto" w:fill="DBE4F0"/>
          </w:tcPr>
          <w:p w14:paraId="0D35B0CD">
            <w:pPr>
              <w:pStyle w:val="13"/>
              <w:spacing w:before="173"/>
              <w:ind w:left="1246" w:right="1238"/>
              <w:jc w:val="center"/>
              <w:rPr>
                <w:b/>
                <w:sz w:val="22"/>
              </w:rPr>
            </w:pPr>
            <w:r>
              <w:rPr>
                <w:b/>
                <w:spacing w:val="-4"/>
                <w:sz w:val="22"/>
              </w:rPr>
              <w:t>技术要求</w:t>
            </w:r>
          </w:p>
        </w:tc>
        <w:tc>
          <w:tcPr>
            <w:tcW w:w="991" w:type="dxa"/>
            <w:shd w:val="clear" w:color="auto" w:fill="DBE4F0"/>
          </w:tcPr>
          <w:p w14:paraId="5818EBF3">
            <w:pPr>
              <w:pStyle w:val="13"/>
              <w:spacing w:before="17"/>
              <w:ind w:left="91" w:right="84"/>
              <w:jc w:val="center"/>
              <w:rPr>
                <w:b/>
                <w:sz w:val="22"/>
              </w:rPr>
            </w:pPr>
            <w:r>
              <w:rPr>
                <w:b/>
                <w:spacing w:val="-5"/>
                <w:sz w:val="22"/>
              </w:rPr>
              <w:t>评价阶</w:t>
            </w:r>
          </w:p>
          <w:p w14:paraId="6810E24F">
            <w:pPr>
              <w:pStyle w:val="13"/>
              <w:spacing w:before="30" w:line="275" w:lineRule="exact"/>
              <w:ind w:left="7"/>
              <w:jc w:val="center"/>
              <w:rPr>
                <w:b/>
                <w:sz w:val="22"/>
              </w:rPr>
            </w:pPr>
            <w:r>
              <w:rPr>
                <w:b/>
                <w:w w:val="100"/>
                <w:sz w:val="22"/>
              </w:rPr>
              <w:t>段</w:t>
            </w:r>
          </w:p>
        </w:tc>
        <w:tc>
          <w:tcPr>
            <w:tcW w:w="1277" w:type="dxa"/>
            <w:shd w:val="clear" w:color="auto" w:fill="DBE4F0"/>
          </w:tcPr>
          <w:p w14:paraId="1968208A">
            <w:pPr>
              <w:pStyle w:val="13"/>
              <w:spacing w:before="173"/>
              <w:ind w:left="184" w:right="175"/>
              <w:jc w:val="center"/>
              <w:rPr>
                <w:b/>
                <w:sz w:val="22"/>
              </w:rPr>
            </w:pPr>
            <w:r>
              <w:rPr>
                <w:b/>
                <w:spacing w:val="-4"/>
                <w:sz w:val="22"/>
              </w:rPr>
              <w:t>建筑类型</w:t>
            </w:r>
          </w:p>
        </w:tc>
      </w:tr>
      <w:tr w14:paraId="25240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vMerge w:val="restart"/>
          </w:tcPr>
          <w:p w14:paraId="43D9A18B">
            <w:pPr>
              <w:pStyle w:val="13"/>
              <w:rPr>
                <w:b/>
                <w:sz w:val="22"/>
              </w:rPr>
            </w:pPr>
          </w:p>
          <w:p w14:paraId="27B538B7">
            <w:pPr>
              <w:pStyle w:val="13"/>
              <w:rPr>
                <w:b/>
                <w:sz w:val="22"/>
              </w:rPr>
            </w:pPr>
          </w:p>
          <w:p w14:paraId="0E6C2A0B">
            <w:pPr>
              <w:pStyle w:val="13"/>
              <w:spacing w:before="6"/>
              <w:rPr>
                <w:b/>
                <w:sz w:val="31"/>
              </w:rPr>
            </w:pPr>
          </w:p>
          <w:p w14:paraId="52C3C6F5">
            <w:pPr>
              <w:pStyle w:val="13"/>
              <w:spacing w:line="266" w:lineRule="auto"/>
              <w:ind w:left="108" w:right="161"/>
              <w:rPr>
                <w:b/>
                <w:sz w:val="22"/>
              </w:rPr>
            </w:pPr>
            <w:r>
              <w:rPr>
                <w:b/>
                <w:spacing w:val="-6"/>
                <w:sz w:val="22"/>
              </w:rPr>
              <w:t>建筑设计</w:t>
            </w:r>
          </w:p>
        </w:tc>
        <w:tc>
          <w:tcPr>
            <w:tcW w:w="1985" w:type="dxa"/>
          </w:tcPr>
          <w:p w14:paraId="3EB2CCBD">
            <w:pPr>
              <w:pStyle w:val="13"/>
              <w:spacing w:before="173"/>
              <w:ind w:left="106"/>
              <w:rPr>
                <w:b/>
                <w:sz w:val="22"/>
              </w:rPr>
            </w:pPr>
            <w:r>
              <w:rPr>
                <w:b/>
                <w:spacing w:val="-4"/>
                <w:sz w:val="22"/>
              </w:rPr>
              <w:t>建筑设计图</w:t>
            </w:r>
          </w:p>
        </w:tc>
        <w:tc>
          <w:tcPr>
            <w:tcW w:w="3402" w:type="dxa"/>
          </w:tcPr>
          <w:p w14:paraId="2CFBB810">
            <w:pPr>
              <w:pStyle w:val="13"/>
              <w:spacing w:before="173"/>
              <w:ind w:left="106"/>
              <w:rPr>
                <w:sz w:val="22"/>
              </w:rPr>
            </w:pPr>
            <w:r>
              <w:rPr>
                <w:spacing w:val="-4"/>
                <w:sz w:val="22"/>
              </w:rPr>
              <w:t>应注明标高</w:t>
            </w:r>
          </w:p>
        </w:tc>
        <w:tc>
          <w:tcPr>
            <w:tcW w:w="991" w:type="dxa"/>
          </w:tcPr>
          <w:p w14:paraId="30363D2A">
            <w:pPr>
              <w:pStyle w:val="13"/>
              <w:spacing w:before="16"/>
              <w:ind w:left="107"/>
              <w:rPr>
                <w:sz w:val="22"/>
              </w:rPr>
            </w:pPr>
            <w:r>
              <w:rPr>
                <w:spacing w:val="-4"/>
                <w:sz w:val="22"/>
              </w:rPr>
              <w:t>预评价/</w:t>
            </w:r>
          </w:p>
          <w:p w14:paraId="40A780C6">
            <w:pPr>
              <w:pStyle w:val="13"/>
              <w:spacing w:before="31" w:line="275" w:lineRule="exact"/>
              <w:ind w:left="107"/>
              <w:rPr>
                <w:sz w:val="22"/>
              </w:rPr>
            </w:pPr>
            <w:r>
              <w:rPr>
                <w:spacing w:val="-6"/>
                <w:sz w:val="22"/>
              </w:rPr>
              <w:t>评价</w:t>
            </w:r>
          </w:p>
        </w:tc>
        <w:tc>
          <w:tcPr>
            <w:tcW w:w="1277" w:type="dxa"/>
          </w:tcPr>
          <w:p w14:paraId="299E0FBE">
            <w:pPr>
              <w:pStyle w:val="13"/>
              <w:spacing w:before="173"/>
              <w:ind w:left="184" w:right="174"/>
              <w:jc w:val="center"/>
              <w:rPr>
                <w:sz w:val="22"/>
              </w:rPr>
            </w:pPr>
            <w:r>
              <w:rPr>
                <w:spacing w:val="-6"/>
                <w:sz w:val="22"/>
              </w:rPr>
              <w:t>居建</w:t>
            </w:r>
          </w:p>
        </w:tc>
      </w:tr>
      <w:tr w14:paraId="198E2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4" w:type="dxa"/>
            <w:vMerge w:val="continue"/>
            <w:tcBorders>
              <w:top w:val="nil"/>
            </w:tcBorders>
          </w:tcPr>
          <w:p w14:paraId="4D533F40">
            <w:pPr>
              <w:rPr>
                <w:sz w:val="2"/>
                <w:szCs w:val="2"/>
              </w:rPr>
            </w:pPr>
          </w:p>
        </w:tc>
        <w:tc>
          <w:tcPr>
            <w:tcW w:w="1985" w:type="dxa"/>
          </w:tcPr>
          <w:p w14:paraId="7DCAB1B8">
            <w:pPr>
              <w:pStyle w:val="13"/>
              <w:spacing w:before="16" w:line="276" w:lineRule="exact"/>
              <w:ind w:left="106"/>
              <w:rPr>
                <w:b/>
                <w:sz w:val="22"/>
              </w:rPr>
            </w:pPr>
            <w:r>
              <w:rPr>
                <w:b/>
                <w:spacing w:val="-4"/>
                <w:sz w:val="22"/>
              </w:rPr>
              <w:t>结构设计说明书</w:t>
            </w:r>
          </w:p>
        </w:tc>
        <w:tc>
          <w:tcPr>
            <w:tcW w:w="3402" w:type="dxa"/>
          </w:tcPr>
          <w:p w14:paraId="665C0B73">
            <w:pPr>
              <w:pStyle w:val="13"/>
              <w:spacing w:before="16" w:line="276" w:lineRule="exact"/>
              <w:ind w:left="106"/>
              <w:rPr>
                <w:sz w:val="22"/>
              </w:rPr>
            </w:pPr>
            <w:r>
              <w:rPr>
                <w:spacing w:val="-3"/>
                <w:sz w:val="22"/>
              </w:rPr>
              <w:t>应规定明确的标志或限制要求</w:t>
            </w:r>
          </w:p>
        </w:tc>
        <w:tc>
          <w:tcPr>
            <w:tcW w:w="991" w:type="dxa"/>
          </w:tcPr>
          <w:p w14:paraId="2F04524A">
            <w:pPr>
              <w:pStyle w:val="13"/>
              <w:rPr>
                <w:rFonts w:ascii="Times New Roman"/>
                <w:sz w:val="20"/>
              </w:rPr>
            </w:pPr>
          </w:p>
        </w:tc>
        <w:tc>
          <w:tcPr>
            <w:tcW w:w="1277" w:type="dxa"/>
          </w:tcPr>
          <w:p w14:paraId="6D362AAF">
            <w:pPr>
              <w:pStyle w:val="13"/>
              <w:spacing w:before="16" w:line="276" w:lineRule="exact"/>
              <w:ind w:left="184" w:right="174"/>
              <w:jc w:val="center"/>
              <w:rPr>
                <w:sz w:val="22"/>
              </w:rPr>
            </w:pPr>
            <w:r>
              <w:rPr>
                <w:spacing w:val="-6"/>
                <w:sz w:val="22"/>
              </w:rPr>
              <w:t>居建</w:t>
            </w:r>
          </w:p>
        </w:tc>
      </w:tr>
      <w:tr w14:paraId="1ED77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vMerge w:val="continue"/>
            <w:tcBorders>
              <w:top w:val="nil"/>
            </w:tcBorders>
          </w:tcPr>
          <w:p w14:paraId="3E5A24EA">
            <w:pPr>
              <w:rPr>
                <w:sz w:val="2"/>
                <w:szCs w:val="2"/>
              </w:rPr>
            </w:pPr>
          </w:p>
        </w:tc>
        <w:tc>
          <w:tcPr>
            <w:tcW w:w="1985" w:type="dxa"/>
          </w:tcPr>
          <w:p w14:paraId="7A661D5C">
            <w:pPr>
              <w:pStyle w:val="13"/>
              <w:spacing w:before="16"/>
              <w:ind w:left="106"/>
              <w:rPr>
                <w:b/>
                <w:sz w:val="22"/>
              </w:rPr>
            </w:pPr>
            <w:r>
              <w:rPr>
                <w:b/>
                <w:spacing w:val="-4"/>
                <w:sz w:val="22"/>
              </w:rPr>
              <w:t>主体与围护结构计</w:t>
            </w:r>
          </w:p>
          <w:p w14:paraId="7897D149">
            <w:pPr>
              <w:pStyle w:val="13"/>
              <w:spacing w:before="30" w:line="276" w:lineRule="exact"/>
              <w:ind w:left="106"/>
              <w:rPr>
                <w:b/>
                <w:sz w:val="22"/>
              </w:rPr>
            </w:pPr>
            <w:r>
              <w:rPr>
                <w:b/>
                <w:spacing w:val="-6"/>
                <w:sz w:val="22"/>
              </w:rPr>
              <w:t>算书</w:t>
            </w:r>
          </w:p>
        </w:tc>
        <w:tc>
          <w:tcPr>
            <w:tcW w:w="3402" w:type="dxa"/>
          </w:tcPr>
          <w:p w14:paraId="48EECA06">
            <w:pPr>
              <w:pStyle w:val="13"/>
              <w:spacing w:before="172"/>
              <w:ind w:left="106"/>
              <w:rPr>
                <w:sz w:val="22"/>
              </w:rPr>
            </w:pPr>
            <w:r>
              <w:rPr>
                <w:spacing w:val="-3"/>
                <w:sz w:val="22"/>
              </w:rPr>
              <w:t>应说明建筑围护结构详细做法</w:t>
            </w:r>
          </w:p>
        </w:tc>
        <w:tc>
          <w:tcPr>
            <w:tcW w:w="991" w:type="dxa"/>
          </w:tcPr>
          <w:p w14:paraId="1DBA38F8">
            <w:pPr>
              <w:pStyle w:val="13"/>
              <w:spacing w:before="16"/>
              <w:ind w:left="107"/>
              <w:rPr>
                <w:sz w:val="22"/>
              </w:rPr>
            </w:pPr>
            <w:r>
              <w:rPr>
                <w:spacing w:val="-4"/>
                <w:sz w:val="22"/>
              </w:rPr>
              <w:t>预评价/</w:t>
            </w:r>
          </w:p>
          <w:p w14:paraId="77740265">
            <w:pPr>
              <w:pStyle w:val="13"/>
              <w:spacing w:before="30" w:line="276" w:lineRule="exact"/>
              <w:ind w:left="107"/>
              <w:rPr>
                <w:sz w:val="22"/>
              </w:rPr>
            </w:pPr>
            <w:r>
              <w:rPr>
                <w:spacing w:val="-6"/>
                <w:sz w:val="22"/>
              </w:rPr>
              <w:t>评价</w:t>
            </w:r>
          </w:p>
        </w:tc>
        <w:tc>
          <w:tcPr>
            <w:tcW w:w="1277" w:type="dxa"/>
          </w:tcPr>
          <w:p w14:paraId="1ABAA69A">
            <w:pPr>
              <w:pStyle w:val="13"/>
              <w:spacing w:before="172"/>
              <w:ind w:left="184" w:right="174"/>
              <w:jc w:val="center"/>
              <w:rPr>
                <w:sz w:val="22"/>
              </w:rPr>
            </w:pPr>
            <w:r>
              <w:rPr>
                <w:spacing w:val="-6"/>
                <w:sz w:val="22"/>
              </w:rPr>
              <w:t>居建</w:t>
            </w:r>
          </w:p>
        </w:tc>
      </w:tr>
      <w:tr w14:paraId="0E991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tcBorders>
          </w:tcPr>
          <w:p w14:paraId="743B29FC">
            <w:pPr>
              <w:rPr>
                <w:sz w:val="2"/>
                <w:szCs w:val="2"/>
              </w:rPr>
            </w:pPr>
          </w:p>
        </w:tc>
        <w:tc>
          <w:tcPr>
            <w:tcW w:w="1985" w:type="dxa"/>
          </w:tcPr>
          <w:p w14:paraId="4899CEBA">
            <w:pPr>
              <w:pStyle w:val="13"/>
              <w:spacing w:before="171" w:line="266" w:lineRule="auto"/>
              <w:ind w:left="106" w:right="99"/>
              <w:rPr>
                <w:b/>
                <w:sz w:val="22"/>
              </w:rPr>
            </w:pPr>
            <w:r>
              <w:rPr>
                <w:b/>
                <w:spacing w:val="-2"/>
                <w:sz w:val="22"/>
              </w:rPr>
              <w:t>主要结构用材料的</w:t>
            </w:r>
            <w:r>
              <w:rPr>
                <w:b/>
                <w:spacing w:val="-4"/>
                <w:sz w:val="22"/>
              </w:rPr>
              <w:t>检测报告</w:t>
            </w:r>
          </w:p>
        </w:tc>
        <w:tc>
          <w:tcPr>
            <w:tcW w:w="3402" w:type="dxa"/>
          </w:tcPr>
          <w:p w14:paraId="5FD14931">
            <w:pPr>
              <w:pStyle w:val="13"/>
              <w:spacing w:before="15" w:line="266" w:lineRule="auto"/>
              <w:ind w:left="106" w:right="201"/>
              <w:rPr>
                <w:sz w:val="22"/>
              </w:rPr>
            </w:pPr>
            <w:r>
              <w:rPr>
                <w:spacing w:val="-2"/>
                <w:sz w:val="22"/>
              </w:rPr>
              <w:t>应包括幕墙气密性、水密性能、</w:t>
            </w:r>
            <w:r>
              <w:rPr>
                <w:spacing w:val="-3"/>
                <w:sz w:val="22"/>
              </w:rPr>
              <w:t>抗风压性能和平面内变形性能检</w:t>
            </w:r>
          </w:p>
          <w:p w14:paraId="143BB1B5">
            <w:pPr>
              <w:pStyle w:val="13"/>
              <w:spacing w:line="275" w:lineRule="exact"/>
              <w:ind w:left="106"/>
              <w:rPr>
                <w:sz w:val="22"/>
              </w:rPr>
            </w:pPr>
            <w:r>
              <w:rPr>
                <w:spacing w:val="-4"/>
                <w:sz w:val="22"/>
              </w:rPr>
              <w:t>测报告等</w:t>
            </w:r>
          </w:p>
        </w:tc>
        <w:tc>
          <w:tcPr>
            <w:tcW w:w="991" w:type="dxa"/>
          </w:tcPr>
          <w:p w14:paraId="4A2C49B6">
            <w:pPr>
              <w:pStyle w:val="13"/>
              <w:spacing w:before="171" w:line="266" w:lineRule="auto"/>
              <w:ind w:left="107" w:right="211"/>
              <w:rPr>
                <w:sz w:val="22"/>
              </w:rPr>
            </w:pPr>
            <w:r>
              <w:rPr>
                <w:spacing w:val="-4"/>
                <w:sz w:val="22"/>
              </w:rPr>
              <w:t>运行评</w:t>
            </w:r>
            <w:r>
              <w:rPr>
                <w:spacing w:val="-10"/>
                <w:sz w:val="22"/>
              </w:rPr>
              <w:t>价</w:t>
            </w:r>
          </w:p>
        </w:tc>
        <w:tc>
          <w:tcPr>
            <w:tcW w:w="1277" w:type="dxa"/>
          </w:tcPr>
          <w:p w14:paraId="32C08A7B">
            <w:pPr>
              <w:pStyle w:val="13"/>
              <w:spacing w:before="7"/>
              <w:rPr>
                <w:b/>
                <w:sz w:val="25"/>
              </w:rPr>
            </w:pPr>
          </w:p>
          <w:p w14:paraId="1EC198AC">
            <w:pPr>
              <w:pStyle w:val="13"/>
              <w:ind w:left="184" w:right="174"/>
              <w:jc w:val="center"/>
              <w:rPr>
                <w:sz w:val="22"/>
              </w:rPr>
            </w:pPr>
            <w:r>
              <w:rPr>
                <w:spacing w:val="-6"/>
                <w:sz w:val="22"/>
              </w:rPr>
              <w:t>居建</w:t>
            </w:r>
          </w:p>
        </w:tc>
      </w:tr>
      <w:tr w14:paraId="2889C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restart"/>
          </w:tcPr>
          <w:p w14:paraId="0B9738BF">
            <w:pPr>
              <w:pStyle w:val="13"/>
              <w:rPr>
                <w:b/>
                <w:sz w:val="22"/>
              </w:rPr>
            </w:pPr>
          </w:p>
          <w:p w14:paraId="7FE06E7E">
            <w:pPr>
              <w:pStyle w:val="13"/>
              <w:spacing w:before="1"/>
              <w:rPr>
                <w:b/>
                <w:sz w:val="16"/>
              </w:rPr>
            </w:pPr>
          </w:p>
          <w:p w14:paraId="409581AF">
            <w:pPr>
              <w:pStyle w:val="13"/>
              <w:spacing w:line="266" w:lineRule="auto"/>
              <w:ind w:left="108" w:right="161"/>
              <w:rPr>
                <w:b/>
                <w:sz w:val="22"/>
              </w:rPr>
            </w:pPr>
            <w:r>
              <w:rPr>
                <w:b/>
                <w:spacing w:val="-6"/>
                <w:sz w:val="22"/>
              </w:rPr>
              <w:t>其他材料</w:t>
            </w:r>
          </w:p>
        </w:tc>
        <w:tc>
          <w:tcPr>
            <w:tcW w:w="1985" w:type="dxa"/>
          </w:tcPr>
          <w:p w14:paraId="529344EA">
            <w:pPr>
              <w:pStyle w:val="13"/>
              <w:spacing w:before="15" w:line="266" w:lineRule="auto"/>
              <w:ind w:left="106" w:right="99"/>
              <w:rPr>
                <w:b/>
                <w:sz w:val="22"/>
              </w:rPr>
            </w:pPr>
            <w:r>
              <w:rPr>
                <w:b/>
                <w:spacing w:val="-2"/>
                <w:sz w:val="22"/>
              </w:rPr>
              <w:t>建筑结构与围护结</w:t>
            </w:r>
            <w:r>
              <w:rPr>
                <w:b/>
                <w:spacing w:val="-4"/>
                <w:sz w:val="22"/>
              </w:rPr>
              <w:t>构后期运营可靠性</w:t>
            </w:r>
          </w:p>
          <w:p w14:paraId="217CF86E">
            <w:pPr>
              <w:pStyle w:val="13"/>
              <w:spacing w:line="275" w:lineRule="exact"/>
              <w:ind w:left="106"/>
              <w:rPr>
                <w:b/>
                <w:sz w:val="22"/>
              </w:rPr>
            </w:pPr>
            <w:r>
              <w:rPr>
                <w:b/>
                <w:spacing w:val="-4"/>
                <w:sz w:val="22"/>
              </w:rPr>
              <w:t>管理记录</w:t>
            </w:r>
          </w:p>
        </w:tc>
        <w:tc>
          <w:tcPr>
            <w:tcW w:w="3402" w:type="dxa"/>
          </w:tcPr>
          <w:p w14:paraId="483D1979">
            <w:pPr>
              <w:pStyle w:val="13"/>
              <w:spacing w:before="171" w:line="266" w:lineRule="auto"/>
              <w:ind w:left="106" w:right="201"/>
              <w:rPr>
                <w:sz w:val="22"/>
              </w:rPr>
            </w:pPr>
            <w:r>
              <w:rPr>
                <w:spacing w:val="-2"/>
                <w:sz w:val="22"/>
              </w:rPr>
              <w:t>应包括定期查验记录与维修记录</w:t>
            </w:r>
            <w:r>
              <w:rPr>
                <w:spacing w:val="-10"/>
                <w:sz w:val="22"/>
              </w:rPr>
              <w:t>等</w:t>
            </w:r>
          </w:p>
        </w:tc>
        <w:tc>
          <w:tcPr>
            <w:tcW w:w="991" w:type="dxa"/>
          </w:tcPr>
          <w:p w14:paraId="42660682">
            <w:pPr>
              <w:pStyle w:val="13"/>
              <w:spacing w:before="171" w:line="266" w:lineRule="auto"/>
              <w:ind w:left="107" w:right="211"/>
              <w:rPr>
                <w:sz w:val="22"/>
              </w:rPr>
            </w:pPr>
            <w:r>
              <w:rPr>
                <w:spacing w:val="-4"/>
                <w:sz w:val="22"/>
              </w:rPr>
              <w:t>运行评</w:t>
            </w:r>
            <w:r>
              <w:rPr>
                <w:spacing w:val="-10"/>
                <w:sz w:val="22"/>
              </w:rPr>
              <w:t>价</w:t>
            </w:r>
          </w:p>
        </w:tc>
        <w:tc>
          <w:tcPr>
            <w:tcW w:w="1277" w:type="dxa"/>
          </w:tcPr>
          <w:p w14:paraId="65159E12">
            <w:pPr>
              <w:pStyle w:val="13"/>
              <w:spacing w:before="6"/>
              <w:rPr>
                <w:b/>
                <w:sz w:val="25"/>
              </w:rPr>
            </w:pPr>
          </w:p>
          <w:p w14:paraId="507CBD2C">
            <w:pPr>
              <w:pStyle w:val="13"/>
              <w:spacing w:before="1"/>
              <w:ind w:left="184" w:right="174"/>
              <w:jc w:val="center"/>
              <w:rPr>
                <w:sz w:val="22"/>
              </w:rPr>
            </w:pPr>
            <w:r>
              <w:rPr>
                <w:spacing w:val="-6"/>
                <w:sz w:val="22"/>
              </w:rPr>
              <w:t>居建</w:t>
            </w:r>
          </w:p>
        </w:tc>
      </w:tr>
      <w:tr w14:paraId="6D4D9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tcBorders>
          </w:tcPr>
          <w:p w14:paraId="3AE9FE05">
            <w:pPr>
              <w:rPr>
                <w:sz w:val="2"/>
                <w:szCs w:val="2"/>
              </w:rPr>
            </w:pPr>
          </w:p>
        </w:tc>
        <w:tc>
          <w:tcPr>
            <w:tcW w:w="1985" w:type="dxa"/>
          </w:tcPr>
          <w:p w14:paraId="38854320">
            <w:pPr>
              <w:pStyle w:val="13"/>
              <w:spacing w:before="173"/>
              <w:ind w:left="106"/>
              <w:rPr>
                <w:b/>
                <w:sz w:val="22"/>
              </w:rPr>
            </w:pPr>
            <w:r>
              <w:rPr>
                <w:b/>
                <w:spacing w:val="-4"/>
                <w:sz w:val="22"/>
              </w:rPr>
              <w:t>竣工验收合格证明</w:t>
            </w:r>
          </w:p>
        </w:tc>
        <w:tc>
          <w:tcPr>
            <w:tcW w:w="3402" w:type="dxa"/>
          </w:tcPr>
          <w:p w14:paraId="1CE13962">
            <w:pPr>
              <w:pStyle w:val="13"/>
              <w:spacing w:before="17"/>
              <w:ind w:left="106"/>
              <w:rPr>
                <w:sz w:val="22"/>
              </w:rPr>
            </w:pPr>
            <w:r>
              <w:rPr>
                <w:spacing w:val="-3"/>
                <w:sz w:val="22"/>
              </w:rPr>
              <w:t>应包括完成设计项目情况、试验</w:t>
            </w:r>
          </w:p>
          <w:p w14:paraId="6B67B0EC">
            <w:pPr>
              <w:pStyle w:val="13"/>
              <w:spacing w:before="30" w:line="275" w:lineRule="exact"/>
              <w:ind w:left="106"/>
              <w:rPr>
                <w:sz w:val="22"/>
              </w:rPr>
            </w:pPr>
            <w:r>
              <w:rPr>
                <w:spacing w:val="-5"/>
                <w:sz w:val="22"/>
              </w:rPr>
              <w:t>报告等</w:t>
            </w:r>
          </w:p>
        </w:tc>
        <w:tc>
          <w:tcPr>
            <w:tcW w:w="991" w:type="dxa"/>
          </w:tcPr>
          <w:p w14:paraId="78C2F8C9">
            <w:pPr>
              <w:pStyle w:val="13"/>
              <w:spacing w:before="17"/>
              <w:ind w:left="107"/>
              <w:rPr>
                <w:sz w:val="22"/>
              </w:rPr>
            </w:pPr>
            <w:r>
              <w:rPr>
                <w:spacing w:val="-5"/>
                <w:sz w:val="22"/>
              </w:rPr>
              <w:t>运行评</w:t>
            </w:r>
          </w:p>
          <w:p w14:paraId="1695088E">
            <w:pPr>
              <w:pStyle w:val="13"/>
              <w:spacing w:before="30" w:line="275" w:lineRule="exact"/>
              <w:ind w:left="107"/>
              <w:rPr>
                <w:sz w:val="22"/>
              </w:rPr>
            </w:pPr>
            <w:r>
              <w:rPr>
                <w:w w:val="100"/>
                <w:sz w:val="22"/>
              </w:rPr>
              <w:t>价</w:t>
            </w:r>
          </w:p>
        </w:tc>
        <w:tc>
          <w:tcPr>
            <w:tcW w:w="1277" w:type="dxa"/>
          </w:tcPr>
          <w:p w14:paraId="19786674">
            <w:pPr>
              <w:pStyle w:val="13"/>
              <w:spacing w:before="173"/>
              <w:ind w:left="184" w:right="174"/>
              <w:jc w:val="center"/>
              <w:rPr>
                <w:sz w:val="22"/>
              </w:rPr>
            </w:pPr>
            <w:r>
              <w:rPr>
                <w:spacing w:val="-6"/>
                <w:sz w:val="22"/>
              </w:rPr>
              <w:t>居建</w:t>
            </w:r>
          </w:p>
        </w:tc>
      </w:tr>
    </w:tbl>
    <w:p w14:paraId="6D5545EE">
      <w:pPr>
        <w:pStyle w:val="4"/>
        <w:spacing w:before="8"/>
        <w:rPr>
          <w:b/>
          <w:sz w:val="16"/>
        </w:rPr>
      </w:pPr>
    </w:p>
    <w:p w14:paraId="61B4A337">
      <w:pPr>
        <w:spacing w:before="0"/>
        <w:ind w:left="800" w:right="0" w:firstLine="0"/>
        <w:jc w:val="left"/>
        <w:rPr>
          <w:b/>
          <w:sz w:val="21"/>
        </w:rPr>
      </w:pPr>
      <w:r>
        <w:rPr>
          <w:b/>
          <w:spacing w:val="-4"/>
          <w:sz w:val="21"/>
        </w:rPr>
        <w:t>实际提交材料：</w:t>
      </w:r>
    </w:p>
    <w:p w14:paraId="3DAE5F16">
      <w:pPr>
        <w:pStyle w:val="4"/>
        <w:spacing w:before="5"/>
        <w:rPr>
          <w:b/>
          <w:sz w:val="14"/>
        </w:rPr>
      </w:pPr>
      <w:r>
        <w:pict>
          <v:shape id="docshape26" o:spid="_x0000_s1058" o:spt="202" type="#_x0000_t202" style="position:absolute;left:0pt;margin-left:87.3pt;margin-top:10.65pt;height:47.4pt;width:420.7pt;mso-position-horizontal-relative:page;mso-wrap-distance-bottom:0pt;mso-wrap-distance-top:0pt;z-index:-251382784;mso-width-relative:page;mso-height-relative:page;" filled="f" stroked="t" coordsize="21600,21600">
            <v:path/>
            <v:fill on="f" focussize="0,0"/>
            <v:stroke weight="0.48pt" color="#000000"/>
            <v:imagedata o:title=""/>
            <o:lock v:ext="edit"/>
            <v:textbox inset="0mm,0mm,0mm,0mm">
              <w:txbxContent>
                <w:p w14:paraId="215F2493">
                  <w:pPr>
                    <w:spacing w:before="16" w:line="266" w:lineRule="auto"/>
                    <w:ind w:left="101" w:right="5660" w:firstLine="0"/>
                    <w:jc w:val="left"/>
                    <w:rPr>
                      <w:sz w:val="22"/>
                    </w:rPr>
                  </w:pPr>
                  <w:r>
                    <w:rPr>
                      <w:spacing w:val="-2"/>
                      <w:sz w:val="22"/>
                    </w:rPr>
                    <w:t>建筑专业施工图及设计说明</w:t>
                  </w:r>
                  <w:r>
                    <w:rPr>
                      <w:spacing w:val="-3"/>
                      <w:sz w:val="22"/>
                    </w:rPr>
                    <w:t>结构专业施工图及设计说明</w:t>
                  </w:r>
                </w:p>
              </w:txbxContent>
            </v:textbox>
            <w10:wrap type="topAndBottom"/>
          </v:shape>
        </w:pict>
      </w:r>
    </w:p>
    <w:p w14:paraId="60147193">
      <w:pPr>
        <w:spacing w:after="0"/>
        <w:rPr>
          <w:sz w:val="14"/>
        </w:rPr>
        <w:sectPr>
          <w:pgSz w:w="11910" w:h="16840"/>
          <w:pgMar w:top="1100" w:right="920" w:bottom="1180" w:left="1000" w:header="878" w:footer="993" w:gutter="0"/>
          <w:cols w:space="720" w:num="1"/>
        </w:sectPr>
      </w:pPr>
    </w:p>
    <w:p w14:paraId="7A8AD948">
      <w:pPr>
        <w:pStyle w:val="4"/>
        <w:spacing w:before="4"/>
        <w:rPr>
          <w:b/>
          <w:sz w:val="29"/>
        </w:rPr>
      </w:pPr>
    </w:p>
    <w:p w14:paraId="071BFDE9">
      <w:pPr>
        <w:pStyle w:val="3"/>
        <w:numPr>
          <w:ilvl w:val="2"/>
          <w:numId w:val="4"/>
        </w:numPr>
        <w:tabs>
          <w:tab w:val="left" w:pos="1465"/>
        </w:tabs>
        <w:spacing w:before="67" w:after="0" w:line="292" w:lineRule="auto"/>
        <w:ind w:left="800" w:right="880" w:firstLine="0"/>
        <w:jc w:val="left"/>
      </w:pPr>
      <w:r>
        <w:pict>
          <v:rect id="docshape27" o:spid="_x0000_s1059" o:spt="1" style="position:absolute;left:0pt;margin-left:90pt;margin-top:-19.5pt;height:0.7pt;width:415.3pt;mso-position-horizontal-relative:page;z-index:-251628544;mso-width-relative:page;mso-height-relative:page;" fillcolor="#000000" filled="t" stroked="f" coordsize="21600,21600">
            <v:path/>
            <v:fill on="t" focussize="0,0"/>
            <v:stroke on="f"/>
            <v:imagedata o:title=""/>
            <o:lock v:ext="edit"/>
          </v:rect>
        </w:pict>
      </w:r>
      <w:bookmarkStart w:id="14" w:name="4.1.4建筑内部的非结构件、设备及附属设施等应连接牢固并能适应主体结构变形。"/>
      <w:bookmarkEnd w:id="14"/>
      <w:r>
        <w:rPr>
          <w:spacing w:val="-4"/>
        </w:rPr>
        <w:t>外遮阳、太阳能设施、空调室外机位、外墙花池等外部设施应与建筑主体</w:t>
      </w:r>
      <w:r>
        <w:rPr>
          <w:spacing w:val="-2"/>
        </w:rPr>
        <w:t>结构统一设计、施工，并应具备安装、检修与维护条件。</w:t>
      </w:r>
    </w:p>
    <w:p w14:paraId="04C0C1E2">
      <w:pPr>
        <w:spacing w:before="149"/>
        <w:ind w:left="800" w:right="0" w:firstLine="0"/>
        <w:jc w:val="left"/>
        <w:rPr>
          <w:b/>
          <w:sz w:val="24"/>
        </w:rPr>
      </w:pPr>
      <w:r>
        <w:rPr>
          <w:b/>
          <w:spacing w:val="-2"/>
          <w:sz w:val="24"/>
        </w:rPr>
        <w:t>1</w:t>
      </w:r>
      <w:r>
        <w:rPr>
          <w:b/>
          <w:spacing w:val="-14"/>
          <w:sz w:val="24"/>
        </w:rPr>
        <w:t>、 达标自评</w:t>
      </w:r>
    </w:p>
    <w:p w14:paraId="48AD7AFF">
      <w:pPr>
        <w:pStyle w:val="4"/>
        <w:spacing w:before="2"/>
        <w:rPr>
          <w:b/>
          <w:sz w:val="17"/>
        </w:rPr>
      </w:pPr>
    </w:p>
    <w:p w14:paraId="163C6FF3">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1FFD6767">
      <w:pPr>
        <w:pStyle w:val="4"/>
        <w:rPr>
          <w:sz w:val="20"/>
        </w:rPr>
      </w:pPr>
    </w:p>
    <w:p w14:paraId="74D41AE6">
      <w:pPr>
        <w:pStyle w:val="4"/>
        <w:rPr>
          <w:sz w:val="25"/>
        </w:rPr>
      </w:pPr>
    </w:p>
    <w:p w14:paraId="1AF87F45">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2C65FB38">
      <w:pPr>
        <w:pStyle w:val="12"/>
        <w:numPr>
          <w:ilvl w:val="3"/>
          <w:numId w:val="4"/>
        </w:numPr>
        <w:tabs>
          <w:tab w:val="left" w:pos="1220"/>
        </w:tabs>
        <w:spacing w:before="85" w:after="0" w:line="333" w:lineRule="auto"/>
        <w:ind w:left="800" w:right="6025" w:firstLine="208"/>
        <w:jc w:val="left"/>
        <w:rPr>
          <w:rFonts w:hint="eastAsia" w:ascii="宋体" w:hAnsi="宋体" w:eastAsia="宋体"/>
          <w:sz w:val="21"/>
        </w:rPr>
      </w:pPr>
      <w:r>
        <w:pict>
          <v:group id="docshapegroup28" o:spid="_x0000_s1060" o:spt="203" style="position:absolute;left:0pt;margin-left:84.35pt;margin-top:26.7pt;height:374.4pt;width:426.6pt;mso-position-horizontal-relative:page;z-index:-251628544;mso-width-relative:page;mso-height-relative:page;" coordorigin="1687,534" coordsize="8532,7488">
            <o:lock v:ext="edit"/>
            <v:shape id="docshape29" o:spid="_x0000_s1061" o:spt="75" type="#_x0000_t75" style="position:absolute;left:2647;top:534;height:7488;width:7438;" filled="f" stroked="f" coordsize="21600,21600">
              <v:path/>
              <v:fill on="f" focussize="0,0"/>
              <v:stroke on="f"/>
              <v:imagedata r:id="rId40" o:title=""/>
              <o:lock v:ext="edit" aspectratio="t"/>
            </v:shape>
            <v:line id="_x0000_s1062" o:spid="_x0000_s1062" o:spt="20" style="position:absolute;left:1687;top:1536;height:0;width:8532;" stroked="t" coordsize="21600,21600">
              <v:path arrowok="t"/>
              <v:fill focussize="0,0"/>
              <v:stroke weight="0.48pt" color="#000000"/>
              <v:imagedata o:title=""/>
              <o:lock v:ext="edit"/>
            </v:line>
            <v:line id="_x0000_s1063" o:spid="_x0000_s1063" o:spt="20" style="position:absolute;left:1687;top:2546;height:0;width:8532;" stroked="t" coordsize="21600,21600">
              <v:path arrowok="t"/>
              <v:fill focussize="0,0"/>
              <v:stroke weight="0.48pt" color="#000000"/>
              <v:imagedata o:title=""/>
              <o:lock v:ext="edit"/>
            </v:line>
            <v:line id="_x0000_s1064" o:spid="_x0000_s1064" o:spt="20" style="position:absolute;left:1692;top:1531;height:1010;width:0;" stroked="t" coordsize="21600,21600">
              <v:path arrowok="t"/>
              <v:fill focussize="0,0"/>
              <v:stroke weight="0.48pt" color="#000000"/>
              <v:imagedata o:title=""/>
              <o:lock v:ext="edit"/>
            </v:line>
            <v:line id="_x0000_s1065" o:spid="_x0000_s1065" o:spt="20" style="position:absolute;left:10214;top:1531;height:1010;width:0;" stroked="t" coordsize="21600,21600">
              <v:path arrowok="t"/>
              <v:fill focussize="0,0"/>
              <v:stroke weight="0.48pt" color="#000000"/>
              <v:imagedata o:title=""/>
              <o:lock v:ext="edit"/>
            </v:line>
          </v:group>
        </w:pict>
      </w:r>
      <w:r>
        <w:rPr>
          <w:rFonts w:hint="eastAsia" w:ascii="宋体" w:hAnsi="宋体" w:eastAsia="宋体"/>
          <w:b/>
          <w:spacing w:val="-2"/>
          <w:sz w:val="21"/>
        </w:rPr>
        <w:t>是否具备后期检修和维护条件</w:t>
      </w:r>
      <w:r>
        <w:rPr>
          <w:rFonts w:hint="eastAsia" w:ascii="宋体" w:hAnsi="宋体" w:eastAsia="宋体"/>
          <w:spacing w:val="-2"/>
          <w:sz w:val="21"/>
        </w:rPr>
        <w:t>建筑外部内是否有以下设施：</w:t>
      </w:r>
    </w:p>
    <w:p w14:paraId="4C5C97FB">
      <w:pPr>
        <w:pStyle w:val="4"/>
        <w:spacing w:before="1"/>
        <w:ind w:left="800"/>
      </w:pPr>
      <w:r>
        <w:rPr>
          <w:b/>
          <w:spacing w:val="-2"/>
        </w:rPr>
        <w:t>□</w:t>
      </w:r>
      <w:r>
        <w:rPr>
          <w:spacing w:val="-2"/>
        </w:rPr>
        <w:t>检修通道、</w:t>
      </w:r>
      <w:r>
        <w:rPr>
          <w:b/>
          <w:spacing w:val="-2"/>
        </w:rPr>
        <w:t>□</w:t>
      </w:r>
      <w:r>
        <w:rPr>
          <w:spacing w:val="-2"/>
        </w:rPr>
        <w:t>马道、</w:t>
      </w:r>
      <w:r>
        <w:rPr>
          <w:b/>
          <w:spacing w:val="-2"/>
        </w:rPr>
        <w:t>□</w:t>
      </w:r>
      <w:r>
        <w:rPr>
          <w:spacing w:val="-2"/>
        </w:rPr>
        <w:t>吊篮固定端、</w:t>
      </w:r>
      <w:r>
        <w:rPr>
          <w:rFonts w:hint="eastAsia" w:ascii="MS Gothic" w:hAnsi="MS Gothic" w:eastAsia="MS Gothic"/>
          <w:b/>
          <w:spacing w:val="-2"/>
        </w:rPr>
        <w:t>☑</w:t>
      </w:r>
      <w:r>
        <w:rPr>
          <w:spacing w:val="-2"/>
        </w:rPr>
        <w:t>预埋件、</w:t>
      </w:r>
      <w:r>
        <w:rPr>
          <w:b/>
          <w:spacing w:val="-2"/>
        </w:rPr>
        <w:t>□</w:t>
      </w:r>
      <w:r>
        <w:rPr>
          <w:spacing w:val="-4"/>
        </w:rPr>
        <w:t>以上皆无</w:t>
      </w:r>
    </w:p>
    <w:p w14:paraId="3F4539EF">
      <w:pPr>
        <w:pStyle w:val="4"/>
        <w:spacing w:before="105"/>
        <w:ind w:left="799"/>
      </w:pPr>
      <w:r>
        <w:rPr>
          <w:spacing w:val="-2"/>
        </w:rPr>
        <w:t>如无以上设施，简要说明保障安装、检修与维护的措施：（</w:t>
      </w:r>
      <w:r>
        <w:rPr>
          <w:rFonts w:ascii="Times New Roman" w:eastAsia="Times New Roman"/>
          <w:spacing w:val="-2"/>
        </w:rPr>
        <w:t>200</w:t>
      </w:r>
      <w:r>
        <w:rPr>
          <w:rFonts w:ascii="Times New Roman" w:eastAsia="Times New Roman"/>
          <w:spacing w:val="13"/>
        </w:rPr>
        <w:t xml:space="preserve"> </w:t>
      </w:r>
      <w:r>
        <w:rPr>
          <w:spacing w:val="-2"/>
        </w:rPr>
        <w:t>字以内</w:t>
      </w:r>
      <w:r>
        <w:rPr>
          <w:spacing w:val="-10"/>
        </w:rPr>
        <w:t>）</w:t>
      </w:r>
    </w:p>
    <w:p w14:paraId="45544492">
      <w:pPr>
        <w:pStyle w:val="4"/>
        <w:spacing w:before="115" w:line="333" w:lineRule="auto"/>
        <w:ind w:left="800" w:right="879" w:firstLine="420"/>
      </w:pPr>
      <w:r>
        <w:rPr>
          <w:spacing w:val="-4"/>
        </w:rPr>
        <w:t>本项目空调设置在专用的空调机位上，并设置格栅遮挡，便于安装、检修与维护。屋面</w:t>
      </w:r>
      <w:r>
        <w:rPr>
          <w:spacing w:val="-2"/>
        </w:rPr>
        <w:t>太阳能设置屋面屋架，屋架与主体结构统一设计、施工。</w:t>
      </w:r>
    </w:p>
    <w:p w14:paraId="6BAE56D3">
      <w:pPr>
        <w:pStyle w:val="4"/>
        <w:rPr>
          <w:sz w:val="20"/>
        </w:rPr>
      </w:pPr>
    </w:p>
    <w:p w14:paraId="039B6926">
      <w:pPr>
        <w:pStyle w:val="4"/>
        <w:spacing w:before="2"/>
        <w:rPr>
          <w:sz w:val="23"/>
        </w:rPr>
      </w:pPr>
    </w:p>
    <w:p w14:paraId="255FDF7E">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4E18E0E6">
      <w:pPr>
        <w:pStyle w:val="4"/>
        <w:spacing w:before="10"/>
        <w:rPr>
          <w:b/>
          <w:sz w:val="18"/>
        </w:rPr>
      </w:pPr>
    </w:p>
    <w:p w14:paraId="4922F58C">
      <w:pPr>
        <w:spacing w:before="0"/>
        <w:ind w:left="800" w:right="0" w:firstLine="0"/>
        <w:jc w:val="left"/>
        <w:rPr>
          <w:b/>
          <w:sz w:val="21"/>
        </w:rPr>
      </w:pPr>
      <w:r>
        <w:rPr>
          <w:b/>
          <w:spacing w:val="-3"/>
          <w:sz w:val="21"/>
        </w:rPr>
        <w:t>建议提交材料及技术要求：</w:t>
      </w:r>
    </w:p>
    <w:p w14:paraId="3B52D40B">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B9E5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79ACED85">
            <w:pPr>
              <w:pStyle w:val="13"/>
              <w:spacing w:before="15"/>
              <w:ind w:left="148"/>
              <w:rPr>
                <w:b/>
                <w:sz w:val="22"/>
              </w:rPr>
            </w:pPr>
            <w:r>
              <w:rPr>
                <w:b/>
                <w:spacing w:val="-6"/>
                <w:sz w:val="22"/>
              </w:rPr>
              <w:t>专业</w:t>
            </w:r>
          </w:p>
          <w:p w14:paraId="4C8350F2">
            <w:pPr>
              <w:pStyle w:val="13"/>
              <w:spacing w:before="30" w:line="277" w:lineRule="exact"/>
              <w:ind w:left="148"/>
              <w:rPr>
                <w:b/>
                <w:sz w:val="22"/>
              </w:rPr>
            </w:pPr>
            <w:r>
              <w:rPr>
                <w:b/>
                <w:spacing w:val="-6"/>
                <w:sz w:val="22"/>
              </w:rPr>
              <w:t>分类</w:t>
            </w:r>
          </w:p>
        </w:tc>
        <w:tc>
          <w:tcPr>
            <w:tcW w:w="2020" w:type="dxa"/>
            <w:shd w:val="clear" w:color="auto" w:fill="DBE4F0"/>
          </w:tcPr>
          <w:p w14:paraId="3CBA55EE">
            <w:pPr>
              <w:pStyle w:val="13"/>
              <w:spacing w:before="171"/>
              <w:ind w:left="567"/>
              <w:rPr>
                <w:b/>
                <w:sz w:val="22"/>
              </w:rPr>
            </w:pPr>
            <w:r>
              <w:rPr>
                <w:b/>
                <w:spacing w:val="-4"/>
                <w:sz w:val="22"/>
              </w:rPr>
              <w:t>材料名称</w:t>
            </w:r>
          </w:p>
        </w:tc>
        <w:tc>
          <w:tcPr>
            <w:tcW w:w="3960" w:type="dxa"/>
            <w:shd w:val="clear" w:color="auto" w:fill="DBE4F0"/>
          </w:tcPr>
          <w:p w14:paraId="2571A629">
            <w:pPr>
              <w:pStyle w:val="13"/>
              <w:spacing w:before="171"/>
              <w:ind w:left="1525" w:right="1516"/>
              <w:jc w:val="center"/>
              <w:rPr>
                <w:b/>
                <w:sz w:val="22"/>
              </w:rPr>
            </w:pPr>
            <w:r>
              <w:rPr>
                <w:b/>
                <w:spacing w:val="-4"/>
                <w:sz w:val="22"/>
              </w:rPr>
              <w:t>技术要求</w:t>
            </w:r>
          </w:p>
        </w:tc>
        <w:tc>
          <w:tcPr>
            <w:tcW w:w="800" w:type="dxa"/>
            <w:shd w:val="clear" w:color="auto" w:fill="DBE4F0"/>
          </w:tcPr>
          <w:p w14:paraId="1F4E1F15">
            <w:pPr>
              <w:pStyle w:val="13"/>
              <w:spacing w:before="15"/>
              <w:ind w:left="107"/>
              <w:rPr>
                <w:b/>
                <w:sz w:val="22"/>
              </w:rPr>
            </w:pPr>
            <w:r>
              <w:rPr>
                <w:b/>
                <w:spacing w:val="-6"/>
                <w:sz w:val="22"/>
              </w:rPr>
              <w:t>评价</w:t>
            </w:r>
          </w:p>
          <w:p w14:paraId="4985AB41">
            <w:pPr>
              <w:pStyle w:val="13"/>
              <w:spacing w:before="30" w:line="277" w:lineRule="exact"/>
              <w:ind w:left="107"/>
              <w:rPr>
                <w:b/>
                <w:sz w:val="22"/>
              </w:rPr>
            </w:pPr>
            <w:r>
              <w:rPr>
                <w:b/>
                <w:spacing w:val="-6"/>
                <w:sz w:val="22"/>
              </w:rPr>
              <w:t>阶段</w:t>
            </w:r>
          </w:p>
        </w:tc>
        <w:tc>
          <w:tcPr>
            <w:tcW w:w="800" w:type="dxa"/>
            <w:shd w:val="clear" w:color="auto" w:fill="DBE4F0"/>
          </w:tcPr>
          <w:p w14:paraId="1D0CE4AD">
            <w:pPr>
              <w:pStyle w:val="13"/>
              <w:spacing w:before="15"/>
              <w:ind w:left="106"/>
              <w:rPr>
                <w:b/>
                <w:sz w:val="22"/>
              </w:rPr>
            </w:pPr>
            <w:r>
              <w:rPr>
                <w:b/>
                <w:spacing w:val="-6"/>
                <w:sz w:val="22"/>
              </w:rPr>
              <w:t>建筑</w:t>
            </w:r>
          </w:p>
          <w:p w14:paraId="5151DEB9">
            <w:pPr>
              <w:pStyle w:val="13"/>
              <w:spacing w:before="30" w:line="277" w:lineRule="exact"/>
              <w:ind w:left="106"/>
              <w:rPr>
                <w:b/>
                <w:sz w:val="22"/>
              </w:rPr>
            </w:pPr>
            <w:r>
              <w:rPr>
                <w:b/>
                <w:spacing w:val="-6"/>
                <w:sz w:val="22"/>
              </w:rPr>
              <w:t>类型</w:t>
            </w:r>
          </w:p>
        </w:tc>
      </w:tr>
      <w:tr w14:paraId="09B7D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1372BCF2">
            <w:pPr>
              <w:pStyle w:val="13"/>
              <w:rPr>
                <w:b/>
                <w:sz w:val="22"/>
              </w:rPr>
            </w:pPr>
          </w:p>
          <w:p w14:paraId="1F5827AE">
            <w:pPr>
              <w:pStyle w:val="13"/>
              <w:spacing w:before="3"/>
              <w:rPr>
                <w:b/>
                <w:sz w:val="28"/>
              </w:rPr>
            </w:pPr>
          </w:p>
          <w:p w14:paraId="562BB46D">
            <w:pPr>
              <w:pStyle w:val="13"/>
              <w:spacing w:line="266" w:lineRule="auto"/>
              <w:ind w:left="148" w:right="137"/>
              <w:rPr>
                <w:b/>
                <w:sz w:val="22"/>
              </w:rPr>
            </w:pPr>
            <w:r>
              <w:rPr>
                <w:b/>
                <w:spacing w:val="-6"/>
                <w:sz w:val="22"/>
              </w:rPr>
              <w:t>建筑设计</w:t>
            </w:r>
          </w:p>
        </w:tc>
        <w:tc>
          <w:tcPr>
            <w:tcW w:w="2020" w:type="dxa"/>
          </w:tcPr>
          <w:p w14:paraId="68D5F3F1">
            <w:pPr>
              <w:pStyle w:val="13"/>
              <w:spacing w:before="6"/>
              <w:rPr>
                <w:b/>
                <w:sz w:val="25"/>
              </w:rPr>
            </w:pPr>
          </w:p>
          <w:p w14:paraId="1F40D1B5">
            <w:pPr>
              <w:pStyle w:val="13"/>
              <w:ind w:left="106"/>
              <w:rPr>
                <w:b/>
                <w:sz w:val="22"/>
              </w:rPr>
            </w:pPr>
            <w:r>
              <w:rPr>
                <w:b/>
                <w:spacing w:val="-4"/>
                <w:sz w:val="22"/>
              </w:rPr>
              <w:t>外部设施设计说明</w:t>
            </w:r>
          </w:p>
        </w:tc>
        <w:tc>
          <w:tcPr>
            <w:tcW w:w="3960" w:type="dxa"/>
          </w:tcPr>
          <w:p w14:paraId="6CB44438">
            <w:pPr>
              <w:pStyle w:val="13"/>
              <w:spacing w:before="6"/>
              <w:rPr>
                <w:b/>
                <w:sz w:val="25"/>
              </w:rPr>
            </w:pPr>
          </w:p>
          <w:p w14:paraId="7051FC2B">
            <w:pPr>
              <w:pStyle w:val="13"/>
              <w:ind w:left="107"/>
              <w:rPr>
                <w:sz w:val="22"/>
              </w:rPr>
            </w:pPr>
            <w:r>
              <w:rPr>
                <w:spacing w:val="-3"/>
                <w:sz w:val="22"/>
              </w:rPr>
              <w:t>应体现外部设施的位置、尺寸、构造</w:t>
            </w:r>
          </w:p>
        </w:tc>
        <w:tc>
          <w:tcPr>
            <w:tcW w:w="800" w:type="dxa"/>
          </w:tcPr>
          <w:p w14:paraId="4010B9BC">
            <w:pPr>
              <w:pStyle w:val="13"/>
              <w:spacing w:before="15" w:line="266" w:lineRule="auto"/>
              <w:ind w:left="107" w:right="130"/>
              <w:rPr>
                <w:sz w:val="22"/>
              </w:rPr>
            </w:pPr>
            <w:r>
              <w:rPr>
                <w:spacing w:val="-6"/>
                <w:sz w:val="22"/>
              </w:rPr>
              <w:t>预评</w:t>
            </w:r>
            <w:r>
              <w:rPr>
                <w:spacing w:val="-5"/>
                <w:sz w:val="22"/>
              </w:rPr>
              <w:t>价/评</w:t>
            </w:r>
          </w:p>
          <w:p w14:paraId="2E1DF97A">
            <w:pPr>
              <w:pStyle w:val="13"/>
              <w:spacing w:line="275" w:lineRule="exact"/>
              <w:ind w:left="107"/>
              <w:rPr>
                <w:sz w:val="22"/>
              </w:rPr>
            </w:pPr>
            <w:r>
              <w:rPr>
                <w:w w:val="100"/>
                <w:sz w:val="22"/>
              </w:rPr>
              <w:t>价</w:t>
            </w:r>
          </w:p>
        </w:tc>
        <w:tc>
          <w:tcPr>
            <w:tcW w:w="800" w:type="dxa"/>
          </w:tcPr>
          <w:p w14:paraId="74808C39">
            <w:pPr>
              <w:pStyle w:val="13"/>
              <w:spacing w:before="6"/>
              <w:rPr>
                <w:b/>
                <w:sz w:val="25"/>
              </w:rPr>
            </w:pPr>
          </w:p>
          <w:p w14:paraId="40C69C59">
            <w:pPr>
              <w:pStyle w:val="13"/>
              <w:ind w:left="106"/>
              <w:rPr>
                <w:sz w:val="22"/>
              </w:rPr>
            </w:pPr>
            <w:r>
              <w:rPr>
                <w:spacing w:val="-6"/>
                <w:sz w:val="22"/>
              </w:rPr>
              <w:t>居建</w:t>
            </w:r>
          </w:p>
        </w:tc>
      </w:tr>
      <w:tr w14:paraId="76918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D7E147B">
            <w:pPr>
              <w:rPr>
                <w:sz w:val="2"/>
                <w:szCs w:val="2"/>
              </w:rPr>
            </w:pPr>
          </w:p>
        </w:tc>
        <w:tc>
          <w:tcPr>
            <w:tcW w:w="2020" w:type="dxa"/>
          </w:tcPr>
          <w:p w14:paraId="2ADED98A">
            <w:pPr>
              <w:pStyle w:val="13"/>
              <w:spacing w:before="8"/>
              <w:rPr>
                <w:b/>
                <w:sz w:val="25"/>
              </w:rPr>
            </w:pPr>
          </w:p>
          <w:p w14:paraId="6BE098F4">
            <w:pPr>
              <w:pStyle w:val="13"/>
              <w:ind w:left="106"/>
              <w:rPr>
                <w:b/>
                <w:sz w:val="22"/>
              </w:rPr>
            </w:pPr>
            <w:r>
              <w:rPr>
                <w:b/>
                <w:spacing w:val="-4"/>
                <w:sz w:val="22"/>
              </w:rPr>
              <w:t>外部设施计算书</w:t>
            </w:r>
          </w:p>
        </w:tc>
        <w:tc>
          <w:tcPr>
            <w:tcW w:w="3960" w:type="dxa"/>
          </w:tcPr>
          <w:p w14:paraId="670392D3">
            <w:pPr>
              <w:pStyle w:val="13"/>
              <w:spacing w:before="173" w:line="266" w:lineRule="auto"/>
              <w:ind w:left="107" w:right="98"/>
              <w:rPr>
                <w:sz w:val="22"/>
              </w:rPr>
            </w:pPr>
            <w:r>
              <w:rPr>
                <w:spacing w:val="-2"/>
                <w:sz w:val="22"/>
              </w:rPr>
              <w:t>应包括承载力极限值、正常使用极限值和耐久性极限值</w:t>
            </w:r>
          </w:p>
        </w:tc>
        <w:tc>
          <w:tcPr>
            <w:tcW w:w="800" w:type="dxa"/>
          </w:tcPr>
          <w:p w14:paraId="4E1C27FF">
            <w:pPr>
              <w:pStyle w:val="13"/>
              <w:spacing w:before="17"/>
              <w:ind w:left="107"/>
              <w:rPr>
                <w:sz w:val="22"/>
              </w:rPr>
            </w:pPr>
            <w:r>
              <w:rPr>
                <w:spacing w:val="-6"/>
                <w:sz w:val="22"/>
              </w:rPr>
              <w:t>预评</w:t>
            </w:r>
          </w:p>
          <w:p w14:paraId="0BDA1C63">
            <w:pPr>
              <w:pStyle w:val="13"/>
              <w:spacing w:line="310" w:lineRule="atLeast"/>
              <w:ind w:left="107" w:right="130"/>
              <w:rPr>
                <w:sz w:val="22"/>
              </w:rPr>
            </w:pPr>
            <w:r>
              <w:rPr>
                <w:spacing w:val="-4"/>
                <w:sz w:val="22"/>
              </w:rPr>
              <w:t>价/评</w:t>
            </w:r>
            <w:r>
              <w:rPr>
                <w:spacing w:val="-10"/>
                <w:sz w:val="22"/>
              </w:rPr>
              <w:t>价</w:t>
            </w:r>
          </w:p>
        </w:tc>
        <w:tc>
          <w:tcPr>
            <w:tcW w:w="800" w:type="dxa"/>
          </w:tcPr>
          <w:p w14:paraId="2D5B486C">
            <w:pPr>
              <w:pStyle w:val="13"/>
              <w:spacing w:before="8"/>
              <w:rPr>
                <w:b/>
                <w:sz w:val="25"/>
              </w:rPr>
            </w:pPr>
          </w:p>
          <w:p w14:paraId="341EB7CD">
            <w:pPr>
              <w:pStyle w:val="13"/>
              <w:ind w:left="106"/>
              <w:rPr>
                <w:sz w:val="22"/>
              </w:rPr>
            </w:pPr>
            <w:r>
              <w:rPr>
                <w:spacing w:val="-6"/>
                <w:sz w:val="22"/>
              </w:rPr>
              <w:t>居建</w:t>
            </w:r>
          </w:p>
        </w:tc>
      </w:tr>
      <w:tr w14:paraId="6313D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6BB25A47">
            <w:pPr>
              <w:pStyle w:val="13"/>
              <w:spacing w:before="172" w:line="266" w:lineRule="auto"/>
              <w:ind w:left="148" w:right="137"/>
              <w:rPr>
                <w:b/>
                <w:sz w:val="22"/>
              </w:rPr>
            </w:pPr>
            <w:r>
              <w:rPr>
                <w:b/>
                <w:spacing w:val="-6"/>
                <w:sz w:val="22"/>
              </w:rPr>
              <w:t>结构设计</w:t>
            </w:r>
          </w:p>
        </w:tc>
        <w:tc>
          <w:tcPr>
            <w:tcW w:w="2020" w:type="dxa"/>
          </w:tcPr>
          <w:p w14:paraId="5EED4575">
            <w:pPr>
              <w:pStyle w:val="13"/>
              <w:spacing w:before="172" w:line="266" w:lineRule="auto"/>
              <w:ind w:left="106" w:right="134"/>
              <w:rPr>
                <w:b/>
                <w:sz w:val="22"/>
              </w:rPr>
            </w:pPr>
            <w:r>
              <w:rPr>
                <w:b/>
                <w:spacing w:val="-2"/>
                <w:sz w:val="22"/>
              </w:rPr>
              <w:t>外部设施结构设计</w:t>
            </w:r>
            <w:r>
              <w:rPr>
                <w:b/>
                <w:spacing w:val="-4"/>
                <w:sz w:val="22"/>
              </w:rPr>
              <w:t>大样图</w:t>
            </w:r>
          </w:p>
        </w:tc>
        <w:tc>
          <w:tcPr>
            <w:tcW w:w="3960" w:type="dxa"/>
          </w:tcPr>
          <w:p w14:paraId="5B068738">
            <w:pPr>
              <w:pStyle w:val="13"/>
              <w:spacing w:before="8"/>
              <w:rPr>
                <w:b/>
                <w:sz w:val="25"/>
              </w:rPr>
            </w:pPr>
          </w:p>
          <w:p w14:paraId="7F7E66F3">
            <w:pPr>
              <w:pStyle w:val="13"/>
              <w:ind w:left="107"/>
              <w:rPr>
                <w:sz w:val="22"/>
              </w:rPr>
            </w:pPr>
            <w:r>
              <w:rPr>
                <w:spacing w:val="-3"/>
                <w:sz w:val="22"/>
              </w:rPr>
              <w:t>应体现外部设施的位置、尺寸、构造</w:t>
            </w:r>
          </w:p>
        </w:tc>
        <w:tc>
          <w:tcPr>
            <w:tcW w:w="800" w:type="dxa"/>
          </w:tcPr>
          <w:p w14:paraId="1DF0B5DD">
            <w:pPr>
              <w:pStyle w:val="13"/>
              <w:spacing w:before="16" w:line="266" w:lineRule="auto"/>
              <w:ind w:left="107" w:right="130"/>
              <w:rPr>
                <w:sz w:val="22"/>
              </w:rPr>
            </w:pPr>
            <w:r>
              <w:rPr>
                <w:spacing w:val="-6"/>
                <w:sz w:val="22"/>
              </w:rPr>
              <w:t>预评</w:t>
            </w:r>
            <w:r>
              <w:rPr>
                <w:spacing w:val="-5"/>
                <w:sz w:val="22"/>
              </w:rPr>
              <w:t>价/评</w:t>
            </w:r>
          </w:p>
          <w:p w14:paraId="03CE8698">
            <w:pPr>
              <w:pStyle w:val="13"/>
              <w:spacing w:line="274" w:lineRule="exact"/>
              <w:ind w:left="107"/>
              <w:rPr>
                <w:sz w:val="22"/>
              </w:rPr>
            </w:pPr>
            <w:r>
              <w:rPr>
                <w:w w:val="100"/>
                <w:sz w:val="22"/>
              </w:rPr>
              <w:t>价</w:t>
            </w:r>
          </w:p>
        </w:tc>
        <w:tc>
          <w:tcPr>
            <w:tcW w:w="800" w:type="dxa"/>
          </w:tcPr>
          <w:p w14:paraId="64A53912">
            <w:pPr>
              <w:pStyle w:val="13"/>
              <w:spacing w:before="8"/>
              <w:rPr>
                <w:b/>
                <w:sz w:val="25"/>
              </w:rPr>
            </w:pPr>
          </w:p>
          <w:p w14:paraId="054723F8">
            <w:pPr>
              <w:pStyle w:val="13"/>
              <w:ind w:left="106"/>
              <w:rPr>
                <w:sz w:val="22"/>
              </w:rPr>
            </w:pPr>
            <w:r>
              <w:rPr>
                <w:spacing w:val="-6"/>
                <w:sz w:val="22"/>
              </w:rPr>
              <w:t>居建</w:t>
            </w:r>
          </w:p>
        </w:tc>
      </w:tr>
      <w:tr w14:paraId="48F55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5CF65DF4">
            <w:pPr>
              <w:pStyle w:val="13"/>
              <w:spacing w:before="12"/>
              <w:rPr>
                <w:b/>
                <w:sz w:val="25"/>
              </w:rPr>
            </w:pPr>
          </w:p>
          <w:p w14:paraId="26AE3A55">
            <w:pPr>
              <w:pStyle w:val="13"/>
              <w:spacing w:line="266" w:lineRule="auto"/>
              <w:ind w:left="148" w:right="137"/>
              <w:rPr>
                <w:b/>
                <w:sz w:val="22"/>
              </w:rPr>
            </w:pPr>
            <w:r>
              <w:rPr>
                <w:b/>
                <w:spacing w:val="-6"/>
                <w:sz w:val="22"/>
              </w:rPr>
              <w:t>其他材料</w:t>
            </w:r>
          </w:p>
        </w:tc>
        <w:tc>
          <w:tcPr>
            <w:tcW w:w="2020" w:type="dxa"/>
          </w:tcPr>
          <w:p w14:paraId="2DDCD213">
            <w:pPr>
              <w:pStyle w:val="13"/>
              <w:spacing w:before="16"/>
              <w:ind w:left="106"/>
              <w:rPr>
                <w:b/>
                <w:sz w:val="22"/>
              </w:rPr>
            </w:pPr>
            <w:r>
              <w:rPr>
                <w:b/>
                <w:spacing w:val="-4"/>
                <w:sz w:val="22"/>
              </w:rPr>
              <w:t>外部设施相关管理</w:t>
            </w:r>
          </w:p>
          <w:p w14:paraId="67D287AF">
            <w:pPr>
              <w:pStyle w:val="13"/>
              <w:spacing w:before="30" w:line="276" w:lineRule="exact"/>
              <w:ind w:left="106"/>
              <w:rPr>
                <w:b/>
                <w:sz w:val="22"/>
              </w:rPr>
            </w:pPr>
            <w:r>
              <w:rPr>
                <w:b/>
                <w:spacing w:val="-4"/>
                <w:sz w:val="22"/>
              </w:rPr>
              <w:t>与维修记录</w:t>
            </w:r>
          </w:p>
        </w:tc>
        <w:tc>
          <w:tcPr>
            <w:tcW w:w="3960" w:type="dxa"/>
          </w:tcPr>
          <w:p w14:paraId="22E28718">
            <w:pPr>
              <w:pStyle w:val="13"/>
              <w:spacing w:before="172"/>
              <w:ind w:left="107"/>
              <w:rPr>
                <w:sz w:val="22"/>
              </w:rPr>
            </w:pPr>
            <w:r>
              <w:rPr>
                <w:spacing w:val="-3"/>
                <w:sz w:val="22"/>
              </w:rPr>
              <w:t>应包括定期查验记录与维修记录等</w:t>
            </w:r>
          </w:p>
        </w:tc>
        <w:tc>
          <w:tcPr>
            <w:tcW w:w="800" w:type="dxa"/>
          </w:tcPr>
          <w:p w14:paraId="5B10923E">
            <w:pPr>
              <w:pStyle w:val="13"/>
              <w:spacing w:before="16"/>
              <w:ind w:left="107"/>
              <w:rPr>
                <w:sz w:val="22"/>
              </w:rPr>
            </w:pPr>
            <w:r>
              <w:rPr>
                <w:spacing w:val="-6"/>
                <w:sz w:val="22"/>
              </w:rPr>
              <w:t>运行</w:t>
            </w:r>
          </w:p>
          <w:p w14:paraId="55D903ED">
            <w:pPr>
              <w:pStyle w:val="13"/>
              <w:spacing w:before="30" w:line="276" w:lineRule="exact"/>
              <w:ind w:left="107"/>
              <w:rPr>
                <w:sz w:val="22"/>
              </w:rPr>
            </w:pPr>
            <w:r>
              <w:rPr>
                <w:spacing w:val="-6"/>
                <w:sz w:val="22"/>
              </w:rPr>
              <w:t>评价</w:t>
            </w:r>
          </w:p>
        </w:tc>
        <w:tc>
          <w:tcPr>
            <w:tcW w:w="800" w:type="dxa"/>
          </w:tcPr>
          <w:p w14:paraId="6B9C6679">
            <w:pPr>
              <w:pStyle w:val="13"/>
              <w:spacing w:before="172"/>
              <w:ind w:left="106"/>
              <w:rPr>
                <w:sz w:val="22"/>
              </w:rPr>
            </w:pPr>
            <w:r>
              <w:rPr>
                <w:spacing w:val="-6"/>
                <w:sz w:val="22"/>
              </w:rPr>
              <w:t>居建</w:t>
            </w:r>
          </w:p>
        </w:tc>
      </w:tr>
      <w:tr w14:paraId="277AF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B6F31A4">
            <w:pPr>
              <w:rPr>
                <w:sz w:val="2"/>
                <w:szCs w:val="2"/>
              </w:rPr>
            </w:pPr>
          </w:p>
        </w:tc>
        <w:tc>
          <w:tcPr>
            <w:tcW w:w="2020" w:type="dxa"/>
          </w:tcPr>
          <w:p w14:paraId="7EA40752">
            <w:pPr>
              <w:pStyle w:val="13"/>
              <w:spacing w:before="172"/>
              <w:ind w:left="106"/>
              <w:rPr>
                <w:b/>
                <w:sz w:val="22"/>
              </w:rPr>
            </w:pPr>
            <w:r>
              <w:rPr>
                <w:b/>
                <w:spacing w:val="-4"/>
                <w:sz w:val="22"/>
              </w:rPr>
              <w:t>相关检测检验报告</w:t>
            </w:r>
          </w:p>
        </w:tc>
        <w:tc>
          <w:tcPr>
            <w:tcW w:w="3960" w:type="dxa"/>
          </w:tcPr>
          <w:p w14:paraId="5D90F338">
            <w:pPr>
              <w:pStyle w:val="13"/>
              <w:spacing w:before="15"/>
              <w:ind w:left="107"/>
              <w:rPr>
                <w:sz w:val="22"/>
              </w:rPr>
            </w:pPr>
            <w:r>
              <w:rPr>
                <w:spacing w:val="-3"/>
                <w:sz w:val="22"/>
              </w:rPr>
              <w:t>应明确外部设施的结构构件、预埋件等</w:t>
            </w:r>
          </w:p>
          <w:p w14:paraId="6A6EE101">
            <w:pPr>
              <w:pStyle w:val="13"/>
              <w:spacing w:before="31" w:line="276" w:lineRule="exact"/>
              <w:ind w:left="107"/>
              <w:rPr>
                <w:sz w:val="22"/>
              </w:rPr>
            </w:pPr>
            <w:r>
              <w:rPr>
                <w:spacing w:val="-4"/>
                <w:sz w:val="22"/>
              </w:rPr>
              <w:t>的检验验证参数</w:t>
            </w:r>
          </w:p>
        </w:tc>
        <w:tc>
          <w:tcPr>
            <w:tcW w:w="800" w:type="dxa"/>
          </w:tcPr>
          <w:p w14:paraId="155FBD55">
            <w:pPr>
              <w:pStyle w:val="13"/>
              <w:spacing w:before="15"/>
              <w:ind w:left="107"/>
              <w:rPr>
                <w:sz w:val="22"/>
              </w:rPr>
            </w:pPr>
            <w:r>
              <w:rPr>
                <w:spacing w:val="-6"/>
                <w:sz w:val="22"/>
              </w:rPr>
              <w:t>运行</w:t>
            </w:r>
          </w:p>
          <w:p w14:paraId="428E7A2D">
            <w:pPr>
              <w:pStyle w:val="13"/>
              <w:spacing w:before="31" w:line="276" w:lineRule="exact"/>
              <w:ind w:left="107"/>
              <w:rPr>
                <w:sz w:val="22"/>
              </w:rPr>
            </w:pPr>
            <w:r>
              <w:rPr>
                <w:spacing w:val="-6"/>
                <w:sz w:val="22"/>
              </w:rPr>
              <w:t>评价</w:t>
            </w:r>
          </w:p>
        </w:tc>
        <w:tc>
          <w:tcPr>
            <w:tcW w:w="800" w:type="dxa"/>
          </w:tcPr>
          <w:p w14:paraId="5819E934">
            <w:pPr>
              <w:pStyle w:val="13"/>
              <w:spacing w:before="172"/>
              <w:ind w:left="106"/>
              <w:rPr>
                <w:sz w:val="22"/>
              </w:rPr>
            </w:pPr>
            <w:r>
              <w:rPr>
                <w:spacing w:val="-6"/>
                <w:sz w:val="22"/>
              </w:rPr>
              <w:t>居建</w:t>
            </w:r>
          </w:p>
        </w:tc>
      </w:tr>
    </w:tbl>
    <w:p w14:paraId="408B97F7">
      <w:pPr>
        <w:pStyle w:val="4"/>
        <w:spacing w:before="4"/>
        <w:rPr>
          <w:b/>
          <w:sz w:val="16"/>
        </w:rPr>
      </w:pPr>
    </w:p>
    <w:p w14:paraId="6BB46397">
      <w:pPr>
        <w:spacing w:before="0"/>
        <w:ind w:left="800" w:right="0" w:firstLine="0"/>
        <w:jc w:val="left"/>
        <w:rPr>
          <w:b/>
          <w:sz w:val="21"/>
        </w:rPr>
      </w:pPr>
      <w:r>
        <w:rPr>
          <w:b/>
          <w:spacing w:val="-4"/>
          <w:sz w:val="21"/>
        </w:rPr>
        <w:t>实际提交材料：</w:t>
      </w:r>
    </w:p>
    <w:p w14:paraId="7C053023">
      <w:pPr>
        <w:pStyle w:val="4"/>
        <w:spacing w:before="6"/>
        <w:rPr>
          <w:b/>
          <w:sz w:val="14"/>
        </w:rPr>
      </w:pPr>
      <w:r>
        <w:pict>
          <v:shape id="docshape30" o:spid="_x0000_s1066" o:spt="202" type="#_x0000_t202" style="position:absolute;left:0pt;margin-left:84.55pt;margin-top:10.7pt;height:57.2pt;width:426.1pt;mso-position-horizontal-relative:page;mso-wrap-distance-bottom:0pt;mso-wrap-distance-top:0pt;z-index:-251381760;mso-width-relative:page;mso-height-relative:page;" filled="f" stroked="t" coordsize="21600,21600">
            <v:path/>
            <v:fill on="f" focussize="0,0"/>
            <v:stroke weight="0.48pt" color="#000000"/>
            <v:imagedata o:title=""/>
            <o:lock v:ext="edit"/>
            <v:textbox inset="0mm,0mm,0mm,0mm">
              <w:txbxContent>
                <w:p w14:paraId="180C3E6D">
                  <w:pPr>
                    <w:pStyle w:val="4"/>
                    <w:spacing w:before="52"/>
                    <w:ind w:left="103"/>
                  </w:pPr>
                  <w:r>
                    <w:rPr>
                      <w:spacing w:val="-3"/>
                    </w:rPr>
                    <w:t>建筑施工图及设计说明</w:t>
                  </w:r>
                </w:p>
              </w:txbxContent>
            </v:textbox>
            <w10:wrap type="topAndBottom"/>
          </v:shape>
        </w:pict>
      </w:r>
    </w:p>
    <w:p w14:paraId="2C0294C5">
      <w:pPr>
        <w:spacing w:after="0"/>
        <w:rPr>
          <w:sz w:val="14"/>
        </w:rPr>
        <w:sectPr>
          <w:pgSz w:w="11910" w:h="16840"/>
          <w:pgMar w:top="1100" w:right="920" w:bottom="1180" w:left="1000" w:header="878" w:footer="993" w:gutter="0"/>
          <w:cols w:space="720" w:num="1"/>
        </w:sectPr>
      </w:pPr>
    </w:p>
    <w:p w14:paraId="1D2EB623">
      <w:pPr>
        <w:pStyle w:val="4"/>
        <w:spacing w:before="4"/>
        <w:rPr>
          <w:b/>
          <w:sz w:val="29"/>
        </w:rPr>
      </w:pPr>
    </w:p>
    <w:p w14:paraId="1A224B70">
      <w:pPr>
        <w:pStyle w:val="3"/>
        <w:numPr>
          <w:ilvl w:val="2"/>
          <w:numId w:val="4"/>
        </w:numPr>
        <w:tabs>
          <w:tab w:val="left" w:pos="1465"/>
        </w:tabs>
        <w:spacing w:before="67" w:after="0" w:line="292" w:lineRule="auto"/>
        <w:ind w:left="800" w:right="880" w:firstLine="0"/>
        <w:jc w:val="left"/>
      </w:pPr>
      <w:r>
        <w:pict>
          <v:rect id="docshape31" o:spid="_x0000_s1067" o:spt="1" style="position:absolute;left:0pt;margin-left:90pt;margin-top:-19.5pt;height:0.7pt;width:415.3pt;mso-position-horizontal-relative:page;z-index:-251627520;mso-width-relative:page;mso-height-relative:page;" fillcolor="#000000" filled="t" stroked="f" coordsize="21600,21600">
            <v:path/>
            <v:fill on="t" focussize="0,0"/>
            <v:stroke on="f"/>
            <v:imagedata o:title=""/>
            <o:lock v:ext="edit"/>
          </v:rect>
        </w:pict>
      </w:r>
      <w:r>
        <w:rPr>
          <w:spacing w:val="-9"/>
        </w:rPr>
        <w:t>建筑内部的非结构件、设备及附属设施等应连接牢固并能适应主体结构</w:t>
      </w:r>
      <w:r>
        <w:rPr>
          <w:spacing w:val="-2"/>
        </w:rPr>
        <w:t>变</w:t>
      </w:r>
      <w:r>
        <w:rPr>
          <w:spacing w:val="-6"/>
        </w:rPr>
        <w:t>形。</w:t>
      </w:r>
    </w:p>
    <w:p w14:paraId="617E957C">
      <w:pPr>
        <w:spacing w:before="149"/>
        <w:ind w:left="800" w:right="0" w:firstLine="0"/>
        <w:jc w:val="left"/>
        <w:rPr>
          <w:b/>
          <w:sz w:val="24"/>
        </w:rPr>
      </w:pPr>
      <w:r>
        <w:rPr>
          <w:b/>
          <w:spacing w:val="-2"/>
          <w:sz w:val="24"/>
        </w:rPr>
        <w:t>1</w:t>
      </w:r>
      <w:r>
        <w:rPr>
          <w:b/>
          <w:spacing w:val="-14"/>
          <w:sz w:val="24"/>
        </w:rPr>
        <w:t>、 达标自评</w:t>
      </w:r>
    </w:p>
    <w:p w14:paraId="00565DFE">
      <w:pPr>
        <w:pStyle w:val="4"/>
        <w:spacing w:before="2"/>
        <w:rPr>
          <w:b/>
          <w:sz w:val="17"/>
        </w:rPr>
      </w:pPr>
    </w:p>
    <w:p w14:paraId="4A2DB9C5">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559E6EE9">
      <w:pPr>
        <w:pStyle w:val="4"/>
        <w:rPr>
          <w:sz w:val="20"/>
        </w:rPr>
      </w:pPr>
    </w:p>
    <w:p w14:paraId="08D27B27">
      <w:pPr>
        <w:pStyle w:val="4"/>
        <w:rPr>
          <w:sz w:val="25"/>
        </w:rPr>
      </w:pPr>
    </w:p>
    <w:p w14:paraId="1CD4E559">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16F76AE2">
      <w:pPr>
        <w:pStyle w:val="12"/>
        <w:numPr>
          <w:ilvl w:val="3"/>
          <w:numId w:val="4"/>
        </w:numPr>
        <w:tabs>
          <w:tab w:val="left" w:pos="1220"/>
        </w:tabs>
        <w:spacing w:before="85" w:after="0" w:line="333" w:lineRule="auto"/>
        <w:ind w:left="800" w:right="5603" w:firstLine="208"/>
        <w:jc w:val="left"/>
        <w:rPr>
          <w:rFonts w:hint="eastAsia" w:ascii="宋体" w:hAnsi="宋体" w:eastAsia="宋体"/>
          <w:sz w:val="21"/>
        </w:rPr>
      </w:pPr>
      <w:r>
        <w:drawing>
          <wp:anchor distT="0" distB="0" distL="0" distR="0" simplePos="0" relativeHeight="251688960" behindDoc="1" locked="0" layoutInCell="1" allowOverlap="1">
            <wp:simplePos x="0" y="0"/>
            <wp:positionH relativeFrom="page">
              <wp:posOffset>1680845</wp:posOffset>
            </wp:positionH>
            <wp:positionV relativeFrom="paragraph">
              <wp:posOffset>339090</wp:posOffset>
            </wp:positionV>
            <wp:extent cx="4723130" cy="4754245"/>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rPr>
          <w:rFonts w:hint="eastAsia" w:ascii="宋体" w:hAnsi="宋体" w:eastAsia="宋体"/>
          <w:b/>
          <w:spacing w:val="-2"/>
          <w:sz w:val="21"/>
        </w:rPr>
        <w:t>是否采取适应主体结构变形的措施</w:t>
      </w:r>
      <w:r>
        <w:rPr>
          <w:rFonts w:hint="eastAsia" w:ascii="宋体" w:hAnsi="宋体" w:eastAsia="宋体"/>
          <w:spacing w:val="-2"/>
          <w:sz w:val="21"/>
        </w:rPr>
        <w:t>对非结构构件的填充墙：</w:t>
      </w:r>
    </w:p>
    <w:p w14:paraId="623A8887">
      <w:pPr>
        <w:pStyle w:val="4"/>
        <w:spacing w:before="135"/>
        <w:ind w:left="800"/>
      </w:pPr>
      <w:r>
        <w:rPr>
          <w:rFonts w:hint="eastAsia" w:ascii="MS UI Gothic" w:hAnsi="MS UI Gothic" w:eastAsia="MS UI Gothic"/>
          <w:b/>
          <w:spacing w:val="-2"/>
        </w:rPr>
        <w:t>☑</w:t>
      </w:r>
      <w:r>
        <w:rPr>
          <w:spacing w:val="-3"/>
        </w:rPr>
        <w:t>墙高超过一定高度与长度即设腰梁及构造柱，与结构柱之间设拉接筋</w:t>
      </w:r>
    </w:p>
    <w:p w14:paraId="390E96BF">
      <w:pPr>
        <w:pStyle w:val="4"/>
        <w:spacing w:before="3"/>
        <w:rPr>
          <w:sz w:val="17"/>
        </w:rPr>
      </w:pPr>
    </w:p>
    <w:p w14:paraId="71F480CB">
      <w:pPr>
        <w:pStyle w:val="4"/>
        <w:ind w:left="800"/>
      </w:pPr>
      <w:r>
        <w:rPr>
          <w:spacing w:val="-3"/>
        </w:rPr>
        <w:t>对非结构构件的装配式内墙条板：</w:t>
      </w:r>
    </w:p>
    <w:p w14:paraId="47F331F6">
      <w:pPr>
        <w:pStyle w:val="4"/>
        <w:spacing w:before="105" w:line="333" w:lineRule="auto"/>
        <w:ind w:left="800" w:right="2886"/>
      </w:pPr>
      <w:r>
        <w:rPr>
          <w:b/>
          <w:spacing w:val="-2"/>
        </w:rPr>
        <w:t>□</w:t>
      </w:r>
      <w:r>
        <w:rPr>
          <w:spacing w:val="-2"/>
        </w:rPr>
        <w:t>在楼面与梁(板)底连接处设金属限位连接卡，墙板之间设子母槽等对非结构构件的移动式档案密集柜：</w:t>
      </w:r>
    </w:p>
    <w:p w14:paraId="5948E40E">
      <w:pPr>
        <w:pStyle w:val="4"/>
        <w:spacing w:before="1"/>
        <w:ind w:left="800"/>
      </w:pPr>
      <w:r>
        <w:rPr>
          <w:b/>
          <w:spacing w:val="-2"/>
        </w:rPr>
        <w:t>□</w:t>
      </w:r>
      <w:r>
        <w:rPr>
          <w:spacing w:val="-3"/>
        </w:rPr>
        <w:t>楼面刚度足以避免移动档案柜脱轨</w:t>
      </w:r>
    </w:p>
    <w:p w14:paraId="453D8A40">
      <w:pPr>
        <w:pStyle w:val="4"/>
        <w:spacing w:before="106"/>
        <w:ind w:left="800"/>
      </w:pPr>
      <w:r>
        <w:rPr>
          <w:spacing w:val="-3"/>
        </w:rPr>
        <w:t>建筑部品、非结构构件及附属设备与建筑主体的连接方式：</w:t>
      </w:r>
    </w:p>
    <w:p w14:paraId="6C5701F6">
      <w:pPr>
        <w:pStyle w:val="4"/>
        <w:spacing w:before="9"/>
        <w:rPr>
          <w:sz w:val="18"/>
        </w:rPr>
      </w:pPr>
    </w:p>
    <w:p w14:paraId="20637AD8">
      <w:pPr>
        <w:pStyle w:val="4"/>
        <w:ind w:left="800"/>
      </w:pPr>
      <w:r>
        <w:rPr>
          <w:rFonts w:hint="eastAsia" w:ascii="MS UI Gothic" w:hAnsi="MS UI Gothic" w:eastAsia="MS UI Gothic"/>
          <w:b/>
          <w:spacing w:val="-2"/>
        </w:rPr>
        <w:t>☑</w:t>
      </w:r>
      <w:r>
        <w:rPr>
          <w:spacing w:val="-2"/>
        </w:rPr>
        <w:t>机械固定、</w:t>
      </w:r>
      <w:r>
        <w:rPr>
          <w:rFonts w:hint="eastAsia" w:ascii="MS UI Gothic" w:hAnsi="MS UI Gothic" w:eastAsia="MS UI Gothic"/>
          <w:b/>
          <w:spacing w:val="-2"/>
        </w:rPr>
        <w:t>☑</w:t>
      </w:r>
      <w:r>
        <w:rPr>
          <w:spacing w:val="-2"/>
        </w:rPr>
        <w:t>焊接、</w:t>
      </w:r>
      <w:r>
        <w:rPr>
          <w:rFonts w:hint="eastAsia" w:ascii="MS UI Gothic" w:hAnsi="MS UI Gothic" w:eastAsia="MS UI Gothic"/>
          <w:b/>
          <w:spacing w:val="-2"/>
        </w:rPr>
        <w:t>☑</w:t>
      </w:r>
      <w:r>
        <w:rPr>
          <w:spacing w:val="-2"/>
        </w:rPr>
        <w:t>预埋、</w:t>
      </w:r>
      <w:r>
        <w:rPr>
          <w:b/>
          <w:spacing w:val="-2"/>
        </w:rPr>
        <w:t>□</w:t>
      </w:r>
      <w:r>
        <w:rPr>
          <w:spacing w:val="-2"/>
        </w:rPr>
        <w:t>一体化建造、</w:t>
      </w:r>
      <w:r>
        <w:rPr>
          <w:b/>
          <w:spacing w:val="-2"/>
        </w:rPr>
        <w:t>□</w:t>
      </w:r>
      <w:r>
        <w:rPr>
          <w:spacing w:val="-4"/>
        </w:rPr>
        <w:t>以上皆无</w:t>
      </w:r>
    </w:p>
    <w:p w14:paraId="38D8B7BC">
      <w:pPr>
        <w:pStyle w:val="4"/>
        <w:spacing w:before="10"/>
        <w:rPr>
          <w:sz w:val="15"/>
        </w:rPr>
      </w:pPr>
    </w:p>
    <w:p w14:paraId="40C96B3E">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5AD5035B">
      <w:pPr>
        <w:pStyle w:val="4"/>
        <w:spacing w:before="10"/>
        <w:rPr>
          <w:b/>
          <w:sz w:val="18"/>
        </w:rPr>
      </w:pPr>
    </w:p>
    <w:p w14:paraId="408C6765">
      <w:pPr>
        <w:spacing w:before="0"/>
        <w:ind w:left="800" w:right="0" w:firstLine="0"/>
        <w:jc w:val="left"/>
        <w:rPr>
          <w:b/>
          <w:sz w:val="21"/>
        </w:rPr>
      </w:pPr>
      <w:r>
        <w:rPr>
          <w:b/>
          <w:spacing w:val="-3"/>
          <w:sz w:val="21"/>
        </w:rPr>
        <w:t>建议提交材料及技术要求：</w:t>
      </w:r>
    </w:p>
    <w:p w14:paraId="5242E9E7">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B37C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13F608F6">
            <w:pPr>
              <w:pStyle w:val="13"/>
              <w:spacing w:before="15"/>
              <w:ind w:left="148"/>
              <w:rPr>
                <w:b/>
                <w:sz w:val="22"/>
              </w:rPr>
            </w:pPr>
            <w:r>
              <w:rPr>
                <w:b/>
                <w:spacing w:val="-6"/>
                <w:sz w:val="22"/>
              </w:rPr>
              <w:t>专业</w:t>
            </w:r>
          </w:p>
          <w:p w14:paraId="20EDADF3">
            <w:pPr>
              <w:pStyle w:val="13"/>
              <w:spacing w:before="30" w:line="277" w:lineRule="exact"/>
              <w:ind w:left="148"/>
              <w:rPr>
                <w:b/>
                <w:sz w:val="22"/>
              </w:rPr>
            </w:pPr>
            <w:r>
              <w:rPr>
                <w:b/>
                <w:spacing w:val="-6"/>
                <w:sz w:val="22"/>
              </w:rPr>
              <w:t>分类</w:t>
            </w:r>
          </w:p>
        </w:tc>
        <w:tc>
          <w:tcPr>
            <w:tcW w:w="2020" w:type="dxa"/>
            <w:shd w:val="clear" w:color="auto" w:fill="DBE4F0"/>
          </w:tcPr>
          <w:p w14:paraId="4A935EC5">
            <w:pPr>
              <w:pStyle w:val="13"/>
              <w:spacing w:before="171"/>
              <w:ind w:left="567"/>
              <w:rPr>
                <w:b/>
                <w:sz w:val="22"/>
              </w:rPr>
            </w:pPr>
            <w:r>
              <w:rPr>
                <w:b/>
                <w:spacing w:val="-4"/>
                <w:sz w:val="22"/>
              </w:rPr>
              <w:t>材料名称</w:t>
            </w:r>
          </w:p>
        </w:tc>
        <w:tc>
          <w:tcPr>
            <w:tcW w:w="3960" w:type="dxa"/>
            <w:shd w:val="clear" w:color="auto" w:fill="DBE4F0"/>
          </w:tcPr>
          <w:p w14:paraId="741AB3CE">
            <w:pPr>
              <w:pStyle w:val="13"/>
              <w:spacing w:before="171"/>
              <w:ind w:left="1525" w:right="1516"/>
              <w:jc w:val="center"/>
              <w:rPr>
                <w:b/>
                <w:sz w:val="22"/>
              </w:rPr>
            </w:pPr>
            <w:r>
              <w:rPr>
                <w:b/>
                <w:spacing w:val="-4"/>
                <w:sz w:val="22"/>
              </w:rPr>
              <w:t>技术要求</w:t>
            </w:r>
          </w:p>
        </w:tc>
        <w:tc>
          <w:tcPr>
            <w:tcW w:w="800" w:type="dxa"/>
            <w:shd w:val="clear" w:color="auto" w:fill="DBE4F0"/>
          </w:tcPr>
          <w:p w14:paraId="2560CA37">
            <w:pPr>
              <w:pStyle w:val="13"/>
              <w:spacing w:before="15"/>
              <w:ind w:left="107"/>
              <w:rPr>
                <w:b/>
                <w:sz w:val="22"/>
              </w:rPr>
            </w:pPr>
            <w:r>
              <w:rPr>
                <w:b/>
                <w:spacing w:val="-6"/>
                <w:sz w:val="22"/>
              </w:rPr>
              <w:t>评价</w:t>
            </w:r>
          </w:p>
          <w:p w14:paraId="3B9B307C">
            <w:pPr>
              <w:pStyle w:val="13"/>
              <w:spacing w:before="30" w:line="277" w:lineRule="exact"/>
              <w:ind w:left="107"/>
              <w:rPr>
                <w:b/>
                <w:sz w:val="22"/>
              </w:rPr>
            </w:pPr>
            <w:r>
              <w:rPr>
                <w:b/>
                <w:spacing w:val="-6"/>
                <w:sz w:val="22"/>
              </w:rPr>
              <w:t>阶段</w:t>
            </w:r>
          </w:p>
        </w:tc>
        <w:tc>
          <w:tcPr>
            <w:tcW w:w="800" w:type="dxa"/>
            <w:shd w:val="clear" w:color="auto" w:fill="DBE4F0"/>
          </w:tcPr>
          <w:p w14:paraId="128856EB">
            <w:pPr>
              <w:pStyle w:val="13"/>
              <w:spacing w:before="15"/>
              <w:ind w:left="106"/>
              <w:rPr>
                <w:b/>
                <w:sz w:val="22"/>
              </w:rPr>
            </w:pPr>
            <w:r>
              <w:rPr>
                <w:b/>
                <w:spacing w:val="-6"/>
                <w:sz w:val="22"/>
              </w:rPr>
              <w:t>建筑</w:t>
            </w:r>
          </w:p>
          <w:p w14:paraId="01E0E651">
            <w:pPr>
              <w:pStyle w:val="13"/>
              <w:spacing w:before="30" w:line="277" w:lineRule="exact"/>
              <w:ind w:left="106"/>
              <w:rPr>
                <w:b/>
                <w:sz w:val="22"/>
              </w:rPr>
            </w:pPr>
            <w:r>
              <w:rPr>
                <w:b/>
                <w:spacing w:val="-6"/>
                <w:sz w:val="22"/>
              </w:rPr>
              <w:t>类型</w:t>
            </w:r>
          </w:p>
        </w:tc>
      </w:tr>
      <w:tr w14:paraId="1A70B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3961957D">
            <w:pPr>
              <w:pStyle w:val="13"/>
              <w:rPr>
                <w:b/>
                <w:sz w:val="22"/>
              </w:rPr>
            </w:pPr>
          </w:p>
          <w:p w14:paraId="4A5062B2">
            <w:pPr>
              <w:pStyle w:val="13"/>
              <w:rPr>
                <w:b/>
                <w:sz w:val="22"/>
              </w:rPr>
            </w:pPr>
          </w:p>
          <w:p w14:paraId="712468A4">
            <w:pPr>
              <w:pStyle w:val="13"/>
              <w:rPr>
                <w:b/>
                <w:sz w:val="22"/>
              </w:rPr>
            </w:pPr>
          </w:p>
          <w:p w14:paraId="59AC5264">
            <w:pPr>
              <w:pStyle w:val="13"/>
              <w:rPr>
                <w:b/>
                <w:sz w:val="22"/>
              </w:rPr>
            </w:pPr>
          </w:p>
          <w:p w14:paraId="544593F2">
            <w:pPr>
              <w:pStyle w:val="13"/>
              <w:rPr>
                <w:b/>
                <w:sz w:val="22"/>
              </w:rPr>
            </w:pPr>
          </w:p>
          <w:p w14:paraId="6F262568">
            <w:pPr>
              <w:pStyle w:val="13"/>
              <w:spacing w:before="180" w:line="266" w:lineRule="auto"/>
              <w:ind w:left="148" w:right="137"/>
              <w:rPr>
                <w:b/>
                <w:sz w:val="22"/>
              </w:rPr>
            </w:pPr>
            <w:r>
              <w:rPr>
                <w:b/>
                <w:spacing w:val="-6"/>
                <w:sz w:val="22"/>
              </w:rPr>
              <w:t>结构设计</w:t>
            </w:r>
          </w:p>
        </w:tc>
        <w:tc>
          <w:tcPr>
            <w:tcW w:w="2020" w:type="dxa"/>
          </w:tcPr>
          <w:p w14:paraId="0E0E95C7">
            <w:pPr>
              <w:pStyle w:val="13"/>
              <w:spacing w:before="6"/>
              <w:rPr>
                <w:b/>
                <w:sz w:val="25"/>
              </w:rPr>
            </w:pPr>
          </w:p>
          <w:p w14:paraId="077D5D74">
            <w:pPr>
              <w:pStyle w:val="13"/>
              <w:ind w:left="106"/>
              <w:rPr>
                <w:b/>
                <w:sz w:val="22"/>
              </w:rPr>
            </w:pPr>
            <w:r>
              <w:rPr>
                <w:b/>
                <w:spacing w:val="-4"/>
                <w:sz w:val="22"/>
              </w:rPr>
              <w:t>结构设计总说明</w:t>
            </w:r>
          </w:p>
        </w:tc>
        <w:tc>
          <w:tcPr>
            <w:tcW w:w="3960" w:type="dxa"/>
          </w:tcPr>
          <w:p w14:paraId="14C83A26">
            <w:pPr>
              <w:pStyle w:val="13"/>
              <w:spacing w:before="170" w:line="266" w:lineRule="auto"/>
              <w:ind w:left="107" w:right="98"/>
              <w:rPr>
                <w:sz w:val="22"/>
              </w:rPr>
            </w:pPr>
            <w:r>
              <w:rPr>
                <w:spacing w:val="-2"/>
                <w:sz w:val="22"/>
              </w:rPr>
              <w:t>应体现非结构构件和主体构件的连接情</w:t>
            </w:r>
            <w:r>
              <w:rPr>
                <w:spacing w:val="-10"/>
                <w:sz w:val="22"/>
              </w:rPr>
              <w:t>况</w:t>
            </w:r>
          </w:p>
        </w:tc>
        <w:tc>
          <w:tcPr>
            <w:tcW w:w="800" w:type="dxa"/>
          </w:tcPr>
          <w:p w14:paraId="231F1186">
            <w:pPr>
              <w:pStyle w:val="13"/>
              <w:spacing w:before="15" w:line="266" w:lineRule="auto"/>
              <w:ind w:left="107" w:right="130"/>
              <w:rPr>
                <w:sz w:val="22"/>
              </w:rPr>
            </w:pPr>
            <w:r>
              <w:rPr>
                <w:spacing w:val="-6"/>
                <w:sz w:val="22"/>
              </w:rPr>
              <w:t>预评</w:t>
            </w:r>
            <w:r>
              <w:rPr>
                <w:spacing w:val="-5"/>
                <w:sz w:val="22"/>
              </w:rPr>
              <w:t>价/评</w:t>
            </w:r>
          </w:p>
          <w:p w14:paraId="0F4A2625">
            <w:pPr>
              <w:pStyle w:val="13"/>
              <w:spacing w:line="275" w:lineRule="exact"/>
              <w:ind w:left="107"/>
              <w:rPr>
                <w:sz w:val="22"/>
              </w:rPr>
            </w:pPr>
            <w:r>
              <w:rPr>
                <w:w w:val="100"/>
                <w:sz w:val="22"/>
              </w:rPr>
              <w:t>价</w:t>
            </w:r>
          </w:p>
        </w:tc>
        <w:tc>
          <w:tcPr>
            <w:tcW w:w="800" w:type="dxa"/>
          </w:tcPr>
          <w:p w14:paraId="58FE0BCD">
            <w:pPr>
              <w:pStyle w:val="13"/>
              <w:spacing w:before="6"/>
              <w:rPr>
                <w:b/>
                <w:sz w:val="25"/>
              </w:rPr>
            </w:pPr>
          </w:p>
          <w:p w14:paraId="7D0DF259">
            <w:pPr>
              <w:pStyle w:val="13"/>
              <w:ind w:left="106"/>
              <w:rPr>
                <w:sz w:val="22"/>
              </w:rPr>
            </w:pPr>
            <w:r>
              <w:rPr>
                <w:spacing w:val="-6"/>
                <w:sz w:val="22"/>
              </w:rPr>
              <w:t>居建</w:t>
            </w:r>
          </w:p>
        </w:tc>
      </w:tr>
      <w:tr w14:paraId="7D031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D46B846">
            <w:pPr>
              <w:rPr>
                <w:sz w:val="2"/>
                <w:szCs w:val="2"/>
              </w:rPr>
            </w:pPr>
          </w:p>
        </w:tc>
        <w:tc>
          <w:tcPr>
            <w:tcW w:w="2020" w:type="dxa"/>
          </w:tcPr>
          <w:p w14:paraId="65AF322E">
            <w:pPr>
              <w:pStyle w:val="13"/>
              <w:spacing w:before="170" w:line="266" w:lineRule="auto"/>
              <w:ind w:left="106" w:right="134"/>
              <w:rPr>
                <w:b/>
                <w:sz w:val="22"/>
              </w:rPr>
            </w:pPr>
            <w:r>
              <w:rPr>
                <w:b/>
                <w:spacing w:val="-2"/>
                <w:sz w:val="22"/>
              </w:rPr>
              <w:t>关键连接构件计算书、施工图</w:t>
            </w:r>
          </w:p>
        </w:tc>
        <w:tc>
          <w:tcPr>
            <w:tcW w:w="3960" w:type="dxa"/>
          </w:tcPr>
          <w:p w14:paraId="21413C37">
            <w:pPr>
              <w:pStyle w:val="13"/>
              <w:spacing w:before="170" w:line="266" w:lineRule="auto"/>
              <w:ind w:left="107" w:right="-15"/>
              <w:rPr>
                <w:sz w:val="22"/>
              </w:rPr>
            </w:pPr>
            <w:r>
              <w:rPr>
                <w:spacing w:val="-11"/>
                <w:sz w:val="22"/>
              </w:rPr>
              <w:t>应包括关键连接构件的位置、功能介绍、</w:t>
            </w:r>
            <w:r>
              <w:rPr>
                <w:spacing w:val="-2"/>
                <w:sz w:val="22"/>
              </w:rPr>
              <w:t>承载力和稳定性大小</w:t>
            </w:r>
          </w:p>
        </w:tc>
        <w:tc>
          <w:tcPr>
            <w:tcW w:w="800" w:type="dxa"/>
          </w:tcPr>
          <w:p w14:paraId="1EAAE47E">
            <w:pPr>
              <w:pStyle w:val="13"/>
              <w:spacing w:before="14" w:line="266" w:lineRule="auto"/>
              <w:ind w:left="107" w:right="130"/>
              <w:rPr>
                <w:sz w:val="22"/>
              </w:rPr>
            </w:pPr>
            <w:r>
              <w:rPr>
                <w:spacing w:val="-6"/>
                <w:sz w:val="22"/>
              </w:rPr>
              <w:t>预评</w:t>
            </w:r>
            <w:r>
              <w:rPr>
                <w:spacing w:val="-5"/>
                <w:sz w:val="22"/>
              </w:rPr>
              <w:t>价/评</w:t>
            </w:r>
          </w:p>
          <w:p w14:paraId="2B024848">
            <w:pPr>
              <w:pStyle w:val="13"/>
              <w:spacing w:line="276" w:lineRule="exact"/>
              <w:ind w:left="107"/>
              <w:rPr>
                <w:sz w:val="22"/>
              </w:rPr>
            </w:pPr>
            <w:r>
              <w:rPr>
                <w:w w:val="100"/>
                <w:sz w:val="22"/>
              </w:rPr>
              <w:t>价</w:t>
            </w:r>
          </w:p>
        </w:tc>
        <w:tc>
          <w:tcPr>
            <w:tcW w:w="800" w:type="dxa"/>
          </w:tcPr>
          <w:p w14:paraId="614F4A06">
            <w:pPr>
              <w:pStyle w:val="13"/>
              <w:spacing w:before="6"/>
              <w:rPr>
                <w:b/>
                <w:sz w:val="25"/>
              </w:rPr>
            </w:pPr>
          </w:p>
          <w:p w14:paraId="7399F27F">
            <w:pPr>
              <w:pStyle w:val="13"/>
              <w:ind w:left="106"/>
              <w:rPr>
                <w:sz w:val="22"/>
              </w:rPr>
            </w:pPr>
            <w:r>
              <w:rPr>
                <w:spacing w:val="-6"/>
                <w:sz w:val="22"/>
              </w:rPr>
              <w:t>居建</w:t>
            </w:r>
          </w:p>
        </w:tc>
      </w:tr>
      <w:tr w14:paraId="2F590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0403A079">
            <w:pPr>
              <w:rPr>
                <w:sz w:val="2"/>
                <w:szCs w:val="2"/>
              </w:rPr>
            </w:pPr>
          </w:p>
        </w:tc>
        <w:tc>
          <w:tcPr>
            <w:tcW w:w="2020" w:type="dxa"/>
          </w:tcPr>
          <w:p w14:paraId="0A845691">
            <w:pPr>
              <w:pStyle w:val="13"/>
              <w:spacing w:before="170" w:line="266" w:lineRule="auto"/>
              <w:ind w:left="106" w:right="134"/>
              <w:rPr>
                <w:b/>
                <w:sz w:val="22"/>
              </w:rPr>
            </w:pPr>
            <w:r>
              <w:rPr>
                <w:b/>
                <w:spacing w:val="-2"/>
                <w:sz w:val="22"/>
              </w:rPr>
              <w:t>主要构件连接能力</w:t>
            </w:r>
            <w:r>
              <w:rPr>
                <w:b/>
                <w:spacing w:val="-4"/>
                <w:sz w:val="22"/>
              </w:rPr>
              <w:t>检测报告</w:t>
            </w:r>
          </w:p>
        </w:tc>
        <w:tc>
          <w:tcPr>
            <w:tcW w:w="3960" w:type="dxa"/>
          </w:tcPr>
          <w:p w14:paraId="656444C1">
            <w:pPr>
              <w:pStyle w:val="13"/>
              <w:spacing w:before="170" w:line="266" w:lineRule="auto"/>
              <w:ind w:left="107" w:right="98"/>
              <w:rPr>
                <w:sz w:val="22"/>
              </w:rPr>
            </w:pPr>
            <w:r>
              <w:rPr>
                <w:spacing w:val="-2"/>
                <w:sz w:val="22"/>
              </w:rPr>
              <w:t>应包括关键连接构件的承载力和稳定性</w:t>
            </w:r>
            <w:r>
              <w:rPr>
                <w:spacing w:val="-6"/>
                <w:sz w:val="22"/>
              </w:rPr>
              <w:t>大小</w:t>
            </w:r>
          </w:p>
        </w:tc>
        <w:tc>
          <w:tcPr>
            <w:tcW w:w="800" w:type="dxa"/>
          </w:tcPr>
          <w:p w14:paraId="75D639DF">
            <w:pPr>
              <w:pStyle w:val="13"/>
              <w:spacing w:before="14" w:line="266" w:lineRule="auto"/>
              <w:ind w:left="107" w:right="130"/>
              <w:rPr>
                <w:sz w:val="22"/>
              </w:rPr>
            </w:pPr>
            <w:r>
              <w:rPr>
                <w:spacing w:val="-6"/>
                <w:sz w:val="22"/>
              </w:rPr>
              <w:t>预评</w:t>
            </w:r>
            <w:r>
              <w:rPr>
                <w:spacing w:val="-5"/>
                <w:sz w:val="22"/>
              </w:rPr>
              <w:t>价/评</w:t>
            </w:r>
          </w:p>
          <w:p w14:paraId="06D7DA43">
            <w:pPr>
              <w:pStyle w:val="13"/>
              <w:spacing w:line="276" w:lineRule="exact"/>
              <w:ind w:left="107"/>
              <w:rPr>
                <w:sz w:val="22"/>
              </w:rPr>
            </w:pPr>
            <w:r>
              <w:rPr>
                <w:w w:val="100"/>
                <w:sz w:val="22"/>
              </w:rPr>
              <w:t>价</w:t>
            </w:r>
          </w:p>
        </w:tc>
        <w:tc>
          <w:tcPr>
            <w:tcW w:w="800" w:type="dxa"/>
          </w:tcPr>
          <w:p w14:paraId="4517D113">
            <w:pPr>
              <w:pStyle w:val="13"/>
              <w:spacing w:before="5"/>
              <w:rPr>
                <w:b/>
                <w:sz w:val="25"/>
              </w:rPr>
            </w:pPr>
          </w:p>
          <w:p w14:paraId="525CFDD6">
            <w:pPr>
              <w:pStyle w:val="13"/>
              <w:ind w:left="106"/>
              <w:rPr>
                <w:sz w:val="22"/>
              </w:rPr>
            </w:pPr>
            <w:r>
              <w:rPr>
                <w:spacing w:val="-6"/>
                <w:sz w:val="22"/>
              </w:rPr>
              <w:t>居建</w:t>
            </w:r>
          </w:p>
        </w:tc>
      </w:tr>
      <w:tr w14:paraId="3736B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3288AD6">
            <w:pPr>
              <w:rPr>
                <w:sz w:val="2"/>
                <w:szCs w:val="2"/>
              </w:rPr>
            </w:pPr>
          </w:p>
        </w:tc>
        <w:tc>
          <w:tcPr>
            <w:tcW w:w="2020" w:type="dxa"/>
          </w:tcPr>
          <w:p w14:paraId="33EFCAEE">
            <w:pPr>
              <w:pStyle w:val="13"/>
              <w:spacing w:before="172" w:line="266" w:lineRule="auto"/>
              <w:ind w:left="106" w:right="134"/>
              <w:rPr>
                <w:b/>
                <w:sz w:val="22"/>
              </w:rPr>
            </w:pPr>
            <w:r>
              <w:rPr>
                <w:b/>
                <w:spacing w:val="-2"/>
                <w:sz w:val="22"/>
              </w:rPr>
              <w:t>设备及附属设施布置图及设计说明</w:t>
            </w:r>
          </w:p>
        </w:tc>
        <w:tc>
          <w:tcPr>
            <w:tcW w:w="3960" w:type="dxa"/>
          </w:tcPr>
          <w:p w14:paraId="3D6863F3">
            <w:pPr>
              <w:pStyle w:val="13"/>
              <w:spacing w:before="172" w:line="266" w:lineRule="auto"/>
              <w:ind w:left="107" w:right="98"/>
              <w:rPr>
                <w:sz w:val="22"/>
              </w:rPr>
            </w:pPr>
            <w:r>
              <w:rPr>
                <w:spacing w:val="-2"/>
                <w:sz w:val="22"/>
              </w:rPr>
              <w:t>应体现设备及附属设施的位置、尺寸、</w:t>
            </w:r>
            <w:r>
              <w:rPr>
                <w:spacing w:val="-6"/>
                <w:sz w:val="22"/>
              </w:rPr>
              <w:t>构造</w:t>
            </w:r>
          </w:p>
        </w:tc>
        <w:tc>
          <w:tcPr>
            <w:tcW w:w="800" w:type="dxa"/>
          </w:tcPr>
          <w:p w14:paraId="14874730">
            <w:pPr>
              <w:pStyle w:val="13"/>
              <w:spacing w:before="16" w:line="266" w:lineRule="auto"/>
              <w:ind w:left="107" w:right="130"/>
              <w:rPr>
                <w:sz w:val="22"/>
              </w:rPr>
            </w:pPr>
            <w:r>
              <w:rPr>
                <w:spacing w:val="-6"/>
                <w:sz w:val="22"/>
              </w:rPr>
              <w:t>预评</w:t>
            </w:r>
            <w:r>
              <w:rPr>
                <w:spacing w:val="-5"/>
                <w:sz w:val="22"/>
              </w:rPr>
              <w:t>价/评</w:t>
            </w:r>
          </w:p>
          <w:p w14:paraId="4D5ECAEC">
            <w:pPr>
              <w:pStyle w:val="13"/>
              <w:spacing w:line="274" w:lineRule="exact"/>
              <w:ind w:left="107"/>
              <w:rPr>
                <w:sz w:val="22"/>
              </w:rPr>
            </w:pPr>
            <w:r>
              <w:rPr>
                <w:w w:val="100"/>
                <w:sz w:val="22"/>
              </w:rPr>
              <w:t>价</w:t>
            </w:r>
          </w:p>
        </w:tc>
        <w:tc>
          <w:tcPr>
            <w:tcW w:w="800" w:type="dxa"/>
          </w:tcPr>
          <w:p w14:paraId="74EEEF12">
            <w:pPr>
              <w:pStyle w:val="13"/>
              <w:spacing w:before="7"/>
              <w:rPr>
                <w:b/>
                <w:sz w:val="25"/>
              </w:rPr>
            </w:pPr>
          </w:p>
          <w:p w14:paraId="55A146A8">
            <w:pPr>
              <w:pStyle w:val="13"/>
              <w:ind w:left="106"/>
              <w:rPr>
                <w:sz w:val="22"/>
              </w:rPr>
            </w:pPr>
            <w:r>
              <w:rPr>
                <w:spacing w:val="-6"/>
                <w:sz w:val="22"/>
              </w:rPr>
              <w:t>居建</w:t>
            </w:r>
          </w:p>
        </w:tc>
      </w:tr>
      <w:tr w14:paraId="1D5C5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09071D68">
            <w:pPr>
              <w:pStyle w:val="13"/>
              <w:rPr>
                <w:b/>
                <w:sz w:val="22"/>
              </w:rPr>
            </w:pPr>
          </w:p>
          <w:p w14:paraId="3ADCD838">
            <w:pPr>
              <w:pStyle w:val="13"/>
              <w:spacing w:before="3"/>
              <w:rPr>
                <w:b/>
                <w:sz w:val="25"/>
              </w:rPr>
            </w:pPr>
          </w:p>
          <w:p w14:paraId="55A13244">
            <w:pPr>
              <w:pStyle w:val="13"/>
              <w:spacing w:before="1" w:line="266" w:lineRule="auto"/>
              <w:ind w:left="148" w:right="137"/>
              <w:rPr>
                <w:b/>
                <w:sz w:val="22"/>
              </w:rPr>
            </w:pPr>
            <w:r>
              <w:rPr>
                <w:b/>
                <w:spacing w:val="-6"/>
                <w:sz w:val="22"/>
              </w:rPr>
              <w:t>其他材料</w:t>
            </w:r>
          </w:p>
        </w:tc>
        <w:tc>
          <w:tcPr>
            <w:tcW w:w="2020" w:type="dxa"/>
          </w:tcPr>
          <w:p w14:paraId="77D1D536">
            <w:pPr>
              <w:pStyle w:val="13"/>
              <w:spacing w:before="171"/>
              <w:ind w:left="106"/>
              <w:rPr>
                <w:b/>
                <w:sz w:val="22"/>
              </w:rPr>
            </w:pPr>
            <w:r>
              <w:rPr>
                <w:b/>
                <w:spacing w:val="-4"/>
                <w:sz w:val="22"/>
              </w:rPr>
              <w:t>材料决算清单</w:t>
            </w:r>
          </w:p>
        </w:tc>
        <w:tc>
          <w:tcPr>
            <w:tcW w:w="3960" w:type="dxa"/>
          </w:tcPr>
          <w:p w14:paraId="0FFE7EFB">
            <w:pPr>
              <w:pStyle w:val="13"/>
              <w:spacing w:before="15"/>
              <w:ind w:left="107"/>
              <w:rPr>
                <w:sz w:val="22"/>
              </w:rPr>
            </w:pPr>
            <w:r>
              <w:rPr>
                <w:spacing w:val="-3"/>
                <w:sz w:val="22"/>
              </w:rPr>
              <w:t>应明确非结构构建、设备和附属设备的</w:t>
            </w:r>
          </w:p>
          <w:p w14:paraId="0A3C29B7">
            <w:pPr>
              <w:pStyle w:val="13"/>
              <w:spacing w:before="30" w:line="276" w:lineRule="exact"/>
              <w:ind w:left="107"/>
              <w:rPr>
                <w:sz w:val="22"/>
              </w:rPr>
            </w:pPr>
            <w:r>
              <w:rPr>
                <w:spacing w:val="-4"/>
                <w:sz w:val="22"/>
              </w:rPr>
              <w:t>种类及数量</w:t>
            </w:r>
          </w:p>
        </w:tc>
        <w:tc>
          <w:tcPr>
            <w:tcW w:w="800" w:type="dxa"/>
          </w:tcPr>
          <w:p w14:paraId="570A603D">
            <w:pPr>
              <w:pStyle w:val="13"/>
              <w:spacing w:before="15"/>
              <w:ind w:left="107"/>
              <w:rPr>
                <w:sz w:val="22"/>
              </w:rPr>
            </w:pPr>
            <w:r>
              <w:rPr>
                <w:spacing w:val="-6"/>
                <w:sz w:val="22"/>
              </w:rPr>
              <w:t>运行</w:t>
            </w:r>
          </w:p>
          <w:p w14:paraId="12E9905C">
            <w:pPr>
              <w:pStyle w:val="13"/>
              <w:spacing w:before="30" w:line="276" w:lineRule="exact"/>
              <w:ind w:left="107"/>
              <w:rPr>
                <w:sz w:val="22"/>
              </w:rPr>
            </w:pPr>
            <w:r>
              <w:rPr>
                <w:spacing w:val="-6"/>
                <w:sz w:val="22"/>
              </w:rPr>
              <w:t>评价</w:t>
            </w:r>
          </w:p>
        </w:tc>
        <w:tc>
          <w:tcPr>
            <w:tcW w:w="800" w:type="dxa"/>
          </w:tcPr>
          <w:p w14:paraId="771563ED">
            <w:pPr>
              <w:pStyle w:val="13"/>
              <w:spacing w:before="171"/>
              <w:ind w:left="106"/>
              <w:rPr>
                <w:sz w:val="22"/>
              </w:rPr>
            </w:pPr>
            <w:r>
              <w:rPr>
                <w:spacing w:val="-6"/>
                <w:sz w:val="22"/>
              </w:rPr>
              <w:t>居建</w:t>
            </w:r>
          </w:p>
        </w:tc>
      </w:tr>
      <w:tr w14:paraId="5A79F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E6D7DEC">
            <w:pPr>
              <w:rPr>
                <w:sz w:val="2"/>
                <w:szCs w:val="2"/>
              </w:rPr>
            </w:pPr>
          </w:p>
        </w:tc>
        <w:tc>
          <w:tcPr>
            <w:tcW w:w="2020" w:type="dxa"/>
          </w:tcPr>
          <w:p w14:paraId="0C74A496">
            <w:pPr>
              <w:pStyle w:val="13"/>
              <w:spacing w:before="171"/>
              <w:ind w:left="106"/>
              <w:rPr>
                <w:b/>
                <w:sz w:val="22"/>
              </w:rPr>
            </w:pPr>
            <w:r>
              <w:rPr>
                <w:b/>
                <w:spacing w:val="-4"/>
                <w:sz w:val="22"/>
              </w:rPr>
              <w:t>产品说明书</w:t>
            </w:r>
          </w:p>
        </w:tc>
        <w:tc>
          <w:tcPr>
            <w:tcW w:w="3960" w:type="dxa"/>
          </w:tcPr>
          <w:p w14:paraId="62E4B5DA">
            <w:pPr>
              <w:pStyle w:val="13"/>
              <w:spacing w:before="15"/>
              <w:ind w:left="107"/>
              <w:rPr>
                <w:sz w:val="22"/>
              </w:rPr>
            </w:pPr>
            <w:r>
              <w:rPr>
                <w:spacing w:val="-3"/>
                <w:sz w:val="22"/>
              </w:rPr>
              <w:t>应明确非结构构建、设备和附属设备的</w:t>
            </w:r>
          </w:p>
          <w:p w14:paraId="19CF54E9">
            <w:pPr>
              <w:pStyle w:val="13"/>
              <w:spacing w:before="30" w:line="277" w:lineRule="exact"/>
              <w:ind w:left="107"/>
              <w:rPr>
                <w:sz w:val="22"/>
              </w:rPr>
            </w:pPr>
            <w:r>
              <w:rPr>
                <w:spacing w:val="-4"/>
                <w:sz w:val="22"/>
              </w:rPr>
              <w:t>型号和功能</w:t>
            </w:r>
          </w:p>
        </w:tc>
        <w:tc>
          <w:tcPr>
            <w:tcW w:w="800" w:type="dxa"/>
          </w:tcPr>
          <w:p w14:paraId="6AF3491F">
            <w:pPr>
              <w:pStyle w:val="13"/>
              <w:spacing w:before="15"/>
              <w:ind w:left="107"/>
              <w:rPr>
                <w:sz w:val="22"/>
              </w:rPr>
            </w:pPr>
            <w:r>
              <w:rPr>
                <w:spacing w:val="-6"/>
                <w:sz w:val="22"/>
              </w:rPr>
              <w:t>运行</w:t>
            </w:r>
          </w:p>
          <w:p w14:paraId="152BD13C">
            <w:pPr>
              <w:pStyle w:val="13"/>
              <w:spacing w:before="30" w:line="277" w:lineRule="exact"/>
              <w:ind w:left="107"/>
              <w:rPr>
                <w:sz w:val="22"/>
              </w:rPr>
            </w:pPr>
            <w:r>
              <w:rPr>
                <w:spacing w:val="-6"/>
                <w:sz w:val="22"/>
              </w:rPr>
              <w:t>评价</w:t>
            </w:r>
          </w:p>
        </w:tc>
        <w:tc>
          <w:tcPr>
            <w:tcW w:w="800" w:type="dxa"/>
          </w:tcPr>
          <w:p w14:paraId="5963ECB0">
            <w:pPr>
              <w:pStyle w:val="13"/>
              <w:spacing w:before="171"/>
              <w:ind w:left="106"/>
              <w:rPr>
                <w:sz w:val="22"/>
              </w:rPr>
            </w:pPr>
            <w:r>
              <w:rPr>
                <w:spacing w:val="-6"/>
                <w:sz w:val="22"/>
              </w:rPr>
              <w:t>居建</w:t>
            </w:r>
          </w:p>
        </w:tc>
      </w:tr>
      <w:tr w14:paraId="50493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740" w:type="dxa"/>
            <w:vMerge w:val="continue"/>
            <w:tcBorders>
              <w:top w:val="nil"/>
            </w:tcBorders>
          </w:tcPr>
          <w:p w14:paraId="0C2DD2E6">
            <w:pPr>
              <w:rPr>
                <w:sz w:val="2"/>
                <w:szCs w:val="2"/>
              </w:rPr>
            </w:pPr>
          </w:p>
        </w:tc>
        <w:tc>
          <w:tcPr>
            <w:tcW w:w="2020" w:type="dxa"/>
          </w:tcPr>
          <w:p w14:paraId="1651B70D">
            <w:pPr>
              <w:pStyle w:val="13"/>
              <w:spacing w:before="130"/>
              <w:ind w:left="106"/>
              <w:rPr>
                <w:b/>
                <w:sz w:val="22"/>
              </w:rPr>
            </w:pPr>
            <w:r>
              <w:rPr>
                <w:b/>
                <w:spacing w:val="-4"/>
                <w:sz w:val="22"/>
              </w:rPr>
              <w:t>运营管理与维修记</w:t>
            </w:r>
          </w:p>
        </w:tc>
        <w:tc>
          <w:tcPr>
            <w:tcW w:w="3960" w:type="dxa"/>
          </w:tcPr>
          <w:p w14:paraId="2903A91A">
            <w:pPr>
              <w:pStyle w:val="13"/>
              <w:spacing w:before="130"/>
              <w:ind w:left="107"/>
              <w:rPr>
                <w:sz w:val="22"/>
              </w:rPr>
            </w:pPr>
            <w:r>
              <w:rPr>
                <w:spacing w:val="-3"/>
                <w:sz w:val="22"/>
              </w:rPr>
              <w:t>应包括定期查验记录与维修记录等</w:t>
            </w:r>
          </w:p>
        </w:tc>
        <w:tc>
          <w:tcPr>
            <w:tcW w:w="800" w:type="dxa"/>
          </w:tcPr>
          <w:p w14:paraId="7BFA662D">
            <w:pPr>
              <w:pStyle w:val="13"/>
              <w:spacing w:before="130"/>
              <w:ind w:left="107"/>
              <w:rPr>
                <w:sz w:val="22"/>
              </w:rPr>
            </w:pPr>
            <w:r>
              <w:rPr>
                <w:spacing w:val="-6"/>
                <w:sz w:val="22"/>
              </w:rPr>
              <w:t>运行</w:t>
            </w:r>
          </w:p>
        </w:tc>
        <w:tc>
          <w:tcPr>
            <w:tcW w:w="800" w:type="dxa"/>
          </w:tcPr>
          <w:p w14:paraId="541F77B4">
            <w:pPr>
              <w:pStyle w:val="13"/>
              <w:spacing w:before="130"/>
              <w:ind w:left="106"/>
              <w:rPr>
                <w:sz w:val="22"/>
              </w:rPr>
            </w:pPr>
            <w:r>
              <w:rPr>
                <w:spacing w:val="-6"/>
                <w:sz w:val="22"/>
              </w:rPr>
              <w:t>居建</w:t>
            </w:r>
          </w:p>
        </w:tc>
      </w:tr>
    </w:tbl>
    <w:p w14:paraId="0AC2A9FA">
      <w:pPr>
        <w:spacing w:after="0"/>
        <w:rPr>
          <w:sz w:val="22"/>
        </w:rPr>
        <w:sectPr>
          <w:pgSz w:w="11910" w:h="16840"/>
          <w:pgMar w:top="1100" w:right="920" w:bottom="1180" w:left="1000" w:header="878" w:footer="993" w:gutter="0"/>
          <w:cols w:space="720" w:num="1"/>
        </w:sectPr>
      </w:pPr>
    </w:p>
    <w:p w14:paraId="1D4E0E6C">
      <w:pPr>
        <w:pStyle w:val="4"/>
        <w:spacing w:before="8"/>
        <w:rPr>
          <w:b/>
        </w:rPr>
      </w:pPr>
      <w:r>
        <w:drawing>
          <wp:anchor distT="0" distB="0" distL="0" distR="0" simplePos="0" relativeHeight="251689984" behindDoc="1" locked="0" layoutInCell="1" allowOverlap="1">
            <wp:simplePos x="0" y="0"/>
            <wp:positionH relativeFrom="page">
              <wp:posOffset>1680845</wp:posOffset>
            </wp:positionH>
            <wp:positionV relativeFrom="page">
              <wp:posOffset>2968625</wp:posOffset>
            </wp:positionV>
            <wp:extent cx="4723130" cy="4754245"/>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p>
    <w:p w14:paraId="7B9C49BD">
      <w:pPr>
        <w:tabs>
          <w:tab w:val="left" w:pos="5980"/>
        </w:tabs>
        <w:spacing w:before="70"/>
        <w:ind w:left="0" w:right="267" w:firstLine="0"/>
        <w:jc w:val="center"/>
        <w:rPr>
          <w:sz w:val="22"/>
        </w:rPr>
      </w:pPr>
      <w:r>
        <w:pict>
          <v:rect id="docshape32" o:spid="_x0000_s1068" o:spt="1" style="position:absolute;left:0pt;margin-left:90pt;margin-top:-14.55pt;height:0.7pt;width:415.3pt;mso-position-horizontal-relative:page;z-index:-251625472;mso-width-relative:page;mso-height-relative:page;" fillcolor="#000000" filled="t" stroked="f" coordsize="21600,21600">
            <v:path/>
            <v:fill on="t" focussize="0,0"/>
            <v:stroke on="f"/>
            <v:imagedata o:title=""/>
            <o:lock v:ext="edit"/>
          </v:rect>
        </w:pict>
      </w:r>
      <w:r>
        <w:pict>
          <v:group id="docshapegroup33" o:spid="_x0000_s1069" o:spt="203" style="position:absolute;left:0pt;margin-left:89.75pt;margin-top:2.2pt;height:27.5pt;width:416.5pt;mso-position-horizontal-relative:page;z-index:-251625472;mso-width-relative:page;mso-height-relative:page;" coordorigin="1795,44" coordsize="8330,550">
            <o:lock v:ext="edit"/>
            <v:line id="_x0000_s1070" o:spid="_x0000_s1070" o:spt="20" style="position:absolute;left:1795;top:589;height:0;width:8330;" stroked="t" coordsize="21600,21600">
              <v:path arrowok="t"/>
              <v:fill focussize="0,0"/>
              <v:stroke weight="0.48pt" color="#000000"/>
              <v:imagedata o:title=""/>
              <o:lock v:ext="edit"/>
            </v:line>
            <v:line id="_x0000_s1071" o:spid="_x0000_s1071" o:spt="20" style="position:absolute;left:1800;top:44;height:540;width:0;" stroked="t" coordsize="21600,21600">
              <v:path arrowok="t"/>
              <v:fill focussize="0,0"/>
              <v:stroke weight="0.48pt" color="#000000"/>
              <v:imagedata o:title=""/>
              <o:lock v:ext="edit"/>
            </v:line>
            <v:line id="_x0000_s1072" o:spid="_x0000_s1072" o:spt="20" style="position:absolute;left:2540;top:44;height:540;width:0;" stroked="t" coordsize="21600,21600">
              <v:path arrowok="t"/>
              <v:fill focussize="0,0"/>
              <v:stroke weight="0.48pt" color="#000000"/>
              <v:imagedata o:title=""/>
              <o:lock v:ext="edit"/>
            </v:line>
            <v:line id="_x0000_s1073" o:spid="_x0000_s1073" o:spt="20" style="position:absolute;left:4560;top:44;height:540;width:0;" stroked="t" coordsize="21600,21600">
              <v:path arrowok="t"/>
              <v:fill focussize="0,0"/>
              <v:stroke weight="0.48pt" color="#000000"/>
              <v:imagedata o:title=""/>
              <o:lock v:ext="edit"/>
            </v:line>
          </v:group>
        </w:pict>
      </w:r>
      <w:r>
        <w:pict>
          <v:line id="_x0000_s1074" o:spid="_x0000_s1074" o:spt="20" style="position:absolute;left:0pt;margin-left:426pt;margin-top:2.2pt;height:27pt;width:0pt;mso-position-horizontal-relative:page;z-index:-251624448;mso-width-relative:page;mso-height-relative:page;" stroked="t" coordsize="21600,21600">
            <v:path arrowok="t"/>
            <v:fill focussize="0,0"/>
            <v:stroke weight="0.48pt" color="#000000"/>
            <v:imagedata o:title=""/>
            <o:lock v:ext="edit"/>
          </v:line>
        </w:pict>
      </w:r>
      <w:r>
        <w:pict>
          <v:line id="_x0000_s1075" o:spid="_x0000_s1075" o:spt="20" style="position:absolute;left:0pt;margin-left:466pt;margin-top:2.2pt;height:27pt;width:0pt;mso-position-horizontal-relative:page;z-index:251660288;mso-width-relative:page;mso-height-relative:page;" stroked="t" coordsize="21600,21600">
            <v:path arrowok="t"/>
            <v:fill focussize="0,0"/>
            <v:stroke weight="0.48pt" color="#000000"/>
            <v:imagedata o:title=""/>
            <o:lock v:ext="edit"/>
          </v:line>
        </w:pict>
      </w:r>
      <w:r>
        <w:pict>
          <v:line id="_x0000_s1076" o:spid="_x0000_s1076" o:spt="20" style="position:absolute;left:0pt;margin-left:506pt;margin-top:2.2pt;height:27pt;width:0pt;mso-position-horizontal-relative:page;z-index:251661312;mso-width-relative:page;mso-height-relative:page;" stroked="t" coordsize="21600,21600">
            <v:path arrowok="t"/>
            <v:fill focussize="0,0"/>
            <v:stroke weight="0.48pt" color="#000000"/>
            <v:imagedata o:title=""/>
            <o:lock v:ext="edit"/>
          </v:line>
        </w:pict>
      </w:r>
      <w:r>
        <w:rPr>
          <w:b/>
          <w:spacing w:val="-10"/>
          <w:sz w:val="22"/>
        </w:rPr>
        <w:t>录</w:t>
      </w:r>
      <w:r>
        <w:rPr>
          <w:b/>
          <w:sz w:val="22"/>
        </w:rPr>
        <w:tab/>
      </w:r>
      <w:r>
        <w:rPr>
          <w:spacing w:val="-2"/>
          <w:sz w:val="22"/>
        </w:rPr>
        <w:t>评</w:t>
      </w:r>
      <w:r>
        <w:rPr>
          <w:spacing w:val="-10"/>
          <w:sz w:val="22"/>
        </w:rPr>
        <w:t>价</w:t>
      </w:r>
    </w:p>
    <w:p w14:paraId="656B0CFB">
      <w:pPr>
        <w:pStyle w:val="4"/>
        <w:spacing w:before="9"/>
        <w:rPr>
          <w:sz w:val="29"/>
        </w:rPr>
      </w:pPr>
    </w:p>
    <w:p w14:paraId="6B925E27">
      <w:pPr>
        <w:spacing w:before="70"/>
        <w:ind w:left="800" w:right="0" w:firstLine="0"/>
        <w:jc w:val="left"/>
        <w:rPr>
          <w:b/>
          <w:sz w:val="21"/>
        </w:rPr>
      </w:pPr>
      <w:r>
        <w:rPr>
          <w:b/>
          <w:spacing w:val="-4"/>
          <w:sz w:val="21"/>
        </w:rPr>
        <w:t>实际提交材料：</w:t>
      </w:r>
    </w:p>
    <w:p w14:paraId="2541DC1A">
      <w:pPr>
        <w:pStyle w:val="4"/>
        <w:spacing w:before="5"/>
        <w:rPr>
          <w:b/>
          <w:sz w:val="14"/>
        </w:rPr>
      </w:pPr>
      <w:r>
        <w:pict>
          <v:shape id="docshape34" o:spid="_x0000_s1077" o:spt="202" type="#_x0000_t202" style="position:absolute;left:0pt;margin-left:84.55pt;margin-top:10.65pt;height:45.85pt;width:426.1pt;mso-position-horizontal-relative:page;mso-wrap-distance-bottom:0pt;mso-wrap-distance-top:0pt;z-index:-251380736;mso-width-relative:page;mso-height-relative:page;" filled="f" stroked="t" coordsize="21600,21600">
            <v:path/>
            <v:fill on="f" focussize="0,0"/>
            <v:stroke weight="0.48pt" color="#000000"/>
            <v:imagedata o:title=""/>
            <o:lock v:ext="edit"/>
            <v:textbox inset="0mm,0mm,0mm,0mm">
              <w:txbxContent>
                <w:p w14:paraId="65082016">
                  <w:pPr>
                    <w:pStyle w:val="4"/>
                    <w:spacing w:before="52"/>
                    <w:ind w:left="103"/>
                  </w:pPr>
                  <w:r>
                    <w:rPr>
                      <w:spacing w:val="-3"/>
                    </w:rPr>
                    <w:t>结构设计施工图及建筑设计说明</w:t>
                  </w:r>
                </w:p>
              </w:txbxContent>
            </v:textbox>
            <w10:wrap type="topAndBottom"/>
          </v:shape>
        </w:pict>
      </w:r>
    </w:p>
    <w:p w14:paraId="40B54CA2">
      <w:pPr>
        <w:spacing w:after="0"/>
        <w:rPr>
          <w:sz w:val="14"/>
        </w:rPr>
        <w:sectPr>
          <w:pgSz w:w="11910" w:h="16840"/>
          <w:pgMar w:top="1100" w:right="920" w:bottom="1180" w:left="1000" w:header="878" w:footer="993" w:gutter="0"/>
          <w:cols w:space="720" w:num="1"/>
        </w:sectPr>
      </w:pPr>
    </w:p>
    <w:p w14:paraId="20583F04">
      <w:pPr>
        <w:pStyle w:val="4"/>
        <w:rPr>
          <w:b/>
          <w:sz w:val="20"/>
        </w:rPr>
      </w:pPr>
    </w:p>
    <w:p w14:paraId="33790DF0">
      <w:pPr>
        <w:pStyle w:val="3"/>
        <w:numPr>
          <w:ilvl w:val="2"/>
          <w:numId w:val="4"/>
        </w:numPr>
        <w:tabs>
          <w:tab w:val="left" w:pos="1465"/>
        </w:tabs>
        <w:spacing w:before="66" w:after="0" w:line="292" w:lineRule="auto"/>
        <w:ind w:left="800" w:right="880" w:firstLine="0"/>
        <w:jc w:val="left"/>
      </w:pPr>
      <w:r>
        <w:pict>
          <v:rect id="docshape35" o:spid="_x0000_s1078" o:spt="1" style="position:absolute;left:0pt;margin-left:90pt;margin-top:-13.55pt;height:0.7pt;width:415.3pt;mso-position-horizontal-relative:page;z-index:-251622400;mso-width-relative:page;mso-height-relative:page;" fillcolor="#000000" filled="t" stroked="f" coordsize="21600,21600">
            <v:path/>
            <v:fill on="t" focussize="0,0"/>
            <v:stroke on="f"/>
            <v:imagedata o:title=""/>
            <o:lock v:ext="edit"/>
          </v:rect>
        </w:pict>
      </w:r>
      <w:bookmarkStart w:id="15" w:name="4.1.5建筑外门窗必须安装牢固，其抗风压性能和水密性能应符合国家现行有关标准的"/>
      <w:bookmarkEnd w:id="15"/>
      <w:r>
        <w:rPr>
          <w:spacing w:val="-8"/>
        </w:rPr>
        <w:t>建筑外门窗必须安装牢固，其抗风压性能和水密性能应符合国家现行有</w:t>
      </w:r>
      <w:r>
        <w:rPr>
          <w:spacing w:val="-2"/>
        </w:rPr>
        <w:t>关标准的规定。</w:t>
      </w:r>
    </w:p>
    <w:p w14:paraId="1C1AA41A">
      <w:pPr>
        <w:spacing w:before="150"/>
        <w:ind w:left="800" w:right="0" w:firstLine="0"/>
        <w:jc w:val="left"/>
        <w:rPr>
          <w:b/>
          <w:sz w:val="24"/>
        </w:rPr>
      </w:pPr>
      <w:r>
        <w:rPr>
          <w:b/>
          <w:spacing w:val="-2"/>
          <w:sz w:val="24"/>
        </w:rPr>
        <w:t>1</w:t>
      </w:r>
      <w:r>
        <w:rPr>
          <w:b/>
          <w:spacing w:val="-14"/>
          <w:sz w:val="24"/>
        </w:rPr>
        <w:t>、 达标自评</w:t>
      </w:r>
    </w:p>
    <w:p w14:paraId="2AD8C5D1">
      <w:pPr>
        <w:pStyle w:val="4"/>
        <w:spacing w:before="1"/>
        <w:rPr>
          <w:b/>
          <w:sz w:val="17"/>
        </w:rPr>
      </w:pPr>
    </w:p>
    <w:p w14:paraId="3B9F5F87">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6B525953">
      <w:pPr>
        <w:pStyle w:val="4"/>
        <w:rPr>
          <w:sz w:val="20"/>
        </w:rPr>
      </w:pPr>
    </w:p>
    <w:p w14:paraId="61BFEB25">
      <w:pPr>
        <w:pStyle w:val="4"/>
        <w:rPr>
          <w:sz w:val="25"/>
        </w:rPr>
      </w:pPr>
    </w:p>
    <w:p w14:paraId="69B671EE">
      <w:pPr>
        <w:pStyle w:val="3"/>
        <w:spacing w:before="1"/>
        <w:rPr>
          <w:rFonts w:hint="eastAsia" w:ascii="宋体" w:eastAsia="宋体"/>
        </w:rPr>
      </w:pPr>
      <w:r>
        <w:rPr>
          <w:rFonts w:hint="eastAsia" w:ascii="宋体" w:eastAsia="宋体"/>
          <w:spacing w:val="-2"/>
        </w:rPr>
        <w:t>2</w:t>
      </w:r>
      <w:r>
        <w:rPr>
          <w:rFonts w:hint="eastAsia" w:ascii="宋体" w:eastAsia="宋体"/>
          <w:spacing w:val="-14"/>
        </w:rPr>
        <w:t>、 评价要点</w:t>
      </w:r>
    </w:p>
    <w:p w14:paraId="7683E61F">
      <w:pPr>
        <w:pStyle w:val="12"/>
        <w:numPr>
          <w:ilvl w:val="3"/>
          <w:numId w:val="4"/>
        </w:numPr>
        <w:tabs>
          <w:tab w:val="left" w:pos="1220"/>
        </w:tabs>
        <w:spacing w:before="84" w:after="0" w:line="240" w:lineRule="auto"/>
        <w:ind w:left="1220" w:right="0" w:hanging="212"/>
        <w:jc w:val="left"/>
        <w:rPr>
          <w:rFonts w:hint="eastAsia" w:ascii="宋体" w:hAnsi="宋体" w:eastAsia="宋体"/>
          <w:b/>
          <w:sz w:val="21"/>
        </w:rPr>
      </w:pPr>
      <w:r>
        <w:rPr>
          <w:rFonts w:hint="eastAsia" w:ascii="宋体" w:hAnsi="宋体" w:eastAsia="宋体"/>
          <w:b/>
          <w:spacing w:val="-4"/>
          <w:sz w:val="21"/>
        </w:rPr>
        <w:t>门窗安全</w:t>
      </w:r>
    </w:p>
    <w:p w14:paraId="29761FCE">
      <w:pPr>
        <w:pStyle w:val="4"/>
        <w:spacing w:before="9"/>
        <w:rPr>
          <w:b/>
          <w:sz w:val="18"/>
        </w:rPr>
      </w:pPr>
    </w:p>
    <w:p w14:paraId="4EFE7645">
      <w:pPr>
        <w:pStyle w:val="4"/>
        <w:spacing w:before="1"/>
        <w:ind w:left="800"/>
      </w:pPr>
      <w:r>
        <w:pict>
          <v:group id="docshapegroup36" o:spid="_x0000_s1079" o:spt="203" style="position:absolute;left:0pt;margin-left:84.35pt;margin-top:3.05pt;height:388.45pt;width:426.6pt;mso-position-horizontal-relative:page;z-index:-251623424;mso-width-relative:page;mso-height-relative:page;" coordorigin="1687,61" coordsize="8532,7769">
            <o:lock v:ext="edit"/>
            <v:shape id="docshape37" o:spid="_x0000_s1080" o:spt="75" type="#_x0000_t75" style="position:absolute;left:2647;top:61;height:7488;width:7438;" filled="f" stroked="f" coordsize="21600,21600">
              <v:path/>
              <v:fill on="f" focussize="0,0"/>
              <v:stroke on="f"/>
              <v:imagedata r:id="rId40" o:title=""/>
              <o:lock v:ext="edit" aspectratio="t"/>
            </v:shape>
            <v:line id="_x0000_s1081" o:spid="_x0000_s1081" o:spt="20" style="position:absolute;left:1687;top:6681;height:0;width:8532;" stroked="t" coordsize="21600,21600">
              <v:path arrowok="t"/>
              <v:fill focussize="0,0"/>
              <v:stroke weight="0.48pt" color="#000000"/>
              <v:imagedata o:title=""/>
              <o:lock v:ext="edit"/>
            </v:line>
            <v:line id="_x0000_s1082" o:spid="_x0000_s1082" o:spt="20" style="position:absolute;left:1687;top:7825;height:0;width:8532;" stroked="t" coordsize="21600,21600">
              <v:path arrowok="t"/>
              <v:fill focussize="0,0"/>
              <v:stroke weight="0.48pt" color="#000000"/>
              <v:imagedata o:title=""/>
              <o:lock v:ext="edit"/>
            </v:line>
            <v:line id="_x0000_s1083" o:spid="_x0000_s1083" o:spt="20" style="position:absolute;left:1692;top:6676;height:1144;width:0;" stroked="t" coordsize="21600,21600">
              <v:path arrowok="t"/>
              <v:fill focussize="0,0"/>
              <v:stroke weight="0.48pt" color="#000000"/>
              <v:imagedata o:title=""/>
              <o:lock v:ext="edit"/>
            </v:line>
            <v:line id="_x0000_s1084" o:spid="_x0000_s1084" o:spt="20" style="position:absolute;left:10214;top:6676;height:1144;width:0;" stroked="t" coordsize="21600,21600">
              <v:path arrowok="t"/>
              <v:fill focussize="0,0"/>
              <v:stroke weight="0.48pt" color="#000000"/>
              <v:imagedata o:title=""/>
              <o:lock v:ext="edit"/>
            </v:line>
          </v:group>
        </w:pict>
      </w:r>
      <w:r>
        <w:rPr>
          <w:spacing w:val="-2"/>
        </w:rPr>
        <w:t>门窗是否出现以下现象：□渗水、□窗扇脱落、</w:t>
      </w:r>
      <w:r>
        <w:rPr>
          <w:rFonts w:hint="eastAsia" w:ascii="MS UI Gothic" w:hAnsi="MS UI Gothic" w:eastAsia="MS UI Gothic"/>
          <w:spacing w:val="-2"/>
        </w:rPr>
        <w:t>☑</w:t>
      </w:r>
      <w:r>
        <w:rPr>
          <w:spacing w:val="-4"/>
        </w:rPr>
        <w:t>以上皆无</w:t>
      </w:r>
    </w:p>
    <w:p w14:paraId="53A78D3E">
      <w:pPr>
        <w:pStyle w:val="4"/>
        <w:rPr>
          <w:sz w:val="20"/>
        </w:rPr>
      </w:pPr>
    </w:p>
    <w:p w14:paraId="44DAD41A">
      <w:pPr>
        <w:pStyle w:val="4"/>
        <w:rPr>
          <w:sz w:val="25"/>
        </w:rPr>
      </w:pPr>
    </w:p>
    <w:p w14:paraId="21F0AD3B">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0B057D9A">
      <w:pPr>
        <w:pStyle w:val="4"/>
        <w:spacing w:before="10"/>
        <w:rPr>
          <w:b/>
          <w:sz w:val="18"/>
        </w:rPr>
      </w:pPr>
    </w:p>
    <w:p w14:paraId="6DC405D9">
      <w:pPr>
        <w:spacing w:before="0"/>
        <w:ind w:left="800" w:right="0" w:firstLine="0"/>
        <w:jc w:val="left"/>
        <w:rPr>
          <w:b/>
          <w:sz w:val="21"/>
        </w:rPr>
      </w:pPr>
      <w:r>
        <w:rPr>
          <w:b/>
          <w:spacing w:val="-3"/>
          <w:sz w:val="21"/>
        </w:rPr>
        <w:t>建议提交材料及技术要求：</w:t>
      </w:r>
    </w:p>
    <w:p w14:paraId="4A12CE8E">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7AB4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22ED6208">
            <w:pPr>
              <w:pStyle w:val="13"/>
              <w:spacing w:before="15"/>
              <w:ind w:left="148"/>
              <w:rPr>
                <w:b/>
                <w:sz w:val="22"/>
              </w:rPr>
            </w:pPr>
            <w:r>
              <w:rPr>
                <w:b/>
                <w:spacing w:val="-6"/>
                <w:sz w:val="22"/>
              </w:rPr>
              <w:t>专业</w:t>
            </w:r>
          </w:p>
          <w:p w14:paraId="7C60C1F9">
            <w:pPr>
              <w:pStyle w:val="13"/>
              <w:spacing w:before="30" w:line="277" w:lineRule="exact"/>
              <w:ind w:left="148"/>
              <w:rPr>
                <w:b/>
                <w:sz w:val="22"/>
              </w:rPr>
            </w:pPr>
            <w:r>
              <w:rPr>
                <w:b/>
                <w:spacing w:val="-6"/>
                <w:sz w:val="22"/>
              </w:rPr>
              <w:t>分类</w:t>
            </w:r>
          </w:p>
        </w:tc>
        <w:tc>
          <w:tcPr>
            <w:tcW w:w="2020" w:type="dxa"/>
            <w:shd w:val="clear" w:color="auto" w:fill="DBE4F0"/>
          </w:tcPr>
          <w:p w14:paraId="1DD315F5">
            <w:pPr>
              <w:pStyle w:val="13"/>
              <w:spacing w:before="171"/>
              <w:ind w:left="104" w:right="96"/>
              <w:jc w:val="center"/>
              <w:rPr>
                <w:b/>
                <w:sz w:val="22"/>
              </w:rPr>
            </w:pPr>
            <w:r>
              <w:rPr>
                <w:b/>
                <w:spacing w:val="-4"/>
                <w:sz w:val="22"/>
              </w:rPr>
              <w:t>材料名称</w:t>
            </w:r>
          </w:p>
        </w:tc>
        <w:tc>
          <w:tcPr>
            <w:tcW w:w="3960" w:type="dxa"/>
            <w:shd w:val="clear" w:color="auto" w:fill="DBE4F0"/>
          </w:tcPr>
          <w:p w14:paraId="33BD4091">
            <w:pPr>
              <w:pStyle w:val="13"/>
              <w:spacing w:before="171"/>
              <w:ind w:left="1525" w:right="1516"/>
              <w:jc w:val="center"/>
              <w:rPr>
                <w:b/>
                <w:sz w:val="22"/>
              </w:rPr>
            </w:pPr>
            <w:r>
              <w:rPr>
                <w:b/>
                <w:spacing w:val="-4"/>
                <w:sz w:val="22"/>
              </w:rPr>
              <w:t>技术要求</w:t>
            </w:r>
          </w:p>
        </w:tc>
        <w:tc>
          <w:tcPr>
            <w:tcW w:w="800" w:type="dxa"/>
            <w:shd w:val="clear" w:color="auto" w:fill="DBE4F0"/>
          </w:tcPr>
          <w:p w14:paraId="2E9A18D0">
            <w:pPr>
              <w:pStyle w:val="13"/>
              <w:spacing w:before="15"/>
              <w:ind w:left="107"/>
              <w:rPr>
                <w:b/>
                <w:sz w:val="22"/>
              </w:rPr>
            </w:pPr>
            <w:r>
              <w:rPr>
                <w:b/>
                <w:spacing w:val="-6"/>
                <w:sz w:val="22"/>
              </w:rPr>
              <w:t>评价</w:t>
            </w:r>
          </w:p>
          <w:p w14:paraId="18FDE56C">
            <w:pPr>
              <w:pStyle w:val="13"/>
              <w:spacing w:before="30" w:line="277" w:lineRule="exact"/>
              <w:ind w:left="107"/>
              <w:rPr>
                <w:b/>
                <w:sz w:val="22"/>
              </w:rPr>
            </w:pPr>
            <w:r>
              <w:rPr>
                <w:b/>
                <w:spacing w:val="-6"/>
                <w:sz w:val="22"/>
              </w:rPr>
              <w:t>阶段</w:t>
            </w:r>
          </w:p>
        </w:tc>
        <w:tc>
          <w:tcPr>
            <w:tcW w:w="800" w:type="dxa"/>
            <w:shd w:val="clear" w:color="auto" w:fill="DBE4F0"/>
          </w:tcPr>
          <w:p w14:paraId="0E9CD236">
            <w:pPr>
              <w:pStyle w:val="13"/>
              <w:spacing w:before="15"/>
              <w:ind w:left="106"/>
              <w:rPr>
                <w:b/>
                <w:sz w:val="22"/>
              </w:rPr>
            </w:pPr>
            <w:r>
              <w:rPr>
                <w:b/>
                <w:spacing w:val="-6"/>
                <w:sz w:val="22"/>
              </w:rPr>
              <w:t>建筑</w:t>
            </w:r>
          </w:p>
          <w:p w14:paraId="01634AB3">
            <w:pPr>
              <w:pStyle w:val="13"/>
              <w:spacing w:before="30" w:line="277" w:lineRule="exact"/>
              <w:ind w:left="106"/>
              <w:rPr>
                <w:b/>
                <w:sz w:val="22"/>
              </w:rPr>
            </w:pPr>
            <w:r>
              <w:rPr>
                <w:b/>
                <w:spacing w:val="-6"/>
                <w:sz w:val="22"/>
              </w:rPr>
              <w:t>类型</w:t>
            </w:r>
          </w:p>
        </w:tc>
      </w:tr>
      <w:tr w14:paraId="04645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73318B6E">
            <w:pPr>
              <w:pStyle w:val="13"/>
              <w:rPr>
                <w:b/>
                <w:sz w:val="22"/>
              </w:rPr>
            </w:pPr>
          </w:p>
          <w:p w14:paraId="4E968CA2">
            <w:pPr>
              <w:pStyle w:val="13"/>
              <w:rPr>
                <w:b/>
                <w:sz w:val="22"/>
              </w:rPr>
            </w:pPr>
          </w:p>
          <w:p w14:paraId="4743B147">
            <w:pPr>
              <w:pStyle w:val="13"/>
              <w:rPr>
                <w:b/>
                <w:sz w:val="22"/>
              </w:rPr>
            </w:pPr>
          </w:p>
          <w:p w14:paraId="10DC5FD0">
            <w:pPr>
              <w:pStyle w:val="13"/>
              <w:rPr>
                <w:b/>
                <w:sz w:val="22"/>
              </w:rPr>
            </w:pPr>
          </w:p>
          <w:p w14:paraId="04004899">
            <w:pPr>
              <w:pStyle w:val="13"/>
              <w:spacing w:before="11"/>
              <w:rPr>
                <w:b/>
                <w:sz w:val="23"/>
              </w:rPr>
            </w:pPr>
          </w:p>
          <w:p w14:paraId="7DF691B9">
            <w:pPr>
              <w:pStyle w:val="13"/>
              <w:spacing w:line="266" w:lineRule="auto"/>
              <w:ind w:left="148" w:right="137"/>
              <w:rPr>
                <w:b/>
                <w:sz w:val="22"/>
              </w:rPr>
            </w:pPr>
            <w:r>
              <w:rPr>
                <w:b/>
                <w:spacing w:val="-6"/>
                <w:sz w:val="22"/>
              </w:rPr>
              <w:t>其他材料</w:t>
            </w:r>
          </w:p>
        </w:tc>
        <w:tc>
          <w:tcPr>
            <w:tcW w:w="2020" w:type="dxa"/>
          </w:tcPr>
          <w:p w14:paraId="2BC1AAD4">
            <w:pPr>
              <w:pStyle w:val="13"/>
              <w:spacing w:before="14" w:line="266" w:lineRule="auto"/>
              <w:ind w:left="106" w:right="134"/>
              <w:rPr>
                <w:b/>
                <w:sz w:val="22"/>
              </w:rPr>
            </w:pPr>
            <w:r>
              <w:rPr>
                <w:b/>
                <w:spacing w:val="-2"/>
                <w:sz w:val="22"/>
              </w:rPr>
              <w:t>外门窗的抗风压性</w:t>
            </w:r>
            <w:r>
              <w:rPr>
                <w:b/>
                <w:spacing w:val="-4"/>
                <w:sz w:val="22"/>
              </w:rPr>
              <w:t>能和水密性能设计</w:t>
            </w:r>
          </w:p>
          <w:p w14:paraId="0E2105EF">
            <w:pPr>
              <w:pStyle w:val="13"/>
              <w:spacing w:line="275" w:lineRule="exact"/>
              <w:ind w:left="106"/>
              <w:rPr>
                <w:b/>
                <w:sz w:val="22"/>
              </w:rPr>
            </w:pPr>
            <w:r>
              <w:rPr>
                <w:b/>
                <w:spacing w:val="-6"/>
                <w:sz w:val="22"/>
              </w:rPr>
              <w:t>文件</w:t>
            </w:r>
          </w:p>
        </w:tc>
        <w:tc>
          <w:tcPr>
            <w:tcW w:w="3960" w:type="dxa"/>
          </w:tcPr>
          <w:p w14:paraId="597F3493">
            <w:pPr>
              <w:pStyle w:val="13"/>
              <w:spacing w:before="171" w:line="266" w:lineRule="auto"/>
              <w:ind w:left="107" w:right="98"/>
              <w:rPr>
                <w:sz w:val="22"/>
              </w:rPr>
            </w:pPr>
            <w:r>
              <w:rPr>
                <w:spacing w:val="-2"/>
                <w:sz w:val="22"/>
              </w:rPr>
              <w:t>应体现外门窗有足够的刚度、承载力和一定的变位能力</w:t>
            </w:r>
          </w:p>
        </w:tc>
        <w:tc>
          <w:tcPr>
            <w:tcW w:w="800" w:type="dxa"/>
          </w:tcPr>
          <w:p w14:paraId="2A07108D">
            <w:pPr>
              <w:pStyle w:val="13"/>
              <w:spacing w:before="6"/>
              <w:rPr>
                <w:b/>
                <w:sz w:val="25"/>
              </w:rPr>
            </w:pPr>
          </w:p>
          <w:p w14:paraId="004A1793">
            <w:pPr>
              <w:pStyle w:val="13"/>
              <w:ind w:left="107"/>
              <w:rPr>
                <w:sz w:val="22"/>
              </w:rPr>
            </w:pPr>
            <w:r>
              <w:rPr>
                <w:spacing w:val="-6"/>
                <w:sz w:val="22"/>
              </w:rPr>
              <w:t>评价</w:t>
            </w:r>
          </w:p>
        </w:tc>
        <w:tc>
          <w:tcPr>
            <w:tcW w:w="800" w:type="dxa"/>
          </w:tcPr>
          <w:p w14:paraId="1A32A7AA">
            <w:pPr>
              <w:pStyle w:val="13"/>
              <w:spacing w:before="6"/>
              <w:rPr>
                <w:b/>
                <w:sz w:val="25"/>
              </w:rPr>
            </w:pPr>
          </w:p>
          <w:p w14:paraId="50BA54AB">
            <w:pPr>
              <w:pStyle w:val="13"/>
              <w:ind w:left="106"/>
              <w:rPr>
                <w:sz w:val="22"/>
              </w:rPr>
            </w:pPr>
            <w:r>
              <w:rPr>
                <w:spacing w:val="-6"/>
                <w:sz w:val="22"/>
              </w:rPr>
              <w:t>居建</w:t>
            </w:r>
          </w:p>
        </w:tc>
      </w:tr>
      <w:tr w14:paraId="4C147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vMerge w:val="continue"/>
            <w:tcBorders>
              <w:top w:val="nil"/>
            </w:tcBorders>
          </w:tcPr>
          <w:p w14:paraId="36427B83">
            <w:pPr>
              <w:rPr>
                <w:sz w:val="2"/>
                <w:szCs w:val="2"/>
              </w:rPr>
            </w:pPr>
          </w:p>
        </w:tc>
        <w:tc>
          <w:tcPr>
            <w:tcW w:w="2020" w:type="dxa"/>
          </w:tcPr>
          <w:p w14:paraId="0C2B59A5">
            <w:pPr>
              <w:pStyle w:val="13"/>
              <w:spacing w:before="14" w:line="266" w:lineRule="auto"/>
              <w:ind w:left="106" w:right="134"/>
              <w:jc w:val="both"/>
              <w:rPr>
                <w:b/>
                <w:sz w:val="22"/>
              </w:rPr>
            </w:pPr>
            <w:r>
              <w:rPr>
                <w:b/>
                <w:spacing w:val="-2"/>
                <w:sz w:val="22"/>
              </w:rPr>
              <w:t>门窗产品的抗风压性能和水密性能检</w:t>
            </w:r>
            <w:r>
              <w:rPr>
                <w:b/>
                <w:spacing w:val="-4"/>
                <w:sz w:val="22"/>
              </w:rPr>
              <w:t>测报告及现场检测</w:t>
            </w:r>
          </w:p>
          <w:p w14:paraId="12928E6D">
            <w:pPr>
              <w:pStyle w:val="13"/>
              <w:spacing w:line="275" w:lineRule="exact"/>
              <w:ind w:left="106"/>
              <w:rPr>
                <w:b/>
                <w:sz w:val="22"/>
              </w:rPr>
            </w:pPr>
            <w:r>
              <w:rPr>
                <w:b/>
                <w:spacing w:val="-6"/>
                <w:sz w:val="22"/>
              </w:rPr>
              <w:t>报告</w:t>
            </w:r>
          </w:p>
        </w:tc>
        <w:tc>
          <w:tcPr>
            <w:tcW w:w="3960" w:type="dxa"/>
          </w:tcPr>
          <w:p w14:paraId="00220374">
            <w:pPr>
              <w:pStyle w:val="13"/>
              <w:spacing w:before="6"/>
              <w:rPr>
                <w:b/>
                <w:sz w:val="25"/>
              </w:rPr>
            </w:pPr>
          </w:p>
          <w:p w14:paraId="4FA12786">
            <w:pPr>
              <w:pStyle w:val="13"/>
              <w:spacing w:line="266" w:lineRule="auto"/>
              <w:ind w:left="107" w:right="98"/>
              <w:rPr>
                <w:sz w:val="22"/>
              </w:rPr>
            </w:pPr>
            <w:r>
              <w:rPr>
                <w:spacing w:val="-2"/>
                <w:sz w:val="22"/>
              </w:rPr>
              <w:t>现场抽样检测的取样数量应符合相应要</w:t>
            </w:r>
            <w:r>
              <w:rPr>
                <w:spacing w:val="-10"/>
                <w:sz w:val="22"/>
              </w:rPr>
              <w:t>求</w:t>
            </w:r>
          </w:p>
        </w:tc>
        <w:tc>
          <w:tcPr>
            <w:tcW w:w="800" w:type="dxa"/>
          </w:tcPr>
          <w:p w14:paraId="2518FCE5">
            <w:pPr>
              <w:pStyle w:val="13"/>
              <w:rPr>
                <w:b/>
                <w:sz w:val="22"/>
              </w:rPr>
            </w:pPr>
          </w:p>
          <w:p w14:paraId="45459574">
            <w:pPr>
              <w:pStyle w:val="13"/>
              <w:spacing w:before="8"/>
              <w:rPr>
                <w:b/>
                <w:sz w:val="15"/>
              </w:rPr>
            </w:pPr>
          </w:p>
          <w:p w14:paraId="17CE9B3C">
            <w:pPr>
              <w:pStyle w:val="13"/>
              <w:ind w:left="107"/>
              <w:rPr>
                <w:sz w:val="22"/>
              </w:rPr>
            </w:pPr>
            <w:r>
              <w:rPr>
                <w:spacing w:val="-6"/>
                <w:sz w:val="22"/>
              </w:rPr>
              <w:t>评价</w:t>
            </w:r>
          </w:p>
        </w:tc>
        <w:tc>
          <w:tcPr>
            <w:tcW w:w="800" w:type="dxa"/>
          </w:tcPr>
          <w:p w14:paraId="5E27C9B3">
            <w:pPr>
              <w:pStyle w:val="13"/>
              <w:rPr>
                <w:b/>
                <w:sz w:val="22"/>
              </w:rPr>
            </w:pPr>
          </w:p>
          <w:p w14:paraId="515DA660">
            <w:pPr>
              <w:pStyle w:val="13"/>
              <w:spacing w:before="8"/>
              <w:rPr>
                <w:b/>
                <w:sz w:val="15"/>
              </w:rPr>
            </w:pPr>
          </w:p>
          <w:p w14:paraId="4634CB59">
            <w:pPr>
              <w:pStyle w:val="13"/>
              <w:ind w:left="106"/>
              <w:rPr>
                <w:sz w:val="22"/>
              </w:rPr>
            </w:pPr>
            <w:r>
              <w:rPr>
                <w:spacing w:val="-6"/>
                <w:sz w:val="22"/>
              </w:rPr>
              <w:t>居建</w:t>
            </w:r>
          </w:p>
        </w:tc>
      </w:tr>
      <w:tr w14:paraId="1AD8D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52BACB95">
            <w:pPr>
              <w:rPr>
                <w:sz w:val="2"/>
                <w:szCs w:val="2"/>
              </w:rPr>
            </w:pPr>
          </w:p>
        </w:tc>
        <w:tc>
          <w:tcPr>
            <w:tcW w:w="2020" w:type="dxa"/>
          </w:tcPr>
          <w:p w14:paraId="2AD25334">
            <w:pPr>
              <w:pStyle w:val="13"/>
              <w:spacing w:before="170"/>
              <w:ind w:left="88" w:right="115"/>
              <w:jc w:val="center"/>
              <w:rPr>
                <w:b/>
                <w:sz w:val="22"/>
              </w:rPr>
            </w:pPr>
            <w:r>
              <w:rPr>
                <w:b/>
                <w:spacing w:val="-4"/>
                <w:sz w:val="22"/>
              </w:rPr>
              <w:t>施工工法说明文件</w:t>
            </w:r>
          </w:p>
        </w:tc>
        <w:tc>
          <w:tcPr>
            <w:tcW w:w="3960" w:type="dxa"/>
          </w:tcPr>
          <w:p w14:paraId="2C1F5DD3">
            <w:pPr>
              <w:pStyle w:val="13"/>
              <w:spacing w:before="14"/>
              <w:ind w:left="107"/>
              <w:rPr>
                <w:sz w:val="22"/>
              </w:rPr>
            </w:pPr>
            <w:r>
              <w:rPr>
                <w:spacing w:val="-3"/>
                <w:sz w:val="22"/>
              </w:rPr>
              <w:t>应体现门窗构件之间的连接及门窗四周</w:t>
            </w:r>
          </w:p>
          <w:p w14:paraId="271E2490">
            <w:pPr>
              <w:pStyle w:val="13"/>
              <w:spacing w:before="30" w:line="278" w:lineRule="exact"/>
              <w:ind w:left="107"/>
              <w:rPr>
                <w:sz w:val="22"/>
              </w:rPr>
            </w:pPr>
            <w:r>
              <w:rPr>
                <w:spacing w:val="-3"/>
                <w:sz w:val="22"/>
              </w:rPr>
              <w:t>与围护结构之间的连接</w:t>
            </w:r>
          </w:p>
        </w:tc>
        <w:tc>
          <w:tcPr>
            <w:tcW w:w="800" w:type="dxa"/>
          </w:tcPr>
          <w:p w14:paraId="145D673F">
            <w:pPr>
              <w:pStyle w:val="13"/>
              <w:spacing w:before="170"/>
              <w:ind w:left="107"/>
              <w:rPr>
                <w:sz w:val="22"/>
              </w:rPr>
            </w:pPr>
            <w:r>
              <w:rPr>
                <w:spacing w:val="-6"/>
                <w:sz w:val="22"/>
              </w:rPr>
              <w:t>评价</w:t>
            </w:r>
          </w:p>
        </w:tc>
        <w:tc>
          <w:tcPr>
            <w:tcW w:w="800" w:type="dxa"/>
          </w:tcPr>
          <w:p w14:paraId="6DADEF55">
            <w:pPr>
              <w:pStyle w:val="13"/>
              <w:spacing w:before="170"/>
              <w:ind w:left="106"/>
              <w:rPr>
                <w:sz w:val="22"/>
              </w:rPr>
            </w:pPr>
            <w:r>
              <w:rPr>
                <w:spacing w:val="-6"/>
                <w:sz w:val="22"/>
              </w:rPr>
              <w:t>居建</w:t>
            </w:r>
          </w:p>
        </w:tc>
      </w:tr>
      <w:tr w14:paraId="2BF5E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A83A6AC">
            <w:pPr>
              <w:rPr>
                <w:sz w:val="2"/>
                <w:szCs w:val="2"/>
              </w:rPr>
            </w:pPr>
          </w:p>
        </w:tc>
        <w:tc>
          <w:tcPr>
            <w:tcW w:w="2020" w:type="dxa"/>
          </w:tcPr>
          <w:p w14:paraId="51EC0A42">
            <w:pPr>
              <w:pStyle w:val="13"/>
              <w:spacing w:before="16"/>
              <w:ind w:left="106"/>
              <w:rPr>
                <w:b/>
                <w:sz w:val="22"/>
              </w:rPr>
            </w:pPr>
            <w:r>
              <w:rPr>
                <w:b/>
                <w:spacing w:val="-4"/>
                <w:sz w:val="22"/>
              </w:rPr>
              <w:t>门窗玻璃原材料检</w:t>
            </w:r>
          </w:p>
          <w:p w14:paraId="57F18507">
            <w:pPr>
              <w:pStyle w:val="13"/>
              <w:spacing w:before="30" w:line="276" w:lineRule="exact"/>
              <w:ind w:left="106"/>
              <w:rPr>
                <w:b/>
                <w:sz w:val="22"/>
              </w:rPr>
            </w:pPr>
            <w:r>
              <w:rPr>
                <w:b/>
                <w:spacing w:val="-5"/>
                <w:sz w:val="22"/>
              </w:rPr>
              <w:t>测报告</w:t>
            </w:r>
          </w:p>
        </w:tc>
        <w:tc>
          <w:tcPr>
            <w:tcW w:w="3960" w:type="dxa"/>
          </w:tcPr>
          <w:p w14:paraId="6FDA78BF">
            <w:pPr>
              <w:pStyle w:val="13"/>
              <w:spacing w:before="16"/>
              <w:ind w:left="107"/>
              <w:rPr>
                <w:sz w:val="22"/>
              </w:rPr>
            </w:pPr>
            <w:r>
              <w:rPr>
                <w:spacing w:val="-3"/>
                <w:sz w:val="22"/>
              </w:rPr>
              <w:t>应包括门窗玻璃原材料的抗风压性能和</w:t>
            </w:r>
          </w:p>
          <w:p w14:paraId="55AB8A01">
            <w:pPr>
              <w:pStyle w:val="13"/>
              <w:spacing w:before="30" w:line="276" w:lineRule="exact"/>
              <w:ind w:left="107"/>
              <w:rPr>
                <w:sz w:val="22"/>
              </w:rPr>
            </w:pPr>
            <w:r>
              <w:rPr>
                <w:spacing w:val="-4"/>
                <w:sz w:val="22"/>
              </w:rPr>
              <w:t>雨水渗漏性能</w:t>
            </w:r>
          </w:p>
        </w:tc>
        <w:tc>
          <w:tcPr>
            <w:tcW w:w="800" w:type="dxa"/>
          </w:tcPr>
          <w:p w14:paraId="6BE1EEDD">
            <w:pPr>
              <w:pStyle w:val="13"/>
              <w:spacing w:before="172"/>
              <w:ind w:left="107"/>
              <w:rPr>
                <w:sz w:val="22"/>
              </w:rPr>
            </w:pPr>
            <w:r>
              <w:rPr>
                <w:spacing w:val="-6"/>
                <w:sz w:val="22"/>
              </w:rPr>
              <w:t>评价</w:t>
            </w:r>
          </w:p>
        </w:tc>
        <w:tc>
          <w:tcPr>
            <w:tcW w:w="800" w:type="dxa"/>
          </w:tcPr>
          <w:p w14:paraId="759128D4">
            <w:pPr>
              <w:pStyle w:val="13"/>
              <w:spacing w:before="172"/>
              <w:ind w:left="106"/>
              <w:rPr>
                <w:sz w:val="22"/>
              </w:rPr>
            </w:pPr>
            <w:r>
              <w:rPr>
                <w:spacing w:val="-6"/>
                <w:sz w:val="22"/>
              </w:rPr>
              <w:t>居建</w:t>
            </w:r>
          </w:p>
        </w:tc>
      </w:tr>
    </w:tbl>
    <w:p w14:paraId="44955339">
      <w:pPr>
        <w:pStyle w:val="4"/>
        <w:spacing w:before="4"/>
        <w:rPr>
          <w:b/>
          <w:sz w:val="16"/>
        </w:rPr>
      </w:pPr>
    </w:p>
    <w:p w14:paraId="526B5D16">
      <w:pPr>
        <w:spacing w:before="1"/>
        <w:ind w:left="800" w:right="0" w:firstLine="0"/>
        <w:jc w:val="left"/>
        <w:rPr>
          <w:b/>
          <w:sz w:val="21"/>
        </w:rPr>
      </w:pPr>
      <w:r>
        <w:rPr>
          <w:b/>
          <w:spacing w:val="-4"/>
          <w:sz w:val="21"/>
        </w:rPr>
        <w:t>实际提交材料：</w:t>
      </w:r>
    </w:p>
    <w:p w14:paraId="1306CDE5">
      <w:pPr>
        <w:pStyle w:val="4"/>
        <w:spacing w:before="1"/>
        <w:rPr>
          <w:b/>
        </w:rPr>
      </w:pPr>
    </w:p>
    <w:p w14:paraId="7544EDF1">
      <w:pPr>
        <w:pStyle w:val="4"/>
        <w:ind w:left="800"/>
      </w:pPr>
      <w:r>
        <w:rPr>
          <w:spacing w:val="-3"/>
        </w:rPr>
        <w:t>建筑施工图及设计说明</w:t>
      </w:r>
    </w:p>
    <w:p w14:paraId="66A2A423">
      <w:pPr>
        <w:spacing w:after="0"/>
        <w:sectPr>
          <w:pgSz w:w="11910" w:h="16840"/>
          <w:pgMar w:top="1100" w:right="920" w:bottom="1180" w:left="1000" w:header="878" w:footer="993" w:gutter="0"/>
          <w:cols w:space="720" w:num="1"/>
        </w:sectPr>
      </w:pPr>
    </w:p>
    <w:p w14:paraId="5E0B820B">
      <w:pPr>
        <w:pStyle w:val="4"/>
        <w:rPr>
          <w:sz w:val="20"/>
        </w:rPr>
      </w:pPr>
    </w:p>
    <w:p w14:paraId="5FCD7EB5">
      <w:pPr>
        <w:pStyle w:val="3"/>
        <w:numPr>
          <w:ilvl w:val="2"/>
          <w:numId w:val="4"/>
        </w:numPr>
        <w:tabs>
          <w:tab w:val="left" w:pos="1465"/>
        </w:tabs>
        <w:spacing w:before="66" w:after="0" w:line="240" w:lineRule="auto"/>
        <w:ind w:left="1464" w:right="0" w:hanging="665"/>
        <w:jc w:val="left"/>
      </w:pPr>
      <w:r>
        <w:pict>
          <v:rect id="docshape38" o:spid="_x0000_s1085" o:spt="1" style="position:absolute;left:0pt;margin-left:90pt;margin-top:-13.55pt;height:0.7pt;width:415.3pt;mso-position-horizontal-relative:page;z-index:-251621376;mso-width-relative:page;mso-height-relative:page;" fillcolor="#000000" filled="t" stroked="f" coordsize="21600,21600">
            <v:path/>
            <v:fill on="t" focussize="0,0"/>
            <v:stroke on="f"/>
            <v:imagedata o:title=""/>
            <o:lock v:ext="edit"/>
          </v:rect>
        </w:pict>
      </w:r>
      <w:bookmarkStart w:id="16" w:name="4.1.7走廊、疏散通道等通行空间应满足紧急疏散、应急救护等要求，且应保持畅通。"/>
      <w:bookmarkEnd w:id="16"/>
      <w:bookmarkStart w:id="17" w:name="4.1.6卫生间、浴室的地面应设置防水层，墙面、顶棚应设置防潮层。"/>
      <w:bookmarkEnd w:id="17"/>
      <w:r>
        <w:rPr>
          <w:spacing w:val="-3"/>
        </w:rPr>
        <w:t>卫生间、浴室的地面应设置防水层，墙面、顶棚应设置防潮层。</w:t>
      </w:r>
    </w:p>
    <w:p w14:paraId="4949B0D4">
      <w:pPr>
        <w:pStyle w:val="4"/>
        <w:rPr>
          <w:rFonts w:ascii="黑体"/>
          <w:b/>
          <w:sz w:val="17"/>
        </w:rPr>
      </w:pPr>
    </w:p>
    <w:p w14:paraId="33AB90F7">
      <w:pPr>
        <w:spacing w:before="0"/>
        <w:ind w:left="800" w:right="0" w:firstLine="0"/>
        <w:jc w:val="left"/>
        <w:rPr>
          <w:b/>
          <w:sz w:val="24"/>
        </w:rPr>
      </w:pPr>
      <w:r>
        <w:rPr>
          <w:b/>
          <w:spacing w:val="-2"/>
          <w:sz w:val="24"/>
        </w:rPr>
        <w:t>1</w:t>
      </w:r>
      <w:r>
        <w:rPr>
          <w:b/>
          <w:spacing w:val="-14"/>
          <w:sz w:val="24"/>
        </w:rPr>
        <w:t>、 达标自评</w:t>
      </w:r>
    </w:p>
    <w:p w14:paraId="12137A4E">
      <w:pPr>
        <w:pStyle w:val="4"/>
        <w:spacing w:before="2"/>
        <w:rPr>
          <w:b/>
          <w:sz w:val="17"/>
        </w:rPr>
      </w:pPr>
    </w:p>
    <w:p w14:paraId="12D88F0D">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50FB26E8">
      <w:pPr>
        <w:pStyle w:val="4"/>
        <w:rPr>
          <w:sz w:val="20"/>
        </w:rPr>
      </w:pPr>
    </w:p>
    <w:p w14:paraId="64324133">
      <w:pPr>
        <w:pStyle w:val="4"/>
        <w:rPr>
          <w:sz w:val="25"/>
        </w:rPr>
      </w:pPr>
    </w:p>
    <w:p w14:paraId="0FD0DE95">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580386C9">
      <w:pPr>
        <w:pStyle w:val="12"/>
        <w:numPr>
          <w:ilvl w:val="3"/>
          <w:numId w:val="4"/>
        </w:numPr>
        <w:tabs>
          <w:tab w:val="left" w:pos="1220"/>
        </w:tabs>
        <w:spacing w:before="85" w:after="0" w:line="240" w:lineRule="auto"/>
        <w:ind w:left="1220" w:right="0" w:hanging="212"/>
        <w:jc w:val="left"/>
        <w:rPr>
          <w:rFonts w:hint="eastAsia" w:ascii="宋体" w:hAnsi="宋体" w:eastAsia="宋体"/>
          <w:b/>
          <w:sz w:val="21"/>
        </w:rPr>
      </w:pPr>
      <w:r>
        <w:rPr>
          <w:rFonts w:hint="eastAsia" w:ascii="宋体" w:hAnsi="宋体" w:eastAsia="宋体"/>
          <w:b/>
          <w:spacing w:val="-3"/>
          <w:sz w:val="21"/>
        </w:rPr>
        <w:t>卫生间、浴室防水防潮措施</w:t>
      </w:r>
    </w:p>
    <w:p w14:paraId="2C2CDAEA">
      <w:pPr>
        <w:pStyle w:val="4"/>
        <w:spacing w:before="11"/>
        <w:rPr>
          <w:b/>
          <w:sz w:val="18"/>
        </w:rPr>
      </w:pPr>
    </w:p>
    <w:p w14:paraId="4A738494">
      <w:pPr>
        <w:pStyle w:val="4"/>
        <w:spacing w:before="1"/>
        <w:ind w:left="800"/>
      </w:pPr>
      <w:r>
        <w:pict>
          <v:group id="docshapegroup39" o:spid="_x0000_s1086" o:spt="203" style="position:absolute;left:0pt;margin-left:84.35pt;margin-top:21.65pt;height:404.6pt;width:426.6pt;mso-position-horizontal-relative:page;z-index:-251622400;mso-width-relative:page;mso-height-relative:page;" coordorigin="1687,433" coordsize="8532,8092">
            <o:lock v:ext="edit"/>
            <v:shape id="docshape40" o:spid="_x0000_s1087" o:spt="75" type="#_x0000_t75" style="position:absolute;left:2647;top:433;height:7488;width:7438;" filled="f" stroked="f" coordsize="21600,21600">
              <v:path/>
              <v:fill on="f" focussize="0,0"/>
              <v:stroke on="f"/>
              <v:imagedata r:id="rId40" o:title=""/>
              <o:lock v:ext="edit" aspectratio="t"/>
            </v:shape>
            <v:line id="_x0000_s1088" o:spid="_x0000_s1088" o:spt="20" style="position:absolute;left:1687;top:7376;height:0;width:8532;" stroked="t" coordsize="21600,21600">
              <v:path arrowok="t"/>
              <v:fill focussize="0,0"/>
              <v:stroke weight="0.48pt" color="#000000"/>
              <v:imagedata o:title=""/>
              <o:lock v:ext="edit"/>
            </v:line>
            <v:line id="_x0000_s1089" o:spid="_x0000_s1089" o:spt="20" style="position:absolute;left:1687;top:8520;height:0;width:8532;" stroked="t" coordsize="21600,21600">
              <v:path arrowok="t"/>
              <v:fill focussize="0,0"/>
              <v:stroke weight="0.48pt" color="#000000"/>
              <v:imagedata o:title=""/>
              <o:lock v:ext="edit"/>
            </v:line>
            <v:line id="_x0000_s1090" o:spid="_x0000_s1090" o:spt="20" style="position:absolute;left:1692;top:7371;height:1144;width:0;" stroked="t" coordsize="21600,21600">
              <v:path arrowok="t"/>
              <v:fill focussize="0,0"/>
              <v:stroke weight="0.48pt" color="#000000"/>
              <v:imagedata o:title=""/>
              <o:lock v:ext="edit"/>
            </v:line>
            <v:line id="_x0000_s1091" o:spid="_x0000_s1091" o:spt="20" style="position:absolute;left:10214;top:7371;height:1144;width:0;" stroked="t" coordsize="21600,21600">
              <v:path arrowok="t"/>
              <v:fill focussize="0,0"/>
              <v:stroke weight="0.48pt" color="#000000"/>
              <v:imagedata o:title=""/>
              <o:lock v:ext="edit"/>
            </v:line>
          </v:group>
        </w:pict>
      </w:r>
      <w:r>
        <w:rPr>
          <w:b/>
          <w:spacing w:val="-4"/>
        </w:rPr>
        <w:t>□</w:t>
      </w:r>
      <w:r>
        <w:rPr>
          <w:spacing w:val="-3"/>
        </w:rPr>
        <w:t xml:space="preserve">楼地面低于相邻楼地面 </w:t>
      </w:r>
      <w:r>
        <w:rPr>
          <w:spacing w:val="-4"/>
        </w:rPr>
        <w:t>15.0mm、</w:t>
      </w:r>
      <w:r>
        <w:rPr>
          <w:rFonts w:hint="eastAsia" w:ascii="MS UI Gothic" w:hAnsi="MS UI Gothic" w:eastAsia="MS UI Gothic"/>
          <w:b/>
          <w:spacing w:val="-4"/>
        </w:rPr>
        <w:t>☑</w:t>
      </w:r>
      <w:r>
        <w:rPr>
          <w:spacing w:val="-4"/>
        </w:rPr>
        <w:t>采取防水、防滑的构造措施（</w:t>
      </w:r>
      <w:r>
        <w:rPr>
          <w:spacing w:val="-5"/>
        </w:rPr>
        <w:t>如采用不吸水、易冲洗、</w:t>
      </w:r>
    </w:p>
    <w:p w14:paraId="137E77CE">
      <w:pPr>
        <w:pStyle w:val="4"/>
        <w:spacing w:before="8"/>
        <w:rPr>
          <w:sz w:val="27"/>
        </w:rPr>
      </w:pPr>
    </w:p>
    <w:p w14:paraId="710715C9">
      <w:pPr>
        <w:pStyle w:val="4"/>
        <w:spacing w:before="1" w:line="434" w:lineRule="auto"/>
        <w:ind w:left="800" w:right="879"/>
      </w:pPr>
      <w:r>
        <w:rPr>
          <w:spacing w:val="-4"/>
        </w:rPr>
        <w:t>防滑的面层材料）、</w:t>
      </w:r>
      <w:r>
        <w:rPr>
          <w:rFonts w:hint="eastAsia" w:ascii="MS UI Gothic" w:hAnsi="MS UI Gothic" w:eastAsia="MS UI Gothic"/>
          <w:b/>
          <w:spacing w:val="-4"/>
        </w:rPr>
        <w:t>☑</w:t>
      </w:r>
      <w:r>
        <w:rPr>
          <w:spacing w:val="-4"/>
        </w:rPr>
        <w:t>设排水坡坡向地漏、</w:t>
      </w:r>
      <w:r>
        <w:rPr>
          <w:b/>
          <w:spacing w:val="-4"/>
        </w:rPr>
        <w:t>□</w:t>
      </w:r>
      <w:r>
        <w:rPr>
          <w:spacing w:val="-4"/>
        </w:rPr>
        <w:t>设门槛等挡水设施、</w:t>
      </w:r>
      <w:r>
        <w:rPr>
          <w:rFonts w:hint="eastAsia" w:ascii="MS UI Gothic" w:hAnsi="MS UI Gothic" w:eastAsia="MS UI Gothic"/>
          <w:b/>
          <w:spacing w:val="-4"/>
        </w:rPr>
        <w:t>☑</w:t>
      </w:r>
      <w:r>
        <w:rPr>
          <w:spacing w:val="-4"/>
        </w:rPr>
        <w:t>设排水设施、</w:t>
      </w:r>
      <w:r>
        <w:rPr>
          <w:rFonts w:hint="eastAsia" w:ascii="MS UI Gothic" w:hAnsi="MS UI Gothic" w:eastAsia="MS UI Gothic"/>
          <w:b/>
          <w:spacing w:val="-4"/>
        </w:rPr>
        <w:t>☐</w:t>
      </w:r>
      <w:r>
        <w:rPr>
          <w:spacing w:val="-4"/>
        </w:rPr>
        <w:t>设防水</w:t>
      </w:r>
      <w:r>
        <w:rPr>
          <w:spacing w:val="-2"/>
        </w:rPr>
        <w:t>隔离层、</w:t>
      </w:r>
      <w:r>
        <w:rPr>
          <w:b/>
          <w:spacing w:val="-2"/>
        </w:rPr>
        <w:t>□</w:t>
      </w:r>
      <w:r>
        <w:rPr>
          <w:spacing w:val="-2"/>
        </w:rPr>
        <w:t>以上皆无</w:t>
      </w:r>
    </w:p>
    <w:p w14:paraId="750B6FFB">
      <w:pPr>
        <w:pStyle w:val="4"/>
        <w:rPr>
          <w:sz w:val="19"/>
        </w:rPr>
      </w:pPr>
    </w:p>
    <w:p w14:paraId="4038E595">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581E3312">
      <w:pPr>
        <w:pStyle w:val="4"/>
        <w:spacing w:before="10"/>
        <w:rPr>
          <w:b/>
          <w:sz w:val="18"/>
        </w:rPr>
      </w:pPr>
    </w:p>
    <w:p w14:paraId="60FA1302">
      <w:pPr>
        <w:spacing w:before="0"/>
        <w:ind w:left="800" w:right="0" w:firstLine="0"/>
        <w:jc w:val="left"/>
        <w:rPr>
          <w:b/>
          <w:sz w:val="21"/>
        </w:rPr>
      </w:pPr>
      <w:r>
        <w:rPr>
          <w:b/>
          <w:spacing w:val="-3"/>
          <w:sz w:val="21"/>
        </w:rPr>
        <w:t>建议提交材料及技术要求：</w:t>
      </w:r>
    </w:p>
    <w:p w14:paraId="0BD28F89">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34E4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453D0447">
            <w:pPr>
              <w:pStyle w:val="13"/>
              <w:spacing w:before="14"/>
              <w:ind w:left="148"/>
              <w:rPr>
                <w:b/>
                <w:sz w:val="22"/>
              </w:rPr>
            </w:pPr>
            <w:r>
              <w:rPr>
                <w:b/>
                <w:spacing w:val="-6"/>
                <w:sz w:val="22"/>
              </w:rPr>
              <w:t>专业</w:t>
            </w:r>
          </w:p>
          <w:p w14:paraId="002ADA4D">
            <w:pPr>
              <w:pStyle w:val="13"/>
              <w:spacing w:before="30" w:line="278" w:lineRule="exact"/>
              <w:ind w:left="148"/>
              <w:rPr>
                <w:b/>
                <w:sz w:val="22"/>
              </w:rPr>
            </w:pPr>
            <w:r>
              <w:rPr>
                <w:b/>
                <w:spacing w:val="-6"/>
                <w:sz w:val="22"/>
              </w:rPr>
              <w:t>分类</w:t>
            </w:r>
          </w:p>
        </w:tc>
        <w:tc>
          <w:tcPr>
            <w:tcW w:w="2020" w:type="dxa"/>
            <w:shd w:val="clear" w:color="auto" w:fill="DBE4F0"/>
          </w:tcPr>
          <w:p w14:paraId="11B50AC2">
            <w:pPr>
              <w:pStyle w:val="13"/>
              <w:spacing w:before="170"/>
              <w:ind w:left="567"/>
              <w:rPr>
                <w:b/>
                <w:sz w:val="22"/>
              </w:rPr>
            </w:pPr>
            <w:r>
              <w:rPr>
                <w:b/>
                <w:spacing w:val="-4"/>
                <w:sz w:val="22"/>
              </w:rPr>
              <w:t>材料名称</w:t>
            </w:r>
          </w:p>
        </w:tc>
        <w:tc>
          <w:tcPr>
            <w:tcW w:w="3960" w:type="dxa"/>
            <w:shd w:val="clear" w:color="auto" w:fill="DBE4F0"/>
          </w:tcPr>
          <w:p w14:paraId="3AC2DD6A">
            <w:pPr>
              <w:pStyle w:val="13"/>
              <w:spacing w:before="170"/>
              <w:ind w:left="1525" w:right="1516"/>
              <w:jc w:val="center"/>
              <w:rPr>
                <w:b/>
                <w:sz w:val="22"/>
              </w:rPr>
            </w:pPr>
            <w:r>
              <w:rPr>
                <w:b/>
                <w:spacing w:val="-4"/>
                <w:sz w:val="22"/>
              </w:rPr>
              <w:t>技术要求</w:t>
            </w:r>
          </w:p>
        </w:tc>
        <w:tc>
          <w:tcPr>
            <w:tcW w:w="800" w:type="dxa"/>
            <w:shd w:val="clear" w:color="auto" w:fill="DBE4F0"/>
          </w:tcPr>
          <w:p w14:paraId="27459466">
            <w:pPr>
              <w:pStyle w:val="13"/>
              <w:spacing w:before="14"/>
              <w:ind w:left="107"/>
              <w:rPr>
                <w:b/>
                <w:sz w:val="22"/>
              </w:rPr>
            </w:pPr>
            <w:r>
              <w:rPr>
                <w:b/>
                <w:spacing w:val="-6"/>
                <w:sz w:val="22"/>
              </w:rPr>
              <w:t>评价</w:t>
            </w:r>
          </w:p>
          <w:p w14:paraId="2D5913C3">
            <w:pPr>
              <w:pStyle w:val="13"/>
              <w:spacing w:before="30" w:line="278" w:lineRule="exact"/>
              <w:ind w:left="107"/>
              <w:rPr>
                <w:b/>
                <w:sz w:val="22"/>
              </w:rPr>
            </w:pPr>
            <w:r>
              <w:rPr>
                <w:b/>
                <w:spacing w:val="-6"/>
                <w:sz w:val="22"/>
              </w:rPr>
              <w:t>阶段</w:t>
            </w:r>
          </w:p>
        </w:tc>
        <w:tc>
          <w:tcPr>
            <w:tcW w:w="800" w:type="dxa"/>
            <w:shd w:val="clear" w:color="auto" w:fill="DBE4F0"/>
          </w:tcPr>
          <w:p w14:paraId="4E7B1510">
            <w:pPr>
              <w:pStyle w:val="13"/>
              <w:spacing w:before="14"/>
              <w:ind w:left="106"/>
              <w:rPr>
                <w:b/>
                <w:sz w:val="22"/>
              </w:rPr>
            </w:pPr>
            <w:r>
              <w:rPr>
                <w:b/>
                <w:spacing w:val="-6"/>
                <w:sz w:val="22"/>
              </w:rPr>
              <w:t>建筑</w:t>
            </w:r>
          </w:p>
          <w:p w14:paraId="19318725">
            <w:pPr>
              <w:pStyle w:val="13"/>
              <w:spacing w:before="30" w:line="278" w:lineRule="exact"/>
              <w:ind w:left="106"/>
              <w:rPr>
                <w:b/>
                <w:sz w:val="22"/>
              </w:rPr>
            </w:pPr>
            <w:r>
              <w:rPr>
                <w:b/>
                <w:spacing w:val="-6"/>
                <w:sz w:val="22"/>
              </w:rPr>
              <w:t>类型</w:t>
            </w:r>
          </w:p>
        </w:tc>
      </w:tr>
      <w:tr w14:paraId="4A033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0C51ECB7">
            <w:pPr>
              <w:pStyle w:val="13"/>
              <w:spacing w:before="16"/>
              <w:ind w:left="148"/>
              <w:rPr>
                <w:b/>
                <w:sz w:val="22"/>
              </w:rPr>
            </w:pPr>
            <w:r>
              <w:rPr>
                <w:b/>
                <w:spacing w:val="-6"/>
                <w:sz w:val="22"/>
              </w:rPr>
              <w:t>建筑</w:t>
            </w:r>
          </w:p>
          <w:p w14:paraId="71952578">
            <w:pPr>
              <w:pStyle w:val="13"/>
              <w:spacing w:before="30" w:line="276" w:lineRule="exact"/>
              <w:ind w:left="148"/>
              <w:rPr>
                <w:b/>
                <w:sz w:val="22"/>
              </w:rPr>
            </w:pPr>
            <w:r>
              <w:rPr>
                <w:b/>
                <w:spacing w:val="-6"/>
                <w:sz w:val="22"/>
              </w:rPr>
              <w:t>设计</w:t>
            </w:r>
          </w:p>
        </w:tc>
        <w:tc>
          <w:tcPr>
            <w:tcW w:w="2020" w:type="dxa"/>
          </w:tcPr>
          <w:p w14:paraId="060AED3D">
            <w:pPr>
              <w:pStyle w:val="13"/>
              <w:spacing w:before="172"/>
              <w:ind w:left="106"/>
              <w:rPr>
                <w:b/>
                <w:sz w:val="22"/>
              </w:rPr>
            </w:pPr>
            <w:r>
              <w:rPr>
                <w:b/>
                <w:spacing w:val="-4"/>
                <w:sz w:val="22"/>
              </w:rPr>
              <w:t>建筑设计总说明</w:t>
            </w:r>
          </w:p>
        </w:tc>
        <w:tc>
          <w:tcPr>
            <w:tcW w:w="3960" w:type="dxa"/>
          </w:tcPr>
          <w:p w14:paraId="1B0A5ACD">
            <w:pPr>
              <w:pStyle w:val="13"/>
              <w:spacing w:before="16"/>
              <w:ind w:left="107"/>
              <w:rPr>
                <w:sz w:val="22"/>
              </w:rPr>
            </w:pPr>
            <w:r>
              <w:rPr>
                <w:spacing w:val="-3"/>
                <w:sz w:val="22"/>
              </w:rPr>
              <w:t>应体现卫生间、浴室的防水层和防潮层</w:t>
            </w:r>
          </w:p>
          <w:p w14:paraId="2E8FF766">
            <w:pPr>
              <w:pStyle w:val="13"/>
              <w:spacing w:before="30" w:line="276" w:lineRule="exact"/>
              <w:ind w:left="107"/>
              <w:rPr>
                <w:sz w:val="22"/>
              </w:rPr>
            </w:pPr>
            <w:r>
              <w:rPr>
                <w:spacing w:val="-3"/>
                <w:sz w:val="22"/>
              </w:rPr>
              <w:t>设计以及墙面、顶棚的防潮层设计</w:t>
            </w:r>
          </w:p>
        </w:tc>
        <w:tc>
          <w:tcPr>
            <w:tcW w:w="800" w:type="dxa"/>
          </w:tcPr>
          <w:p w14:paraId="4D8AE198">
            <w:pPr>
              <w:pStyle w:val="13"/>
              <w:spacing w:before="172"/>
              <w:ind w:left="107"/>
              <w:rPr>
                <w:sz w:val="22"/>
              </w:rPr>
            </w:pPr>
            <w:r>
              <w:rPr>
                <w:spacing w:val="-6"/>
                <w:sz w:val="22"/>
              </w:rPr>
              <w:t>评价</w:t>
            </w:r>
          </w:p>
        </w:tc>
        <w:tc>
          <w:tcPr>
            <w:tcW w:w="800" w:type="dxa"/>
          </w:tcPr>
          <w:p w14:paraId="44C32D42">
            <w:pPr>
              <w:pStyle w:val="13"/>
              <w:spacing w:before="172"/>
              <w:ind w:left="106"/>
              <w:rPr>
                <w:sz w:val="22"/>
              </w:rPr>
            </w:pPr>
            <w:r>
              <w:rPr>
                <w:spacing w:val="-6"/>
                <w:sz w:val="22"/>
              </w:rPr>
              <w:t>居建</w:t>
            </w:r>
          </w:p>
        </w:tc>
      </w:tr>
      <w:tr w14:paraId="7FC09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4C52125E">
            <w:pPr>
              <w:pStyle w:val="13"/>
              <w:rPr>
                <w:rFonts w:ascii="Times New Roman"/>
                <w:sz w:val="20"/>
              </w:rPr>
            </w:pPr>
          </w:p>
        </w:tc>
        <w:tc>
          <w:tcPr>
            <w:tcW w:w="2020" w:type="dxa"/>
          </w:tcPr>
          <w:p w14:paraId="7233EB2B">
            <w:pPr>
              <w:pStyle w:val="13"/>
              <w:spacing w:before="15"/>
              <w:ind w:left="106"/>
              <w:rPr>
                <w:b/>
                <w:sz w:val="22"/>
              </w:rPr>
            </w:pPr>
            <w:r>
              <w:rPr>
                <w:b/>
                <w:spacing w:val="-4"/>
                <w:sz w:val="22"/>
              </w:rPr>
              <w:t>防水防潮措施及技</w:t>
            </w:r>
          </w:p>
          <w:p w14:paraId="738FB163">
            <w:pPr>
              <w:pStyle w:val="13"/>
              <w:spacing w:before="31" w:line="276" w:lineRule="exact"/>
              <w:ind w:left="106"/>
              <w:rPr>
                <w:b/>
                <w:sz w:val="22"/>
              </w:rPr>
            </w:pPr>
            <w:r>
              <w:rPr>
                <w:b/>
                <w:spacing w:val="-4"/>
                <w:sz w:val="22"/>
              </w:rPr>
              <w:t>术参数要求说明</w:t>
            </w:r>
          </w:p>
        </w:tc>
        <w:tc>
          <w:tcPr>
            <w:tcW w:w="3960" w:type="dxa"/>
          </w:tcPr>
          <w:p w14:paraId="344F357E">
            <w:pPr>
              <w:pStyle w:val="13"/>
              <w:spacing w:before="15"/>
              <w:ind w:left="107"/>
              <w:rPr>
                <w:sz w:val="22"/>
              </w:rPr>
            </w:pPr>
            <w:r>
              <w:rPr>
                <w:spacing w:val="-3"/>
                <w:sz w:val="22"/>
              </w:rPr>
              <w:t>应体现所选用防水防潮材料的种类、名</w:t>
            </w:r>
          </w:p>
          <w:p w14:paraId="18099EFB">
            <w:pPr>
              <w:pStyle w:val="13"/>
              <w:spacing w:before="31" w:line="276" w:lineRule="exact"/>
              <w:ind w:left="107"/>
              <w:rPr>
                <w:sz w:val="22"/>
              </w:rPr>
            </w:pPr>
            <w:r>
              <w:rPr>
                <w:spacing w:val="-3"/>
                <w:sz w:val="22"/>
              </w:rPr>
              <w:t>称、用量、使用部位等信息</w:t>
            </w:r>
          </w:p>
        </w:tc>
        <w:tc>
          <w:tcPr>
            <w:tcW w:w="800" w:type="dxa"/>
          </w:tcPr>
          <w:p w14:paraId="56107D98">
            <w:pPr>
              <w:pStyle w:val="13"/>
              <w:spacing w:before="172"/>
              <w:ind w:left="107"/>
              <w:rPr>
                <w:sz w:val="22"/>
              </w:rPr>
            </w:pPr>
            <w:r>
              <w:rPr>
                <w:spacing w:val="-6"/>
                <w:sz w:val="22"/>
              </w:rPr>
              <w:t>评价</w:t>
            </w:r>
          </w:p>
        </w:tc>
        <w:tc>
          <w:tcPr>
            <w:tcW w:w="800" w:type="dxa"/>
          </w:tcPr>
          <w:p w14:paraId="6164D85C">
            <w:pPr>
              <w:pStyle w:val="13"/>
              <w:spacing w:before="172"/>
              <w:ind w:left="106"/>
              <w:rPr>
                <w:sz w:val="22"/>
              </w:rPr>
            </w:pPr>
            <w:r>
              <w:rPr>
                <w:spacing w:val="-6"/>
                <w:sz w:val="22"/>
              </w:rPr>
              <w:t>居建</w:t>
            </w:r>
          </w:p>
        </w:tc>
      </w:tr>
      <w:tr w14:paraId="21A45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095F33B2">
            <w:pPr>
              <w:pStyle w:val="13"/>
              <w:rPr>
                <w:b/>
                <w:sz w:val="22"/>
              </w:rPr>
            </w:pPr>
          </w:p>
          <w:p w14:paraId="2C5A51D4">
            <w:pPr>
              <w:pStyle w:val="13"/>
              <w:spacing w:before="8"/>
              <w:rPr>
                <w:b/>
                <w:sz w:val="28"/>
              </w:rPr>
            </w:pPr>
          </w:p>
          <w:p w14:paraId="5CBC64FD">
            <w:pPr>
              <w:pStyle w:val="13"/>
              <w:spacing w:line="266" w:lineRule="auto"/>
              <w:ind w:left="148" w:right="137"/>
              <w:rPr>
                <w:b/>
                <w:sz w:val="22"/>
              </w:rPr>
            </w:pPr>
            <w:r>
              <w:rPr>
                <w:b/>
                <w:spacing w:val="-6"/>
                <w:sz w:val="22"/>
              </w:rPr>
              <w:t>其他材料</w:t>
            </w:r>
          </w:p>
        </w:tc>
        <w:tc>
          <w:tcPr>
            <w:tcW w:w="2020" w:type="dxa"/>
          </w:tcPr>
          <w:p w14:paraId="7582FA63">
            <w:pPr>
              <w:pStyle w:val="13"/>
              <w:spacing w:before="15"/>
              <w:ind w:left="106"/>
              <w:rPr>
                <w:b/>
                <w:sz w:val="22"/>
              </w:rPr>
            </w:pPr>
            <w:r>
              <w:rPr>
                <w:b/>
                <w:spacing w:val="-4"/>
                <w:sz w:val="22"/>
              </w:rPr>
              <w:t>防水防潮相关材料</w:t>
            </w:r>
          </w:p>
          <w:p w14:paraId="72236DAA">
            <w:pPr>
              <w:pStyle w:val="13"/>
              <w:spacing w:before="30" w:line="277" w:lineRule="exact"/>
              <w:ind w:left="106"/>
              <w:rPr>
                <w:b/>
                <w:sz w:val="22"/>
              </w:rPr>
            </w:pPr>
            <w:r>
              <w:rPr>
                <w:b/>
                <w:spacing w:val="-4"/>
                <w:sz w:val="22"/>
              </w:rPr>
              <w:t>的决算清单</w:t>
            </w:r>
          </w:p>
        </w:tc>
        <w:tc>
          <w:tcPr>
            <w:tcW w:w="3960" w:type="dxa"/>
          </w:tcPr>
          <w:p w14:paraId="3E223320">
            <w:pPr>
              <w:pStyle w:val="13"/>
              <w:spacing w:before="15"/>
              <w:ind w:left="107"/>
              <w:rPr>
                <w:sz w:val="22"/>
              </w:rPr>
            </w:pPr>
            <w:r>
              <w:rPr>
                <w:spacing w:val="-3"/>
                <w:sz w:val="22"/>
              </w:rPr>
              <w:t>应体现所选用防水防潮材料的种类、名</w:t>
            </w:r>
          </w:p>
          <w:p w14:paraId="07D0DF23">
            <w:pPr>
              <w:pStyle w:val="13"/>
              <w:spacing w:before="30" w:line="277" w:lineRule="exact"/>
              <w:ind w:left="107"/>
              <w:rPr>
                <w:sz w:val="22"/>
              </w:rPr>
            </w:pPr>
            <w:r>
              <w:rPr>
                <w:spacing w:val="-4"/>
                <w:sz w:val="22"/>
              </w:rPr>
              <w:t>称、用量等信息</w:t>
            </w:r>
          </w:p>
        </w:tc>
        <w:tc>
          <w:tcPr>
            <w:tcW w:w="800" w:type="dxa"/>
          </w:tcPr>
          <w:p w14:paraId="1DB0AF24">
            <w:pPr>
              <w:pStyle w:val="13"/>
              <w:spacing w:before="171"/>
              <w:ind w:left="107"/>
              <w:rPr>
                <w:sz w:val="22"/>
              </w:rPr>
            </w:pPr>
            <w:r>
              <w:rPr>
                <w:spacing w:val="-6"/>
                <w:sz w:val="22"/>
              </w:rPr>
              <w:t>评价</w:t>
            </w:r>
          </w:p>
        </w:tc>
        <w:tc>
          <w:tcPr>
            <w:tcW w:w="800" w:type="dxa"/>
          </w:tcPr>
          <w:p w14:paraId="3861D5FE">
            <w:pPr>
              <w:pStyle w:val="13"/>
              <w:spacing w:before="171"/>
              <w:ind w:left="106"/>
              <w:rPr>
                <w:sz w:val="22"/>
              </w:rPr>
            </w:pPr>
            <w:r>
              <w:rPr>
                <w:spacing w:val="-6"/>
                <w:sz w:val="22"/>
              </w:rPr>
              <w:t>居建</w:t>
            </w:r>
          </w:p>
        </w:tc>
      </w:tr>
      <w:tr w14:paraId="5C4C3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6420BF7B">
            <w:pPr>
              <w:rPr>
                <w:sz w:val="2"/>
                <w:szCs w:val="2"/>
              </w:rPr>
            </w:pPr>
          </w:p>
        </w:tc>
        <w:tc>
          <w:tcPr>
            <w:tcW w:w="2020" w:type="dxa"/>
          </w:tcPr>
          <w:p w14:paraId="45E210B2">
            <w:pPr>
              <w:pStyle w:val="13"/>
              <w:spacing w:before="15"/>
              <w:ind w:left="106"/>
              <w:rPr>
                <w:b/>
                <w:sz w:val="22"/>
              </w:rPr>
            </w:pPr>
            <w:r>
              <w:rPr>
                <w:b/>
                <w:spacing w:val="-4"/>
                <w:sz w:val="22"/>
              </w:rPr>
              <w:t>防水防潮相关材料</w:t>
            </w:r>
          </w:p>
          <w:p w14:paraId="4EFA29BE">
            <w:pPr>
              <w:pStyle w:val="13"/>
              <w:spacing w:before="30" w:line="277" w:lineRule="exact"/>
              <w:ind w:left="106"/>
              <w:rPr>
                <w:b/>
                <w:sz w:val="22"/>
              </w:rPr>
            </w:pPr>
            <w:r>
              <w:rPr>
                <w:b/>
                <w:spacing w:val="-4"/>
                <w:sz w:val="22"/>
              </w:rPr>
              <w:t>的产品说明书</w:t>
            </w:r>
          </w:p>
        </w:tc>
        <w:tc>
          <w:tcPr>
            <w:tcW w:w="3960" w:type="dxa"/>
          </w:tcPr>
          <w:p w14:paraId="6AF30721">
            <w:pPr>
              <w:pStyle w:val="13"/>
              <w:spacing w:before="15"/>
              <w:ind w:left="107"/>
              <w:rPr>
                <w:sz w:val="22"/>
              </w:rPr>
            </w:pPr>
            <w:r>
              <w:rPr>
                <w:spacing w:val="-3"/>
                <w:sz w:val="22"/>
              </w:rPr>
              <w:t>应体现所选用防水防潮材料的种类、名</w:t>
            </w:r>
          </w:p>
          <w:p w14:paraId="599EBE52">
            <w:pPr>
              <w:pStyle w:val="13"/>
              <w:spacing w:before="30" w:line="277" w:lineRule="exact"/>
              <w:ind w:left="107"/>
              <w:rPr>
                <w:sz w:val="22"/>
              </w:rPr>
            </w:pPr>
            <w:r>
              <w:rPr>
                <w:spacing w:val="-3"/>
                <w:sz w:val="22"/>
              </w:rPr>
              <w:t>称、用量、使用部位等信息</w:t>
            </w:r>
          </w:p>
        </w:tc>
        <w:tc>
          <w:tcPr>
            <w:tcW w:w="800" w:type="dxa"/>
          </w:tcPr>
          <w:p w14:paraId="2BC9F79B">
            <w:pPr>
              <w:pStyle w:val="13"/>
              <w:spacing w:before="171"/>
              <w:ind w:left="107"/>
              <w:rPr>
                <w:sz w:val="22"/>
              </w:rPr>
            </w:pPr>
            <w:r>
              <w:rPr>
                <w:spacing w:val="-6"/>
                <w:sz w:val="22"/>
              </w:rPr>
              <w:t>评价</w:t>
            </w:r>
          </w:p>
        </w:tc>
        <w:tc>
          <w:tcPr>
            <w:tcW w:w="800" w:type="dxa"/>
          </w:tcPr>
          <w:p w14:paraId="4A744D0C">
            <w:pPr>
              <w:pStyle w:val="13"/>
              <w:spacing w:before="171"/>
              <w:ind w:left="106"/>
              <w:rPr>
                <w:sz w:val="22"/>
              </w:rPr>
            </w:pPr>
            <w:r>
              <w:rPr>
                <w:spacing w:val="-6"/>
                <w:sz w:val="22"/>
              </w:rPr>
              <w:t>居建</w:t>
            </w:r>
          </w:p>
        </w:tc>
      </w:tr>
      <w:tr w14:paraId="0D194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170FF653">
            <w:pPr>
              <w:rPr>
                <w:sz w:val="2"/>
                <w:szCs w:val="2"/>
              </w:rPr>
            </w:pPr>
          </w:p>
        </w:tc>
        <w:tc>
          <w:tcPr>
            <w:tcW w:w="2020" w:type="dxa"/>
          </w:tcPr>
          <w:p w14:paraId="0053194F">
            <w:pPr>
              <w:pStyle w:val="13"/>
              <w:spacing w:before="14"/>
              <w:ind w:left="106"/>
              <w:rPr>
                <w:b/>
                <w:sz w:val="22"/>
              </w:rPr>
            </w:pPr>
            <w:r>
              <w:rPr>
                <w:b/>
                <w:spacing w:val="-4"/>
                <w:sz w:val="22"/>
              </w:rPr>
              <w:t>防水防潮相关材料</w:t>
            </w:r>
          </w:p>
          <w:p w14:paraId="44E4CF4C">
            <w:pPr>
              <w:pStyle w:val="13"/>
              <w:spacing w:before="30" w:line="277" w:lineRule="exact"/>
              <w:ind w:left="106"/>
              <w:rPr>
                <w:b/>
                <w:sz w:val="22"/>
              </w:rPr>
            </w:pPr>
            <w:r>
              <w:rPr>
                <w:b/>
                <w:spacing w:val="-4"/>
                <w:sz w:val="22"/>
              </w:rPr>
              <w:t>的检测报告</w:t>
            </w:r>
          </w:p>
        </w:tc>
        <w:tc>
          <w:tcPr>
            <w:tcW w:w="3960" w:type="dxa"/>
          </w:tcPr>
          <w:p w14:paraId="3BF1709E">
            <w:pPr>
              <w:pStyle w:val="13"/>
              <w:spacing w:before="14"/>
              <w:ind w:left="107"/>
              <w:rPr>
                <w:sz w:val="22"/>
              </w:rPr>
            </w:pPr>
            <w:r>
              <w:rPr>
                <w:spacing w:val="-3"/>
                <w:sz w:val="22"/>
              </w:rPr>
              <w:t>应包括防水防潮材料的不透水性和干燥</w:t>
            </w:r>
          </w:p>
          <w:p w14:paraId="5081F5D1">
            <w:pPr>
              <w:pStyle w:val="13"/>
              <w:spacing w:before="30" w:line="277" w:lineRule="exact"/>
              <w:ind w:left="107"/>
              <w:rPr>
                <w:sz w:val="22"/>
              </w:rPr>
            </w:pPr>
            <w:r>
              <w:rPr>
                <w:spacing w:val="-6"/>
                <w:sz w:val="22"/>
              </w:rPr>
              <w:t>时间</w:t>
            </w:r>
          </w:p>
        </w:tc>
        <w:tc>
          <w:tcPr>
            <w:tcW w:w="800" w:type="dxa"/>
          </w:tcPr>
          <w:p w14:paraId="34A0AE22">
            <w:pPr>
              <w:pStyle w:val="13"/>
              <w:spacing w:before="170"/>
              <w:ind w:left="107"/>
              <w:rPr>
                <w:sz w:val="22"/>
              </w:rPr>
            </w:pPr>
            <w:r>
              <w:rPr>
                <w:spacing w:val="-6"/>
                <w:sz w:val="22"/>
              </w:rPr>
              <w:t>评价</w:t>
            </w:r>
          </w:p>
        </w:tc>
        <w:tc>
          <w:tcPr>
            <w:tcW w:w="800" w:type="dxa"/>
          </w:tcPr>
          <w:p w14:paraId="1610A731">
            <w:pPr>
              <w:pStyle w:val="13"/>
              <w:spacing w:before="170"/>
              <w:ind w:left="106"/>
              <w:rPr>
                <w:sz w:val="22"/>
              </w:rPr>
            </w:pPr>
            <w:r>
              <w:rPr>
                <w:spacing w:val="-6"/>
                <w:sz w:val="22"/>
              </w:rPr>
              <w:t>居建</w:t>
            </w:r>
          </w:p>
        </w:tc>
      </w:tr>
    </w:tbl>
    <w:p w14:paraId="2347FDDB">
      <w:pPr>
        <w:pStyle w:val="4"/>
        <w:spacing w:before="5"/>
        <w:rPr>
          <w:b/>
          <w:sz w:val="16"/>
        </w:rPr>
      </w:pPr>
    </w:p>
    <w:p w14:paraId="48AA4236">
      <w:pPr>
        <w:spacing w:before="0"/>
        <w:ind w:left="800" w:right="0" w:firstLine="0"/>
        <w:jc w:val="left"/>
        <w:rPr>
          <w:b/>
          <w:sz w:val="21"/>
        </w:rPr>
      </w:pPr>
      <w:r>
        <w:rPr>
          <w:b/>
          <w:spacing w:val="-4"/>
          <w:sz w:val="21"/>
        </w:rPr>
        <w:t>实际提交材料：</w:t>
      </w:r>
    </w:p>
    <w:p w14:paraId="2B55A800">
      <w:pPr>
        <w:pStyle w:val="4"/>
        <w:spacing w:before="4"/>
        <w:rPr>
          <w:b/>
        </w:rPr>
      </w:pPr>
    </w:p>
    <w:p w14:paraId="385552F7">
      <w:pPr>
        <w:pStyle w:val="4"/>
        <w:ind w:left="800"/>
      </w:pPr>
      <w:r>
        <w:rPr>
          <w:spacing w:val="-3"/>
        </w:rPr>
        <w:t>建筑专业施工图及设计说明</w:t>
      </w:r>
    </w:p>
    <w:p w14:paraId="1DE38F33">
      <w:pPr>
        <w:spacing w:after="0"/>
        <w:sectPr>
          <w:pgSz w:w="11910" w:h="16840"/>
          <w:pgMar w:top="1100" w:right="920" w:bottom="1180" w:left="1000" w:header="878" w:footer="993" w:gutter="0"/>
          <w:cols w:space="720" w:num="1"/>
        </w:sectPr>
      </w:pPr>
    </w:p>
    <w:p w14:paraId="320DBB5E">
      <w:pPr>
        <w:pStyle w:val="4"/>
        <w:spacing w:before="4"/>
        <w:rPr>
          <w:sz w:val="29"/>
        </w:rPr>
      </w:pPr>
    </w:p>
    <w:p w14:paraId="42B31E20">
      <w:pPr>
        <w:pStyle w:val="3"/>
        <w:numPr>
          <w:ilvl w:val="2"/>
          <w:numId w:val="4"/>
        </w:numPr>
        <w:tabs>
          <w:tab w:val="left" w:pos="1465"/>
        </w:tabs>
        <w:spacing w:before="67" w:after="0" w:line="292" w:lineRule="auto"/>
        <w:ind w:left="799" w:right="880" w:firstLine="0"/>
        <w:jc w:val="left"/>
      </w:pPr>
      <w:r>
        <w:pict>
          <v:rect id="docshape41" o:spid="_x0000_s1092" o:spt="1" style="position:absolute;left:0pt;margin-left:90pt;margin-top:-19.5pt;height:0.7pt;width:415.3pt;mso-position-horizontal-relative:page;z-index:-251620352;mso-width-relative:page;mso-height-relative:page;" fillcolor="#000000" filled="t" stroked="f" coordsize="21600,21600">
            <v:path/>
            <v:fill on="t" focussize="0,0"/>
            <v:stroke on="f"/>
            <v:imagedata o:title=""/>
            <o:lock v:ext="edit"/>
          </v:rect>
        </w:pict>
      </w:r>
      <w:bookmarkStart w:id="18" w:name="4.1.8应具有安全防护的警示和引导标识系统。"/>
      <w:bookmarkEnd w:id="18"/>
      <w:r>
        <w:rPr>
          <w:spacing w:val="-4"/>
        </w:rPr>
        <w:t>走廊、疏散通道等通行空间应满足紧急疏散、应急救护等要求，且应保持畅通。</w:t>
      </w:r>
    </w:p>
    <w:p w14:paraId="44660AF5">
      <w:pPr>
        <w:spacing w:before="149"/>
        <w:ind w:left="799" w:right="0" w:firstLine="0"/>
        <w:jc w:val="left"/>
        <w:rPr>
          <w:b/>
          <w:sz w:val="24"/>
        </w:rPr>
      </w:pPr>
      <w:r>
        <w:rPr>
          <w:b/>
          <w:spacing w:val="-2"/>
          <w:sz w:val="24"/>
        </w:rPr>
        <w:t>1</w:t>
      </w:r>
      <w:r>
        <w:rPr>
          <w:b/>
          <w:spacing w:val="-14"/>
          <w:sz w:val="24"/>
        </w:rPr>
        <w:t>、 达标自评</w:t>
      </w:r>
    </w:p>
    <w:p w14:paraId="2B32BB7F">
      <w:pPr>
        <w:pStyle w:val="4"/>
        <w:spacing w:before="2"/>
        <w:rPr>
          <w:b/>
          <w:sz w:val="17"/>
        </w:rPr>
      </w:pPr>
    </w:p>
    <w:p w14:paraId="6F10A946">
      <w:pPr>
        <w:tabs>
          <w:tab w:val="left" w:pos="1745"/>
        </w:tabs>
        <w:spacing w:before="0"/>
        <w:ind w:left="799"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27352264">
      <w:pPr>
        <w:pStyle w:val="4"/>
        <w:rPr>
          <w:sz w:val="20"/>
        </w:rPr>
      </w:pPr>
    </w:p>
    <w:p w14:paraId="6F94171F">
      <w:pPr>
        <w:pStyle w:val="4"/>
        <w:rPr>
          <w:sz w:val="25"/>
        </w:rPr>
      </w:pPr>
    </w:p>
    <w:p w14:paraId="5373F061">
      <w:pPr>
        <w:pStyle w:val="3"/>
        <w:ind w:left="799"/>
        <w:rPr>
          <w:rFonts w:hint="eastAsia" w:ascii="宋体" w:eastAsia="宋体"/>
        </w:rPr>
      </w:pPr>
      <w:r>
        <w:rPr>
          <w:rFonts w:hint="eastAsia" w:ascii="宋体" w:eastAsia="宋体"/>
          <w:spacing w:val="-2"/>
        </w:rPr>
        <w:t>2</w:t>
      </w:r>
      <w:r>
        <w:rPr>
          <w:rFonts w:hint="eastAsia" w:ascii="宋体" w:eastAsia="宋体"/>
          <w:spacing w:val="-14"/>
        </w:rPr>
        <w:t>、 评价要点</w:t>
      </w:r>
    </w:p>
    <w:p w14:paraId="0C02EA55">
      <w:pPr>
        <w:pStyle w:val="12"/>
        <w:numPr>
          <w:ilvl w:val="3"/>
          <w:numId w:val="4"/>
        </w:numPr>
        <w:tabs>
          <w:tab w:val="left" w:pos="1220"/>
        </w:tabs>
        <w:spacing w:before="85" w:after="0" w:line="240" w:lineRule="auto"/>
        <w:ind w:left="1220" w:right="0" w:hanging="212"/>
        <w:jc w:val="left"/>
        <w:rPr>
          <w:rFonts w:hint="eastAsia" w:ascii="宋体" w:hAnsi="宋体" w:eastAsia="宋体"/>
          <w:b/>
          <w:sz w:val="21"/>
        </w:rPr>
      </w:pPr>
      <w:r>
        <w:rPr>
          <w:rFonts w:hint="eastAsia" w:ascii="宋体" w:hAnsi="宋体" w:eastAsia="宋体"/>
          <w:b/>
          <w:spacing w:val="-3"/>
          <w:sz w:val="21"/>
        </w:rPr>
        <w:t>通行空间采用无障碍设计</w:t>
      </w:r>
    </w:p>
    <w:p w14:paraId="26845AD5">
      <w:pPr>
        <w:pStyle w:val="4"/>
        <w:spacing w:before="106"/>
        <w:ind w:left="799"/>
      </w:pPr>
      <w:r>
        <w:pict>
          <v:group id="docshapegroup42" o:spid="_x0000_s1093" o:spt="203" style="position:absolute;left:0pt;margin-left:84.35pt;margin-top:9pt;height:374.4pt;width:426.6pt;mso-position-horizontal-relative:page;z-index:-251620352;mso-width-relative:page;mso-height-relative:page;" coordorigin="1687,181" coordsize="8532,7488">
            <o:lock v:ext="edit"/>
            <v:shape id="docshape43" o:spid="_x0000_s1094" o:spt="75" type="#_x0000_t75" style="position:absolute;left:2647;top:180;height:7488;width:7438;" filled="f" stroked="f" coordsize="21600,21600">
              <v:path/>
              <v:fill on="f" focussize="0,0"/>
              <v:stroke on="f"/>
              <v:imagedata r:id="rId40" o:title=""/>
              <o:lock v:ext="edit" aspectratio="t"/>
            </v:shape>
            <v:line id="_x0000_s1095" o:spid="_x0000_s1095" o:spt="20" style="position:absolute;left:1687;top:433;height:0;width:8532;" stroked="t" coordsize="21600,21600">
              <v:path arrowok="t"/>
              <v:fill focussize="0,0"/>
              <v:stroke weight="0.48pt" color="#000000"/>
              <v:imagedata o:title=""/>
              <o:lock v:ext="edit"/>
            </v:line>
            <v:line id="_x0000_s1096" o:spid="_x0000_s1096" o:spt="20" style="position:absolute;left:1687;top:2355;height:0;width:8532;" stroked="t" coordsize="21600,21600">
              <v:path arrowok="t"/>
              <v:fill focussize="0,0"/>
              <v:stroke weight="0.48pt" color="#000000"/>
              <v:imagedata o:title=""/>
              <o:lock v:ext="edit"/>
            </v:line>
            <v:line id="_x0000_s1097" o:spid="_x0000_s1097" o:spt="20" style="position:absolute;left:1692;top:428;height:1922;width:0;" stroked="t" coordsize="21600,21600">
              <v:path arrowok="t"/>
              <v:fill focussize="0,0"/>
              <v:stroke weight="0.48pt" color="#000000"/>
              <v:imagedata o:title=""/>
              <o:lock v:ext="edit"/>
            </v:line>
            <v:line id="_x0000_s1098" o:spid="_x0000_s1098" o:spt="20" style="position:absolute;left:10214;top:428;height:1922;width:0;" stroked="t" coordsize="21600,21600">
              <v:path arrowok="t"/>
              <v:fill focussize="0,0"/>
              <v:stroke weight="0.48pt" color="#000000"/>
              <v:imagedata o:title=""/>
              <o:lock v:ext="edit"/>
            </v:line>
          </v:group>
        </w:pict>
      </w:r>
      <w:r>
        <w:rPr>
          <w:spacing w:val="-2"/>
        </w:rPr>
        <w:t>简要说明通行空间的无障碍设计情况。（</w:t>
      </w:r>
      <w:r>
        <w:rPr>
          <w:rFonts w:ascii="Times New Roman" w:eastAsia="Times New Roman"/>
          <w:spacing w:val="-2"/>
        </w:rPr>
        <w:t>200</w:t>
      </w:r>
      <w:r>
        <w:rPr>
          <w:spacing w:val="-2"/>
        </w:rPr>
        <w:t>字以内）</w:t>
      </w:r>
      <w:r>
        <w:rPr>
          <w:spacing w:val="-10"/>
        </w:rPr>
        <w:t>。</w:t>
      </w:r>
    </w:p>
    <w:p w14:paraId="24ACA78D">
      <w:pPr>
        <w:pStyle w:val="4"/>
        <w:spacing w:before="83" w:line="278" w:lineRule="auto"/>
        <w:ind w:left="799" w:right="780" w:firstLine="420"/>
      </w:pPr>
      <w:r>
        <w:rPr>
          <w:spacing w:val="-2"/>
        </w:rPr>
        <w:t xml:space="preserve">本项目进行无障碍设计、在停车车位、建筑出入口、电梯、公共厕所或专用厕位等无障碍设施设置位置及走向。设置无障碍标志牌，门槛高度及门内外地面高差不应大于 </w:t>
      </w:r>
      <w:r>
        <w:rPr>
          <w:rFonts w:ascii="Times New Roman" w:eastAsia="Times New Roman"/>
        </w:rPr>
        <w:t>15mm</w:t>
      </w:r>
      <w:r>
        <w:t>，</w:t>
      </w:r>
      <w:r>
        <w:rPr>
          <w:spacing w:val="-2"/>
        </w:rPr>
        <w:t>且以斜面过渡。乘轮椅者开启得门扇，安装视线观察玻璃、横执们把手和关门拉手，在门扇</w:t>
      </w:r>
      <w:r>
        <w:rPr>
          <w:spacing w:val="-9"/>
        </w:rPr>
        <w:t xml:space="preserve">下应安装高 </w:t>
      </w:r>
      <w:r>
        <w:rPr>
          <w:rFonts w:ascii="Times New Roman" w:eastAsia="Times New Roman"/>
        </w:rPr>
        <w:t>0.35m</w:t>
      </w:r>
      <w:r>
        <w:rPr>
          <w:rFonts w:ascii="Times New Roman" w:eastAsia="Times New Roman"/>
          <w:spacing w:val="-14"/>
        </w:rPr>
        <w:t xml:space="preserve"> </w:t>
      </w:r>
      <w:r>
        <w:t xml:space="preserve">得护门板。走廊、疏散通道等应满足现行国家标准《建筑设计防火规范》 </w:t>
      </w:r>
      <w:r>
        <w:rPr>
          <w:rFonts w:ascii="Times New Roman" w:eastAsia="Times New Roman"/>
        </w:rPr>
        <w:t>GB 50016</w:t>
      </w:r>
      <w:r>
        <w:t>、《防灾避难场所设计规范》</w:t>
      </w:r>
      <w:r>
        <w:rPr>
          <w:rFonts w:ascii="Times New Roman" w:eastAsia="Times New Roman"/>
        </w:rPr>
        <w:t>GB 51143</w:t>
      </w:r>
      <w:r>
        <w:rPr>
          <w:rFonts w:ascii="Times New Roman" w:eastAsia="Times New Roman"/>
          <w:spacing w:val="40"/>
        </w:rPr>
        <w:t xml:space="preserve"> </w:t>
      </w:r>
      <w:r>
        <w:t>等对安全疏散和避难、应急交通的相关要</w:t>
      </w:r>
      <w:r>
        <w:rPr>
          <w:spacing w:val="-10"/>
        </w:rPr>
        <w:t>求</w:t>
      </w:r>
    </w:p>
    <w:p w14:paraId="21C6D571">
      <w:pPr>
        <w:pStyle w:val="4"/>
        <w:rPr>
          <w:sz w:val="29"/>
        </w:rPr>
      </w:pPr>
    </w:p>
    <w:p w14:paraId="7D90D596">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26D30351">
      <w:pPr>
        <w:pStyle w:val="4"/>
        <w:spacing w:before="10"/>
        <w:rPr>
          <w:b/>
          <w:sz w:val="18"/>
        </w:rPr>
      </w:pPr>
    </w:p>
    <w:p w14:paraId="44002486">
      <w:pPr>
        <w:spacing w:before="0"/>
        <w:ind w:left="800" w:right="0" w:firstLine="0"/>
        <w:jc w:val="left"/>
        <w:rPr>
          <w:b/>
          <w:sz w:val="21"/>
        </w:rPr>
      </w:pPr>
      <w:r>
        <w:rPr>
          <w:b/>
          <w:spacing w:val="-3"/>
          <w:sz w:val="21"/>
        </w:rPr>
        <w:t>建议提交材料及技术要求：</w:t>
      </w:r>
    </w:p>
    <w:p w14:paraId="417F9A2F">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1729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53014761">
            <w:pPr>
              <w:pStyle w:val="13"/>
              <w:spacing w:before="15"/>
              <w:ind w:left="148"/>
              <w:rPr>
                <w:b/>
                <w:sz w:val="22"/>
              </w:rPr>
            </w:pPr>
            <w:r>
              <w:rPr>
                <w:b/>
                <w:spacing w:val="-6"/>
                <w:sz w:val="22"/>
              </w:rPr>
              <w:t>专业</w:t>
            </w:r>
          </w:p>
          <w:p w14:paraId="20718DD8">
            <w:pPr>
              <w:pStyle w:val="13"/>
              <w:spacing w:before="30" w:line="276" w:lineRule="exact"/>
              <w:ind w:left="148"/>
              <w:rPr>
                <w:b/>
                <w:sz w:val="22"/>
              </w:rPr>
            </w:pPr>
            <w:r>
              <w:rPr>
                <w:b/>
                <w:spacing w:val="-6"/>
                <w:sz w:val="22"/>
              </w:rPr>
              <w:t>分类</w:t>
            </w:r>
          </w:p>
        </w:tc>
        <w:tc>
          <w:tcPr>
            <w:tcW w:w="2020" w:type="dxa"/>
            <w:shd w:val="clear" w:color="auto" w:fill="DBE4F0"/>
          </w:tcPr>
          <w:p w14:paraId="3831CDD2">
            <w:pPr>
              <w:pStyle w:val="13"/>
              <w:spacing w:before="171"/>
              <w:ind w:left="567"/>
              <w:rPr>
                <w:b/>
                <w:sz w:val="22"/>
              </w:rPr>
            </w:pPr>
            <w:r>
              <w:rPr>
                <w:b/>
                <w:spacing w:val="-4"/>
                <w:sz w:val="22"/>
              </w:rPr>
              <w:t>材料名称</w:t>
            </w:r>
          </w:p>
        </w:tc>
        <w:tc>
          <w:tcPr>
            <w:tcW w:w="3960" w:type="dxa"/>
            <w:shd w:val="clear" w:color="auto" w:fill="DBE4F0"/>
          </w:tcPr>
          <w:p w14:paraId="764AD238">
            <w:pPr>
              <w:pStyle w:val="13"/>
              <w:spacing w:before="171"/>
              <w:ind w:left="1525" w:right="1516"/>
              <w:jc w:val="center"/>
              <w:rPr>
                <w:b/>
                <w:sz w:val="22"/>
              </w:rPr>
            </w:pPr>
            <w:r>
              <w:rPr>
                <w:b/>
                <w:spacing w:val="-4"/>
                <w:sz w:val="22"/>
              </w:rPr>
              <w:t>技术要求</w:t>
            </w:r>
          </w:p>
        </w:tc>
        <w:tc>
          <w:tcPr>
            <w:tcW w:w="800" w:type="dxa"/>
            <w:shd w:val="clear" w:color="auto" w:fill="DBE4F0"/>
          </w:tcPr>
          <w:p w14:paraId="058EC249">
            <w:pPr>
              <w:pStyle w:val="13"/>
              <w:spacing w:before="15"/>
              <w:ind w:left="107"/>
              <w:rPr>
                <w:b/>
                <w:sz w:val="22"/>
              </w:rPr>
            </w:pPr>
            <w:r>
              <w:rPr>
                <w:b/>
                <w:spacing w:val="-6"/>
                <w:sz w:val="22"/>
              </w:rPr>
              <w:t>评价</w:t>
            </w:r>
          </w:p>
          <w:p w14:paraId="3C7E087E">
            <w:pPr>
              <w:pStyle w:val="13"/>
              <w:spacing w:before="30" w:line="276" w:lineRule="exact"/>
              <w:ind w:left="107"/>
              <w:rPr>
                <w:b/>
                <w:sz w:val="22"/>
              </w:rPr>
            </w:pPr>
            <w:r>
              <w:rPr>
                <w:b/>
                <w:spacing w:val="-6"/>
                <w:sz w:val="22"/>
              </w:rPr>
              <w:t>阶段</w:t>
            </w:r>
          </w:p>
        </w:tc>
        <w:tc>
          <w:tcPr>
            <w:tcW w:w="800" w:type="dxa"/>
            <w:shd w:val="clear" w:color="auto" w:fill="DBE4F0"/>
          </w:tcPr>
          <w:p w14:paraId="165F2AA3">
            <w:pPr>
              <w:pStyle w:val="13"/>
              <w:spacing w:before="15"/>
              <w:ind w:left="106"/>
              <w:rPr>
                <w:b/>
                <w:sz w:val="22"/>
              </w:rPr>
            </w:pPr>
            <w:r>
              <w:rPr>
                <w:b/>
                <w:spacing w:val="-6"/>
                <w:sz w:val="22"/>
              </w:rPr>
              <w:t>建筑</w:t>
            </w:r>
          </w:p>
          <w:p w14:paraId="209A45C4">
            <w:pPr>
              <w:pStyle w:val="13"/>
              <w:spacing w:before="30" w:line="276" w:lineRule="exact"/>
              <w:ind w:left="106"/>
              <w:rPr>
                <w:b/>
                <w:sz w:val="22"/>
              </w:rPr>
            </w:pPr>
            <w:r>
              <w:rPr>
                <w:b/>
                <w:spacing w:val="-6"/>
                <w:sz w:val="22"/>
              </w:rPr>
              <w:t>类型</w:t>
            </w:r>
          </w:p>
        </w:tc>
      </w:tr>
      <w:tr w14:paraId="5D6E6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69820C89">
            <w:pPr>
              <w:pStyle w:val="13"/>
              <w:spacing w:before="15"/>
              <w:ind w:left="148"/>
              <w:rPr>
                <w:b/>
                <w:sz w:val="22"/>
              </w:rPr>
            </w:pPr>
            <w:r>
              <w:rPr>
                <w:b/>
                <w:spacing w:val="-6"/>
                <w:sz w:val="22"/>
              </w:rPr>
              <w:t>建筑</w:t>
            </w:r>
          </w:p>
          <w:p w14:paraId="30F0EF8F">
            <w:pPr>
              <w:pStyle w:val="13"/>
              <w:spacing w:before="30" w:line="277" w:lineRule="exact"/>
              <w:ind w:left="148"/>
              <w:rPr>
                <w:b/>
                <w:sz w:val="22"/>
              </w:rPr>
            </w:pPr>
            <w:r>
              <w:rPr>
                <w:b/>
                <w:spacing w:val="-6"/>
                <w:sz w:val="22"/>
              </w:rPr>
              <w:t>设计</w:t>
            </w:r>
          </w:p>
        </w:tc>
        <w:tc>
          <w:tcPr>
            <w:tcW w:w="2020" w:type="dxa"/>
          </w:tcPr>
          <w:p w14:paraId="777D2BF5">
            <w:pPr>
              <w:pStyle w:val="13"/>
              <w:spacing w:before="171"/>
              <w:ind w:left="106"/>
              <w:rPr>
                <w:b/>
                <w:sz w:val="22"/>
              </w:rPr>
            </w:pPr>
            <w:r>
              <w:rPr>
                <w:b/>
                <w:spacing w:val="-4"/>
                <w:sz w:val="22"/>
              </w:rPr>
              <w:t>建筑设计平面图</w:t>
            </w:r>
          </w:p>
        </w:tc>
        <w:tc>
          <w:tcPr>
            <w:tcW w:w="3960" w:type="dxa"/>
          </w:tcPr>
          <w:p w14:paraId="0B3BBE1B">
            <w:pPr>
              <w:pStyle w:val="13"/>
              <w:spacing w:before="171"/>
              <w:ind w:left="107"/>
              <w:rPr>
                <w:sz w:val="22"/>
              </w:rPr>
            </w:pPr>
            <w:r>
              <w:rPr>
                <w:spacing w:val="-3"/>
                <w:sz w:val="22"/>
              </w:rPr>
              <w:t>应体现室通行空间无障碍设计的内容</w:t>
            </w:r>
          </w:p>
        </w:tc>
        <w:tc>
          <w:tcPr>
            <w:tcW w:w="800" w:type="dxa"/>
          </w:tcPr>
          <w:p w14:paraId="056EB6D4">
            <w:pPr>
              <w:pStyle w:val="13"/>
              <w:spacing w:before="171"/>
              <w:ind w:left="107"/>
              <w:rPr>
                <w:sz w:val="22"/>
              </w:rPr>
            </w:pPr>
            <w:r>
              <w:rPr>
                <w:spacing w:val="-6"/>
                <w:sz w:val="22"/>
              </w:rPr>
              <w:t>评价</w:t>
            </w:r>
          </w:p>
        </w:tc>
        <w:tc>
          <w:tcPr>
            <w:tcW w:w="800" w:type="dxa"/>
          </w:tcPr>
          <w:p w14:paraId="76A1D3C6">
            <w:pPr>
              <w:pStyle w:val="13"/>
              <w:spacing w:before="171"/>
              <w:ind w:left="106"/>
              <w:rPr>
                <w:sz w:val="22"/>
              </w:rPr>
            </w:pPr>
            <w:r>
              <w:rPr>
                <w:spacing w:val="-6"/>
                <w:sz w:val="22"/>
              </w:rPr>
              <w:t>居建</w:t>
            </w:r>
          </w:p>
        </w:tc>
      </w:tr>
      <w:tr w14:paraId="37A1F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63F619FE">
            <w:pPr>
              <w:pStyle w:val="13"/>
              <w:spacing w:before="11"/>
              <w:rPr>
                <w:b/>
                <w:sz w:val="25"/>
              </w:rPr>
            </w:pPr>
          </w:p>
          <w:p w14:paraId="286953FF">
            <w:pPr>
              <w:pStyle w:val="13"/>
              <w:spacing w:line="266" w:lineRule="auto"/>
              <w:ind w:left="148" w:right="137"/>
              <w:rPr>
                <w:b/>
                <w:sz w:val="22"/>
              </w:rPr>
            </w:pPr>
            <w:r>
              <w:rPr>
                <w:b/>
                <w:spacing w:val="-6"/>
                <w:sz w:val="22"/>
              </w:rPr>
              <w:t>其他材料</w:t>
            </w:r>
          </w:p>
        </w:tc>
        <w:tc>
          <w:tcPr>
            <w:tcW w:w="2020" w:type="dxa"/>
          </w:tcPr>
          <w:p w14:paraId="5D53ECFB">
            <w:pPr>
              <w:pStyle w:val="13"/>
              <w:spacing w:before="173"/>
              <w:ind w:left="106"/>
              <w:rPr>
                <w:b/>
                <w:sz w:val="22"/>
              </w:rPr>
            </w:pPr>
            <w:r>
              <w:rPr>
                <w:b/>
                <w:spacing w:val="-4"/>
                <w:sz w:val="22"/>
              </w:rPr>
              <w:t>相关管理规定</w:t>
            </w:r>
          </w:p>
        </w:tc>
        <w:tc>
          <w:tcPr>
            <w:tcW w:w="3960" w:type="dxa"/>
          </w:tcPr>
          <w:p w14:paraId="5730FC14">
            <w:pPr>
              <w:pStyle w:val="13"/>
              <w:spacing w:before="17"/>
              <w:ind w:left="107"/>
              <w:rPr>
                <w:sz w:val="22"/>
              </w:rPr>
            </w:pPr>
            <w:r>
              <w:rPr>
                <w:spacing w:val="-3"/>
                <w:sz w:val="22"/>
              </w:rPr>
              <w:t>应体现保证走廊、疏散等通行空间保持</w:t>
            </w:r>
          </w:p>
          <w:p w14:paraId="35696F70">
            <w:pPr>
              <w:pStyle w:val="13"/>
              <w:spacing w:before="30" w:line="275" w:lineRule="exact"/>
              <w:ind w:left="107"/>
              <w:rPr>
                <w:sz w:val="22"/>
              </w:rPr>
            </w:pPr>
            <w:r>
              <w:rPr>
                <w:spacing w:val="-4"/>
                <w:sz w:val="22"/>
              </w:rPr>
              <w:t>畅通的规定</w:t>
            </w:r>
          </w:p>
        </w:tc>
        <w:tc>
          <w:tcPr>
            <w:tcW w:w="800" w:type="dxa"/>
          </w:tcPr>
          <w:p w14:paraId="274A6534">
            <w:pPr>
              <w:pStyle w:val="13"/>
              <w:spacing w:before="173"/>
              <w:ind w:left="107"/>
              <w:rPr>
                <w:sz w:val="22"/>
              </w:rPr>
            </w:pPr>
            <w:r>
              <w:rPr>
                <w:spacing w:val="-6"/>
                <w:sz w:val="22"/>
              </w:rPr>
              <w:t>评价</w:t>
            </w:r>
          </w:p>
        </w:tc>
        <w:tc>
          <w:tcPr>
            <w:tcW w:w="800" w:type="dxa"/>
          </w:tcPr>
          <w:p w14:paraId="389FBAB8">
            <w:pPr>
              <w:pStyle w:val="13"/>
              <w:spacing w:before="173"/>
              <w:ind w:left="106"/>
              <w:rPr>
                <w:sz w:val="22"/>
              </w:rPr>
            </w:pPr>
            <w:r>
              <w:rPr>
                <w:spacing w:val="-6"/>
                <w:sz w:val="22"/>
              </w:rPr>
              <w:t>居建</w:t>
            </w:r>
          </w:p>
        </w:tc>
      </w:tr>
      <w:tr w14:paraId="3ABA3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7B6BA170">
            <w:pPr>
              <w:rPr>
                <w:sz w:val="2"/>
                <w:szCs w:val="2"/>
              </w:rPr>
            </w:pPr>
          </w:p>
        </w:tc>
        <w:tc>
          <w:tcPr>
            <w:tcW w:w="2020" w:type="dxa"/>
          </w:tcPr>
          <w:p w14:paraId="15C1FFF1">
            <w:pPr>
              <w:pStyle w:val="13"/>
              <w:spacing w:before="172"/>
              <w:ind w:left="106"/>
              <w:rPr>
                <w:b/>
                <w:sz w:val="22"/>
              </w:rPr>
            </w:pPr>
            <w:r>
              <w:rPr>
                <w:b/>
                <w:spacing w:val="-4"/>
                <w:sz w:val="22"/>
              </w:rPr>
              <w:t>通行空间现场照片</w:t>
            </w:r>
          </w:p>
        </w:tc>
        <w:tc>
          <w:tcPr>
            <w:tcW w:w="3960" w:type="dxa"/>
          </w:tcPr>
          <w:p w14:paraId="04D57F8E">
            <w:pPr>
              <w:pStyle w:val="13"/>
              <w:spacing w:before="16"/>
              <w:ind w:left="107"/>
              <w:rPr>
                <w:sz w:val="22"/>
              </w:rPr>
            </w:pPr>
            <w:r>
              <w:rPr>
                <w:spacing w:val="-3"/>
                <w:sz w:val="22"/>
              </w:rPr>
              <w:t>应包括走廊、疏散等通行空间的现场照</w:t>
            </w:r>
          </w:p>
          <w:p w14:paraId="375F7AEA">
            <w:pPr>
              <w:pStyle w:val="13"/>
              <w:spacing w:before="31" w:line="275" w:lineRule="exact"/>
              <w:ind w:left="107"/>
              <w:rPr>
                <w:sz w:val="22"/>
              </w:rPr>
            </w:pPr>
            <w:r>
              <w:rPr>
                <w:w w:val="100"/>
                <w:sz w:val="22"/>
              </w:rPr>
              <w:t>片</w:t>
            </w:r>
          </w:p>
        </w:tc>
        <w:tc>
          <w:tcPr>
            <w:tcW w:w="800" w:type="dxa"/>
          </w:tcPr>
          <w:p w14:paraId="7AFAA9F9">
            <w:pPr>
              <w:pStyle w:val="13"/>
              <w:spacing w:before="172"/>
              <w:ind w:left="107"/>
              <w:rPr>
                <w:sz w:val="22"/>
              </w:rPr>
            </w:pPr>
            <w:r>
              <w:rPr>
                <w:spacing w:val="-6"/>
                <w:sz w:val="22"/>
              </w:rPr>
              <w:t>评价</w:t>
            </w:r>
          </w:p>
        </w:tc>
        <w:tc>
          <w:tcPr>
            <w:tcW w:w="800" w:type="dxa"/>
          </w:tcPr>
          <w:p w14:paraId="3BDD69E1">
            <w:pPr>
              <w:pStyle w:val="13"/>
              <w:spacing w:before="172"/>
              <w:ind w:left="106"/>
              <w:rPr>
                <w:sz w:val="22"/>
              </w:rPr>
            </w:pPr>
            <w:r>
              <w:rPr>
                <w:spacing w:val="-6"/>
                <w:sz w:val="22"/>
              </w:rPr>
              <w:t>居建</w:t>
            </w:r>
          </w:p>
        </w:tc>
      </w:tr>
    </w:tbl>
    <w:p w14:paraId="28B8F27E">
      <w:pPr>
        <w:pStyle w:val="4"/>
        <w:spacing w:before="7"/>
        <w:rPr>
          <w:b/>
          <w:sz w:val="16"/>
        </w:rPr>
      </w:pPr>
    </w:p>
    <w:p w14:paraId="614142C6">
      <w:pPr>
        <w:spacing w:before="0"/>
        <w:ind w:left="800" w:right="0" w:firstLine="0"/>
        <w:jc w:val="left"/>
        <w:rPr>
          <w:b/>
          <w:sz w:val="21"/>
        </w:rPr>
      </w:pPr>
      <w:r>
        <w:rPr>
          <w:b/>
          <w:spacing w:val="-4"/>
          <w:sz w:val="21"/>
        </w:rPr>
        <w:t>实际提交材料：</w:t>
      </w:r>
    </w:p>
    <w:p w14:paraId="26D6B16C">
      <w:pPr>
        <w:pStyle w:val="4"/>
        <w:spacing w:before="6"/>
        <w:rPr>
          <w:b/>
          <w:sz w:val="14"/>
        </w:rPr>
      </w:pPr>
      <w:r>
        <w:pict>
          <v:shape id="docshape44" o:spid="_x0000_s1099" o:spt="202" type="#_x0000_t202" style="position:absolute;left:0pt;margin-left:84.55pt;margin-top:10.7pt;height:57.2pt;width:426.1pt;mso-position-horizontal-relative:page;mso-wrap-distance-bottom:0pt;mso-wrap-distance-top:0pt;z-index:-251379712;mso-width-relative:page;mso-height-relative:page;" filled="f" stroked="t" coordsize="21600,21600">
            <v:path/>
            <v:fill on="f" focussize="0,0"/>
            <v:stroke weight="0.48pt" color="#000000"/>
            <v:imagedata o:title=""/>
            <o:lock v:ext="edit"/>
            <v:textbox inset="0mm,0mm,0mm,0mm">
              <w:txbxContent>
                <w:p w14:paraId="046E2200">
                  <w:pPr>
                    <w:pStyle w:val="4"/>
                    <w:spacing w:before="52"/>
                    <w:ind w:left="103"/>
                  </w:pPr>
                  <w:r>
                    <w:rPr>
                      <w:spacing w:val="-3"/>
                    </w:rPr>
                    <w:t>建筑施工平面图及设计说明</w:t>
                  </w:r>
                </w:p>
              </w:txbxContent>
            </v:textbox>
            <w10:wrap type="topAndBottom"/>
          </v:shape>
        </w:pict>
      </w:r>
    </w:p>
    <w:p w14:paraId="46EA1B4E">
      <w:pPr>
        <w:spacing w:after="0"/>
        <w:rPr>
          <w:sz w:val="14"/>
        </w:rPr>
        <w:sectPr>
          <w:pgSz w:w="11910" w:h="16840"/>
          <w:pgMar w:top="1100" w:right="920" w:bottom="1180" w:left="1000" w:header="878" w:footer="993" w:gutter="0"/>
          <w:cols w:space="720" w:num="1"/>
        </w:sectPr>
      </w:pPr>
    </w:p>
    <w:p w14:paraId="7C418DF0">
      <w:pPr>
        <w:pStyle w:val="4"/>
        <w:spacing w:before="4"/>
        <w:rPr>
          <w:b/>
          <w:sz w:val="29"/>
        </w:rPr>
      </w:pPr>
    </w:p>
    <w:p w14:paraId="7C5B5840">
      <w:pPr>
        <w:pStyle w:val="3"/>
        <w:numPr>
          <w:ilvl w:val="2"/>
          <w:numId w:val="4"/>
        </w:numPr>
        <w:tabs>
          <w:tab w:val="left" w:pos="1465"/>
        </w:tabs>
        <w:spacing w:before="67" w:after="0" w:line="240" w:lineRule="auto"/>
        <w:ind w:left="1464" w:right="0" w:hanging="665"/>
        <w:jc w:val="left"/>
      </w:pPr>
      <w:r>
        <w:pict>
          <v:rect id="docshape45" o:spid="_x0000_s1100" o:spt="1" style="position:absolute;left:0pt;margin-left:90pt;margin-top:-19.5pt;height:0.7pt;width:415.3pt;mso-position-horizontal-relative:page;z-index:-251618304;mso-width-relative:page;mso-height-relative:page;" fillcolor="#000000" filled="t" stroked="f" coordsize="21600,21600">
            <v:path/>
            <v:fill on="t" focussize="0,0"/>
            <v:stroke on="f"/>
            <v:imagedata o:title=""/>
            <o:lock v:ext="edit"/>
          </v:rect>
        </w:pict>
      </w:r>
      <w:r>
        <w:rPr>
          <w:spacing w:val="-3"/>
        </w:rPr>
        <w:t>应具有安全防护的警示和引导标识系统。</w:t>
      </w:r>
    </w:p>
    <w:p w14:paraId="7F4252EA">
      <w:pPr>
        <w:pStyle w:val="4"/>
        <w:rPr>
          <w:rFonts w:ascii="黑体"/>
          <w:b/>
          <w:sz w:val="17"/>
        </w:rPr>
      </w:pPr>
    </w:p>
    <w:p w14:paraId="294590F5">
      <w:pPr>
        <w:spacing w:before="0"/>
        <w:ind w:left="800" w:right="0" w:firstLine="0"/>
        <w:jc w:val="left"/>
        <w:rPr>
          <w:b/>
          <w:sz w:val="24"/>
        </w:rPr>
      </w:pPr>
      <w:r>
        <w:rPr>
          <w:b/>
          <w:spacing w:val="-2"/>
          <w:sz w:val="24"/>
        </w:rPr>
        <w:t>1</w:t>
      </w:r>
      <w:r>
        <w:rPr>
          <w:b/>
          <w:spacing w:val="-14"/>
          <w:sz w:val="24"/>
        </w:rPr>
        <w:t>、 达标自评</w:t>
      </w:r>
    </w:p>
    <w:p w14:paraId="0741AD66">
      <w:pPr>
        <w:pStyle w:val="4"/>
        <w:spacing w:before="1"/>
        <w:rPr>
          <w:b/>
          <w:sz w:val="17"/>
        </w:rPr>
      </w:pPr>
    </w:p>
    <w:p w14:paraId="0ECCBCC4">
      <w:pPr>
        <w:tabs>
          <w:tab w:val="left" w:pos="1745"/>
        </w:tabs>
        <w:spacing w:before="1"/>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588D5326">
      <w:pPr>
        <w:pStyle w:val="4"/>
        <w:rPr>
          <w:sz w:val="20"/>
        </w:rPr>
      </w:pPr>
    </w:p>
    <w:p w14:paraId="5AF4B092">
      <w:pPr>
        <w:pStyle w:val="4"/>
        <w:rPr>
          <w:sz w:val="25"/>
        </w:rPr>
      </w:pPr>
    </w:p>
    <w:p w14:paraId="0CC6CB0E">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6949FF66">
      <w:pPr>
        <w:pStyle w:val="12"/>
        <w:numPr>
          <w:ilvl w:val="3"/>
          <w:numId w:val="4"/>
        </w:numPr>
        <w:tabs>
          <w:tab w:val="left" w:pos="1220"/>
        </w:tabs>
        <w:spacing w:before="85" w:after="0" w:line="240" w:lineRule="auto"/>
        <w:ind w:left="1220" w:right="0" w:hanging="212"/>
        <w:jc w:val="left"/>
        <w:rPr>
          <w:rFonts w:hint="eastAsia" w:ascii="宋体" w:hAnsi="宋体" w:eastAsia="宋体"/>
          <w:b/>
          <w:sz w:val="21"/>
        </w:rPr>
      </w:pPr>
      <w:r>
        <w:rPr>
          <w:rFonts w:hint="eastAsia" w:ascii="宋体" w:hAnsi="宋体" w:eastAsia="宋体"/>
          <w:b/>
          <w:spacing w:val="-3"/>
          <w:sz w:val="21"/>
        </w:rPr>
        <w:t>设置具有安全防护的警示和引导标识系统</w:t>
      </w:r>
    </w:p>
    <w:p w14:paraId="72639031">
      <w:pPr>
        <w:pStyle w:val="4"/>
        <w:spacing w:before="105"/>
        <w:ind w:left="800"/>
      </w:pPr>
      <w:r>
        <w:pict>
          <v:group id="docshapegroup46" o:spid="_x0000_s1101" o:spt="203" style="position:absolute;left:0pt;margin-left:84.35pt;margin-top:21.35pt;height:380.7pt;width:426.6pt;mso-position-horizontal-relative:page;z-index:-251619328;mso-width-relative:page;mso-height-relative:page;" coordorigin="1687,428" coordsize="8532,7614">
            <o:lock v:ext="edit"/>
            <v:shape id="docshape47" o:spid="_x0000_s1102" o:spt="75" type="#_x0000_t75" style="position:absolute;left:2647;top:554;height:7488;width:7438;" filled="f" stroked="f" coordsize="21600,21600">
              <v:path/>
              <v:fill on="f" focussize="0,0"/>
              <v:stroke on="f"/>
              <v:imagedata r:id="rId40" o:title=""/>
              <o:lock v:ext="edit" aspectratio="t"/>
            </v:shape>
            <v:line id="_x0000_s1103" o:spid="_x0000_s1103" o:spt="20" style="position:absolute;left:1687;top:2355;height:0;width:8532;" stroked="t" coordsize="21600,21600">
              <v:path arrowok="t"/>
              <v:fill focussize="0,0"/>
              <v:stroke weight="0.48pt" color="#000000"/>
              <v:imagedata o:title=""/>
              <o:lock v:ext="edit"/>
            </v:line>
            <v:line id="_x0000_s1104" o:spid="_x0000_s1104" o:spt="20" style="position:absolute;left:1687;top:433;height:0;width:8532;" stroked="t" coordsize="21600,21600">
              <v:path arrowok="t"/>
              <v:fill focussize="0,0"/>
              <v:stroke weight="0.48pt" color="#000000"/>
              <v:imagedata o:title=""/>
              <o:lock v:ext="edit"/>
            </v:line>
            <v:line id="_x0000_s1105" o:spid="_x0000_s1105" o:spt="20" style="position:absolute;left:1692;top:428;height:1922;width:0;" stroked="t" coordsize="21600,21600">
              <v:path arrowok="t"/>
              <v:fill focussize="0,0"/>
              <v:stroke weight="0.48pt" color="#000000"/>
              <v:imagedata o:title=""/>
              <o:lock v:ext="edit"/>
            </v:line>
            <v:line id="_x0000_s1106" o:spid="_x0000_s1106" o:spt="20" style="position:absolute;left:10214;top:428;height:1922;width:0;" stroked="t" coordsize="21600,21600">
              <v:path arrowok="t"/>
              <v:fill focussize="0,0"/>
              <v:stroke weight="0.48pt" color="#000000"/>
              <v:imagedata o:title=""/>
              <o:lock v:ext="edit"/>
            </v:line>
          </v:group>
        </w:pict>
      </w:r>
      <w:r>
        <w:rPr>
          <w:spacing w:val="-2"/>
        </w:rPr>
        <w:t>简要说明具有安全防护的警示和引导标识系统设计情况。（</w:t>
      </w:r>
      <w:r>
        <w:rPr>
          <w:rFonts w:ascii="Times New Roman" w:eastAsia="Times New Roman"/>
          <w:spacing w:val="-2"/>
        </w:rPr>
        <w:t>200</w:t>
      </w:r>
      <w:r>
        <w:rPr>
          <w:spacing w:val="-2"/>
        </w:rPr>
        <w:t>字以内）</w:t>
      </w:r>
      <w:r>
        <w:rPr>
          <w:spacing w:val="-10"/>
        </w:rPr>
        <w:t>。</w:t>
      </w:r>
    </w:p>
    <w:p w14:paraId="4D084316">
      <w:pPr>
        <w:pStyle w:val="4"/>
        <w:spacing w:before="115" w:line="333" w:lineRule="auto"/>
        <w:ind w:left="800" w:right="879" w:firstLine="420"/>
        <w:jc w:val="both"/>
      </w:pPr>
      <w:bookmarkStart w:id="19" w:name="本项目设有安全防护的警示和引导标识系统，如注意安全、当心车辆等警示标志，以及应急"/>
      <w:bookmarkEnd w:id="19"/>
      <w:r>
        <w:rPr>
          <w:spacing w:val="-4"/>
        </w:rPr>
        <w:t>本项目设有安全防护的警示和引导标识系统，如注意安全、当心车辆等警示标志，以及应急避险、紧急出口等安全引导标志。人流密集场所凡有台阶高差处，均应设置相应防护措</w:t>
      </w:r>
      <w:r>
        <w:rPr>
          <w:spacing w:val="-3"/>
        </w:rPr>
        <w:t xml:space="preserve">施及标识。凡室外场地、架空层、楼梯坡道出入口上方等高差大于 </w:t>
      </w:r>
      <w:r>
        <w:rPr>
          <w:rFonts w:ascii="Times New Roman" w:eastAsia="Times New Roman"/>
          <w:spacing w:val="-2"/>
        </w:rPr>
        <w:t>700m</w:t>
      </w:r>
      <w:r>
        <w:rPr>
          <w:rFonts w:ascii="Times New Roman" w:eastAsia="Times New Roman"/>
          <w:spacing w:val="-11"/>
        </w:rPr>
        <w:t xml:space="preserve"> </w:t>
      </w:r>
      <w:r>
        <w:rPr>
          <w:spacing w:val="-2"/>
        </w:rPr>
        <w:t>的部分均设置不小</w:t>
      </w:r>
      <w:r>
        <w:rPr>
          <w:spacing w:val="-21"/>
        </w:rPr>
        <w:t xml:space="preserve">于 </w:t>
      </w:r>
      <w:r>
        <w:rPr>
          <w:rFonts w:ascii="Times New Roman" w:eastAsia="Times New Roman"/>
        </w:rPr>
        <w:t>1100mm</w:t>
      </w:r>
      <w:r>
        <w:t>（起踏面算起）的护栏。</w:t>
      </w:r>
    </w:p>
    <w:p w14:paraId="7FA9CEE1">
      <w:pPr>
        <w:pStyle w:val="4"/>
        <w:rPr>
          <w:sz w:val="20"/>
        </w:rPr>
      </w:pPr>
    </w:p>
    <w:p w14:paraId="2123864B">
      <w:pPr>
        <w:pStyle w:val="4"/>
        <w:rPr>
          <w:sz w:val="20"/>
        </w:rPr>
      </w:pPr>
    </w:p>
    <w:p w14:paraId="686ECB1C">
      <w:pPr>
        <w:pStyle w:val="4"/>
        <w:spacing w:before="12"/>
        <w:rPr>
          <w:sz w:val="15"/>
        </w:rPr>
      </w:pPr>
    </w:p>
    <w:p w14:paraId="2FA8E1FF">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7343F08F">
      <w:pPr>
        <w:pStyle w:val="4"/>
        <w:spacing w:before="10"/>
        <w:rPr>
          <w:b/>
          <w:sz w:val="18"/>
        </w:rPr>
      </w:pPr>
    </w:p>
    <w:p w14:paraId="2F725CF6">
      <w:pPr>
        <w:spacing w:before="0"/>
        <w:ind w:left="800" w:right="0" w:firstLine="0"/>
        <w:jc w:val="left"/>
        <w:rPr>
          <w:b/>
          <w:sz w:val="21"/>
        </w:rPr>
      </w:pPr>
      <w:r>
        <w:rPr>
          <w:b/>
          <w:spacing w:val="-3"/>
          <w:sz w:val="21"/>
        </w:rPr>
        <w:t>建议提交材料及技术要求：</w:t>
      </w:r>
    </w:p>
    <w:p w14:paraId="656F5BE7">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746D8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1B3CC52B">
            <w:pPr>
              <w:pStyle w:val="13"/>
              <w:spacing w:before="14"/>
              <w:ind w:left="148"/>
              <w:rPr>
                <w:b/>
                <w:sz w:val="22"/>
              </w:rPr>
            </w:pPr>
            <w:r>
              <w:rPr>
                <w:b/>
                <w:spacing w:val="-6"/>
                <w:sz w:val="22"/>
              </w:rPr>
              <w:t>专业</w:t>
            </w:r>
          </w:p>
          <w:p w14:paraId="4986BF03">
            <w:pPr>
              <w:pStyle w:val="13"/>
              <w:spacing w:before="30" w:line="278" w:lineRule="exact"/>
              <w:ind w:left="148"/>
              <w:rPr>
                <w:b/>
                <w:sz w:val="22"/>
              </w:rPr>
            </w:pPr>
            <w:r>
              <w:rPr>
                <w:b/>
                <w:spacing w:val="-6"/>
                <w:sz w:val="22"/>
              </w:rPr>
              <w:t>分类</w:t>
            </w:r>
          </w:p>
        </w:tc>
        <w:tc>
          <w:tcPr>
            <w:tcW w:w="2020" w:type="dxa"/>
            <w:shd w:val="clear" w:color="auto" w:fill="DBE4F0"/>
          </w:tcPr>
          <w:p w14:paraId="0E88DC40">
            <w:pPr>
              <w:pStyle w:val="13"/>
              <w:spacing w:before="170"/>
              <w:ind w:left="567"/>
              <w:rPr>
                <w:b/>
                <w:sz w:val="22"/>
              </w:rPr>
            </w:pPr>
            <w:r>
              <w:rPr>
                <w:b/>
                <w:spacing w:val="-4"/>
                <w:sz w:val="22"/>
              </w:rPr>
              <w:t>材料名称</w:t>
            </w:r>
          </w:p>
        </w:tc>
        <w:tc>
          <w:tcPr>
            <w:tcW w:w="3960" w:type="dxa"/>
            <w:shd w:val="clear" w:color="auto" w:fill="DBE4F0"/>
          </w:tcPr>
          <w:p w14:paraId="09590963">
            <w:pPr>
              <w:pStyle w:val="13"/>
              <w:spacing w:before="170"/>
              <w:ind w:left="1525" w:right="1516"/>
              <w:jc w:val="center"/>
              <w:rPr>
                <w:b/>
                <w:sz w:val="22"/>
              </w:rPr>
            </w:pPr>
            <w:r>
              <w:rPr>
                <w:b/>
                <w:spacing w:val="-4"/>
                <w:sz w:val="22"/>
              </w:rPr>
              <w:t>技术要求</w:t>
            </w:r>
          </w:p>
        </w:tc>
        <w:tc>
          <w:tcPr>
            <w:tcW w:w="800" w:type="dxa"/>
            <w:shd w:val="clear" w:color="auto" w:fill="DBE4F0"/>
          </w:tcPr>
          <w:p w14:paraId="0D8518B1">
            <w:pPr>
              <w:pStyle w:val="13"/>
              <w:spacing w:before="14"/>
              <w:ind w:left="107"/>
              <w:rPr>
                <w:b/>
                <w:sz w:val="22"/>
              </w:rPr>
            </w:pPr>
            <w:r>
              <w:rPr>
                <w:b/>
                <w:spacing w:val="-6"/>
                <w:sz w:val="22"/>
              </w:rPr>
              <w:t>评价</w:t>
            </w:r>
          </w:p>
          <w:p w14:paraId="7008E818">
            <w:pPr>
              <w:pStyle w:val="13"/>
              <w:spacing w:before="30" w:line="278" w:lineRule="exact"/>
              <w:ind w:left="107"/>
              <w:rPr>
                <w:b/>
                <w:sz w:val="22"/>
              </w:rPr>
            </w:pPr>
            <w:r>
              <w:rPr>
                <w:b/>
                <w:spacing w:val="-6"/>
                <w:sz w:val="22"/>
              </w:rPr>
              <w:t>阶段</w:t>
            </w:r>
          </w:p>
        </w:tc>
        <w:tc>
          <w:tcPr>
            <w:tcW w:w="800" w:type="dxa"/>
            <w:shd w:val="clear" w:color="auto" w:fill="DBE4F0"/>
          </w:tcPr>
          <w:p w14:paraId="421F7BA8">
            <w:pPr>
              <w:pStyle w:val="13"/>
              <w:spacing w:before="14"/>
              <w:ind w:left="106"/>
              <w:rPr>
                <w:b/>
                <w:sz w:val="22"/>
              </w:rPr>
            </w:pPr>
            <w:r>
              <w:rPr>
                <w:b/>
                <w:spacing w:val="-6"/>
                <w:sz w:val="22"/>
              </w:rPr>
              <w:t>建筑</w:t>
            </w:r>
          </w:p>
          <w:p w14:paraId="759DFE77">
            <w:pPr>
              <w:pStyle w:val="13"/>
              <w:spacing w:before="30" w:line="278" w:lineRule="exact"/>
              <w:ind w:left="106"/>
              <w:rPr>
                <w:b/>
                <w:sz w:val="22"/>
              </w:rPr>
            </w:pPr>
            <w:r>
              <w:rPr>
                <w:b/>
                <w:spacing w:val="-6"/>
                <w:sz w:val="22"/>
              </w:rPr>
              <w:t>类型</w:t>
            </w:r>
          </w:p>
        </w:tc>
      </w:tr>
      <w:tr w14:paraId="758D0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6DDD5AE3">
            <w:pPr>
              <w:pStyle w:val="13"/>
              <w:spacing w:before="10"/>
              <w:rPr>
                <w:b/>
                <w:sz w:val="25"/>
              </w:rPr>
            </w:pPr>
          </w:p>
          <w:p w14:paraId="27E29442">
            <w:pPr>
              <w:pStyle w:val="13"/>
              <w:spacing w:line="266" w:lineRule="auto"/>
              <w:ind w:left="148" w:right="137"/>
              <w:rPr>
                <w:b/>
                <w:sz w:val="22"/>
              </w:rPr>
            </w:pPr>
            <w:r>
              <w:rPr>
                <w:b/>
                <w:spacing w:val="-6"/>
                <w:sz w:val="22"/>
              </w:rPr>
              <w:t>其他材料</w:t>
            </w:r>
          </w:p>
        </w:tc>
        <w:tc>
          <w:tcPr>
            <w:tcW w:w="2020" w:type="dxa"/>
          </w:tcPr>
          <w:p w14:paraId="03571D8D">
            <w:pPr>
              <w:pStyle w:val="13"/>
              <w:spacing w:before="172"/>
              <w:ind w:left="106"/>
              <w:rPr>
                <w:sz w:val="22"/>
              </w:rPr>
            </w:pPr>
            <w:r>
              <w:rPr>
                <w:spacing w:val="-4"/>
                <w:sz w:val="22"/>
              </w:rPr>
              <w:t>设计说明</w:t>
            </w:r>
          </w:p>
        </w:tc>
        <w:tc>
          <w:tcPr>
            <w:tcW w:w="3960" w:type="dxa"/>
          </w:tcPr>
          <w:p w14:paraId="73CB324F">
            <w:pPr>
              <w:pStyle w:val="13"/>
              <w:spacing w:before="16"/>
              <w:ind w:left="107"/>
              <w:rPr>
                <w:sz w:val="22"/>
              </w:rPr>
            </w:pPr>
            <w:r>
              <w:rPr>
                <w:spacing w:val="-3"/>
                <w:sz w:val="22"/>
              </w:rPr>
              <w:t>应体现安全警示标志、安全引导指示标</w:t>
            </w:r>
          </w:p>
          <w:p w14:paraId="6BBA7B68">
            <w:pPr>
              <w:pStyle w:val="13"/>
              <w:spacing w:before="30" w:line="276" w:lineRule="exact"/>
              <w:ind w:left="107"/>
              <w:rPr>
                <w:sz w:val="22"/>
              </w:rPr>
            </w:pPr>
            <w:r>
              <w:rPr>
                <w:spacing w:val="-3"/>
                <w:sz w:val="22"/>
              </w:rPr>
              <w:t>志的设置方式和设置具体位置</w:t>
            </w:r>
          </w:p>
        </w:tc>
        <w:tc>
          <w:tcPr>
            <w:tcW w:w="800" w:type="dxa"/>
          </w:tcPr>
          <w:p w14:paraId="12FEE198">
            <w:pPr>
              <w:pStyle w:val="13"/>
              <w:spacing w:before="172"/>
              <w:ind w:left="107"/>
              <w:rPr>
                <w:sz w:val="22"/>
              </w:rPr>
            </w:pPr>
            <w:r>
              <w:rPr>
                <w:spacing w:val="-6"/>
                <w:sz w:val="22"/>
              </w:rPr>
              <w:t>评价</w:t>
            </w:r>
          </w:p>
        </w:tc>
        <w:tc>
          <w:tcPr>
            <w:tcW w:w="800" w:type="dxa"/>
          </w:tcPr>
          <w:p w14:paraId="09461543">
            <w:pPr>
              <w:pStyle w:val="13"/>
              <w:spacing w:before="172"/>
              <w:ind w:left="106"/>
              <w:rPr>
                <w:sz w:val="22"/>
              </w:rPr>
            </w:pPr>
            <w:r>
              <w:rPr>
                <w:spacing w:val="-6"/>
                <w:sz w:val="22"/>
              </w:rPr>
              <w:t>居建</w:t>
            </w:r>
          </w:p>
        </w:tc>
      </w:tr>
      <w:tr w14:paraId="5BEB3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527A2F33">
            <w:pPr>
              <w:rPr>
                <w:sz w:val="2"/>
                <w:szCs w:val="2"/>
              </w:rPr>
            </w:pPr>
          </w:p>
        </w:tc>
        <w:tc>
          <w:tcPr>
            <w:tcW w:w="2020" w:type="dxa"/>
          </w:tcPr>
          <w:p w14:paraId="46F02B7A">
            <w:pPr>
              <w:pStyle w:val="13"/>
              <w:spacing w:before="21"/>
              <w:ind w:left="106"/>
              <w:rPr>
                <w:b/>
                <w:sz w:val="21"/>
              </w:rPr>
            </w:pPr>
            <w:r>
              <w:rPr>
                <w:b/>
                <w:spacing w:val="-4"/>
                <w:sz w:val="21"/>
              </w:rPr>
              <w:t>警示和引导标识系</w:t>
            </w:r>
          </w:p>
          <w:p w14:paraId="03C3D785">
            <w:pPr>
              <w:pStyle w:val="13"/>
              <w:spacing w:before="43"/>
              <w:ind w:left="106"/>
              <w:rPr>
                <w:b/>
                <w:sz w:val="21"/>
              </w:rPr>
            </w:pPr>
            <w:r>
              <w:rPr>
                <w:b/>
                <w:spacing w:val="-4"/>
                <w:sz w:val="21"/>
              </w:rPr>
              <w:t>统现场照片</w:t>
            </w:r>
          </w:p>
        </w:tc>
        <w:tc>
          <w:tcPr>
            <w:tcW w:w="3960" w:type="dxa"/>
          </w:tcPr>
          <w:p w14:paraId="7362A33F">
            <w:pPr>
              <w:pStyle w:val="13"/>
              <w:spacing w:before="16"/>
              <w:ind w:left="107"/>
              <w:rPr>
                <w:sz w:val="22"/>
              </w:rPr>
            </w:pPr>
            <w:r>
              <w:rPr>
                <w:spacing w:val="-3"/>
                <w:sz w:val="22"/>
              </w:rPr>
              <w:t>应包括显著、醒目的安全警示标志、安</w:t>
            </w:r>
          </w:p>
          <w:p w14:paraId="5EC3EF67">
            <w:pPr>
              <w:pStyle w:val="13"/>
              <w:spacing w:before="30" w:line="276" w:lineRule="exact"/>
              <w:ind w:left="107"/>
              <w:rPr>
                <w:sz w:val="22"/>
              </w:rPr>
            </w:pPr>
            <w:r>
              <w:rPr>
                <w:spacing w:val="-4"/>
                <w:sz w:val="22"/>
              </w:rPr>
              <w:t>全引导指示标志等</w:t>
            </w:r>
          </w:p>
        </w:tc>
        <w:tc>
          <w:tcPr>
            <w:tcW w:w="800" w:type="dxa"/>
          </w:tcPr>
          <w:p w14:paraId="084AB665">
            <w:pPr>
              <w:pStyle w:val="13"/>
              <w:spacing w:before="16"/>
              <w:ind w:left="107"/>
              <w:rPr>
                <w:sz w:val="22"/>
              </w:rPr>
            </w:pPr>
            <w:r>
              <w:rPr>
                <w:spacing w:val="-6"/>
                <w:sz w:val="22"/>
              </w:rPr>
              <w:t>运行</w:t>
            </w:r>
          </w:p>
          <w:p w14:paraId="6C680440">
            <w:pPr>
              <w:pStyle w:val="13"/>
              <w:spacing w:before="30" w:line="276" w:lineRule="exact"/>
              <w:ind w:left="107"/>
              <w:rPr>
                <w:sz w:val="22"/>
              </w:rPr>
            </w:pPr>
            <w:r>
              <w:rPr>
                <w:spacing w:val="-6"/>
                <w:sz w:val="22"/>
              </w:rPr>
              <w:t>评价</w:t>
            </w:r>
          </w:p>
        </w:tc>
        <w:tc>
          <w:tcPr>
            <w:tcW w:w="800" w:type="dxa"/>
          </w:tcPr>
          <w:p w14:paraId="2441F57F">
            <w:pPr>
              <w:pStyle w:val="13"/>
              <w:spacing w:before="171"/>
              <w:ind w:left="106"/>
              <w:rPr>
                <w:sz w:val="22"/>
              </w:rPr>
            </w:pPr>
            <w:r>
              <w:rPr>
                <w:spacing w:val="-6"/>
                <w:sz w:val="22"/>
              </w:rPr>
              <w:t>居建</w:t>
            </w:r>
          </w:p>
        </w:tc>
      </w:tr>
    </w:tbl>
    <w:p w14:paraId="6936F232">
      <w:pPr>
        <w:pStyle w:val="4"/>
        <w:spacing w:before="4"/>
        <w:rPr>
          <w:b/>
          <w:sz w:val="16"/>
        </w:rPr>
      </w:pPr>
    </w:p>
    <w:p w14:paraId="3999B4BB">
      <w:pPr>
        <w:spacing w:before="0"/>
        <w:ind w:left="800" w:right="0" w:firstLine="0"/>
        <w:jc w:val="left"/>
        <w:rPr>
          <w:b/>
          <w:sz w:val="21"/>
        </w:rPr>
      </w:pPr>
      <w:r>
        <w:rPr>
          <w:b/>
          <w:spacing w:val="-4"/>
          <w:sz w:val="21"/>
        </w:rPr>
        <w:t>实际提交材料：</w:t>
      </w:r>
    </w:p>
    <w:p w14:paraId="024055E9">
      <w:pPr>
        <w:pStyle w:val="4"/>
        <w:spacing w:before="6"/>
        <w:rPr>
          <w:b/>
          <w:sz w:val="14"/>
        </w:rPr>
      </w:pPr>
      <w:r>
        <w:pict>
          <v:shape id="docshape48" o:spid="_x0000_s1107" o:spt="202" type="#_x0000_t202" style="position:absolute;left:0pt;margin-left:84.55pt;margin-top:10.7pt;height:57.2pt;width:426.1pt;mso-position-horizontal-relative:page;mso-wrap-distance-bottom:0pt;mso-wrap-distance-top:0pt;z-index:-251378688;mso-width-relative:page;mso-height-relative:page;" filled="f" stroked="t" coordsize="21600,21600">
            <v:path/>
            <v:fill on="f" focussize="0,0"/>
            <v:stroke weight="0.48pt" color="#000000"/>
            <v:imagedata o:title=""/>
            <o:lock v:ext="edit"/>
            <v:textbox inset="0mm,0mm,0mm,0mm">
              <w:txbxContent>
                <w:p w14:paraId="6352B477">
                  <w:pPr>
                    <w:pStyle w:val="4"/>
                    <w:spacing w:before="52"/>
                    <w:ind w:left="103"/>
                  </w:pPr>
                  <w:bookmarkStart w:id="211" w:name="建筑施工图设计总说明 "/>
                  <w:bookmarkEnd w:id="211"/>
                  <w:r>
                    <w:rPr>
                      <w:spacing w:val="-3"/>
                    </w:rPr>
                    <w:t>建筑施工图设计总说明</w:t>
                  </w:r>
                </w:p>
              </w:txbxContent>
            </v:textbox>
            <w10:wrap type="topAndBottom"/>
          </v:shape>
        </w:pict>
      </w:r>
    </w:p>
    <w:p w14:paraId="39C622C4">
      <w:pPr>
        <w:spacing w:after="0"/>
        <w:rPr>
          <w:sz w:val="14"/>
        </w:rPr>
        <w:sectPr>
          <w:pgSz w:w="11910" w:h="16840"/>
          <w:pgMar w:top="1100" w:right="920" w:bottom="1180" w:left="1000" w:header="878" w:footer="993" w:gutter="0"/>
          <w:cols w:space="720" w:num="1"/>
        </w:sectPr>
      </w:pPr>
    </w:p>
    <w:p w14:paraId="27A852BE">
      <w:pPr>
        <w:pStyle w:val="4"/>
        <w:rPr>
          <w:b/>
          <w:sz w:val="20"/>
        </w:rPr>
      </w:pPr>
    </w:p>
    <w:p w14:paraId="1C9C58B3">
      <w:pPr>
        <w:pStyle w:val="3"/>
        <w:numPr>
          <w:ilvl w:val="2"/>
          <w:numId w:val="4"/>
        </w:numPr>
        <w:tabs>
          <w:tab w:val="left" w:pos="1465"/>
        </w:tabs>
        <w:spacing w:before="66" w:after="0" w:line="292" w:lineRule="auto"/>
        <w:ind w:left="799" w:right="761" w:firstLine="0"/>
        <w:jc w:val="left"/>
      </w:pPr>
      <w:r>
        <w:pict>
          <v:rect id="docshape49" o:spid="_x0000_s1108" o:spt="1" style="position:absolute;left:0pt;margin-left:90pt;margin-top:-13.55pt;height:0.7pt;width:415.3pt;mso-position-horizontal-relative:page;z-index:-251617280;mso-width-relative:page;mso-height-relative:page;" fillcolor="#000000" filled="t" stroked="f" coordsize="21600,21600">
            <v:path/>
            <v:fill on="t" focussize="0,0"/>
            <v:stroke on="f"/>
            <v:imagedata o:title=""/>
            <o:lock v:ext="edit"/>
          </v:rect>
        </w:pict>
      </w:r>
      <w:bookmarkStart w:id="20" w:name="4.1.9安全耐久相关技术要求应符合现行强制性工程建设规范《工程结构通用规范》G"/>
      <w:bookmarkEnd w:id="20"/>
      <w:bookmarkStart w:id="21" w:name="4.2 评分项"/>
      <w:bookmarkEnd w:id="21"/>
      <w:r>
        <w:rPr>
          <w:spacing w:val="-5"/>
        </w:rPr>
        <w:t>安全耐久相关技术要求应符合现行强制性工程建设规范《工程结构通用规</w:t>
      </w:r>
      <w:r>
        <w:t>范》GB55001、《建筑与市政工程抗震通用规范》GB 55002、《建筑与市政地基</w:t>
      </w:r>
      <w:r>
        <w:rPr>
          <w:spacing w:val="-2"/>
        </w:rPr>
        <w:t>基础通用规范》GB55003、《组合结构通用规范》GB</w:t>
      </w:r>
      <w:r>
        <w:rPr>
          <w:spacing w:val="-63"/>
        </w:rPr>
        <w:t xml:space="preserve"> </w:t>
      </w:r>
      <w:r>
        <w:rPr>
          <w:spacing w:val="-2"/>
        </w:rPr>
        <w:t xml:space="preserve">55004、《木结构通用规范》 </w:t>
      </w:r>
      <w:r>
        <w:t>GB</w:t>
      </w:r>
      <w:r>
        <w:rPr>
          <w:spacing w:val="-19"/>
        </w:rPr>
        <w:t xml:space="preserve"> </w:t>
      </w:r>
      <w:r>
        <w:t>55005.《钢结构通用规范》GB</w:t>
      </w:r>
      <w:r>
        <w:rPr>
          <w:spacing w:val="-16"/>
        </w:rPr>
        <w:t xml:space="preserve"> </w:t>
      </w:r>
      <w:r>
        <w:t>55006、《砌体结构通用规范》GB</w:t>
      </w:r>
      <w:r>
        <w:rPr>
          <w:spacing w:val="-22"/>
        </w:rPr>
        <w:t xml:space="preserve"> </w:t>
      </w:r>
      <w:r>
        <w:t>55007.《混</w:t>
      </w:r>
      <w:r>
        <w:rPr>
          <w:spacing w:val="-2"/>
        </w:rPr>
        <w:t xml:space="preserve">凝土结构通用规范》GB55008、《燃气工程项目规范》GB55009、《供热工程项 </w:t>
      </w:r>
      <w:r>
        <w:t>目规范》GB 55010、《建筑环境通用规范》GB 55016、《建筑给水排水与节水 通用规范》GB 55020、《民用建筑通用规范》GB55031、《建筑防火通用规范》 GB55037</w:t>
      </w:r>
      <w:r>
        <w:rPr>
          <w:spacing w:val="-10"/>
        </w:rPr>
        <w:t xml:space="preserve"> 的规定。</w:t>
      </w:r>
    </w:p>
    <w:p w14:paraId="7A9CB29C">
      <w:pPr>
        <w:spacing w:before="140"/>
        <w:ind w:left="799" w:right="0" w:firstLine="0"/>
        <w:jc w:val="left"/>
        <w:rPr>
          <w:b/>
          <w:sz w:val="24"/>
        </w:rPr>
      </w:pPr>
      <w:r>
        <w:pict>
          <v:group id="docshapegroup50" o:spid="_x0000_s1109" o:spt="203" style="position:absolute;left:0pt;margin-left:84.35pt;margin-top:11.6pt;height:374.4pt;width:426.6pt;mso-position-horizontal-relative:page;z-index:-251617280;mso-width-relative:page;mso-height-relative:page;" coordorigin="1687,233" coordsize="8532,7488">
            <o:lock v:ext="edit"/>
            <v:shape id="docshape51" o:spid="_x0000_s1110" o:spt="75" type="#_x0000_t75" style="position:absolute;left:2647;top:232;height:7488;width:7438;" filled="f" stroked="f" coordsize="21600,21600">
              <v:path/>
              <v:fill on="f" focussize="0,0"/>
              <v:stroke on="f"/>
              <v:imagedata r:id="rId40" o:title=""/>
              <o:lock v:ext="edit" aspectratio="t"/>
            </v:shape>
            <v:line id="_x0000_s1111" o:spid="_x0000_s1111" o:spt="20" style="position:absolute;left:1687;top:2606;height:0;width:8532;" stroked="t" coordsize="21600,21600">
              <v:path arrowok="t"/>
              <v:fill focussize="0,0"/>
              <v:stroke weight="0.48pt" color="#000000"/>
              <v:imagedata o:title=""/>
              <o:lock v:ext="edit"/>
            </v:line>
            <v:line id="_x0000_s1112" o:spid="_x0000_s1112" o:spt="20" style="position:absolute;left:1687;top:4528;height:0;width:8532;" stroked="t" coordsize="21600,21600">
              <v:path arrowok="t"/>
              <v:fill focussize="0,0"/>
              <v:stroke weight="0.48pt" color="#000000"/>
              <v:imagedata o:title=""/>
              <o:lock v:ext="edit"/>
            </v:line>
            <v:line id="_x0000_s1113" o:spid="_x0000_s1113" o:spt="20" style="position:absolute;left:1692;top:2601;height:1922;width:0;" stroked="t" coordsize="21600,21600">
              <v:path arrowok="t"/>
              <v:fill focussize="0,0"/>
              <v:stroke weight="0.48pt" color="#000000"/>
              <v:imagedata o:title=""/>
              <o:lock v:ext="edit"/>
            </v:line>
            <v:line id="_x0000_s1114" o:spid="_x0000_s1114" o:spt="20" style="position:absolute;left:10214;top:2601;height:1922;width:0;" stroked="t" coordsize="21600,21600">
              <v:path arrowok="t"/>
              <v:fill focussize="0,0"/>
              <v:stroke weight="0.48pt" color="#000000"/>
              <v:imagedata o:title=""/>
              <o:lock v:ext="edit"/>
            </v:line>
          </v:group>
        </w:pict>
      </w:r>
      <w:r>
        <w:rPr>
          <w:b/>
          <w:spacing w:val="-2"/>
          <w:sz w:val="24"/>
        </w:rPr>
        <w:t>1</w:t>
      </w:r>
      <w:r>
        <w:rPr>
          <w:b/>
          <w:spacing w:val="-4"/>
          <w:sz w:val="24"/>
        </w:rPr>
        <w:t>、达标自评</w:t>
      </w:r>
    </w:p>
    <w:p w14:paraId="0579615C">
      <w:pPr>
        <w:pStyle w:val="4"/>
        <w:spacing w:before="2"/>
        <w:rPr>
          <w:b/>
          <w:sz w:val="17"/>
        </w:rPr>
      </w:pPr>
    </w:p>
    <w:p w14:paraId="7C742277">
      <w:pPr>
        <w:tabs>
          <w:tab w:val="left" w:pos="1745"/>
        </w:tabs>
        <w:spacing w:before="0"/>
        <w:ind w:left="799"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6C0C0E97">
      <w:pPr>
        <w:pStyle w:val="4"/>
        <w:rPr>
          <w:sz w:val="20"/>
        </w:rPr>
      </w:pPr>
    </w:p>
    <w:p w14:paraId="769BA941">
      <w:pPr>
        <w:pStyle w:val="4"/>
        <w:spacing w:before="11"/>
        <w:rPr>
          <w:sz w:val="24"/>
        </w:rPr>
      </w:pPr>
    </w:p>
    <w:p w14:paraId="32C2F793">
      <w:pPr>
        <w:pStyle w:val="3"/>
        <w:ind w:left="799"/>
        <w:rPr>
          <w:rFonts w:hint="eastAsia" w:ascii="宋体" w:eastAsia="宋体"/>
        </w:rPr>
      </w:pPr>
      <w:r>
        <w:rPr>
          <w:rFonts w:hint="eastAsia" w:ascii="宋体" w:eastAsia="宋体"/>
          <w:spacing w:val="-2"/>
        </w:rPr>
        <w:t>2</w:t>
      </w:r>
      <w:r>
        <w:rPr>
          <w:rFonts w:hint="eastAsia" w:ascii="宋体" w:eastAsia="宋体"/>
          <w:spacing w:val="-4"/>
        </w:rPr>
        <w:t>、评价要点</w:t>
      </w:r>
    </w:p>
    <w:p w14:paraId="56870CDE">
      <w:pPr>
        <w:pStyle w:val="12"/>
        <w:numPr>
          <w:ilvl w:val="3"/>
          <w:numId w:val="4"/>
        </w:numPr>
        <w:tabs>
          <w:tab w:val="left" w:pos="1220"/>
        </w:tabs>
        <w:spacing w:before="87" w:after="0" w:line="240" w:lineRule="auto"/>
        <w:ind w:left="1220" w:right="0" w:hanging="212"/>
        <w:jc w:val="left"/>
        <w:rPr>
          <w:rFonts w:hint="eastAsia" w:ascii="宋体" w:hAnsi="宋体" w:eastAsia="宋体"/>
          <w:b/>
          <w:sz w:val="21"/>
        </w:rPr>
      </w:pPr>
      <w:r>
        <w:rPr>
          <w:rFonts w:hint="eastAsia" w:ascii="宋体" w:hAnsi="宋体" w:eastAsia="宋体"/>
          <w:b/>
          <w:spacing w:val="-3"/>
          <w:sz w:val="21"/>
        </w:rPr>
        <w:t>设置具有安全防护的警示和引导标识系统</w:t>
      </w:r>
    </w:p>
    <w:p w14:paraId="47F657C2">
      <w:pPr>
        <w:pStyle w:val="4"/>
        <w:spacing w:before="103" w:line="343" w:lineRule="auto"/>
        <w:ind w:left="1220" w:right="1417" w:hanging="420"/>
      </w:pPr>
      <w:r>
        <w:rPr>
          <w:spacing w:val="-2"/>
        </w:rPr>
        <w:t>简要说明相关技术要求应符合现行强制性工程建设规范设计情况。（</w:t>
      </w:r>
      <w:r>
        <w:rPr>
          <w:rFonts w:ascii="Times New Roman" w:eastAsia="Times New Roman"/>
          <w:spacing w:val="-2"/>
        </w:rPr>
        <w:t>200</w:t>
      </w:r>
      <w:r>
        <w:rPr>
          <w:spacing w:val="-2"/>
        </w:rPr>
        <w:t>字以内）。</w:t>
      </w:r>
      <w:bookmarkStart w:id="22" w:name="本项目设有所有技术要求均符合现行工程建设规范的规定，详见各专业设计说明"/>
      <w:bookmarkEnd w:id="22"/>
      <w:r>
        <w:rPr>
          <w:spacing w:val="-2"/>
        </w:rPr>
        <w:t>本项目设有所有技术要求均符合现行工程建设规范的规定，详见各专业设计说明</w:t>
      </w:r>
    </w:p>
    <w:p w14:paraId="48C5B926">
      <w:pPr>
        <w:pStyle w:val="4"/>
        <w:rPr>
          <w:sz w:val="20"/>
        </w:rPr>
      </w:pPr>
    </w:p>
    <w:p w14:paraId="146AF4F6">
      <w:pPr>
        <w:pStyle w:val="4"/>
        <w:rPr>
          <w:sz w:val="20"/>
        </w:rPr>
      </w:pPr>
    </w:p>
    <w:p w14:paraId="7FEA6919">
      <w:pPr>
        <w:pStyle w:val="4"/>
        <w:rPr>
          <w:sz w:val="20"/>
        </w:rPr>
      </w:pPr>
    </w:p>
    <w:p w14:paraId="3D71CDED">
      <w:pPr>
        <w:pStyle w:val="4"/>
        <w:rPr>
          <w:sz w:val="20"/>
        </w:rPr>
      </w:pPr>
    </w:p>
    <w:p w14:paraId="552419F2">
      <w:pPr>
        <w:pStyle w:val="4"/>
        <w:rPr>
          <w:sz w:val="20"/>
        </w:rPr>
      </w:pPr>
    </w:p>
    <w:p w14:paraId="3B75136C">
      <w:pPr>
        <w:pStyle w:val="4"/>
        <w:rPr>
          <w:sz w:val="20"/>
        </w:rPr>
      </w:pPr>
    </w:p>
    <w:p w14:paraId="734D2DDD">
      <w:pPr>
        <w:pStyle w:val="4"/>
        <w:spacing w:before="10"/>
        <w:rPr>
          <w:sz w:val="22"/>
        </w:rPr>
      </w:pPr>
    </w:p>
    <w:p w14:paraId="6B7E19C8">
      <w:pPr>
        <w:pStyle w:val="3"/>
        <w:spacing w:before="66"/>
        <w:rPr>
          <w:rFonts w:hint="eastAsia" w:ascii="宋体" w:eastAsia="宋体"/>
        </w:rPr>
      </w:pPr>
      <w:r>
        <w:rPr>
          <w:rFonts w:hint="eastAsia" w:ascii="宋体" w:eastAsia="宋体"/>
          <w:spacing w:val="-2"/>
        </w:rPr>
        <w:t>3</w:t>
      </w:r>
      <w:r>
        <w:rPr>
          <w:rFonts w:hint="eastAsia" w:ascii="宋体" w:eastAsia="宋体"/>
          <w:spacing w:val="-4"/>
        </w:rPr>
        <w:t>、证明材料</w:t>
      </w:r>
    </w:p>
    <w:p w14:paraId="076AB5D2">
      <w:pPr>
        <w:pStyle w:val="4"/>
        <w:spacing w:before="8"/>
        <w:rPr>
          <w:b/>
          <w:sz w:val="18"/>
        </w:rPr>
      </w:pPr>
    </w:p>
    <w:p w14:paraId="677F22DF">
      <w:pPr>
        <w:spacing w:before="0"/>
        <w:ind w:left="800" w:right="0" w:firstLine="0"/>
        <w:jc w:val="left"/>
        <w:rPr>
          <w:b/>
          <w:sz w:val="21"/>
        </w:rPr>
      </w:pPr>
      <w:r>
        <w:rPr>
          <w:b/>
          <w:spacing w:val="-3"/>
          <w:sz w:val="21"/>
        </w:rPr>
        <w:t>建议提交材料及技术要求：</w:t>
      </w:r>
    </w:p>
    <w:p w14:paraId="205E1F95">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E23D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2C718F91">
            <w:pPr>
              <w:pStyle w:val="13"/>
              <w:spacing w:before="16"/>
              <w:ind w:left="148"/>
              <w:rPr>
                <w:b/>
                <w:sz w:val="22"/>
              </w:rPr>
            </w:pPr>
            <w:r>
              <w:rPr>
                <w:b/>
                <w:spacing w:val="-6"/>
                <w:sz w:val="22"/>
              </w:rPr>
              <w:t>专业</w:t>
            </w:r>
          </w:p>
          <w:p w14:paraId="0A2065A9">
            <w:pPr>
              <w:pStyle w:val="13"/>
              <w:spacing w:before="30" w:line="276" w:lineRule="exact"/>
              <w:ind w:left="148"/>
              <w:rPr>
                <w:b/>
                <w:sz w:val="22"/>
              </w:rPr>
            </w:pPr>
            <w:r>
              <w:rPr>
                <w:b/>
                <w:spacing w:val="-6"/>
                <w:sz w:val="22"/>
              </w:rPr>
              <w:t>分类</w:t>
            </w:r>
          </w:p>
        </w:tc>
        <w:tc>
          <w:tcPr>
            <w:tcW w:w="2020" w:type="dxa"/>
            <w:shd w:val="clear" w:color="auto" w:fill="DBE4F0"/>
          </w:tcPr>
          <w:p w14:paraId="54BF8CAC">
            <w:pPr>
              <w:pStyle w:val="13"/>
              <w:spacing w:before="172"/>
              <w:ind w:left="567"/>
              <w:rPr>
                <w:b/>
                <w:sz w:val="22"/>
              </w:rPr>
            </w:pPr>
            <w:r>
              <w:rPr>
                <w:b/>
                <w:spacing w:val="-4"/>
                <w:sz w:val="22"/>
              </w:rPr>
              <w:t>材料名称</w:t>
            </w:r>
          </w:p>
        </w:tc>
        <w:tc>
          <w:tcPr>
            <w:tcW w:w="3960" w:type="dxa"/>
            <w:shd w:val="clear" w:color="auto" w:fill="DBE4F0"/>
          </w:tcPr>
          <w:p w14:paraId="25B54203">
            <w:pPr>
              <w:pStyle w:val="13"/>
              <w:spacing w:before="172"/>
              <w:ind w:left="1525" w:right="1516"/>
              <w:jc w:val="center"/>
              <w:rPr>
                <w:b/>
                <w:sz w:val="22"/>
              </w:rPr>
            </w:pPr>
            <w:r>
              <w:rPr>
                <w:b/>
                <w:spacing w:val="-4"/>
                <w:sz w:val="22"/>
              </w:rPr>
              <w:t>技术要求</w:t>
            </w:r>
          </w:p>
        </w:tc>
        <w:tc>
          <w:tcPr>
            <w:tcW w:w="800" w:type="dxa"/>
            <w:shd w:val="clear" w:color="auto" w:fill="DBE4F0"/>
          </w:tcPr>
          <w:p w14:paraId="7DDF00EE">
            <w:pPr>
              <w:pStyle w:val="13"/>
              <w:spacing w:before="16"/>
              <w:ind w:left="107"/>
              <w:rPr>
                <w:b/>
                <w:sz w:val="22"/>
              </w:rPr>
            </w:pPr>
            <w:r>
              <w:rPr>
                <w:b/>
                <w:spacing w:val="-6"/>
                <w:sz w:val="22"/>
              </w:rPr>
              <w:t>评价</w:t>
            </w:r>
          </w:p>
          <w:p w14:paraId="729FE43F">
            <w:pPr>
              <w:pStyle w:val="13"/>
              <w:spacing w:before="30" w:line="276" w:lineRule="exact"/>
              <w:ind w:left="107"/>
              <w:rPr>
                <w:b/>
                <w:sz w:val="22"/>
              </w:rPr>
            </w:pPr>
            <w:r>
              <w:rPr>
                <w:b/>
                <w:spacing w:val="-6"/>
                <w:sz w:val="22"/>
              </w:rPr>
              <w:t>阶段</w:t>
            </w:r>
          </w:p>
        </w:tc>
        <w:tc>
          <w:tcPr>
            <w:tcW w:w="800" w:type="dxa"/>
            <w:shd w:val="clear" w:color="auto" w:fill="DBE4F0"/>
          </w:tcPr>
          <w:p w14:paraId="524D9140">
            <w:pPr>
              <w:pStyle w:val="13"/>
              <w:spacing w:before="16"/>
              <w:ind w:left="106"/>
              <w:rPr>
                <w:b/>
                <w:sz w:val="22"/>
              </w:rPr>
            </w:pPr>
            <w:r>
              <w:rPr>
                <w:b/>
                <w:spacing w:val="-6"/>
                <w:sz w:val="22"/>
              </w:rPr>
              <w:t>建筑</w:t>
            </w:r>
          </w:p>
          <w:p w14:paraId="6F0D287E">
            <w:pPr>
              <w:pStyle w:val="13"/>
              <w:spacing w:before="30" w:line="276" w:lineRule="exact"/>
              <w:ind w:left="106"/>
              <w:rPr>
                <w:b/>
                <w:sz w:val="22"/>
              </w:rPr>
            </w:pPr>
            <w:r>
              <w:rPr>
                <w:b/>
                <w:spacing w:val="-6"/>
                <w:sz w:val="22"/>
              </w:rPr>
              <w:t>类型</w:t>
            </w:r>
          </w:p>
        </w:tc>
      </w:tr>
      <w:tr w14:paraId="47545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5E9E78AE">
            <w:pPr>
              <w:pStyle w:val="13"/>
              <w:spacing w:before="92" w:line="266" w:lineRule="auto"/>
              <w:ind w:left="148" w:right="137"/>
              <w:jc w:val="both"/>
              <w:rPr>
                <w:b/>
                <w:sz w:val="22"/>
              </w:rPr>
            </w:pPr>
            <w:r>
              <w:rPr>
                <w:b/>
                <w:spacing w:val="-6"/>
                <w:sz w:val="22"/>
              </w:rPr>
              <w:t>各专业图</w:t>
            </w:r>
            <w:r>
              <w:rPr>
                <w:b/>
                <w:spacing w:val="-10"/>
                <w:sz w:val="22"/>
              </w:rPr>
              <w:t>纸</w:t>
            </w:r>
          </w:p>
        </w:tc>
        <w:tc>
          <w:tcPr>
            <w:tcW w:w="2020" w:type="dxa"/>
          </w:tcPr>
          <w:p w14:paraId="66F464D9">
            <w:pPr>
              <w:pStyle w:val="13"/>
              <w:spacing w:before="131"/>
              <w:ind w:left="106"/>
              <w:rPr>
                <w:sz w:val="22"/>
              </w:rPr>
            </w:pPr>
            <w:r>
              <w:rPr>
                <w:spacing w:val="-4"/>
                <w:sz w:val="22"/>
              </w:rPr>
              <w:t>各专业设计说明</w:t>
            </w:r>
          </w:p>
        </w:tc>
        <w:tc>
          <w:tcPr>
            <w:tcW w:w="3960" w:type="dxa"/>
          </w:tcPr>
          <w:p w14:paraId="0B4C9821">
            <w:pPr>
              <w:pStyle w:val="13"/>
              <w:rPr>
                <w:rFonts w:ascii="Times New Roman"/>
                <w:sz w:val="22"/>
              </w:rPr>
            </w:pPr>
          </w:p>
        </w:tc>
        <w:tc>
          <w:tcPr>
            <w:tcW w:w="800" w:type="dxa"/>
          </w:tcPr>
          <w:p w14:paraId="40BBCAF3">
            <w:pPr>
              <w:pStyle w:val="13"/>
              <w:rPr>
                <w:rFonts w:ascii="Times New Roman"/>
                <w:sz w:val="22"/>
              </w:rPr>
            </w:pPr>
          </w:p>
        </w:tc>
        <w:tc>
          <w:tcPr>
            <w:tcW w:w="800" w:type="dxa"/>
          </w:tcPr>
          <w:p w14:paraId="2073C001">
            <w:pPr>
              <w:pStyle w:val="13"/>
              <w:rPr>
                <w:rFonts w:ascii="Times New Roman"/>
                <w:sz w:val="22"/>
              </w:rPr>
            </w:pPr>
          </w:p>
        </w:tc>
      </w:tr>
      <w:tr w14:paraId="3687E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3E3894E2">
            <w:pPr>
              <w:rPr>
                <w:sz w:val="2"/>
                <w:szCs w:val="2"/>
              </w:rPr>
            </w:pPr>
          </w:p>
        </w:tc>
        <w:tc>
          <w:tcPr>
            <w:tcW w:w="2020" w:type="dxa"/>
          </w:tcPr>
          <w:p w14:paraId="6F42B190">
            <w:pPr>
              <w:pStyle w:val="13"/>
              <w:rPr>
                <w:rFonts w:ascii="Times New Roman"/>
                <w:sz w:val="22"/>
              </w:rPr>
            </w:pPr>
          </w:p>
        </w:tc>
        <w:tc>
          <w:tcPr>
            <w:tcW w:w="3960" w:type="dxa"/>
          </w:tcPr>
          <w:p w14:paraId="308492E6">
            <w:pPr>
              <w:pStyle w:val="13"/>
              <w:rPr>
                <w:rFonts w:ascii="Times New Roman"/>
                <w:sz w:val="22"/>
              </w:rPr>
            </w:pPr>
          </w:p>
        </w:tc>
        <w:tc>
          <w:tcPr>
            <w:tcW w:w="800" w:type="dxa"/>
          </w:tcPr>
          <w:p w14:paraId="33D1AB3B">
            <w:pPr>
              <w:pStyle w:val="13"/>
              <w:rPr>
                <w:rFonts w:ascii="Times New Roman"/>
                <w:sz w:val="22"/>
              </w:rPr>
            </w:pPr>
          </w:p>
        </w:tc>
        <w:tc>
          <w:tcPr>
            <w:tcW w:w="800" w:type="dxa"/>
          </w:tcPr>
          <w:p w14:paraId="5372D108">
            <w:pPr>
              <w:pStyle w:val="13"/>
              <w:rPr>
                <w:rFonts w:ascii="Times New Roman"/>
                <w:sz w:val="22"/>
              </w:rPr>
            </w:pPr>
          </w:p>
        </w:tc>
      </w:tr>
    </w:tbl>
    <w:p w14:paraId="38151F38">
      <w:pPr>
        <w:pStyle w:val="4"/>
        <w:spacing w:before="2"/>
        <w:rPr>
          <w:b/>
          <w:sz w:val="16"/>
        </w:rPr>
      </w:pPr>
    </w:p>
    <w:p w14:paraId="36A69BBD">
      <w:pPr>
        <w:spacing w:before="0"/>
        <w:ind w:left="800" w:right="0" w:firstLine="0"/>
        <w:jc w:val="left"/>
        <w:rPr>
          <w:b/>
          <w:sz w:val="21"/>
        </w:rPr>
      </w:pPr>
      <w:r>
        <w:rPr>
          <w:b/>
          <w:spacing w:val="-4"/>
          <w:sz w:val="21"/>
        </w:rPr>
        <w:t>实际提交材料：</w:t>
      </w:r>
    </w:p>
    <w:p w14:paraId="02D2A393">
      <w:pPr>
        <w:pStyle w:val="4"/>
        <w:spacing w:before="7"/>
        <w:rPr>
          <w:b/>
          <w:sz w:val="14"/>
        </w:rPr>
      </w:pPr>
      <w:r>
        <w:pict>
          <v:shape id="docshape52" o:spid="_x0000_s1115" o:spt="202" type="#_x0000_t202" style="position:absolute;left:0pt;margin-left:84.55pt;margin-top:10.75pt;height:57.2pt;width:426.1pt;mso-position-horizontal-relative:page;mso-wrap-distance-bottom:0pt;mso-wrap-distance-top:0pt;z-index:-251377664;mso-width-relative:page;mso-height-relative:page;" filled="f" stroked="t" coordsize="21600,21600">
            <v:path/>
            <v:fill on="f" focussize="0,0"/>
            <v:stroke weight="0.48pt" color="#000000"/>
            <v:imagedata o:title=""/>
            <o:lock v:ext="edit"/>
            <v:textbox inset="0mm,0mm,0mm,0mm">
              <w:txbxContent>
                <w:p w14:paraId="05F82092">
                  <w:pPr>
                    <w:pStyle w:val="4"/>
                    <w:spacing w:before="50"/>
                    <w:ind w:left="103"/>
                  </w:pPr>
                  <w:r>
                    <w:rPr>
                      <w:spacing w:val="-4"/>
                    </w:rPr>
                    <w:t>各专业设计说明</w:t>
                  </w:r>
                </w:p>
              </w:txbxContent>
            </v:textbox>
            <w10:wrap type="topAndBottom"/>
          </v:shape>
        </w:pict>
      </w:r>
    </w:p>
    <w:p w14:paraId="7E2482BA">
      <w:pPr>
        <w:spacing w:after="0"/>
        <w:rPr>
          <w:sz w:val="14"/>
        </w:rPr>
        <w:sectPr>
          <w:pgSz w:w="11910" w:h="16840"/>
          <w:pgMar w:top="1100" w:right="920" w:bottom="1180" w:left="1000" w:header="878" w:footer="993" w:gutter="0"/>
          <w:cols w:space="720" w:num="1"/>
        </w:sectPr>
      </w:pPr>
    </w:p>
    <w:p w14:paraId="5BB00B45">
      <w:pPr>
        <w:pStyle w:val="4"/>
        <w:spacing w:before="4"/>
        <w:rPr>
          <w:b/>
          <w:sz w:val="29"/>
        </w:rPr>
      </w:pPr>
    </w:p>
    <w:p w14:paraId="46AC55D7">
      <w:pPr>
        <w:pStyle w:val="3"/>
        <w:numPr>
          <w:ilvl w:val="1"/>
          <w:numId w:val="4"/>
        </w:numPr>
        <w:tabs>
          <w:tab w:val="left" w:pos="483"/>
        </w:tabs>
        <w:spacing w:before="67" w:after="0" w:line="240" w:lineRule="auto"/>
        <w:ind w:left="482" w:right="80" w:hanging="483"/>
        <w:jc w:val="center"/>
      </w:pPr>
      <w:r>
        <w:pict>
          <v:rect id="docshape53" o:spid="_x0000_s1116" o:spt="1" style="position:absolute;left:0pt;margin-left:90pt;margin-top:-19.5pt;height:0.7pt;width:415.3pt;mso-position-horizontal-relative:page;z-index:-251615232;mso-width-relative:page;mso-height-relative:page;" fillcolor="#000000" filled="t" stroked="f" coordsize="21600,21600">
            <v:path/>
            <v:fill on="t" focussize="0,0"/>
            <v:stroke on="f"/>
            <v:imagedata o:title=""/>
            <o:lock v:ext="edit"/>
          </v:rect>
        </w:pict>
      </w:r>
      <w:bookmarkStart w:id="23" w:name="_bookmark6"/>
      <w:bookmarkEnd w:id="23"/>
      <w:bookmarkStart w:id="24" w:name="4.2.2采取保障人员安全的防护措施。（总分15分）"/>
      <w:bookmarkEnd w:id="24"/>
      <w:r>
        <w:rPr>
          <w:spacing w:val="-5"/>
        </w:rPr>
        <w:t>评分项</w:t>
      </w:r>
    </w:p>
    <w:p w14:paraId="21F06511">
      <w:pPr>
        <w:spacing w:before="187"/>
        <w:ind w:left="0" w:right="82" w:firstLine="0"/>
        <w:jc w:val="center"/>
        <w:rPr>
          <w:rFonts w:hint="eastAsia" w:ascii="黑体" w:eastAsia="黑体"/>
          <w:b/>
          <w:sz w:val="24"/>
        </w:rPr>
      </w:pPr>
      <w:bookmarkStart w:id="25" w:name="_bookmark7"/>
      <w:bookmarkEnd w:id="25"/>
      <w:bookmarkStart w:id="26" w:name="I安全"/>
      <w:bookmarkEnd w:id="26"/>
      <w:r>
        <w:rPr>
          <w:b/>
          <w:spacing w:val="-2"/>
          <w:sz w:val="24"/>
        </w:rPr>
        <w:t>I</w:t>
      </w:r>
      <w:r>
        <w:rPr>
          <w:b/>
          <w:spacing w:val="-61"/>
          <w:sz w:val="24"/>
        </w:rPr>
        <w:t xml:space="preserve"> </w:t>
      </w:r>
      <w:r>
        <w:rPr>
          <w:rFonts w:hint="eastAsia" w:ascii="黑体" w:eastAsia="黑体"/>
          <w:b/>
          <w:spacing w:val="-6"/>
          <w:sz w:val="24"/>
        </w:rPr>
        <w:t>安全</w:t>
      </w:r>
    </w:p>
    <w:p w14:paraId="0D609F45">
      <w:pPr>
        <w:pStyle w:val="12"/>
        <w:numPr>
          <w:ilvl w:val="2"/>
          <w:numId w:val="4"/>
        </w:numPr>
        <w:tabs>
          <w:tab w:val="left" w:pos="1465"/>
        </w:tabs>
        <w:spacing w:before="187" w:after="0" w:line="240" w:lineRule="auto"/>
        <w:ind w:left="1464" w:right="0" w:hanging="665"/>
        <w:jc w:val="left"/>
        <w:rPr>
          <w:b/>
          <w:sz w:val="24"/>
        </w:rPr>
      </w:pPr>
      <w:bookmarkStart w:id="27" w:name="4.2.1采用基于性能的抗震设计并合理提高建筑的抗震性能。（总分10分）"/>
      <w:bookmarkEnd w:id="27"/>
      <w:r>
        <w:rPr>
          <w:b/>
          <w:spacing w:val="-2"/>
          <w:sz w:val="24"/>
        </w:rPr>
        <w:t>采用基于性能的抗震设计并合理提高建筑的抗震性能。（</w:t>
      </w:r>
      <w:r>
        <w:rPr>
          <w:b/>
          <w:spacing w:val="-21"/>
          <w:sz w:val="24"/>
        </w:rPr>
        <w:t xml:space="preserve">总分 </w:t>
      </w:r>
      <w:r>
        <w:rPr>
          <w:b/>
          <w:spacing w:val="-2"/>
          <w:sz w:val="24"/>
        </w:rPr>
        <w:t>10</w:t>
      </w:r>
      <w:r>
        <w:rPr>
          <w:b/>
          <w:spacing w:val="-28"/>
          <w:sz w:val="24"/>
        </w:rPr>
        <w:t xml:space="preserve"> 分</w:t>
      </w:r>
      <w:r>
        <w:rPr>
          <w:b/>
          <w:spacing w:val="-10"/>
          <w:sz w:val="24"/>
        </w:rPr>
        <w:t>）</w:t>
      </w:r>
    </w:p>
    <w:p w14:paraId="500B5A2A">
      <w:pPr>
        <w:spacing w:before="215" w:after="35"/>
        <w:ind w:left="800"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2F017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00" w:type="dxa"/>
          </w:tcPr>
          <w:p w14:paraId="102D4F33">
            <w:pPr>
              <w:pStyle w:val="13"/>
              <w:spacing w:before="19"/>
              <w:ind w:left="194"/>
              <w:rPr>
                <w:b/>
                <w:sz w:val="21"/>
              </w:rPr>
            </w:pPr>
            <w:r>
              <w:rPr>
                <w:b/>
                <w:w w:val="99"/>
                <w:sz w:val="21"/>
              </w:rPr>
              <w:t>序</w:t>
            </w:r>
          </w:p>
          <w:p w14:paraId="67E90F6A">
            <w:pPr>
              <w:pStyle w:val="13"/>
              <w:spacing w:before="43"/>
              <w:ind w:left="194"/>
              <w:rPr>
                <w:b/>
                <w:sz w:val="21"/>
              </w:rPr>
            </w:pPr>
            <w:r>
              <w:rPr>
                <w:b/>
                <w:w w:val="99"/>
                <w:sz w:val="21"/>
              </w:rPr>
              <w:t>号</w:t>
            </w:r>
          </w:p>
        </w:tc>
        <w:tc>
          <w:tcPr>
            <w:tcW w:w="5000" w:type="dxa"/>
          </w:tcPr>
          <w:p w14:paraId="4B626E86">
            <w:pPr>
              <w:pStyle w:val="13"/>
              <w:spacing w:before="19"/>
              <w:ind w:left="201" w:right="192"/>
              <w:jc w:val="center"/>
              <w:rPr>
                <w:b/>
                <w:sz w:val="21"/>
              </w:rPr>
            </w:pPr>
            <w:r>
              <w:rPr>
                <w:b/>
                <w:spacing w:val="-4"/>
                <w:sz w:val="21"/>
              </w:rPr>
              <w:t>评价内容</w:t>
            </w:r>
          </w:p>
        </w:tc>
        <w:tc>
          <w:tcPr>
            <w:tcW w:w="1340" w:type="dxa"/>
          </w:tcPr>
          <w:p w14:paraId="7A913B0B">
            <w:pPr>
              <w:pStyle w:val="13"/>
              <w:spacing w:before="19"/>
              <w:ind w:left="236" w:right="226"/>
              <w:jc w:val="center"/>
              <w:rPr>
                <w:b/>
                <w:sz w:val="21"/>
              </w:rPr>
            </w:pPr>
            <w:r>
              <w:rPr>
                <w:b/>
                <w:spacing w:val="-4"/>
                <w:sz w:val="21"/>
              </w:rPr>
              <w:t>评价分值</w:t>
            </w:r>
          </w:p>
          <w:p w14:paraId="364B10F7">
            <w:pPr>
              <w:pStyle w:val="13"/>
              <w:spacing w:before="43"/>
              <w:ind w:left="236" w:right="226"/>
              <w:jc w:val="center"/>
              <w:rPr>
                <w:b/>
                <w:sz w:val="21"/>
              </w:rPr>
            </w:pPr>
            <w:r>
              <w:rPr>
                <w:b/>
                <w:spacing w:val="-2"/>
                <w:sz w:val="21"/>
              </w:rPr>
              <w:t>（分</w:t>
            </w:r>
            <w:r>
              <w:rPr>
                <w:b/>
                <w:spacing w:val="-10"/>
                <w:sz w:val="21"/>
              </w:rPr>
              <w:t>）</w:t>
            </w:r>
          </w:p>
        </w:tc>
        <w:tc>
          <w:tcPr>
            <w:tcW w:w="1360" w:type="dxa"/>
          </w:tcPr>
          <w:p w14:paraId="665701D6">
            <w:pPr>
              <w:pStyle w:val="13"/>
              <w:spacing w:before="19"/>
              <w:ind w:left="244" w:right="237"/>
              <w:jc w:val="center"/>
              <w:rPr>
                <w:b/>
                <w:sz w:val="21"/>
              </w:rPr>
            </w:pPr>
            <w:r>
              <w:rPr>
                <w:b/>
                <w:spacing w:val="-4"/>
                <w:sz w:val="21"/>
              </w:rPr>
              <w:t>自评得分</w:t>
            </w:r>
          </w:p>
          <w:p w14:paraId="4656A286">
            <w:pPr>
              <w:pStyle w:val="13"/>
              <w:spacing w:before="43"/>
              <w:ind w:left="244" w:right="237"/>
              <w:jc w:val="center"/>
              <w:rPr>
                <w:b/>
                <w:sz w:val="21"/>
              </w:rPr>
            </w:pPr>
            <w:r>
              <w:rPr>
                <w:b/>
                <w:spacing w:val="-2"/>
                <w:sz w:val="21"/>
              </w:rPr>
              <w:t>（分</w:t>
            </w:r>
            <w:r>
              <w:rPr>
                <w:b/>
                <w:spacing w:val="-10"/>
                <w:sz w:val="21"/>
              </w:rPr>
              <w:t>）</w:t>
            </w:r>
          </w:p>
        </w:tc>
      </w:tr>
      <w:tr w14:paraId="29601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4F7E8F7A">
            <w:pPr>
              <w:pStyle w:val="13"/>
              <w:spacing w:before="191"/>
              <w:ind w:left="8"/>
              <w:jc w:val="center"/>
              <w:rPr>
                <w:rFonts w:ascii="Times New Roman"/>
                <w:sz w:val="21"/>
              </w:rPr>
            </w:pPr>
            <w:r>
              <w:rPr>
                <w:rFonts w:ascii="Times New Roman"/>
                <w:w w:val="99"/>
                <w:sz w:val="21"/>
              </w:rPr>
              <w:t>1</w:t>
            </w:r>
          </w:p>
        </w:tc>
        <w:tc>
          <w:tcPr>
            <w:tcW w:w="5000" w:type="dxa"/>
          </w:tcPr>
          <w:p w14:paraId="42C8B863">
            <w:pPr>
              <w:pStyle w:val="13"/>
              <w:spacing w:before="16"/>
              <w:ind w:left="201" w:right="192"/>
              <w:jc w:val="center"/>
              <w:rPr>
                <w:sz w:val="22"/>
              </w:rPr>
            </w:pPr>
            <w:r>
              <w:rPr>
                <w:spacing w:val="-3"/>
                <w:sz w:val="22"/>
              </w:rPr>
              <w:t>采用基于性能的抗震设计并合理提高建筑的抗震</w:t>
            </w:r>
          </w:p>
          <w:p w14:paraId="48284983">
            <w:pPr>
              <w:pStyle w:val="13"/>
              <w:spacing w:before="30" w:line="276" w:lineRule="exact"/>
              <w:ind w:left="201" w:right="190"/>
              <w:jc w:val="center"/>
              <w:rPr>
                <w:sz w:val="22"/>
              </w:rPr>
            </w:pPr>
            <w:r>
              <w:rPr>
                <w:spacing w:val="-6"/>
                <w:sz w:val="22"/>
              </w:rPr>
              <w:t>性能</w:t>
            </w:r>
          </w:p>
        </w:tc>
        <w:tc>
          <w:tcPr>
            <w:tcW w:w="1340" w:type="dxa"/>
          </w:tcPr>
          <w:p w14:paraId="512F20FC">
            <w:pPr>
              <w:pStyle w:val="13"/>
              <w:spacing w:before="172"/>
              <w:ind w:left="236" w:right="224"/>
              <w:jc w:val="center"/>
              <w:rPr>
                <w:sz w:val="22"/>
              </w:rPr>
            </w:pPr>
            <w:r>
              <w:rPr>
                <w:spacing w:val="-5"/>
                <w:sz w:val="22"/>
              </w:rPr>
              <w:t>10</w:t>
            </w:r>
          </w:p>
        </w:tc>
        <w:tc>
          <w:tcPr>
            <w:tcW w:w="1360" w:type="dxa"/>
          </w:tcPr>
          <w:p w14:paraId="2A75F6B5">
            <w:pPr>
              <w:pStyle w:val="13"/>
              <w:spacing w:before="172"/>
              <w:ind w:left="10"/>
              <w:jc w:val="center"/>
              <w:rPr>
                <w:sz w:val="22"/>
              </w:rPr>
            </w:pPr>
            <w:r>
              <w:rPr>
                <w:w w:val="100"/>
                <w:sz w:val="22"/>
              </w:rPr>
              <w:t>0</w:t>
            </w:r>
          </w:p>
        </w:tc>
      </w:tr>
      <w:tr w14:paraId="08758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00" w:type="dxa"/>
            <w:gridSpan w:val="2"/>
          </w:tcPr>
          <w:p w14:paraId="63A549DB">
            <w:pPr>
              <w:pStyle w:val="13"/>
              <w:spacing w:before="20"/>
              <w:ind w:left="2363" w:right="2357"/>
              <w:jc w:val="center"/>
              <w:rPr>
                <w:sz w:val="21"/>
              </w:rPr>
            </w:pPr>
            <w:r>
              <w:rPr>
                <w:spacing w:val="-8"/>
                <w:sz w:val="21"/>
              </w:rPr>
              <w:t>合计</w:t>
            </w:r>
          </w:p>
        </w:tc>
        <w:tc>
          <w:tcPr>
            <w:tcW w:w="1340" w:type="dxa"/>
          </w:tcPr>
          <w:p w14:paraId="07B2AB26">
            <w:pPr>
              <w:pStyle w:val="13"/>
              <w:spacing w:before="15" w:line="277" w:lineRule="exact"/>
              <w:ind w:left="236" w:right="224"/>
              <w:jc w:val="center"/>
              <w:rPr>
                <w:sz w:val="22"/>
              </w:rPr>
            </w:pPr>
            <w:r>
              <w:rPr>
                <w:spacing w:val="-5"/>
                <w:sz w:val="22"/>
              </w:rPr>
              <w:t>10</w:t>
            </w:r>
          </w:p>
        </w:tc>
        <w:tc>
          <w:tcPr>
            <w:tcW w:w="1360" w:type="dxa"/>
          </w:tcPr>
          <w:p w14:paraId="6FE1580F">
            <w:pPr>
              <w:pStyle w:val="13"/>
              <w:spacing w:before="15" w:line="277" w:lineRule="exact"/>
              <w:ind w:left="10"/>
              <w:jc w:val="center"/>
              <w:rPr>
                <w:sz w:val="22"/>
              </w:rPr>
            </w:pPr>
            <w:r>
              <w:rPr>
                <w:w w:val="100"/>
                <w:sz w:val="22"/>
              </w:rPr>
              <w:t>0</w:t>
            </w:r>
          </w:p>
        </w:tc>
      </w:tr>
    </w:tbl>
    <w:p w14:paraId="7147E8F7">
      <w:pPr>
        <w:pStyle w:val="4"/>
        <w:spacing w:before="11"/>
        <w:rPr>
          <w:b/>
          <w:sz w:val="31"/>
        </w:rPr>
      </w:pPr>
    </w:p>
    <w:p w14:paraId="6E8BCACD">
      <w:pPr>
        <w:spacing w:before="0"/>
        <w:ind w:left="800" w:right="0" w:firstLine="0"/>
        <w:jc w:val="left"/>
        <w:rPr>
          <w:b/>
          <w:sz w:val="24"/>
        </w:rPr>
      </w:pPr>
      <w:r>
        <w:pict>
          <v:group id="docshapegroup54" o:spid="_x0000_s1117" o:spt="203" style="position:absolute;left:0pt;margin-left:89.75pt;margin-top:-37.35pt;height:374.4pt;width:415.75pt;mso-position-horizontal-relative:page;z-index:-251616256;mso-width-relative:page;mso-height-relative:page;" coordorigin="1795,-747" coordsize="8315,7488">
            <o:lock v:ext="edit"/>
            <v:shape id="docshape55" o:spid="_x0000_s1118" o:spt="75" type="#_x0000_t75" style="position:absolute;left:2647;top:-748;height:7488;width:7438;" filled="f" stroked="f" coordsize="21600,21600">
              <v:path/>
              <v:fill on="f" focussize="0,0"/>
              <v:stroke on="f"/>
              <v:imagedata r:id="rId40" o:title=""/>
              <o:lock v:ext="edit" aspectratio="t"/>
            </v:shape>
            <v:line id="_x0000_s1119" o:spid="_x0000_s1119" o:spt="20" style="position:absolute;left:1795;top:1094;height:0;width:8315;" stroked="t" coordsize="21600,21600">
              <v:path arrowok="t"/>
              <v:fill focussize="0,0"/>
              <v:stroke weight="0.48pt" color="#000000"/>
              <v:imagedata o:title=""/>
              <o:lock v:ext="edit"/>
            </v:line>
            <v:line id="_x0000_s1120" o:spid="_x0000_s1120" o:spt="20" style="position:absolute;left:1795;top:2221;height:0;width:8315;" stroked="t" coordsize="21600,21600">
              <v:path arrowok="t"/>
              <v:fill focussize="0,0"/>
              <v:stroke weight="0.48pt" color="#000000"/>
              <v:imagedata o:title=""/>
              <o:lock v:ext="edit"/>
            </v:line>
            <v:line id="_x0000_s1121" o:spid="_x0000_s1121" o:spt="20" style="position:absolute;left:1800;top:1089;height:1127;width:0;" stroked="t" coordsize="21600,21600">
              <v:path arrowok="t"/>
              <v:fill focussize="0,0"/>
              <v:stroke weight="0.48pt" color="#000000"/>
              <v:imagedata o:title=""/>
              <o:lock v:ext="edit"/>
            </v:line>
            <v:line id="_x0000_s1122" o:spid="_x0000_s1122" o:spt="20" style="position:absolute;left:10105;top:1089;height:1127;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3F5D07E8">
      <w:pPr>
        <w:pStyle w:val="12"/>
        <w:numPr>
          <w:ilvl w:val="3"/>
          <w:numId w:val="4"/>
        </w:numPr>
        <w:tabs>
          <w:tab w:val="left" w:pos="1220"/>
        </w:tabs>
        <w:spacing w:before="85" w:after="0" w:line="240" w:lineRule="auto"/>
        <w:ind w:left="1220" w:right="0" w:hanging="212"/>
        <w:jc w:val="left"/>
        <w:rPr>
          <w:rFonts w:hint="eastAsia" w:ascii="宋体" w:hAnsi="宋体" w:eastAsia="宋体"/>
          <w:b/>
          <w:sz w:val="21"/>
        </w:rPr>
      </w:pPr>
      <w:r>
        <w:rPr>
          <w:rFonts w:hint="eastAsia" w:ascii="宋体" w:hAnsi="宋体" w:eastAsia="宋体"/>
          <w:b/>
          <w:spacing w:val="-3"/>
          <w:sz w:val="21"/>
        </w:rPr>
        <w:t>采用基于性能的抗震设计并合理提高建筑的抗震性能</w:t>
      </w:r>
    </w:p>
    <w:p w14:paraId="523475BC">
      <w:pPr>
        <w:pStyle w:val="4"/>
        <w:spacing w:before="105"/>
        <w:ind w:left="800"/>
      </w:pPr>
      <w:r>
        <w:rPr>
          <w:spacing w:val="-2"/>
        </w:rPr>
        <w:t>简要说明基于性能的抗震设计情况及提高建筑抗震性能的措施。（</w:t>
      </w:r>
      <w:r>
        <w:rPr>
          <w:rFonts w:ascii="Times New Roman" w:eastAsia="Times New Roman"/>
          <w:spacing w:val="-2"/>
        </w:rPr>
        <w:t>200</w:t>
      </w:r>
      <w:r>
        <w:rPr>
          <w:spacing w:val="-2"/>
        </w:rPr>
        <w:t>字以内）</w:t>
      </w:r>
      <w:r>
        <w:rPr>
          <w:spacing w:val="-10"/>
        </w:rPr>
        <w:t>。</w:t>
      </w:r>
    </w:p>
    <w:p w14:paraId="70561B6F">
      <w:pPr>
        <w:pStyle w:val="4"/>
        <w:rPr>
          <w:sz w:val="20"/>
        </w:rPr>
      </w:pPr>
    </w:p>
    <w:p w14:paraId="7687B1D4">
      <w:pPr>
        <w:pStyle w:val="4"/>
        <w:rPr>
          <w:sz w:val="20"/>
        </w:rPr>
      </w:pPr>
    </w:p>
    <w:p w14:paraId="52157981">
      <w:pPr>
        <w:pStyle w:val="4"/>
        <w:rPr>
          <w:sz w:val="20"/>
        </w:rPr>
      </w:pPr>
    </w:p>
    <w:p w14:paraId="6D4D3D19">
      <w:pPr>
        <w:pStyle w:val="4"/>
        <w:rPr>
          <w:sz w:val="20"/>
        </w:rPr>
      </w:pPr>
    </w:p>
    <w:p w14:paraId="3F261413">
      <w:pPr>
        <w:pStyle w:val="4"/>
        <w:rPr>
          <w:sz w:val="20"/>
        </w:rPr>
      </w:pPr>
    </w:p>
    <w:p w14:paraId="2D84612D">
      <w:pPr>
        <w:pStyle w:val="4"/>
        <w:spacing w:before="9"/>
        <w:rPr>
          <w:sz w:val="19"/>
        </w:rPr>
      </w:pPr>
    </w:p>
    <w:p w14:paraId="4277C31A">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6D241D4B">
      <w:pPr>
        <w:pStyle w:val="4"/>
        <w:spacing w:before="10"/>
        <w:rPr>
          <w:b/>
          <w:sz w:val="18"/>
        </w:rPr>
      </w:pPr>
    </w:p>
    <w:p w14:paraId="65A4FCEE">
      <w:pPr>
        <w:spacing w:before="0"/>
        <w:ind w:left="800" w:right="0" w:firstLine="0"/>
        <w:jc w:val="left"/>
        <w:rPr>
          <w:b/>
          <w:sz w:val="21"/>
        </w:rPr>
      </w:pPr>
      <w:r>
        <w:rPr>
          <w:b/>
          <w:spacing w:val="-3"/>
          <w:sz w:val="21"/>
        </w:rPr>
        <w:t>建议提交材料及技术要点：</w:t>
      </w:r>
    </w:p>
    <w:p w14:paraId="79FD09D8">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0CEB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4B32E258">
            <w:pPr>
              <w:pStyle w:val="13"/>
              <w:spacing w:before="15"/>
              <w:ind w:left="148"/>
              <w:rPr>
                <w:b/>
                <w:sz w:val="22"/>
              </w:rPr>
            </w:pPr>
            <w:r>
              <w:rPr>
                <w:b/>
                <w:spacing w:val="-6"/>
                <w:sz w:val="22"/>
              </w:rPr>
              <w:t>专业</w:t>
            </w:r>
          </w:p>
          <w:p w14:paraId="65D56037">
            <w:pPr>
              <w:pStyle w:val="13"/>
              <w:spacing w:before="30" w:line="277" w:lineRule="exact"/>
              <w:ind w:left="148"/>
              <w:rPr>
                <w:b/>
                <w:sz w:val="22"/>
              </w:rPr>
            </w:pPr>
            <w:r>
              <w:rPr>
                <w:b/>
                <w:spacing w:val="-6"/>
                <w:sz w:val="22"/>
              </w:rPr>
              <w:t>分类</w:t>
            </w:r>
          </w:p>
        </w:tc>
        <w:tc>
          <w:tcPr>
            <w:tcW w:w="2020" w:type="dxa"/>
            <w:shd w:val="clear" w:color="auto" w:fill="DBE4F0"/>
          </w:tcPr>
          <w:p w14:paraId="5237DF7E">
            <w:pPr>
              <w:pStyle w:val="13"/>
              <w:spacing w:before="171"/>
              <w:ind w:left="567"/>
              <w:rPr>
                <w:b/>
                <w:sz w:val="22"/>
              </w:rPr>
            </w:pPr>
            <w:r>
              <w:rPr>
                <w:b/>
                <w:spacing w:val="-4"/>
                <w:sz w:val="22"/>
              </w:rPr>
              <w:t>材料名称</w:t>
            </w:r>
          </w:p>
        </w:tc>
        <w:tc>
          <w:tcPr>
            <w:tcW w:w="3960" w:type="dxa"/>
            <w:shd w:val="clear" w:color="auto" w:fill="DBE4F0"/>
          </w:tcPr>
          <w:p w14:paraId="2C9D0B06">
            <w:pPr>
              <w:pStyle w:val="13"/>
              <w:spacing w:before="171"/>
              <w:ind w:left="1525" w:right="1516"/>
              <w:jc w:val="center"/>
              <w:rPr>
                <w:b/>
                <w:sz w:val="22"/>
              </w:rPr>
            </w:pPr>
            <w:r>
              <w:rPr>
                <w:b/>
                <w:spacing w:val="-4"/>
                <w:sz w:val="22"/>
              </w:rPr>
              <w:t>技术要求</w:t>
            </w:r>
          </w:p>
        </w:tc>
        <w:tc>
          <w:tcPr>
            <w:tcW w:w="800" w:type="dxa"/>
            <w:shd w:val="clear" w:color="auto" w:fill="DBE4F0"/>
          </w:tcPr>
          <w:p w14:paraId="3B9217EC">
            <w:pPr>
              <w:pStyle w:val="13"/>
              <w:spacing w:before="15"/>
              <w:ind w:left="107"/>
              <w:rPr>
                <w:b/>
                <w:sz w:val="22"/>
              </w:rPr>
            </w:pPr>
            <w:r>
              <w:rPr>
                <w:b/>
                <w:spacing w:val="-6"/>
                <w:sz w:val="22"/>
              </w:rPr>
              <w:t>评价</w:t>
            </w:r>
          </w:p>
          <w:p w14:paraId="6864307F">
            <w:pPr>
              <w:pStyle w:val="13"/>
              <w:spacing w:before="30" w:line="277" w:lineRule="exact"/>
              <w:ind w:left="107"/>
              <w:rPr>
                <w:b/>
                <w:sz w:val="22"/>
              </w:rPr>
            </w:pPr>
            <w:r>
              <w:rPr>
                <w:b/>
                <w:spacing w:val="-6"/>
                <w:sz w:val="22"/>
              </w:rPr>
              <w:t>阶段</w:t>
            </w:r>
          </w:p>
        </w:tc>
        <w:tc>
          <w:tcPr>
            <w:tcW w:w="800" w:type="dxa"/>
            <w:shd w:val="clear" w:color="auto" w:fill="DBE4F0"/>
          </w:tcPr>
          <w:p w14:paraId="230087F7">
            <w:pPr>
              <w:pStyle w:val="13"/>
              <w:spacing w:before="15"/>
              <w:ind w:left="106"/>
              <w:rPr>
                <w:b/>
                <w:sz w:val="22"/>
              </w:rPr>
            </w:pPr>
            <w:r>
              <w:rPr>
                <w:b/>
                <w:spacing w:val="-6"/>
                <w:sz w:val="22"/>
              </w:rPr>
              <w:t>建筑</w:t>
            </w:r>
          </w:p>
          <w:p w14:paraId="77E3C9DB">
            <w:pPr>
              <w:pStyle w:val="13"/>
              <w:spacing w:before="30" w:line="277" w:lineRule="exact"/>
              <w:ind w:left="106"/>
              <w:rPr>
                <w:b/>
                <w:sz w:val="22"/>
              </w:rPr>
            </w:pPr>
            <w:r>
              <w:rPr>
                <w:b/>
                <w:spacing w:val="-6"/>
                <w:sz w:val="22"/>
              </w:rPr>
              <w:t>类型</w:t>
            </w:r>
          </w:p>
        </w:tc>
      </w:tr>
      <w:tr w14:paraId="42202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09A11358">
            <w:pPr>
              <w:pStyle w:val="13"/>
              <w:rPr>
                <w:b/>
                <w:sz w:val="22"/>
              </w:rPr>
            </w:pPr>
          </w:p>
          <w:p w14:paraId="1F6A8326">
            <w:pPr>
              <w:pStyle w:val="13"/>
              <w:spacing w:before="2"/>
              <w:rPr>
                <w:b/>
                <w:sz w:val="28"/>
              </w:rPr>
            </w:pPr>
          </w:p>
          <w:p w14:paraId="229750DB">
            <w:pPr>
              <w:pStyle w:val="13"/>
              <w:spacing w:line="266" w:lineRule="auto"/>
              <w:ind w:left="148" w:right="137"/>
              <w:rPr>
                <w:b/>
                <w:sz w:val="22"/>
              </w:rPr>
            </w:pPr>
            <w:r>
              <w:rPr>
                <w:b/>
                <w:spacing w:val="-6"/>
                <w:sz w:val="22"/>
              </w:rPr>
              <w:t>结构设计</w:t>
            </w:r>
          </w:p>
        </w:tc>
        <w:tc>
          <w:tcPr>
            <w:tcW w:w="2020" w:type="dxa"/>
          </w:tcPr>
          <w:p w14:paraId="0147D5FD">
            <w:pPr>
              <w:pStyle w:val="13"/>
              <w:spacing w:before="6"/>
              <w:rPr>
                <w:b/>
                <w:sz w:val="25"/>
              </w:rPr>
            </w:pPr>
          </w:p>
          <w:p w14:paraId="79DB21C7">
            <w:pPr>
              <w:pStyle w:val="13"/>
              <w:ind w:left="106"/>
              <w:rPr>
                <w:b/>
                <w:sz w:val="22"/>
              </w:rPr>
            </w:pPr>
            <w:r>
              <w:rPr>
                <w:b/>
                <w:spacing w:val="-4"/>
                <w:sz w:val="22"/>
              </w:rPr>
              <w:t>结构设计说明</w:t>
            </w:r>
          </w:p>
        </w:tc>
        <w:tc>
          <w:tcPr>
            <w:tcW w:w="3960" w:type="dxa"/>
          </w:tcPr>
          <w:p w14:paraId="6E972A63">
            <w:pPr>
              <w:pStyle w:val="13"/>
              <w:rPr>
                <w:rFonts w:ascii="Times New Roman"/>
                <w:sz w:val="20"/>
              </w:rPr>
            </w:pPr>
          </w:p>
        </w:tc>
        <w:tc>
          <w:tcPr>
            <w:tcW w:w="800" w:type="dxa"/>
          </w:tcPr>
          <w:p w14:paraId="7A08A914">
            <w:pPr>
              <w:pStyle w:val="13"/>
              <w:spacing w:before="14" w:line="266" w:lineRule="auto"/>
              <w:ind w:left="107" w:right="130"/>
              <w:rPr>
                <w:sz w:val="22"/>
              </w:rPr>
            </w:pPr>
            <w:r>
              <w:rPr>
                <w:spacing w:val="-6"/>
                <w:sz w:val="22"/>
              </w:rPr>
              <w:t>预评</w:t>
            </w:r>
            <w:r>
              <w:rPr>
                <w:spacing w:val="-5"/>
                <w:sz w:val="22"/>
              </w:rPr>
              <w:t>价/评</w:t>
            </w:r>
          </w:p>
          <w:p w14:paraId="6DED98AC">
            <w:pPr>
              <w:pStyle w:val="13"/>
              <w:spacing w:line="276" w:lineRule="exact"/>
              <w:ind w:left="107"/>
              <w:rPr>
                <w:sz w:val="22"/>
              </w:rPr>
            </w:pPr>
            <w:r>
              <w:rPr>
                <w:w w:val="100"/>
                <w:sz w:val="22"/>
              </w:rPr>
              <w:t>价</w:t>
            </w:r>
          </w:p>
        </w:tc>
        <w:tc>
          <w:tcPr>
            <w:tcW w:w="800" w:type="dxa"/>
          </w:tcPr>
          <w:p w14:paraId="1E9A51D3">
            <w:pPr>
              <w:pStyle w:val="13"/>
              <w:spacing w:before="6"/>
              <w:rPr>
                <w:b/>
                <w:sz w:val="25"/>
              </w:rPr>
            </w:pPr>
          </w:p>
          <w:p w14:paraId="0AA26626">
            <w:pPr>
              <w:pStyle w:val="13"/>
              <w:ind w:left="106"/>
              <w:rPr>
                <w:sz w:val="22"/>
              </w:rPr>
            </w:pPr>
            <w:r>
              <w:rPr>
                <w:spacing w:val="-6"/>
                <w:sz w:val="22"/>
              </w:rPr>
              <w:t>公建</w:t>
            </w:r>
          </w:p>
        </w:tc>
      </w:tr>
      <w:tr w14:paraId="3023D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1DCC9381">
            <w:pPr>
              <w:rPr>
                <w:sz w:val="2"/>
                <w:szCs w:val="2"/>
              </w:rPr>
            </w:pPr>
          </w:p>
        </w:tc>
        <w:tc>
          <w:tcPr>
            <w:tcW w:w="2020" w:type="dxa"/>
          </w:tcPr>
          <w:p w14:paraId="5B00C9BB">
            <w:pPr>
              <w:pStyle w:val="13"/>
              <w:spacing w:before="5"/>
              <w:rPr>
                <w:b/>
                <w:sz w:val="25"/>
              </w:rPr>
            </w:pPr>
          </w:p>
          <w:p w14:paraId="70E61770">
            <w:pPr>
              <w:pStyle w:val="13"/>
              <w:spacing w:before="1"/>
              <w:ind w:left="106"/>
              <w:rPr>
                <w:b/>
                <w:sz w:val="22"/>
              </w:rPr>
            </w:pPr>
            <w:r>
              <w:rPr>
                <w:b/>
                <w:spacing w:val="-4"/>
                <w:sz w:val="22"/>
              </w:rPr>
              <w:t>结构计算说明</w:t>
            </w:r>
          </w:p>
        </w:tc>
        <w:tc>
          <w:tcPr>
            <w:tcW w:w="3960" w:type="dxa"/>
          </w:tcPr>
          <w:p w14:paraId="06EB83C9">
            <w:pPr>
              <w:pStyle w:val="13"/>
              <w:rPr>
                <w:rFonts w:ascii="Times New Roman"/>
                <w:sz w:val="20"/>
              </w:rPr>
            </w:pPr>
          </w:p>
        </w:tc>
        <w:tc>
          <w:tcPr>
            <w:tcW w:w="800" w:type="dxa"/>
          </w:tcPr>
          <w:p w14:paraId="750AF8EA">
            <w:pPr>
              <w:pStyle w:val="13"/>
              <w:spacing w:before="14" w:line="266" w:lineRule="auto"/>
              <w:ind w:left="107" w:right="130"/>
              <w:rPr>
                <w:sz w:val="22"/>
              </w:rPr>
            </w:pPr>
            <w:r>
              <w:rPr>
                <w:spacing w:val="-6"/>
                <w:sz w:val="22"/>
              </w:rPr>
              <w:t>预评</w:t>
            </w:r>
            <w:r>
              <w:rPr>
                <w:spacing w:val="-5"/>
                <w:sz w:val="22"/>
              </w:rPr>
              <w:t>价/评</w:t>
            </w:r>
          </w:p>
          <w:p w14:paraId="64A0847F">
            <w:pPr>
              <w:pStyle w:val="13"/>
              <w:spacing w:line="276" w:lineRule="exact"/>
              <w:ind w:left="107"/>
              <w:rPr>
                <w:sz w:val="22"/>
              </w:rPr>
            </w:pPr>
            <w:r>
              <w:rPr>
                <w:w w:val="100"/>
                <w:sz w:val="22"/>
              </w:rPr>
              <w:t>价</w:t>
            </w:r>
          </w:p>
        </w:tc>
        <w:tc>
          <w:tcPr>
            <w:tcW w:w="800" w:type="dxa"/>
          </w:tcPr>
          <w:p w14:paraId="0FAC40EA">
            <w:pPr>
              <w:pStyle w:val="13"/>
              <w:spacing w:before="5"/>
              <w:rPr>
                <w:b/>
                <w:sz w:val="25"/>
              </w:rPr>
            </w:pPr>
          </w:p>
          <w:p w14:paraId="5352EA1C">
            <w:pPr>
              <w:pStyle w:val="13"/>
              <w:spacing w:before="1"/>
              <w:ind w:left="106"/>
              <w:rPr>
                <w:sz w:val="22"/>
              </w:rPr>
            </w:pPr>
            <w:r>
              <w:rPr>
                <w:spacing w:val="-6"/>
                <w:sz w:val="22"/>
              </w:rPr>
              <w:t>公建</w:t>
            </w:r>
          </w:p>
        </w:tc>
      </w:tr>
      <w:tr w14:paraId="04BEA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58C8806B">
            <w:pPr>
              <w:pStyle w:val="13"/>
              <w:rPr>
                <w:b/>
                <w:sz w:val="22"/>
              </w:rPr>
            </w:pPr>
          </w:p>
          <w:p w14:paraId="1E4FA3AF">
            <w:pPr>
              <w:pStyle w:val="13"/>
              <w:rPr>
                <w:b/>
                <w:sz w:val="22"/>
              </w:rPr>
            </w:pPr>
          </w:p>
          <w:p w14:paraId="10B1F735">
            <w:pPr>
              <w:pStyle w:val="13"/>
              <w:spacing w:before="11"/>
              <w:rPr>
                <w:b/>
                <w:sz w:val="18"/>
              </w:rPr>
            </w:pPr>
          </w:p>
          <w:p w14:paraId="0C38C411">
            <w:pPr>
              <w:pStyle w:val="13"/>
              <w:spacing w:line="266" w:lineRule="auto"/>
              <w:ind w:left="148" w:right="137"/>
              <w:rPr>
                <w:b/>
                <w:sz w:val="22"/>
              </w:rPr>
            </w:pPr>
            <w:r>
              <w:rPr>
                <w:b/>
                <w:spacing w:val="-6"/>
                <w:sz w:val="22"/>
              </w:rPr>
              <w:t>其他材料</w:t>
            </w:r>
          </w:p>
        </w:tc>
        <w:tc>
          <w:tcPr>
            <w:tcW w:w="2020" w:type="dxa"/>
          </w:tcPr>
          <w:p w14:paraId="2B3FA082">
            <w:pPr>
              <w:pStyle w:val="13"/>
              <w:spacing w:before="7"/>
              <w:rPr>
                <w:b/>
                <w:sz w:val="25"/>
              </w:rPr>
            </w:pPr>
          </w:p>
          <w:p w14:paraId="38D9DBEA">
            <w:pPr>
              <w:pStyle w:val="13"/>
              <w:spacing w:before="1"/>
              <w:ind w:left="106"/>
              <w:rPr>
                <w:b/>
                <w:sz w:val="22"/>
              </w:rPr>
            </w:pPr>
            <w:r>
              <w:rPr>
                <w:b/>
                <w:spacing w:val="-4"/>
                <w:sz w:val="22"/>
              </w:rPr>
              <w:t>抗震性能分析报告</w:t>
            </w:r>
          </w:p>
        </w:tc>
        <w:tc>
          <w:tcPr>
            <w:tcW w:w="3960" w:type="dxa"/>
          </w:tcPr>
          <w:p w14:paraId="0FF6C16C">
            <w:pPr>
              <w:pStyle w:val="13"/>
              <w:rPr>
                <w:rFonts w:ascii="Times New Roman"/>
                <w:sz w:val="20"/>
              </w:rPr>
            </w:pPr>
          </w:p>
        </w:tc>
        <w:tc>
          <w:tcPr>
            <w:tcW w:w="800" w:type="dxa"/>
          </w:tcPr>
          <w:p w14:paraId="568C3FBC">
            <w:pPr>
              <w:pStyle w:val="13"/>
              <w:spacing w:before="16"/>
              <w:ind w:left="107"/>
              <w:rPr>
                <w:sz w:val="22"/>
              </w:rPr>
            </w:pPr>
            <w:r>
              <w:rPr>
                <w:spacing w:val="-6"/>
                <w:sz w:val="22"/>
              </w:rPr>
              <w:t>预评</w:t>
            </w:r>
          </w:p>
          <w:p w14:paraId="341FE37D">
            <w:pPr>
              <w:pStyle w:val="13"/>
              <w:spacing w:line="310" w:lineRule="atLeast"/>
              <w:ind w:left="107" w:right="130"/>
              <w:rPr>
                <w:sz w:val="22"/>
              </w:rPr>
            </w:pPr>
            <w:r>
              <w:rPr>
                <w:spacing w:val="-4"/>
                <w:sz w:val="22"/>
              </w:rPr>
              <w:t>价/评</w:t>
            </w:r>
            <w:r>
              <w:rPr>
                <w:spacing w:val="-10"/>
                <w:sz w:val="22"/>
              </w:rPr>
              <w:t>价</w:t>
            </w:r>
          </w:p>
        </w:tc>
        <w:tc>
          <w:tcPr>
            <w:tcW w:w="800" w:type="dxa"/>
          </w:tcPr>
          <w:p w14:paraId="6F8ED9EC">
            <w:pPr>
              <w:pStyle w:val="13"/>
              <w:spacing w:before="7"/>
              <w:rPr>
                <w:b/>
                <w:sz w:val="25"/>
              </w:rPr>
            </w:pPr>
          </w:p>
          <w:p w14:paraId="5019FB60">
            <w:pPr>
              <w:pStyle w:val="13"/>
              <w:spacing w:before="1"/>
              <w:ind w:left="106"/>
              <w:rPr>
                <w:sz w:val="22"/>
              </w:rPr>
            </w:pPr>
            <w:r>
              <w:rPr>
                <w:spacing w:val="-6"/>
                <w:sz w:val="22"/>
              </w:rPr>
              <w:t>公建</w:t>
            </w:r>
          </w:p>
        </w:tc>
      </w:tr>
      <w:tr w14:paraId="6D18E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03DA5B62">
            <w:pPr>
              <w:rPr>
                <w:sz w:val="2"/>
                <w:szCs w:val="2"/>
              </w:rPr>
            </w:pPr>
          </w:p>
        </w:tc>
        <w:tc>
          <w:tcPr>
            <w:tcW w:w="2020" w:type="dxa"/>
          </w:tcPr>
          <w:p w14:paraId="417BB739">
            <w:pPr>
              <w:pStyle w:val="13"/>
              <w:spacing w:before="15"/>
              <w:ind w:left="106"/>
              <w:rPr>
                <w:b/>
                <w:sz w:val="22"/>
              </w:rPr>
            </w:pPr>
            <w:r>
              <w:rPr>
                <w:b/>
                <w:spacing w:val="-4"/>
                <w:sz w:val="22"/>
              </w:rPr>
              <w:t>项目安全分析报告</w:t>
            </w:r>
          </w:p>
          <w:p w14:paraId="0D7D4800">
            <w:pPr>
              <w:pStyle w:val="13"/>
              <w:spacing w:before="31" w:line="276" w:lineRule="exact"/>
              <w:ind w:left="106"/>
              <w:rPr>
                <w:b/>
                <w:sz w:val="22"/>
              </w:rPr>
            </w:pPr>
            <w:r>
              <w:rPr>
                <w:b/>
                <w:spacing w:val="-4"/>
                <w:sz w:val="22"/>
              </w:rPr>
              <w:t>及应对措施结果</w:t>
            </w:r>
          </w:p>
        </w:tc>
        <w:tc>
          <w:tcPr>
            <w:tcW w:w="3960" w:type="dxa"/>
          </w:tcPr>
          <w:p w14:paraId="21E6233B">
            <w:pPr>
              <w:pStyle w:val="13"/>
              <w:rPr>
                <w:rFonts w:ascii="Times New Roman"/>
                <w:sz w:val="20"/>
              </w:rPr>
            </w:pPr>
          </w:p>
        </w:tc>
        <w:tc>
          <w:tcPr>
            <w:tcW w:w="800" w:type="dxa"/>
          </w:tcPr>
          <w:p w14:paraId="152097E3">
            <w:pPr>
              <w:pStyle w:val="13"/>
              <w:spacing w:before="15"/>
              <w:ind w:left="107"/>
              <w:rPr>
                <w:sz w:val="22"/>
              </w:rPr>
            </w:pPr>
            <w:r>
              <w:rPr>
                <w:spacing w:val="-6"/>
                <w:sz w:val="22"/>
              </w:rPr>
              <w:t>运行</w:t>
            </w:r>
          </w:p>
          <w:p w14:paraId="1F1F8DFA">
            <w:pPr>
              <w:pStyle w:val="13"/>
              <w:spacing w:before="31" w:line="276" w:lineRule="exact"/>
              <w:ind w:left="107"/>
              <w:rPr>
                <w:sz w:val="22"/>
              </w:rPr>
            </w:pPr>
            <w:r>
              <w:rPr>
                <w:spacing w:val="-6"/>
                <w:sz w:val="22"/>
              </w:rPr>
              <w:t>评价</w:t>
            </w:r>
          </w:p>
        </w:tc>
        <w:tc>
          <w:tcPr>
            <w:tcW w:w="800" w:type="dxa"/>
          </w:tcPr>
          <w:p w14:paraId="4E1ED11F">
            <w:pPr>
              <w:pStyle w:val="13"/>
              <w:spacing w:before="171"/>
              <w:ind w:left="106"/>
              <w:rPr>
                <w:sz w:val="22"/>
              </w:rPr>
            </w:pPr>
            <w:r>
              <w:rPr>
                <w:spacing w:val="-6"/>
                <w:sz w:val="22"/>
              </w:rPr>
              <w:t>公建</w:t>
            </w:r>
          </w:p>
        </w:tc>
      </w:tr>
      <w:tr w14:paraId="14475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069D331">
            <w:pPr>
              <w:rPr>
                <w:sz w:val="2"/>
                <w:szCs w:val="2"/>
              </w:rPr>
            </w:pPr>
          </w:p>
        </w:tc>
        <w:tc>
          <w:tcPr>
            <w:tcW w:w="2020" w:type="dxa"/>
          </w:tcPr>
          <w:p w14:paraId="617FC841">
            <w:pPr>
              <w:pStyle w:val="13"/>
              <w:spacing w:before="15"/>
              <w:ind w:left="106"/>
              <w:rPr>
                <w:b/>
                <w:sz w:val="22"/>
              </w:rPr>
            </w:pPr>
            <w:r>
              <w:rPr>
                <w:b/>
                <w:spacing w:val="-4"/>
                <w:sz w:val="22"/>
              </w:rPr>
              <w:t>相关应对设施的检</w:t>
            </w:r>
          </w:p>
          <w:p w14:paraId="543391F3">
            <w:pPr>
              <w:pStyle w:val="13"/>
              <w:spacing w:before="30" w:line="277" w:lineRule="exact"/>
              <w:ind w:left="106"/>
              <w:rPr>
                <w:b/>
                <w:sz w:val="22"/>
              </w:rPr>
            </w:pPr>
            <w:r>
              <w:rPr>
                <w:b/>
                <w:spacing w:val="-5"/>
                <w:sz w:val="22"/>
              </w:rPr>
              <w:t>验报告</w:t>
            </w:r>
          </w:p>
        </w:tc>
        <w:tc>
          <w:tcPr>
            <w:tcW w:w="3960" w:type="dxa"/>
          </w:tcPr>
          <w:p w14:paraId="3FF63D5D">
            <w:pPr>
              <w:pStyle w:val="13"/>
              <w:rPr>
                <w:rFonts w:ascii="Times New Roman"/>
                <w:sz w:val="20"/>
              </w:rPr>
            </w:pPr>
          </w:p>
        </w:tc>
        <w:tc>
          <w:tcPr>
            <w:tcW w:w="800" w:type="dxa"/>
          </w:tcPr>
          <w:p w14:paraId="1E249B07">
            <w:pPr>
              <w:pStyle w:val="13"/>
              <w:spacing w:before="15"/>
              <w:ind w:left="107"/>
              <w:rPr>
                <w:sz w:val="22"/>
              </w:rPr>
            </w:pPr>
            <w:r>
              <w:rPr>
                <w:spacing w:val="-6"/>
                <w:sz w:val="22"/>
              </w:rPr>
              <w:t>运行</w:t>
            </w:r>
          </w:p>
          <w:p w14:paraId="2D2400BC">
            <w:pPr>
              <w:pStyle w:val="13"/>
              <w:spacing w:before="30" w:line="277" w:lineRule="exact"/>
              <w:ind w:left="107"/>
              <w:rPr>
                <w:sz w:val="22"/>
              </w:rPr>
            </w:pPr>
            <w:r>
              <w:rPr>
                <w:spacing w:val="-6"/>
                <w:sz w:val="22"/>
              </w:rPr>
              <w:t>评价</w:t>
            </w:r>
          </w:p>
        </w:tc>
        <w:tc>
          <w:tcPr>
            <w:tcW w:w="800" w:type="dxa"/>
          </w:tcPr>
          <w:p w14:paraId="2D2DE3EC">
            <w:pPr>
              <w:pStyle w:val="13"/>
              <w:spacing w:before="171"/>
              <w:ind w:left="106"/>
              <w:rPr>
                <w:sz w:val="22"/>
              </w:rPr>
            </w:pPr>
            <w:r>
              <w:rPr>
                <w:spacing w:val="-6"/>
                <w:sz w:val="22"/>
              </w:rPr>
              <w:t>公建</w:t>
            </w:r>
          </w:p>
        </w:tc>
      </w:tr>
    </w:tbl>
    <w:p w14:paraId="0A3B85DC">
      <w:pPr>
        <w:pStyle w:val="4"/>
        <w:spacing w:before="5"/>
        <w:rPr>
          <w:b/>
          <w:sz w:val="16"/>
        </w:rPr>
      </w:pPr>
    </w:p>
    <w:p w14:paraId="0158BB80">
      <w:pPr>
        <w:spacing w:before="0"/>
        <w:ind w:left="800" w:right="0" w:firstLine="0"/>
        <w:jc w:val="left"/>
        <w:rPr>
          <w:b/>
          <w:sz w:val="21"/>
        </w:rPr>
      </w:pPr>
      <w:r>
        <w:rPr>
          <w:b/>
          <w:spacing w:val="-4"/>
          <w:sz w:val="21"/>
        </w:rPr>
        <w:t>实际提交材料：</w:t>
      </w:r>
    </w:p>
    <w:p w14:paraId="45DD745D">
      <w:pPr>
        <w:pStyle w:val="4"/>
        <w:spacing w:before="1"/>
        <w:rPr>
          <w:b/>
          <w:sz w:val="14"/>
        </w:rPr>
      </w:pPr>
      <w:r>
        <w:pict>
          <v:group id="docshapegroup56" o:spid="_x0000_s1123" o:spt="203" style="position:absolute;left:0pt;margin-left:88.3pt;margin-top:10.45pt;height:31.45pt;width:418.7pt;mso-position-horizontal-relative:page;mso-wrap-distance-bottom:0pt;mso-wrap-distance-top:0pt;z-index:-251376640;mso-width-relative:page;mso-height-relative:page;" coordorigin="1766,209" coordsize="8374,629">
            <o:lock v:ext="edit"/>
            <v:line id="_x0000_s1124" o:spid="_x0000_s1124" o:spt="20" style="position:absolute;left:1766;top:214;height:0;width:8374;" stroked="t" coordsize="21600,21600">
              <v:path arrowok="t"/>
              <v:fill focussize="0,0"/>
              <v:stroke weight="0.48pt" color="#000000"/>
              <v:imagedata o:title=""/>
              <o:lock v:ext="edit"/>
            </v:line>
            <v:line id="_x0000_s1125" o:spid="_x0000_s1125" o:spt="20" style="position:absolute;left:1766;top:833;height:0;width:8374;" stroked="t" coordsize="21600,21600">
              <v:path arrowok="t"/>
              <v:fill focussize="0,0"/>
              <v:stroke weight="0.48pt" color="#000000"/>
              <v:imagedata o:title=""/>
              <o:lock v:ext="edit"/>
            </v:line>
            <v:line id="_x0000_s1126" o:spid="_x0000_s1126" o:spt="20" style="position:absolute;left:1771;top:209;height:619;width:0;" stroked="t" coordsize="21600,21600">
              <v:path arrowok="t"/>
              <v:fill focussize="0,0"/>
              <v:stroke weight="0.48pt" color="#000000"/>
              <v:imagedata o:title=""/>
              <o:lock v:ext="edit"/>
            </v:line>
            <v:line id="_x0000_s1127" o:spid="_x0000_s1127" o:spt="20" style="position:absolute;left:10135;top:209;height:619;width:0;" stroked="t" coordsize="21600,21600">
              <v:path arrowok="t"/>
              <v:fill focussize="0,0"/>
              <v:stroke weight="0.48pt" color="#000000"/>
              <v:imagedata o:title=""/>
              <o:lock v:ext="edit"/>
            </v:line>
            <w10:wrap type="topAndBottom"/>
          </v:group>
        </w:pict>
      </w:r>
    </w:p>
    <w:p w14:paraId="6E0695C7">
      <w:pPr>
        <w:spacing w:after="0"/>
        <w:rPr>
          <w:sz w:val="14"/>
        </w:rPr>
        <w:sectPr>
          <w:pgSz w:w="11910" w:h="16840"/>
          <w:pgMar w:top="1100" w:right="920" w:bottom="1180" w:left="1000" w:header="878" w:footer="993" w:gutter="0"/>
          <w:cols w:space="720" w:num="1"/>
        </w:sectPr>
      </w:pPr>
    </w:p>
    <w:p w14:paraId="373D3CAB">
      <w:pPr>
        <w:pStyle w:val="4"/>
        <w:spacing w:before="4"/>
        <w:rPr>
          <w:b/>
          <w:sz w:val="29"/>
        </w:rPr>
      </w:pPr>
    </w:p>
    <w:p w14:paraId="114B1665">
      <w:pPr>
        <w:pStyle w:val="12"/>
        <w:numPr>
          <w:ilvl w:val="2"/>
          <w:numId w:val="4"/>
        </w:numPr>
        <w:tabs>
          <w:tab w:val="left" w:pos="1465"/>
        </w:tabs>
        <w:spacing w:before="67" w:after="0" w:line="240" w:lineRule="auto"/>
        <w:ind w:left="1464" w:right="0" w:hanging="665"/>
        <w:jc w:val="left"/>
        <w:rPr>
          <w:b/>
          <w:sz w:val="24"/>
        </w:rPr>
      </w:pPr>
      <w:r>
        <w:pict>
          <v:rect id="docshape57" o:spid="_x0000_s1128" o:spt="1" style="position:absolute;left:0pt;margin-left:90pt;margin-top:-19.5pt;height:0.7pt;width:415.3pt;mso-position-horizontal-relative:page;z-index:-251614208;mso-width-relative:page;mso-height-relative:page;" fillcolor="#000000" filled="t" stroked="f" coordsize="21600,21600">
            <v:path/>
            <v:fill on="t" focussize="0,0"/>
            <v:stroke on="f"/>
            <v:imagedata o:title=""/>
            <o:lock v:ext="edit"/>
          </v:rect>
        </w:pict>
      </w:r>
      <w:r>
        <w:rPr>
          <w:b/>
          <w:spacing w:val="-2"/>
          <w:sz w:val="24"/>
        </w:rPr>
        <w:t>采取保障人员安全的防护措施。（</w:t>
      </w:r>
      <w:r>
        <w:rPr>
          <w:b/>
          <w:spacing w:val="-21"/>
          <w:sz w:val="24"/>
        </w:rPr>
        <w:t xml:space="preserve">总分 </w:t>
      </w:r>
      <w:r>
        <w:rPr>
          <w:b/>
          <w:spacing w:val="-2"/>
          <w:sz w:val="24"/>
        </w:rPr>
        <w:t>15</w:t>
      </w:r>
      <w:r>
        <w:rPr>
          <w:b/>
          <w:spacing w:val="-30"/>
          <w:sz w:val="24"/>
        </w:rPr>
        <w:t xml:space="preserve"> 分</w:t>
      </w:r>
      <w:r>
        <w:rPr>
          <w:b/>
          <w:spacing w:val="-10"/>
          <w:sz w:val="24"/>
        </w:rPr>
        <w:t>）</w:t>
      </w:r>
    </w:p>
    <w:p w14:paraId="0B1E8D5C">
      <w:pPr>
        <w:pStyle w:val="4"/>
        <w:rPr>
          <w:rFonts w:ascii="黑体"/>
          <w:b/>
          <w:sz w:val="17"/>
        </w:rPr>
      </w:pPr>
    </w:p>
    <w:p w14:paraId="122E589B">
      <w:pPr>
        <w:spacing w:before="0" w:after="34"/>
        <w:ind w:left="800"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2AC94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4B92D9F2">
            <w:pPr>
              <w:pStyle w:val="13"/>
              <w:spacing w:before="19"/>
              <w:ind w:left="194"/>
              <w:rPr>
                <w:b/>
                <w:sz w:val="21"/>
              </w:rPr>
            </w:pPr>
            <w:r>
              <w:rPr>
                <w:b/>
                <w:w w:val="99"/>
                <w:sz w:val="21"/>
              </w:rPr>
              <w:t>序</w:t>
            </w:r>
          </w:p>
          <w:p w14:paraId="5D36E72B">
            <w:pPr>
              <w:pStyle w:val="13"/>
              <w:spacing w:before="43"/>
              <w:ind w:left="194"/>
              <w:rPr>
                <w:b/>
                <w:sz w:val="21"/>
              </w:rPr>
            </w:pPr>
            <w:r>
              <w:rPr>
                <w:b/>
                <w:w w:val="99"/>
                <w:sz w:val="21"/>
              </w:rPr>
              <w:t>号</w:t>
            </w:r>
          </w:p>
        </w:tc>
        <w:tc>
          <w:tcPr>
            <w:tcW w:w="5000" w:type="dxa"/>
          </w:tcPr>
          <w:p w14:paraId="0D40B1C2">
            <w:pPr>
              <w:pStyle w:val="13"/>
              <w:spacing w:before="19"/>
              <w:ind w:left="201" w:right="192"/>
              <w:jc w:val="center"/>
              <w:rPr>
                <w:b/>
                <w:sz w:val="21"/>
              </w:rPr>
            </w:pPr>
            <w:r>
              <w:rPr>
                <w:b/>
                <w:spacing w:val="-4"/>
                <w:sz w:val="21"/>
              </w:rPr>
              <w:t>评价内容</w:t>
            </w:r>
          </w:p>
        </w:tc>
        <w:tc>
          <w:tcPr>
            <w:tcW w:w="1340" w:type="dxa"/>
          </w:tcPr>
          <w:p w14:paraId="430BFE94">
            <w:pPr>
              <w:pStyle w:val="13"/>
              <w:spacing w:before="19"/>
              <w:ind w:left="236" w:right="226"/>
              <w:jc w:val="center"/>
              <w:rPr>
                <w:b/>
                <w:sz w:val="21"/>
              </w:rPr>
            </w:pPr>
            <w:r>
              <w:rPr>
                <w:b/>
                <w:spacing w:val="-4"/>
                <w:sz w:val="21"/>
              </w:rPr>
              <w:t>评价分值</w:t>
            </w:r>
          </w:p>
          <w:p w14:paraId="74B20826">
            <w:pPr>
              <w:pStyle w:val="13"/>
              <w:spacing w:before="43"/>
              <w:ind w:left="236" w:right="226"/>
              <w:jc w:val="center"/>
              <w:rPr>
                <w:b/>
                <w:sz w:val="21"/>
              </w:rPr>
            </w:pPr>
            <w:r>
              <w:rPr>
                <w:b/>
                <w:spacing w:val="-2"/>
                <w:sz w:val="21"/>
              </w:rPr>
              <w:t>（分</w:t>
            </w:r>
            <w:r>
              <w:rPr>
                <w:b/>
                <w:spacing w:val="-10"/>
                <w:sz w:val="21"/>
              </w:rPr>
              <w:t>）</w:t>
            </w:r>
          </w:p>
        </w:tc>
        <w:tc>
          <w:tcPr>
            <w:tcW w:w="1360" w:type="dxa"/>
          </w:tcPr>
          <w:p w14:paraId="7A1F3A54">
            <w:pPr>
              <w:pStyle w:val="13"/>
              <w:spacing w:before="19"/>
              <w:ind w:left="244" w:right="237"/>
              <w:jc w:val="center"/>
              <w:rPr>
                <w:b/>
                <w:sz w:val="21"/>
              </w:rPr>
            </w:pPr>
            <w:r>
              <w:rPr>
                <w:b/>
                <w:spacing w:val="-4"/>
                <w:sz w:val="21"/>
              </w:rPr>
              <w:t>自评得分</w:t>
            </w:r>
          </w:p>
          <w:p w14:paraId="1590BD71">
            <w:pPr>
              <w:pStyle w:val="13"/>
              <w:spacing w:before="43"/>
              <w:ind w:left="244" w:right="237"/>
              <w:jc w:val="center"/>
              <w:rPr>
                <w:b/>
                <w:sz w:val="21"/>
              </w:rPr>
            </w:pPr>
            <w:r>
              <w:rPr>
                <w:b/>
                <w:spacing w:val="-2"/>
                <w:sz w:val="21"/>
              </w:rPr>
              <w:t>（分</w:t>
            </w:r>
            <w:r>
              <w:rPr>
                <w:b/>
                <w:spacing w:val="-10"/>
                <w:sz w:val="21"/>
              </w:rPr>
              <w:t>）</w:t>
            </w:r>
          </w:p>
        </w:tc>
      </w:tr>
      <w:tr w14:paraId="096E9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00" w:type="dxa"/>
          </w:tcPr>
          <w:p w14:paraId="36ACFD05">
            <w:pPr>
              <w:pStyle w:val="13"/>
              <w:spacing w:before="189"/>
              <w:ind w:left="8"/>
              <w:jc w:val="center"/>
              <w:rPr>
                <w:rFonts w:ascii="Times New Roman"/>
                <w:sz w:val="21"/>
              </w:rPr>
            </w:pPr>
            <w:r>
              <w:rPr>
                <w:rFonts w:ascii="Times New Roman"/>
                <w:w w:val="99"/>
                <w:sz w:val="21"/>
              </w:rPr>
              <w:t>1</w:t>
            </w:r>
          </w:p>
        </w:tc>
        <w:tc>
          <w:tcPr>
            <w:tcW w:w="5000" w:type="dxa"/>
          </w:tcPr>
          <w:p w14:paraId="13297294">
            <w:pPr>
              <w:pStyle w:val="13"/>
              <w:spacing w:before="14"/>
              <w:ind w:left="107"/>
              <w:rPr>
                <w:sz w:val="22"/>
              </w:rPr>
            </w:pPr>
            <w:r>
              <w:rPr>
                <w:spacing w:val="-7"/>
                <w:sz w:val="22"/>
              </w:rPr>
              <w:t>采取措施提高阳台、外窗、窗台、防护栏杆等安全</w:t>
            </w:r>
          </w:p>
          <w:p w14:paraId="0682F8AE">
            <w:pPr>
              <w:pStyle w:val="13"/>
              <w:spacing w:before="30" w:line="278" w:lineRule="exact"/>
              <w:ind w:left="107"/>
              <w:rPr>
                <w:sz w:val="22"/>
              </w:rPr>
            </w:pPr>
            <w:r>
              <w:rPr>
                <w:spacing w:val="-4"/>
                <w:sz w:val="22"/>
              </w:rPr>
              <w:t>防护水平</w:t>
            </w:r>
          </w:p>
        </w:tc>
        <w:tc>
          <w:tcPr>
            <w:tcW w:w="1340" w:type="dxa"/>
          </w:tcPr>
          <w:p w14:paraId="09DDF96E">
            <w:pPr>
              <w:pStyle w:val="13"/>
              <w:spacing w:before="170"/>
              <w:ind w:left="7"/>
              <w:jc w:val="center"/>
              <w:rPr>
                <w:sz w:val="22"/>
              </w:rPr>
            </w:pPr>
            <w:r>
              <w:rPr>
                <w:w w:val="100"/>
                <w:sz w:val="22"/>
              </w:rPr>
              <w:t>5</w:t>
            </w:r>
          </w:p>
        </w:tc>
        <w:tc>
          <w:tcPr>
            <w:tcW w:w="1360" w:type="dxa"/>
          </w:tcPr>
          <w:p w14:paraId="71C62ED2">
            <w:pPr>
              <w:pStyle w:val="13"/>
              <w:spacing w:before="170"/>
              <w:ind w:left="10"/>
              <w:jc w:val="center"/>
              <w:rPr>
                <w:sz w:val="22"/>
              </w:rPr>
            </w:pPr>
            <w:r>
              <w:rPr>
                <w:w w:val="100"/>
                <w:sz w:val="22"/>
              </w:rPr>
              <w:t>5</w:t>
            </w:r>
          </w:p>
        </w:tc>
      </w:tr>
      <w:tr w14:paraId="79CA7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00" w:type="dxa"/>
          </w:tcPr>
          <w:p w14:paraId="08DFEDA4">
            <w:pPr>
              <w:pStyle w:val="13"/>
              <w:spacing w:before="7"/>
              <w:rPr>
                <w:b/>
                <w:sz w:val="25"/>
              </w:rPr>
            </w:pPr>
          </w:p>
          <w:p w14:paraId="756ABEAF">
            <w:pPr>
              <w:pStyle w:val="13"/>
              <w:ind w:left="10"/>
              <w:jc w:val="center"/>
              <w:rPr>
                <w:sz w:val="22"/>
              </w:rPr>
            </w:pPr>
            <w:r>
              <w:rPr>
                <w:w w:val="100"/>
                <w:sz w:val="22"/>
              </w:rPr>
              <w:t>2</w:t>
            </w:r>
          </w:p>
        </w:tc>
        <w:tc>
          <w:tcPr>
            <w:tcW w:w="5000" w:type="dxa"/>
          </w:tcPr>
          <w:p w14:paraId="4D7696D8">
            <w:pPr>
              <w:pStyle w:val="13"/>
              <w:spacing w:before="16" w:line="266" w:lineRule="auto"/>
              <w:ind w:left="107" w:right="94"/>
              <w:rPr>
                <w:sz w:val="22"/>
              </w:rPr>
            </w:pPr>
            <w:r>
              <w:rPr>
                <w:spacing w:val="-7"/>
                <w:sz w:val="22"/>
              </w:rPr>
              <w:t>建筑物出入口均设外墙饰面、门窗玻璃意外脱落的防护措施，并与人员通行区域的遮阳、遮风或挡雨</w:t>
            </w:r>
          </w:p>
          <w:p w14:paraId="5258B694">
            <w:pPr>
              <w:pStyle w:val="13"/>
              <w:spacing w:line="274" w:lineRule="exact"/>
              <w:ind w:left="107"/>
              <w:rPr>
                <w:sz w:val="22"/>
              </w:rPr>
            </w:pPr>
            <w:r>
              <w:rPr>
                <w:spacing w:val="-4"/>
                <w:sz w:val="22"/>
              </w:rPr>
              <w:t>措施结合</w:t>
            </w:r>
          </w:p>
        </w:tc>
        <w:tc>
          <w:tcPr>
            <w:tcW w:w="1340" w:type="dxa"/>
          </w:tcPr>
          <w:p w14:paraId="00B285BB">
            <w:pPr>
              <w:pStyle w:val="13"/>
              <w:spacing w:before="7"/>
              <w:rPr>
                <w:b/>
                <w:sz w:val="25"/>
              </w:rPr>
            </w:pPr>
          </w:p>
          <w:p w14:paraId="35F15F94">
            <w:pPr>
              <w:pStyle w:val="13"/>
              <w:ind w:left="7"/>
              <w:jc w:val="center"/>
              <w:rPr>
                <w:sz w:val="22"/>
              </w:rPr>
            </w:pPr>
            <w:r>
              <w:rPr>
                <w:w w:val="100"/>
                <w:sz w:val="22"/>
              </w:rPr>
              <w:t>5</w:t>
            </w:r>
          </w:p>
        </w:tc>
        <w:tc>
          <w:tcPr>
            <w:tcW w:w="1360" w:type="dxa"/>
          </w:tcPr>
          <w:p w14:paraId="14047CBD">
            <w:pPr>
              <w:pStyle w:val="13"/>
              <w:spacing w:before="7"/>
              <w:rPr>
                <w:b/>
                <w:sz w:val="25"/>
              </w:rPr>
            </w:pPr>
          </w:p>
          <w:p w14:paraId="2C9BD3CE">
            <w:pPr>
              <w:pStyle w:val="13"/>
              <w:ind w:left="10"/>
              <w:jc w:val="center"/>
              <w:rPr>
                <w:sz w:val="22"/>
              </w:rPr>
            </w:pPr>
            <w:r>
              <w:rPr>
                <w:w w:val="100"/>
                <w:sz w:val="22"/>
              </w:rPr>
              <w:t>0</w:t>
            </w:r>
          </w:p>
        </w:tc>
      </w:tr>
      <w:tr w14:paraId="29F23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1AB71457">
            <w:pPr>
              <w:pStyle w:val="13"/>
              <w:spacing w:before="171"/>
              <w:ind w:left="10"/>
              <w:jc w:val="center"/>
              <w:rPr>
                <w:sz w:val="22"/>
              </w:rPr>
            </w:pPr>
            <w:r>
              <w:rPr>
                <w:w w:val="100"/>
                <w:sz w:val="22"/>
              </w:rPr>
              <w:t>3</w:t>
            </w:r>
          </w:p>
        </w:tc>
        <w:tc>
          <w:tcPr>
            <w:tcW w:w="5000" w:type="dxa"/>
          </w:tcPr>
          <w:p w14:paraId="74FC9B6F">
            <w:pPr>
              <w:pStyle w:val="13"/>
              <w:spacing w:before="15"/>
              <w:ind w:left="107"/>
              <w:rPr>
                <w:sz w:val="22"/>
              </w:rPr>
            </w:pPr>
            <w:r>
              <w:rPr>
                <w:spacing w:val="-6"/>
                <w:sz w:val="22"/>
              </w:rPr>
              <w:t>利用场地或景观形成可降低坠物风险的缓冲区、隔</w:t>
            </w:r>
          </w:p>
          <w:p w14:paraId="3D8E0064">
            <w:pPr>
              <w:pStyle w:val="13"/>
              <w:spacing w:before="30" w:line="276" w:lineRule="exact"/>
              <w:ind w:left="107"/>
              <w:rPr>
                <w:sz w:val="22"/>
              </w:rPr>
            </w:pPr>
            <w:r>
              <w:rPr>
                <w:spacing w:val="-6"/>
                <w:sz w:val="22"/>
              </w:rPr>
              <w:t>离带</w:t>
            </w:r>
          </w:p>
        </w:tc>
        <w:tc>
          <w:tcPr>
            <w:tcW w:w="1340" w:type="dxa"/>
          </w:tcPr>
          <w:p w14:paraId="54ACEC92">
            <w:pPr>
              <w:pStyle w:val="13"/>
              <w:spacing w:before="171"/>
              <w:ind w:left="7"/>
              <w:jc w:val="center"/>
              <w:rPr>
                <w:sz w:val="22"/>
              </w:rPr>
            </w:pPr>
            <w:r>
              <w:rPr>
                <w:w w:val="100"/>
                <w:sz w:val="22"/>
              </w:rPr>
              <w:t>5</w:t>
            </w:r>
          </w:p>
        </w:tc>
        <w:tc>
          <w:tcPr>
            <w:tcW w:w="1360" w:type="dxa"/>
          </w:tcPr>
          <w:p w14:paraId="42686D70">
            <w:pPr>
              <w:pStyle w:val="13"/>
              <w:spacing w:before="171"/>
              <w:ind w:left="10"/>
              <w:jc w:val="center"/>
              <w:rPr>
                <w:sz w:val="22"/>
              </w:rPr>
            </w:pPr>
            <w:r>
              <w:rPr>
                <w:w w:val="100"/>
                <w:sz w:val="22"/>
              </w:rPr>
              <w:t>0</w:t>
            </w:r>
          </w:p>
        </w:tc>
      </w:tr>
      <w:tr w14:paraId="6F649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00" w:type="dxa"/>
            <w:gridSpan w:val="2"/>
          </w:tcPr>
          <w:p w14:paraId="71F98028">
            <w:pPr>
              <w:pStyle w:val="13"/>
              <w:spacing w:before="20"/>
              <w:ind w:left="2363" w:right="2357"/>
              <w:jc w:val="center"/>
              <w:rPr>
                <w:sz w:val="21"/>
              </w:rPr>
            </w:pPr>
            <w:r>
              <w:rPr>
                <w:spacing w:val="-8"/>
                <w:sz w:val="21"/>
              </w:rPr>
              <w:t>合计</w:t>
            </w:r>
          </w:p>
        </w:tc>
        <w:tc>
          <w:tcPr>
            <w:tcW w:w="1340" w:type="dxa"/>
          </w:tcPr>
          <w:p w14:paraId="6B05B829">
            <w:pPr>
              <w:pStyle w:val="13"/>
              <w:spacing w:before="15" w:line="277" w:lineRule="exact"/>
              <w:ind w:left="236" w:right="224"/>
              <w:jc w:val="center"/>
              <w:rPr>
                <w:sz w:val="22"/>
              </w:rPr>
            </w:pPr>
            <w:r>
              <w:rPr>
                <w:spacing w:val="-5"/>
                <w:sz w:val="22"/>
              </w:rPr>
              <w:t>15</w:t>
            </w:r>
          </w:p>
        </w:tc>
        <w:tc>
          <w:tcPr>
            <w:tcW w:w="1360" w:type="dxa"/>
          </w:tcPr>
          <w:p w14:paraId="241BE179">
            <w:pPr>
              <w:pStyle w:val="13"/>
              <w:spacing w:before="15" w:line="277" w:lineRule="exact"/>
              <w:ind w:left="10"/>
              <w:jc w:val="center"/>
              <w:rPr>
                <w:sz w:val="22"/>
              </w:rPr>
            </w:pPr>
            <w:r>
              <w:rPr>
                <w:w w:val="100"/>
                <w:sz w:val="22"/>
              </w:rPr>
              <w:t>5</w:t>
            </w:r>
          </w:p>
        </w:tc>
      </w:tr>
    </w:tbl>
    <w:p w14:paraId="183E9FC0">
      <w:pPr>
        <w:pStyle w:val="4"/>
        <w:spacing w:before="12"/>
        <w:rPr>
          <w:b/>
          <w:sz w:val="31"/>
        </w:rPr>
      </w:pPr>
    </w:p>
    <w:p w14:paraId="7D520987">
      <w:pPr>
        <w:spacing w:before="0"/>
        <w:ind w:left="800" w:right="0" w:firstLine="0"/>
        <w:jc w:val="left"/>
        <w:rPr>
          <w:b/>
          <w:sz w:val="24"/>
        </w:rPr>
      </w:pPr>
      <w:r>
        <w:pict>
          <v:group id="docshapegroup58" o:spid="_x0000_s1129" o:spt="203" style="position:absolute;left:0pt;margin-left:89.75pt;margin-top:-67pt;height:374.4pt;width:415.75pt;mso-position-horizontal-relative:page;z-index:-251615232;mso-width-relative:page;mso-height-relative:page;" coordorigin="1795,-1340" coordsize="8315,7488">
            <o:lock v:ext="edit"/>
            <v:shape id="docshape59" o:spid="_x0000_s1130" o:spt="75" type="#_x0000_t75" style="position:absolute;left:2647;top:-1341;height:7488;width:7438;" filled="f" stroked="f" coordsize="21600,21600">
              <v:path/>
              <v:fill on="f" focussize="0,0"/>
              <v:stroke on="f"/>
              <v:imagedata r:id="rId40" o:title=""/>
              <o:lock v:ext="edit" aspectratio="t"/>
            </v:shape>
            <v:line id="_x0000_s1131" o:spid="_x0000_s1131" o:spt="20" style="position:absolute;left:1795;top:1094;height:0;width:8315;" stroked="t" coordsize="21600,21600">
              <v:path arrowok="t"/>
              <v:fill focussize="0,0"/>
              <v:stroke weight="0.48pt" color="#000000"/>
              <v:imagedata o:title=""/>
              <o:lock v:ext="edit"/>
            </v:line>
            <v:line id="_x0000_s1132" o:spid="_x0000_s1132" o:spt="20" style="position:absolute;left:1795;top:3016;height:0;width:8315;" stroked="t" coordsize="21600,21600">
              <v:path arrowok="t"/>
              <v:fill focussize="0,0"/>
              <v:stroke weight="0.48pt" color="#000000"/>
              <v:imagedata o:title=""/>
              <o:lock v:ext="edit"/>
            </v:line>
            <v:line id="_x0000_s1133" o:spid="_x0000_s1133" o:spt="20" style="position:absolute;left:1800;top:1090;height:1922;width:0;" stroked="t" coordsize="21600,21600">
              <v:path arrowok="t"/>
              <v:fill focussize="0,0"/>
              <v:stroke weight="0.48pt" color="#000000"/>
              <v:imagedata o:title=""/>
              <o:lock v:ext="edit"/>
            </v:line>
            <v:line id="_x0000_s1134" o:spid="_x0000_s1134" o:spt="20" style="position:absolute;left:10105;top:1090;height:1922;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51EA3ED0">
      <w:pPr>
        <w:pStyle w:val="12"/>
        <w:numPr>
          <w:ilvl w:val="3"/>
          <w:numId w:val="4"/>
        </w:numPr>
        <w:tabs>
          <w:tab w:val="left" w:pos="1219"/>
          <w:tab w:val="left" w:pos="1220"/>
        </w:tabs>
        <w:spacing w:before="85" w:after="0" w:line="240" w:lineRule="auto"/>
        <w:ind w:left="1220" w:right="0" w:hanging="420"/>
        <w:jc w:val="left"/>
        <w:rPr>
          <w:rFonts w:hint="eastAsia" w:ascii="宋体" w:hAnsi="宋体" w:eastAsia="宋体"/>
          <w:b/>
          <w:sz w:val="21"/>
        </w:rPr>
      </w:pPr>
      <w:r>
        <w:rPr>
          <w:rFonts w:hint="eastAsia" w:ascii="宋体" w:hAnsi="宋体" w:eastAsia="宋体"/>
          <w:b/>
          <w:spacing w:val="-3"/>
          <w:sz w:val="21"/>
        </w:rPr>
        <w:t>采取保障人员安全的防护措施</w:t>
      </w:r>
    </w:p>
    <w:p w14:paraId="60A7874B">
      <w:pPr>
        <w:pStyle w:val="4"/>
        <w:spacing w:before="105"/>
        <w:ind w:left="800"/>
      </w:pPr>
      <w:r>
        <w:rPr>
          <w:spacing w:val="-2"/>
        </w:rPr>
        <w:t>简要说明采取保障人员安全的防护的措施。（</w:t>
      </w:r>
      <w:r>
        <w:rPr>
          <w:rFonts w:ascii="Times New Roman" w:eastAsia="Times New Roman"/>
          <w:spacing w:val="-2"/>
        </w:rPr>
        <w:t>200</w:t>
      </w:r>
      <w:r>
        <w:rPr>
          <w:spacing w:val="-2"/>
        </w:rPr>
        <w:t>字以内）</w:t>
      </w:r>
      <w:r>
        <w:rPr>
          <w:spacing w:val="-10"/>
        </w:rPr>
        <w:t>。</w:t>
      </w:r>
    </w:p>
    <w:p w14:paraId="51C286E9">
      <w:pPr>
        <w:pStyle w:val="4"/>
        <w:spacing w:before="115"/>
        <w:ind w:left="1328"/>
      </w:pPr>
      <w:bookmarkStart w:id="28" w:name="本项目阳台外窗采用限制窗扇开启角度、设置护窗栏杆等提高防护水平。"/>
      <w:bookmarkEnd w:id="28"/>
      <w:r>
        <w:rPr>
          <w:spacing w:val="-3"/>
        </w:rPr>
        <w:t>本项目阳台外窗采用限制窗扇开启角度、设置护窗栏杆等提高防护水平。</w:t>
      </w:r>
    </w:p>
    <w:p w14:paraId="22B1BD22">
      <w:pPr>
        <w:pStyle w:val="4"/>
        <w:rPr>
          <w:sz w:val="20"/>
        </w:rPr>
      </w:pPr>
    </w:p>
    <w:p w14:paraId="3C4778F8">
      <w:pPr>
        <w:pStyle w:val="4"/>
        <w:rPr>
          <w:sz w:val="20"/>
        </w:rPr>
      </w:pPr>
    </w:p>
    <w:p w14:paraId="14AA1CD2">
      <w:pPr>
        <w:pStyle w:val="4"/>
        <w:rPr>
          <w:sz w:val="20"/>
        </w:rPr>
      </w:pPr>
    </w:p>
    <w:p w14:paraId="6CDDFC84">
      <w:pPr>
        <w:pStyle w:val="4"/>
        <w:rPr>
          <w:sz w:val="20"/>
        </w:rPr>
      </w:pPr>
    </w:p>
    <w:p w14:paraId="65CB1969">
      <w:pPr>
        <w:pStyle w:val="4"/>
        <w:rPr>
          <w:sz w:val="20"/>
        </w:rPr>
      </w:pPr>
    </w:p>
    <w:p w14:paraId="3003A3A0">
      <w:pPr>
        <w:pStyle w:val="4"/>
        <w:rPr>
          <w:sz w:val="20"/>
        </w:rPr>
      </w:pPr>
    </w:p>
    <w:p w14:paraId="610ED6E2">
      <w:pPr>
        <w:pStyle w:val="4"/>
        <w:rPr>
          <w:sz w:val="20"/>
        </w:rPr>
      </w:pPr>
    </w:p>
    <w:p w14:paraId="62476CE9">
      <w:pPr>
        <w:pStyle w:val="4"/>
        <w:spacing w:before="11"/>
        <w:rPr>
          <w:sz w:val="16"/>
        </w:rPr>
      </w:pPr>
    </w:p>
    <w:p w14:paraId="42E85990">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558474A1">
      <w:pPr>
        <w:pStyle w:val="4"/>
        <w:spacing w:before="10"/>
        <w:rPr>
          <w:b/>
          <w:sz w:val="18"/>
        </w:rPr>
      </w:pPr>
    </w:p>
    <w:p w14:paraId="3C979743">
      <w:pPr>
        <w:spacing w:before="0"/>
        <w:ind w:left="1160" w:right="0" w:firstLine="0"/>
        <w:jc w:val="left"/>
        <w:rPr>
          <w:b/>
          <w:sz w:val="21"/>
        </w:rPr>
      </w:pPr>
      <w:r>
        <w:rPr>
          <w:b/>
          <w:spacing w:val="-3"/>
          <w:sz w:val="21"/>
        </w:rPr>
        <w:t>建议提交材料及技术要求：</w:t>
      </w:r>
    </w:p>
    <w:p w14:paraId="41475DE9">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35CD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51C3711D">
            <w:pPr>
              <w:pStyle w:val="13"/>
              <w:spacing w:before="14"/>
              <w:ind w:left="148"/>
              <w:rPr>
                <w:b/>
                <w:sz w:val="22"/>
              </w:rPr>
            </w:pPr>
            <w:r>
              <w:rPr>
                <w:b/>
                <w:spacing w:val="-6"/>
                <w:sz w:val="22"/>
              </w:rPr>
              <w:t>专业</w:t>
            </w:r>
          </w:p>
          <w:p w14:paraId="5F341541">
            <w:pPr>
              <w:pStyle w:val="13"/>
              <w:spacing w:before="30" w:line="278" w:lineRule="exact"/>
              <w:ind w:left="148"/>
              <w:rPr>
                <w:b/>
                <w:sz w:val="22"/>
              </w:rPr>
            </w:pPr>
            <w:r>
              <w:rPr>
                <w:b/>
                <w:spacing w:val="-6"/>
                <w:sz w:val="22"/>
              </w:rPr>
              <w:t>分类</w:t>
            </w:r>
          </w:p>
        </w:tc>
        <w:tc>
          <w:tcPr>
            <w:tcW w:w="2020" w:type="dxa"/>
            <w:shd w:val="clear" w:color="auto" w:fill="DBE4F0"/>
          </w:tcPr>
          <w:p w14:paraId="0B172AD9">
            <w:pPr>
              <w:pStyle w:val="13"/>
              <w:spacing w:before="170"/>
              <w:ind w:left="567"/>
              <w:rPr>
                <w:b/>
                <w:sz w:val="22"/>
              </w:rPr>
            </w:pPr>
            <w:r>
              <w:rPr>
                <w:b/>
                <w:spacing w:val="-4"/>
                <w:sz w:val="22"/>
              </w:rPr>
              <w:t>材料名称</w:t>
            </w:r>
          </w:p>
        </w:tc>
        <w:tc>
          <w:tcPr>
            <w:tcW w:w="3960" w:type="dxa"/>
            <w:shd w:val="clear" w:color="auto" w:fill="DBE4F0"/>
          </w:tcPr>
          <w:p w14:paraId="5F7A4327">
            <w:pPr>
              <w:pStyle w:val="13"/>
              <w:spacing w:before="170"/>
              <w:ind w:left="1525" w:right="1516"/>
              <w:jc w:val="center"/>
              <w:rPr>
                <w:b/>
                <w:sz w:val="22"/>
              </w:rPr>
            </w:pPr>
            <w:r>
              <w:rPr>
                <w:b/>
                <w:spacing w:val="-4"/>
                <w:sz w:val="22"/>
              </w:rPr>
              <w:t>技术要求</w:t>
            </w:r>
          </w:p>
        </w:tc>
        <w:tc>
          <w:tcPr>
            <w:tcW w:w="800" w:type="dxa"/>
            <w:shd w:val="clear" w:color="auto" w:fill="DBE4F0"/>
          </w:tcPr>
          <w:p w14:paraId="2FD96619">
            <w:pPr>
              <w:pStyle w:val="13"/>
              <w:spacing w:before="14"/>
              <w:ind w:left="107"/>
              <w:rPr>
                <w:b/>
                <w:sz w:val="22"/>
              </w:rPr>
            </w:pPr>
            <w:r>
              <w:rPr>
                <w:b/>
                <w:spacing w:val="-6"/>
                <w:sz w:val="22"/>
              </w:rPr>
              <w:t>评价</w:t>
            </w:r>
          </w:p>
          <w:p w14:paraId="2C3F35A6">
            <w:pPr>
              <w:pStyle w:val="13"/>
              <w:spacing w:before="30" w:line="278" w:lineRule="exact"/>
              <w:ind w:left="107"/>
              <w:rPr>
                <w:b/>
                <w:sz w:val="22"/>
              </w:rPr>
            </w:pPr>
            <w:r>
              <w:rPr>
                <w:b/>
                <w:spacing w:val="-6"/>
                <w:sz w:val="22"/>
              </w:rPr>
              <w:t>阶段</w:t>
            </w:r>
          </w:p>
        </w:tc>
        <w:tc>
          <w:tcPr>
            <w:tcW w:w="800" w:type="dxa"/>
            <w:shd w:val="clear" w:color="auto" w:fill="DBE4F0"/>
          </w:tcPr>
          <w:p w14:paraId="166362F3">
            <w:pPr>
              <w:pStyle w:val="13"/>
              <w:spacing w:before="14"/>
              <w:ind w:left="106"/>
              <w:rPr>
                <w:b/>
                <w:sz w:val="22"/>
              </w:rPr>
            </w:pPr>
            <w:r>
              <w:rPr>
                <w:b/>
                <w:spacing w:val="-6"/>
                <w:sz w:val="22"/>
              </w:rPr>
              <w:t>建筑</w:t>
            </w:r>
          </w:p>
          <w:p w14:paraId="7AD3E9AF">
            <w:pPr>
              <w:pStyle w:val="13"/>
              <w:spacing w:before="30" w:line="278" w:lineRule="exact"/>
              <w:ind w:left="106"/>
              <w:rPr>
                <w:b/>
                <w:sz w:val="22"/>
              </w:rPr>
            </w:pPr>
            <w:r>
              <w:rPr>
                <w:b/>
                <w:spacing w:val="-6"/>
                <w:sz w:val="22"/>
              </w:rPr>
              <w:t>类型</w:t>
            </w:r>
          </w:p>
        </w:tc>
      </w:tr>
      <w:tr w14:paraId="22C29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09312AD1">
            <w:pPr>
              <w:pStyle w:val="13"/>
              <w:rPr>
                <w:b/>
                <w:sz w:val="22"/>
              </w:rPr>
            </w:pPr>
          </w:p>
          <w:p w14:paraId="320F63A0">
            <w:pPr>
              <w:pStyle w:val="13"/>
              <w:rPr>
                <w:b/>
                <w:sz w:val="22"/>
              </w:rPr>
            </w:pPr>
          </w:p>
          <w:p w14:paraId="77948440">
            <w:pPr>
              <w:pStyle w:val="13"/>
              <w:rPr>
                <w:b/>
                <w:sz w:val="22"/>
              </w:rPr>
            </w:pPr>
          </w:p>
          <w:p w14:paraId="3183300B">
            <w:pPr>
              <w:pStyle w:val="13"/>
              <w:rPr>
                <w:b/>
                <w:sz w:val="22"/>
              </w:rPr>
            </w:pPr>
          </w:p>
          <w:p w14:paraId="080CE176">
            <w:pPr>
              <w:pStyle w:val="13"/>
              <w:spacing w:before="10"/>
              <w:rPr>
                <w:b/>
                <w:sz w:val="23"/>
              </w:rPr>
            </w:pPr>
          </w:p>
          <w:p w14:paraId="23619567">
            <w:pPr>
              <w:pStyle w:val="13"/>
              <w:spacing w:line="266" w:lineRule="auto"/>
              <w:ind w:left="148" w:right="137"/>
              <w:rPr>
                <w:b/>
                <w:sz w:val="22"/>
              </w:rPr>
            </w:pPr>
            <w:r>
              <w:rPr>
                <w:b/>
                <w:spacing w:val="-6"/>
                <w:sz w:val="22"/>
              </w:rPr>
              <w:t>建筑设计</w:t>
            </w:r>
          </w:p>
        </w:tc>
        <w:tc>
          <w:tcPr>
            <w:tcW w:w="2020" w:type="dxa"/>
          </w:tcPr>
          <w:p w14:paraId="01B5C6B4">
            <w:pPr>
              <w:pStyle w:val="13"/>
              <w:spacing w:before="129"/>
              <w:ind w:left="106"/>
              <w:rPr>
                <w:b/>
                <w:sz w:val="22"/>
              </w:rPr>
            </w:pPr>
            <w:r>
              <w:rPr>
                <w:b/>
                <w:spacing w:val="-4"/>
                <w:sz w:val="22"/>
              </w:rPr>
              <w:t>阳台设计图</w:t>
            </w:r>
          </w:p>
        </w:tc>
        <w:tc>
          <w:tcPr>
            <w:tcW w:w="3960" w:type="dxa"/>
          </w:tcPr>
          <w:p w14:paraId="56B49331">
            <w:pPr>
              <w:pStyle w:val="13"/>
              <w:spacing w:before="129"/>
              <w:ind w:left="107"/>
              <w:rPr>
                <w:sz w:val="22"/>
              </w:rPr>
            </w:pPr>
            <w:r>
              <w:rPr>
                <w:spacing w:val="-3"/>
                <w:sz w:val="22"/>
              </w:rPr>
              <w:t>应体现阳台的位置、尺寸、构造</w:t>
            </w:r>
          </w:p>
        </w:tc>
        <w:tc>
          <w:tcPr>
            <w:tcW w:w="800" w:type="dxa"/>
          </w:tcPr>
          <w:p w14:paraId="5E7F60D9">
            <w:pPr>
              <w:pStyle w:val="13"/>
              <w:spacing w:before="129"/>
              <w:ind w:left="107"/>
              <w:rPr>
                <w:sz w:val="22"/>
              </w:rPr>
            </w:pPr>
            <w:r>
              <w:rPr>
                <w:spacing w:val="-6"/>
                <w:sz w:val="22"/>
              </w:rPr>
              <w:t>评价</w:t>
            </w:r>
          </w:p>
        </w:tc>
        <w:tc>
          <w:tcPr>
            <w:tcW w:w="800" w:type="dxa"/>
          </w:tcPr>
          <w:p w14:paraId="5807C6FB">
            <w:pPr>
              <w:pStyle w:val="13"/>
              <w:spacing w:before="129"/>
              <w:ind w:left="106"/>
              <w:rPr>
                <w:sz w:val="22"/>
              </w:rPr>
            </w:pPr>
            <w:r>
              <w:rPr>
                <w:spacing w:val="-6"/>
                <w:sz w:val="22"/>
              </w:rPr>
              <w:t>居建</w:t>
            </w:r>
          </w:p>
        </w:tc>
      </w:tr>
      <w:tr w14:paraId="049D5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618A0777">
            <w:pPr>
              <w:rPr>
                <w:sz w:val="2"/>
                <w:szCs w:val="2"/>
              </w:rPr>
            </w:pPr>
          </w:p>
        </w:tc>
        <w:tc>
          <w:tcPr>
            <w:tcW w:w="2020" w:type="dxa"/>
          </w:tcPr>
          <w:p w14:paraId="01246B99">
            <w:pPr>
              <w:pStyle w:val="13"/>
              <w:spacing w:before="128"/>
              <w:ind w:left="106"/>
              <w:rPr>
                <w:b/>
                <w:sz w:val="22"/>
              </w:rPr>
            </w:pPr>
            <w:r>
              <w:rPr>
                <w:b/>
                <w:spacing w:val="-4"/>
                <w:sz w:val="22"/>
              </w:rPr>
              <w:t>外窗设计图</w:t>
            </w:r>
          </w:p>
        </w:tc>
        <w:tc>
          <w:tcPr>
            <w:tcW w:w="3960" w:type="dxa"/>
          </w:tcPr>
          <w:p w14:paraId="38063AF1">
            <w:pPr>
              <w:pStyle w:val="13"/>
              <w:spacing w:before="128"/>
              <w:ind w:left="107"/>
              <w:rPr>
                <w:sz w:val="22"/>
              </w:rPr>
            </w:pPr>
            <w:r>
              <w:rPr>
                <w:spacing w:val="-3"/>
                <w:sz w:val="22"/>
              </w:rPr>
              <w:t>应体现外窗的位置、尺寸、构造</w:t>
            </w:r>
          </w:p>
        </w:tc>
        <w:tc>
          <w:tcPr>
            <w:tcW w:w="800" w:type="dxa"/>
          </w:tcPr>
          <w:p w14:paraId="6D04ECCE">
            <w:pPr>
              <w:pStyle w:val="13"/>
              <w:spacing w:before="128"/>
              <w:ind w:left="107"/>
              <w:rPr>
                <w:sz w:val="22"/>
              </w:rPr>
            </w:pPr>
            <w:r>
              <w:rPr>
                <w:spacing w:val="-6"/>
                <w:sz w:val="22"/>
              </w:rPr>
              <w:t>评价</w:t>
            </w:r>
          </w:p>
        </w:tc>
        <w:tc>
          <w:tcPr>
            <w:tcW w:w="800" w:type="dxa"/>
          </w:tcPr>
          <w:p w14:paraId="6C17A7F7">
            <w:pPr>
              <w:pStyle w:val="13"/>
              <w:spacing w:before="128"/>
              <w:ind w:left="106"/>
              <w:rPr>
                <w:sz w:val="22"/>
              </w:rPr>
            </w:pPr>
            <w:r>
              <w:rPr>
                <w:spacing w:val="-6"/>
                <w:sz w:val="22"/>
              </w:rPr>
              <w:t>居建</w:t>
            </w:r>
          </w:p>
        </w:tc>
      </w:tr>
      <w:tr w14:paraId="4E943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32BEB42E">
            <w:pPr>
              <w:rPr>
                <w:sz w:val="2"/>
                <w:szCs w:val="2"/>
              </w:rPr>
            </w:pPr>
          </w:p>
        </w:tc>
        <w:tc>
          <w:tcPr>
            <w:tcW w:w="2020" w:type="dxa"/>
          </w:tcPr>
          <w:p w14:paraId="5EAB2ED6">
            <w:pPr>
              <w:pStyle w:val="13"/>
              <w:spacing w:before="128"/>
              <w:ind w:left="106"/>
              <w:rPr>
                <w:b/>
                <w:sz w:val="22"/>
              </w:rPr>
            </w:pPr>
            <w:r>
              <w:rPr>
                <w:b/>
                <w:spacing w:val="-4"/>
                <w:sz w:val="22"/>
              </w:rPr>
              <w:t>窗台设计图</w:t>
            </w:r>
          </w:p>
        </w:tc>
        <w:tc>
          <w:tcPr>
            <w:tcW w:w="3960" w:type="dxa"/>
          </w:tcPr>
          <w:p w14:paraId="17E4E174">
            <w:pPr>
              <w:pStyle w:val="13"/>
              <w:spacing w:before="128"/>
              <w:ind w:left="107"/>
              <w:rPr>
                <w:sz w:val="22"/>
              </w:rPr>
            </w:pPr>
            <w:r>
              <w:rPr>
                <w:spacing w:val="-3"/>
                <w:sz w:val="22"/>
              </w:rPr>
              <w:t>应体现窗台的位置、尺寸、构造</w:t>
            </w:r>
          </w:p>
        </w:tc>
        <w:tc>
          <w:tcPr>
            <w:tcW w:w="800" w:type="dxa"/>
          </w:tcPr>
          <w:p w14:paraId="25AFD502">
            <w:pPr>
              <w:pStyle w:val="13"/>
              <w:spacing w:before="128"/>
              <w:ind w:left="107"/>
              <w:rPr>
                <w:sz w:val="22"/>
              </w:rPr>
            </w:pPr>
            <w:r>
              <w:rPr>
                <w:spacing w:val="-6"/>
                <w:sz w:val="22"/>
              </w:rPr>
              <w:t>评价</w:t>
            </w:r>
          </w:p>
        </w:tc>
        <w:tc>
          <w:tcPr>
            <w:tcW w:w="800" w:type="dxa"/>
          </w:tcPr>
          <w:p w14:paraId="7CFA7026">
            <w:pPr>
              <w:pStyle w:val="13"/>
              <w:spacing w:before="128"/>
              <w:ind w:left="106"/>
              <w:rPr>
                <w:sz w:val="22"/>
              </w:rPr>
            </w:pPr>
            <w:r>
              <w:rPr>
                <w:spacing w:val="-6"/>
                <w:sz w:val="22"/>
              </w:rPr>
              <w:t>居建</w:t>
            </w:r>
          </w:p>
        </w:tc>
      </w:tr>
      <w:tr w14:paraId="653DC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1DF3C565">
            <w:pPr>
              <w:rPr>
                <w:sz w:val="2"/>
                <w:szCs w:val="2"/>
              </w:rPr>
            </w:pPr>
          </w:p>
        </w:tc>
        <w:tc>
          <w:tcPr>
            <w:tcW w:w="2020" w:type="dxa"/>
          </w:tcPr>
          <w:p w14:paraId="6649E2AC">
            <w:pPr>
              <w:pStyle w:val="13"/>
              <w:spacing w:before="130"/>
              <w:ind w:left="106"/>
              <w:rPr>
                <w:b/>
                <w:sz w:val="22"/>
              </w:rPr>
            </w:pPr>
            <w:r>
              <w:rPr>
                <w:b/>
                <w:spacing w:val="-4"/>
                <w:sz w:val="22"/>
              </w:rPr>
              <w:t>防护栏杆设计图</w:t>
            </w:r>
          </w:p>
        </w:tc>
        <w:tc>
          <w:tcPr>
            <w:tcW w:w="3960" w:type="dxa"/>
          </w:tcPr>
          <w:p w14:paraId="304F4138">
            <w:pPr>
              <w:pStyle w:val="13"/>
              <w:spacing w:before="130"/>
              <w:ind w:left="107"/>
              <w:rPr>
                <w:sz w:val="22"/>
              </w:rPr>
            </w:pPr>
            <w:r>
              <w:rPr>
                <w:spacing w:val="-3"/>
                <w:sz w:val="22"/>
              </w:rPr>
              <w:t>应体现防护栏杆的位置、尺寸、构造</w:t>
            </w:r>
          </w:p>
        </w:tc>
        <w:tc>
          <w:tcPr>
            <w:tcW w:w="800" w:type="dxa"/>
          </w:tcPr>
          <w:p w14:paraId="01A471E1">
            <w:pPr>
              <w:pStyle w:val="13"/>
              <w:spacing w:before="130"/>
              <w:ind w:left="107"/>
              <w:rPr>
                <w:sz w:val="22"/>
              </w:rPr>
            </w:pPr>
            <w:r>
              <w:rPr>
                <w:spacing w:val="-6"/>
                <w:sz w:val="22"/>
              </w:rPr>
              <w:t>评价</w:t>
            </w:r>
          </w:p>
        </w:tc>
        <w:tc>
          <w:tcPr>
            <w:tcW w:w="800" w:type="dxa"/>
          </w:tcPr>
          <w:p w14:paraId="20CB2FFF">
            <w:pPr>
              <w:pStyle w:val="13"/>
              <w:spacing w:before="130"/>
              <w:ind w:left="106"/>
              <w:rPr>
                <w:sz w:val="22"/>
              </w:rPr>
            </w:pPr>
            <w:r>
              <w:rPr>
                <w:spacing w:val="-6"/>
                <w:sz w:val="22"/>
              </w:rPr>
              <w:t>居建</w:t>
            </w:r>
          </w:p>
        </w:tc>
      </w:tr>
      <w:tr w14:paraId="1B229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5767F640">
            <w:pPr>
              <w:rPr>
                <w:sz w:val="2"/>
                <w:szCs w:val="2"/>
              </w:rPr>
            </w:pPr>
          </w:p>
        </w:tc>
        <w:tc>
          <w:tcPr>
            <w:tcW w:w="2020" w:type="dxa"/>
          </w:tcPr>
          <w:p w14:paraId="10B22F7B">
            <w:pPr>
              <w:pStyle w:val="13"/>
              <w:spacing w:before="14"/>
              <w:ind w:left="106"/>
              <w:rPr>
                <w:b/>
                <w:sz w:val="22"/>
              </w:rPr>
            </w:pPr>
            <w:r>
              <w:rPr>
                <w:b/>
                <w:spacing w:val="-4"/>
                <w:sz w:val="22"/>
              </w:rPr>
              <w:t>建筑出入口安全防</w:t>
            </w:r>
          </w:p>
          <w:p w14:paraId="66FCC3C3">
            <w:pPr>
              <w:pStyle w:val="13"/>
              <w:spacing w:before="30" w:line="277" w:lineRule="exact"/>
              <w:ind w:left="106"/>
              <w:rPr>
                <w:b/>
                <w:sz w:val="22"/>
              </w:rPr>
            </w:pPr>
            <w:r>
              <w:rPr>
                <w:b/>
                <w:spacing w:val="-4"/>
                <w:sz w:val="22"/>
              </w:rPr>
              <w:t>护设计图</w:t>
            </w:r>
          </w:p>
        </w:tc>
        <w:tc>
          <w:tcPr>
            <w:tcW w:w="3960" w:type="dxa"/>
          </w:tcPr>
          <w:p w14:paraId="7FFCEDF2">
            <w:pPr>
              <w:pStyle w:val="13"/>
              <w:spacing w:before="14"/>
              <w:ind w:left="107"/>
              <w:rPr>
                <w:sz w:val="22"/>
              </w:rPr>
            </w:pPr>
            <w:r>
              <w:rPr>
                <w:spacing w:val="-3"/>
                <w:sz w:val="22"/>
              </w:rPr>
              <w:t>应体现建筑出入口防护结构的位置、尺</w:t>
            </w:r>
          </w:p>
          <w:p w14:paraId="0959681A">
            <w:pPr>
              <w:pStyle w:val="13"/>
              <w:spacing w:before="30" w:line="277" w:lineRule="exact"/>
              <w:ind w:left="107"/>
              <w:rPr>
                <w:sz w:val="22"/>
              </w:rPr>
            </w:pPr>
            <w:r>
              <w:rPr>
                <w:spacing w:val="-4"/>
                <w:sz w:val="22"/>
              </w:rPr>
              <w:t>寸、构造</w:t>
            </w:r>
          </w:p>
        </w:tc>
        <w:tc>
          <w:tcPr>
            <w:tcW w:w="800" w:type="dxa"/>
          </w:tcPr>
          <w:p w14:paraId="29E02998">
            <w:pPr>
              <w:pStyle w:val="13"/>
              <w:spacing w:before="170"/>
              <w:ind w:left="107"/>
              <w:rPr>
                <w:sz w:val="22"/>
              </w:rPr>
            </w:pPr>
            <w:r>
              <w:rPr>
                <w:spacing w:val="-6"/>
                <w:sz w:val="22"/>
              </w:rPr>
              <w:t>评价</w:t>
            </w:r>
          </w:p>
        </w:tc>
        <w:tc>
          <w:tcPr>
            <w:tcW w:w="800" w:type="dxa"/>
          </w:tcPr>
          <w:p w14:paraId="2703D45E">
            <w:pPr>
              <w:pStyle w:val="13"/>
              <w:spacing w:before="170"/>
              <w:ind w:left="106"/>
              <w:rPr>
                <w:sz w:val="22"/>
              </w:rPr>
            </w:pPr>
            <w:r>
              <w:rPr>
                <w:spacing w:val="-6"/>
                <w:sz w:val="22"/>
              </w:rPr>
              <w:t>居建</w:t>
            </w:r>
          </w:p>
        </w:tc>
      </w:tr>
      <w:tr w14:paraId="55974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98BD069">
            <w:pPr>
              <w:rPr>
                <w:sz w:val="2"/>
                <w:szCs w:val="2"/>
              </w:rPr>
            </w:pPr>
          </w:p>
        </w:tc>
        <w:tc>
          <w:tcPr>
            <w:tcW w:w="2020" w:type="dxa"/>
          </w:tcPr>
          <w:p w14:paraId="7401CB21">
            <w:pPr>
              <w:pStyle w:val="13"/>
              <w:spacing w:before="170"/>
              <w:ind w:left="106"/>
              <w:rPr>
                <w:b/>
                <w:sz w:val="22"/>
              </w:rPr>
            </w:pPr>
            <w:r>
              <w:rPr>
                <w:b/>
                <w:spacing w:val="-4"/>
                <w:sz w:val="22"/>
              </w:rPr>
              <w:t>室外场地设计图</w:t>
            </w:r>
          </w:p>
        </w:tc>
        <w:tc>
          <w:tcPr>
            <w:tcW w:w="3960" w:type="dxa"/>
          </w:tcPr>
          <w:p w14:paraId="21DF00A4">
            <w:pPr>
              <w:pStyle w:val="13"/>
              <w:spacing w:before="14"/>
              <w:ind w:left="107"/>
              <w:rPr>
                <w:sz w:val="22"/>
              </w:rPr>
            </w:pPr>
            <w:r>
              <w:rPr>
                <w:spacing w:val="-3"/>
                <w:sz w:val="22"/>
              </w:rPr>
              <w:t>应体现建筑室外周边场地防护结构的位</w:t>
            </w:r>
          </w:p>
          <w:p w14:paraId="095FB733">
            <w:pPr>
              <w:pStyle w:val="13"/>
              <w:spacing w:before="30" w:line="278" w:lineRule="exact"/>
              <w:ind w:left="107"/>
              <w:rPr>
                <w:sz w:val="22"/>
              </w:rPr>
            </w:pPr>
            <w:r>
              <w:rPr>
                <w:spacing w:val="-4"/>
                <w:sz w:val="22"/>
              </w:rPr>
              <w:t>置、尺寸、构造</w:t>
            </w:r>
          </w:p>
        </w:tc>
        <w:tc>
          <w:tcPr>
            <w:tcW w:w="800" w:type="dxa"/>
          </w:tcPr>
          <w:p w14:paraId="6CEB167A">
            <w:pPr>
              <w:pStyle w:val="13"/>
              <w:spacing w:before="170"/>
              <w:ind w:left="107"/>
              <w:rPr>
                <w:sz w:val="22"/>
              </w:rPr>
            </w:pPr>
            <w:r>
              <w:rPr>
                <w:spacing w:val="-6"/>
                <w:sz w:val="22"/>
              </w:rPr>
              <w:t>评价</w:t>
            </w:r>
          </w:p>
        </w:tc>
        <w:tc>
          <w:tcPr>
            <w:tcW w:w="800" w:type="dxa"/>
          </w:tcPr>
          <w:p w14:paraId="2A12F977">
            <w:pPr>
              <w:pStyle w:val="13"/>
              <w:spacing w:before="170"/>
              <w:ind w:left="106"/>
              <w:rPr>
                <w:sz w:val="22"/>
              </w:rPr>
            </w:pPr>
            <w:r>
              <w:rPr>
                <w:spacing w:val="-6"/>
                <w:sz w:val="22"/>
              </w:rPr>
              <w:t>居建</w:t>
            </w:r>
          </w:p>
        </w:tc>
      </w:tr>
      <w:tr w14:paraId="1DADC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4D024CE2">
            <w:pPr>
              <w:pStyle w:val="13"/>
              <w:spacing w:before="16"/>
              <w:ind w:left="148"/>
              <w:rPr>
                <w:b/>
                <w:sz w:val="22"/>
              </w:rPr>
            </w:pPr>
            <w:r>
              <w:rPr>
                <w:b/>
                <w:spacing w:val="-6"/>
                <w:sz w:val="22"/>
              </w:rPr>
              <w:t>其它</w:t>
            </w:r>
          </w:p>
          <w:p w14:paraId="6652DA3A">
            <w:pPr>
              <w:pStyle w:val="13"/>
              <w:spacing w:before="30" w:line="276" w:lineRule="exact"/>
              <w:ind w:left="148"/>
              <w:rPr>
                <w:b/>
                <w:sz w:val="22"/>
              </w:rPr>
            </w:pPr>
            <w:r>
              <w:rPr>
                <w:b/>
                <w:spacing w:val="-6"/>
                <w:sz w:val="22"/>
              </w:rPr>
              <w:t>材料</w:t>
            </w:r>
          </w:p>
        </w:tc>
        <w:tc>
          <w:tcPr>
            <w:tcW w:w="2020" w:type="dxa"/>
          </w:tcPr>
          <w:p w14:paraId="604D1B04">
            <w:pPr>
              <w:pStyle w:val="13"/>
              <w:spacing w:before="172"/>
              <w:ind w:left="106"/>
              <w:rPr>
                <w:b/>
                <w:sz w:val="22"/>
              </w:rPr>
            </w:pPr>
            <w:r>
              <w:rPr>
                <w:b/>
                <w:spacing w:val="-4"/>
                <w:sz w:val="22"/>
              </w:rPr>
              <w:t>防护栏杆检测报告</w:t>
            </w:r>
          </w:p>
        </w:tc>
        <w:tc>
          <w:tcPr>
            <w:tcW w:w="3960" w:type="dxa"/>
          </w:tcPr>
          <w:p w14:paraId="0450D7F6">
            <w:pPr>
              <w:pStyle w:val="13"/>
              <w:spacing w:before="172"/>
              <w:ind w:left="107"/>
              <w:rPr>
                <w:sz w:val="22"/>
              </w:rPr>
            </w:pPr>
            <w:r>
              <w:rPr>
                <w:spacing w:val="-3"/>
                <w:sz w:val="22"/>
              </w:rPr>
              <w:t>应说明防护栏杆的水平载荷</w:t>
            </w:r>
          </w:p>
        </w:tc>
        <w:tc>
          <w:tcPr>
            <w:tcW w:w="800" w:type="dxa"/>
          </w:tcPr>
          <w:p w14:paraId="66DF7133">
            <w:pPr>
              <w:pStyle w:val="13"/>
              <w:spacing w:before="172"/>
              <w:ind w:left="107"/>
              <w:rPr>
                <w:sz w:val="22"/>
              </w:rPr>
            </w:pPr>
            <w:r>
              <w:rPr>
                <w:spacing w:val="-6"/>
                <w:sz w:val="22"/>
              </w:rPr>
              <w:t>评价</w:t>
            </w:r>
          </w:p>
        </w:tc>
        <w:tc>
          <w:tcPr>
            <w:tcW w:w="800" w:type="dxa"/>
          </w:tcPr>
          <w:p w14:paraId="64949FB0">
            <w:pPr>
              <w:pStyle w:val="13"/>
              <w:spacing w:before="172"/>
              <w:ind w:left="106"/>
              <w:rPr>
                <w:sz w:val="22"/>
              </w:rPr>
            </w:pPr>
            <w:r>
              <w:rPr>
                <w:spacing w:val="-6"/>
                <w:sz w:val="22"/>
              </w:rPr>
              <w:t>居建</w:t>
            </w:r>
          </w:p>
        </w:tc>
      </w:tr>
    </w:tbl>
    <w:p w14:paraId="40048693">
      <w:pPr>
        <w:spacing w:after="0"/>
        <w:rPr>
          <w:sz w:val="22"/>
        </w:rPr>
        <w:sectPr>
          <w:pgSz w:w="11910" w:h="16840"/>
          <w:pgMar w:top="1100" w:right="920" w:bottom="1180" w:left="1000" w:header="878" w:footer="993" w:gutter="0"/>
          <w:cols w:space="720" w:num="1"/>
        </w:sectPr>
      </w:pPr>
    </w:p>
    <w:p w14:paraId="44D914DE">
      <w:pPr>
        <w:pStyle w:val="4"/>
        <w:spacing w:before="9"/>
        <w:rPr>
          <w:b/>
          <w:sz w:val="23"/>
        </w:rPr>
      </w:pPr>
      <w:r>
        <w:drawing>
          <wp:anchor distT="0" distB="0" distL="0" distR="0" simplePos="0" relativeHeight="251702272" behindDoc="1" locked="0" layoutInCell="1" allowOverlap="1">
            <wp:simplePos x="0" y="0"/>
            <wp:positionH relativeFrom="page">
              <wp:posOffset>1680845</wp:posOffset>
            </wp:positionH>
            <wp:positionV relativeFrom="page">
              <wp:posOffset>2968625</wp:posOffset>
            </wp:positionV>
            <wp:extent cx="4723130" cy="4754245"/>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p>
    <w:p w14:paraId="35DB04D9">
      <w:pPr>
        <w:spacing w:before="70"/>
        <w:ind w:left="800" w:right="0" w:firstLine="0"/>
        <w:jc w:val="left"/>
        <w:rPr>
          <w:b/>
          <w:sz w:val="21"/>
        </w:rPr>
      </w:pPr>
      <w:r>
        <w:pict>
          <v:rect id="docshape60" o:spid="_x0000_s1135" o:spt="1" style="position:absolute;left:0pt;margin-left:90pt;margin-top:-15.9pt;height:0.7pt;width:415.3pt;mso-position-horizontal-relative:page;z-index:-251613184;mso-width-relative:page;mso-height-relative:page;" fillcolor="#000000" filled="t" stroked="f" coordsize="21600,21600">
            <v:path/>
            <v:fill on="t" focussize="0,0"/>
            <v:stroke on="f"/>
            <v:imagedata o:title=""/>
            <o:lock v:ext="edit"/>
          </v:rect>
        </w:pict>
      </w:r>
      <w:bookmarkStart w:id="29" w:name="4.2.3采用具有安全防护功能的产品或配件。（总分10分）"/>
      <w:bookmarkEnd w:id="29"/>
      <w:r>
        <w:rPr>
          <w:b/>
          <w:spacing w:val="-4"/>
          <w:sz w:val="21"/>
        </w:rPr>
        <w:t>实际提交材料：</w:t>
      </w:r>
    </w:p>
    <w:p w14:paraId="313A0895">
      <w:pPr>
        <w:pStyle w:val="4"/>
        <w:spacing w:before="2"/>
        <w:rPr>
          <w:b/>
        </w:rPr>
      </w:pPr>
    </w:p>
    <w:p w14:paraId="07FBA923">
      <w:pPr>
        <w:pStyle w:val="4"/>
        <w:ind w:left="908"/>
      </w:pPr>
      <w:r>
        <w:pict>
          <v:group id="docshapegroup61" o:spid="_x0000_s1136" o:spt="203" style="position:absolute;left:0pt;margin-left:89.75pt;margin-top:-3.1pt;height:57.7pt;width:418.7pt;mso-position-horizontal-relative:page;z-index:-251613184;mso-width-relative:page;mso-height-relative:page;" coordorigin="1795,-63" coordsize="8374,1154">
            <o:lock v:ext="edit"/>
            <v:line id="_x0000_s1137" o:spid="_x0000_s1137" o:spt="20" style="position:absolute;left:1795;top:-58;height:0;width:8374;" stroked="t" coordsize="21600,21600">
              <v:path arrowok="t"/>
              <v:fill focussize="0,0"/>
              <v:stroke weight="0.48pt" color="#000000"/>
              <v:imagedata o:title=""/>
              <o:lock v:ext="edit"/>
            </v:line>
            <v:line id="_x0000_s1138" o:spid="_x0000_s1138" o:spt="20" style="position:absolute;left:1795;top:1086;height:0;width:8374;" stroked="t" coordsize="21600,21600">
              <v:path arrowok="t"/>
              <v:fill focussize="0,0"/>
              <v:stroke weight="0.48pt" color="#000000"/>
              <v:imagedata o:title=""/>
              <o:lock v:ext="edit"/>
            </v:line>
            <v:line id="_x0000_s1139" o:spid="_x0000_s1139" o:spt="20" style="position:absolute;left:1800;top:-63;height:1144;width:0;" stroked="t" coordsize="21600,21600">
              <v:path arrowok="t"/>
              <v:fill focussize="0,0"/>
              <v:stroke weight="0.48pt" color="#000000"/>
              <v:imagedata o:title=""/>
              <o:lock v:ext="edit"/>
            </v:line>
            <v:line id="_x0000_s1140" o:spid="_x0000_s1140" o:spt="20" style="position:absolute;left:10164;top:-63;height:1144;width:0;" stroked="t" coordsize="21600,21600">
              <v:path arrowok="t"/>
              <v:fill focussize="0,0"/>
              <v:stroke weight="0.48pt" color="#000000"/>
              <v:imagedata o:title=""/>
              <o:lock v:ext="edit"/>
            </v:line>
          </v:group>
        </w:pict>
      </w:r>
      <w:r>
        <w:rPr>
          <w:spacing w:val="-3"/>
        </w:rPr>
        <w:t>建筑专业施工图及设计说明</w:t>
      </w:r>
    </w:p>
    <w:p w14:paraId="7E8D1D4B">
      <w:pPr>
        <w:spacing w:after="0"/>
        <w:sectPr>
          <w:pgSz w:w="11910" w:h="16840"/>
          <w:pgMar w:top="1100" w:right="920" w:bottom="1180" w:left="1000" w:header="878" w:footer="993" w:gutter="0"/>
          <w:cols w:space="720" w:num="1"/>
        </w:sectPr>
      </w:pPr>
    </w:p>
    <w:p w14:paraId="0BC35144">
      <w:pPr>
        <w:pStyle w:val="4"/>
        <w:spacing w:before="4"/>
        <w:rPr>
          <w:sz w:val="29"/>
        </w:rPr>
      </w:pPr>
    </w:p>
    <w:p w14:paraId="46121EE7">
      <w:pPr>
        <w:pStyle w:val="12"/>
        <w:numPr>
          <w:ilvl w:val="2"/>
          <w:numId w:val="4"/>
        </w:numPr>
        <w:tabs>
          <w:tab w:val="left" w:pos="1465"/>
        </w:tabs>
        <w:spacing w:before="67" w:after="0" w:line="240" w:lineRule="auto"/>
        <w:ind w:left="1464" w:right="0" w:hanging="665"/>
        <w:jc w:val="left"/>
        <w:rPr>
          <w:b/>
          <w:sz w:val="24"/>
        </w:rPr>
      </w:pPr>
      <w:r>
        <w:pict>
          <v:rect id="docshape62" o:spid="_x0000_s1141" o:spt="1" style="position:absolute;left:0pt;margin-left:90pt;margin-top:-19.5pt;height:0.7pt;width:415.3pt;mso-position-horizontal-relative:page;z-index:-251611136;mso-width-relative:page;mso-height-relative:page;" fillcolor="#000000" filled="t" stroked="f" coordsize="21600,21600">
            <v:path/>
            <v:fill on="t" focussize="0,0"/>
            <v:stroke on="f"/>
            <v:imagedata o:title=""/>
            <o:lock v:ext="edit"/>
          </v:rect>
        </w:pict>
      </w:r>
      <w:bookmarkStart w:id="30" w:name="4.2.4室内外地面或路面设置防滑措施。（总分10分）"/>
      <w:bookmarkEnd w:id="30"/>
      <w:r>
        <w:rPr>
          <w:b/>
          <w:spacing w:val="-2"/>
          <w:sz w:val="24"/>
        </w:rPr>
        <w:t>采用具有安全防护功能的产品或配件。（</w:t>
      </w:r>
      <w:r>
        <w:rPr>
          <w:b/>
          <w:spacing w:val="-20"/>
          <w:sz w:val="24"/>
        </w:rPr>
        <w:t xml:space="preserve">总分 </w:t>
      </w:r>
      <w:r>
        <w:rPr>
          <w:b/>
          <w:spacing w:val="-2"/>
          <w:sz w:val="24"/>
        </w:rPr>
        <w:t>10</w:t>
      </w:r>
      <w:r>
        <w:rPr>
          <w:b/>
          <w:spacing w:val="-30"/>
          <w:sz w:val="24"/>
        </w:rPr>
        <w:t xml:space="preserve"> 分</w:t>
      </w:r>
      <w:r>
        <w:rPr>
          <w:b/>
          <w:spacing w:val="-10"/>
          <w:sz w:val="24"/>
        </w:rPr>
        <w:t>）</w:t>
      </w:r>
    </w:p>
    <w:p w14:paraId="60B66C74">
      <w:pPr>
        <w:pStyle w:val="4"/>
        <w:rPr>
          <w:rFonts w:ascii="黑体"/>
          <w:b/>
          <w:sz w:val="17"/>
        </w:rPr>
      </w:pPr>
    </w:p>
    <w:p w14:paraId="12EE122D">
      <w:pPr>
        <w:spacing w:before="0" w:after="34"/>
        <w:ind w:left="800"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1DFD3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28C91221">
            <w:pPr>
              <w:pStyle w:val="13"/>
              <w:spacing w:before="19"/>
              <w:ind w:left="194"/>
              <w:rPr>
                <w:b/>
                <w:sz w:val="21"/>
              </w:rPr>
            </w:pPr>
            <w:r>
              <w:rPr>
                <w:b/>
                <w:w w:val="99"/>
                <w:sz w:val="21"/>
              </w:rPr>
              <w:t>序</w:t>
            </w:r>
          </w:p>
          <w:p w14:paraId="78C42AD9">
            <w:pPr>
              <w:pStyle w:val="13"/>
              <w:spacing w:before="43"/>
              <w:ind w:left="194"/>
              <w:rPr>
                <w:b/>
                <w:sz w:val="21"/>
              </w:rPr>
            </w:pPr>
            <w:r>
              <w:rPr>
                <w:b/>
                <w:w w:val="99"/>
                <w:sz w:val="21"/>
              </w:rPr>
              <w:t>号</w:t>
            </w:r>
          </w:p>
        </w:tc>
        <w:tc>
          <w:tcPr>
            <w:tcW w:w="5000" w:type="dxa"/>
          </w:tcPr>
          <w:p w14:paraId="1BDE355A">
            <w:pPr>
              <w:pStyle w:val="13"/>
              <w:spacing w:before="19"/>
              <w:ind w:left="201" w:right="192"/>
              <w:jc w:val="center"/>
              <w:rPr>
                <w:b/>
                <w:sz w:val="21"/>
              </w:rPr>
            </w:pPr>
            <w:r>
              <w:rPr>
                <w:b/>
                <w:spacing w:val="-4"/>
                <w:sz w:val="21"/>
              </w:rPr>
              <w:t>评价内容</w:t>
            </w:r>
          </w:p>
        </w:tc>
        <w:tc>
          <w:tcPr>
            <w:tcW w:w="1340" w:type="dxa"/>
          </w:tcPr>
          <w:p w14:paraId="6824757C">
            <w:pPr>
              <w:pStyle w:val="13"/>
              <w:spacing w:before="19"/>
              <w:ind w:left="236" w:right="226"/>
              <w:jc w:val="center"/>
              <w:rPr>
                <w:b/>
                <w:sz w:val="21"/>
              </w:rPr>
            </w:pPr>
            <w:r>
              <w:rPr>
                <w:b/>
                <w:spacing w:val="-4"/>
                <w:sz w:val="21"/>
              </w:rPr>
              <w:t>评价分值</w:t>
            </w:r>
          </w:p>
          <w:p w14:paraId="768FE2C6">
            <w:pPr>
              <w:pStyle w:val="13"/>
              <w:spacing w:before="43"/>
              <w:ind w:left="236" w:right="226"/>
              <w:jc w:val="center"/>
              <w:rPr>
                <w:b/>
                <w:sz w:val="21"/>
              </w:rPr>
            </w:pPr>
            <w:r>
              <w:rPr>
                <w:b/>
                <w:spacing w:val="-2"/>
                <w:sz w:val="21"/>
              </w:rPr>
              <w:t>（分</w:t>
            </w:r>
            <w:r>
              <w:rPr>
                <w:b/>
                <w:spacing w:val="-10"/>
                <w:sz w:val="21"/>
              </w:rPr>
              <w:t>）</w:t>
            </w:r>
          </w:p>
        </w:tc>
        <w:tc>
          <w:tcPr>
            <w:tcW w:w="1360" w:type="dxa"/>
          </w:tcPr>
          <w:p w14:paraId="55D96B1C">
            <w:pPr>
              <w:pStyle w:val="13"/>
              <w:spacing w:before="19"/>
              <w:ind w:left="244" w:right="237"/>
              <w:jc w:val="center"/>
              <w:rPr>
                <w:b/>
                <w:sz w:val="21"/>
              </w:rPr>
            </w:pPr>
            <w:r>
              <w:rPr>
                <w:b/>
                <w:spacing w:val="-4"/>
                <w:sz w:val="21"/>
              </w:rPr>
              <w:t>自评得分</w:t>
            </w:r>
          </w:p>
          <w:p w14:paraId="2E8AFB35">
            <w:pPr>
              <w:pStyle w:val="13"/>
              <w:spacing w:before="43"/>
              <w:ind w:left="244" w:right="237"/>
              <w:jc w:val="center"/>
              <w:rPr>
                <w:b/>
                <w:sz w:val="21"/>
              </w:rPr>
            </w:pPr>
            <w:r>
              <w:rPr>
                <w:b/>
                <w:spacing w:val="-2"/>
                <w:sz w:val="21"/>
              </w:rPr>
              <w:t>（分</w:t>
            </w:r>
            <w:r>
              <w:rPr>
                <w:b/>
                <w:spacing w:val="-10"/>
                <w:sz w:val="21"/>
              </w:rPr>
              <w:t>）</w:t>
            </w:r>
          </w:p>
        </w:tc>
      </w:tr>
      <w:tr w14:paraId="42BBF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00" w:type="dxa"/>
          </w:tcPr>
          <w:p w14:paraId="5D0570A2">
            <w:pPr>
              <w:pStyle w:val="13"/>
              <w:spacing w:before="33"/>
              <w:ind w:left="8"/>
              <w:jc w:val="center"/>
              <w:rPr>
                <w:rFonts w:ascii="Times New Roman"/>
                <w:sz w:val="21"/>
              </w:rPr>
            </w:pPr>
            <w:r>
              <w:rPr>
                <w:rFonts w:ascii="Times New Roman"/>
                <w:w w:val="99"/>
                <w:sz w:val="21"/>
              </w:rPr>
              <w:t>1</w:t>
            </w:r>
          </w:p>
        </w:tc>
        <w:tc>
          <w:tcPr>
            <w:tcW w:w="5000" w:type="dxa"/>
          </w:tcPr>
          <w:p w14:paraId="4417D214">
            <w:pPr>
              <w:pStyle w:val="13"/>
              <w:spacing w:before="14" w:line="278" w:lineRule="exact"/>
              <w:ind w:left="107"/>
              <w:rPr>
                <w:sz w:val="22"/>
              </w:rPr>
            </w:pPr>
            <w:r>
              <w:rPr>
                <w:spacing w:val="-3"/>
                <w:sz w:val="22"/>
              </w:rPr>
              <w:t>采用具有安全防护功能的玻璃</w:t>
            </w:r>
          </w:p>
        </w:tc>
        <w:tc>
          <w:tcPr>
            <w:tcW w:w="1340" w:type="dxa"/>
          </w:tcPr>
          <w:p w14:paraId="10238766">
            <w:pPr>
              <w:pStyle w:val="13"/>
              <w:spacing w:before="14" w:line="278" w:lineRule="exact"/>
              <w:ind w:left="7"/>
              <w:jc w:val="center"/>
              <w:rPr>
                <w:sz w:val="22"/>
              </w:rPr>
            </w:pPr>
            <w:r>
              <w:rPr>
                <w:w w:val="100"/>
                <w:sz w:val="22"/>
              </w:rPr>
              <w:t>5</w:t>
            </w:r>
          </w:p>
        </w:tc>
        <w:tc>
          <w:tcPr>
            <w:tcW w:w="1360" w:type="dxa"/>
          </w:tcPr>
          <w:p w14:paraId="21CA2433">
            <w:pPr>
              <w:pStyle w:val="13"/>
              <w:spacing w:before="14" w:line="278" w:lineRule="exact"/>
              <w:ind w:left="10"/>
              <w:jc w:val="center"/>
              <w:rPr>
                <w:sz w:val="22"/>
              </w:rPr>
            </w:pPr>
            <w:r>
              <w:rPr>
                <w:w w:val="100"/>
                <w:sz w:val="22"/>
              </w:rPr>
              <w:t>5</w:t>
            </w:r>
          </w:p>
        </w:tc>
      </w:tr>
      <w:tr w14:paraId="74473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 w:type="dxa"/>
          </w:tcPr>
          <w:p w14:paraId="6C32696E">
            <w:pPr>
              <w:pStyle w:val="13"/>
              <w:spacing w:before="16" w:line="276" w:lineRule="exact"/>
              <w:ind w:left="10"/>
              <w:jc w:val="center"/>
              <w:rPr>
                <w:sz w:val="22"/>
              </w:rPr>
            </w:pPr>
            <w:r>
              <w:rPr>
                <w:w w:val="100"/>
                <w:sz w:val="22"/>
              </w:rPr>
              <w:t>2</w:t>
            </w:r>
          </w:p>
        </w:tc>
        <w:tc>
          <w:tcPr>
            <w:tcW w:w="5000" w:type="dxa"/>
          </w:tcPr>
          <w:p w14:paraId="0B43AE35">
            <w:pPr>
              <w:pStyle w:val="13"/>
              <w:spacing w:before="16" w:line="276" w:lineRule="exact"/>
              <w:ind w:left="107"/>
              <w:rPr>
                <w:sz w:val="22"/>
              </w:rPr>
            </w:pPr>
            <w:r>
              <w:rPr>
                <w:spacing w:val="-3"/>
                <w:sz w:val="22"/>
              </w:rPr>
              <w:t>采用具备防夹功能的门窗</w:t>
            </w:r>
          </w:p>
        </w:tc>
        <w:tc>
          <w:tcPr>
            <w:tcW w:w="1340" w:type="dxa"/>
          </w:tcPr>
          <w:p w14:paraId="52FC6BB2">
            <w:pPr>
              <w:pStyle w:val="13"/>
              <w:spacing w:before="16" w:line="276" w:lineRule="exact"/>
              <w:ind w:left="7"/>
              <w:jc w:val="center"/>
              <w:rPr>
                <w:sz w:val="22"/>
              </w:rPr>
            </w:pPr>
            <w:r>
              <w:rPr>
                <w:w w:val="100"/>
                <w:sz w:val="22"/>
              </w:rPr>
              <w:t>5</w:t>
            </w:r>
          </w:p>
        </w:tc>
        <w:tc>
          <w:tcPr>
            <w:tcW w:w="1360" w:type="dxa"/>
          </w:tcPr>
          <w:p w14:paraId="62D4E9D5">
            <w:pPr>
              <w:pStyle w:val="13"/>
              <w:spacing w:before="16" w:line="276" w:lineRule="exact"/>
              <w:ind w:left="10"/>
              <w:jc w:val="center"/>
              <w:rPr>
                <w:sz w:val="22"/>
              </w:rPr>
            </w:pPr>
            <w:r>
              <w:rPr>
                <w:w w:val="100"/>
                <w:sz w:val="22"/>
              </w:rPr>
              <w:t>0</w:t>
            </w:r>
          </w:p>
        </w:tc>
      </w:tr>
      <w:tr w14:paraId="24D67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00" w:type="dxa"/>
            <w:gridSpan w:val="2"/>
          </w:tcPr>
          <w:p w14:paraId="21929950">
            <w:pPr>
              <w:pStyle w:val="13"/>
              <w:spacing w:before="20"/>
              <w:ind w:left="2363" w:right="2357"/>
              <w:jc w:val="center"/>
              <w:rPr>
                <w:sz w:val="21"/>
              </w:rPr>
            </w:pPr>
            <w:r>
              <w:rPr>
                <w:spacing w:val="-8"/>
                <w:sz w:val="21"/>
              </w:rPr>
              <w:t>合计</w:t>
            </w:r>
          </w:p>
        </w:tc>
        <w:tc>
          <w:tcPr>
            <w:tcW w:w="1340" w:type="dxa"/>
          </w:tcPr>
          <w:p w14:paraId="0EA7F1DF">
            <w:pPr>
              <w:pStyle w:val="13"/>
              <w:spacing w:before="15" w:line="276" w:lineRule="exact"/>
              <w:ind w:left="236" w:right="224"/>
              <w:jc w:val="center"/>
              <w:rPr>
                <w:sz w:val="22"/>
              </w:rPr>
            </w:pPr>
            <w:r>
              <w:rPr>
                <w:spacing w:val="-5"/>
                <w:sz w:val="22"/>
              </w:rPr>
              <w:t>10</w:t>
            </w:r>
          </w:p>
        </w:tc>
        <w:tc>
          <w:tcPr>
            <w:tcW w:w="1360" w:type="dxa"/>
          </w:tcPr>
          <w:p w14:paraId="7BD1F1C2">
            <w:pPr>
              <w:pStyle w:val="13"/>
              <w:spacing w:before="15" w:line="276" w:lineRule="exact"/>
              <w:ind w:left="10"/>
              <w:jc w:val="center"/>
              <w:rPr>
                <w:sz w:val="22"/>
              </w:rPr>
            </w:pPr>
            <w:r>
              <w:rPr>
                <w:w w:val="100"/>
                <w:sz w:val="22"/>
              </w:rPr>
              <w:t>5</w:t>
            </w:r>
          </w:p>
        </w:tc>
      </w:tr>
    </w:tbl>
    <w:p w14:paraId="12BC6EC1">
      <w:pPr>
        <w:pStyle w:val="4"/>
        <w:spacing w:before="11"/>
        <w:rPr>
          <w:b/>
          <w:sz w:val="31"/>
        </w:rPr>
      </w:pPr>
    </w:p>
    <w:p w14:paraId="1D27510F">
      <w:pPr>
        <w:spacing w:before="0"/>
        <w:ind w:left="800" w:right="0" w:firstLine="0"/>
        <w:jc w:val="left"/>
        <w:rPr>
          <w:b/>
          <w:sz w:val="24"/>
        </w:rPr>
      </w:pPr>
      <w:r>
        <w:pict>
          <v:group id="docshapegroup63" o:spid="_x0000_s1142" o:spt="203" style="position:absolute;left:0pt;margin-left:89.75pt;margin-top:11.45pt;height:374.4pt;width:415.75pt;mso-position-horizontal-relative:page;z-index:-251612160;mso-width-relative:page;mso-height-relative:page;" coordorigin="1795,230" coordsize="8315,7488">
            <o:lock v:ext="edit"/>
            <v:shape id="docshape64" o:spid="_x0000_s1143" o:spt="75" type="#_x0000_t75" style="position:absolute;left:2647;top:229;height:7488;width:7438;" filled="f" stroked="f" coordsize="21600,21600">
              <v:path/>
              <v:fill on="f" focussize="0,0"/>
              <v:stroke on="f"/>
              <v:imagedata r:id="rId40" o:title=""/>
              <o:lock v:ext="edit" aspectratio="t"/>
            </v:shape>
            <v:line id="_x0000_s1144" o:spid="_x0000_s1144" o:spt="20" style="position:absolute;left:1795;top:1094;height:0;width:8315;" stroked="t" coordsize="21600,21600">
              <v:path arrowok="t"/>
              <v:fill focussize="0,0"/>
              <v:stroke weight="0.48pt" color="#000000"/>
              <v:imagedata o:title=""/>
              <o:lock v:ext="edit"/>
            </v:line>
            <v:line id="_x0000_s1145" o:spid="_x0000_s1145" o:spt="20" style="position:absolute;left:1795;top:3016;height:0;width:8315;" stroked="t" coordsize="21600,21600">
              <v:path arrowok="t"/>
              <v:fill focussize="0,0"/>
              <v:stroke weight="0.48pt" color="#000000"/>
              <v:imagedata o:title=""/>
              <o:lock v:ext="edit"/>
            </v:line>
            <v:line id="_x0000_s1146" o:spid="_x0000_s1146" o:spt="20" style="position:absolute;left:1800;top:1089;height:1922;width:0;" stroked="t" coordsize="21600,21600">
              <v:path arrowok="t"/>
              <v:fill focussize="0,0"/>
              <v:stroke weight="0.48pt" color="#000000"/>
              <v:imagedata o:title=""/>
              <o:lock v:ext="edit"/>
            </v:line>
            <v:line id="_x0000_s1147" o:spid="_x0000_s1147" o:spt="20" style="position:absolute;left:10105;top:1089;height:1922;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492D1B0D">
      <w:pPr>
        <w:pStyle w:val="12"/>
        <w:numPr>
          <w:ilvl w:val="3"/>
          <w:numId w:val="4"/>
        </w:numPr>
        <w:tabs>
          <w:tab w:val="left" w:pos="1219"/>
          <w:tab w:val="left" w:pos="1220"/>
        </w:tabs>
        <w:spacing w:before="85" w:after="0" w:line="240" w:lineRule="auto"/>
        <w:ind w:left="1220" w:right="0" w:hanging="420"/>
        <w:jc w:val="left"/>
        <w:rPr>
          <w:rFonts w:hint="eastAsia" w:ascii="宋体" w:hAnsi="宋体" w:eastAsia="宋体"/>
          <w:b/>
          <w:sz w:val="21"/>
        </w:rPr>
      </w:pPr>
      <w:r>
        <w:rPr>
          <w:rFonts w:hint="eastAsia" w:ascii="宋体" w:hAnsi="宋体" w:eastAsia="宋体"/>
          <w:b/>
          <w:spacing w:val="-3"/>
          <w:sz w:val="21"/>
        </w:rPr>
        <w:t>采取具有安全防护功能的产品或配件</w:t>
      </w:r>
    </w:p>
    <w:p w14:paraId="48BAF241">
      <w:pPr>
        <w:pStyle w:val="4"/>
        <w:spacing w:before="106" w:line="343" w:lineRule="auto"/>
        <w:ind w:left="1328" w:right="2780" w:hanging="528"/>
      </w:pPr>
      <w:r>
        <w:rPr>
          <w:spacing w:val="-2"/>
        </w:rPr>
        <w:t>简要说明所采取的具有安全防护功能的产品或配件。（</w:t>
      </w:r>
      <w:r>
        <w:rPr>
          <w:rFonts w:ascii="Times New Roman" w:eastAsia="Times New Roman"/>
          <w:spacing w:val="-2"/>
        </w:rPr>
        <w:t>200</w:t>
      </w:r>
      <w:r>
        <w:rPr>
          <w:spacing w:val="-2"/>
        </w:rPr>
        <w:t>字以内）。</w:t>
      </w:r>
      <w:bookmarkStart w:id="31" w:name="本项目所采用玻璃均为安全玻璃为钢化玻璃或夹胶钢化玻璃。"/>
      <w:bookmarkEnd w:id="31"/>
      <w:r>
        <w:rPr>
          <w:spacing w:val="-2"/>
        </w:rPr>
        <w:t>本项目所采用玻璃均为安全玻璃为钢化玻璃或夹胶钢化玻璃。</w:t>
      </w:r>
    </w:p>
    <w:p w14:paraId="4C12D20E">
      <w:pPr>
        <w:pStyle w:val="4"/>
        <w:rPr>
          <w:sz w:val="20"/>
        </w:rPr>
      </w:pPr>
    </w:p>
    <w:p w14:paraId="53965515">
      <w:pPr>
        <w:pStyle w:val="4"/>
        <w:rPr>
          <w:sz w:val="20"/>
        </w:rPr>
      </w:pPr>
    </w:p>
    <w:p w14:paraId="1BD4529D">
      <w:pPr>
        <w:pStyle w:val="4"/>
        <w:rPr>
          <w:sz w:val="20"/>
        </w:rPr>
      </w:pPr>
    </w:p>
    <w:p w14:paraId="752472DF">
      <w:pPr>
        <w:pStyle w:val="4"/>
        <w:rPr>
          <w:sz w:val="20"/>
        </w:rPr>
      </w:pPr>
    </w:p>
    <w:p w14:paraId="289D6658">
      <w:pPr>
        <w:pStyle w:val="4"/>
        <w:rPr>
          <w:sz w:val="20"/>
        </w:rPr>
      </w:pPr>
    </w:p>
    <w:p w14:paraId="5D7F4146">
      <w:pPr>
        <w:pStyle w:val="4"/>
        <w:rPr>
          <w:sz w:val="20"/>
        </w:rPr>
      </w:pPr>
    </w:p>
    <w:p w14:paraId="689E17E8">
      <w:pPr>
        <w:pStyle w:val="4"/>
        <w:spacing w:before="7"/>
        <w:rPr>
          <w:sz w:val="22"/>
        </w:rPr>
      </w:pPr>
    </w:p>
    <w:p w14:paraId="04006694">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54EA2A98">
      <w:pPr>
        <w:pStyle w:val="4"/>
        <w:spacing w:before="11"/>
        <w:rPr>
          <w:b/>
          <w:sz w:val="18"/>
        </w:rPr>
      </w:pPr>
    </w:p>
    <w:p w14:paraId="3F60EDB8">
      <w:pPr>
        <w:spacing w:before="0"/>
        <w:ind w:left="1160" w:right="0" w:firstLine="0"/>
        <w:jc w:val="left"/>
        <w:rPr>
          <w:b/>
          <w:sz w:val="21"/>
        </w:rPr>
      </w:pPr>
      <w:r>
        <w:rPr>
          <w:b/>
          <w:spacing w:val="-3"/>
          <w:sz w:val="21"/>
        </w:rPr>
        <w:t>建议提交材料及技术要求：</w:t>
      </w:r>
    </w:p>
    <w:p w14:paraId="59602383">
      <w:pPr>
        <w:pStyle w:val="4"/>
        <w:spacing w:before="5"/>
        <w:rPr>
          <w:b/>
          <w:sz w:val="16"/>
        </w:rPr>
      </w:pPr>
    </w:p>
    <w:tbl>
      <w:tblPr>
        <w:tblStyle w:val="9"/>
        <w:tblW w:w="0" w:type="auto"/>
        <w:tblInd w:w="8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7E177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D196742">
            <w:pPr>
              <w:pStyle w:val="13"/>
              <w:spacing w:before="14"/>
              <w:ind w:left="148"/>
              <w:rPr>
                <w:b/>
                <w:sz w:val="22"/>
              </w:rPr>
            </w:pPr>
            <w:r>
              <w:rPr>
                <w:b/>
                <w:spacing w:val="-6"/>
                <w:sz w:val="22"/>
              </w:rPr>
              <w:t>专业</w:t>
            </w:r>
          </w:p>
          <w:p w14:paraId="14E62A64">
            <w:pPr>
              <w:pStyle w:val="13"/>
              <w:spacing w:before="30" w:line="277" w:lineRule="exact"/>
              <w:ind w:left="148"/>
              <w:rPr>
                <w:b/>
                <w:sz w:val="22"/>
              </w:rPr>
            </w:pPr>
            <w:r>
              <w:rPr>
                <w:b/>
                <w:spacing w:val="-6"/>
                <w:sz w:val="22"/>
              </w:rPr>
              <w:t>分类</w:t>
            </w:r>
          </w:p>
        </w:tc>
        <w:tc>
          <w:tcPr>
            <w:tcW w:w="2020" w:type="dxa"/>
            <w:shd w:val="clear" w:color="auto" w:fill="DBE4F0"/>
          </w:tcPr>
          <w:p w14:paraId="40C8126B">
            <w:pPr>
              <w:pStyle w:val="13"/>
              <w:spacing w:before="170"/>
              <w:ind w:left="567"/>
              <w:rPr>
                <w:b/>
                <w:sz w:val="22"/>
              </w:rPr>
            </w:pPr>
            <w:r>
              <w:rPr>
                <w:b/>
                <w:spacing w:val="-4"/>
                <w:sz w:val="22"/>
              </w:rPr>
              <w:t>材料名称</w:t>
            </w:r>
          </w:p>
        </w:tc>
        <w:tc>
          <w:tcPr>
            <w:tcW w:w="3960" w:type="dxa"/>
            <w:shd w:val="clear" w:color="auto" w:fill="DBE4F0"/>
          </w:tcPr>
          <w:p w14:paraId="2943C81D">
            <w:pPr>
              <w:pStyle w:val="13"/>
              <w:spacing w:before="170"/>
              <w:ind w:left="1525" w:right="1516"/>
              <w:jc w:val="center"/>
              <w:rPr>
                <w:b/>
                <w:sz w:val="22"/>
              </w:rPr>
            </w:pPr>
            <w:r>
              <w:rPr>
                <w:b/>
                <w:spacing w:val="-4"/>
                <w:sz w:val="22"/>
              </w:rPr>
              <w:t>技术要求</w:t>
            </w:r>
          </w:p>
        </w:tc>
        <w:tc>
          <w:tcPr>
            <w:tcW w:w="800" w:type="dxa"/>
            <w:shd w:val="clear" w:color="auto" w:fill="DBE4F0"/>
          </w:tcPr>
          <w:p w14:paraId="41E53B5B">
            <w:pPr>
              <w:pStyle w:val="13"/>
              <w:spacing w:before="14"/>
              <w:ind w:left="107"/>
              <w:rPr>
                <w:b/>
                <w:sz w:val="22"/>
              </w:rPr>
            </w:pPr>
            <w:r>
              <w:rPr>
                <w:b/>
                <w:spacing w:val="-6"/>
                <w:sz w:val="22"/>
              </w:rPr>
              <w:t>评价</w:t>
            </w:r>
          </w:p>
          <w:p w14:paraId="52AFC396">
            <w:pPr>
              <w:pStyle w:val="13"/>
              <w:spacing w:before="30" w:line="277" w:lineRule="exact"/>
              <w:ind w:left="107"/>
              <w:rPr>
                <w:b/>
                <w:sz w:val="22"/>
              </w:rPr>
            </w:pPr>
            <w:r>
              <w:rPr>
                <w:b/>
                <w:spacing w:val="-6"/>
                <w:sz w:val="22"/>
              </w:rPr>
              <w:t>阶段</w:t>
            </w:r>
          </w:p>
        </w:tc>
        <w:tc>
          <w:tcPr>
            <w:tcW w:w="800" w:type="dxa"/>
            <w:shd w:val="clear" w:color="auto" w:fill="DBE4F0"/>
          </w:tcPr>
          <w:p w14:paraId="472BA939">
            <w:pPr>
              <w:pStyle w:val="13"/>
              <w:spacing w:before="14"/>
              <w:ind w:left="106"/>
              <w:rPr>
                <w:b/>
                <w:sz w:val="22"/>
              </w:rPr>
            </w:pPr>
            <w:r>
              <w:rPr>
                <w:b/>
                <w:spacing w:val="-6"/>
                <w:sz w:val="22"/>
              </w:rPr>
              <w:t>建筑</w:t>
            </w:r>
          </w:p>
          <w:p w14:paraId="6D64F03E">
            <w:pPr>
              <w:pStyle w:val="13"/>
              <w:spacing w:before="30" w:line="277" w:lineRule="exact"/>
              <w:ind w:left="106"/>
              <w:rPr>
                <w:b/>
                <w:sz w:val="22"/>
              </w:rPr>
            </w:pPr>
            <w:r>
              <w:rPr>
                <w:b/>
                <w:spacing w:val="-6"/>
                <w:sz w:val="22"/>
              </w:rPr>
              <w:t>类型</w:t>
            </w:r>
          </w:p>
        </w:tc>
      </w:tr>
      <w:tr w14:paraId="45889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7F8C321B">
            <w:pPr>
              <w:pStyle w:val="13"/>
              <w:spacing w:before="170" w:line="266" w:lineRule="auto"/>
              <w:ind w:left="148" w:right="137"/>
              <w:rPr>
                <w:b/>
                <w:sz w:val="22"/>
              </w:rPr>
            </w:pPr>
            <w:r>
              <w:rPr>
                <w:b/>
                <w:spacing w:val="-6"/>
                <w:sz w:val="22"/>
              </w:rPr>
              <w:t>建筑设计</w:t>
            </w:r>
          </w:p>
        </w:tc>
        <w:tc>
          <w:tcPr>
            <w:tcW w:w="2020" w:type="dxa"/>
          </w:tcPr>
          <w:p w14:paraId="3214A48E">
            <w:pPr>
              <w:pStyle w:val="13"/>
              <w:spacing w:before="5"/>
              <w:rPr>
                <w:b/>
                <w:sz w:val="25"/>
              </w:rPr>
            </w:pPr>
          </w:p>
          <w:p w14:paraId="446BFD72">
            <w:pPr>
              <w:pStyle w:val="13"/>
              <w:spacing w:before="1"/>
              <w:ind w:left="106"/>
              <w:rPr>
                <w:b/>
                <w:sz w:val="22"/>
              </w:rPr>
            </w:pPr>
            <w:r>
              <w:rPr>
                <w:b/>
                <w:spacing w:val="-4"/>
                <w:sz w:val="22"/>
              </w:rPr>
              <w:t>建筑设计说明书</w:t>
            </w:r>
          </w:p>
        </w:tc>
        <w:tc>
          <w:tcPr>
            <w:tcW w:w="3960" w:type="dxa"/>
          </w:tcPr>
          <w:p w14:paraId="11F1C585">
            <w:pPr>
              <w:pStyle w:val="13"/>
              <w:spacing w:before="14" w:line="266" w:lineRule="auto"/>
              <w:ind w:left="107" w:right="98"/>
              <w:rPr>
                <w:sz w:val="22"/>
              </w:rPr>
            </w:pPr>
            <w:r>
              <w:rPr>
                <w:spacing w:val="-2"/>
                <w:sz w:val="22"/>
              </w:rPr>
              <w:t>应包括建筑的各不同楼层及不同使用功</w:t>
            </w:r>
            <w:r>
              <w:rPr>
                <w:spacing w:val="-3"/>
                <w:sz w:val="22"/>
              </w:rPr>
              <w:t>能的玻璃的种类、结构、厚度、尺寸、</w:t>
            </w:r>
          </w:p>
          <w:p w14:paraId="26A1C6F4">
            <w:pPr>
              <w:pStyle w:val="13"/>
              <w:spacing w:line="276" w:lineRule="exact"/>
              <w:ind w:left="107"/>
              <w:rPr>
                <w:sz w:val="22"/>
              </w:rPr>
            </w:pPr>
            <w:r>
              <w:rPr>
                <w:spacing w:val="-4"/>
                <w:sz w:val="22"/>
              </w:rPr>
              <w:t>安装位置等说明</w:t>
            </w:r>
          </w:p>
        </w:tc>
        <w:tc>
          <w:tcPr>
            <w:tcW w:w="800" w:type="dxa"/>
          </w:tcPr>
          <w:p w14:paraId="2C8B4607">
            <w:pPr>
              <w:pStyle w:val="13"/>
              <w:spacing w:before="5"/>
              <w:rPr>
                <w:b/>
                <w:sz w:val="25"/>
              </w:rPr>
            </w:pPr>
          </w:p>
          <w:p w14:paraId="2948A739">
            <w:pPr>
              <w:pStyle w:val="13"/>
              <w:spacing w:before="1"/>
              <w:ind w:left="107"/>
              <w:rPr>
                <w:sz w:val="22"/>
              </w:rPr>
            </w:pPr>
            <w:r>
              <w:rPr>
                <w:spacing w:val="-6"/>
                <w:sz w:val="22"/>
              </w:rPr>
              <w:t>评价</w:t>
            </w:r>
          </w:p>
        </w:tc>
        <w:tc>
          <w:tcPr>
            <w:tcW w:w="800" w:type="dxa"/>
          </w:tcPr>
          <w:p w14:paraId="161EFC73">
            <w:pPr>
              <w:pStyle w:val="13"/>
              <w:spacing w:before="5"/>
              <w:rPr>
                <w:b/>
                <w:sz w:val="25"/>
              </w:rPr>
            </w:pPr>
          </w:p>
          <w:p w14:paraId="32A66CA0">
            <w:pPr>
              <w:pStyle w:val="13"/>
              <w:spacing w:before="1"/>
              <w:ind w:left="106"/>
              <w:rPr>
                <w:sz w:val="22"/>
              </w:rPr>
            </w:pPr>
            <w:r>
              <w:rPr>
                <w:spacing w:val="-6"/>
                <w:sz w:val="22"/>
              </w:rPr>
              <w:t>居建</w:t>
            </w:r>
          </w:p>
        </w:tc>
      </w:tr>
      <w:tr w14:paraId="508C3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1345B94E">
            <w:pPr>
              <w:pStyle w:val="13"/>
              <w:rPr>
                <w:b/>
                <w:sz w:val="22"/>
              </w:rPr>
            </w:pPr>
          </w:p>
          <w:p w14:paraId="6F94182F">
            <w:pPr>
              <w:pStyle w:val="13"/>
              <w:spacing w:before="2"/>
              <w:rPr>
                <w:b/>
                <w:sz w:val="16"/>
              </w:rPr>
            </w:pPr>
          </w:p>
          <w:p w14:paraId="26F116F8">
            <w:pPr>
              <w:pStyle w:val="13"/>
              <w:spacing w:line="266" w:lineRule="auto"/>
              <w:ind w:left="148" w:right="137"/>
              <w:rPr>
                <w:b/>
                <w:sz w:val="22"/>
              </w:rPr>
            </w:pPr>
            <w:r>
              <w:rPr>
                <w:b/>
                <w:spacing w:val="-6"/>
                <w:sz w:val="22"/>
              </w:rPr>
              <w:t>其他材料</w:t>
            </w:r>
          </w:p>
        </w:tc>
        <w:tc>
          <w:tcPr>
            <w:tcW w:w="2020" w:type="dxa"/>
          </w:tcPr>
          <w:p w14:paraId="07B64B90">
            <w:pPr>
              <w:pStyle w:val="13"/>
              <w:spacing w:before="16" w:line="266" w:lineRule="auto"/>
              <w:ind w:left="106" w:right="134"/>
              <w:rPr>
                <w:b/>
                <w:sz w:val="22"/>
              </w:rPr>
            </w:pPr>
            <w:r>
              <w:rPr>
                <w:b/>
                <w:spacing w:val="-2"/>
                <w:sz w:val="22"/>
              </w:rPr>
              <w:t>产品配件的型式检</w:t>
            </w:r>
            <w:r>
              <w:rPr>
                <w:b/>
                <w:spacing w:val="-4"/>
                <w:sz w:val="22"/>
              </w:rPr>
              <w:t>验报告和检验检测</w:t>
            </w:r>
          </w:p>
          <w:p w14:paraId="58AB719B">
            <w:pPr>
              <w:pStyle w:val="13"/>
              <w:spacing w:line="274" w:lineRule="exact"/>
              <w:ind w:left="106"/>
              <w:rPr>
                <w:b/>
                <w:sz w:val="22"/>
              </w:rPr>
            </w:pPr>
            <w:r>
              <w:rPr>
                <w:b/>
                <w:spacing w:val="-6"/>
                <w:sz w:val="22"/>
              </w:rPr>
              <w:t>报告</w:t>
            </w:r>
          </w:p>
        </w:tc>
        <w:tc>
          <w:tcPr>
            <w:tcW w:w="3960" w:type="dxa"/>
          </w:tcPr>
          <w:p w14:paraId="56799BAE">
            <w:pPr>
              <w:pStyle w:val="13"/>
              <w:spacing w:before="16" w:line="266" w:lineRule="auto"/>
              <w:ind w:left="107" w:right="98"/>
              <w:rPr>
                <w:sz w:val="22"/>
              </w:rPr>
            </w:pPr>
            <w:r>
              <w:rPr>
                <w:spacing w:val="-2"/>
                <w:sz w:val="22"/>
              </w:rPr>
              <w:t>应包括产品配件的现场照片和安全玻璃</w:t>
            </w:r>
            <w:r>
              <w:rPr>
                <w:spacing w:val="-3"/>
                <w:sz w:val="22"/>
              </w:rPr>
              <w:t>制品冲击试验的冲击历程和冲击高度级</w:t>
            </w:r>
          </w:p>
          <w:p w14:paraId="3C4AEBD2">
            <w:pPr>
              <w:pStyle w:val="13"/>
              <w:spacing w:line="274" w:lineRule="exact"/>
              <w:ind w:left="107"/>
              <w:rPr>
                <w:sz w:val="22"/>
              </w:rPr>
            </w:pPr>
            <w:r>
              <w:rPr>
                <w:w w:val="100"/>
                <w:sz w:val="22"/>
              </w:rPr>
              <w:t>别</w:t>
            </w:r>
          </w:p>
        </w:tc>
        <w:tc>
          <w:tcPr>
            <w:tcW w:w="800" w:type="dxa"/>
          </w:tcPr>
          <w:p w14:paraId="25E9FF89">
            <w:pPr>
              <w:pStyle w:val="13"/>
              <w:spacing w:before="7"/>
              <w:rPr>
                <w:b/>
                <w:sz w:val="25"/>
              </w:rPr>
            </w:pPr>
          </w:p>
          <w:p w14:paraId="521806C6">
            <w:pPr>
              <w:pStyle w:val="13"/>
              <w:spacing w:before="1"/>
              <w:ind w:left="107"/>
              <w:rPr>
                <w:sz w:val="22"/>
              </w:rPr>
            </w:pPr>
            <w:r>
              <w:rPr>
                <w:spacing w:val="-6"/>
                <w:sz w:val="22"/>
              </w:rPr>
              <w:t>评价</w:t>
            </w:r>
          </w:p>
        </w:tc>
        <w:tc>
          <w:tcPr>
            <w:tcW w:w="800" w:type="dxa"/>
          </w:tcPr>
          <w:p w14:paraId="6ED3625A">
            <w:pPr>
              <w:pStyle w:val="13"/>
              <w:spacing w:before="7"/>
              <w:rPr>
                <w:b/>
                <w:sz w:val="25"/>
              </w:rPr>
            </w:pPr>
          </w:p>
          <w:p w14:paraId="3DA2C992">
            <w:pPr>
              <w:pStyle w:val="13"/>
              <w:spacing w:before="1"/>
              <w:ind w:left="106"/>
              <w:rPr>
                <w:sz w:val="22"/>
              </w:rPr>
            </w:pPr>
            <w:r>
              <w:rPr>
                <w:spacing w:val="-6"/>
                <w:sz w:val="22"/>
              </w:rPr>
              <w:t>居建</w:t>
            </w:r>
          </w:p>
        </w:tc>
      </w:tr>
      <w:tr w14:paraId="52B72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7EB3EDD2">
            <w:pPr>
              <w:rPr>
                <w:sz w:val="2"/>
                <w:szCs w:val="2"/>
              </w:rPr>
            </w:pPr>
          </w:p>
        </w:tc>
        <w:tc>
          <w:tcPr>
            <w:tcW w:w="2020" w:type="dxa"/>
          </w:tcPr>
          <w:p w14:paraId="796BE822">
            <w:pPr>
              <w:pStyle w:val="13"/>
              <w:spacing w:before="172"/>
              <w:ind w:left="106"/>
              <w:rPr>
                <w:b/>
                <w:sz w:val="22"/>
              </w:rPr>
            </w:pPr>
            <w:r>
              <w:rPr>
                <w:b/>
                <w:spacing w:val="-4"/>
                <w:sz w:val="22"/>
              </w:rPr>
              <w:t>材料决算清单</w:t>
            </w:r>
          </w:p>
        </w:tc>
        <w:tc>
          <w:tcPr>
            <w:tcW w:w="3960" w:type="dxa"/>
          </w:tcPr>
          <w:p w14:paraId="26154222">
            <w:pPr>
              <w:pStyle w:val="13"/>
              <w:spacing w:before="15"/>
              <w:ind w:left="107"/>
              <w:rPr>
                <w:sz w:val="22"/>
              </w:rPr>
            </w:pPr>
            <w:r>
              <w:rPr>
                <w:spacing w:val="-3"/>
                <w:sz w:val="22"/>
              </w:rPr>
              <w:t>应明确所选用玻璃制品和门窗的型号和</w:t>
            </w:r>
          </w:p>
          <w:p w14:paraId="208E2731">
            <w:pPr>
              <w:pStyle w:val="13"/>
              <w:spacing w:before="31" w:line="276" w:lineRule="exact"/>
              <w:ind w:left="107"/>
              <w:rPr>
                <w:sz w:val="22"/>
              </w:rPr>
            </w:pPr>
            <w:r>
              <w:rPr>
                <w:spacing w:val="-6"/>
                <w:sz w:val="22"/>
              </w:rPr>
              <w:t>功能</w:t>
            </w:r>
          </w:p>
        </w:tc>
        <w:tc>
          <w:tcPr>
            <w:tcW w:w="800" w:type="dxa"/>
          </w:tcPr>
          <w:p w14:paraId="193C7B7B">
            <w:pPr>
              <w:pStyle w:val="13"/>
              <w:spacing w:before="15"/>
              <w:ind w:left="107"/>
              <w:rPr>
                <w:sz w:val="22"/>
              </w:rPr>
            </w:pPr>
            <w:r>
              <w:rPr>
                <w:spacing w:val="-6"/>
                <w:sz w:val="22"/>
              </w:rPr>
              <w:t>运行</w:t>
            </w:r>
          </w:p>
          <w:p w14:paraId="14476DED">
            <w:pPr>
              <w:pStyle w:val="13"/>
              <w:spacing w:before="31" w:line="276" w:lineRule="exact"/>
              <w:ind w:left="107"/>
              <w:rPr>
                <w:sz w:val="22"/>
              </w:rPr>
            </w:pPr>
            <w:r>
              <w:rPr>
                <w:spacing w:val="-6"/>
                <w:sz w:val="22"/>
              </w:rPr>
              <w:t>评价</w:t>
            </w:r>
          </w:p>
        </w:tc>
        <w:tc>
          <w:tcPr>
            <w:tcW w:w="800" w:type="dxa"/>
          </w:tcPr>
          <w:p w14:paraId="080A5F61">
            <w:pPr>
              <w:pStyle w:val="13"/>
              <w:spacing w:before="172"/>
              <w:ind w:left="106"/>
              <w:rPr>
                <w:sz w:val="22"/>
              </w:rPr>
            </w:pPr>
            <w:r>
              <w:rPr>
                <w:spacing w:val="-6"/>
                <w:sz w:val="22"/>
              </w:rPr>
              <w:t>居建</w:t>
            </w:r>
          </w:p>
        </w:tc>
      </w:tr>
    </w:tbl>
    <w:p w14:paraId="573500F8">
      <w:pPr>
        <w:pStyle w:val="4"/>
        <w:spacing w:before="4"/>
        <w:rPr>
          <w:b/>
          <w:sz w:val="16"/>
        </w:rPr>
      </w:pPr>
    </w:p>
    <w:p w14:paraId="73838155">
      <w:pPr>
        <w:spacing w:before="0"/>
        <w:ind w:left="800" w:right="0" w:firstLine="0"/>
        <w:jc w:val="left"/>
        <w:rPr>
          <w:b/>
          <w:sz w:val="21"/>
        </w:rPr>
      </w:pPr>
      <w:r>
        <w:rPr>
          <w:b/>
          <w:spacing w:val="-4"/>
          <w:sz w:val="21"/>
        </w:rPr>
        <w:t>实际提交材料：</w:t>
      </w:r>
    </w:p>
    <w:p w14:paraId="455FA5BA">
      <w:pPr>
        <w:pStyle w:val="4"/>
        <w:spacing w:before="6"/>
        <w:rPr>
          <w:b/>
          <w:sz w:val="14"/>
        </w:rPr>
      </w:pPr>
      <w:r>
        <w:pict>
          <v:shape id="docshape65" o:spid="_x0000_s1148" o:spt="202" type="#_x0000_t202" style="position:absolute;left:0pt;margin-left:90pt;margin-top:10.7pt;height:57.2pt;width:415.25pt;mso-position-horizontal-relative:page;mso-wrap-distance-bottom:0pt;mso-wrap-distance-top:0pt;z-index:-251375616;mso-width-relative:page;mso-height-relative:page;" filled="f" stroked="t" coordsize="21600,21600">
            <v:path/>
            <v:fill on="f" focussize="0,0"/>
            <v:stroke weight="0.48pt" color="#000000"/>
            <v:imagedata o:title=""/>
            <o:lock v:ext="edit"/>
            <v:textbox inset="0mm,0mm,0mm,0mm">
              <w:txbxContent>
                <w:p w14:paraId="4FD44C8B">
                  <w:pPr>
                    <w:pStyle w:val="4"/>
                    <w:spacing w:before="52"/>
                    <w:ind w:left="103"/>
                  </w:pPr>
                  <w:r>
                    <w:rPr>
                      <w:spacing w:val="-3"/>
                    </w:rPr>
                    <w:t>建筑施工图及设计说明</w:t>
                  </w:r>
                </w:p>
              </w:txbxContent>
            </v:textbox>
            <w10:wrap type="topAndBottom"/>
          </v:shape>
        </w:pict>
      </w:r>
    </w:p>
    <w:p w14:paraId="27581388">
      <w:pPr>
        <w:spacing w:after="0"/>
        <w:rPr>
          <w:sz w:val="14"/>
        </w:rPr>
        <w:sectPr>
          <w:pgSz w:w="11910" w:h="16840"/>
          <w:pgMar w:top="1100" w:right="920" w:bottom="1180" w:left="1000" w:header="878" w:footer="993" w:gutter="0"/>
          <w:cols w:space="720" w:num="1"/>
        </w:sectPr>
      </w:pPr>
    </w:p>
    <w:p w14:paraId="25B723EA">
      <w:pPr>
        <w:pStyle w:val="4"/>
        <w:spacing w:before="4"/>
        <w:rPr>
          <w:b/>
          <w:sz w:val="29"/>
        </w:rPr>
      </w:pPr>
    </w:p>
    <w:p w14:paraId="272ACE38">
      <w:pPr>
        <w:pStyle w:val="12"/>
        <w:numPr>
          <w:ilvl w:val="2"/>
          <w:numId w:val="4"/>
        </w:numPr>
        <w:tabs>
          <w:tab w:val="left" w:pos="1465"/>
        </w:tabs>
        <w:spacing w:before="67" w:after="0" w:line="240" w:lineRule="auto"/>
        <w:ind w:left="1464" w:right="0" w:hanging="665"/>
        <w:jc w:val="left"/>
        <w:rPr>
          <w:b/>
          <w:sz w:val="24"/>
        </w:rPr>
      </w:pPr>
      <w:r>
        <w:pict>
          <v:rect id="docshape66" o:spid="_x0000_s1149" o:spt="1" style="position:absolute;left:0pt;margin-left:90pt;margin-top:-19.5pt;height:0.7pt;width:415.3pt;mso-position-horizontal-relative:page;z-index:-251610112;mso-width-relative:page;mso-height-relative:page;" fillcolor="#000000" filled="t" stroked="f" coordsize="21600,21600">
            <v:path/>
            <v:fill on="t" focussize="0,0"/>
            <v:stroke on="f"/>
            <v:imagedata o:title=""/>
            <o:lock v:ext="edit"/>
          </v:rect>
        </w:pict>
      </w:r>
      <w:r>
        <w:rPr>
          <w:b/>
          <w:spacing w:val="-2"/>
          <w:sz w:val="24"/>
        </w:rPr>
        <w:t>室内外地面或路面设置防滑措施。（</w:t>
      </w:r>
      <w:r>
        <w:rPr>
          <w:b/>
          <w:spacing w:val="-21"/>
          <w:sz w:val="24"/>
        </w:rPr>
        <w:t xml:space="preserve">总分 </w:t>
      </w:r>
      <w:r>
        <w:rPr>
          <w:b/>
          <w:spacing w:val="-2"/>
          <w:sz w:val="24"/>
        </w:rPr>
        <w:t>10</w:t>
      </w:r>
      <w:r>
        <w:rPr>
          <w:b/>
          <w:spacing w:val="-29"/>
          <w:sz w:val="24"/>
        </w:rPr>
        <w:t xml:space="preserve"> 分</w:t>
      </w:r>
      <w:r>
        <w:rPr>
          <w:b/>
          <w:spacing w:val="-10"/>
          <w:sz w:val="24"/>
        </w:rPr>
        <w:t>）</w:t>
      </w:r>
    </w:p>
    <w:p w14:paraId="5B19F08F">
      <w:pPr>
        <w:pStyle w:val="4"/>
        <w:rPr>
          <w:rFonts w:ascii="黑体"/>
          <w:b/>
          <w:sz w:val="17"/>
        </w:rPr>
      </w:pPr>
    </w:p>
    <w:p w14:paraId="639C9CE7">
      <w:pPr>
        <w:spacing w:before="0" w:after="34"/>
        <w:ind w:left="800" w:right="0" w:firstLine="0"/>
        <w:jc w:val="left"/>
        <w:rPr>
          <w:b/>
          <w:sz w:val="24"/>
        </w:rPr>
      </w:pPr>
      <w:r>
        <w:pict>
          <v:group id="docshapegroup67" o:spid="_x0000_s1150" o:spt="203" style="position:absolute;left:0pt;margin-left:85.6pt;margin-top:129.4pt;height:374.4pt;width:424.1pt;mso-position-horizontal-relative:page;z-index:-251611136;mso-width-relative:page;mso-height-relative:page;" coordorigin="1712,2589" coordsize="8482,7488">
            <o:lock v:ext="edit"/>
            <v:shape id="docshape68" o:spid="_x0000_s1151" o:spt="75" type="#_x0000_t75" style="position:absolute;left:2647;top:2588;height:7488;width:7438;" filled="f" stroked="f" coordsize="21600,21600">
              <v:path/>
              <v:fill on="f" focussize="0,0"/>
              <v:stroke on="f"/>
              <v:imagedata r:id="rId40" o:title=""/>
              <o:lock v:ext="edit" aspectratio="t"/>
            </v:shape>
            <v:line id="_x0000_s1152" o:spid="_x0000_s1152" o:spt="20" style="position:absolute;left:1712;top:6373;height:0;width:8482;" stroked="t" coordsize="21600,21600">
              <v:path arrowok="t"/>
              <v:fill focussize="0,0"/>
              <v:stroke weight="0.48pt" color="#000000"/>
              <v:imagedata o:title=""/>
              <o:lock v:ext="edit"/>
            </v:line>
            <v:line id="_x0000_s1153" o:spid="_x0000_s1153" o:spt="20" style="position:absolute;left:1712;top:8630;height:0;width:8482;" stroked="t" coordsize="21600,21600">
              <v:path arrowok="t"/>
              <v:fill focussize="0,0"/>
              <v:stroke weight="0.48pt" color="#000000"/>
              <v:imagedata o:title=""/>
              <o:lock v:ext="edit"/>
            </v:line>
            <v:line id="_x0000_s1154" o:spid="_x0000_s1154" o:spt="20" style="position:absolute;left:1717;top:6368;height:2257;width:0;" stroked="t" coordsize="21600,21600">
              <v:path arrowok="t"/>
              <v:fill focussize="0,0"/>
              <v:stroke weight="0.48pt" color="#000000"/>
              <v:imagedata o:title=""/>
              <o:lock v:ext="edit"/>
            </v:line>
            <v:line id="_x0000_s1155" o:spid="_x0000_s1155" o:spt="20" style="position:absolute;left:10189;top:6368;height:2257;width:0;" stroked="t" coordsize="21600,21600">
              <v:path arrowok="t"/>
              <v:fill focussize="0,0"/>
              <v:stroke weight="0.48pt" color="#000000"/>
              <v:imagedata o:title=""/>
              <o:lock v:ext="edit"/>
            </v:line>
          </v:group>
        </w:pict>
      </w: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00478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7CA4FEBE">
            <w:pPr>
              <w:pStyle w:val="13"/>
              <w:spacing w:before="19"/>
              <w:ind w:left="194"/>
              <w:rPr>
                <w:b/>
                <w:sz w:val="21"/>
              </w:rPr>
            </w:pPr>
            <w:r>
              <w:rPr>
                <w:b/>
                <w:w w:val="99"/>
                <w:sz w:val="21"/>
              </w:rPr>
              <w:t>序</w:t>
            </w:r>
          </w:p>
          <w:p w14:paraId="1CA021D6">
            <w:pPr>
              <w:pStyle w:val="13"/>
              <w:spacing w:before="43"/>
              <w:ind w:left="194"/>
              <w:rPr>
                <w:b/>
                <w:sz w:val="21"/>
              </w:rPr>
            </w:pPr>
            <w:r>
              <w:rPr>
                <w:b/>
                <w:w w:val="99"/>
                <w:sz w:val="21"/>
              </w:rPr>
              <w:t>号</w:t>
            </w:r>
          </w:p>
        </w:tc>
        <w:tc>
          <w:tcPr>
            <w:tcW w:w="5000" w:type="dxa"/>
          </w:tcPr>
          <w:p w14:paraId="799A004D">
            <w:pPr>
              <w:pStyle w:val="13"/>
              <w:spacing w:before="19"/>
              <w:ind w:left="201" w:right="192"/>
              <w:jc w:val="center"/>
              <w:rPr>
                <w:b/>
                <w:sz w:val="21"/>
              </w:rPr>
            </w:pPr>
            <w:r>
              <w:rPr>
                <w:b/>
                <w:spacing w:val="-4"/>
                <w:sz w:val="21"/>
              </w:rPr>
              <w:t>评价内容</w:t>
            </w:r>
          </w:p>
        </w:tc>
        <w:tc>
          <w:tcPr>
            <w:tcW w:w="1340" w:type="dxa"/>
          </w:tcPr>
          <w:p w14:paraId="6248DE15">
            <w:pPr>
              <w:pStyle w:val="13"/>
              <w:spacing w:before="19"/>
              <w:ind w:left="236" w:right="226"/>
              <w:jc w:val="center"/>
              <w:rPr>
                <w:b/>
                <w:sz w:val="21"/>
              </w:rPr>
            </w:pPr>
            <w:r>
              <w:rPr>
                <w:b/>
                <w:spacing w:val="-4"/>
                <w:sz w:val="21"/>
              </w:rPr>
              <w:t>评价分值</w:t>
            </w:r>
          </w:p>
          <w:p w14:paraId="3EB60839">
            <w:pPr>
              <w:pStyle w:val="13"/>
              <w:spacing w:before="43"/>
              <w:ind w:left="236" w:right="226"/>
              <w:jc w:val="center"/>
              <w:rPr>
                <w:b/>
                <w:sz w:val="21"/>
              </w:rPr>
            </w:pPr>
            <w:r>
              <w:rPr>
                <w:b/>
                <w:spacing w:val="-2"/>
                <w:sz w:val="21"/>
              </w:rPr>
              <w:t>（分</w:t>
            </w:r>
            <w:r>
              <w:rPr>
                <w:b/>
                <w:spacing w:val="-10"/>
                <w:sz w:val="21"/>
              </w:rPr>
              <w:t>）</w:t>
            </w:r>
          </w:p>
        </w:tc>
        <w:tc>
          <w:tcPr>
            <w:tcW w:w="1360" w:type="dxa"/>
          </w:tcPr>
          <w:p w14:paraId="4AC991F7">
            <w:pPr>
              <w:pStyle w:val="13"/>
              <w:spacing w:before="19"/>
              <w:ind w:left="244" w:right="237"/>
              <w:jc w:val="center"/>
              <w:rPr>
                <w:b/>
                <w:sz w:val="21"/>
              </w:rPr>
            </w:pPr>
            <w:r>
              <w:rPr>
                <w:b/>
                <w:spacing w:val="-4"/>
                <w:sz w:val="21"/>
              </w:rPr>
              <w:t>自评得分</w:t>
            </w:r>
          </w:p>
          <w:p w14:paraId="368DC564">
            <w:pPr>
              <w:pStyle w:val="13"/>
              <w:spacing w:before="43"/>
              <w:ind w:left="244" w:right="237"/>
              <w:jc w:val="center"/>
              <w:rPr>
                <w:b/>
                <w:sz w:val="21"/>
              </w:rPr>
            </w:pPr>
            <w:r>
              <w:rPr>
                <w:b/>
                <w:spacing w:val="-2"/>
                <w:sz w:val="21"/>
              </w:rPr>
              <w:t>（分</w:t>
            </w:r>
            <w:r>
              <w:rPr>
                <w:b/>
                <w:spacing w:val="-10"/>
                <w:sz w:val="21"/>
              </w:rPr>
              <w:t>）</w:t>
            </w:r>
          </w:p>
        </w:tc>
      </w:tr>
      <w:tr w14:paraId="2AD17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600" w:type="dxa"/>
          </w:tcPr>
          <w:p w14:paraId="6D80232B">
            <w:pPr>
              <w:pStyle w:val="13"/>
              <w:rPr>
                <w:b/>
                <w:sz w:val="22"/>
              </w:rPr>
            </w:pPr>
          </w:p>
          <w:p w14:paraId="66D4E0F3">
            <w:pPr>
              <w:pStyle w:val="13"/>
              <w:spacing w:before="1"/>
              <w:rPr>
                <w:b/>
                <w:sz w:val="17"/>
              </w:rPr>
            </w:pPr>
          </w:p>
          <w:p w14:paraId="57FE507E">
            <w:pPr>
              <w:pStyle w:val="13"/>
              <w:ind w:left="8"/>
              <w:jc w:val="center"/>
              <w:rPr>
                <w:rFonts w:ascii="Times New Roman"/>
                <w:sz w:val="21"/>
              </w:rPr>
            </w:pPr>
            <w:r>
              <w:rPr>
                <w:rFonts w:ascii="Times New Roman"/>
                <w:w w:val="99"/>
                <w:sz w:val="21"/>
              </w:rPr>
              <w:t>1</w:t>
            </w:r>
          </w:p>
        </w:tc>
        <w:tc>
          <w:tcPr>
            <w:tcW w:w="5000" w:type="dxa"/>
          </w:tcPr>
          <w:p w14:paraId="5653539E">
            <w:pPr>
              <w:pStyle w:val="13"/>
              <w:spacing w:before="14" w:line="266" w:lineRule="auto"/>
              <w:ind w:left="107" w:right="38"/>
              <w:jc w:val="both"/>
              <w:rPr>
                <w:sz w:val="22"/>
              </w:rPr>
            </w:pPr>
            <w:r>
              <w:rPr>
                <w:spacing w:val="-2"/>
                <w:sz w:val="22"/>
              </w:rPr>
              <w:t xml:space="preserve">建筑出入口及平台、公共走廊、电梯门厅、厨房、浴室、卫生间等设置防滑措施，防滑等级不低于现行行业标准《建筑地面工程防滑技术规程》 </w:t>
            </w:r>
            <w:r>
              <w:rPr>
                <w:sz w:val="22"/>
              </w:rPr>
              <w:t>JGJ/T</w:t>
            </w:r>
          </w:p>
          <w:p w14:paraId="4D7EFDA6">
            <w:pPr>
              <w:pStyle w:val="13"/>
              <w:spacing w:line="275" w:lineRule="exact"/>
              <w:ind w:left="107"/>
              <w:jc w:val="both"/>
              <w:rPr>
                <w:sz w:val="22"/>
              </w:rPr>
            </w:pPr>
            <w:r>
              <w:rPr>
                <w:sz w:val="22"/>
              </w:rPr>
              <w:t>331</w:t>
            </w:r>
            <w:r>
              <w:rPr>
                <w:spacing w:val="-2"/>
                <w:sz w:val="22"/>
              </w:rPr>
              <w:t xml:space="preserve"> 规定的 </w:t>
            </w:r>
            <w:r>
              <w:rPr>
                <w:sz w:val="22"/>
              </w:rPr>
              <w:t>Bd</w:t>
            </w:r>
            <w:r>
              <w:rPr>
                <w:spacing w:val="-2"/>
                <w:sz w:val="22"/>
              </w:rPr>
              <w:t xml:space="preserve">、 </w:t>
            </w:r>
            <w:r>
              <w:rPr>
                <w:sz w:val="22"/>
              </w:rPr>
              <w:t>Bw</w:t>
            </w:r>
            <w:r>
              <w:rPr>
                <w:spacing w:val="-33"/>
                <w:sz w:val="22"/>
              </w:rPr>
              <w:t xml:space="preserve"> 级</w:t>
            </w:r>
          </w:p>
        </w:tc>
        <w:tc>
          <w:tcPr>
            <w:tcW w:w="1340" w:type="dxa"/>
          </w:tcPr>
          <w:p w14:paraId="117E45E9">
            <w:pPr>
              <w:pStyle w:val="13"/>
              <w:rPr>
                <w:b/>
                <w:sz w:val="22"/>
              </w:rPr>
            </w:pPr>
          </w:p>
          <w:p w14:paraId="3DA0F244">
            <w:pPr>
              <w:pStyle w:val="13"/>
              <w:spacing w:before="7"/>
              <w:rPr>
                <w:b/>
                <w:sz w:val="15"/>
              </w:rPr>
            </w:pPr>
          </w:p>
          <w:p w14:paraId="51CB5BAE">
            <w:pPr>
              <w:pStyle w:val="13"/>
              <w:spacing w:before="1"/>
              <w:ind w:left="7"/>
              <w:jc w:val="center"/>
              <w:rPr>
                <w:sz w:val="22"/>
              </w:rPr>
            </w:pPr>
            <w:r>
              <w:rPr>
                <w:w w:val="100"/>
                <w:sz w:val="22"/>
              </w:rPr>
              <w:t>3</w:t>
            </w:r>
          </w:p>
        </w:tc>
        <w:tc>
          <w:tcPr>
            <w:tcW w:w="1360" w:type="dxa"/>
          </w:tcPr>
          <w:p w14:paraId="643F99F5">
            <w:pPr>
              <w:pStyle w:val="13"/>
              <w:rPr>
                <w:b/>
                <w:sz w:val="22"/>
              </w:rPr>
            </w:pPr>
          </w:p>
          <w:p w14:paraId="6F987DBC">
            <w:pPr>
              <w:pStyle w:val="13"/>
              <w:spacing w:before="7"/>
              <w:rPr>
                <w:b/>
                <w:sz w:val="15"/>
              </w:rPr>
            </w:pPr>
          </w:p>
          <w:p w14:paraId="172DB534">
            <w:pPr>
              <w:pStyle w:val="13"/>
              <w:spacing w:before="1"/>
              <w:ind w:left="624"/>
              <w:rPr>
                <w:sz w:val="22"/>
              </w:rPr>
            </w:pPr>
            <w:r>
              <w:rPr>
                <w:w w:val="100"/>
                <w:sz w:val="22"/>
              </w:rPr>
              <w:t>3</w:t>
            </w:r>
          </w:p>
        </w:tc>
      </w:tr>
      <w:tr w14:paraId="0EEF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00" w:type="dxa"/>
          </w:tcPr>
          <w:p w14:paraId="2F11F007">
            <w:pPr>
              <w:pStyle w:val="13"/>
              <w:spacing w:before="7"/>
              <w:rPr>
                <w:b/>
                <w:sz w:val="25"/>
              </w:rPr>
            </w:pPr>
          </w:p>
          <w:p w14:paraId="1595FC5A">
            <w:pPr>
              <w:pStyle w:val="13"/>
              <w:ind w:left="10"/>
              <w:jc w:val="center"/>
              <w:rPr>
                <w:sz w:val="22"/>
              </w:rPr>
            </w:pPr>
            <w:r>
              <w:rPr>
                <w:w w:val="100"/>
                <w:sz w:val="22"/>
              </w:rPr>
              <w:t>2</w:t>
            </w:r>
          </w:p>
        </w:tc>
        <w:tc>
          <w:tcPr>
            <w:tcW w:w="5000" w:type="dxa"/>
          </w:tcPr>
          <w:p w14:paraId="1FF99961">
            <w:pPr>
              <w:pStyle w:val="13"/>
              <w:spacing w:before="16" w:line="266" w:lineRule="auto"/>
              <w:ind w:left="107" w:right="96"/>
              <w:rPr>
                <w:sz w:val="22"/>
              </w:rPr>
            </w:pPr>
            <w:r>
              <w:rPr>
                <w:spacing w:val="-6"/>
                <w:sz w:val="22"/>
              </w:rPr>
              <w:t>建筑室内外活动场所采用防滑地面，防滑等级达到</w:t>
            </w:r>
            <w:r>
              <w:rPr>
                <w:spacing w:val="-2"/>
                <w:sz w:val="22"/>
              </w:rPr>
              <w:t>现行行业标准《建筑地面工程防滑技术规程》</w:t>
            </w:r>
          </w:p>
          <w:p w14:paraId="33B9D2B7">
            <w:pPr>
              <w:pStyle w:val="13"/>
              <w:spacing w:line="274" w:lineRule="exact"/>
              <w:ind w:left="107"/>
              <w:rPr>
                <w:sz w:val="22"/>
              </w:rPr>
            </w:pPr>
            <w:r>
              <w:rPr>
                <w:sz w:val="22"/>
              </w:rPr>
              <w:t>JGJ/T</w:t>
            </w:r>
            <w:r>
              <w:rPr>
                <w:spacing w:val="-8"/>
                <w:sz w:val="22"/>
              </w:rPr>
              <w:t xml:space="preserve"> </w:t>
            </w:r>
            <w:r>
              <w:rPr>
                <w:sz w:val="22"/>
              </w:rPr>
              <w:t>331</w:t>
            </w:r>
            <w:r>
              <w:rPr>
                <w:spacing w:val="-2"/>
                <w:sz w:val="22"/>
              </w:rPr>
              <w:t xml:space="preserve"> 规定的 </w:t>
            </w:r>
            <w:r>
              <w:rPr>
                <w:sz w:val="22"/>
              </w:rPr>
              <w:t>Ad、Aw</w:t>
            </w:r>
            <w:r>
              <w:rPr>
                <w:spacing w:val="-33"/>
                <w:sz w:val="22"/>
              </w:rPr>
              <w:t xml:space="preserve"> 级</w:t>
            </w:r>
          </w:p>
        </w:tc>
        <w:tc>
          <w:tcPr>
            <w:tcW w:w="1340" w:type="dxa"/>
          </w:tcPr>
          <w:p w14:paraId="0DCDD9E8">
            <w:pPr>
              <w:pStyle w:val="13"/>
              <w:spacing w:before="7"/>
              <w:rPr>
                <w:b/>
                <w:sz w:val="25"/>
              </w:rPr>
            </w:pPr>
          </w:p>
          <w:p w14:paraId="77DC0588">
            <w:pPr>
              <w:pStyle w:val="13"/>
              <w:ind w:left="7"/>
              <w:jc w:val="center"/>
              <w:rPr>
                <w:sz w:val="22"/>
              </w:rPr>
            </w:pPr>
            <w:r>
              <w:rPr>
                <w:w w:val="100"/>
                <w:sz w:val="22"/>
              </w:rPr>
              <w:t>4</w:t>
            </w:r>
          </w:p>
        </w:tc>
        <w:tc>
          <w:tcPr>
            <w:tcW w:w="1360" w:type="dxa"/>
          </w:tcPr>
          <w:p w14:paraId="1E7B06F1">
            <w:pPr>
              <w:pStyle w:val="13"/>
              <w:spacing w:before="7"/>
              <w:rPr>
                <w:b/>
                <w:sz w:val="25"/>
              </w:rPr>
            </w:pPr>
          </w:p>
          <w:p w14:paraId="2DA33F94">
            <w:pPr>
              <w:pStyle w:val="13"/>
              <w:ind w:left="624"/>
              <w:rPr>
                <w:sz w:val="22"/>
              </w:rPr>
            </w:pPr>
            <w:r>
              <w:rPr>
                <w:w w:val="100"/>
                <w:sz w:val="22"/>
              </w:rPr>
              <w:t>4</w:t>
            </w:r>
          </w:p>
        </w:tc>
      </w:tr>
      <w:tr w14:paraId="216A0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600" w:type="dxa"/>
          </w:tcPr>
          <w:p w14:paraId="1A4FA694">
            <w:pPr>
              <w:pStyle w:val="13"/>
              <w:rPr>
                <w:b/>
                <w:sz w:val="22"/>
              </w:rPr>
            </w:pPr>
          </w:p>
          <w:p w14:paraId="7D830959">
            <w:pPr>
              <w:pStyle w:val="13"/>
              <w:spacing w:before="8"/>
              <w:rPr>
                <w:b/>
                <w:sz w:val="19"/>
              </w:rPr>
            </w:pPr>
          </w:p>
          <w:p w14:paraId="749173D6">
            <w:pPr>
              <w:pStyle w:val="13"/>
              <w:ind w:left="10"/>
              <w:jc w:val="center"/>
              <w:rPr>
                <w:sz w:val="22"/>
              </w:rPr>
            </w:pPr>
            <w:r>
              <w:rPr>
                <w:w w:val="100"/>
                <w:sz w:val="22"/>
              </w:rPr>
              <w:t>3</w:t>
            </w:r>
          </w:p>
        </w:tc>
        <w:tc>
          <w:tcPr>
            <w:tcW w:w="5000" w:type="dxa"/>
          </w:tcPr>
          <w:p w14:paraId="0C8F9B4B">
            <w:pPr>
              <w:pStyle w:val="13"/>
              <w:spacing w:before="66"/>
              <w:ind w:left="107"/>
              <w:rPr>
                <w:sz w:val="22"/>
              </w:rPr>
            </w:pPr>
            <w:r>
              <w:rPr>
                <w:spacing w:val="-3"/>
                <w:sz w:val="22"/>
              </w:rPr>
              <w:t>建筑坡道、楼梯踏步防滑等级达到现行行业标准</w:t>
            </w:r>
          </w:p>
          <w:p w14:paraId="2CEAA170">
            <w:pPr>
              <w:pStyle w:val="13"/>
              <w:spacing w:before="30" w:line="266" w:lineRule="auto"/>
              <w:ind w:left="107" w:right="149"/>
              <w:jc w:val="both"/>
              <w:rPr>
                <w:sz w:val="22"/>
              </w:rPr>
            </w:pPr>
            <w:r>
              <w:rPr>
                <w:spacing w:val="-1"/>
                <w:sz w:val="22"/>
              </w:rPr>
              <w:t xml:space="preserve">《建筑地面工程防滑技术规程》 </w:t>
            </w:r>
            <w:r>
              <w:rPr>
                <w:sz w:val="22"/>
              </w:rPr>
              <w:t>JGJ/T</w:t>
            </w:r>
            <w:r>
              <w:rPr>
                <w:spacing w:val="-13"/>
                <w:sz w:val="22"/>
              </w:rPr>
              <w:t xml:space="preserve"> </w:t>
            </w:r>
            <w:r>
              <w:rPr>
                <w:sz w:val="22"/>
              </w:rPr>
              <w:t>331</w:t>
            </w:r>
            <w:r>
              <w:rPr>
                <w:spacing w:val="-5"/>
                <w:sz w:val="22"/>
              </w:rPr>
              <w:t xml:space="preserve"> 规定</w:t>
            </w:r>
            <w:r>
              <w:rPr>
                <w:spacing w:val="-10"/>
                <w:sz w:val="22"/>
              </w:rPr>
              <w:t xml:space="preserve">的 </w:t>
            </w:r>
            <w:r>
              <w:rPr>
                <w:sz w:val="22"/>
              </w:rPr>
              <w:t>Ad、 Aw</w:t>
            </w:r>
            <w:r>
              <w:rPr>
                <w:spacing w:val="-6"/>
                <w:sz w:val="22"/>
              </w:rPr>
              <w:t xml:space="preserve"> 级或按水平地面等级提高一级，并采</w:t>
            </w:r>
            <w:r>
              <w:rPr>
                <w:spacing w:val="-2"/>
                <w:sz w:val="22"/>
              </w:rPr>
              <w:t>用防滑条等防滑构造技术措施</w:t>
            </w:r>
          </w:p>
        </w:tc>
        <w:tc>
          <w:tcPr>
            <w:tcW w:w="1340" w:type="dxa"/>
          </w:tcPr>
          <w:p w14:paraId="0A33F5AD">
            <w:pPr>
              <w:pStyle w:val="13"/>
              <w:rPr>
                <w:b/>
                <w:sz w:val="22"/>
              </w:rPr>
            </w:pPr>
          </w:p>
          <w:p w14:paraId="61DFE69E">
            <w:pPr>
              <w:pStyle w:val="13"/>
              <w:spacing w:before="8"/>
              <w:rPr>
                <w:b/>
                <w:sz w:val="19"/>
              </w:rPr>
            </w:pPr>
          </w:p>
          <w:p w14:paraId="6270DD04">
            <w:pPr>
              <w:pStyle w:val="13"/>
              <w:ind w:left="7"/>
              <w:jc w:val="center"/>
              <w:rPr>
                <w:sz w:val="22"/>
              </w:rPr>
            </w:pPr>
            <w:r>
              <w:rPr>
                <w:w w:val="100"/>
                <w:sz w:val="22"/>
              </w:rPr>
              <w:t>3</w:t>
            </w:r>
          </w:p>
        </w:tc>
        <w:tc>
          <w:tcPr>
            <w:tcW w:w="1360" w:type="dxa"/>
          </w:tcPr>
          <w:p w14:paraId="5C1F1473">
            <w:pPr>
              <w:pStyle w:val="13"/>
              <w:rPr>
                <w:b/>
                <w:sz w:val="22"/>
              </w:rPr>
            </w:pPr>
          </w:p>
          <w:p w14:paraId="2B5FA635">
            <w:pPr>
              <w:pStyle w:val="13"/>
              <w:spacing w:before="8"/>
              <w:rPr>
                <w:b/>
                <w:sz w:val="19"/>
              </w:rPr>
            </w:pPr>
          </w:p>
          <w:p w14:paraId="0B072CC6">
            <w:pPr>
              <w:pStyle w:val="13"/>
              <w:ind w:left="624"/>
              <w:rPr>
                <w:sz w:val="22"/>
              </w:rPr>
            </w:pPr>
            <w:r>
              <w:rPr>
                <w:w w:val="100"/>
                <w:sz w:val="22"/>
              </w:rPr>
              <w:t>3</w:t>
            </w:r>
          </w:p>
        </w:tc>
      </w:tr>
      <w:tr w14:paraId="42F79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00" w:type="dxa"/>
            <w:gridSpan w:val="2"/>
          </w:tcPr>
          <w:p w14:paraId="234C01A0">
            <w:pPr>
              <w:pStyle w:val="13"/>
              <w:spacing w:before="19"/>
              <w:ind w:left="2363" w:right="2357"/>
              <w:jc w:val="center"/>
              <w:rPr>
                <w:sz w:val="21"/>
              </w:rPr>
            </w:pPr>
            <w:r>
              <w:rPr>
                <w:spacing w:val="-8"/>
                <w:sz w:val="21"/>
              </w:rPr>
              <w:t>合计</w:t>
            </w:r>
          </w:p>
        </w:tc>
        <w:tc>
          <w:tcPr>
            <w:tcW w:w="1340" w:type="dxa"/>
          </w:tcPr>
          <w:p w14:paraId="02682177">
            <w:pPr>
              <w:pStyle w:val="13"/>
              <w:spacing w:before="14" w:line="278" w:lineRule="exact"/>
              <w:ind w:left="236" w:right="224"/>
              <w:jc w:val="center"/>
              <w:rPr>
                <w:sz w:val="22"/>
              </w:rPr>
            </w:pPr>
            <w:r>
              <w:rPr>
                <w:spacing w:val="-5"/>
                <w:sz w:val="22"/>
              </w:rPr>
              <w:t>10</w:t>
            </w:r>
          </w:p>
        </w:tc>
        <w:tc>
          <w:tcPr>
            <w:tcW w:w="1360" w:type="dxa"/>
          </w:tcPr>
          <w:p w14:paraId="5CCA68EF">
            <w:pPr>
              <w:pStyle w:val="13"/>
              <w:spacing w:before="14" w:line="278" w:lineRule="exact"/>
              <w:ind w:left="569"/>
              <w:rPr>
                <w:sz w:val="22"/>
              </w:rPr>
            </w:pPr>
            <w:r>
              <w:rPr>
                <w:spacing w:val="-5"/>
                <w:sz w:val="22"/>
              </w:rPr>
              <w:t>10</w:t>
            </w:r>
          </w:p>
        </w:tc>
      </w:tr>
    </w:tbl>
    <w:p w14:paraId="5F3E97E6">
      <w:pPr>
        <w:pStyle w:val="4"/>
        <w:spacing w:before="1"/>
        <w:rPr>
          <w:b/>
          <w:sz w:val="32"/>
        </w:rPr>
      </w:pPr>
    </w:p>
    <w:p w14:paraId="2CCA6ACA">
      <w:pPr>
        <w:spacing w:before="0"/>
        <w:ind w:left="800" w:right="0" w:firstLine="0"/>
        <w:jc w:val="left"/>
        <w:rPr>
          <w:b/>
          <w:sz w:val="24"/>
        </w:rPr>
      </w:pPr>
      <w:r>
        <w:rPr>
          <w:b/>
          <w:spacing w:val="-2"/>
          <w:sz w:val="24"/>
        </w:rPr>
        <w:t>2</w:t>
      </w:r>
      <w:r>
        <w:rPr>
          <w:b/>
          <w:spacing w:val="-14"/>
          <w:sz w:val="24"/>
        </w:rPr>
        <w:t>、 评价要点</w:t>
      </w:r>
    </w:p>
    <w:p w14:paraId="020F3408">
      <w:pPr>
        <w:pStyle w:val="12"/>
        <w:numPr>
          <w:ilvl w:val="3"/>
          <w:numId w:val="4"/>
        </w:numPr>
        <w:tabs>
          <w:tab w:val="left" w:pos="1219"/>
          <w:tab w:val="left" w:pos="1220"/>
        </w:tabs>
        <w:spacing w:before="85" w:after="0" w:line="240" w:lineRule="auto"/>
        <w:ind w:left="1220" w:right="0" w:hanging="420"/>
        <w:jc w:val="left"/>
        <w:rPr>
          <w:rFonts w:hint="eastAsia" w:ascii="宋体" w:hAnsi="宋体" w:eastAsia="宋体"/>
          <w:b/>
          <w:sz w:val="21"/>
        </w:rPr>
      </w:pPr>
      <w:r>
        <w:rPr>
          <w:rFonts w:hint="eastAsia" w:ascii="宋体" w:hAnsi="宋体" w:eastAsia="宋体"/>
          <w:b/>
          <w:spacing w:val="-3"/>
          <w:sz w:val="21"/>
        </w:rPr>
        <w:t>室内外地面或路面设置防滑措施</w:t>
      </w:r>
    </w:p>
    <w:p w14:paraId="1E767CF8">
      <w:pPr>
        <w:pStyle w:val="4"/>
        <w:spacing w:before="106"/>
        <w:ind w:left="800"/>
      </w:pPr>
      <w:r>
        <w:rPr>
          <w:spacing w:val="-2"/>
        </w:rPr>
        <w:t>简要说明室内外地面或路面设置的防滑措施。（</w:t>
      </w:r>
      <w:r>
        <w:rPr>
          <w:rFonts w:ascii="Times New Roman" w:eastAsia="Times New Roman"/>
          <w:spacing w:val="-2"/>
        </w:rPr>
        <w:t>200</w:t>
      </w:r>
      <w:r>
        <w:rPr>
          <w:spacing w:val="-2"/>
        </w:rPr>
        <w:t>字以内）</w:t>
      </w:r>
      <w:r>
        <w:rPr>
          <w:spacing w:val="-10"/>
        </w:rPr>
        <w:t>。</w:t>
      </w:r>
    </w:p>
    <w:p w14:paraId="05F07CC9">
      <w:pPr>
        <w:spacing w:before="109" w:line="319" w:lineRule="auto"/>
        <w:ind w:left="823" w:right="793" w:firstLine="420"/>
        <w:jc w:val="left"/>
        <w:rPr>
          <w:sz w:val="22"/>
        </w:rPr>
      </w:pPr>
      <w:bookmarkStart w:id="32" w:name="本项目建筑出入口及平台、公共走廊、电梯门厅、卫生间等设置防滑措施，防滑等级符合现"/>
      <w:bookmarkEnd w:id="32"/>
      <w:r>
        <w:rPr>
          <w:spacing w:val="-2"/>
          <w:sz w:val="21"/>
        </w:rPr>
        <w:t>本项目</w:t>
      </w:r>
      <w:r>
        <w:rPr>
          <w:spacing w:val="-2"/>
          <w:sz w:val="22"/>
        </w:rPr>
        <w:t xml:space="preserve">建筑出入口及平台、公共走廊、电梯门厅、卫生间等设置防滑措施，防滑等级符合现行行业标准《建筑地面工程防滑技术规程》 </w:t>
      </w:r>
      <w:r>
        <w:rPr>
          <w:sz w:val="22"/>
        </w:rPr>
        <w:t>JGJ/T</w:t>
      </w:r>
      <w:r>
        <w:rPr>
          <w:spacing w:val="-58"/>
          <w:sz w:val="22"/>
        </w:rPr>
        <w:t xml:space="preserve"> </w:t>
      </w:r>
      <w:r>
        <w:rPr>
          <w:sz w:val="22"/>
        </w:rPr>
        <w:t>331</w:t>
      </w:r>
      <w:r>
        <w:rPr>
          <w:spacing w:val="-11"/>
          <w:sz w:val="22"/>
        </w:rPr>
        <w:t xml:space="preserve"> 规定达到 </w:t>
      </w:r>
      <w:r>
        <w:rPr>
          <w:sz w:val="22"/>
        </w:rPr>
        <w:t>Bd</w:t>
      </w:r>
      <w:r>
        <w:rPr>
          <w:spacing w:val="-18"/>
          <w:sz w:val="22"/>
        </w:rPr>
        <w:t xml:space="preserve">、 </w:t>
      </w:r>
      <w:r>
        <w:rPr>
          <w:sz w:val="22"/>
        </w:rPr>
        <w:t>Bw</w:t>
      </w:r>
      <w:r>
        <w:rPr>
          <w:spacing w:val="-20"/>
          <w:sz w:val="22"/>
        </w:rPr>
        <w:t xml:space="preserve"> 级，</w:t>
      </w:r>
      <w:r>
        <w:rPr>
          <w:spacing w:val="-8"/>
          <w:sz w:val="22"/>
        </w:rPr>
        <w:t>建筑室内外活动场所采用防滑地面，防滑等级达到现行行业标准《建筑地面工程防滑技</w:t>
      </w:r>
      <w:r>
        <w:rPr>
          <w:sz w:val="22"/>
        </w:rPr>
        <w:t>术规程》 JGJ/T 331 规定的 Ad、Aw</w:t>
      </w:r>
      <w:r>
        <w:rPr>
          <w:spacing w:val="-7"/>
          <w:sz w:val="22"/>
        </w:rPr>
        <w:t xml:space="preserve"> 级，建筑坡道、楼梯踏步防滑等级达到现行行业</w:t>
      </w:r>
      <w:r>
        <w:rPr>
          <w:sz w:val="22"/>
        </w:rPr>
        <w:t>标准《建筑地面工程防滑技术规程》 JGJ/T</w:t>
      </w:r>
      <w:r>
        <w:rPr>
          <w:spacing w:val="-45"/>
          <w:sz w:val="22"/>
        </w:rPr>
        <w:t xml:space="preserve"> </w:t>
      </w:r>
      <w:r>
        <w:rPr>
          <w:sz w:val="22"/>
        </w:rPr>
        <w:t>331 规定的 Ad、 Aw</w:t>
      </w:r>
      <w:r>
        <w:rPr>
          <w:spacing w:val="-8"/>
          <w:sz w:val="22"/>
        </w:rPr>
        <w:t xml:space="preserve"> 级或按水平地面等级</w:t>
      </w:r>
      <w:r>
        <w:rPr>
          <w:spacing w:val="-2"/>
          <w:sz w:val="22"/>
        </w:rPr>
        <w:t>提高一级，并采用防滑条等防滑构造技术措施。</w:t>
      </w:r>
    </w:p>
    <w:p w14:paraId="5726A210">
      <w:pPr>
        <w:pStyle w:val="4"/>
        <w:spacing w:before="7"/>
        <w:rPr>
          <w:sz w:val="23"/>
        </w:rPr>
      </w:pPr>
    </w:p>
    <w:p w14:paraId="6902AFCC">
      <w:pPr>
        <w:pStyle w:val="3"/>
        <w:spacing w:before="67"/>
        <w:rPr>
          <w:rFonts w:hint="eastAsia" w:ascii="宋体" w:eastAsia="宋体"/>
        </w:rPr>
      </w:pPr>
      <w:r>
        <w:rPr>
          <w:rFonts w:hint="eastAsia" w:ascii="宋体" w:eastAsia="宋体"/>
          <w:spacing w:val="-2"/>
        </w:rPr>
        <w:t>3</w:t>
      </w:r>
      <w:r>
        <w:rPr>
          <w:rFonts w:hint="eastAsia" w:ascii="宋体" w:eastAsia="宋体"/>
          <w:spacing w:val="-14"/>
        </w:rPr>
        <w:t>、 证明材料</w:t>
      </w:r>
    </w:p>
    <w:p w14:paraId="2E1CEEA8">
      <w:pPr>
        <w:pStyle w:val="4"/>
        <w:spacing w:before="10"/>
        <w:rPr>
          <w:b/>
          <w:sz w:val="18"/>
        </w:rPr>
      </w:pPr>
    </w:p>
    <w:p w14:paraId="41DCD45E">
      <w:pPr>
        <w:spacing w:before="0"/>
        <w:ind w:left="1160" w:right="0" w:firstLine="0"/>
        <w:jc w:val="left"/>
        <w:rPr>
          <w:b/>
          <w:sz w:val="21"/>
        </w:rPr>
      </w:pPr>
      <w:r>
        <w:rPr>
          <w:b/>
          <w:spacing w:val="-3"/>
          <w:sz w:val="21"/>
        </w:rPr>
        <w:t>建议提交材料及技术要求：</w:t>
      </w:r>
    </w:p>
    <w:p w14:paraId="0C7D637C">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839"/>
        <w:gridCol w:w="921"/>
        <w:gridCol w:w="800"/>
      </w:tblGrid>
      <w:tr w14:paraId="6CB86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1C57379F">
            <w:pPr>
              <w:pStyle w:val="13"/>
              <w:spacing w:before="15"/>
              <w:ind w:left="148"/>
              <w:rPr>
                <w:b/>
                <w:sz w:val="22"/>
              </w:rPr>
            </w:pPr>
            <w:r>
              <w:rPr>
                <w:b/>
                <w:spacing w:val="-6"/>
                <w:sz w:val="22"/>
              </w:rPr>
              <w:t>专业</w:t>
            </w:r>
          </w:p>
          <w:p w14:paraId="3864E71A">
            <w:pPr>
              <w:pStyle w:val="13"/>
              <w:spacing w:before="30" w:line="277" w:lineRule="exact"/>
              <w:ind w:left="148"/>
              <w:rPr>
                <w:b/>
                <w:sz w:val="22"/>
              </w:rPr>
            </w:pPr>
            <w:r>
              <w:rPr>
                <w:b/>
                <w:spacing w:val="-6"/>
                <w:sz w:val="22"/>
              </w:rPr>
              <w:t>分类</w:t>
            </w:r>
          </w:p>
        </w:tc>
        <w:tc>
          <w:tcPr>
            <w:tcW w:w="2020" w:type="dxa"/>
            <w:shd w:val="clear" w:color="auto" w:fill="DBE4F0"/>
          </w:tcPr>
          <w:p w14:paraId="7AB6C9D7">
            <w:pPr>
              <w:pStyle w:val="13"/>
              <w:spacing w:before="171"/>
              <w:ind w:left="567"/>
              <w:rPr>
                <w:b/>
                <w:sz w:val="22"/>
              </w:rPr>
            </w:pPr>
            <w:r>
              <w:rPr>
                <w:b/>
                <w:spacing w:val="-4"/>
                <w:sz w:val="22"/>
              </w:rPr>
              <w:t>材料名称</w:t>
            </w:r>
          </w:p>
        </w:tc>
        <w:tc>
          <w:tcPr>
            <w:tcW w:w="3839" w:type="dxa"/>
            <w:shd w:val="clear" w:color="auto" w:fill="DBE4F0"/>
          </w:tcPr>
          <w:p w14:paraId="7C36E255">
            <w:pPr>
              <w:pStyle w:val="13"/>
              <w:spacing w:before="171"/>
              <w:ind w:left="1465" w:right="1455"/>
              <w:jc w:val="center"/>
              <w:rPr>
                <w:b/>
                <w:sz w:val="22"/>
              </w:rPr>
            </w:pPr>
            <w:r>
              <w:rPr>
                <w:b/>
                <w:spacing w:val="-4"/>
                <w:sz w:val="22"/>
              </w:rPr>
              <w:t>技术要求</w:t>
            </w:r>
          </w:p>
        </w:tc>
        <w:tc>
          <w:tcPr>
            <w:tcW w:w="921" w:type="dxa"/>
            <w:shd w:val="clear" w:color="auto" w:fill="DBE4F0"/>
          </w:tcPr>
          <w:p w14:paraId="2B7B9458">
            <w:pPr>
              <w:pStyle w:val="13"/>
              <w:spacing w:before="15"/>
              <w:ind w:left="108"/>
              <w:rPr>
                <w:b/>
                <w:sz w:val="22"/>
              </w:rPr>
            </w:pPr>
            <w:r>
              <w:rPr>
                <w:b/>
                <w:spacing w:val="-5"/>
                <w:sz w:val="22"/>
              </w:rPr>
              <w:t>评价阶</w:t>
            </w:r>
          </w:p>
          <w:p w14:paraId="12B65E63">
            <w:pPr>
              <w:pStyle w:val="13"/>
              <w:spacing w:before="30" w:line="277" w:lineRule="exact"/>
              <w:ind w:left="108"/>
              <w:rPr>
                <w:b/>
                <w:sz w:val="22"/>
              </w:rPr>
            </w:pPr>
            <w:r>
              <w:rPr>
                <w:b/>
                <w:w w:val="100"/>
                <w:sz w:val="22"/>
              </w:rPr>
              <w:t>段</w:t>
            </w:r>
          </w:p>
        </w:tc>
        <w:tc>
          <w:tcPr>
            <w:tcW w:w="800" w:type="dxa"/>
            <w:shd w:val="clear" w:color="auto" w:fill="DBE4F0"/>
          </w:tcPr>
          <w:p w14:paraId="42910848">
            <w:pPr>
              <w:pStyle w:val="13"/>
              <w:spacing w:before="15"/>
              <w:ind w:left="106"/>
              <w:rPr>
                <w:b/>
                <w:sz w:val="22"/>
              </w:rPr>
            </w:pPr>
            <w:r>
              <w:rPr>
                <w:b/>
                <w:spacing w:val="-6"/>
                <w:sz w:val="22"/>
              </w:rPr>
              <w:t>建筑</w:t>
            </w:r>
          </w:p>
          <w:p w14:paraId="7D870BB8">
            <w:pPr>
              <w:pStyle w:val="13"/>
              <w:spacing w:before="30" w:line="277" w:lineRule="exact"/>
              <w:ind w:left="106"/>
              <w:rPr>
                <w:b/>
                <w:sz w:val="22"/>
              </w:rPr>
            </w:pPr>
            <w:r>
              <w:rPr>
                <w:b/>
                <w:spacing w:val="-6"/>
                <w:sz w:val="22"/>
              </w:rPr>
              <w:t>类型</w:t>
            </w:r>
          </w:p>
        </w:tc>
      </w:tr>
      <w:tr w14:paraId="7B8B0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46715A5A">
            <w:pPr>
              <w:pStyle w:val="13"/>
              <w:spacing w:before="27"/>
              <w:ind w:left="167"/>
              <w:rPr>
                <w:b/>
                <w:sz w:val="20"/>
              </w:rPr>
            </w:pPr>
            <w:r>
              <w:rPr>
                <w:b/>
                <w:spacing w:val="-6"/>
                <w:sz w:val="20"/>
              </w:rPr>
              <w:t>建筑</w:t>
            </w:r>
          </w:p>
          <w:p w14:paraId="1745C5AC">
            <w:pPr>
              <w:pStyle w:val="13"/>
              <w:spacing w:before="56"/>
              <w:ind w:left="167"/>
              <w:rPr>
                <w:b/>
                <w:sz w:val="20"/>
              </w:rPr>
            </w:pPr>
            <w:r>
              <w:rPr>
                <w:b/>
                <w:spacing w:val="-6"/>
                <w:sz w:val="20"/>
              </w:rPr>
              <w:t>设计</w:t>
            </w:r>
          </w:p>
        </w:tc>
        <w:tc>
          <w:tcPr>
            <w:tcW w:w="2020" w:type="dxa"/>
          </w:tcPr>
          <w:p w14:paraId="7FAED365">
            <w:pPr>
              <w:pStyle w:val="13"/>
              <w:spacing w:before="173"/>
              <w:ind w:left="106"/>
              <w:rPr>
                <w:b/>
                <w:sz w:val="22"/>
              </w:rPr>
            </w:pPr>
            <w:r>
              <w:rPr>
                <w:b/>
                <w:spacing w:val="-4"/>
                <w:sz w:val="22"/>
              </w:rPr>
              <w:t>建筑设计说明书</w:t>
            </w:r>
          </w:p>
        </w:tc>
        <w:tc>
          <w:tcPr>
            <w:tcW w:w="3839" w:type="dxa"/>
          </w:tcPr>
          <w:p w14:paraId="275D8682">
            <w:pPr>
              <w:pStyle w:val="13"/>
              <w:spacing w:before="17"/>
              <w:ind w:left="107"/>
              <w:rPr>
                <w:sz w:val="22"/>
              </w:rPr>
            </w:pPr>
            <w:r>
              <w:rPr>
                <w:spacing w:val="-3"/>
                <w:sz w:val="22"/>
              </w:rPr>
              <w:t>应出示具体的防滑设计部位及防滑设</w:t>
            </w:r>
          </w:p>
          <w:p w14:paraId="17BE2986">
            <w:pPr>
              <w:pStyle w:val="13"/>
              <w:spacing w:before="30" w:line="275" w:lineRule="exact"/>
              <w:ind w:left="107"/>
              <w:rPr>
                <w:sz w:val="22"/>
              </w:rPr>
            </w:pPr>
            <w:r>
              <w:rPr>
                <w:spacing w:val="-3"/>
                <w:sz w:val="22"/>
              </w:rPr>
              <w:t>计规范依据及防滑安全等级要求</w:t>
            </w:r>
          </w:p>
        </w:tc>
        <w:tc>
          <w:tcPr>
            <w:tcW w:w="921" w:type="dxa"/>
          </w:tcPr>
          <w:p w14:paraId="42F624CF">
            <w:pPr>
              <w:pStyle w:val="13"/>
              <w:spacing w:before="173"/>
              <w:ind w:left="108"/>
              <w:rPr>
                <w:sz w:val="22"/>
              </w:rPr>
            </w:pPr>
            <w:r>
              <w:rPr>
                <w:spacing w:val="-6"/>
                <w:sz w:val="22"/>
              </w:rPr>
              <w:t>评价</w:t>
            </w:r>
          </w:p>
        </w:tc>
        <w:tc>
          <w:tcPr>
            <w:tcW w:w="800" w:type="dxa"/>
          </w:tcPr>
          <w:p w14:paraId="7A71BE2A">
            <w:pPr>
              <w:pStyle w:val="13"/>
              <w:spacing w:before="173"/>
              <w:ind w:left="106"/>
              <w:rPr>
                <w:sz w:val="22"/>
              </w:rPr>
            </w:pPr>
            <w:r>
              <w:rPr>
                <w:spacing w:val="-6"/>
                <w:sz w:val="22"/>
              </w:rPr>
              <w:t>居建</w:t>
            </w:r>
          </w:p>
        </w:tc>
      </w:tr>
      <w:tr w14:paraId="3B032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701D030D">
            <w:pPr>
              <w:pStyle w:val="13"/>
              <w:rPr>
                <w:b/>
                <w:sz w:val="26"/>
              </w:rPr>
            </w:pPr>
          </w:p>
          <w:p w14:paraId="02A796F4">
            <w:pPr>
              <w:pStyle w:val="13"/>
              <w:spacing w:line="266" w:lineRule="auto"/>
              <w:ind w:left="148" w:right="137"/>
              <w:rPr>
                <w:b/>
                <w:sz w:val="22"/>
              </w:rPr>
            </w:pPr>
            <w:r>
              <w:rPr>
                <w:b/>
                <w:spacing w:val="-6"/>
                <w:sz w:val="22"/>
              </w:rPr>
              <w:t>其他材料</w:t>
            </w:r>
          </w:p>
        </w:tc>
        <w:tc>
          <w:tcPr>
            <w:tcW w:w="2020" w:type="dxa"/>
          </w:tcPr>
          <w:p w14:paraId="5B98C5F8">
            <w:pPr>
              <w:pStyle w:val="13"/>
              <w:spacing w:before="16"/>
              <w:ind w:left="106"/>
              <w:rPr>
                <w:b/>
                <w:sz w:val="22"/>
              </w:rPr>
            </w:pPr>
            <w:r>
              <w:rPr>
                <w:b/>
                <w:spacing w:val="-4"/>
                <w:sz w:val="22"/>
              </w:rPr>
              <w:t>防滑构造做法说明</w:t>
            </w:r>
          </w:p>
          <w:p w14:paraId="60272669">
            <w:pPr>
              <w:pStyle w:val="13"/>
              <w:spacing w:before="30" w:line="275" w:lineRule="exact"/>
              <w:ind w:left="106"/>
              <w:rPr>
                <w:b/>
                <w:sz w:val="22"/>
              </w:rPr>
            </w:pPr>
            <w:r>
              <w:rPr>
                <w:b/>
                <w:spacing w:val="-6"/>
                <w:sz w:val="22"/>
              </w:rPr>
              <w:t>文件</w:t>
            </w:r>
          </w:p>
        </w:tc>
        <w:tc>
          <w:tcPr>
            <w:tcW w:w="3839" w:type="dxa"/>
          </w:tcPr>
          <w:p w14:paraId="31E98EC9">
            <w:pPr>
              <w:pStyle w:val="13"/>
              <w:spacing w:before="172"/>
              <w:ind w:left="107"/>
              <w:rPr>
                <w:sz w:val="22"/>
              </w:rPr>
            </w:pPr>
            <w:r>
              <w:rPr>
                <w:spacing w:val="-3"/>
                <w:sz w:val="22"/>
              </w:rPr>
              <w:t>应包括室内外防滑材料的选用说明</w:t>
            </w:r>
          </w:p>
        </w:tc>
        <w:tc>
          <w:tcPr>
            <w:tcW w:w="921" w:type="dxa"/>
          </w:tcPr>
          <w:p w14:paraId="6088EB8C">
            <w:pPr>
              <w:pStyle w:val="13"/>
              <w:spacing w:before="172"/>
              <w:ind w:left="108"/>
              <w:rPr>
                <w:sz w:val="22"/>
              </w:rPr>
            </w:pPr>
            <w:r>
              <w:rPr>
                <w:spacing w:val="-6"/>
                <w:sz w:val="22"/>
              </w:rPr>
              <w:t>评价</w:t>
            </w:r>
          </w:p>
        </w:tc>
        <w:tc>
          <w:tcPr>
            <w:tcW w:w="800" w:type="dxa"/>
          </w:tcPr>
          <w:p w14:paraId="5BE47817">
            <w:pPr>
              <w:pStyle w:val="13"/>
              <w:spacing w:before="172"/>
              <w:ind w:left="106"/>
              <w:rPr>
                <w:sz w:val="22"/>
              </w:rPr>
            </w:pPr>
            <w:r>
              <w:rPr>
                <w:spacing w:val="-6"/>
                <w:sz w:val="22"/>
              </w:rPr>
              <w:t>居建</w:t>
            </w:r>
          </w:p>
        </w:tc>
      </w:tr>
      <w:tr w14:paraId="14F59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143DAE70">
            <w:pPr>
              <w:rPr>
                <w:sz w:val="2"/>
                <w:szCs w:val="2"/>
              </w:rPr>
            </w:pPr>
          </w:p>
        </w:tc>
        <w:tc>
          <w:tcPr>
            <w:tcW w:w="2020" w:type="dxa"/>
          </w:tcPr>
          <w:p w14:paraId="7CD55AC7">
            <w:pPr>
              <w:pStyle w:val="13"/>
              <w:spacing w:before="16"/>
              <w:ind w:left="106"/>
              <w:rPr>
                <w:b/>
                <w:sz w:val="22"/>
              </w:rPr>
            </w:pPr>
            <w:r>
              <w:rPr>
                <w:b/>
                <w:spacing w:val="-4"/>
                <w:sz w:val="22"/>
              </w:rPr>
              <w:t>防滑材料有关检测</w:t>
            </w:r>
          </w:p>
          <w:p w14:paraId="0B568B5E">
            <w:pPr>
              <w:pStyle w:val="13"/>
              <w:spacing w:before="30" w:line="276" w:lineRule="exact"/>
              <w:ind w:left="106"/>
              <w:rPr>
                <w:b/>
                <w:sz w:val="22"/>
              </w:rPr>
            </w:pPr>
            <w:r>
              <w:rPr>
                <w:b/>
                <w:spacing w:val="-6"/>
                <w:sz w:val="22"/>
              </w:rPr>
              <w:t>报告</w:t>
            </w:r>
          </w:p>
        </w:tc>
        <w:tc>
          <w:tcPr>
            <w:tcW w:w="3839" w:type="dxa"/>
          </w:tcPr>
          <w:p w14:paraId="33C589B1">
            <w:pPr>
              <w:pStyle w:val="13"/>
              <w:spacing w:before="16"/>
              <w:ind w:left="107"/>
              <w:rPr>
                <w:sz w:val="22"/>
              </w:rPr>
            </w:pPr>
            <w:r>
              <w:rPr>
                <w:spacing w:val="-3"/>
                <w:sz w:val="22"/>
              </w:rPr>
              <w:t>应明确室内外防滑材料的防滑等级、</w:t>
            </w:r>
          </w:p>
          <w:p w14:paraId="0D13B117">
            <w:pPr>
              <w:pStyle w:val="13"/>
              <w:spacing w:before="30" w:line="276" w:lineRule="exact"/>
              <w:ind w:left="107"/>
              <w:rPr>
                <w:sz w:val="22"/>
              </w:rPr>
            </w:pPr>
            <w:r>
              <w:rPr>
                <w:spacing w:val="-3"/>
                <w:sz w:val="22"/>
              </w:rPr>
              <w:t>防滑安全程度、防滑值或静摩擦系数</w:t>
            </w:r>
          </w:p>
        </w:tc>
        <w:tc>
          <w:tcPr>
            <w:tcW w:w="921" w:type="dxa"/>
          </w:tcPr>
          <w:p w14:paraId="3BB989CD">
            <w:pPr>
              <w:pStyle w:val="13"/>
              <w:spacing w:before="16"/>
              <w:ind w:left="108"/>
              <w:rPr>
                <w:sz w:val="22"/>
              </w:rPr>
            </w:pPr>
            <w:r>
              <w:rPr>
                <w:spacing w:val="-5"/>
                <w:sz w:val="22"/>
              </w:rPr>
              <w:t>运行评</w:t>
            </w:r>
          </w:p>
          <w:p w14:paraId="50737594">
            <w:pPr>
              <w:pStyle w:val="13"/>
              <w:spacing w:before="30" w:line="276" w:lineRule="exact"/>
              <w:ind w:left="108"/>
              <w:rPr>
                <w:sz w:val="22"/>
              </w:rPr>
            </w:pPr>
            <w:r>
              <w:rPr>
                <w:w w:val="100"/>
                <w:sz w:val="22"/>
              </w:rPr>
              <w:t>价</w:t>
            </w:r>
          </w:p>
        </w:tc>
        <w:tc>
          <w:tcPr>
            <w:tcW w:w="800" w:type="dxa"/>
          </w:tcPr>
          <w:p w14:paraId="553ED2A9">
            <w:pPr>
              <w:pStyle w:val="13"/>
              <w:spacing w:before="172"/>
              <w:ind w:left="106"/>
              <w:rPr>
                <w:sz w:val="22"/>
              </w:rPr>
            </w:pPr>
            <w:r>
              <w:rPr>
                <w:spacing w:val="-6"/>
                <w:sz w:val="22"/>
              </w:rPr>
              <w:t>居建</w:t>
            </w:r>
          </w:p>
        </w:tc>
      </w:tr>
    </w:tbl>
    <w:p w14:paraId="769350F8">
      <w:pPr>
        <w:pStyle w:val="4"/>
        <w:spacing w:before="5"/>
        <w:rPr>
          <w:b/>
          <w:sz w:val="16"/>
        </w:rPr>
      </w:pPr>
    </w:p>
    <w:p w14:paraId="22B008CF">
      <w:pPr>
        <w:spacing w:before="0"/>
        <w:ind w:left="800" w:right="0" w:firstLine="0"/>
        <w:jc w:val="left"/>
        <w:rPr>
          <w:b/>
          <w:sz w:val="21"/>
        </w:rPr>
      </w:pPr>
      <w:r>
        <w:rPr>
          <w:b/>
          <w:spacing w:val="-4"/>
          <w:sz w:val="21"/>
        </w:rPr>
        <w:t>实际提交材料：</w:t>
      </w:r>
    </w:p>
    <w:p w14:paraId="2C1954CA">
      <w:pPr>
        <w:spacing w:after="0"/>
        <w:jc w:val="left"/>
        <w:rPr>
          <w:sz w:val="21"/>
        </w:rPr>
        <w:sectPr>
          <w:pgSz w:w="11910" w:h="16840"/>
          <w:pgMar w:top="1100" w:right="920" w:bottom="1180" w:left="1000" w:header="878" w:footer="993" w:gutter="0"/>
          <w:cols w:space="720" w:num="1"/>
        </w:sectPr>
      </w:pPr>
    </w:p>
    <w:p w14:paraId="5CC65A1B">
      <w:pPr>
        <w:pStyle w:val="4"/>
        <w:spacing w:before="6"/>
        <w:rPr>
          <w:b/>
          <w:sz w:val="24"/>
        </w:rPr>
      </w:pPr>
      <w:r>
        <w:drawing>
          <wp:anchor distT="0" distB="0" distL="0" distR="0" simplePos="0" relativeHeight="251706368" behindDoc="1" locked="0" layoutInCell="1" allowOverlap="1">
            <wp:simplePos x="0" y="0"/>
            <wp:positionH relativeFrom="page">
              <wp:posOffset>1680845</wp:posOffset>
            </wp:positionH>
            <wp:positionV relativeFrom="page">
              <wp:posOffset>2968625</wp:posOffset>
            </wp:positionV>
            <wp:extent cx="4723130" cy="475424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p>
    <w:p w14:paraId="03FEFF08">
      <w:pPr>
        <w:pStyle w:val="4"/>
        <w:spacing w:before="70"/>
        <w:ind w:left="800"/>
      </w:pPr>
      <w:r>
        <w:pict>
          <v:rect id="docshape69" o:spid="_x0000_s1156" o:spt="1" style="position:absolute;left:0pt;margin-left:90pt;margin-top:-16.4pt;height:0.7pt;width:415.3pt;mso-position-horizontal-relative:page;z-index:-251609088;mso-width-relative:page;mso-height-relative:page;" fillcolor="#000000" filled="t" stroked="f" coordsize="21600,21600">
            <v:path/>
            <v:fill on="t" focussize="0,0"/>
            <v:stroke on="f"/>
            <v:imagedata o:title=""/>
            <o:lock v:ext="edit"/>
          </v:rect>
        </w:pict>
      </w:r>
      <w:r>
        <w:pict>
          <v:group id="docshapegroup70" o:spid="_x0000_s1157" o:spt="203" style="position:absolute;left:0pt;margin-left:84.35pt;margin-top:0.35pt;height:36.95pt;width:426.6pt;mso-position-horizontal-relative:page;z-index:-251609088;mso-width-relative:page;mso-height-relative:page;" coordorigin="1687,8" coordsize="8532,739">
            <o:lock v:ext="edit"/>
            <v:line id="_x0000_s1158" o:spid="_x0000_s1158" o:spt="20" style="position:absolute;left:1687;top:13;height:0;width:8532;" stroked="t" coordsize="21600,21600">
              <v:path arrowok="t"/>
              <v:fill focussize="0,0"/>
              <v:stroke weight="0.48pt" color="#000000"/>
              <v:imagedata o:title=""/>
              <o:lock v:ext="edit"/>
            </v:line>
            <v:line id="_x0000_s1159" o:spid="_x0000_s1159" o:spt="20" style="position:absolute;left:1687;top:742;height:0;width:8532;" stroked="t" coordsize="21600,21600">
              <v:path arrowok="t"/>
              <v:fill focussize="0,0"/>
              <v:stroke weight="0.48pt" color="#000000"/>
              <v:imagedata o:title=""/>
              <o:lock v:ext="edit"/>
            </v:line>
            <v:line id="_x0000_s1160" o:spid="_x0000_s1160" o:spt="20" style="position:absolute;left:1692;top:8;height:729;width:0;" stroked="t" coordsize="21600,21600">
              <v:path arrowok="t"/>
              <v:fill focussize="0,0"/>
              <v:stroke weight="0.48pt" color="#000000"/>
              <v:imagedata o:title=""/>
              <o:lock v:ext="edit"/>
            </v:line>
            <v:line id="_x0000_s1161" o:spid="_x0000_s1161" o:spt="20" style="position:absolute;left:10214;top:8;height:729;width:0;" stroked="t" coordsize="21600,21600">
              <v:path arrowok="t"/>
              <v:fill focussize="0,0"/>
              <v:stroke weight="0.48pt" color="#000000"/>
              <v:imagedata o:title=""/>
              <o:lock v:ext="edit"/>
            </v:line>
          </v:group>
        </w:pict>
      </w:r>
      <w:bookmarkStart w:id="33" w:name="4.2.5采取人车分流措施，且步行和自行车交通系统有充足照明。（总分8分）"/>
      <w:bookmarkEnd w:id="33"/>
      <w:r>
        <w:rPr>
          <w:spacing w:val="-4"/>
        </w:rPr>
        <w:t>建筑设计总说明</w:t>
      </w:r>
    </w:p>
    <w:p w14:paraId="6DD43240">
      <w:pPr>
        <w:spacing w:after="0"/>
        <w:sectPr>
          <w:pgSz w:w="11910" w:h="16840"/>
          <w:pgMar w:top="1100" w:right="920" w:bottom="1180" w:left="1000" w:header="878" w:footer="993" w:gutter="0"/>
          <w:cols w:space="720" w:num="1"/>
        </w:sectPr>
      </w:pPr>
    </w:p>
    <w:p w14:paraId="30D57815">
      <w:pPr>
        <w:pStyle w:val="4"/>
        <w:spacing w:before="4"/>
        <w:rPr>
          <w:sz w:val="29"/>
        </w:rPr>
      </w:pPr>
    </w:p>
    <w:p w14:paraId="653B4DD6">
      <w:pPr>
        <w:pStyle w:val="12"/>
        <w:numPr>
          <w:ilvl w:val="2"/>
          <w:numId w:val="4"/>
        </w:numPr>
        <w:tabs>
          <w:tab w:val="left" w:pos="1465"/>
        </w:tabs>
        <w:spacing w:before="67" w:after="0" w:line="240" w:lineRule="auto"/>
        <w:ind w:left="1464" w:right="0" w:hanging="665"/>
        <w:jc w:val="left"/>
        <w:rPr>
          <w:b/>
          <w:sz w:val="24"/>
        </w:rPr>
      </w:pPr>
      <w:r>
        <w:pict>
          <v:rect id="docshape71" o:spid="_x0000_s1162" o:spt="1" style="position:absolute;left:0pt;margin-left:90pt;margin-top:-19.5pt;height:0.7pt;width:415.3pt;mso-position-horizontal-relative:page;z-index:-251607040;mso-width-relative:page;mso-height-relative:page;" fillcolor="#000000" filled="t" stroked="f" coordsize="21600,21600">
            <v:path/>
            <v:fill on="t" focussize="0,0"/>
            <v:stroke on="f"/>
            <v:imagedata o:title=""/>
            <o:lock v:ext="edit"/>
          </v:rect>
        </w:pict>
      </w:r>
      <w:bookmarkStart w:id="34" w:name="II耐久"/>
      <w:bookmarkEnd w:id="34"/>
      <w:r>
        <w:rPr>
          <w:b/>
          <w:spacing w:val="-2"/>
          <w:sz w:val="24"/>
        </w:rPr>
        <w:t>采取人车分流措施，且步行和自行车交通系统有充足照明。（</w:t>
      </w:r>
      <w:r>
        <w:rPr>
          <w:b/>
          <w:spacing w:val="-20"/>
          <w:sz w:val="24"/>
        </w:rPr>
        <w:t xml:space="preserve">总分 </w:t>
      </w:r>
      <w:r>
        <w:rPr>
          <w:b/>
          <w:spacing w:val="-2"/>
          <w:sz w:val="24"/>
        </w:rPr>
        <w:t>8</w:t>
      </w:r>
      <w:r>
        <w:rPr>
          <w:b/>
          <w:spacing w:val="-29"/>
          <w:sz w:val="24"/>
        </w:rPr>
        <w:t xml:space="preserve"> 分</w:t>
      </w:r>
      <w:r>
        <w:rPr>
          <w:b/>
          <w:spacing w:val="-10"/>
          <w:sz w:val="24"/>
        </w:rPr>
        <w:t>）</w:t>
      </w:r>
    </w:p>
    <w:p w14:paraId="56B377C5">
      <w:pPr>
        <w:pStyle w:val="4"/>
        <w:rPr>
          <w:rFonts w:ascii="黑体"/>
          <w:b/>
          <w:sz w:val="17"/>
        </w:rPr>
      </w:pPr>
    </w:p>
    <w:p w14:paraId="037E840E">
      <w:pPr>
        <w:spacing w:before="0" w:after="34"/>
        <w:ind w:left="799"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73E59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00C85E00">
            <w:pPr>
              <w:pStyle w:val="13"/>
              <w:spacing w:before="19"/>
              <w:ind w:left="194"/>
              <w:rPr>
                <w:b/>
                <w:sz w:val="21"/>
              </w:rPr>
            </w:pPr>
            <w:r>
              <w:rPr>
                <w:b/>
                <w:w w:val="99"/>
                <w:sz w:val="21"/>
              </w:rPr>
              <w:t>序</w:t>
            </w:r>
          </w:p>
          <w:p w14:paraId="5C186D71">
            <w:pPr>
              <w:pStyle w:val="13"/>
              <w:spacing w:before="43"/>
              <w:ind w:left="194"/>
              <w:rPr>
                <w:b/>
                <w:sz w:val="21"/>
              </w:rPr>
            </w:pPr>
            <w:r>
              <w:rPr>
                <w:b/>
                <w:w w:val="99"/>
                <w:sz w:val="21"/>
              </w:rPr>
              <w:t>号</w:t>
            </w:r>
          </w:p>
        </w:tc>
        <w:tc>
          <w:tcPr>
            <w:tcW w:w="5000" w:type="dxa"/>
          </w:tcPr>
          <w:p w14:paraId="0BBB0AA5">
            <w:pPr>
              <w:pStyle w:val="13"/>
              <w:spacing w:before="19"/>
              <w:ind w:left="201" w:right="192"/>
              <w:jc w:val="center"/>
              <w:rPr>
                <w:b/>
                <w:sz w:val="21"/>
              </w:rPr>
            </w:pPr>
            <w:r>
              <w:rPr>
                <w:b/>
                <w:spacing w:val="-4"/>
                <w:sz w:val="21"/>
              </w:rPr>
              <w:t>评价内容</w:t>
            </w:r>
          </w:p>
        </w:tc>
        <w:tc>
          <w:tcPr>
            <w:tcW w:w="1340" w:type="dxa"/>
          </w:tcPr>
          <w:p w14:paraId="00E64CC9">
            <w:pPr>
              <w:pStyle w:val="13"/>
              <w:spacing w:before="19"/>
              <w:ind w:left="236" w:right="226"/>
              <w:jc w:val="center"/>
              <w:rPr>
                <w:b/>
                <w:sz w:val="21"/>
              </w:rPr>
            </w:pPr>
            <w:r>
              <w:rPr>
                <w:b/>
                <w:spacing w:val="-4"/>
                <w:sz w:val="21"/>
              </w:rPr>
              <w:t>评价分值</w:t>
            </w:r>
          </w:p>
          <w:p w14:paraId="18953136">
            <w:pPr>
              <w:pStyle w:val="13"/>
              <w:spacing w:before="43"/>
              <w:ind w:left="236" w:right="226"/>
              <w:jc w:val="center"/>
              <w:rPr>
                <w:b/>
                <w:sz w:val="21"/>
              </w:rPr>
            </w:pPr>
            <w:r>
              <w:rPr>
                <w:b/>
                <w:spacing w:val="-2"/>
                <w:sz w:val="21"/>
              </w:rPr>
              <w:t>（分</w:t>
            </w:r>
            <w:r>
              <w:rPr>
                <w:b/>
                <w:spacing w:val="-10"/>
                <w:sz w:val="21"/>
              </w:rPr>
              <w:t>）</w:t>
            </w:r>
          </w:p>
        </w:tc>
        <w:tc>
          <w:tcPr>
            <w:tcW w:w="1360" w:type="dxa"/>
          </w:tcPr>
          <w:p w14:paraId="60AD89B6">
            <w:pPr>
              <w:pStyle w:val="13"/>
              <w:spacing w:before="19"/>
              <w:ind w:left="244" w:right="237"/>
              <w:jc w:val="center"/>
              <w:rPr>
                <w:b/>
                <w:sz w:val="21"/>
              </w:rPr>
            </w:pPr>
            <w:r>
              <w:rPr>
                <w:b/>
                <w:spacing w:val="-4"/>
                <w:sz w:val="21"/>
              </w:rPr>
              <w:t>自评得分</w:t>
            </w:r>
          </w:p>
          <w:p w14:paraId="17D51DD2">
            <w:pPr>
              <w:pStyle w:val="13"/>
              <w:spacing w:before="43"/>
              <w:ind w:left="244" w:right="237"/>
              <w:jc w:val="center"/>
              <w:rPr>
                <w:b/>
                <w:sz w:val="21"/>
              </w:rPr>
            </w:pPr>
            <w:r>
              <w:rPr>
                <w:b/>
                <w:spacing w:val="-2"/>
                <w:sz w:val="21"/>
              </w:rPr>
              <w:t>（分</w:t>
            </w:r>
            <w:r>
              <w:rPr>
                <w:b/>
                <w:spacing w:val="-10"/>
                <w:sz w:val="21"/>
              </w:rPr>
              <w:t>）</w:t>
            </w:r>
          </w:p>
        </w:tc>
      </w:tr>
      <w:tr w14:paraId="37EC1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00" w:type="dxa"/>
          </w:tcPr>
          <w:p w14:paraId="2E946A87">
            <w:pPr>
              <w:pStyle w:val="13"/>
              <w:spacing w:before="189"/>
              <w:ind w:left="8"/>
              <w:jc w:val="center"/>
              <w:rPr>
                <w:rFonts w:ascii="Times New Roman"/>
                <w:sz w:val="21"/>
              </w:rPr>
            </w:pPr>
            <w:r>
              <w:rPr>
                <w:rFonts w:ascii="Times New Roman"/>
                <w:w w:val="99"/>
                <w:sz w:val="21"/>
              </w:rPr>
              <w:t>1</w:t>
            </w:r>
          </w:p>
        </w:tc>
        <w:tc>
          <w:tcPr>
            <w:tcW w:w="5000" w:type="dxa"/>
          </w:tcPr>
          <w:p w14:paraId="02607D7B">
            <w:pPr>
              <w:pStyle w:val="13"/>
              <w:spacing w:before="14"/>
              <w:ind w:left="107"/>
              <w:rPr>
                <w:sz w:val="22"/>
              </w:rPr>
            </w:pPr>
            <w:r>
              <w:rPr>
                <w:spacing w:val="-9"/>
                <w:sz w:val="22"/>
              </w:rPr>
              <w:t>采取人车分流措施，且步行和自行车交通系统有充</w:t>
            </w:r>
          </w:p>
          <w:p w14:paraId="14D34DAD">
            <w:pPr>
              <w:pStyle w:val="13"/>
              <w:spacing w:before="30" w:line="278" w:lineRule="exact"/>
              <w:ind w:left="107"/>
              <w:rPr>
                <w:sz w:val="22"/>
              </w:rPr>
            </w:pPr>
            <w:r>
              <w:rPr>
                <w:spacing w:val="-5"/>
                <w:sz w:val="22"/>
              </w:rPr>
              <w:t>足照明</w:t>
            </w:r>
          </w:p>
        </w:tc>
        <w:tc>
          <w:tcPr>
            <w:tcW w:w="1340" w:type="dxa"/>
          </w:tcPr>
          <w:p w14:paraId="0C0094B5">
            <w:pPr>
              <w:pStyle w:val="13"/>
              <w:spacing w:before="170"/>
              <w:ind w:left="7"/>
              <w:jc w:val="center"/>
              <w:rPr>
                <w:sz w:val="22"/>
              </w:rPr>
            </w:pPr>
            <w:r>
              <w:rPr>
                <w:w w:val="100"/>
                <w:sz w:val="22"/>
              </w:rPr>
              <w:t>8</w:t>
            </w:r>
          </w:p>
        </w:tc>
        <w:tc>
          <w:tcPr>
            <w:tcW w:w="1360" w:type="dxa"/>
          </w:tcPr>
          <w:p w14:paraId="14C94CA5">
            <w:pPr>
              <w:pStyle w:val="13"/>
              <w:spacing w:before="170"/>
              <w:ind w:left="10"/>
              <w:jc w:val="center"/>
              <w:rPr>
                <w:sz w:val="22"/>
              </w:rPr>
            </w:pPr>
            <w:r>
              <w:rPr>
                <w:w w:val="100"/>
                <w:sz w:val="22"/>
              </w:rPr>
              <w:t>0</w:t>
            </w:r>
          </w:p>
        </w:tc>
      </w:tr>
      <w:tr w14:paraId="7D7E6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00" w:type="dxa"/>
            <w:gridSpan w:val="2"/>
          </w:tcPr>
          <w:p w14:paraId="1988B5B4">
            <w:pPr>
              <w:pStyle w:val="13"/>
              <w:spacing w:before="21"/>
              <w:ind w:left="2363" w:right="2357"/>
              <w:jc w:val="center"/>
              <w:rPr>
                <w:sz w:val="21"/>
              </w:rPr>
            </w:pPr>
            <w:r>
              <w:rPr>
                <w:spacing w:val="-8"/>
                <w:sz w:val="21"/>
              </w:rPr>
              <w:t>合计</w:t>
            </w:r>
          </w:p>
        </w:tc>
        <w:tc>
          <w:tcPr>
            <w:tcW w:w="1340" w:type="dxa"/>
          </w:tcPr>
          <w:p w14:paraId="3FF48550">
            <w:pPr>
              <w:pStyle w:val="13"/>
              <w:spacing w:before="16" w:line="276" w:lineRule="exact"/>
              <w:ind w:left="7"/>
              <w:jc w:val="center"/>
              <w:rPr>
                <w:sz w:val="22"/>
              </w:rPr>
            </w:pPr>
            <w:r>
              <w:rPr>
                <w:w w:val="100"/>
                <w:sz w:val="22"/>
              </w:rPr>
              <w:t>8</w:t>
            </w:r>
          </w:p>
        </w:tc>
        <w:tc>
          <w:tcPr>
            <w:tcW w:w="1360" w:type="dxa"/>
          </w:tcPr>
          <w:p w14:paraId="5C413D12">
            <w:pPr>
              <w:pStyle w:val="13"/>
              <w:spacing w:before="16" w:line="276" w:lineRule="exact"/>
              <w:ind w:left="10"/>
              <w:jc w:val="center"/>
              <w:rPr>
                <w:sz w:val="22"/>
              </w:rPr>
            </w:pPr>
            <w:r>
              <w:rPr>
                <w:w w:val="100"/>
                <w:sz w:val="22"/>
              </w:rPr>
              <w:t>0</w:t>
            </w:r>
          </w:p>
        </w:tc>
      </w:tr>
    </w:tbl>
    <w:p w14:paraId="6D83562F">
      <w:pPr>
        <w:pStyle w:val="4"/>
        <w:spacing w:before="12"/>
        <w:rPr>
          <w:b/>
          <w:sz w:val="31"/>
        </w:rPr>
      </w:pPr>
    </w:p>
    <w:p w14:paraId="4CEF8A59">
      <w:pPr>
        <w:spacing w:before="0"/>
        <w:ind w:left="800" w:right="0" w:firstLine="0"/>
        <w:jc w:val="left"/>
        <w:rPr>
          <w:b/>
          <w:sz w:val="24"/>
        </w:rPr>
      </w:pPr>
      <w:r>
        <w:pict>
          <v:group id="docshapegroup72" o:spid="_x0000_s1163" o:spt="203" style="position:absolute;left:0pt;margin-left:85.6pt;margin-top:11.95pt;height:374.4pt;width:424.1pt;mso-position-horizontal-relative:page;z-index:-251608064;mso-width-relative:page;mso-height-relative:page;" coordorigin="1712,239" coordsize="8482,7488">
            <o:lock v:ext="edit"/>
            <v:shape id="docshape73" o:spid="_x0000_s1164" o:spt="75" type="#_x0000_t75" style="position:absolute;left:2647;top:239;height:7488;width:7438;" filled="f" stroked="f" coordsize="21600,21600">
              <v:path/>
              <v:fill on="f" focussize="0,0"/>
              <v:stroke on="f"/>
              <v:imagedata r:id="rId40" o:title=""/>
              <o:lock v:ext="edit" aspectratio="t"/>
            </v:shape>
            <v:line id="_x0000_s1165" o:spid="_x0000_s1165" o:spt="20" style="position:absolute;left:1712;top:720;height:0;width:8482;" stroked="t" coordsize="21600,21600">
              <v:path arrowok="t"/>
              <v:fill focussize="0,0"/>
              <v:stroke weight="0.48pt" color="#000000"/>
              <v:imagedata o:title=""/>
              <o:lock v:ext="edit"/>
            </v:line>
            <v:line id="_x0000_s1166" o:spid="_x0000_s1166" o:spt="20" style="position:absolute;left:1712;top:2642;height:0;width:8482;" stroked="t" coordsize="21600,21600">
              <v:path arrowok="t"/>
              <v:fill focussize="0,0"/>
              <v:stroke weight="0.48pt" color="#000000"/>
              <v:imagedata o:title=""/>
              <o:lock v:ext="edit"/>
            </v:line>
            <v:line id="_x0000_s1167" o:spid="_x0000_s1167" o:spt="20" style="position:absolute;left:1717;top:715;height:1922;width:0;" stroked="t" coordsize="21600,21600">
              <v:path arrowok="t"/>
              <v:fill focussize="0,0"/>
              <v:stroke weight="0.48pt" color="#000000"/>
              <v:imagedata o:title=""/>
              <o:lock v:ext="edit"/>
            </v:line>
            <v:line id="_x0000_s1168" o:spid="_x0000_s1168" o:spt="20" style="position:absolute;left:10189;top:715;height:1922;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15302D80">
      <w:pPr>
        <w:pStyle w:val="4"/>
        <w:spacing w:before="85"/>
        <w:ind w:left="800"/>
      </w:pPr>
      <w:r>
        <w:rPr>
          <w:spacing w:val="-2"/>
        </w:rPr>
        <w:t>简要说明采取的人车分流措施以及步行和自行车交通系统照明保障措施。（</w:t>
      </w:r>
      <w:r>
        <w:rPr>
          <w:rFonts w:ascii="Times New Roman" w:eastAsia="Times New Roman"/>
          <w:spacing w:val="-2"/>
        </w:rPr>
        <w:t>200</w:t>
      </w:r>
      <w:r>
        <w:rPr>
          <w:spacing w:val="-2"/>
        </w:rPr>
        <w:t>字以内）</w:t>
      </w:r>
      <w:r>
        <w:rPr>
          <w:spacing w:val="-10"/>
        </w:rPr>
        <w:t>。</w:t>
      </w:r>
    </w:p>
    <w:p w14:paraId="154BFD35">
      <w:pPr>
        <w:pStyle w:val="4"/>
        <w:rPr>
          <w:sz w:val="20"/>
        </w:rPr>
      </w:pPr>
    </w:p>
    <w:p w14:paraId="638289F3">
      <w:pPr>
        <w:pStyle w:val="4"/>
        <w:rPr>
          <w:sz w:val="20"/>
        </w:rPr>
      </w:pPr>
    </w:p>
    <w:p w14:paraId="1B9AE1D3">
      <w:pPr>
        <w:pStyle w:val="4"/>
        <w:rPr>
          <w:sz w:val="20"/>
        </w:rPr>
      </w:pPr>
    </w:p>
    <w:p w14:paraId="050A6D6C">
      <w:pPr>
        <w:pStyle w:val="4"/>
        <w:rPr>
          <w:sz w:val="20"/>
        </w:rPr>
      </w:pPr>
    </w:p>
    <w:p w14:paraId="06D429AD">
      <w:pPr>
        <w:pStyle w:val="4"/>
        <w:rPr>
          <w:sz w:val="20"/>
        </w:rPr>
      </w:pPr>
    </w:p>
    <w:p w14:paraId="526BFA51">
      <w:pPr>
        <w:pStyle w:val="4"/>
        <w:rPr>
          <w:sz w:val="20"/>
        </w:rPr>
      </w:pPr>
    </w:p>
    <w:p w14:paraId="1579AC37">
      <w:pPr>
        <w:pStyle w:val="4"/>
        <w:rPr>
          <w:sz w:val="20"/>
        </w:rPr>
      </w:pPr>
    </w:p>
    <w:p w14:paraId="41841B92">
      <w:pPr>
        <w:pStyle w:val="4"/>
        <w:rPr>
          <w:sz w:val="20"/>
        </w:rPr>
      </w:pPr>
    </w:p>
    <w:p w14:paraId="4B58B48F">
      <w:pPr>
        <w:pStyle w:val="4"/>
        <w:spacing w:before="8"/>
      </w:pPr>
    </w:p>
    <w:p w14:paraId="5B5DCEAE">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5E175DDE">
      <w:pPr>
        <w:pStyle w:val="4"/>
        <w:spacing w:before="10"/>
        <w:rPr>
          <w:b/>
          <w:sz w:val="18"/>
        </w:rPr>
      </w:pPr>
    </w:p>
    <w:p w14:paraId="3A030B6D">
      <w:pPr>
        <w:spacing w:before="1"/>
        <w:ind w:left="1160" w:right="0" w:firstLine="0"/>
        <w:jc w:val="left"/>
        <w:rPr>
          <w:b/>
          <w:sz w:val="21"/>
        </w:rPr>
      </w:pPr>
      <w:r>
        <w:rPr>
          <w:b/>
          <w:spacing w:val="-3"/>
          <w:sz w:val="21"/>
        </w:rPr>
        <w:t>建议提交材料及技术要求：</w:t>
      </w:r>
    </w:p>
    <w:p w14:paraId="68790006">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7F2CA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F118456">
            <w:pPr>
              <w:pStyle w:val="13"/>
              <w:spacing w:before="15"/>
              <w:ind w:left="148"/>
              <w:rPr>
                <w:b/>
                <w:sz w:val="22"/>
              </w:rPr>
            </w:pPr>
            <w:r>
              <w:rPr>
                <w:b/>
                <w:spacing w:val="-6"/>
                <w:sz w:val="22"/>
              </w:rPr>
              <w:t>专业</w:t>
            </w:r>
          </w:p>
          <w:p w14:paraId="5503FEB6">
            <w:pPr>
              <w:pStyle w:val="13"/>
              <w:spacing w:before="30" w:line="276" w:lineRule="exact"/>
              <w:ind w:left="148"/>
              <w:rPr>
                <w:b/>
                <w:sz w:val="22"/>
              </w:rPr>
            </w:pPr>
            <w:r>
              <w:rPr>
                <w:b/>
                <w:spacing w:val="-6"/>
                <w:sz w:val="22"/>
              </w:rPr>
              <w:t>分类</w:t>
            </w:r>
          </w:p>
        </w:tc>
        <w:tc>
          <w:tcPr>
            <w:tcW w:w="2020" w:type="dxa"/>
            <w:shd w:val="clear" w:color="auto" w:fill="DBE4F0"/>
          </w:tcPr>
          <w:p w14:paraId="42C1CF6F">
            <w:pPr>
              <w:pStyle w:val="13"/>
              <w:spacing w:before="171"/>
              <w:ind w:left="104" w:right="96"/>
              <w:jc w:val="center"/>
              <w:rPr>
                <w:b/>
                <w:sz w:val="22"/>
              </w:rPr>
            </w:pPr>
            <w:r>
              <w:rPr>
                <w:b/>
                <w:spacing w:val="-4"/>
                <w:sz w:val="22"/>
              </w:rPr>
              <w:t>材料名称</w:t>
            </w:r>
          </w:p>
        </w:tc>
        <w:tc>
          <w:tcPr>
            <w:tcW w:w="3960" w:type="dxa"/>
            <w:shd w:val="clear" w:color="auto" w:fill="DBE4F0"/>
          </w:tcPr>
          <w:p w14:paraId="3A000776">
            <w:pPr>
              <w:pStyle w:val="13"/>
              <w:spacing w:before="171"/>
              <w:ind w:left="1525" w:right="1516"/>
              <w:jc w:val="center"/>
              <w:rPr>
                <w:b/>
                <w:sz w:val="22"/>
              </w:rPr>
            </w:pPr>
            <w:r>
              <w:rPr>
                <w:b/>
                <w:spacing w:val="-4"/>
                <w:sz w:val="22"/>
              </w:rPr>
              <w:t>技术要求</w:t>
            </w:r>
          </w:p>
        </w:tc>
        <w:tc>
          <w:tcPr>
            <w:tcW w:w="800" w:type="dxa"/>
            <w:shd w:val="clear" w:color="auto" w:fill="DBE4F0"/>
          </w:tcPr>
          <w:p w14:paraId="74A2D4B6">
            <w:pPr>
              <w:pStyle w:val="13"/>
              <w:spacing w:before="15"/>
              <w:ind w:left="107"/>
              <w:rPr>
                <w:b/>
                <w:sz w:val="22"/>
              </w:rPr>
            </w:pPr>
            <w:r>
              <w:rPr>
                <w:b/>
                <w:spacing w:val="-6"/>
                <w:sz w:val="22"/>
              </w:rPr>
              <w:t>评价</w:t>
            </w:r>
          </w:p>
          <w:p w14:paraId="615DBB6E">
            <w:pPr>
              <w:pStyle w:val="13"/>
              <w:spacing w:before="30" w:line="276" w:lineRule="exact"/>
              <w:ind w:left="107"/>
              <w:rPr>
                <w:b/>
                <w:sz w:val="22"/>
              </w:rPr>
            </w:pPr>
            <w:r>
              <w:rPr>
                <w:b/>
                <w:spacing w:val="-6"/>
                <w:sz w:val="22"/>
              </w:rPr>
              <w:t>阶段</w:t>
            </w:r>
          </w:p>
        </w:tc>
        <w:tc>
          <w:tcPr>
            <w:tcW w:w="800" w:type="dxa"/>
            <w:shd w:val="clear" w:color="auto" w:fill="DBE4F0"/>
          </w:tcPr>
          <w:p w14:paraId="1C5B2158">
            <w:pPr>
              <w:pStyle w:val="13"/>
              <w:spacing w:before="15"/>
              <w:ind w:left="106"/>
              <w:rPr>
                <w:b/>
                <w:sz w:val="22"/>
              </w:rPr>
            </w:pPr>
            <w:r>
              <w:rPr>
                <w:b/>
                <w:spacing w:val="-6"/>
                <w:sz w:val="22"/>
              </w:rPr>
              <w:t>建筑</w:t>
            </w:r>
          </w:p>
          <w:p w14:paraId="5019C3A6">
            <w:pPr>
              <w:pStyle w:val="13"/>
              <w:spacing w:before="30" w:line="276" w:lineRule="exact"/>
              <w:ind w:left="106"/>
              <w:rPr>
                <w:b/>
                <w:sz w:val="22"/>
              </w:rPr>
            </w:pPr>
            <w:r>
              <w:rPr>
                <w:b/>
                <w:spacing w:val="-6"/>
                <w:sz w:val="22"/>
              </w:rPr>
              <w:t>类型</w:t>
            </w:r>
          </w:p>
        </w:tc>
      </w:tr>
      <w:tr w14:paraId="58AB1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449854A7">
            <w:pPr>
              <w:pStyle w:val="13"/>
              <w:rPr>
                <w:b/>
                <w:sz w:val="22"/>
              </w:rPr>
            </w:pPr>
          </w:p>
          <w:p w14:paraId="795D2E90">
            <w:pPr>
              <w:pStyle w:val="13"/>
              <w:rPr>
                <w:b/>
                <w:sz w:val="22"/>
              </w:rPr>
            </w:pPr>
          </w:p>
          <w:p w14:paraId="0CA98EA9">
            <w:pPr>
              <w:pStyle w:val="13"/>
              <w:spacing w:before="10"/>
              <w:rPr>
                <w:b/>
                <w:sz w:val="18"/>
              </w:rPr>
            </w:pPr>
          </w:p>
          <w:p w14:paraId="70D43380">
            <w:pPr>
              <w:pStyle w:val="13"/>
              <w:spacing w:line="266" w:lineRule="auto"/>
              <w:ind w:left="148" w:right="137"/>
              <w:rPr>
                <w:b/>
                <w:sz w:val="22"/>
              </w:rPr>
            </w:pPr>
            <w:r>
              <w:rPr>
                <w:b/>
                <w:spacing w:val="-6"/>
                <w:sz w:val="22"/>
              </w:rPr>
              <w:t>其他材料</w:t>
            </w:r>
          </w:p>
        </w:tc>
        <w:tc>
          <w:tcPr>
            <w:tcW w:w="2020" w:type="dxa"/>
          </w:tcPr>
          <w:p w14:paraId="3A6DD121">
            <w:pPr>
              <w:pStyle w:val="13"/>
              <w:spacing w:before="15"/>
              <w:ind w:left="106"/>
              <w:rPr>
                <w:b/>
                <w:sz w:val="22"/>
              </w:rPr>
            </w:pPr>
            <w:r>
              <w:rPr>
                <w:b/>
                <w:spacing w:val="-4"/>
                <w:sz w:val="22"/>
              </w:rPr>
              <w:t>人车分流专向设计</w:t>
            </w:r>
          </w:p>
          <w:p w14:paraId="400EBC18">
            <w:pPr>
              <w:pStyle w:val="13"/>
              <w:spacing w:before="30" w:line="277" w:lineRule="exact"/>
              <w:ind w:left="106"/>
              <w:rPr>
                <w:b/>
                <w:sz w:val="22"/>
              </w:rPr>
            </w:pPr>
            <w:r>
              <w:rPr>
                <w:b/>
                <w:spacing w:val="-6"/>
                <w:sz w:val="22"/>
              </w:rPr>
              <w:t>文件</w:t>
            </w:r>
          </w:p>
        </w:tc>
        <w:tc>
          <w:tcPr>
            <w:tcW w:w="3960" w:type="dxa"/>
          </w:tcPr>
          <w:p w14:paraId="6031F3ED">
            <w:pPr>
              <w:pStyle w:val="13"/>
              <w:spacing w:before="28"/>
              <w:ind w:left="107"/>
              <w:rPr>
                <w:sz w:val="20"/>
              </w:rPr>
            </w:pPr>
            <w:r>
              <w:rPr>
                <w:spacing w:val="-3"/>
                <w:sz w:val="20"/>
              </w:rPr>
              <w:t>应包括人行道路网和机动车道路网的路面</w:t>
            </w:r>
          </w:p>
          <w:p w14:paraId="2AE6B5F4">
            <w:pPr>
              <w:pStyle w:val="13"/>
              <w:spacing w:before="55"/>
              <w:ind w:left="107"/>
              <w:rPr>
                <w:sz w:val="20"/>
              </w:rPr>
            </w:pPr>
            <w:r>
              <w:rPr>
                <w:spacing w:val="-4"/>
                <w:sz w:val="20"/>
              </w:rPr>
              <w:t>宽度说明</w:t>
            </w:r>
          </w:p>
        </w:tc>
        <w:tc>
          <w:tcPr>
            <w:tcW w:w="800" w:type="dxa"/>
          </w:tcPr>
          <w:p w14:paraId="4E52AED1">
            <w:pPr>
              <w:pStyle w:val="13"/>
              <w:spacing w:before="171"/>
              <w:ind w:left="107"/>
              <w:rPr>
                <w:sz w:val="22"/>
              </w:rPr>
            </w:pPr>
            <w:r>
              <w:rPr>
                <w:spacing w:val="-6"/>
                <w:sz w:val="22"/>
              </w:rPr>
              <w:t>评价</w:t>
            </w:r>
          </w:p>
        </w:tc>
        <w:tc>
          <w:tcPr>
            <w:tcW w:w="800" w:type="dxa"/>
          </w:tcPr>
          <w:p w14:paraId="6094BE89">
            <w:pPr>
              <w:pStyle w:val="13"/>
              <w:spacing w:before="171"/>
              <w:ind w:left="106"/>
              <w:rPr>
                <w:sz w:val="22"/>
              </w:rPr>
            </w:pPr>
            <w:r>
              <w:rPr>
                <w:spacing w:val="-6"/>
                <w:sz w:val="22"/>
              </w:rPr>
              <w:t>居建</w:t>
            </w:r>
          </w:p>
        </w:tc>
      </w:tr>
      <w:tr w14:paraId="12E28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53DDDE94">
            <w:pPr>
              <w:rPr>
                <w:sz w:val="2"/>
                <w:szCs w:val="2"/>
              </w:rPr>
            </w:pPr>
          </w:p>
        </w:tc>
        <w:tc>
          <w:tcPr>
            <w:tcW w:w="2020" w:type="dxa"/>
          </w:tcPr>
          <w:p w14:paraId="6F176918">
            <w:pPr>
              <w:pStyle w:val="13"/>
              <w:spacing w:before="173"/>
              <w:ind w:left="88" w:right="115"/>
              <w:jc w:val="center"/>
              <w:rPr>
                <w:b/>
                <w:sz w:val="22"/>
              </w:rPr>
            </w:pPr>
            <w:r>
              <w:rPr>
                <w:b/>
                <w:spacing w:val="-4"/>
                <w:sz w:val="22"/>
              </w:rPr>
              <w:t>道路照明设计文件</w:t>
            </w:r>
          </w:p>
        </w:tc>
        <w:tc>
          <w:tcPr>
            <w:tcW w:w="3960" w:type="dxa"/>
          </w:tcPr>
          <w:p w14:paraId="361E051E">
            <w:pPr>
              <w:pStyle w:val="13"/>
              <w:spacing w:before="27"/>
              <w:ind w:left="107"/>
              <w:rPr>
                <w:sz w:val="20"/>
              </w:rPr>
            </w:pPr>
            <w:r>
              <w:rPr>
                <w:spacing w:val="-3"/>
                <w:sz w:val="20"/>
              </w:rPr>
              <w:t>应应包括不同道路类型的供行人和非机动</w:t>
            </w:r>
          </w:p>
          <w:p w14:paraId="7D89FC2D">
            <w:pPr>
              <w:pStyle w:val="13"/>
              <w:spacing w:before="56"/>
              <w:ind w:left="107"/>
              <w:rPr>
                <w:sz w:val="20"/>
              </w:rPr>
            </w:pPr>
            <w:r>
              <w:rPr>
                <w:spacing w:val="-3"/>
                <w:sz w:val="20"/>
              </w:rPr>
              <w:t>车使用的道路照明灯具安装设置情况</w:t>
            </w:r>
          </w:p>
        </w:tc>
        <w:tc>
          <w:tcPr>
            <w:tcW w:w="800" w:type="dxa"/>
          </w:tcPr>
          <w:p w14:paraId="49887BC1">
            <w:pPr>
              <w:pStyle w:val="13"/>
              <w:spacing w:before="173"/>
              <w:ind w:left="107"/>
              <w:rPr>
                <w:sz w:val="22"/>
              </w:rPr>
            </w:pPr>
            <w:r>
              <w:rPr>
                <w:spacing w:val="-6"/>
                <w:sz w:val="22"/>
              </w:rPr>
              <w:t>评价</w:t>
            </w:r>
          </w:p>
        </w:tc>
        <w:tc>
          <w:tcPr>
            <w:tcW w:w="800" w:type="dxa"/>
          </w:tcPr>
          <w:p w14:paraId="2D58C763">
            <w:pPr>
              <w:pStyle w:val="13"/>
              <w:spacing w:before="173"/>
              <w:ind w:left="106"/>
              <w:rPr>
                <w:sz w:val="22"/>
              </w:rPr>
            </w:pPr>
            <w:r>
              <w:rPr>
                <w:spacing w:val="-6"/>
                <w:sz w:val="22"/>
              </w:rPr>
              <w:t>居建</w:t>
            </w:r>
          </w:p>
        </w:tc>
      </w:tr>
      <w:tr w14:paraId="0B4BB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5EC4FFE">
            <w:pPr>
              <w:rPr>
                <w:sz w:val="2"/>
                <w:szCs w:val="2"/>
              </w:rPr>
            </w:pPr>
          </w:p>
        </w:tc>
        <w:tc>
          <w:tcPr>
            <w:tcW w:w="2020" w:type="dxa"/>
          </w:tcPr>
          <w:p w14:paraId="16C83A64">
            <w:pPr>
              <w:pStyle w:val="13"/>
              <w:spacing w:before="173" w:line="266" w:lineRule="auto"/>
              <w:ind w:left="106" w:right="134"/>
              <w:rPr>
                <w:b/>
                <w:sz w:val="22"/>
              </w:rPr>
            </w:pPr>
            <w:r>
              <w:rPr>
                <w:b/>
                <w:spacing w:val="-2"/>
                <w:sz w:val="22"/>
              </w:rPr>
              <w:t>道路照明现场检测</w:t>
            </w:r>
            <w:r>
              <w:rPr>
                <w:b/>
                <w:spacing w:val="-6"/>
                <w:sz w:val="22"/>
              </w:rPr>
              <w:t>报告</w:t>
            </w:r>
          </w:p>
        </w:tc>
        <w:tc>
          <w:tcPr>
            <w:tcW w:w="3960" w:type="dxa"/>
          </w:tcPr>
          <w:p w14:paraId="7CFFDC2E">
            <w:pPr>
              <w:pStyle w:val="13"/>
              <w:spacing w:before="27" w:line="292" w:lineRule="auto"/>
              <w:ind w:left="107" w:right="96"/>
              <w:rPr>
                <w:sz w:val="20"/>
              </w:rPr>
            </w:pPr>
            <w:r>
              <w:rPr>
                <w:spacing w:val="-2"/>
                <w:sz w:val="20"/>
              </w:rPr>
              <w:t>应包括不同道路类型的供行人和非机动车</w:t>
            </w:r>
            <w:r>
              <w:rPr>
                <w:spacing w:val="-5"/>
                <w:sz w:val="20"/>
              </w:rPr>
              <w:t>使用的道路的夜间照明的路面平均照度、路</w:t>
            </w:r>
          </w:p>
          <w:p w14:paraId="40792695">
            <w:pPr>
              <w:pStyle w:val="13"/>
              <w:spacing w:line="255" w:lineRule="exact"/>
              <w:ind w:left="107"/>
              <w:rPr>
                <w:sz w:val="20"/>
              </w:rPr>
            </w:pPr>
            <w:r>
              <w:rPr>
                <w:spacing w:val="-3"/>
                <w:sz w:val="20"/>
              </w:rPr>
              <w:t>面最小照度和垂直照度现场检测值</w:t>
            </w:r>
          </w:p>
        </w:tc>
        <w:tc>
          <w:tcPr>
            <w:tcW w:w="800" w:type="dxa"/>
          </w:tcPr>
          <w:p w14:paraId="52109686">
            <w:pPr>
              <w:pStyle w:val="13"/>
              <w:spacing w:before="173" w:line="266" w:lineRule="auto"/>
              <w:ind w:left="107" w:right="238"/>
              <w:rPr>
                <w:sz w:val="22"/>
              </w:rPr>
            </w:pPr>
            <w:r>
              <w:rPr>
                <w:spacing w:val="-6"/>
                <w:sz w:val="22"/>
              </w:rPr>
              <w:t>运行评价</w:t>
            </w:r>
          </w:p>
        </w:tc>
        <w:tc>
          <w:tcPr>
            <w:tcW w:w="800" w:type="dxa"/>
          </w:tcPr>
          <w:p w14:paraId="740F15DE">
            <w:pPr>
              <w:pStyle w:val="13"/>
              <w:spacing w:before="8"/>
              <w:rPr>
                <w:b/>
                <w:sz w:val="25"/>
              </w:rPr>
            </w:pPr>
          </w:p>
          <w:p w14:paraId="45532E4C">
            <w:pPr>
              <w:pStyle w:val="13"/>
              <w:ind w:left="106"/>
              <w:rPr>
                <w:sz w:val="22"/>
              </w:rPr>
            </w:pPr>
            <w:r>
              <w:rPr>
                <w:spacing w:val="-6"/>
                <w:sz w:val="22"/>
              </w:rPr>
              <w:t>居建</w:t>
            </w:r>
          </w:p>
        </w:tc>
      </w:tr>
    </w:tbl>
    <w:p w14:paraId="4F394ED0">
      <w:pPr>
        <w:pStyle w:val="4"/>
        <w:spacing w:before="6"/>
        <w:rPr>
          <w:b/>
          <w:sz w:val="16"/>
        </w:rPr>
      </w:pPr>
    </w:p>
    <w:p w14:paraId="187E2DC7">
      <w:pPr>
        <w:spacing w:before="0"/>
        <w:ind w:left="800" w:right="0" w:firstLine="0"/>
        <w:jc w:val="left"/>
        <w:rPr>
          <w:b/>
          <w:sz w:val="21"/>
        </w:rPr>
      </w:pPr>
      <w:r>
        <w:rPr>
          <w:b/>
          <w:spacing w:val="-4"/>
          <w:sz w:val="21"/>
        </w:rPr>
        <w:t>实际提交材料：</w:t>
      </w:r>
    </w:p>
    <w:p w14:paraId="78466054">
      <w:pPr>
        <w:pStyle w:val="4"/>
        <w:spacing w:before="6"/>
        <w:rPr>
          <w:b/>
          <w:sz w:val="14"/>
        </w:rPr>
      </w:pPr>
      <w:r>
        <w:pict>
          <v:shape id="docshape74" o:spid="_x0000_s1169" o:spt="202" type="#_x0000_t202" style="position:absolute;left:0pt;margin-left:84.55pt;margin-top:10.7pt;height:57.2pt;width:426.1pt;mso-position-horizontal-relative:page;mso-wrap-distance-bottom:0pt;mso-wrap-distance-top:0pt;z-index:-251374592;mso-width-relative:page;mso-height-relative:page;" filled="f" stroked="t" coordsize="21600,21600">
            <v:path/>
            <v:fill on="f" focussize="0,0"/>
            <v:stroke weight="0.48pt" color="#000000"/>
            <v:imagedata o:title=""/>
            <o:lock v:ext="edit"/>
            <v:textbox inset="0mm,0mm,0mm,0mm">
              <w:txbxContent>
                <w:p w14:paraId="3C6CC5CD">
                  <w:pPr>
                    <w:pStyle w:val="4"/>
                    <w:spacing w:before="52" w:line="333" w:lineRule="auto"/>
                    <w:ind w:left="103" w:right="5889"/>
                  </w:pPr>
                  <w:r>
                    <w:rPr>
                      <w:spacing w:val="-2"/>
                    </w:rPr>
                    <w:t>建筑专业施工图及设计说明</w:t>
                  </w:r>
                  <w:r>
                    <w:rPr>
                      <w:spacing w:val="-3"/>
                    </w:rPr>
                    <w:t>电气专业施工图及设计说明</w:t>
                  </w:r>
                </w:p>
              </w:txbxContent>
            </v:textbox>
            <w10:wrap type="topAndBottom"/>
          </v:shape>
        </w:pict>
      </w:r>
    </w:p>
    <w:p w14:paraId="12BFE3A1">
      <w:pPr>
        <w:spacing w:after="0"/>
        <w:rPr>
          <w:sz w:val="14"/>
        </w:rPr>
        <w:sectPr>
          <w:pgSz w:w="11910" w:h="16840"/>
          <w:pgMar w:top="1100" w:right="920" w:bottom="1180" w:left="1000" w:header="878" w:footer="993" w:gutter="0"/>
          <w:cols w:space="720" w:num="1"/>
        </w:sectPr>
      </w:pPr>
    </w:p>
    <w:p w14:paraId="17545712">
      <w:pPr>
        <w:pStyle w:val="4"/>
        <w:spacing w:before="4"/>
        <w:rPr>
          <w:b/>
          <w:sz w:val="29"/>
        </w:rPr>
      </w:pPr>
    </w:p>
    <w:p w14:paraId="332E2FDF">
      <w:pPr>
        <w:spacing w:before="67"/>
        <w:ind w:left="0" w:right="82" w:firstLine="0"/>
        <w:jc w:val="center"/>
        <w:rPr>
          <w:rFonts w:hint="eastAsia" w:ascii="黑体" w:eastAsia="黑体"/>
          <w:b/>
          <w:sz w:val="24"/>
        </w:rPr>
      </w:pPr>
      <w:r>
        <w:pict>
          <v:rect id="docshape75" o:spid="_x0000_s1170" o:spt="1" style="position:absolute;left:0pt;margin-left:90pt;margin-top:-19.5pt;height:0.7pt;width:415.3pt;mso-position-horizontal-relative:page;z-index:-251606016;mso-width-relative:page;mso-height-relative:page;" fillcolor="#000000" filled="t" stroked="f" coordsize="21600,21600">
            <v:path/>
            <v:fill on="t" focussize="0,0"/>
            <v:stroke on="f"/>
            <v:imagedata o:title=""/>
            <o:lock v:ext="edit"/>
          </v:rect>
        </w:pict>
      </w:r>
      <w:bookmarkStart w:id="35" w:name="_bookmark8"/>
      <w:bookmarkEnd w:id="35"/>
      <w:r>
        <w:rPr>
          <w:b/>
          <w:spacing w:val="-2"/>
          <w:sz w:val="24"/>
        </w:rPr>
        <w:t>II</w:t>
      </w:r>
      <w:r>
        <w:rPr>
          <w:b/>
          <w:spacing w:val="-61"/>
          <w:sz w:val="24"/>
        </w:rPr>
        <w:t xml:space="preserve"> </w:t>
      </w:r>
      <w:r>
        <w:rPr>
          <w:rFonts w:hint="eastAsia" w:ascii="黑体" w:eastAsia="黑体"/>
          <w:b/>
          <w:spacing w:val="-6"/>
          <w:sz w:val="24"/>
        </w:rPr>
        <w:t>耐久</w:t>
      </w:r>
    </w:p>
    <w:p w14:paraId="09F60450">
      <w:pPr>
        <w:pStyle w:val="12"/>
        <w:numPr>
          <w:ilvl w:val="2"/>
          <w:numId w:val="4"/>
        </w:numPr>
        <w:tabs>
          <w:tab w:val="left" w:pos="1465"/>
        </w:tabs>
        <w:spacing w:before="187" w:after="0" w:line="240" w:lineRule="auto"/>
        <w:ind w:left="1464" w:right="0" w:hanging="666"/>
        <w:jc w:val="left"/>
        <w:rPr>
          <w:b/>
          <w:sz w:val="24"/>
        </w:rPr>
      </w:pPr>
      <w:bookmarkStart w:id="36" w:name="4.2.6采取提升建筑适变性的措施。（总分18分）"/>
      <w:bookmarkEnd w:id="36"/>
      <w:r>
        <w:rPr>
          <w:b/>
          <w:spacing w:val="-2"/>
          <w:sz w:val="24"/>
        </w:rPr>
        <w:t>采取提升建筑适变性的措施。（</w:t>
      </w:r>
      <w:r>
        <w:rPr>
          <w:b/>
          <w:spacing w:val="-21"/>
          <w:sz w:val="24"/>
        </w:rPr>
        <w:t xml:space="preserve">总分 </w:t>
      </w:r>
      <w:r>
        <w:rPr>
          <w:b/>
          <w:spacing w:val="-2"/>
          <w:sz w:val="24"/>
        </w:rPr>
        <w:t>18</w:t>
      </w:r>
      <w:r>
        <w:rPr>
          <w:b/>
          <w:spacing w:val="-30"/>
          <w:sz w:val="24"/>
        </w:rPr>
        <w:t xml:space="preserve"> 分</w:t>
      </w:r>
      <w:r>
        <w:rPr>
          <w:b/>
          <w:spacing w:val="-10"/>
          <w:sz w:val="24"/>
        </w:rPr>
        <w:t>）</w:t>
      </w:r>
    </w:p>
    <w:p w14:paraId="5AE77D0E">
      <w:pPr>
        <w:pStyle w:val="4"/>
        <w:rPr>
          <w:rFonts w:ascii="黑体"/>
          <w:b/>
          <w:sz w:val="17"/>
        </w:rPr>
      </w:pPr>
    </w:p>
    <w:p w14:paraId="5EC1A14A">
      <w:pPr>
        <w:spacing w:before="0" w:after="33"/>
        <w:ind w:left="799"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6D4F3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533BE667">
            <w:pPr>
              <w:pStyle w:val="13"/>
              <w:spacing w:before="21"/>
              <w:ind w:left="194"/>
              <w:rPr>
                <w:b/>
                <w:sz w:val="21"/>
              </w:rPr>
            </w:pPr>
            <w:r>
              <w:rPr>
                <w:b/>
                <w:w w:val="99"/>
                <w:sz w:val="21"/>
              </w:rPr>
              <w:t>序</w:t>
            </w:r>
          </w:p>
          <w:p w14:paraId="22465E85">
            <w:pPr>
              <w:pStyle w:val="13"/>
              <w:spacing w:before="43"/>
              <w:ind w:left="194"/>
              <w:rPr>
                <w:b/>
                <w:sz w:val="21"/>
              </w:rPr>
            </w:pPr>
            <w:r>
              <w:rPr>
                <w:b/>
                <w:w w:val="99"/>
                <w:sz w:val="21"/>
              </w:rPr>
              <w:t>号</w:t>
            </w:r>
          </w:p>
        </w:tc>
        <w:tc>
          <w:tcPr>
            <w:tcW w:w="5000" w:type="dxa"/>
          </w:tcPr>
          <w:p w14:paraId="32FAE1A9">
            <w:pPr>
              <w:pStyle w:val="13"/>
              <w:spacing w:before="21"/>
              <w:ind w:right="2067"/>
              <w:jc w:val="right"/>
              <w:rPr>
                <w:b/>
                <w:sz w:val="21"/>
              </w:rPr>
            </w:pPr>
            <w:r>
              <w:rPr>
                <w:b/>
                <w:spacing w:val="-4"/>
                <w:sz w:val="21"/>
              </w:rPr>
              <w:t>评价内容</w:t>
            </w:r>
          </w:p>
        </w:tc>
        <w:tc>
          <w:tcPr>
            <w:tcW w:w="1340" w:type="dxa"/>
          </w:tcPr>
          <w:p w14:paraId="53F7E180">
            <w:pPr>
              <w:pStyle w:val="13"/>
              <w:spacing w:before="21"/>
              <w:ind w:left="236" w:right="226"/>
              <w:jc w:val="center"/>
              <w:rPr>
                <w:b/>
                <w:sz w:val="21"/>
              </w:rPr>
            </w:pPr>
            <w:r>
              <w:rPr>
                <w:b/>
                <w:spacing w:val="-4"/>
                <w:sz w:val="21"/>
              </w:rPr>
              <w:t>评价分值</w:t>
            </w:r>
          </w:p>
          <w:p w14:paraId="548DD83D">
            <w:pPr>
              <w:pStyle w:val="13"/>
              <w:spacing w:before="43"/>
              <w:ind w:left="236" w:right="226"/>
              <w:jc w:val="center"/>
              <w:rPr>
                <w:b/>
                <w:sz w:val="21"/>
              </w:rPr>
            </w:pPr>
            <w:r>
              <w:rPr>
                <w:b/>
                <w:spacing w:val="-2"/>
                <w:sz w:val="21"/>
              </w:rPr>
              <w:t>（分</w:t>
            </w:r>
            <w:r>
              <w:rPr>
                <w:b/>
                <w:spacing w:val="-10"/>
                <w:sz w:val="21"/>
              </w:rPr>
              <w:t>）</w:t>
            </w:r>
          </w:p>
        </w:tc>
        <w:tc>
          <w:tcPr>
            <w:tcW w:w="1360" w:type="dxa"/>
          </w:tcPr>
          <w:p w14:paraId="1893EC04">
            <w:pPr>
              <w:pStyle w:val="13"/>
              <w:spacing w:before="21"/>
              <w:ind w:left="244" w:right="237"/>
              <w:jc w:val="center"/>
              <w:rPr>
                <w:b/>
                <w:sz w:val="21"/>
              </w:rPr>
            </w:pPr>
            <w:r>
              <w:rPr>
                <w:b/>
                <w:spacing w:val="-4"/>
                <w:sz w:val="21"/>
              </w:rPr>
              <w:t>自评得分</w:t>
            </w:r>
          </w:p>
          <w:p w14:paraId="0C98C551">
            <w:pPr>
              <w:pStyle w:val="13"/>
              <w:spacing w:before="43"/>
              <w:ind w:left="244" w:right="237"/>
              <w:jc w:val="center"/>
              <w:rPr>
                <w:b/>
                <w:sz w:val="21"/>
              </w:rPr>
            </w:pPr>
            <w:r>
              <w:rPr>
                <w:b/>
                <w:spacing w:val="-2"/>
                <w:sz w:val="21"/>
              </w:rPr>
              <w:t>（分</w:t>
            </w:r>
            <w:r>
              <w:rPr>
                <w:b/>
                <w:spacing w:val="-10"/>
                <w:sz w:val="21"/>
              </w:rPr>
              <w:t>）</w:t>
            </w:r>
          </w:p>
        </w:tc>
      </w:tr>
      <w:tr w14:paraId="26E54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00" w:type="dxa"/>
          </w:tcPr>
          <w:p w14:paraId="68046F39">
            <w:pPr>
              <w:pStyle w:val="13"/>
              <w:spacing w:before="190"/>
              <w:ind w:left="8"/>
              <w:jc w:val="center"/>
              <w:rPr>
                <w:rFonts w:ascii="Times New Roman"/>
                <w:sz w:val="21"/>
              </w:rPr>
            </w:pPr>
            <w:r>
              <w:rPr>
                <w:rFonts w:ascii="Times New Roman"/>
                <w:w w:val="99"/>
                <w:sz w:val="21"/>
              </w:rPr>
              <w:t>1</w:t>
            </w:r>
          </w:p>
        </w:tc>
        <w:tc>
          <w:tcPr>
            <w:tcW w:w="5000" w:type="dxa"/>
          </w:tcPr>
          <w:p w14:paraId="19EC3DDF">
            <w:pPr>
              <w:pStyle w:val="13"/>
              <w:spacing w:before="15"/>
              <w:ind w:left="107"/>
              <w:rPr>
                <w:sz w:val="22"/>
              </w:rPr>
            </w:pPr>
            <w:r>
              <w:rPr>
                <w:spacing w:val="-7"/>
                <w:sz w:val="22"/>
              </w:rPr>
              <w:t>采取通用开放、灵活可变的使用空间设计，或采取</w:t>
            </w:r>
          </w:p>
          <w:p w14:paraId="7BB5683E">
            <w:pPr>
              <w:pStyle w:val="13"/>
              <w:spacing w:before="30" w:line="277" w:lineRule="exact"/>
              <w:ind w:left="107"/>
              <w:rPr>
                <w:sz w:val="22"/>
              </w:rPr>
            </w:pPr>
            <w:r>
              <w:rPr>
                <w:spacing w:val="-3"/>
                <w:sz w:val="22"/>
              </w:rPr>
              <w:t>建筑使用功能可变措施</w:t>
            </w:r>
          </w:p>
        </w:tc>
        <w:tc>
          <w:tcPr>
            <w:tcW w:w="1340" w:type="dxa"/>
          </w:tcPr>
          <w:p w14:paraId="71E97ABD">
            <w:pPr>
              <w:pStyle w:val="13"/>
              <w:spacing w:before="171"/>
              <w:ind w:left="7"/>
              <w:jc w:val="center"/>
              <w:rPr>
                <w:sz w:val="22"/>
              </w:rPr>
            </w:pPr>
            <w:r>
              <w:rPr>
                <w:w w:val="100"/>
                <w:sz w:val="22"/>
              </w:rPr>
              <w:t>7</w:t>
            </w:r>
          </w:p>
        </w:tc>
        <w:tc>
          <w:tcPr>
            <w:tcW w:w="1360" w:type="dxa"/>
          </w:tcPr>
          <w:p w14:paraId="75833F9D">
            <w:pPr>
              <w:pStyle w:val="13"/>
              <w:spacing w:before="171"/>
              <w:ind w:left="10"/>
              <w:jc w:val="center"/>
              <w:rPr>
                <w:sz w:val="22"/>
              </w:rPr>
            </w:pPr>
            <w:r>
              <w:rPr>
                <w:w w:val="100"/>
                <w:sz w:val="22"/>
              </w:rPr>
              <w:t>0</w:t>
            </w:r>
          </w:p>
        </w:tc>
      </w:tr>
      <w:tr w14:paraId="2B3FD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 w:type="dxa"/>
          </w:tcPr>
          <w:p w14:paraId="14A7F463">
            <w:pPr>
              <w:pStyle w:val="13"/>
              <w:spacing w:before="15" w:line="277" w:lineRule="exact"/>
              <w:ind w:left="10"/>
              <w:jc w:val="center"/>
              <w:rPr>
                <w:sz w:val="22"/>
              </w:rPr>
            </w:pPr>
            <w:r>
              <w:rPr>
                <w:w w:val="100"/>
                <w:sz w:val="22"/>
              </w:rPr>
              <w:t>2</w:t>
            </w:r>
          </w:p>
        </w:tc>
        <w:tc>
          <w:tcPr>
            <w:tcW w:w="5000" w:type="dxa"/>
          </w:tcPr>
          <w:p w14:paraId="5BE5971E">
            <w:pPr>
              <w:pStyle w:val="13"/>
              <w:spacing w:before="15" w:line="277" w:lineRule="exact"/>
              <w:ind w:right="2019"/>
              <w:jc w:val="right"/>
              <w:rPr>
                <w:sz w:val="22"/>
              </w:rPr>
            </w:pPr>
            <w:r>
              <w:rPr>
                <w:spacing w:val="-3"/>
                <w:sz w:val="22"/>
              </w:rPr>
              <w:t>建筑结构与建筑设备管线分离</w:t>
            </w:r>
          </w:p>
        </w:tc>
        <w:tc>
          <w:tcPr>
            <w:tcW w:w="1340" w:type="dxa"/>
          </w:tcPr>
          <w:p w14:paraId="25EDF6E1">
            <w:pPr>
              <w:pStyle w:val="13"/>
              <w:spacing w:before="15" w:line="277" w:lineRule="exact"/>
              <w:ind w:left="7"/>
              <w:jc w:val="center"/>
              <w:rPr>
                <w:sz w:val="22"/>
              </w:rPr>
            </w:pPr>
            <w:r>
              <w:rPr>
                <w:w w:val="100"/>
                <w:sz w:val="22"/>
              </w:rPr>
              <w:t>7</w:t>
            </w:r>
          </w:p>
        </w:tc>
        <w:tc>
          <w:tcPr>
            <w:tcW w:w="1360" w:type="dxa"/>
          </w:tcPr>
          <w:p w14:paraId="2E414347">
            <w:pPr>
              <w:pStyle w:val="13"/>
              <w:spacing w:before="15" w:line="277" w:lineRule="exact"/>
              <w:ind w:left="10"/>
              <w:jc w:val="center"/>
              <w:rPr>
                <w:sz w:val="22"/>
              </w:rPr>
            </w:pPr>
            <w:r>
              <w:rPr>
                <w:w w:val="100"/>
                <w:sz w:val="22"/>
              </w:rPr>
              <w:t>0</w:t>
            </w:r>
          </w:p>
        </w:tc>
      </w:tr>
      <w:tr w14:paraId="2B44E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0F5BA23D">
            <w:pPr>
              <w:pStyle w:val="13"/>
              <w:spacing w:before="173"/>
              <w:ind w:left="10"/>
              <w:jc w:val="center"/>
              <w:rPr>
                <w:sz w:val="22"/>
              </w:rPr>
            </w:pPr>
            <w:r>
              <w:rPr>
                <w:w w:val="100"/>
                <w:sz w:val="22"/>
              </w:rPr>
              <w:t>3</w:t>
            </w:r>
          </w:p>
        </w:tc>
        <w:tc>
          <w:tcPr>
            <w:tcW w:w="5000" w:type="dxa"/>
          </w:tcPr>
          <w:p w14:paraId="30C49A4B">
            <w:pPr>
              <w:pStyle w:val="13"/>
              <w:spacing w:before="17"/>
              <w:ind w:left="107"/>
              <w:rPr>
                <w:sz w:val="22"/>
              </w:rPr>
            </w:pPr>
            <w:r>
              <w:rPr>
                <w:spacing w:val="-3"/>
                <w:sz w:val="22"/>
              </w:rPr>
              <w:t>采用与建筑功能和空间变化相适应的设备设施布</w:t>
            </w:r>
          </w:p>
          <w:p w14:paraId="1BD97374">
            <w:pPr>
              <w:pStyle w:val="13"/>
              <w:spacing w:before="30" w:line="275" w:lineRule="exact"/>
              <w:ind w:left="107"/>
              <w:rPr>
                <w:sz w:val="22"/>
              </w:rPr>
            </w:pPr>
            <w:r>
              <w:rPr>
                <w:spacing w:val="-4"/>
                <w:sz w:val="22"/>
              </w:rPr>
              <w:t>置方式或控制方式</w:t>
            </w:r>
          </w:p>
        </w:tc>
        <w:tc>
          <w:tcPr>
            <w:tcW w:w="1340" w:type="dxa"/>
          </w:tcPr>
          <w:p w14:paraId="29399F26">
            <w:pPr>
              <w:pStyle w:val="13"/>
              <w:spacing w:before="173"/>
              <w:ind w:left="7"/>
              <w:jc w:val="center"/>
              <w:rPr>
                <w:sz w:val="22"/>
              </w:rPr>
            </w:pPr>
            <w:r>
              <w:rPr>
                <w:w w:val="100"/>
                <w:sz w:val="22"/>
              </w:rPr>
              <w:t>4</w:t>
            </w:r>
          </w:p>
        </w:tc>
        <w:tc>
          <w:tcPr>
            <w:tcW w:w="1360" w:type="dxa"/>
          </w:tcPr>
          <w:p w14:paraId="661CCCBA">
            <w:pPr>
              <w:pStyle w:val="13"/>
              <w:spacing w:before="173"/>
              <w:ind w:left="10"/>
              <w:jc w:val="center"/>
              <w:rPr>
                <w:sz w:val="22"/>
              </w:rPr>
            </w:pPr>
            <w:r>
              <w:rPr>
                <w:w w:val="100"/>
                <w:sz w:val="22"/>
              </w:rPr>
              <w:t>0</w:t>
            </w:r>
          </w:p>
        </w:tc>
      </w:tr>
      <w:tr w14:paraId="516E5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00" w:type="dxa"/>
            <w:gridSpan w:val="2"/>
          </w:tcPr>
          <w:p w14:paraId="14AEA7D4">
            <w:pPr>
              <w:pStyle w:val="13"/>
              <w:spacing w:before="21"/>
              <w:ind w:left="2363" w:right="2357"/>
              <w:jc w:val="center"/>
              <w:rPr>
                <w:sz w:val="21"/>
              </w:rPr>
            </w:pPr>
            <w:r>
              <w:rPr>
                <w:spacing w:val="-8"/>
                <w:sz w:val="21"/>
              </w:rPr>
              <w:t>合计</w:t>
            </w:r>
          </w:p>
        </w:tc>
        <w:tc>
          <w:tcPr>
            <w:tcW w:w="1340" w:type="dxa"/>
          </w:tcPr>
          <w:p w14:paraId="29EC7997">
            <w:pPr>
              <w:pStyle w:val="13"/>
              <w:spacing w:before="16" w:line="275" w:lineRule="exact"/>
              <w:ind w:left="236" w:right="224"/>
              <w:jc w:val="center"/>
              <w:rPr>
                <w:sz w:val="22"/>
              </w:rPr>
            </w:pPr>
            <w:r>
              <w:rPr>
                <w:spacing w:val="-5"/>
                <w:sz w:val="22"/>
              </w:rPr>
              <w:t>18</w:t>
            </w:r>
          </w:p>
        </w:tc>
        <w:tc>
          <w:tcPr>
            <w:tcW w:w="1360" w:type="dxa"/>
          </w:tcPr>
          <w:p w14:paraId="24C725DA">
            <w:pPr>
              <w:pStyle w:val="13"/>
              <w:spacing w:before="16" w:line="275" w:lineRule="exact"/>
              <w:ind w:left="10"/>
              <w:jc w:val="center"/>
              <w:rPr>
                <w:sz w:val="22"/>
              </w:rPr>
            </w:pPr>
            <w:r>
              <w:rPr>
                <w:w w:val="100"/>
                <w:sz w:val="22"/>
              </w:rPr>
              <w:t>0</w:t>
            </w:r>
          </w:p>
        </w:tc>
      </w:tr>
    </w:tbl>
    <w:p w14:paraId="04BAEED3">
      <w:pPr>
        <w:pStyle w:val="4"/>
        <w:rPr>
          <w:b/>
          <w:sz w:val="24"/>
        </w:rPr>
      </w:pPr>
    </w:p>
    <w:p w14:paraId="13E37F53">
      <w:pPr>
        <w:pStyle w:val="4"/>
        <w:spacing w:before="2"/>
        <w:rPr>
          <w:b/>
          <w:sz w:val="20"/>
        </w:rPr>
      </w:pPr>
    </w:p>
    <w:p w14:paraId="237A1176">
      <w:pPr>
        <w:spacing w:before="0"/>
        <w:ind w:left="800" w:right="0" w:firstLine="0"/>
        <w:jc w:val="left"/>
        <w:rPr>
          <w:b/>
          <w:sz w:val="24"/>
        </w:rPr>
      </w:pPr>
      <w:r>
        <w:pict>
          <v:group id="docshapegroup76" o:spid="_x0000_s1171" o:spt="203" style="position:absolute;left:0pt;margin-left:91.55pt;margin-top:-68.3pt;height:374.4pt;width:412.7pt;mso-position-horizontal-relative:page;z-index:-251607040;mso-width-relative:page;mso-height-relative:page;" coordorigin="1831,-1366" coordsize="8254,7488">
            <o:lock v:ext="edit"/>
            <v:shape id="docshape77" o:spid="_x0000_s1172" o:spt="75" type="#_x0000_t75" style="position:absolute;left:2647;top:-1367;height:7488;width:7438;" filled="f" stroked="f" coordsize="21600,21600">
              <v:path/>
              <v:fill on="f" focussize="0,0"/>
              <v:stroke on="f"/>
              <v:imagedata r:id="rId40" o:title=""/>
              <o:lock v:ext="edit" aspectratio="t"/>
            </v:shape>
            <v:line id="_x0000_s1173" o:spid="_x0000_s1173" o:spt="20" style="position:absolute;left:1831;top:1843;height:0;width:8244;" stroked="t" coordsize="21600,21600">
              <v:path arrowok="t"/>
              <v:fill focussize="0,0"/>
              <v:stroke weight="0.48pt" color="#000000"/>
              <v:imagedata o:title=""/>
              <o:lock v:ext="edit"/>
            </v:line>
            <v:line id="_x0000_s1174" o:spid="_x0000_s1174" o:spt="20" style="position:absolute;left:1831;top:3635;height:0;width:8244;" stroked="t" coordsize="21600,21600">
              <v:path arrowok="t"/>
              <v:fill focussize="0,0"/>
              <v:stroke weight="0.48pt" color="#000000"/>
              <v:imagedata o:title=""/>
              <o:lock v:ext="edit"/>
            </v:line>
            <v:line id="_x0000_s1175" o:spid="_x0000_s1175" o:spt="20" style="position:absolute;left:1836;top:1838;height:1792;width:0;" stroked="t" coordsize="21600,21600">
              <v:path arrowok="t"/>
              <v:fill focussize="0,0"/>
              <v:stroke weight="0.48pt" color="#000000"/>
              <v:imagedata o:title=""/>
              <o:lock v:ext="edit"/>
            </v:line>
            <v:line id="_x0000_s1176" o:spid="_x0000_s1176" o:spt="20" style="position:absolute;left:10070;top:1838;height:1792;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7282288C">
      <w:pPr>
        <w:pStyle w:val="12"/>
        <w:numPr>
          <w:ilvl w:val="3"/>
          <w:numId w:val="4"/>
        </w:numPr>
        <w:tabs>
          <w:tab w:val="left" w:pos="1219"/>
          <w:tab w:val="left" w:pos="1220"/>
        </w:tabs>
        <w:spacing w:before="85" w:after="0" w:line="240" w:lineRule="auto"/>
        <w:ind w:left="1220" w:right="0" w:hanging="420"/>
        <w:jc w:val="left"/>
        <w:rPr>
          <w:rFonts w:hint="eastAsia" w:ascii="宋体" w:hAnsi="宋体" w:eastAsia="宋体"/>
          <w:b/>
          <w:sz w:val="21"/>
        </w:rPr>
      </w:pPr>
      <w:r>
        <w:rPr>
          <w:rFonts w:hint="eastAsia" w:ascii="宋体" w:hAnsi="宋体" w:eastAsia="宋体"/>
          <w:b/>
          <w:spacing w:val="-4"/>
          <w:sz w:val="21"/>
        </w:rPr>
        <w:t>灵活隔断</w:t>
      </w:r>
    </w:p>
    <w:p w14:paraId="7B9537EA">
      <w:pPr>
        <w:pStyle w:val="4"/>
        <w:spacing w:before="105"/>
        <w:ind w:left="800"/>
      </w:pPr>
      <w:r>
        <w:rPr>
          <w:spacing w:val="-3"/>
        </w:rPr>
        <w:t>是否存在可变换功能的室内空间：□是、□否；</w:t>
      </w:r>
    </w:p>
    <w:p w14:paraId="58BBD186">
      <w:pPr>
        <w:pStyle w:val="4"/>
        <w:tabs>
          <w:tab w:val="left" w:pos="6627"/>
        </w:tabs>
        <w:spacing w:before="105" w:line="333" w:lineRule="auto"/>
        <w:ind w:left="800" w:right="2972"/>
      </w:pPr>
      <w:r>
        <w:rPr>
          <w:spacing w:val="-2"/>
        </w:rPr>
        <w:t>可变换功能的室内空间采用可重复使用隔断（墙）的比例：</w:t>
      </w:r>
      <w:r>
        <w:rPr>
          <w:rFonts w:ascii="Times New Roman" w:eastAsia="Times New Roman"/>
          <w:u w:val="single"/>
        </w:rPr>
        <w:tab/>
      </w:r>
      <w:r>
        <w:rPr>
          <w:rFonts w:ascii="Times New Roman" w:eastAsia="Times New Roman"/>
          <w:spacing w:val="-6"/>
        </w:rPr>
        <w:t>%</w:t>
      </w:r>
      <w:r>
        <w:rPr>
          <w:spacing w:val="-6"/>
        </w:rPr>
        <w:t>。</w:t>
      </w:r>
      <w:r>
        <w:t>简要说明采取提升建筑适变性的措施（</w:t>
      </w:r>
      <w:r>
        <w:rPr>
          <w:rFonts w:ascii="Times New Roman" w:eastAsia="Times New Roman"/>
        </w:rPr>
        <w:t xml:space="preserve">200 </w:t>
      </w:r>
      <w:r>
        <w:t>字以内）。</w:t>
      </w:r>
    </w:p>
    <w:p w14:paraId="6B7EC01C">
      <w:pPr>
        <w:pStyle w:val="4"/>
        <w:rPr>
          <w:sz w:val="20"/>
        </w:rPr>
      </w:pPr>
    </w:p>
    <w:p w14:paraId="77ADF361">
      <w:pPr>
        <w:pStyle w:val="4"/>
        <w:rPr>
          <w:sz w:val="20"/>
        </w:rPr>
      </w:pPr>
    </w:p>
    <w:p w14:paraId="17ED19CD">
      <w:pPr>
        <w:pStyle w:val="4"/>
        <w:rPr>
          <w:sz w:val="20"/>
        </w:rPr>
      </w:pPr>
    </w:p>
    <w:p w14:paraId="1E47F3E4">
      <w:pPr>
        <w:pStyle w:val="4"/>
        <w:rPr>
          <w:sz w:val="20"/>
        </w:rPr>
      </w:pPr>
    </w:p>
    <w:p w14:paraId="75FC872A">
      <w:pPr>
        <w:pStyle w:val="4"/>
        <w:rPr>
          <w:sz w:val="20"/>
        </w:rPr>
      </w:pPr>
    </w:p>
    <w:p w14:paraId="4B890D3C">
      <w:pPr>
        <w:pStyle w:val="4"/>
        <w:rPr>
          <w:sz w:val="20"/>
        </w:rPr>
      </w:pPr>
    </w:p>
    <w:p w14:paraId="312130BC">
      <w:pPr>
        <w:pStyle w:val="4"/>
        <w:rPr>
          <w:sz w:val="20"/>
        </w:rPr>
      </w:pPr>
    </w:p>
    <w:p w14:paraId="76CA2AF5">
      <w:pPr>
        <w:pStyle w:val="4"/>
        <w:spacing w:before="5"/>
        <w:rPr>
          <w:sz w:val="23"/>
        </w:rPr>
      </w:pPr>
    </w:p>
    <w:p w14:paraId="6EF862ED">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4649C3AE">
      <w:pPr>
        <w:pStyle w:val="4"/>
        <w:spacing w:before="11"/>
        <w:rPr>
          <w:b/>
          <w:sz w:val="18"/>
        </w:rPr>
      </w:pPr>
    </w:p>
    <w:p w14:paraId="7F599611">
      <w:pPr>
        <w:spacing w:before="0"/>
        <w:ind w:left="1160" w:right="0" w:firstLine="0"/>
        <w:jc w:val="left"/>
        <w:rPr>
          <w:b/>
          <w:sz w:val="21"/>
        </w:rPr>
      </w:pPr>
      <w:r>
        <w:rPr>
          <w:b/>
          <w:spacing w:val="-3"/>
          <w:sz w:val="21"/>
        </w:rPr>
        <w:t>建议提交材料及技术要求：</w:t>
      </w:r>
    </w:p>
    <w:p w14:paraId="011AE7D0">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8F37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3E4AB02A">
            <w:pPr>
              <w:pStyle w:val="13"/>
              <w:spacing w:before="16"/>
              <w:ind w:left="107"/>
              <w:rPr>
                <w:b/>
                <w:sz w:val="22"/>
              </w:rPr>
            </w:pPr>
            <w:r>
              <w:rPr>
                <w:b/>
                <w:spacing w:val="-6"/>
                <w:sz w:val="22"/>
              </w:rPr>
              <w:t>专业</w:t>
            </w:r>
          </w:p>
          <w:p w14:paraId="0ADF3C3E">
            <w:pPr>
              <w:pStyle w:val="13"/>
              <w:spacing w:before="30" w:line="276" w:lineRule="exact"/>
              <w:ind w:left="107"/>
              <w:rPr>
                <w:b/>
                <w:sz w:val="22"/>
              </w:rPr>
            </w:pPr>
            <w:r>
              <w:rPr>
                <w:b/>
                <w:spacing w:val="-6"/>
                <w:sz w:val="22"/>
              </w:rPr>
              <w:t>分类</w:t>
            </w:r>
          </w:p>
        </w:tc>
        <w:tc>
          <w:tcPr>
            <w:tcW w:w="2020" w:type="dxa"/>
            <w:shd w:val="clear" w:color="auto" w:fill="DBE4F0"/>
          </w:tcPr>
          <w:p w14:paraId="5E8198A9">
            <w:pPr>
              <w:pStyle w:val="13"/>
              <w:spacing w:before="171"/>
              <w:ind w:left="106"/>
              <w:rPr>
                <w:b/>
                <w:sz w:val="22"/>
              </w:rPr>
            </w:pPr>
            <w:r>
              <w:rPr>
                <w:b/>
                <w:spacing w:val="-4"/>
                <w:sz w:val="22"/>
              </w:rPr>
              <w:t>材料名称</w:t>
            </w:r>
          </w:p>
        </w:tc>
        <w:tc>
          <w:tcPr>
            <w:tcW w:w="3960" w:type="dxa"/>
            <w:shd w:val="clear" w:color="auto" w:fill="DBE4F0"/>
          </w:tcPr>
          <w:p w14:paraId="6C77DB54">
            <w:pPr>
              <w:pStyle w:val="13"/>
              <w:spacing w:before="171"/>
              <w:ind w:left="107"/>
              <w:rPr>
                <w:b/>
                <w:sz w:val="22"/>
              </w:rPr>
            </w:pPr>
            <w:r>
              <w:rPr>
                <w:b/>
                <w:spacing w:val="-4"/>
                <w:sz w:val="22"/>
              </w:rPr>
              <w:t>技术要求</w:t>
            </w:r>
          </w:p>
        </w:tc>
        <w:tc>
          <w:tcPr>
            <w:tcW w:w="800" w:type="dxa"/>
            <w:shd w:val="clear" w:color="auto" w:fill="DBE4F0"/>
          </w:tcPr>
          <w:p w14:paraId="1530F60E">
            <w:pPr>
              <w:pStyle w:val="13"/>
              <w:spacing w:before="16"/>
              <w:ind w:left="107"/>
              <w:rPr>
                <w:b/>
                <w:sz w:val="22"/>
              </w:rPr>
            </w:pPr>
            <w:r>
              <w:rPr>
                <w:b/>
                <w:spacing w:val="-6"/>
                <w:sz w:val="22"/>
              </w:rPr>
              <w:t>评价</w:t>
            </w:r>
          </w:p>
          <w:p w14:paraId="1A9757D4">
            <w:pPr>
              <w:pStyle w:val="13"/>
              <w:spacing w:before="30" w:line="276" w:lineRule="exact"/>
              <w:ind w:left="107"/>
              <w:rPr>
                <w:b/>
                <w:sz w:val="22"/>
              </w:rPr>
            </w:pPr>
            <w:r>
              <w:rPr>
                <w:b/>
                <w:spacing w:val="-6"/>
                <w:sz w:val="22"/>
              </w:rPr>
              <w:t>阶段</w:t>
            </w:r>
          </w:p>
        </w:tc>
        <w:tc>
          <w:tcPr>
            <w:tcW w:w="800" w:type="dxa"/>
            <w:shd w:val="clear" w:color="auto" w:fill="DBE4F0"/>
          </w:tcPr>
          <w:p w14:paraId="492C7010">
            <w:pPr>
              <w:pStyle w:val="13"/>
              <w:spacing w:before="16"/>
              <w:ind w:left="106"/>
              <w:rPr>
                <w:b/>
                <w:sz w:val="22"/>
              </w:rPr>
            </w:pPr>
            <w:r>
              <w:rPr>
                <w:b/>
                <w:spacing w:val="-6"/>
                <w:sz w:val="22"/>
              </w:rPr>
              <w:t>建筑</w:t>
            </w:r>
          </w:p>
          <w:p w14:paraId="172B75F6">
            <w:pPr>
              <w:pStyle w:val="13"/>
              <w:spacing w:before="30" w:line="276" w:lineRule="exact"/>
              <w:ind w:left="106"/>
              <w:rPr>
                <w:b/>
                <w:sz w:val="22"/>
              </w:rPr>
            </w:pPr>
            <w:r>
              <w:rPr>
                <w:b/>
                <w:spacing w:val="-6"/>
                <w:sz w:val="22"/>
              </w:rPr>
              <w:t>类型</w:t>
            </w:r>
          </w:p>
        </w:tc>
      </w:tr>
      <w:tr w14:paraId="17732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7F03597F">
            <w:pPr>
              <w:pStyle w:val="13"/>
              <w:rPr>
                <w:b/>
                <w:sz w:val="22"/>
              </w:rPr>
            </w:pPr>
          </w:p>
          <w:p w14:paraId="73B496BD">
            <w:pPr>
              <w:pStyle w:val="13"/>
              <w:rPr>
                <w:b/>
                <w:sz w:val="22"/>
              </w:rPr>
            </w:pPr>
          </w:p>
          <w:p w14:paraId="3450150D">
            <w:pPr>
              <w:pStyle w:val="13"/>
              <w:rPr>
                <w:b/>
                <w:sz w:val="22"/>
              </w:rPr>
            </w:pPr>
          </w:p>
          <w:p w14:paraId="1F590515">
            <w:pPr>
              <w:pStyle w:val="13"/>
              <w:spacing w:before="2"/>
              <w:rPr>
                <w:b/>
                <w:sz w:val="21"/>
              </w:rPr>
            </w:pPr>
          </w:p>
          <w:p w14:paraId="747E095E">
            <w:pPr>
              <w:pStyle w:val="13"/>
              <w:spacing w:line="266" w:lineRule="auto"/>
              <w:ind w:left="107" w:right="178"/>
              <w:rPr>
                <w:b/>
                <w:sz w:val="22"/>
              </w:rPr>
            </w:pPr>
            <w:r>
              <w:rPr>
                <w:b/>
                <w:spacing w:val="-6"/>
                <w:sz w:val="22"/>
              </w:rPr>
              <w:t>建筑设计</w:t>
            </w:r>
          </w:p>
        </w:tc>
        <w:tc>
          <w:tcPr>
            <w:tcW w:w="2020" w:type="dxa"/>
            <w:vMerge w:val="restart"/>
          </w:tcPr>
          <w:p w14:paraId="2780DEF0">
            <w:pPr>
              <w:pStyle w:val="13"/>
              <w:rPr>
                <w:b/>
                <w:sz w:val="22"/>
              </w:rPr>
            </w:pPr>
          </w:p>
          <w:p w14:paraId="35C19A2F">
            <w:pPr>
              <w:pStyle w:val="13"/>
              <w:rPr>
                <w:b/>
                <w:sz w:val="22"/>
              </w:rPr>
            </w:pPr>
          </w:p>
          <w:p w14:paraId="43F0F2D6">
            <w:pPr>
              <w:pStyle w:val="13"/>
              <w:spacing w:before="5"/>
              <w:rPr>
                <w:b/>
                <w:sz w:val="18"/>
              </w:rPr>
            </w:pPr>
          </w:p>
          <w:p w14:paraId="5B1DEC64">
            <w:pPr>
              <w:pStyle w:val="13"/>
              <w:spacing w:before="1"/>
              <w:ind w:left="106"/>
              <w:rPr>
                <w:b/>
                <w:sz w:val="22"/>
              </w:rPr>
            </w:pPr>
            <w:r>
              <w:rPr>
                <w:b/>
                <w:spacing w:val="-4"/>
                <w:sz w:val="22"/>
              </w:rPr>
              <w:t>建筑设计说明</w:t>
            </w:r>
          </w:p>
        </w:tc>
        <w:tc>
          <w:tcPr>
            <w:tcW w:w="3960" w:type="dxa"/>
          </w:tcPr>
          <w:p w14:paraId="60E7C460">
            <w:pPr>
              <w:pStyle w:val="13"/>
              <w:spacing w:before="171" w:line="266" w:lineRule="auto"/>
              <w:ind w:left="107" w:right="98"/>
              <w:rPr>
                <w:sz w:val="22"/>
              </w:rPr>
            </w:pPr>
            <w:r>
              <w:rPr>
                <w:spacing w:val="-2"/>
                <w:sz w:val="22"/>
              </w:rPr>
              <w:t>应包括项目建筑类型、建筑功能、各功能区域规模的描述</w:t>
            </w:r>
          </w:p>
        </w:tc>
        <w:tc>
          <w:tcPr>
            <w:tcW w:w="800" w:type="dxa"/>
          </w:tcPr>
          <w:p w14:paraId="37C15566">
            <w:pPr>
              <w:pStyle w:val="13"/>
              <w:spacing w:before="15"/>
              <w:ind w:left="107"/>
              <w:rPr>
                <w:sz w:val="22"/>
              </w:rPr>
            </w:pPr>
            <w:r>
              <w:rPr>
                <w:spacing w:val="-6"/>
                <w:sz w:val="22"/>
              </w:rPr>
              <w:t>预评</w:t>
            </w:r>
          </w:p>
          <w:p w14:paraId="2AAE1453">
            <w:pPr>
              <w:pStyle w:val="13"/>
              <w:spacing w:line="310" w:lineRule="atLeast"/>
              <w:ind w:left="107" w:right="130"/>
              <w:rPr>
                <w:sz w:val="22"/>
              </w:rPr>
            </w:pPr>
            <w:r>
              <w:rPr>
                <w:spacing w:val="-4"/>
                <w:sz w:val="22"/>
              </w:rPr>
              <w:t>价/评</w:t>
            </w:r>
            <w:r>
              <w:rPr>
                <w:spacing w:val="-10"/>
                <w:sz w:val="22"/>
              </w:rPr>
              <w:t>价</w:t>
            </w:r>
          </w:p>
        </w:tc>
        <w:tc>
          <w:tcPr>
            <w:tcW w:w="800" w:type="dxa"/>
          </w:tcPr>
          <w:p w14:paraId="4A20801D">
            <w:pPr>
              <w:pStyle w:val="13"/>
              <w:spacing w:before="171" w:line="266" w:lineRule="auto"/>
              <w:ind w:left="178" w:right="167"/>
              <w:rPr>
                <w:sz w:val="22"/>
              </w:rPr>
            </w:pPr>
            <w:r>
              <w:rPr>
                <w:spacing w:val="-6"/>
                <w:sz w:val="22"/>
              </w:rPr>
              <w:t>公共建筑</w:t>
            </w:r>
          </w:p>
        </w:tc>
      </w:tr>
      <w:tr w14:paraId="5EBD4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17B4E17C">
            <w:pPr>
              <w:rPr>
                <w:sz w:val="2"/>
                <w:szCs w:val="2"/>
              </w:rPr>
            </w:pPr>
          </w:p>
        </w:tc>
        <w:tc>
          <w:tcPr>
            <w:tcW w:w="2020" w:type="dxa"/>
            <w:vMerge w:val="continue"/>
            <w:tcBorders>
              <w:top w:val="nil"/>
            </w:tcBorders>
          </w:tcPr>
          <w:p w14:paraId="33C3AD47">
            <w:pPr>
              <w:rPr>
                <w:sz w:val="2"/>
                <w:szCs w:val="2"/>
              </w:rPr>
            </w:pPr>
          </w:p>
        </w:tc>
        <w:tc>
          <w:tcPr>
            <w:tcW w:w="3960" w:type="dxa"/>
          </w:tcPr>
          <w:p w14:paraId="72145EE5">
            <w:pPr>
              <w:pStyle w:val="13"/>
              <w:spacing w:before="6"/>
              <w:rPr>
                <w:b/>
                <w:sz w:val="25"/>
              </w:rPr>
            </w:pPr>
          </w:p>
          <w:p w14:paraId="00C0573F">
            <w:pPr>
              <w:pStyle w:val="13"/>
              <w:ind w:left="107"/>
              <w:rPr>
                <w:sz w:val="22"/>
              </w:rPr>
            </w:pPr>
            <w:r>
              <w:rPr>
                <w:spacing w:val="-3"/>
                <w:sz w:val="22"/>
              </w:rPr>
              <w:t>应说明隔墙材料及做法</w:t>
            </w:r>
          </w:p>
        </w:tc>
        <w:tc>
          <w:tcPr>
            <w:tcW w:w="800" w:type="dxa"/>
          </w:tcPr>
          <w:p w14:paraId="70110708">
            <w:pPr>
              <w:pStyle w:val="13"/>
              <w:spacing w:before="15" w:line="266" w:lineRule="auto"/>
              <w:ind w:left="107" w:right="130"/>
              <w:rPr>
                <w:sz w:val="22"/>
              </w:rPr>
            </w:pPr>
            <w:r>
              <w:rPr>
                <w:spacing w:val="-6"/>
                <w:sz w:val="22"/>
              </w:rPr>
              <w:t>预评</w:t>
            </w:r>
            <w:r>
              <w:rPr>
                <w:spacing w:val="-5"/>
                <w:sz w:val="22"/>
              </w:rPr>
              <w:t>价/评</w:t>
            </w:r>
          </w:p>
          <w:p w14:paraId="13A01E4A">
            <w:pPr>
              <w:pStyle w:val="13"/>
              <w:spacing w:line="275" w:lineRule="exact"/>
              <w:ind w:left="107"/>
              <w:rPr>
                <w:sz w:val="22"/>
              </w:rPr>
            </w:pPr>
            <w:r>
              <w:rPr>
                <w:w w:val="100"/>
                <w:sz w:val="22"/>
              </w:rPr>
              <w:t>价</w:t>
            </w:r>
          </w:p>
        </w:tc>
        <w:tc>
          <w:tcPr>
            <w:tcW w:w="800" w:type="dxa"/>
          </w:tcPr>
          <w:p w14:paraId="7FF8F439">
            <w:pPr>
              <w:pStyle w:val="13"/>
              <w:spacing w:before="171" w:line="266" w:lineRule="auto"/>
              <w:ind w:left="178" w:right="167"/>
              <w:rPr>
                <w:sz w:val="22"/>
              </w:rPr>
            </w:pPr>
            <w:r>
              <w:rPr>
                <w:spacing w:val="-6"/>
                <w:sz w:val="22"/>
              </w:rPr>
              <w:t>公共建筑</w:t>
            </w:r>
          </w:p>
        </w:tc>
      </w:tr>
      <w:tr w14:paraId="58AF9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2A7CC832">
            <w:pPr>
              <w:rPr>
                <w:sz w:val="2"/>
                <w:szCs w:val="2"/>
              </w:rPr>
            </w:pPr>
          </w:p>
        </w:tc>
        <w:tc>
          <w:tcPr>
            <w:tcW w:w="2020" w:type="dxa"/>
          </w:tcPr>
          <w:p w14:paraId="5FEA47B2">
            <w:pPr>
              <w:pStyle w:val="13"/>
              <w:spacing w:before="8"/>
              <w:rPr>
                <w:b/>
                <w:sz w:val="25"/>
              </w:rPr>
            </w:pPr>
          </w:p>
          <w:p w14:paraId="1C5B827B">
            <w:pPr>
              <w:pStyle w:val="13"/>
              <w:ind w:left="106"/>
              <w:rPr>
                <w:b/>
                <w:sz w:val="22"/>
              </w:rPr>
            </w:pPr>
            <w:r>
              <w:rPr>
                <w:b/>
                <w:spacing w:val="-4"/>
                <w:sz w:val="22"/>
              </w:rPr>
              <w:t>建筑平面图</w:t>
            </w:r>
          </w:p>
        </w:tc>
        <w:tc>
          <w:tcPr>
            <w:tcW w:w="3960" w:type="dxa"/>
          </w:tcPr>
          <w:p w14:paraId="497FF8B5">
            <w:pPr>
              <w:pStyle w:val="13"/>
              <w:spacing w:before="8"/>
              <w:rPr>
                <w:b/>
                <w:sz w:val="25"/>
              </w:rPr>
            </w:pPr>
          </w:p>
          <w:p w14:paraId="759538D1">
            <w:pPr>
              <w:pStyle w:val="13"/>
              <w:ind w:left="107"/>
              <w:rPr>
                <w:sz w:val="22"/>
              </w:rPr>
            </w:pPr>
            <w:r>
              <w:rPr>
                <w:spacing w:val="-3"/>
                <w:sz w:val="22"/>
              </w:rPr>
              <w:t>应体现建筑平面布置、隔墙的材料类别</w:t>
            </w:r>
          </w:p>
        </w:tc>
        <w:tc>
          <w:tcPr>
            <w:tcW w:w="800" w:type="dxa"/>
          </w:tcPr>
          <w:p w14:paraId="775D59D9">
            <w:pPr>
              <w:pStyle w:val="13"/>
              <w:spacing w:before="17"/>
              <w:ind w:left="107"/>
              <w:rPr>
                <w:sz w:val="22"/>
              </w:rPr>
            </w:pPr>
            <w:r>
              <w:rPr>
                <w:spacing w:val="-6"/>
                <w:sz w:val="22"/>
              </w:rPr>
              <w:t>预评</w:t>
            </w:r>
          </w:p>
          <w:p w14:paraId="0A19A947">
            <w:pPr>
              <w:pStyle w:val="13"/>
              <w:spacing w:line="310" w:lineRule="atLeast"/>
              <w:ind w:left="107" w:right="130"/>
              <w:rPr>
                <w:sz w:val="22"/>
              </w:rPr>
            </w:pPr>
            <w:r>
              <w:rPr>
                <w:spacing w:val="-4"/>
                <w:sz w:val="22"/>
              </w:rPr>
              <w:t>价/评</w:t>
            </w:r>
            <w:r>
              <w:rPr>
                <w:spacing w:val="-10"/>
                <w:sz w:val="22"/>
              </w:rPr>
              <w:t>价</w:t>
            </w:r>
          </w:p>
        </w:tc>
        <w:tc>
          <w:tcPr>
            <w:tcW w:w="800" w:type="dxa"/>
          </w:tcPr>
          <w:p w14:paraId="13166E63">
            <w:pPr>
              <w:pStyle w:val="13"/>
              <w:spacing w:before="173" w:line="266" w:lineRule="auto"/>
              <w:ind w:left="178" w:right="167"/>
              <w:rPr>
                <w:sz w:val="22"/>
              </w:rPr>
            </w:pPr>
            <w:r>
              <w:rPr>
                <w:spacing w:val="-6"/>
                <w:sz w:val="22"/>
              </w:rPr>
              <w:t>公共建筑</w:t>
            </w:r>
          </w:p>
        </w:tc>
      </w:tr>
      <w:tr w14:paraId="3110C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40" w:type="dxa"/>
          </w:tcPr>
          <w:p w14:paraId="31467986">
            <w:pPr>
              <w:pStyle w:val="13"/>
              <w:spacing w:before="16"/>
              <w:ind w:left="107"/>
              <w:rPr>
                <w:b/>
                <w:sz w:val="22"/>
              </w:rPr>
            </w:pPr>
            <w:r>
              <w:rPr>
                <w:b/>
                <w:spacing w:val="-6"/>
                <w:sz w:val="22"/>
              </w:rPr>
              <w:t>装修</w:t>
            </w:r>
          </w:p>
          <w:p w14:paraId="49415FD9">
            <w:pPr>
              <w:pStyle w:val="13"/>
              <w:spacing w:before="30" w:line="273" w:lineRule="exact"/>
              <w:ind w:left="107"/>
              <w:rPr>
                <w:b/>
                <w:sz w:val="22"/>
              </w:rPr>
            </w:pPr>
            <w:r>
              <w:rPr>
                <w:b/>
                <w:spacing w:val="-6"/>
                <w:sz w:val="22"/>
              </w:rPr>
              <w:t>设计</w:t>
            </w:r>
          </w:p>
        </w:tc>
        <w:tc>
          <w:tcPr>
            <w:tcW w:w="2020" w:type="dxa"/>
          </w:tcPr>
          <w:p w14:paraId="348CD698">
            <w:pPr>
              <w:pStyle w:val="13"/>
              <w:spacing w:before="172"/>
              <w:ind w:left="106"/>
              <w:rPr>
                <w:b/>
                <w:sz w:val="22"/>
              </w:rPr>
            </w:pPr>
            <w:r>
              <w:rPr>
                <w:b/>
                <w:spacing w:val="-4"/>
                <w:sz w:val="22"/>
              </w:rPr>
              <w:t>装修平面图</w:t>
            </w:r>
          </w:p>
        </w:tc>
        <w:tc>
          <w:tcPr>
            <w:tcW w:w="3960" w:type="dxa"/>
          </w:tcPr>
          <w:p w14:paraId="52E20B4C">
            <w:pPr>
              <w:pStyle w:val="13"/>
              <w:spacing w:before="16"/>
              <w:ind w:left="107"/>
              <w:rPr>
                <w:sz w:val="22"/>
              </w:rPr>
            </w:pPr>
            <w:r>
              <w:rPr>
                <w:spacing w:val="-2"/>
                <w:sz w:val="22"/>
              </w:rPr>
              <w:t>应体现建筑平面布置及隔墙（隔断）</w:t>
            </w:r>
            <w:r>
              <w:rPr>
                <w:spacing w:val="-10"/>
                <w:sz w:val="22"/>
              </w:rPr>
              <w:t>的</w:t>
            </w:r>
          </w:p>
          <w:p w14:paraId="1D017B31">
            <w:pPr>
              <w:pStyle w:val="13"/>
              <w:spacing w:before="30" w:line="273" w:lineRule="exact"/>
              <w:ind w:left="107"/>
              <w:rPr>
                <w:sz w:val="22"/>
              </w:rPr>
            </w:pPr>
            <w:r>
              <w:rPr>
                <w:spacing w:val="-6"/>
                <w:sz w:val="22"/>
              </w:rPr>
              <w:t>设计</w:t>
            </w:r>
          </w:p>
        </w:tc>
        <w:tc>
          <w:tcPr>
            <w:tcW w:w="800" w:type="dxa"/>
          </w:tcPr>
          <w:p w14:paraId="1BBF01A0">
            <w:pPr>
              <w:pStyle w:val="13"/>
              <w:spacing w:before="16"/>
              <w:ind w:left="107"/>
              <w:rPr>
                <w:sz w:val="22"/>
              </w:rPr>
            </w:pPr>
            <w:r>
              <w:rPr>
                <w:spacing w:val="-6"/>
                <w:sz w:val="22"/>
              </w:rPr>
              <w:t>预评</w:t>
            </w:r>
          </w:p>
          <w:p w14:paraId="3927A406">
            <w:pPr>
              <w:pStyle w:val="13"/>
              <w:spacing w:before="30" w:line="273" w:lineRule="exact"/>
              <w:ind w:left="107"/>
              <w:rPr>
                <w:sz w:val="22"/>
              </w:rPr>
            </w:pPr>
            <w:r>
              <w:rPr>
                <w:spacing w:val="-5"/>
                <w:sz w:val="22"/>
              </w:rPr>
              <w:t>价/评</w:t>
            </w:r>
          </w:p>
        </w:tc>
        <w:tc>
          <w:tcPr>
            <w:tcW w:w="800" w:type="dxa"/>
          </w:tcPr>
          <w:p w14:paraId="734DAAAA">
            <w:pPr>
              <w:pStyle w:val="13"/>
              <w:spacing w:before="16"/>
              <w:ind w:left="178"/>
              <w:rPr>
                <w:sz w:val="22"/>
              </w:rPr>
            </w:pPr>
            <w:r>
              <w:rPr>
                <w:spacing w:val="-6"/>
                <w:sz w:val="22"/>
              </w:rPr>
              <w:t>公共</w:t>
            </w:r>
          </w:p>
          <w:p w14:paraId="532D28C5">
            <w:pPr>
              <w:pStyle w:val="13"/>
              <w:spacing w:before="30" w:line="273" w:lineRule="exact"/>
              <w:ind w:left="178"/>
              <w:rPr>
                <w:sz w:val="22"/>
              </w:rPr>
            </w:pPr>
            <w:r>
              <w:rPr>
                <w:spacing w:val="-6"/>
                <w:sz w:val="22"/>
              </w:rPr>
              <w:t>建筑</w:t>
            </w:r>
          </w:p>
        </w:tc>
      </w:tr>
    </w:tbl>
    <w:p w14:paraId="01C53594">
      <w:pPr>
        <w:spacing w:after="0" w:line="273" w:lineRule="exact"/>
        <w:rPr>
          <w:sz w:val="22"/>
        </w:rPr>
        <w:sectPr>
          <w:pgSz w:w="11910" w:h="16840"/>
          <w:pgMar w:top="1100" w:right="920" w:bottom="1180" w:left="1000" w:header="878" w:footer="993" w:gutter="0"/>
          <w:cols w:space="720" w:num="1"/>
        </w:sectPr>
      </w:pPr>
    </w:p>
    <w:p w14:paraId="1E04A911">
      <w:pPr>
        <w:pStyle w:val="4"/>
        <w:spacing w:before="9"/>
        <w:rPr>
          <w:b/>
          <w:sz w:val="24"/>
        </w:rPr>
      </w:pPr>
      <w:r>
        <w:pict>
          <v:rect id="docshape78" o:spid="_x0000_s1177" o:spt="1" style="position:absolute;left:0pt;margin-left:90pt;margin-top:55.2pt;height:0.7pt;width:415.3pt;mso-position-horizontal-relative:page;mso-position-vertical-relative:page;z-index:-251604992;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C4D1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Borders>
              <w:top w:val="nil"/>
            </w:tcBorders>
          </w:tcPr>
          <w:p w14:paraId="1D7D8D75">
            <w:pPr>
              <w:pStyle w:val="13"/>
              <w:rPr>
                <w:rFonts w:ascii="Times New Roman"/>
                <w:sz w:val="20"/>
              </w:rPr>
            </w:pPr>
          </w:p>
        </w:tc>
        <w:tc>
          <w:tcPr>
            <w:tcW w:w="2020" w:type="dxa"/>
            <w:tcBorders>
              <w:top w:val="nil"/>
            </w:tcBorders>
          </w:tcPr>
          <w:p w14:paraId="0244643F">
            <w:pPr>
              <w:pStyle w:val="13"/>
              <w:rPr>
                <w:rFonts w:ascii="Times New Roman"/>
                <w:sz w:val="20"/>
              </w:rPr>
            </w:pPr>
          </w:p>
        </w:tc>
        <w:tc>
          <w:tcPr>
            <w:tcW w:w="3960" w:type="dxa"/>
            <w:tcBorders>
              <w:top w:val="nil"/>
            </w:tcBorders>
          </w:tcPr>
          <w:p w14:paraId="4A3A612C">
            <w:pPr>
              <w:pStyle w:val="13"/>
              <w:rPr>
                <w:rFonts w:ascii="Times New Roman"/>
                <w:sz w:val="20"/>
              </w:rPr>
            </w:pPr>
          </w:p>
        </w:tc>
        <w:tc>
          <w:tcPr>
            <w:tcW w:w="800" w:type="dxa"/>
            <w:tcBorders>
              <w:top w:val="nil"/>
            </w:tcBorders>
          </w:tcPr>
          <w:p w14:paraId="0E05CE93">
            <w:pPr>
              <w:pStyle w:val="13"/>
              <w:spacing w:before="26"/>
              <w:ind w:left="107"/>
              <w:rPr>
                <w:sz w:val="22"/>
              </w:rPr>
            </w:pPr>
            <w:r>
              <w:rPr>
                <w:w w:val="100"/>
                <w:sz w:val="22"/>
              </w:rPr>
              <w:t>价</w:t>
            </w:r>
          </w:p>
        </w:tc>
        <w:tc>
          <w:tcPr>
            <w:tcW w:w="800" w:type="dxa"/>
            <w:tcBorders>
              <w:top w:val="nil"/>
            </w:tcBorders>
          </w:tcPr>
          <w:p w14:paraId="39FC7180">
            <w:pPr>
              <w:pStyle w:val="13"/>
              <w:rPr>
                <w:rFonts w:ascii="Times New Roman"/>
                <w:sz w:val="20"/>
              </w:rPr>
            </w:pPr>
          </w:p>
        </w:tc>
      </w:tr>
      <w:tr w14:paraId="25B18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40" w:type="dxa"/>
          </w:tcPr>
          <w:p w14:paraId="749C3004">
            <w:pPr>
              <w:pStyle w:val="13"/>
              <w:rPr>
                <w:b/>
                <w:sz w:val="22"/>
              </w:rPr>
            </w:pPr>
          </w:p>
          <w:p w14:paraId="60BCC7C5">
            <w:pPr>
              <w:pStyle w:val="13"/>
              <w:spacing w:before="9"/>
              <w:rPr>
                <w:b/>
                <w:sz w:val="15"/>
              </w:rPr>
            </w:pPr>
          </w:p>
          <w:p w14:paraId="19FBD35E">
            <w:pPr>
              <w:pStyle w:val="13"/>
              <w:spacing w:before="1" w:line="266" w:lineRule="auto"/>
              <w:ind w:left="107" w:right="178"/>
              <w:rPr>
                <w:b/>
                <w:sz w:val="22"/>
              </w:rPr>
            </w:pPr>
            <w:r>
              <w:rPr>
                <w:b/>
                <w:spacing w:val="-6"/>
                <w:sz w:val="22"/>
              </w:rPr>
              <w:t>其他材料</w:t>
            </w:r>
          </w:p>
        </w:tc>
        <w:tc>
          <w:tcPr>
            <w:tcW w:w="2020" w:type="dxa"/>
          </w:tcPr>
          <w:p w14:paraId="5D22D20C">
            <w:pPr>
              <w:pStyle w:val="13"/>
              <w:spacing w:before="7"/>
              <w:rPr>
                <w:b/>
                <w:sz w:val="25"/>
              </w:rPr>
            </w:pPr>
          </w:p>
          <w:p w14:paraId="10008C86">
            <w:pPr>
              <w:pStyle w:val="13"/>
              <w:ind w:left="106"/>
              <w:rPr>
                <w:b/>
                <w:sz w:val="22"/>
              </w:rPr>
            </w:pPr>
            <w:r>
              <w:rPr>
                <w:b/>
                <w:spacing w:val="-4"/>
                <w:sz w:val="22"/>
              </w:rPr>
              <w:t>可重复使用隔断</w:t>
            </w:r>
          </w:p>
          <w:p w14:paraId="3514B7BD">
            <w:pPr>
              <w:pStyle w:val="13"/>
              <w:spacing w:before="31" w:line="266" w:lineRule="auto"/>
              <w:ind w:left="106" w:right="134"/>
              <w:rPr>
                <w:b/>
                <w:sz w:val="22"/>
              </w:rPr>
            </w:pPr>
            <w:r>
              <w:rPr>
                <w:b/>
                <w:spacing w:val="-2"/>
                <w:sz w:val="22"/>
              </w:rPr>
              <w:t>（墙）使用比例计</w:t>
            </w:r>
            <w:r>
              <w:rPr>
                <w:b/>
                <w:spacing w:val="-6"/>
                <w:sz w:val="22"/>
              </w:rPr>
              <w:t>算书</w:t>
            </w:r>
          </w:p>
        </w:tc>
        <w:tc>
          <w:tcPr>
            <w:tcW w:w="3960" w:type="dxa"/>
          </w:tcPr>
          <w:p w14:paraId="2326E2F8">
            <w:pPr>
              <w:pStyle w:val="13"/>
              <w:spacing w:before="16" w:line="266" w:lineRule="auto"/>
              <w:ind w:left="107" w:right="98"/>
              <w:jc w:val="both"/>
              <w:rPr>
                <w:sz w:val="22"/>
              </w:rPr>
            </w:pPr>
            <w:r>
              <w:rPr>
                <w:spacing w:val="-2"/>
                <w:sz w:val="22"/>
              </w:rPr>
              <w:t>应体现可变换功能的室内空间的位置、采用的可重复使用隔断的类别及安装方式、实际可重复使用隔断（墙）围合的</w:t>
            </w:r>
            <w:r>
              <w:rPr>
                <w:spacing w:val="-3"/>
                <w:sz w:val="22"/>
              </w:rPr>
              <w:t>建筑面积与建筑中可变换功能的室内空</w:t>
            </w:r>
          </w:p>
          <w:p w14:paraId="63D119C0">
            <w:pPr>
              <w:pStyle w:val="13"/>
              <w:spacing w:line="272" w:lineRule="exact"/>
              <w:ind w:left="107"/>
              <w:rPr>
                <w:sz w:val="22"/>
              </w:rPr>
            </w:pPr>
            <w:r>
              <w:rPr>
                <w:spacing w:val="-3"/>
                <w:sz w:val="22"/>
              </w:rPr>
              <w:t>间面积及其比值(指标要求与自评一致)</w:t>
            </w:r>
          </w:p>
        </w:tc>
        <w:tc>
          <w:tcPr>
            <w:tcW w:w="800" w:type="dxa"/>
          </w:tcPr>
          <w:p w14:paraId="350B8E1C">
            <w:pPr>
              <w:pStyle w:val="13"/>
              <w:spacing w:before="7"/>
              <w:rPr>
                <w:b/>
                <w:sz w:val="25"/>
              </w:rPr>
            </w:pPr>
          </w:p>
          <w:p w14:paraId="0F09DCA7">
            <w:pPr>
              <w:pStyle w:val="13"/>
              <w:spacing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638B9CB6">
            <w:pPr>
              <w:pStyle w:val="13"/>
              <w:rPr>
                <w:b/>
                <w:sz w:val="22"/>
              </w:rPr>
            </w:pPr>
          </w:p>
          <w:p w14:paraId="48FA5C94">
            <w:pPr>
              <w:pStyle w:val="13"/>
              <w:spacing w:before="9"/>
              <w:rPr>
                <w:b/>
                <w:sz w:val="15"/>
              </w:rPr>
            </w:pPr>
          </w:p>
          <w:p w14:paraId="7747FCDA">
            <w:pPr>
              <w:pStyle w:val="13"/>
              <w:spacing w:before="1" w:line="266" w:lineRule="auto"/>
              <w:ind w:left="178" w:right="167"/>
              <w:rPr>
                <w:sz w:val="22"/>
              </w:rPr>
            </w:pPr>
            <w:r>
              <w:rPr>
                <w:spacing w:val="-6"/>
                <w:sz w:val="22"/>
              </w:rPr>
              <w:t>公共建筑</w:t>
            </w:r>
          </w:p>
        </w:tc>
      </w:tr>
    </w:tbl>
    <w:p w14:paraId="278D6EB2">
      <w:pPr>
        <w:pStyle w:val="4"/>
        <w:spacing w:before="3"/>
        <w:rPr>
          <w:b/>
          <w:sz w:val="11"/>
        </w:rPr>
      </w:pPr>
    </w:p>
    <w:p w14:paraId="13229662">
      <w:pPr>
        <w:spacing w:before="69"/>
        <w:ind w:left="800" w:right="0" w:firstLine="0"/>
        <w:jc w:val="left"/>
        <w:rPr>
          <w:b/>
          <w:sz w:val="21"/>
        </w:rPr>
      </w:pPr>
      <w:r>
        <w:pict>
          <v:group id="docshapegroup79" o:spid="_x0000_s1178" o:spt="203" style="position:absolute;left:0pt;margin-left:84.35pt;margin-top:27.35pt;height:395.85pt;width:445.35pt;mso-position-horizontal-relative:page;z-index:251662336;mso-width-relative:page;mso-height-relative:page;" coordorigin="1687,547" coordsize="8907,7917">
            <o:lock v:ext="edit"/>
            <v:shape id="docshape80" o:spid="_x0000_s1179" o:spt="75" type="#_x0000_t75" style="position:absolute;left:2647;top:976;height:7488;width:7438;" filled="f" stroked="f" coordsize="21600,21600">
              <v:path/>
              <v:fill on="f" focussize="0,0"/>
              <v:stroke on="f"/>
              <v:imagedata r:id="rId40" o:title=""/>
              <o:lock v:ext="edit" aspectratio="t"/>
            </v:shape>
            <v:line id="_x0000_s1180" o:spid="_x0000_s1180" o:spt="20" style="position:absolute;left:1687;top:1696;height:0;width:8907;" stroked="t" coordsize="21600,21600">
              <v:path arrowok="t"/>
              <v:fill focussize="0,0"/>
              <v:stroke weight="0.48pt" color="#000000"/>
              <v:imagedata o:title=""/>
              <o:lock v:ext="edit"/>
            </v:line>
            <v:line id="_x0000_s1181" o:spid="_x0000_s1181" o:spt="20" style="position:absolute;left:1687;top:552;height:0;width:8907;" stroked="t" coordsize="21600,21600">
              <v:path arrowok="t"/>
              <v:fill focussize="0,0"/>
              <v:stroke weight="0.48pt" color="#000000"/>
              <v:imagedata o:title=""/>
              <o:lock v:ext="edit"/>
            </v:line>
            <v:line id="_x0000_s1182" o:spid="_x0000_s1182" o:spt="20" style="position:absolute;left:1692;top:547;height:1144;width:0;" stroked="t" coordsize="21600,21600">
              <v:path arrowok="t"/>
              <v:fill focussize="0,0"/>
              <v:stroke weight="0.48pt" color="#000000"/>
              <v:imagedata o:title=""/>
              <o:lock v:ext="edit"/>
            </v:line>
            <v:line id="_x0000_s1183" o:spid="_x0000_s1183" o:spt="20" style="position:absolute;left:10589;top:547;height:1144;width:0;" stroked="t" coordsize="21600,21600">
              <v:path arrowok="t"/>
              <v:fill focussize="0,0"/>
              <v:stroke weight="0.48pt" color="#000000"/>
              <v:imagedata o:title=""/>
              <o:lock v:ext="edit"/>
            </v:line>
          </v:group>
        </w:pict>
      </w:r>
      <w:bookmarkStart w:id="37" w:name="4.2.7采取提升建筑部品部件耐久性的措施。（总分10分）"/>
      <w:bookmarkEnd w:id="37"/>
      <w:r>
        <w:rPr>
          <w:b/>
          <w:spacing w:val="-4"/>
          <w:sz w:val="21"/>
        </w:rPr>
        <w:t>实际提交材料：</w:t>
      </w:r>
    </w:p>
    <w:p w14:paraId="59E9A7A8">
      <w:pPr>
        <w:spacing w:after="0"/>
        <w:jc w:val="left"/>
        <w:rPr>
          <w:sz w:val="21"/>
        </w:rPr>
        <w:sectPr>
          <w:pgSz w:w="11910" w:h="16840"/>
          <w:pgMar w:top="1100" w:right="920" w:bottom="1180" w:left="1000" w:header="878" w:footer="993" w:gutter="0"/>
          <w:cols w:space="720" w:num="1"/>
        </w:sectPr>
      </w:pPr>
    </w:p>
    <w:p w14:paraId="29BB8DD8">
      <w:pPr>
        <w:pStyle w:val="4"/>
        <w:spacing w:before="4"/>
        <w:rPr>
          <w:b/>
          <w:sz w:val="29"/>
        </w:rPr>
      </w:pPr>
    </w:p>
    <w:p w14:paraId="6022F4FE">
      <w:pPr>
        <w:pStyle w:val="12"/>
        <w:numPr>
          <w:ilvl w:val="2"/>
          <w:numId w:val="4"/>
        </w:numPr>
        <w:tabs>
          <w:tab w:val="left" w:pos="1465"/>
        </w:tabs>
        <w:spacing w:before="67" w:after="0" w:line="240" w:lineRule="auto"/>
        <w:ind w:left="1464" w:right="0" w:hanging="665"/>
        <w:jc w:val="left"/>
        <w:rPr>
          <w:b/>
          <w:sz w:val="24"/>
        </w:rPr>
      </w:pPr>
      <w:r>
        <w:pict>
          <v:rect id="docshape81" o:spid="_x0000_s1184" o:spt="1" style="position:absolute;left:0pt;margin-left:90pt;margin-top:-19.5pt;height:0.7pt;width:415.3pt;mso-position-horizontal-relative:page;z-index:-251603968;mso-width-relative:page;mso-height-relative:page;" fillcolor="#000000" filled="t" stroked="f" coordsize="21600,21600">
            <v:path/>
            <v:fill on="t" focussize="0,0"/>
            <v:stroke on="f"/>
            <v:imagedata o:title=""/>
            <o:lock v:ext="edit"/>
          </v:rect>
        </w:pict>
      </w:r>
      <w:r>
        <w:rPr>
          <w:b/>
          <w:spacing w:val="-2"/>
          <w:sz w:val="24"/>
        </w:rPr>
        <w:t>采取提升建筑部品部件耐久性的措施。（</w:t>
      </w:r>
      <w:r>
        <w:rPr>
          <w:b/>
          <w:spacing w:val="-20"/>
          <w:sz w:val="24"/>
        </w:rPr>
        <w:t xml:space="preserve">总分 </w:t>
      </w:r>
      <w:r>
        <w:rPr>
          <w:b/>
          <w:spacing w:val="-2"/>
          <w:sz w:val="24"/>
        </w:rPr>
        <w:t>10</w:t>
      </w:r>
      <w:r>
        <w:rPr>
          <w:b/>
          <w:spacing w:val="-30"/>
          <w:sz w:val="24"/>
        </w:rPr>
        <w:t xml:space="preserve"> 分</w:t>
      </w:r>
      <w:r>
        <w:rPr>
          <w:b/>
          <w:spacing w:val="-10"/>
          <w:sz w:val="24"/>
        </w:rPr>
        <w:t>）</w:t>
      </w:r>
    </w:p>
    <w:p w14:paraId="0FC8BF77">
      <w:pPr>
        <w:pStyle w:val="4"/>
        <w:rPr>
          <w:rFonts w:ascii="黑体"/>
          <w:b/>
          <w:sz w:val="17"/>
        </w:rPr>
      </w:pPr>
    </w:p>
    <w:p w14:paraId="60B98DB6">
      <w:pPr>
        <w:spacing w:before="0" w:after="34"/>
        <w:ind w:left="800" w:right="0" w:firstLine="0"/>
        <w:jc w:val="both"/>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7279E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5E3DFBCF">
            <w:pPr>
              <w:pStyle w:val="13"/>
              <w:spacing w:before="19"/>
              <w:ind w:left="194"/>
              <w:rPr>
                <w:b/>
                <w:sz w:val="21"/>
              </w:rPr>
            </w:pPr>
            <w:r>
              <w:rPr>
                <w:b/>
                <w:w w:val="99"/>
                <w:sz w:val="21"/>
              </w:rPr>
              <w:t>序</w:t>
            </w:r>
          </w:p>
          <w:p w14:paraId="21760F88">
            <w:pPr>
              <w:pStyle w:val="13"/>
              <w:spacing w:before="43"/>
              <w:ind w:left="194"/>
              <w:rPr>
                <w:b/>
                <w:sz w:val="21"/>
              </w:rPr>
            </w:pPr>
            <w:r>
              <w:rPr>
                <w:b/>
                <w:w w:val="99"/>
                <w:sz w:val="21"/>
              </w:rPr>
              <w:t>号</w:t>
            </w:r>
          </w:p>
        </w:tc>
        <w:tc>
          <w:tcPr>
            <w:tcW w:w="5000" w:type="dxa"/>
          </w:tcPr>
          <w:p w14:paraId="4E08CCCC">
            <w:pPr>
              <w:pStyle w:val="13"/>
              <w:spacing w:before="19"/>
              <w:ind w:left="201" w:right="192"/>
              <w:jc w:val="center"/>
              <w:rPr>
                <w:b/>
                <w:sz w:val="21"/>
              </w:rPr>
            </w:pPr>
            <w:r>
              <w:rPr>
                <w:b/>
                <w:spacing w:val="-4"/>
                <w:sz w:val="21"/>
              </w:rPr>
              <w:t>评价内容</w:t>
            </w:r>
          </w:p>
        </w:tc>
        <w:tc>
          <w:tcPr>
            <w:tcW w:w="1340" w:type="dxa"/>
          </w:tcPr>
          <w:p w14:paraId="595C7EBF">
            <w:pPr>
              <w:pStyle w:val="13"/>
              <w:spacing w:before="19"/>
              <w:ind w:left="236" w:right="226"/>
              <w:jc w:val="center"/>
              <w:rPr>
                <w:b/>
                <w:sz w:val="21"/>
              </w:rPr>
            </w:pPr>
            <w:r>
              <w:rPr>
                <w:b/>
                <w:spacing w:val="-4"/>
                <w:sz w:val="21"/>
              </w:rPr>
              <w:t>评价分值</w:t>
            </w:r>
          </w:p>
          <w:p w14:paraId="7D5DD377">
            <w:pPr>
              <w:pStyle w:val="13"/>
              <w:spacing w:before="43"/>
              <w:ind w:left="236" w:right="226"/>
              <w:jc w:val="center"/>
              <w:rPr>
                <w:b/>
                <w:sz w:val="21"/>
              </w:rPr>
            </w:pPr>
            <w:r>
              <w:rPr>
                <w:b/>
                <w:spacing w:val="-2"/>
                <w:sz w:val="21"/>
              </w:rPr>
              <w:t>（分</w:t>
            </w:r>
            <w:r>
              <w:rPr>
                <w:b/>
                <w:spacing w:val="-10"/>
                <w:sz w:val="21"/>
              </w:rPr>
              <w:t>）</w:t>
            </w:r>
          </w:p>
        </w:tc>
        <w:tc>
          <w:tcPr>
            <w:tcW w:w="1360" w:type="dxa"/>
          </w:tcPr>
          <w:p w14:paraId="6C512EC9">
            <w:pPr>
              <w:pStyle w:val="13"/>
              <w:spacing w:before="19"/>
              <w:ind w:left="244" w:right="237"/>
              <w:jc w:val="center"/>
              <w:rPr>
                <w:b/>
                <w:sz w:val="21"/>
              </w:rPr>
            </w:pPr>
            <w:r>
              <w:rPr>
                <w:b/>
                <w:spacing w:val="-4"/>
                <w:sz w:val="21"/>
              </w:rPr>
              <w:t>自评得分</w:t>
            </w:r>
          </w:p>
          <w:p w14:paraId="26537CEA">
            <w:pPr>
              <w:pStyle w:val="13"/>
              <w:spacing w:before="43"/>
              <w:ind w:left="244" w:right="237"/>
              <w:jc w:val="center"/>
              <w:rPr>
                <w:b/>
                <w:sz w:val="21"/>
              </w:rPr>
            </w:pPr>
            <w:r>
              <w:rPr>
                <w:b/>
                <w:spacing w:val="-2"/>
                <w:sz w:val="21"/>
              </w:rPr>
              <w:t>（分</w:t>
            </w:r>
            <w:r>
              <w:rPr>
                <w:b/>
                <w:spacing w:val="-10"/>
                <w:sz w:val="21"/>
              </w:rPr>
              <w:t>）</w:t>
            </w:r>
          </w:p>
        </w:tc>
      </w:tr>
      <w:tr w14:paraId="2E7C8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00" w:type="dxa"/>
          </w:tcPr>
          <w:p w14:paraId="22373E73">
            <w:pPr>
              <w:pStyle w:val="13"/>
              <w:spacing w:before="189"/>
              <w:ind w:left="8"/>
              <w:jc w:val="center"/>
              <w:rPr>
                <w:rFonts w:ascii="Times New Roman"/>
                <w:sz w:val="21"/>
              </w:rPr>
            </w:pPr>
            <w:r>
              <w:rPr>
                <w:rFonts w:ascii="Times New Roman"/>
                <w:w w:val="99"/>
                <w:sz w:val="21"/>
              </w:rPr>
              <w:t>1</w:t>
            </w:r>
          </w:p>
        </w:tc>
        <w:tc>
          <w:tcPr>
            <w:tcW w:w="5000" w:type="dxa"/>
          </w:tcPr>
          <w:p w14:paraId="0EAC6295">
            <w:pPr>
              <w:pStyle w:val="13"/>
              <w:spacing w:before="14"/>
              <w:ind w:left="107"/>
              <w:rPr>
                <w:sz w:val="22"/>
              </w:rPr>
            </w:pPr>
            <w:r>
              <w:rPr>
                <w:spacing w:val="-3"/>
                <w:sz w:val="22"/>
              </w:rPr>
              <w:t>使用耐腐蚀、抗老化、耐久性能好的管材、管线、</w:t>
            </w:r>
          </w:p>
          <w:p w14:paraId="5B012B63">
            <w:pPr>
              <w:pStyle w:val="13"/>
              <w:spacing w:before="30" w:line="278" w:lineRule="exact"/>
              <w:ind w:left="107"/>
              <w:rPr>
                <w:sz w:val="22"/>
              </w:rPr>
            </w:pPr>
            <w:r>
              <w:rPr>
                <w:spacing w:val="-6"/>
                <w:sz w:val="22"/>
              </w:rPr>
              <w:t>管件</w:t>
            </w:r>
          </w:p>
        </w:tc>
        <w:tc>
          <w:tcPr>
            <w:tcW w:w="1340" w:type="dxa"/>
          </w:tcPr>
          <w:p w14:paraId="3E4AC5CD">
            <w:pPr>
              <w:pStyle w:val="13"/>
              <w:spacing w:before="170"/>
              <w:ind w:left="7"/>
              <w:jc w:val="center"/>
              <w:rPr>
                <w:sz w:val="22"/>
              </w:rPr>
            </w:pPr>
            <w:r>
              <w:rPr>
                <w:w w:val="100"/>
                <w:sz w:val="22"/>
              </w:rPr>
              <w:t>5</w:t>
            </w:r>
          </w:p>
        </w:tc>
        <w:tc>
          <w:tcPr>
            <w:tcW w:w="1360" w:type="dxa"/>
          </w:tcPr>
          <w:p w14:paraId="43048896">
            <w:pPr>
              <w:pStyle w:val="13"/>
              <w:spacing w:before="170"/>
              <w:ind w:left="624"/>
              <w:rPr>
                <w:sz w:val="22"/>
              </w:rPr>
            </w:pPr>
            <w:r>
              <w:rPr>
                <w:w w:val="100"/>
                <w:sz w:val="22"/>
              </w:rPr>
              <w:t>5</w:t>
            </w:r>
          </w:p>
        </w:tc>
      </w:tr>
      <w:tr w14:paraId="09F9F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00" w:type="dxa"/>
          </w:tcPr>
          <w:p w14:paraId="2E6474AB">
            <w:pPr>
              <w:pStyle w:val="13"/>
              <w:spacing w:before="7"/>
              <w:rPr>
                <w:b/>
                <w:sz w:val="25"/>
              </w:rPr>
            </w:pPr>
          </w:p>
          <w:p w14:paraId="4FD48436">
            <w:pPr>
              <w:pStyle w:val="13"/>
              <w:ind w:left="10"/>
              <w:jc w:val="center"/>
              <w:rPr>
                <w:sz w:val="22"/>
              </w:rPr>
            </w:pPr>
            <w:r>
              <w:rPr>
                <w:w w:val="100"/>
                <w:sz w:val="22"/>
              </w:rPr>
              <w:t>2</w:t>
            </w:r>
          </w:p>
        </w:tc>
        <w:tc>
          <w:tcPr>
            <w:tcW w:w="5000" w:type="dxa"/>
          </w:tcPr>
          <w:p w14:paraId="3FE54974">
            <w:pPr>
              <w:pStyle w:val="13"/>
              <w:spacing w:before="16" w:line="266" w:lineRule="auto"/>
              <w:ind w:left="107" w:right="94"/>
              <w:rPr>
                <w:sz w:val="22"/>
              </w:rPr>
            </w:pPr>
            <w:r>
              <w:rPr>
                <w:spacing w:val="-7"/>
                <w:sz w:val="22"/>
              </w:rPr>
              <w:t>活动配件选用长寿命产品，并考虑部品组合的同寿命性；不同使用寿命的部品组合时，采用便于分别</w:t>
            </w:r>
          </w:p>
          <w:p w14:paraId="13359FB4">
            <w:pPr>
              <w:pStyle w:val="13"/>
              <w:spacing w:line="274" w:lineRule="exact"/>
              <w:ind w:left="107"/>
              <w:rPr>
                <w:sz w:val="22"/>
              </w:rPr>
            </w:pPr>
            <w:r>
              <w:rPr>
                <w:spacing w:val="-3"/>
                <w:sz w:val="22"/>
              </w:rPr>
              <w:t>拆换、更新和升级的构造</w:t>
            </w:r>
          </w:p>
        </w:tc>
        <w:tc>
          <w:tcPr>
            <w:tcW w:w="1340" w:type="dxa"/>
          </w:tcPr>
          <w:p w14:paraId="08578AC3">
            <w:pPr>
              <w:pStyle w:val="13"/>
              <w:spacing w:before="7"/>
              <w:rPr>
                <w:b/>
                <w:sz w:val="25"/>
              </w:rPr>
            </w:pPr>
          </w:p>
          <w:p w14:paraId="736B047D">
            <w:pPr>
              <w:pStyle w:val="13"/>
              <w:ind w:left="7"/>
              <w:jc w:val="center"/>
              <w:rPr>
                <w:sz w:val="22"/>
              </w:rPr>
            </w:pPr>
            <w:r>
              <w:rPr>
                <w:w w:val="100"/>
                <w:sz w:val="22"/>
              </w:rPr>
              <w:t>5</w:t>
            </w:r>
          </w:p>
        </w:tc>
        <w:tc>
          <w:tcPr>
            <w:tcW w:w="1360" w:type="dxa"/>
          </w:tcPr>
          <w:p w14:paraId="399BCCE8">
            <w:pPr>
              <w:pStyle w:val="13"/>
              <w:spacing w:before="7"/>
              <w:rPr>
                <w:b/>
                <w:sz w:val="25"/>
              </w:rPr>
            </w:pPr>
          </w:p>
          <w:p w14:paraId="1B2571EA">
            <w:pPr>
              <w:pStyle w:val="13"/>
              <w:ind w:left="624"/>
              <w:rPr>
                <w:sz w:val="22"/>
              </w:rPr>
            </w:pPr>
            <w:r>
              <w:rPr>
                <w:w w:val="100"/>
                <w:sz w:val="22"/>
              </w:rPr>
              <w:t>5</w:t>
            </w:r>
          </w:p>
        </w:tc>
      </w:tr>
      <w:tr w14:paraId="75D6E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600" w:type="dxa"/>
            <w:gridSpan w:val="2"/>
          </w:tcPr>
          <w:p w14:paraId="2812160A">
            <w:pPr>
              <w:pStyle w:val="13"/>
              <w:spacing w:before="20"/>
              <w:ind w:left="2363" w:right="2357"/>
              <w:jc w:val="center"/>
              <w:rPr>
                <w:sz w:val="21"/>
              </w:rPr>
            </w:pPr>
            <w:r>
              <w:rPr>
                <w:spacing w:val="-8"/>
                <w:sz w:val="21"/>
              </w:rPr>
              <w:t>合计</w:t>
            </w:r>
          </w:p>
        </w:tc>
        <w:tc>
          <w:tcPr>
            <w:tcW w:w="1340" w:type="dxa"/>
          </w:tcPr>
          <w:p w14:paraId="317667FF">
            <w:pPr>
              <w:pStyle w:val="13"/>
              <w:spacing w:before="15" w:line="276" w:lineRule="exact"/>
              <w:ind w:left="236" w:right="224"/>
              <w:jc w:val="center"/>
              <w:rPr>
                <w:sz w:val="22"/>
              </w:rPr>
            </w:pPr>
            <w:r>
              <w:rPr>
                <w:spacing w:val="-5"/>
                <w:sz w:val="22"/>
              </w:rPr>
              <w:t>10</w:t>
            </w:r>
          </w:p>
        </w:tc>
        <w:tc>
          <w:tcPr>
            <w:tcW w:w="1360" w:type="dxa"/>
          </w:tcPr>
          <w:p w14:paraId="054C9C16">
            <w:pPr>
              <w:pStyle w:val="13"/>
              <w:spacing w:before="15" w:line="276" w:lineRule="exact"/>
              <w:ind w:left="569"/>
              <w:rPr>
                <w:sz w:val="22"/>
              </w:rPr>
            </w:pPr>
            <w:r>
              <w:rPr>
                <w:spacing w:val="-5"/>
                <w:sz w:val="22"/>
              </w:rPr>
              <w:t>10</w:t>
            </w:r>
          </w:p>
        </w:tc>
      </w:tr>
    </w:tbl>
    <w:p w14:paraId="5091E092">
      <w:pPr>
        <w:pStyle w:val="4"/>
        <w:spacing w:before="12"/>
        <w:rPr>
          <w:b/>
          <w:sz w:val="31"/>
        </w:rPr>
      </w:pPr>
    </w:p>
    <w:p w14:paraId="79E269FD">
      <w:pPr>
        <w:spacing w:before="0"/>
        <w:ind w:left="800" w:right="0" w:firstLine="0"/>
        <w:jc w:val="both"/>
        <w:rPr>
          <w:b/>
          <w:sz w:val="24"/>
        </w:rPr>
      </w:pPr>
      <w:r>
        <w:pict>
          <v:group id="docshapegroup82" o:spid="_x0000_s1185" o:spt="203" style="position:absolute;left:0pt;margin-left:84.35pt;margin-top:-35.3pt;height:374.4pt;width:426.6pt;mso-position-horizontal-relative:page;z-index:-251604992;mso-width-relative:page;mso-height-relative:page;" coordorigin="1687,-706" coordsize="8532,7488">
            <o:lock v:ext="edit"/>
            <v:shape id="docshape83" o:spid="_x0000_s1186" o:spt="75" type="#_x0000_t75" style="position:absolute;left:2647;top:-707;height:7488;width:7438;" filled="f" stroked="f" coordsize="21600,21600">
              <v:path/>
              <v:fill on="f" focussize="0,0"/>
              <v:stroke on="f"/>
              <v:imagedata r:id="rId40" o:title=""/>
              <o:lock v:ext="edit" aspectratio="t"/>
            </v:shape>
            <v:line id="_x0000_s1187" o:spid="_x0000_s1187" o:spt="20" style="position:absolute;left:1687;top:720;height:0;width:8532;" stroked="t" coordsize="21600,21600">
              <v:path arrowok="t"/>
              <v:fill focussize="0,0"/>
              <v:stroke weight="0.48pt" color="#000000"/>
              <v:imagedata o:title=""/>
              <o:lock v:ext="edit"/>
            </v:line>
            <v:line id="_x0000_s1188" o:spid="_x0000_s1188" o:spt="20" style="position:absolute;left:1687;top:2444;height:0;width:8532;" stroked="t" coordsize="21600,21600">
              <v:path arrowok="t"/>
              <v:fill focussize="0,0"/>
              <v:stroke weight="0.48pt" color="#000000"/>
              <v:imagedata o:title=""/>
              <o:lock v:ext="edit"/>
            </v:line>
            <v:line id="_x0000_s1189" o:spid="_x0000_s1189" o:spt="20" style="position:absolute;left:1692;top:715;height:1724;width:0;" stroked="t" coordsize="21600,21600">
              <v:path arrowok="t"/>
              <v:fill focussize="0,0"/>
              <v:stroke weight="0.48pt" color="#000000"/>
              <v:imagedata o:title=""/>
              <o:lock v:ext="edit"/>
            </v:line>
            <v:line id="_x0000_s1190" o:spid="_x0000_s1190" o:spt="20" style="position:absolute;left:10214;top:715;height:1724;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0C22F52B">
      <w:pPr>
        <w:pStyle w:val="4"/>
        <w:spacing w:before="85"/>
        <w:ind w:left="800"/>
        <w:jc w:val="both"/>
      </w:pPr>
      <w:r>
        <w:rPr>
          <w:spacing w:val="-2"/>
        </w:rPr>
        <w:t>简要说明采取提升建筑部品部件耐久性的措施说明。（</w:t>
      </w:r>
      <w:r>
        <w:rPr>
          <w:rFonts w:ascii="Times New Roman" w:eastAsia="Times New Roman"/>
          <w:spacing w:val="-2"/>
        </w:rPr>
        <w:t>200</w:t>
      </w:r>
      <w:r>
        <w:rPr>
          <w:rFonts w:ascii="Times New Roman" w:eastAsia="Times New Roman"/>
          <w:spacing w:val="13"/>
        </w:rPr>
        <w:t xml:space="preserve"> </w:t>
      </w:r>
      <w:r>
        <w:rPr>
          <w:spacing w:val="-2"/>
        </w:rPr>
        <w:t>字以内</w:t>
      </w:r>
      <w:r>
        <w:rPr>
          <w:spacing w:val="-10"/>
        </w:rPr>
        <w:t>）</w:t>
      </w:r>
    </w:p>
    <w:p w14:paraId="2B1A7E23">
      <w:pPr>
        <w:pStyle w:val="4"/>
        <w:spacing w:before="115" w:line="333" w:lineRule="auto"/>
        <w:ind w:left="800" w:right="879" w:firstLine="420"/>
        <w:jc w:val="both"/>
      </w:pPr>
      <w:bookmarkStart w:id="38" w:name="本项目给水系统入户水表前采用性能高的阀门、零泄漏阀门。在冲洗排水阀、通气阀等阀前"/>
      <w:bookmarkEnd w:id="38"/>
      <w:r>
        <w:rPr>
          <w:spacing w:val="-4"/>
        </w:rPr>
        <w:t>本项目给水系统入户水表前采用性能高的阀门、零泄漏阀门。在冲洗排水阀、通气阀等</w:t>
      </w:r>
      <w:r>
        <w:rPr>
          <w:spacing w:val="-2"/>
        </w:rPr>
        <w:t>阀前增设软密封闭阀。采取提升建筑部品部件耐久性的措施</w:t>
      </w:r>
      <w:r>
        <w:rPr>
          <w:rFonts w:ascii="Times New Roman" w:eastAsia="Times New Roman"/>
          <w:spacing w:val="-2"/>
        </w:rPr>
        <w:t>,</w:t>
      </w:r>
      <w:r>
        <w:rPr>
          <w:spacing w:val="-2"/>
        </w:rPr>
        <w:t>使用耐腐蚀、抗老化、耐久性能好的管材、管线、管件。</w:t>
      </w:r>
    </w:p>
    <w:p w14:paraId="11520208">
      <w:pPr>
        <w:pStyle w:val="4"/>
        <w:rPr>
          <w:sz w:val="20"/>
        </w:rPr>
      </w:pPr>
    </w:p>
    <w:p w14:paraId="20695619">
      <w:pPr>
        <w:pStyle w:val="4"/>
        <w:rPr>
          <w:sz w:val="20"/>
        </w:rPr>
      </w:pPr>
    </w:p>
    <w:p w14:paraId="01C5C783">
      <w:pPr>
        <w:pStyle w:val="4"/>
        <w:spacing w:before="7"/>
        <w:rPr>
          <w:sz w:val="29"/>
        </w:rPr>
      </w:pPr>
    </w:p>
    <w:p w14:paraId="6F5DF754">
      <w:pPr>
        <w:pStyle w:val="3"/>
        <w:spacing w:before="67"/>
        <w:rPr>
          <w:rFonts w:hint="eastAsia" w:ascii="宋体" w:eastAsia="宋体"/>
        </w:rPr>
      </w:pPr>
      <w:r>
        <w:rPr>
          <w:rFonts w:hint="eastAsia" w:ascii="宋体" w:eastAsia="宋体"/>
          <w:spacing w:val="-2"/>
        </w:rPr>
        <w:t>3</w:t>
      </w:r>
      <w:r>
        <w:rPr>
          <w:rFonts w:hint="eastAsia" w:ascii="宋体" w:eastAsia="宋体"/>
          <w:spacing w:val="-14"/>
        </w:rPr>
        <w:t>、 证明材料</w:t>
      </w:r>
    </w:p>
    <w:p w14:paraId="0BCFD29E">
      <w:pPr>
        <w:pStyle w:val="4"/>
        <w:spacing w:before="10"/>
        <w:rPr>
          <w:b/>
          <w:sz w:val="18"/>
        </w:rPr>
      </w:pPr>
    </w:p>
    <w:p w14:paraId="2814B0E4">
      <w:pPr>
        <w:spacing w:before="0"/>
        <w:ind w:left="1160" w:right="0" w:firstLine="0"/>
        <w:jc w:val="left"/>
        <w:rPr>
          <w:b/>
          <w:sz w:val="21"/>
        </w:rPr>
      </w:pPr>
      <w:r>
        <w:rPr>
          <w:b/>
          <w:spacing w:val="-3"/>
          <w:sz w:val="21"/>
        </w:rPr>
        <w:t>建议提交材料及技术要求：</w:t>
      </w:r>
    </w:p>
    <w:p w14:paraId="046FB232">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9E1A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4CC90F6">
            <w:pPr>
              <w:pStyle w:val="13"/>
              <w:spacing w:before="16"/>
              <w:ind w:left="148"/>
              <w:rPr>
                <w:b/>
                <w:sz w:val="22"/>
              </w:rPr>
            </w:pPr>
            <w:r>
              <w:rPr>
                <w:b/>
                <w:spacing w:val="-6"/>
                <w:sz w:val="22"/>
              </w:rPr>
              <w:t>专业</w:t>
            </w:r>
          </w:p>
          <w:p w14:paraId="6A6214F9">
            <w:pPr>
              <w:pStyle w:val="13"/>
              <w:spacing w:before="30" w:line="276" w:lineRule="exact"/>
              <w:ind w:left="148"/>
              <w:rPr>
                <w:b/>
                <w:sz w:val="22"/>
              </w:rPr>
            </w:pPr>
            <w:r>
              <w:rPr>
                <w:b/>
                <w:spacing w:val="-6"/>
                <w:sz w:val="22"/>
              </w:rPr>
              <w:t>分类</w:t>
            </w:r>
          </w:p>
        </w:tc>
        <w:tc>
          <w:tcPr>
            <w:tcW w:w="2020" w:type="dxa"/>
            <w:shd w:val="clear" w:color="auto" w:fill="DBE4F0"/>
          </w:tcPr>
          <w:p w14:paraId="1C7D3F11">
            <w:pPr>
              <w:pStyle w:val="13"/>
              <w:spacing w:before="172"/>
              <w:ind w:left="106"/>
              <w:rPr>
                <w:b/>
                <w:sz w:val="22"/>
              </w:rPr>
            </w:pPr>
            <w:r>
              <w:rPr>
                <w:b/>
                <w:spacing w:val="-4"/>
                <w:sz w:val="22"/>
              </w:rPr>
              <w:t>材料名称</w:t>
            </w:r>
          </w:p>
        </w:tc>
        <w:tc>
          <w:tcPr>
            <w:tcW w:w="3960" w:type="dxa"/>
            <w:shd w:val="clear" w:color="auto" w:fill="DBE4F0"/>
          </w:tcPr>
          <w:p w14:paraId="306AF9AE">
            <w:pPr>
              <w:pStyle w:val="13"/>
              <w:spacing w:before="172"/>
              <w:ind w:left="107"/>
              <w:rPr>
                <w:b/>
                <w:sz w:val="22"/>
              </w:rPr>
            </w:pPr>
            <w:r>
              <w:rPr>
                <w:b/>
                <w:spacing w:val="-4"/>
                <w:sz w:val="22"/>
              </w:rPr>
              <w:t>技术要求</w:t>
            </w:r>
          </w:p>
        </w:tc>
        <w:tc>
          <w:tcPr>
            <w:tcW w:w="800" w:type="dxa"/>
            <w:shd w:val="clear" w:color="auto" w:fill="DBE4F0"/>
          </w:tcPr>
          <w:p w14:paraId="755096B0">
            <w:pPr>
              <w:pStyle w:val="13"/>
              <w:spacing w:before="16"/>
              <w:ind w:left="107"/>
              <w:rPr>
                <w:b/>
                <w:sz w:val="22"/>
              </w:rPr>
            </w:pPr>
            <w:r>
              <w:rPr>
                <w:b/>
                <w:spacing w:val="-6"/>
                <w:sz w:val="22"/>
              </w:rPr>
              <w:t>评价</w:t>
            </w:r>
          </w:p>
          <w:p w14:paraId="1F54F554">
            <w:pPr>
              <w:pStyle w:val="13"/>
              <w:spacing w:before="30" w:line="276" w:lineRule="exact"/>
              <w:ind w:left="107"/>
              <w:rPr>
                <w:b/>
                <w:sz w:val="22"/>
              </w:rPr>
            </w:pPr>
            <w:r>
              <w:rPr>
                <w:b/>
                <w:spacing w:val="-6"/>
                <w:sz w:val="22"/>
              </w:rPr>
              <w:t>阶段</w:t>
            </w:r>
          </w:p>
        </w:tc>
        <w:tc>
          <w:tcPr>
            <w:tcW w:w="800" w:type="dxa"/>
            <w:shd w:val="clear" w:color="auto" w:fill="DBE4F0"/>
          </w:tcPr>
          <w:p w14:paraId="052086C4">
            <w:pPr>
              <w:pStyle w:val="13"/>
              <w:spacing w:before="16"/>
              <w:ind w:left="106"/>
              <w:rPr>
                <w:b/>
                <w:sz w:val="22"/>
              </w:rPr>
            </w:pPr>
            <w:r>
              <w:rPr>
                <w:b/>
                <w:spacing w:val="-6"/>
                <w:sz w:val="22"/>
              </w:rPr>
              <w:t>建筑</w:t>
            </w:r>
          </w:p>
          <w:p w14:paraId="068079F3">
            <w:pPr>
              <w:pStyle w:val="13"/>
              <w:spacing w:before="30" w:line="276" w:lineRule="exact"/>
              <w:ind w:left="106"/>
              <w:rPr>
                <w:b/>
                <w:sz w:val="22"/>
              </w:rPr>
            </w:pPr>
            <w:r>
              <w:rPr>
                <w:b/>
                <w:spacing w:val="-6"/>
                <w:sz w:val="22"/>
              </w:rPr>
              <w:t>类型</w:t>
            </w:r>
          </w:p>
        </w:tc>
      </w:tr>
      <w:tr w14:paraId="27A73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6A8FCD9C">
            <w:pPr>
              <w:pStyle w:val="13"/>
              <w:spacing w:before="16" w:line="266" w:lineRule="auto"/>
              <w:ind w:left="148" w:right="137"/>
              <w:jc w:val="center"/>
              <w:rPr>
                <w:b/>
                <w:sz w:val="22"/>
              </w:rPr>
            </w:pPr>
            <w:r>
              <w:rPr>
                <w:b/>
                <w:spacing w:val="-6"/>
                <w:sz w:val="22"/>
              </w:rPr>
              <w:t>给排水设</w:t>
            </w:r>
          </w:p>
          <w:p w14:paraId="358D5A39">
            <w:pPr>
              <w:pStyle w:val="13"/>
              <w:spacing w:line="274" w:lineRule="exact"/>
              <w:ind w:left="8"/>
              <w:jc w:val="center"/>
              <w:rPr>
                <w:b/>
                <w:sz w:val="22"/>
              </w:rPr>
            </w:pPr>
            <w:r>
              <w:rPr>
                <w:b/>
                <w:w w:val="100"/>
                <w:sz w:val="22"/>
              </w:rPr>
              <w:t>计</w:t>
            </w:r>
          </w:p>
        </w:tc>
        <w:tc>
          <w:tcPr>
            <w:tcW w:w="2020" w:type="dxa"/>
          </w:tcPr>
          <w:p w14:paraId="3870809F">
            <w:pPr>
              <w:pStyle w:val="13"/>
              <w:spacing w:before="7"/>
              <w:rPr>
                <w:b/>
                <w:sz w:val="25"/>
              </w:rPr>
            </w:pPr>
          </w:p>
          <w:p w14:paraId="5EE576F9">
            <w:pPr>
              <w:pStyle w:val="13"/>
              <w:ind w:left="106"/>
              <w:rPr>
                <w:b/>
                <w:sz w:val="22"/>
              </w:rPr>
            </w:pPr>
            <w:r>
              <w:rPr>
                <w:b/>
                <w:spacing w:val="-4"/>
                <w:sz w:val="22"/>
              </w:rPr>
              <w:t>给排水设计说明</w:t>
            </w:r>
          </w:p>
        </w:tc>
        <w:tc>
          <w:tcPr>
            <w:tcW w:w="3960" w:type="dxa"/>
          </w:tcPr>
          <w:p w14:paraId="6189D15A">
            <w:pPr>
              <w:pStyle w:val="13"/>
              <w:spacing w:before="7"/>
              <w:rPr>
                <w:b/>
                <w:sz w:val="25"/>
              </w:rPr>
            </w:pPr>
          </w:p>
          <w:p w14:paraId="71D84179">
            <w:pPr>
              <w:pStyle w:val="13"/>
              <w:ind w:left="107"/>
              <w:rPr>
                <w:sz w:val="22"/>
              </w:rPr>
            </w:pPr>
            <w:r>
              <w:rPr>
                <w:spacing w:val="-3"/>
                <w:sz w:val="22"/>
              </w:rPr>
              <w:t>应包括阀门、管材、管件的选用说明</w:t>
            </w:r>
          </w:p>
        </w:tc>
        <w:tc>
          <w:tcPr>
            <w:tcW w:w="800" w:type="dxa"/>
          </w:tcPr>
          <w:p w14:paraId="375DF30F">
            <w:pPr>
              <w:pStyle w:val="13"/>
              <w:spacing w:before="7"/>
              <w:rPr>
                <w:b/>
                <w:sz w:val="25"/>
              </w:rPr>
            </w:pPr>
          </w:p>
          <w:p w14:paraId="5CA15134">
            <w:pPr>
              <w:pStyle w:val="13"/>
              <w:ind w:left="107"/>
              <w:rPr>
                <w:sz w:val="22"/>
              </w:rPr>
            </w:pPr>
            <w:r>
              <w:rPr>
                <w:spacing w:val="-6"/>
                <w:sz w:val="22"/>
              </w:rPr>
              <w:t>评价</w:t>
            </w:r>
          </w:p>
        </w:tc>
        <w:tc>
          <w:tcPr>
            <w:tcW w:w="800" w:type="dxa"/>
          </w:tcPr>
          <w:p w14:paraId="508CC3EC">
            <w:pPr>
              <w:pStyle w:val="13"/>
              <w:spacing w:before="7"/>
              <w:rPr>
                <w:b/>
                <w:sz w:val="25"/>
              </w:rPr>
            </w:pPr>
          </w:p>
          <w:p w14:paraId="156DB157">
            <w:pPr>
              <w:pStyle w:val="13"/>
              <w:ind w:left="106"/>
              <w:rPr>
                <w:sz w:val="22"/>
              </w:rPr>
            </w:pPr>
            <w:r>
              <w:rPr>
                <w:spacing w:val="-6"/>
                <w:sz w:val="22"/>
              </w:rPr>
              <w:t>居建</w:t>
            </w:r>
          </w:p>
        </w:tc>
      </w:tr>
      <w:tr w14:paraId="7B39D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2EF4E403">
            <w:pPr>
              <w:pStyle w:val="13"/>
              <w:spacing w:before="15"/>
              <w:ind w:left="148"/>
              <w:rPr>
                <w:b/>
                <w:sz w:val="22"/>
              </w:rPr>
            </w:pPr>
            <w:r>
              <w:rPr>
                <w:b/>
                <w:spacing w:val="-6"/>
                <w:sz w:val="22"/>
              </w:rPr>
              <w:t>电气</w:t>
            </w:r>
          </w:p>
          <w:p w14:paraId="191EACDA">
            <w:pPr>
              <w:pStyle w:val="13"/>
              <w:spacing w:before="30" w:line="276" w:lineRule="exact"/>
              <w:ind w:left="148"/>
              <w:rPr>
                <w:b/>
                <w:sz w:val="22"/>
              </w:rPr>
            </w:pPr>
            <w:r>
              <w:rPr>
                <w:b/>
                <w:spacing w:val="-6"/>
                <w:sz w:val="22"/>
              </w:rPr>
              <w:t>设计</w:t>
            </w:r>
          </w:p>
        </w:tc>
        <w:tc>
          <w:tcPr>
            <w:tcW w:w="2020" w:type="dxa"/>
          </w:tcPr>
          <w:p w14:paraId="227EB965">
            <w:pPr>
              <w:pStyle w:val="13"/>
              <w:spacing w:before="171"/>
              <w:ind w:left="106"/>
              <w:rPr>
                <w:b/>
                <w:sz w:val="22"/>
              </w:rPr>
            </w:pPr>
            <w:r>
              <w:rPr>
                <w:b/>
                <w:spacing w:val="-4"/>
                <w:sz w:val="22"/>
              </w:rPr>
              <w:t>电气设计说明</w:t>
            </w:r>
          </w:p>
        </w:tc>
        <w:tc>
          <w:tcPr>
            <w:tcW w:w="3960" w:type="dxa"/>
          </w:tcPr>
          <w:p w14:paraId="3CA3200B">
            <w:pPr>
              <w:pStyle w:val="13"/>
              <w:spacing w:before="15"/>
              <w:ind w:left="107"/>
              <w:rPr>
                <w:sz w:val="22"/>
              </w:rPr>
            </w:pPr>
            <w:r>
              <w:rPr>
                <w:spacing w:val="-3"/>
                <w:sz w:val="22"/>
              </w:rPr>
              <w:t>应包括项目使用的线缆、电缆、导体材</w:t>
            </w:r>
          </w:p>
          <w:p w14:paraId="23BB7F5B">
            <w:pPr>
              <w:pStyle w:val="13"/>
              <w:spacing w:before="30" w:line="276" w:lineRule="exact"/>
              <w:ind w:left="107"/>
              <w:rPr>
                <w:sz w:val="22"/>
              </w:rPr>
            </w:pPr>
            <w:r>
              <w:rPr>
                <w:spacing w:val="-4"/>
                <w:sz w:val="22"/>
              </w:rPr>
              <w:t>料的的选用说明</w:t>
            </w:r>
          </w:p>
        </w:tc>
        <w:tc>
          <w:tcPr>
            <w:tcW w:w="800" w:type="dxa"/>
          </w:tcPr>
          <w:p w14:paraId="52FA730B">
            <w:pPr>
              <w:pStyle w:val="13"/>
              <w:spacing w:before="171"/>
              <w:ind w:left="107"/>
              <w:rPr>
                <w:sz w:val="22"/>
              </w:rPr>
            </w:pPr>
            <w:r>
              <w:rPr>
                <w:spacing w:val="-6"/>
                <w:sz w:val="22"/>
              </w:rPr>
              <w:t>评价</w:t>
            </w:r>
          </w:p>
        </w:tc>
        <w:tc>
          <w:tcPr>
            <w:tcW w:w="800" w:type="dxa"/>
          </w:tcPr>
          <w:p w14:paraId="68A2EB0E">
            <w:pPr>
              <w:pStyle w:val="13"/>
              <w:spacing w:before="171"/>
              <w:ind w:left="106"/>
              <w:rPr>
                <w:sz w:val="22"/>
              </w:rPr>
            </w:pPr>
            <w:r>
              <w:rPr>
                <w:spacing w:val="-6"/>
                <w:sz w:val="22"/>
              </w:rPr>
              <w:t>居建</w:t>
            </w:r>
          </w:p>
        </w:tc>
      </w:tr>
      <w:tr w14:paraId="46CD4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6532DCBE">
            <w:pPr>
              <w:pStyle w:val="13"/>
              <w:spacing w:before="15"/>
              <w:ind w:left="148"/>
              <w:rPr>
                <w:b/>
                <w:sz w:val="22"/>
              </w:rPr>
            </w:pPr>
            <w:r>
              <w:rPr>
                <w:b/>
                <w:spacing w:val="-6"/>
                <w:sz w:val="22"/>
              </w:rPr>
              <w:t>装修</w:t>
            </w:r>
          </w:p>
          <w:p w14:paraId="2EB19454">
            <w:pPr>
              <w:pStyle w:val="13"/>
              <w:spacing w:before="30" w:line="277" w:lineRule="exact"/>
              <w:ind w:left="148"/>
              <w:rPr>
                <w:b/>
                <w:sz w:val="22"/>
              </w:rPr>
            </w:pPr>
            <w:r>
              <w:rPr>
                <w:b/>
                <w:spacing w:val="-6"/>
                <w:sz w:val="22"/>
              </w:rPr>
              <w:t>设计</w:t>
            </w:r>
          </w:p>
        </w:tc>
        <w:tc>
          <w:tcPr>
            <w:tcW w:w="2020" w:type="dxa"/>
          </w:tcPr>
          <w:p w14:paraId="4E6EC770">
            <w:pPr>
              <w:pStyle w:val="13"/>
              <w:spacing w:before="171"/>
              <w:ind w:left="106"/>
              <w:rPr>
                <w:b/>
                <w:sz w:val="22"/>
              </w:rPr>
            </w:pPr>
            <w:r>
              <w:rPr>
                <w:b/>
                <w:spacing w:val="-4"/>
                <w:sz w:val="22"/>
              </w:rPr>
              <w:t>装修设计说明</w:t>
            </w:r>
          </w:p>
        </w:tc>
        <w:tc>
          <w:tcPr>
            <w:tcW w:w="3960" w:type="dxa"/>
          </w:tcPr>
          <w:p w14:paraId="0FD878ED">
            <w:pPr>
              <w:pStyle w:val="13"/>
              <w:spacing w:before="15"/>
              <w:ind w:left="107"/>
              <w:rPr>
                <w:sz w:val="22"/>
              </w:rPr>
            </w:pPr>
            <w:r>
              <w:rPr>
                <w:spacing w:val="-3"/>
                <w:sz w:val="22"/>
              </w:rPr>
              <w:t>应包括项目使用的各类长寿命配件的使</w:t>
            </w:r>
          </w:p>
          <w:p w14:paraId="58AC747F">
            <w:pPr>
              <w:pStyle w:val="13"/>
              <w:spacing w:before="30" w:line="277" w:lineRule="exact"/>
              <w:ind w:left="107"/>
              <w:rPr>
                <w:sz w:val="22"/>
              </w:rPr>
            </w:pPr>
            <w:r>
              <w:rPr>
                <w:spacing w:val="-4"/>
                <w:sz w:val="22"/>
              </w:rPr>
              <w:t>用部位及设计要求</w:t>
            </w:r>
          </w:p>
        </w:tc>
        <w:tc>
          <w:tcPr>
            <w:tcW w:w="800" w:type="dxa"/>
          </w:tcPr>
          <w:p w14:paraId="21153A35">
            <w:pPr>
              <w:pStyle w:val="13"/>
              <w:spacing w:before="171"/>
              <w:ind w:left="107"/>
              <w:rPr>
                <w:sz w:val="22"/>
              </w:rPr>
            </w:pPr>
            <w:r>
              <w:rPr>
                <w:spacing w:val="-6"/>
                <w:sz w:val="22"/>
              </w:rPr>
              <w:t>评价</w:t>
            </w:r>
          </w:p>
        </w:tc>
        <w:tc>
          <w:tcPr>
            <w:tcW w:w="800" w:type="dxa"/>
          </w:tcPr>
          <w:p w14:paraId="5E7D5F4A">
            <w:pPr>
              <w:pStyle w:val="13"/>
              <w:spacing w:before="171"/>
              <w:ind w:left="106"/>
              <w:rPr>
                <w:sz w:val="22"/>
              </w:rPr>
            </w:pPr>
            <w:r>
              <w:rPr>
                <w:spacing w:val="-6"/>
                <w:sz w:val="22"/>
              </w:rPr>
              <w:t>居建</w:t>
            </w:r>
          </w:p>
        </w:tc>
      </w:tr>
      <w:tr w14:paraId="483A1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33DAB9F8">
            <w:pPr>
              <w:pStyle w:val="13"/>
              <w:rPr>
                <w:b/>
                <w:sz w:val="22"/>
              </w:rPr>
            </w:pPr>
          </w:p>
          <w:p w14:paraId="1C2CD06B">
            <w:pPr>
              <w:pStyle w:val="13"/>
              <w:rPr>
                <w:b/>
                <w:sz w:val="22"/>
              </w:rPr>
            </w:pPr>
          </w:p>
          <w:p w14:paraId="74EC1CA1">
            <w:pPr>
              <w:pStyle w:val="13"/>
              <w:spacing w:before="7"/>
              <w:rPr>
                <w:b/>
                <w:sz w:val="15"/>
              </w:rPr>
            </w:pPr>
          </w:p>
          <w:p w14:paraId="7B8E2716">
            <w:pPr>
              <w:pStyle w:val="13"/>
              <w:spacing w:line="266" w:lineRule="auto"/>
              <w:ind w:left="148" w:right="137"/>
              <w:rPr>
                <w:b/>
                <w:sz w:val="22"/>
              </w:rPr>
            </w:pPr>
            <w:r>
              <w:rPr>
                <w:b/>
                <w:spacing w:val="-6"/>
                <w:sz w:val="22"/>
              </w:rPr>
              <w:t>其他材料</w:t>
            </w:r>
          </w:p>
        </w:tc>
        <w:tc>
          <w:tcPr>
            <w:tcW w:w="2020" w:type="dxa"/>
          </w:tcPr>
          <w:p w14:paraId="4D1DBC7A">
            <w:pPr>
              <w:pStyle w:val="13"/>
              <w:spacing w:before="8"/>
              <w:rPr>
                <w:b/>
                <w:sz w:val="25"/>
              </w:rPr>
            </w:pPr>
          </w:p>
          <w:p w14:paraId="748FFBB6">
            <w:pPr>
              <w:pStyle w:val="13"/>
              <w:spacing w:before="1"/>
              <w:ind w:left="106"/>
              <w:rPr>
                <w:b/>
                <w:sz w:val="22"/>
              </w:rPr>
            </w:pPr>
            <w:r>
              <w:rPr>
                <w:b/>
                <w:spacing w:val="-4"/>
                <w:sz w:val="22"/>
              </w:rPr>
              <w:t>材料决算清单</w:t>
            </w:r>
          </w:p>
        </w:tc>
        <w:tc>
          <w:tcPr>
            <w:tcW w:w="3960" w:type="dxa"/>
          </w:tcPr>
          <w:p w14:paraId="6658CA0A">
            <w:pPr>
              <w:pStyle w:val="13"/>
              <w:spacing w:before="17" w:line="266" w:lineRule="auto"/>
              <w:ind w:left="107" w:right="-15"/>
              <w:rPr>
                <w:sz w:val="22"/>
              </w:rPr>
            </w:pPr>
            <w:r>
              <w:rPr>
                <w:spacing w:val="-10"/>
                <w:sz w:val="22"/>
              </w:rPr>
              <w:t>应包括项目使用的各类耐腐蚀、抗老化、</w:t>
            </w:r>
            <w:r>
              <w:rPr>
                <w:spacing w:val="-2"/>
                <w:sz w:val="22"/>
              </w:rPr>
              <w:t>耐久性能好的管材、管件和长寿命配件</w:t>
            </w:r>
          </w:p>
          <w:p w14:paraId="434BDA97">
            <w:pPr>
              <w:pStyle w:val="13"/>
              <w:spacing w:line="273" w:lineRule="exact"/>
              <w:ind w:left="107"/>
              <w:rPr>
                <w:sz w:val="22"/>
              </w:rPr>
            </w:pPr>
            <w:r>
              <w:rPr>
                <w:spacing w:val="-4"/>
                <w:sz w:val="22"/>
              </w:rPr>
              <w:t>的种类及用量</w:t>
            </w:r>
          </w:p>
        </w:tc>
        <w:tc>
          <w:tcPr>
            <w:tcW w:w="800" w:type="dxa"/>
          </w:tcPr>
          <w:p w14:paraId="7DE394FB">
            <w:pPr>
              <w:pStyle w:val="13"/>
              <w:spacing w:before="8"/>
              <w:rPr>
                <w:b/>
                <w:sz w:val="25"/>
              </w:rPr>
            </w:pPr>
          </w:p>
          <w:p w14:paraId="042CE746">
            <w:pPr>
              <w:pStyle w:val="13"/>
              <w:spacing w:before="1"/>
              <w:ind w:left="107"/>
              <w:rPr>
                <w:sz w:val="22"/>
              </w:rPr>
            </w:pPr>
            <w:r>
              <w:rPr>
                <w:spacing w:val="-6"/>
                <w:sz w:val="22"/>
              </w:rPr>
              <w:t>评价</w:t>
            </w:r>
          </w:p>
        </w:tc>
        <w:tc>
          <w:tcPr>
            <w:tcW w:w="800" w:type="dxa"/>
          </w:tcPr>
          <w:p w14:paraId="2E842A0C">
            <w:pPr>
              <w:pStyle w:val="13"/>
              <w:spacing w:before="8"/>
              <w:rPr>
                <w:b/>
                <w:sz w:val="25"/>
              </w:rPr>
            </w:pPr>
          </w:p>
          <w:p w14:paraId="4F5FB627">
            <w:pPr>
              <w:pStyle w:val="13"/>
              <w:spacing w:before="1"/>
              <w:ind w:left="106"/>
              <w:rPr>
                <w:sz w:val="22"/>
              </w:rPr>
            </w:pPr>
            <w:r>
              <w:rPr>
                <w:spacing w:val="-6"/>
                <w:sz w:val="22"/>
              </w:rPr>
              <w:t>居建</w:t>
            </w:r>
          </w:p>
        </w:tc>
      </w:tr>
      <w:tr w14:paraId="53CE0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78A5643B">
            <w:pPr>
              <w:rPr>
                <w:sz w:val="2"/>
                <w:szCs w:val="2"/>
              </w:rPr>
            </w:pPr>
          </w:p>
        </w:tc>
        <w:tc>
          <w:tcPr>
            <w:tcW w:w="2020" w:type="dxa"/>
          </w:tcPr>
          <w:p w14:paraId="0B56B810">
            <w:pPr>
              <w:pStyle w:val="13"/>
              <w:spacing w:before="129"/>
              <w:ind w:left="106"/>
              <w:rPr>
                <w:b/>
                <w:sz w:val="22"/>
              </w:rPr>
            </w:pPr>
            <w:r>
              <w:rPr>
                <w:b/>
                <w:spacing w:val="-4"/>
                <w:sz w:val="22"/>
              </w:rPr>
              <w:t>产品说明书</w:t>
            </w:r>
          </w:p>
        </w:tc>
        <w:tc>
          <w:tcPr>
            <w:tcW w:w="3960" w:type="dxa"/>
          </w:tcPr>
          <w:p w14:paraId="7390B726">
            <w:pPr>
              <w:pStyle w:val="13"/>
              <w:spacing w:before="129"/>
              <w:ind w:left="107"/>
              <w:rPr>
                <w:sz w:val="22"/>
              </w:rPr>
            </w:pPr>
            <w:r>
              <w:rPr>
                <w:spacing w:val="-3"/>
                <w:sz w:val="22"/>
              </w:rPr>
              <w:t>应包括部品部件的耐久性说明</w:t>
            </w:r>
          </w:p>
        </w:tc>
        <w:tc>
          <w:tcPr>
            <w:tcW w:w="800" w:type="dxa"/>
          </w:tcPr>
          <w:p w14:paraId="4C2EBA9D">
            <w:pPr>
              <w:pStyle w:val="13"/>
              <w:spacing w:before="129"/>
              <w:ind w:left="107"/>
              <w:rPr>
                <w:sz w:val="22"/>
              </w:rPr>
            </w:pPr>
            <w:r>
              <w:rPr>
                <w:spacing w:val="-6"/>
                <w:sz w:val="22"/>
              </w:rPr>
              <w:t>评价</w:t>
            </w:r>
          </w:p>
        </w:tc>
        <w:tc>
          <w:tcPr>
            <w:tcW w:w="800" w:type="dxa"/>
          </w:tcPr>
          <w:p w14:paraId="44597D4E">
            <w:pPr>
              <w:pStyle w:val="13"/>
              <w:spacing w:before="129"/>
              <w:ind w:left="106"/>
              <w:rPr>
                <w:sz w:val="22"/>
              </w:rPr>
            </w:pPr>
            <w:r>
              <w:rPr>
                <w:spacing w:val="-6"/>
                <w:sz w:val="22"/>
              </w:rPr>
              <w:t>居建</w:t>
            </w:r>
          </w:p>
        </w:tc>
      </w:tr>
      <w:tr w14:paraId="2BE45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14A1B2B8">
            <w:pPr>
              <w:rPr>
                <w:sz w:val="2"/>
                <w:szCs w:val="2"/>
              </w:rPr>
            </w:pPr>
          </w:p>
        </w:tc>
        <w:tc>
          <w:tcPr>
            <w:tcW w:w="2020" w:type="dxa"/>
          </w:tcPr>
          <w:p w14:paraId="0ECA097E">
            <w:pPr>
              <w:pStyle w:val="13"/>
              <w:spacing w:before="172"/>
              <w:ind w:left="106"/>
              <w:rPr>
                <w:b/>
                <w:sz w:val="22"/>
              </w:rPr>
            </w:pPr>
            <w:r>
              <w:rPr>
                <w:b/>
                <w:spacing w:val="-4"/>
                <w:sz w:val="22"/>
              </w:rPr>
              <w:t>产品性能检测报告</w:t>
            </w:r>
          </w:p>
        </w:tc>
        <w:tc>
          <w:tcPr>
            <w:tcW w:w="3960" w:type="dxa"/>
          </w:tcPr>
          <w:p w14:paraId="333FB541">
            <w:pPr>
              <w:pStyle w:val="13"/>
              <w:spacing w:before="16"/>
              <w:ind w:left="107"/>
              <w:rPr>
                <w:sz w:val="22"/>
              </w:rPr>
            </w:pPr>
            <w:r>
              <w:rPr>
                <w:spacing w:val="-3"/>
                <w:sz w:val="22"/>
              </w:rPr>
              <w:t>应包括建筑的主要管材、管线、关键和</w:t>
            </w:r>
          </w:p>
          <w:p w14:paraId="47BD2E5B">
            <w:pPr>
              <w:pStyle w:val="13"/>
              <w:spacing w:before="30" w:line="276" w:lineRule="exact"/>
              <w:ind w:left="107"/>
              <w:rPr>
                <w:sz w:val="22"/>
              </w:rPr>
            </w:pPr>
            <w:r>
              <w:rPr>
                <w:spacing w:val="-3"/>
                <w:sz w:val="22"/>
              </w:rPr>
              <w:t>活动配件的实际性能指标</w:t>
            </w:r>
          </w:p>
        </w:tc>
        <w:tc>
          <w:tcPr>
            <w:tcW w:w="800" w:type="dxa"/>
          </w:tcPr>
          <w:p w14:paraId="2327A4B0">
            <w:pPr>
              <w:pStyle w:val="13"/>
              <w:spacing w:before="172"/>
              <w:ind w:left="107"/>
              <w:rPr>
                <w:sz w:val="22"/>
              </w:rPr>
            </w:pPr>
            <w:r>
              <w:rPr>
                <w:spacing w:val="-6"/>
                <w:sz w:val="22"/>
              </w:rPr>
              <w:t>评价</w:t>
            </w:r>
          </w:p>
        </w:tc>
        <w:tc>
          <w:tcPr>
            <w:tcW w:w="800" w:type="dxa"/>
          </w:tcPr>
          <w:p w14:paraId="27E93FD3">
            <w:pPr>
              <w:pStyle w:val="13"/>
              <w:spacing w:before="172"/>
              <w:ind w:left="106"/>
              <w:rPr>
                <w:sz w:val="22"/>
              </w:rPr>
            </w:pPr>
            <w:r>
              <w:rPr>
                <w:spacing w:val="-6"/>
                <w:sz w:val="22"/>
              </w:rPr>
              <w:t>居建</w:t>
            </w:r>
          </w:p>
        </w:tc>
      </w:tr>
    </w:tbl>
    <w:p w14:paraId="5174D247">
      <w:pPr>
        <w:pStyle w:val="4"/>
        <w:spacing w:before="6"/>
        <w:rPr>
          <w:b/>
          <w:sz w:val="16"/>
        </w:rPr>
      </w:pPr>
    </w:p>
    <w:p w14:paraId="4E867CC8">
      <w:pPr>
        <w:spacing w:before="0"/>
        <w:ind w:left="800" w:right="0" w:firstLine="0"/>
        <w:jc w:val="left"/>
        <w:rPr>
          <w:b/>
          <w:sz w:val="21"/>
        </w:rPr>
      </w:pPr>
      <w:r>
        <w:rPr>
          <w:b/>
          <w:spacing w:val="-4"/>
          <w:sz w:val="21"/>
        </w:rPr>
        <w:t>实际提交材料：</w:t>
      </w:r>
    </w:p>
    <w:p w14:paraId="45610094">
      <w:pPr>
        <w:spacing w:after="0"/>
        <w:jc w:val="left"/>
        <w:rPr>
          <w:sz w:val="21"/>
        </w:rPr>
        <w:sectPr>
          <w:pgSz w:w="11910" w:h="16840"/>
          <w:pgMar w:top="1100" w:right="920" w:bottom="1180" w:left="1000" w:header="878" w:footer="993" w:gutter="0"/>
          <w:cols w:space="720" w:num="1"/>
        </w:sectPr>
      </w:pPr>
    </w:p>
    <w:p w14:paraId="2E79CBE4">
      <w:pPr>
        <w:pStyle w:val="4"/>
        <w:rPr>
          <w:b/>
          <w:sz w:val="20"/>
        </w:rPr>
      </w:pPr>
      <w:r>
        <w:drawing>
          <wp:anchor distT="0" distB="0" distL="0" distR="0" simplePos="0" relativeHeight="251712512" behindDoc="1" locked="0" layoutInCell="1" allowOverlap="1">
            <wp:simplePos x="0" y="0"/>
            <wp:positionH relativeFrom="page">
              <wp:posOffset>1680845</wp:posOffset>
            </wp:positionH>
            <wp:positionV relativeFrom="page">
              <wp:posOffset>2968625</wp:posOffset>
            </wp:positionV>
            <wp:extent cx="4723130" cy="4754245"/>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p>
    <w:p w14:paraId="3CC592D8">
      <w:pPr>
        <w:pStyle w:val="4"/>
        <w:spacing w:before="3"/>
        <w:rPr>
          <w:b/>
          <w:sz w:val="14"/>
        </w:rPr>
      </w:pPr>
    </w:p>
    <w:p w14:paraId="1947C264">
      <w:pPr>
        <w:pStyle w:val="4"/>
        <w:spacing w:before="70" w:line="417" w:lineRule="auto"/>
        <w:ind w:left="800" w:right="6455"/>
      </w:pPr>
      <w:r>
        <w:pict>
          <v:rect id="docshape84" o:spid="_x0000_s1191" o:spt="1" style="position:absolute;left:0pt;margin-left:90pt;margin-top:-22.65pt;height:0.7pt;width:415.3pt;mso-position-horizontal-relative:page;z-index:-251602944;mso-width-relative:page;mso-height-relative:page;" fillcolor="#000000" filled="t" stroked="f" coordsize="21600,21600">
            <v:path/>
            <v:fill on="t" focussize="0,0"/>
            <v:stroke on="f"/>
            <v:imagedata o:title=""/>
            <o:lock v:ext="edit"/>
          </v:rect>
        </w:pict>
      </w:r>
      <w:r>
        <w:pict>
          <v:group id="docshapegroup85" o:spid="_x0000_s1192" o:spt="203" style="position:absolute;left:0pt;margin-left:84.35pt;margin-top:-5.85pt;height:55.6pt;width:438.25pt;mso-position-horizontal-relative:page;z-index:-251602944;mso-width-relative:page;mso-height-relative:page;" coordorigin="1687,-117" coordsize="8765,1112">
            <o:lock v:ext="edit"/>
            <v:line id="_x0000_s1193" o:spid="_x0000_s1193" o:spt="20" style="position:absolute;left:1687;top:-112;height:0;width:8765;" stroked="t" coordsize="21600,21600">
              <v:path arrowok="t"/>
              <v:fill focussize="0,0"/>
              <v:stroke weight="0.48pt" color="#000000"/>
              <v:imagedata o:title=""/>
              <o:lock v:ext="edit"/>
            </v:line>
            <v:line id="_x0000_s1194" o:spid="_x0000_s1194" o:spt="20" style="position:absolute;left:1687;top:990;height:0;width:8765;" stroked="t" coordsize="21600,21600">
              <v:path arrowok="t"/>
              <v:fill focussize="0,0"/>
              <v:stroke weight="0.48pt" color="#000000"/>
              <v:imagedata o:title=""/>
              <o:lock v:ext="edit"/>
            </v:line>
            <v:line id="_x0000_s1195" o:spid="_x0000_s1195" o:spt="20" style="position:absolute;left:1692;top:-117;height:1102;width:0;" stroked="t" coordsize="21600,21600">
              <v:path arrowok="t"/>
              <v:fill focussize="0,0"/>
              <v:stroke weight="0.48pt" color="#000000"/>
              <v:imagedata o:title=""/>
              <o:lock v:ext="edit"/>
            </v:line>
            <v:line id="_x0000_s1196" o:spid="_x0000_s1196" o:spt="20" style="position:absolute;left:10447;top:-117;height:1102;width:0;" stroked="t" coordsize="21600,21600">
              <v:path arrowok="t"/>
              <v:fill focussize="0,0"/>
              <v:stroke weight="0.48pt" color="#000000"/>
              <v:imagedata o:title=""/>
              <o:lock v:ext="edit"/>
            </v:line>
          </v:group>
        </w:pict>
      </w:r>
      <w:bookmarkStart w:id="39" w:name="4.2.8提高建筑结构材料的耐久性。（总分10分）"/>
      <w:bookmarkEnd w:id="39"/>
      <w:r>
        <w:rPr>
          <w:spacing w:val="-2"/>
        </w:rPr>
        <w:t>给排水专业施工图及设计说明电气专业施工图及设计说明</w:t>
      </w:r>
    </w:p>
    <w:p w14:paraId="7902AE23">
      <w:pPr>
        <w:spacing w:after="0" w:line="417" w:lineRule="auto"/>
        <w:sectPr>
          <w:pgSz w:w="11910" w:h="16840"/>
          <w:pgMar w:top="1100" w:right="920" w:bottom="1180" w:left="1000" w:header="878" w:footer="993" w:gutter="0"/>
          <w:cols w:space="720" w:num="1"/>
        </w:sectPr>
      </w:pPr>
    </w:p>
    <w:p w14:paraId="30D3284A">
      <w:pPr>
        <w:pStyle w:val="4"/>
        <w:spacing w:before="4"/>
        <w:rPr>
          <w:sz w:val="29"/>
        </w:rPr>
      </w:pPr>
    </w:p>
    <w:p w14:paraId="5772FD14">
      <w:pPr>
        <w:pStyle w:val="12"/>
        <w:numPr>
          <w:ilvl w:val="2"/>
          <w:numId w:val="4"/>
        </w:numPr>
        <w:tabs>
          <w:tab w:val="left" w:pos="1465"/>
        </w:tabs>
        <w:spacing w:before="67" w:after="0" w:line="240" w:lineRule="auto"/>
        <w:ind w:left="1464" w:right="0" w:hanging="665"/>
        <w:jc w:val="left"/>
        <w:rPr>
          <w:b/>
          <w:sz w:val="24"/>
        </w:rPr>
      </w:pPr>
      <w:r>
        <w:pict>
          <v:rect id="docshape86" o:spid="_x0000_s1197" o:spt="1" style="position:absolute;left:0pt;margin-left:90pt;margin-top:-19.5pt;height:0.7pt;width:415.3pt;mso-position-horizontal-relative:page;z-index:-251601920;mso-width-relative:page;mso-height-relative:page;" fillcolor="#000000" filled="t" stroked="f" coordsize="21600,21600">
            <v:path/>
            <v:fill on="t" focussize="0,0"/>
            <v:stroke on="f"/>
            <v:imagedata o:title=""/>
            <o:lock v:ext="edit"/>
          </v:rect>
        </w:pict>
      </w:r>
      <w:r>
        <w:rPr>
          <w:b/>
          <w:spacing w:val="-2"/>
          <w:sz w:val="24"/>
        </w:rPr>
        <w:t>提高建筑结构材料的耐久性。（</w:t>
      </w:r>
      <w:r>
        <w:rPr>
          <w:b/>
          <w:spacing w:val="-21"/>
          <w:sz w:val="24"/>
        </w:rPr>
        <w:t xml:space="preserve">总分 </w:t>
      </w:r>
      <w:r>
        <w:rPr>
          <w:b/>
          <w:spacing w:val="-2"/>
          <w:sz w:val="24"/>
        </w:rPr>
        <w:t>10</w:t>
      </w:r>
      <w:r>
        <w:rPr>
          <w:b/>
          <w:spacing w:val="-30"/>
          <w:sz w:val="24"/>
        </w:rPr>
        <w:t xml:space="preserve"> 分</w:t>
      </w:r>
      <w:r>
        <w:rPr>
          <w:b/>
          <w:spacing w:val="-10"/>
          <w:sz w:val="24"/>
        </w:rPr>
        <w:t>）</w:t>
      </w:r>
    </w:p>
    <w:p w14:paraId="121C4767">
      <w:pPr>
        <w:pStyle w:val="4"/>
        <w:rPr>
          <w:rFonts w:ascii="黑体"/>
          <w:b/>
          <w:sz w:val="17"/>
        </w:rPr>
      </w:pPr>
    </w:p>
    <w:p w14:paraId="6BF1A9F4">
      <w:pPr>
        <w:spacing w:before="0" w:after="34"/>
        <w:ind w:left="800"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1CE5E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1EB0A1F2">
            <w:pPr>
              <w:pStyle w:val="13"/>
              <w:spacing w:before="19"/>
              <w:ind w:left="194"/>
              <w:rPr>
                <w:b/>
                <w:sz w:val="21"/>
              </w:rPr>
            </w:pPr>
            <w:r>
              <w:rPr>
                <w:b/>
                <w:w w:val="99"/>
                <w:sz w:val="21"/>
              </w:rPr>
              <w:t>序</w:t>
            </w:r>
          </w:p>
          <w:p w14:paraId="08442E97">
            <w:pPr>
              <w:pStyle w:val="13"/>
              <w:spacing w:before="43"/>
              <w:ind w:left="194"/>
              <w:rPr>
                <w:b/>
                <w:sz w:val="21"/>
              </w:rPr>
            </w:pPr>
            <w:r>
              <w:rPr>
                <w:b/>
                <w:w w:val="99"/>
                <w:sz w:val="21"/>
              </w:rPr>
              <w:t>号</w:t>
            </w:r>
          </w:p>
        </w:tc>
        <w:tc>
          <w:tcPr>
            <w:tcW w:w="5000" w:type="dxa"/>
          </w:tcPr>
          <w:p w14:paraId="2397C7B9">
            <w:pPr>
              <w:pStyle w:val="13"/>
              <w:spacing w:before="19"/>
              <w:ind w:left="201" w:right="192"/>
              <w:jc w:val="center"/>
              <w:rPr>
                <w:b/>
                <w:sz w:val="21"/>
              </w:rPr>
            </w:pPr>
            <w:r>
              <w:rPr>
                <w:b/>
                <w:spacing w:val="-4"/>
                <w:sz w:val="21"/>
              </w:rPr>
              <w:t>评价内容</w:t>
            </w:r>
          </w:p>
        </w:tc>
        <w:tc>
          <w:tcPr>
            <w:tcW w:w="1340" w:type="dxa"/>
          </w:tcPr>
          <w:p w14:paraId="2490F43E">
            <w:pPr>
              <w:pStyle w:val="13"/>
              <w:spacing w:before="19"/>
              <w:ind w:left="236" w:right="226"/>
              <w:jc w:val="center"/>
              <w:rPr>
                <w:b/>
                <w:sz w:val="21"/>
              </w:rPr>
            </w:pPr>
            <w:r>
              <w:rPr>
                <w:b/>
                <w:spacing w:val="-4"/>
                <w:sz w:val="21"/>
              </w:rPr>
              <w:t>评价分值</w:t>
            </w:r>
          </w:p>
          <w:p w14:paraId="4158D633">
            <w:pPr>
              <w:pStyle w:val="13"/>
              <w:spacing w:before="43"/>
              <w:ind w:left="236" w:right="226"/>
              <w:jc w:val="center"/>
              <w:rPr>
                <w:b/>
                <w:sz w:val="21"/>
              </w:rPr>
            </w:pPr>
            <w:r>
              <w:rPr>
                <w:b/>
                <w:spacing w:val="-2"/>
                <w:sz w:val="21"/>
              </w:rPr>
              <w:t>（分</w:t>
            </w:r>
            <w:r>
              <w:rPr>
                <w:b/>
                <w:spacing w:val="-10"/>
                <w:sz w:val="21"/>
              </w:rPr>
              <w:t>）</w:t>
            </w:r>
          </w:p>
        </w:tc>
        <w:tc>
          <w:tcPr>
            <w:tcW w:w="1360" w:type="dxa"/>
          </w:tcPr>
          <w:p w14:paraId="25314498">
            <w:pPr>
              <w:pStyle w:val="13"/>
              <w:spacing w:before="19"/>
              <w:ind w:left="244" w:right="237"/>
              <w:jc w:val="center"/>
              <w:rPr>
                <w:b/>
                <w:sz w:val="21"/>
              </w:rPr>
            </w:pPr>
            <w:r>
              <w:rPr>
                <w:b/>
                <w:spacing w:val="-4"/>
                <w:sz w:val="21"/>
              </w:rPr>
              <w:t>自评得分</w:t>
            </w:r>
          </w:p>
          <w:p w14:paraId="7D62F3E4">
            <w:pPr>
              <w:pStyle w:val="13"/>
              <w:spacing w:before="43"/>
              <w:ind w:left="244" w:right="237"/>
              <w:jc w:val="center"/>
              <w:rPr>
                <w:b/>
                <w:sz w:val="21"/>
              </w:rPr>
            </w:pPr>
            <w:r>
              <w:rPr>
                <w:b/>
                <w:spacing w:val="-2"/>
                <w:sz w:val="21"/>
              </w:rPr>
              <w:t>（分</w:t>
            </w:r>
            <w:r>
              <w:rPr>
                <w:b/>
                <w:spacing w:val="-10"/>
                <w:sz w:val="21"/>
              </w:rPr>
              <w:t>）</w:t>
            </w:r>
          </w:p>
        </w:tc>
      </w:tr>
      <w:tr w14:paraId="24FB8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00" w:type="dxa"/>
          </w:tcPr>
          <w:p w14:paraId="5F8D34A4">
            <w:pPr>
              <w:pStyle w:val="13"/>
              <w:spacing w:before="33"/>
              <w:ind w:left="8"/>
              <w:jc w:val="center"/>
              <w:rPr>
                <w:rFonts w:ascii="Times New Roman"/>
                <w:sz w:val="21"/>
              </w:rPr>
            </w:pPr>
            <w:r>
              <w:rPr>
                <w:rFonts w:ascii="Times New Roman"/>
                <w:w w:val="99"/>
                <w:sz w:val="21"/>
              </w:rPr>
              <w:t>1</w:t>
            </w:r>
          </w:p>
        </w:tc>
        <w:tc>
          <w:tcPr>
            <w:tcW w:w="5000" w:type="dxa"/>
          </w:tcPr>
          <w:p w14:paraId="6429A65F">
            <w:pPr>
              <w:pStyle w:val="13"/>
              <w:spacing w:before="14" w:line="278" w:lineRule="exact"/>
              <w:ind w:left="107"/>
              <w:rPr>
                <w:sz w:val="22"/>
              </w:rPr>
            </w:pPr>
            <w:r>
              <w:rPr>
                <w:spacing w:val="-2"/>
                <w:sz w:val="22"/>
              </w:rPr>
              <w:t xml:space="preserve">建筑结构材料按 </w:t>
            </w:r>
            <w:r>
              <w:rPr>
                <w:sz w:val="22"/>
              </w:rPr>
              <w:t>100</w:t>
            </w:r>
            <w:r>
              <w:rPr>
                <w:spacing w:val="-4"/>
                <w:sz w:val="22"/>
              </w:rPr>
              <w:t xml:space="preserve"> 年进行耐久性设计</w:t>
            </w:r>
          </w:p>
        </w:tc>
        <w:tc>
          <w:tcPr>
            <w:tcW w:w="1340" w:type="dxa"/>
          </w:tcPr>
          <w:p w14:paraId="1DAC4CFF">
            <w:pPr>
              <w:pStyle w:val="13"/>
              <w:spacing w:before="14" w:line="278" w:lineRule="exact"/>
              <w:ind w:left="236" w:right="224"/>
              <w:jc w:val="center"/>
              <w:rPr>
                <w:sz w:val="22"/>
              </w:rPr>
            </w:pPr>
            <w:r>
              <w:rPr>
                <w:spacing w:val="-5"/>
                <w:sz w:val="22"/>
              </w:rPr>
              <w:t>10</w:t>
            </w:r>
          </w:p>
        </w:tc>
        <w:tc>
          <w:tcPr>
            <w:tcW w:w="1360" w:type="dxa"/>
            <w:vMerge w:val="restart"/>
          </w:tcPr>
          <w:p w14:paraId="40E8D1A5">
            <w:pPr>
              <w:pStyle w:val="13"/>
              <w:rPr>
                <w:b/>
                <w:sz w:val="22"/>
              </w:rPr>
            </w:pPr>
          </w:p>
          <w:p w14:paraId="61ECEB43">
            <w:pPr>
              <w:pStyle w:val="13"/>
              <w:rPr>
                <w:b/>
                <w:sz w:val="22"/>
              </w:rPr>
            </w:pPr>
          </w:p>
          <w:p w14:paraId="3CB0E9D9">
            <w:pPr>
              <w:pStyle w:val="13"/>
              <w:spacing w:before="4"/>
              <w:rPr>
                <w:b/>
                <w:sz w:val="18"/>
              </w:rPr>
            </w:pPr>
          </w:p>
          <w:p w14:paraId="71F2688C">
            <w:pPr>
              <w:pStyle w:val="13"/>
              <w:ind w:left="10"/>
              <w:jc w:val="center"/>
              <w:rPr>
                <w:sz w:val="22"/>
              </w:rPr>
            </w:pPr>
            <w:r>
              <w:rPr>
                <w:w w:val="100"/>
                <w:sz w:val="22"/>
              </w:rPr>
              <w:t>0</w:t>
            </w:r>
          </w:p>
        </w:tc>
      </w:tr>
      <w:tr w14:paraId="2DEF4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600" w:type="dxa"/>
          </w:tcPr>
          <w:p w14:paraId="02A9F4D8">
            <w:pPr>
              <w:pStyle w:val="13"/>
              <w:rPr>
                <w:b/>
                <w:sz w:val="22"/>
              </w:rPr>
            </w:pPr>
          </w:p>
          <w:p w14:paraId="4875A227">
            <w:pPr>
              <w:pStyle w:val="13"/>
              <w:spacing w:before="12"/>
              <w:rPr>
                <w:b/>
                <w:sz w:val="27"/>
              </w:rPr>
            </w:pPr>
          </w:p>
          <w:p w14:paraId="120919C3">
            <w:pPr>
              <w:pStyle w:val="13"/>
              <w:ind w:left="10"/>
              <w:jc w:val="center"/>
              <w:rPr>
                <w:sz w:val="22"/>
              </w:rPr>
            </w:pPr>
            <w:r>
              <w:rPr>
                <w:w w:val="100"/>
                <w:sz w:val="22"/>
              </w:rPr>
              <w:t>2</w:t>
            </w:r>
          </w:p>
        </w:tc>
        <w:tc>
          <w:tcPr>
            <w:tcW w:w="5000" w:type="dxa"/>
          </w:tcPr>
          <w:p w14:paraId="3AC76E93">
            <w:pPr>
              <w:pStyle w:val="13"/>
              <w:spacing w:before="16" w:line="266" w:lineRule="auto"/>
              <w:ind w:left="107" w:right="94"/>
              <w:jc w:val="both"/>
              <w:rPr>
                <w:sz w:val="22"/>
              </w:rPr>
            </w:pPr>
            <w:r>
              <w:rPr>
                <w:spacing w:val="-6"/>
                <w:sz w:val="22"/>
              </w:rPr>
              <w:t>采用耐久性能好的建筑结构材料，满足下列条件之</w:t>
            </w:r>
            <w:r>
              <w:rPr>
                <w:sz w:val="22"/>
              </w:rPr>
              <w:t>一:1)</w:t>
            </w:r>
            <w:r>
              <w:rPr>
                <w:spacing w:val="-10"/>
                <w:sz w:val="22"/>
              </w:rPr>
              <w:t xml:space="preserve"> 对于混凝土构件，提高钢筋保护层厚度或采</w:t>
            </w:r>
            <w:r>
              <w:rPr>
                <w:sz w:val="22"/>
              </w:rPr>
              <w:t>用高耐久混凝土；2) 对于钢构件，采用耐候结构钢或耐候型防腐涂料；3) 对于木构件，采用防腐</w:t>
            </w:r>
          </w:p>
          <w:p w14:paraId="68F24265">
            <w:pPr>
              <w:pStyle w:val="13"/>
              <w:spacing w:line="272" w:lineRule="exact"/>
              <w:ind w:left="107"/>
              <w:rPr>
                <w:sz w:val="22"/>
              </w:rPr>
            </w:pPr>
            <w:r>
              <w:rPr>
                <w:spacing w:val="-3"/>
                <w:sz w:val="22"/>
              </w:rPr>
              <w:t>木材、耐久木材或耐久木制品</w:t>
            </w:r>
          </w:p>
        </w:tc>
        <w:tc>
          <w:tcPr>
            <w:tcW w:w="1340" w:type="dxa"/>
          </w:tcPr>
          <w:p w14:paraId="26F4996B">
            <w:pPr>
              <w:pStyle w:val="13"/>
              <w:rPr>
                <w:b/>
                <w:sz w:val="22"/>
              </w:rPr>
            </w:pPr>
          </w:p>
          <w:p w14:paraId="27F9B01D">
            <w:pPr>
              <w:pStyle w:val="13"/>
              <w:spacing w:before="12"/>
              <w:rPr>
                <w:b/>
                <w:sz w:val="27"/>
              </w:rPr>
            </w:pPr>
          </w:p>
          <w:p w14:paraId="6867AC0C">
            <w:pPr>
              <w:pStyle w:val="13"/>
              <w:ind w:left="236" w:right="224"/>
              <w:jc w:val="center"/>
              <w:rPr>
                <w:sz w:val="22"/>
              </w:rPr>
            </w:pPr>
            <w:r>
              <w:rPr>
                <w:spacing w:val="-5"/>
                <w:sz w:val="22"/>
              </w:rPr>
              <w:t>10</w:t>
            </w:r>
          </w:p>
        </w:tc>
        <w:tc>
          <w:tcPr>
            <w:tcW w:w="1360" w:type="dxa"/>
            <w:vMerge w:val="continue"/>
            <w:tcBorders>
              <w:top w:val="nil"/>
            </w:tcBorders>
          </w:tcPr>
          <w:p w14:paraId="3DAA2B2F">
            <w:pPr>
              <w:rPr>
                <w:sz w:val="2"/>
                <w:szCs w:val="2"/>
              </w:rPr>
            </w:pPr>
          </w:p>
        </w:tc>
      </w:tr>
      <w:tr w14:paraId="13450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00" w:type="dxa"/>
            <w:gridSpan w:val="2"/>
          </w:tcPr>
          <w:p w14:paraId="2900B3C0">
            <w:pPr>
              <w:pStyle w:val="13"/>
              <w:spacing w:before="21"/>
              <w:ind w:left="2363" w:right="2357"/>
              <w:jc w:val="center"/>
              <w:rPr>
                <w:sz w:val="21"/>
              </w:rPr>
            </w:pPr>
            <w:r>
              <w:rPr>
                <w:spacing w:val="-8"/>
                <w:sz w:val="21"/>
              </w:rPr>
              <w:t>合计</w:t>
            </w:r>
          </w:p>
        </w:tc>
        <w:tc>
          <w:tcPr>
            <w:tcW w:w="1340" w:type="dxa"/>
          </w:tcPr>
          <w:p w14:paraId="21310E73">
            <w:pPr>
              <w:pStyle w:val="13"/>
              <w:spacing w:before="15" w:line="276" w:lineRule="exact"/>
              <w:ind w:left="236" w:right="224"/>
              <w:jc w:val="center"/>
              <w:rPr>
                <w:sz w:val="22"/>
              </w:rPr>
            </w:pPr>
            <w:r>
              <w:rPr>
                <w:spacing w:val="-5"/>
                <w:sz w:val="22"/>
              </w:rPr>
              <w:t>10</w:t>
            </w:r>
          </w:p>
        </w:tc>
        <w:tc>
          <w:tcPr>
            <w:tcW w:w="1360" w:type="dxa"/>
          </w:tcPr>
          <w:p w14:paraId="1E3AE7B9">
            <w:pPr>
              <w:pStyle w:val="13"/>
              <w:spacing w:before="15" w:line="276" w:lineRule="exact"/>
              <w:ind w:left="10"/>
              <w:jc w:val="center"/>
              <w:rPr>
                <w:sz w:val="22"/>
              </w:rPr>
            </w:pPr>
            <w:r>
              <w:rPr>
                <w:w w:val="100"/>
                <w:sz w:val="22"/>
              </w:rPr>
              <w:t>0</w:t>
            </w:r>
          </w:p>
        </w:tc>
      </w:tr>
    </w:tbl>
    <w:p w14:paraId="66932F5C">
      <w:pPr>
        <w:pStyle w:val="4"/>
        <w:spacing w:before="11"/>
        <w:rPr>
          <w:b/>
          <w:sz w:val="31"/>
        </w:rPr>
      </w:pPr>
    </w:p>
    <w:p w14:paraId="42881F0A">
      <w:pPr>
        <w:spacing w:before="0"/>
        <w:ind w:left="800" w:right="0" w:firstLine="0"/>
        <w:jc w:val="left"/>
        <w:rPr>
          <w:b/>
          <w:sz w:val="24"/>
        </w:rPr>
      </w:pPr>
      <w:r>
        <w:pict>
          <v:group id="docshapegroup87" o:spid="_x0000_s1198" o:spt="203" style="position:absolute;left:0pt;margin-left:90.3pt;margin-top:-50.9pt;height:374.4pt;width:414.7pt;mso-position-horizontal-relative:page;z-index:-251601920;mso-width-relative:page;mso-height-relative:page;" coordorigin="1806,-1018" coordsize="8294,7488">
            <o:lock v:ext="edit"/>
            <v:shape id="docshape88" o:spid="_x0000_s1199" o:spt="75" type="#_x0000_t75" style="position:absolute;left:2647;top:-1019;height:7488;width:7438;" filled="f" stroked="f" coordsize="21600,21600">
              <v:path/>
              <v:fill on="f" focussize="0,0"/>
              <v:stroke on="f"/>
              <v:imagedata r:id="rId40" o:title=""/>
              <o:lock v:ext="edit" aspectratio="t"/>
            </v:shape>
            <v:line id="_x0000_s1200" o:spid="_x0000_s1200" o:spt="20" style="position:absolute;left:1806;top:1094;height:0;width:8294;" stroked="t" coordsize="21600,21600">
              <v:path arrowok="t"/>
              <v:fill focussize="0,0"/>
              <v:stroke weight="0.48pt" color="#000000"/>
              <v:imagedata o:title=""/>
              <o:lock v:ext="edit"/>
            </v:line>
            <v:line id="_x0000_s1201" o:spid="_x0000_s1201" o:spt="20" style="position:absolute;left:1806;top:2054;height:0;width:8294;" stroked="t" coordsize="21600,21600">
              <v:path arrowok="t"/>
              <v:fill focussize="0,0"/>
              <v:stroke weight="0.48pt" color="#000000"/>
              <v:imagedata o:title=""/>
              <o:lock v:ext="edit"/>
            </v:line>
            <v:line id="_x0000_s1202" o:spid="_x0000_s1202" o:spt="20" style="position:absolute;left:1811;top:1089;height:960;width:0;" stroked="t" coordsize="21600,21600">
              <v:path arrowok="t"/>
              <v:fill focussize="0,0"/>
              <v:stroke weight="0.48pt" color="#000000"/>
              <v:imagedata o:title=""/>
              <o:lock v:ext="edit"/>
            </v:line>
            <v:line id="_x0000_s1203" o:spid="_x0000_s1203" o:spt="20" style="position:absolute;left:10095;top:1089;height:960;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2BD81FA5">
      <w:pPr>
        <w:pStyle w:val="12"/>
        <w:numPr>
          <w:ilvl w:val="3"/>
          <w:numId w:val="4"/>
        </w:numPr>
        <w:tabs>
          <w:tab w:val="left" w:pos="1219"/>
          <w:tab w:val="left" w:pos="1220"/>
        </w:tabs>
        <w:spacing w:before="85" w:after="0" w:line="240" w:lineRule="auto"/>
        <w:ind w:left="1220" w:right="0" w:hanging="420"/>
        <w:jc w:val="left"/>
        <w:rPr>
          <w:rFonts w:hint="eastAsia" w:ascii="宋体" w:hAnsi="宋体" w:eastAsia="宋体"/>
          <w:b/>
          <w:sz w:val="21"/>
        </w:rPr>
      </w:pPr>
      <w:r>
        <w:rPr>
          <w:rFonts w:hint="eastAsia" w:ascii="宋体" w:hAnsi="宋体" w:eastAsia="宋体"/>
          <w:b/>
          <w:spacing w:val="-3"/>
          <w:sz w:val="21"/>
        </w:rPr>
        <w:t>混凝土结构高耐久性混凝土使用情况：</w:t>
      </w:r>
    </w:p>
    <w:p w14:paraId="757BD288">
      <w:pPr>
        <w:pStyle w:val="4"/>
        <w:spacing w:before="106"/>
        <w:ind w:left="800"/>
      </w:pPr>
      <w:r>
        <w:rPr>
          <w:spacing w:val="-3"/>
        </w:rPr>
        <w:t>本项目采用的高耐久性混凝土的使用部位、用量及性能参数，以及满足的现行标准要求。</w:t>
      </w:r>
    </w:p>
    <w:p w14:paraId="7514A7D7">
      <w:pPr>
        <w:pStyle w:val="4"/>
        <w:rPr>
          <w:sz w:val="20"/>
        </w:rPr>
      </w:pPr>
    </w:p>
    <w:p w14:paraId="1F8E5297">
      <w:pPr>
        <w:pStyle w:val="4"/>
        <w:rPr>
          <w:sz w:val="20"/>
        </w:rPr>
      </w:pPr>
    </w:p>
    <w:p w14:paraId="5DA2D3F5">
      <w:pPr>
        <w:pStyle w:val="4"/>
        <w:rPr>
          <w:sz w:val="20"/>
        </w:rPr>
      </w:pPr>
    </w:p>
    <w:p w14:paraId="51779845">
      <w:pPr>
        <w:pStyle w:val="4"/>
        <w:spacing w:before="12"/>
        <w:rPr>
          <w:sz w:val="17"/>
        </w:rPr>
      </w:pPr>
    </w:p>
    <w:p w14:paraId="3ABA7F37">
      <w:pPr>
        <w:pStyle w:val="12"/>
        <w:numPr>
          <w:ilvl w:val="3"/>
          <w:numId w:val="4"/>
        </w:numPr>
        <w:tabs>
          <w:tab w:val="left" w:pos="1219"/>
          <w:tab w:val="left" w:pos="1220"/>
        </w:tabs>
        <w:spacing w:before="78" w:after="0" w:line="240" w:lineRule="auto"/>
        <w:ind w:left="1220" w:right="0" w:hanging="420"/>
        <w:jc w:val="left"/>
        <w:rPr>
          <w:rFonts w:hint="eastAsia" w:ascii="宋体" w:hAnsi="宋体" w:eastAsia="宋体"/>
          <w:b/>
          <w:sz w:val="21"/>
        </w:rPr>
      </w:pPr>
      <w:r>
        <w:rPr>
          <w:rFonts w:hint="eastAsia" w:ascii="宋体" w:hAnsi="宋体" w:eastAsia="宋体"/>
          <w:b/>
          <w:spacing w:val="-3"/>
          <w:sz w:val="21"/>
        </w:rPr>
        <w:t>钢结构耐候结构钢或耐候型防腐涂料使用情况：</w:t>
      </w:r>
    </w:p>
    <w:p w14:paraId="7109E31D">
      <w:pPr>
        <w:pStyle w:val="4"/>
        <w:spacing w:before="103" w:line="333" w:lineRule="auto"/>
        <w:ind w:left="800" w:right="879"/>
      </w:pPr>
      <w:r>
        <w:pict>
          <v:group id="docshapegroup89" o:spid="_x0000_s1204" o:spt="203" style="position:absolute;left:0pt;margin-left:90.3pt;margin-top:40.05pt;height:48.5pt;width:414.7pt;mso-position-horizontal-relative:page;z-index:-251600896;mso-width-relative:page;mso-height-relative:page;" coordorigin="1806,801" coordsize="8294,970">
            <o:lock v:ext="edit"/>
            <v:line id="_x0000_s1205" o:spid="_x0000_s1205" o:spt="20" style="position:absolute;left:1806;top:806;height:0;width:8294;" stroked="t" coordsize="21600,21600">
              <v:path arrowok="t"/>
              <v:fill focussize="0,0"/>
              <v:stroke weight="0.48pt" color="#000000"/>
              <v:imagedata o:title=""/>
              <o:lock v:ext="edit"/>
            </v:line>
            <v:line id="_x0000_s1206" o:spid="_x0000_s1206" o:spt="20" style="position:absolute;left:1806;top:1766;height:0;width:8294;" stroked="t" coordsize="21600,21600">
              <v:path arrowok="t"/>
              <v:fill focussize="0,0"/>
              <v:stroke weight="0.48pt" color="#000000"/>
              <v:imagedata o:title=""/>
              <o:lock v:ext="edit"/>
            </v:line>
            <v:line id="_x0000_s1207" o:spid="_x0000_s1207" o:spt="20" style="position:absolute;left:1811;top:801;height:960;width:0;" stroked="t" coordsize="21600,21600">
              <v:path arrowok="t"/>
              <v:fill focussize="0,0"/>
              <v:stroke weight="0.48pt" color="#000000"/>
              <v:imagedata o:title=""/>
              <o:lock v:ext="edit"/>
            </v:line>
            <v:line id="_x0000_s1208" o:spid="_x0000_s1208" o:spt="20" style="position:absolute;left:10095;top:801;height:960;width:0;" stroked="t" coordsize="21600,21600">
              <v:path arrowok="t"/>
              <v:fill focussize="0,0"/>
              <v:stroke weight="0.48pt" color="#000000"/>
              <v:imagedata o:title=""/>
              <o:lock v:ext="edit"/>
            </v:line>
          </v:group>
        </w:pict>
      </w:r>
      <w:r>
        <w:rPr>
          <w:spacing w:val="-4"/>
        </w:rPr>
        <w:t>本项目采用的耐候结构钢或耐候型防腐涂料的使用部位、用量及性能参数，以及满足的现行</w:t>
      </w:r>
      <w:r>
        <w:rPr>
          <w:spacing w:val="-2"/>
        </w:rPr>
        <w:t>标准要求。</w:t>
      </w:r>
    </w:p>
    <w:p w14:paraId="2A3AC225">
      <w:pPr>
        <w:pStyle w:val="4"/>
        <w:rPr>
          <w:sz w:val="20"/>
        </w:rPr>
      </w:pPr>
    </w:p>
    <w:p w14:paraId="1A657F8E">
      <w:pPr>
        <w:pStyle w:val="4"/>
        <w:rPr>
          <w:sz w:val="20"/>
        </w:rPr>
      </w:pPr>
    </w:p>
    <w:p w14:paraId="404686EC">
      <w:pPr>
        <w:pStyle w:val="4"/>
        <w:spacing w:before="11"/>
        <w:rPr>
          <w:sz w:val="29"/>
        </w:rPr>
      </w:pPr>
    </w:p>
    <w:p w14:paraId="605849B5">
      <w:pPr>
        <w:pStyle w:val="12"/>
        <w:numPr>
          <w:ilvl w:val="3"/>
          <w:numId w:val="4"/>
        </w:numPr>
        <w:tabs>
          <w:tab w:val="left" w:pos="1219"/>
          <w:tab w:val="left" w:pos="1220"/>
        </w:tabs>
        <w:spacing w:before="78" w:after="0" w:line="240" w:lineRule="auto"/>
        <w:ind w:left="1220" w:right="0" w:hanging="420"/>
        <w:jc w:val="left"/>
        <w:rPr>
          <w:rFonts w:hint="eastAsia" w:ascii="宋体" w:hAnsi="宋体" w:eastAsia="宋体"/>
          <w:b/>
          <w:sz w:val="21"/>
        </w:rPr>
      </w:pPr>
      <w:r>
        <w:rPr>
          <w:rFonts w:hint="eastAsia" w:ascii="宋体" w:hAnsi="宋体" w:eastAsia="宋体"/>
          <w:b/>
          <w:spacing w:val="-3"/>
          <w:sz w:val="21"/>
        </w:rPr>
        <w:t>防腐木材、耐久木材或耐久木制品使用情况：</w:t>
      </w:r>
    </w:p>
    <w:p w14:paraId="7EC50212">
      <w:pPr>
        <w:pStyle w:val="4"/>
        <w:spacing w:before="103" w:line="333" w:lineRule="auto"/>
        <w:ind w:left="800" w:right="879"/>
      </w:pPr>
      <w:r>
        <w:pict>
          <v:group id="docshapegroup90" o:spid="_x0000_s1209" o:spt="203" style="position:absolute;left:0pt;margin-left:90.3pt;margin-top:40.05pt;height:48.5pt;width:414.7pt;mso-position-horizontal-relative:page;z-index:-251600896;mso-width-relative:page;mso-height-relative:page;" coordorigin="1806,801" coordsize="8294,970">
            <o:lock v:ext="edit"/>
            <v:line id="_x0000_s1210" o:spid="_x0000_s1210" o:spt="20" style="position:absolute;left:1806;top:806;height:0;width:8294;" stroked="t" coordsize="21600,21600">
              <v:path arrowok="t"/>
              <v:fill focussize="0,0"/>
              <v:stroke weight="0.48pt" color="#000000"/>
              <v:imagedata o:title=""/>
              <o:lock v:ext="edit"/>
            </v:line>
            <v:line id="_x0000_s1211" o:spid="_x0000_s1211" o:spt="20" style="position:absolute;left:1806;top:1766;height:0;width:8294;" stroked="t" coordsize="21600,21600">
              <v:path arrowok="t"/>
              <v:fill focussize="0,0"/>
              <v:stroke weight="0.48pt" color="#000000"/>
              <v:imagedata o:title=""/>
              <o:lock v:ext="edit"/>
            </v:line>
            <v:line id="_x0000_s1212" o:spid="_x0000_s1212" o:spt="20" style="position:absolute;left:1811;top:801;height:960;width:0;" stroked="t" coordsize="21600,21600">
              <v:path arrowok="t"/>
              <v:fill focussize="0,0"/>
              <v:stroke weight="0.48pt" color="#000000"/>
              <v:imagedata o:title=""/>
              <o:lock v:ext="edit"/>
            </v:line>
            <v:line id="_x0000_s1213" o:spid="_x0000_s1213" o:spt="20" style="position:absolute;left:10095;top:801;height:960;width:0;" stroked="t" coordsize="21600,21600">
              <v:path arrowok="t"/>
              <v:fill focussize="0,0"/>
              <v:stroke weight="0.48pt" color="#000000"/>
              <v:imagedata o:title=""/>
              <o:lock v:ext="edit"/>
            </v:line>
          </v:group>
        </w:pict>
      </w:r>
      <w:r>
        <w:rPr>
          <w:spacing w:val="-4"/>
        </w:rPr>
        <w:t>本项目采用的防腐木材、耐久木材或耐久木制品的使用部位、用量及性能参数，以及满足的</w:t>
      </w:r>
      <w:r>
        <w:rPr>
          <w:spacing w:val="-2"/>
        </w:rPr>
        <w:t>现行标准要求。</w:t>
      </w:r>
    </w:p>
    <w:p w14:paraId="326E8088">
      <w:pPr>
        <w:pStyle w:val="4"/>
        <w:rPr>
          <w:sz w:val="20"/>
        </w:rPr>
      </w:pPr>
    </w:p>
    <w:p w14:paraId="1212BBE5">
      <w:pPr>
        <w:pStyle w:val="4"/>
        <w:rPr>
          <w:sz w:val="20"/>
        </w:rPr>
      </w:pPr>
    </w:p>
    <w:p w14:paraId="4027C31D">
      <w:pPr>
        <w:pStyle w:val="4"/>
        <w:rPr>
          <w:sz w:val="20"/>
        </w:rPr>
      </w:pPr>
    </w:p>
    <w:p w14:paraId="3454F330">
      <w:pPr>
        <w:pStyle w:val="4"/>
        <w:rPr>
          <w:sz w:val="20"/>
        </w:rPr>
      </w:pPr>
    </w:p>
    <w:p w14:paraId="56E9F21C">
      <w:pPr>
        <w:pStyle w:val="4"/>
        <w:spacing w:before="7"/>
        <w:rPr>
          <w:sz w:val="18"/>
        </w:rPr>
      </w:pPr>
    </w:p>
    <w:p w14:paraId="53A3E6E3">
      <w:pPr>
        <w:pStyle w:val="3"/>
        <w:spacing w:before="67"/>
        <w:rPr>
          <w:rFonts w:hint="eastAsia" w:ascii="宋体" w:eastAsia="宋体"/>
        </w:rPr>
      </w:pPr>
      <w:r>
        <w:rPr>
          <w:rFonts w:hint="eastAsia" w:ascii="宋体" w:eastAsia="宋体"/>
          <w:spacing w:val="-2"/>
        </w:rPr>
        <w:t>3</w:t>
      </w:r>
      <w:r>
        <w:rPr>
          <w:rFonts w:hint="eastAsia" w:ascii="宋体" w:eastAsia="宋体"/>
          <w:spacing w:val="-14"/>
        </w:rPr>
        <w:t>、 证明材料</w:t>
      </w:r>
    </w:p>
    <w:p w14:paraId="5FC8C7AD">
      <w:pPr>
        <w:pStyle w:val="4"/>
        <w:spacing w:before="7"/>
        <w:rPr>
          <w:b/>
          <w:sz w:val="18"/>
        </w:rPr>
      </w:pPr>
    </w:p>
    <w:p w14:paraId="6F306423">
      <w:pPr>
        <w:spacing w:before="0"/>
        <w:ind w:left="1160" w:right="0" w:firstLine="0"/>
        <w:jc w:val="left"/>
        <w:rPr>
          <w:b/>
          <w:sz w:val="21"/>
        </w:rPr>
      </w:pPr>
      <w:r>
        <w:rPr>
          <w:b/>
          <w:spacing w:val="-3"/>
          <w:sz w:val="21"/>
        </w:rPr>
        <w:t>建议提交材料及技术要求：</w:t>
      </w:r>
    </w:p>
    <w:p w14:paraId="63A1B04E">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4F76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022072B9">
            <w:pPr>
              <w:pStyle w:val="13"/>
              <w:spacing w:before="16"/>
              <w:ind w:left="148"/>
              <w:rPr>
                <w:b/>
                <w:sz w:val="22"/>
              </w:rPr>
            </w:pPr>
            <w:r>
              <w:rPr>
                <w:b/>
                <w:spacing w:val="-6"/>
                <w:sz w:val="22"/>
              </w:rPr>
              <w:t>专业</w:t>
            </w:r>
          </w:p>
          <w:p w14:paraId="16D11735">
            <w:pPr>
              <w:pStyle w:val="13"/>
              <w:spacing w:before="30" w:line="276" w:lineRule="exact"/>
              <w:ind w:left="148"/>
              <w:rPr>
                <w:b/>
                <w:sz w:val="22"/>
              </w:rPr>
            </w:pPr>
            <w:r>
              <w:rPr>
                <w:b/>
                <w:spacing w:val="-6"/>
                <w:sz w:val="22"/>
              </w:rPr>
              <w:t>分类</w:t>
            </w:r>
          </w:p>
        </w:tc>
        <w:tc>
          <w:tcPr>
            <w:tcW w:w="2020" w:type="dxa"/>
            <w:shd w:val="clear" w:color="auto" w:fill="DBE4F0"/>
          </w:tcPr>
          <w:p w14:paraId="7F942F63">
            <w:pPr>
              <w:pStyle w:val="13"/>
              <w:spacing w:before="172"/>
              <w:ind w:left="106"/>
              <w:rPr>
                <w:b/>
                <w:sz w:val="22"/>
              </w:rPr>
            </w:pPr>
            <w:r>
              <w:rPr>
                <w:b/>
                <w:spacing w:val="-4"/>
                <w:sz w:val="22"/>
              </w:rPr>
              <w:t>材料名称</w:t>
            </w:r>
          </w:p>
        </w:tc>
        <w:tc>
          <w:tcPr>
            <w:tcW w:w="3960" w:type="dxa"/>
            <w:shd w:val="clear" w:color="auto" w:fill="DBE4F0"/>
          </w:tcPr>
          <w:p w14:paraId="52725852">
            <w:pPr>
              <w:pStyle w:val="13"/>
              <w:spacing w:before="172"/>
              <w:ind w:left="107"/>
              <w:rPr>
                <w:b/>
                <w:sz w:val="22"/>
              </w:rPr>
            </w:pPr>
            <w:r>
              <w:rPr>
                <w:b/>
                <w:spacing w:val="-4"/>
                <w:sz w:val="22"/>
              </w:rPr>
              <w:t>技术要求</w:t>
            </w:r>
          </w:p>
        </w:tc>
        <w:tc>
          <w:tcPr>
            <w:tcW w:w="800" w:type="dxa"/>
            <w:shd w:val="clear" w:color="auto" w:fill="DBE4F0"/>
          </w:tcPr>
          <w:p w14:paraId="5C2F5031">
            <w:pPr>
              <w:pStyle w:val="13"/>
              <w:spacing w:before="16"/>
              <w:ind w:left="107"/>
              <w:rPr>
                <w:b/>
                <w:sz w:val="22"/>
              </w:rPr>
            </w:pPr>
            <w:r>
              <w:rPr>
                <w:b/>
                <w:spacing w:val="-6"/>
                <w:sz w:val="22"/>
              </w:rPr>
              <w:t>评价</w:t>
            </w:r>
          </w:p>
          <w:p w14:paraId="5789AFBF">
            <w:pPr>
              <w:pStyle w:val="13"/>
              <w:spacing w:before="30" w:line="276" w:lineRule="exact"/>
              <w:ind w:left="107"/>
              <w:rPr>
                <w:b/>
                <w:sz w:val="22"/>
              </w:rPr>
            </w:pPr>
            <w:r>
              <w:rPr>
                <w:b/>
                <w:spacing w:val="-6"/>
                <w:sz w:val="22"/>
              </w:rPr>
              <w:t>阶段</w:t>
            </w:r>
          </w:p>
        </w:tc>
        <w:tc>
          <w:tcPr>
            <w:tcW w:w="800" w:type="dxa"/>
            <w:shd w:val="clear" w:color="auto" w:fill="DBE4F0"/>
          </w:tcPr>
          <w:p w14:paraId="6FC208F5">
            <w:pPr>
              <w:pStyle w:val="13"/>
              <w:spacing w:before="16"/>
              <w:ind w:left="106"/>
              <w:rPr>
                <w:b/>
                <w:sz w:val="22"/>
              </w:rPr>
            </w:pPr>
            <w:r>
              <w:rPr>
                <w:b/>
                <w:spacing w:val="-6"/>
                <w:sz w:val="22"/>
              </w:rPr>
              <w:t>建筑</w:t>
            </w:r>
          </w:p>
          <w:p w14:paraId="350254BB">
            <w:pPr>
              <w:pStyle w:val="13"/>
              <w:spacing w:before="30" w:line="276" w:lineRule="exact"/>
              <w:ind w:left="106"/>
              <w:rPr>
                <w:b/>
                <w:sz w:val="22"/>
              </w:rPr>
            </w:pPr>
            <w:r>
              <w:rPr>
                <w:b/>
                <w:spacing w:val="-6"/>
                <w:sz w:val="22"/>
              </w:rPr>
              <w:t>类型</w:t>
            </w:r>
          </w:p>
        </w:tc>
      </w:tr>
      <w:tr w14:paraId="00A37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40" w:type="dxa"/>
            <w:tcBorders>
              <w:bottom w:val="nil"/>
            </w:tcBorders>
          </w:tcPr>
          <w:p w14:paraId="7D5687E8">
            <w:pPr>
              <w:pStyle w:val="13"/>
              <w:spacing w:before="171" w:line="266" w:lineRule="auto"/>
              <w:ind w:left="148" w:right="137"/>
              <w:rPr>
                <w:b/>
                <w:sz w:val="22"/>
              </w:rPr>
            </w:pPr>
            <w:r>
              <w:rPr>
                <w:b/>
                <w:spacing w:val="-6"/>
                <w:sz w:val="22"/>
              </w:rPr>
              <w:t>建筑设计</w:t>
            </w:r>
          </w:p>
        </w:tc>
        <w:tc>
          <w:tcPr>
            <w:tcW w:w="2020" w:type="dxa"/>
            <w:tcBorders>
              <w:bottom w:val="nil"/>
            </w:tcBorders>
          </w:tcPr>
          <w:p w14:paraId="3CA41084">
            <w:pPr>
              <w:pStyle w:val="13"/>
              <w:spacing w:before="7"/>
              <w:rPr>
                <w:b/>
                <w:sz w:val="25"/>
              </w:rPr>
            </w:pPr>
          </w:p>
          <w:p w14:paraId="697993D9">
            <w:pPr>
              <w:pStyle w:val="13"/>
              <w:ind w:left="457"/>
              <w:rPr>
                <w:b/>
                <w:sz w:val="22"/>
              </w:rPr>
            </w:pPr>
            <w:r>
              <w:rPr>
                <w:b/>
                <w:spacing w:val="-4"/>
                <w:sz w:val="22"/>
              </w:rPr>
              <w:t>建筑施工图</w:t>
            </w:r>
          </w:p>
        </w:tc>
        <w:tc>
          <w:tcPr>
            <w:tcW w:w="3960" w:type="dxa"/>
          </w:tcPr>
          <w:p w14:paraId="79D44373">
            <w:pPr>
              <w:pStyle w:val="13"/>
              <w:spacing w:before="7"/>
              <w:rPr>
                <w:b/>
                <w:sz w:val="25"/>
              </w:rPr>
            </w:pPr>
          </w:p>
          <w:p w14:paraId="7B26018B">
            <w:pPr>
              <w:pStyle w:val="13"/>
              <w:ind w:left="107"/>
              <w:rPr>
                <w:sz w:val="22"/>
              </w:rPr>
            </w:pPr>
            <w:r>
              <w:rPr>
                <w:spacing w:val="-3"/>
                <w:sz w:val="22"/>
              </w:rPr>
              <w:t>应明确建筑结构的耐久性设计年限</w:t>
            </w:r>
          </w:p>
        </w:tc>
        <w:tc>
          <w:tcPr>
            <w:tcW w:w="800" w:type="dxa"/>
          </w:tcPr>
          <w:p w14:paraId="2D90A6AE">
            <w:pPr>
              <w:pStyle w:val="13"/>
              <w:spacing w:before="16" w:line="266" w:lineRule="auto"/>
              <w:ind w:left="107" w:right="130"/>
              <w:rPr>
                <w:sz w:val="22"/>
              </w:rPr>
            </w:pPr>
            <w:r>
              <w:rPr>
                <w:spacing w:val="-6"/>
                <w:sz w:val="22"/>
              </w:rPr>
              <w:t>预评</w:t>
            </w:r>
            <w:r>
              <w:rPr>
                <w:spacing w:val="-5"/>
                <w:sz w:val="22"/>
              </w:rPr>
              <w:t>价/评</w:t>
            </w:r>
          </w:p>
          <w:p w14:paraId="4F31AAED">
            <w:pPr>
              <w:pStyle w:val="13"/>
              <w:spacing w:line="272" w:lineRule="exact"/>
              <w:ind w:left="107"/>
              <w:rPr>
                <w:sz w:val="22"/>
              </w:rPr>
            </w:pPr>
            <w:r>
              <w:rPr>
                <w:w w:val="100"/>
                <w:sz w:val="22"/>
              </w:rPr>
              <w:t>价</w:t>
            </w:r>
          </w:p>
        </w:tc>
        <w:tc>
          <w:tcPr>
            <w:tcW w:w="800" w:type="dxa"/>
          </w:tcPr>
          <w:p w14:paraId="5471A262">
            <w:pPr>
              <w:pStyle w:val="13"/>
              <w:spacing w:before="171" w:line="266" w:lineRule="auto"/>
              <w:ind w:left="106" w:right="128"/>
              <w:rPr>
                <w:sz w:val="22"/>
              </w:rPr>
            </w:pPr>
            <w:r>
              <w:rPr>
                <w:spacing w:val="-4"/>
                <w:sz w:val="22"/>
              </w:rPr>
              <w:t>居建/</w:t>
            </w:r>
            <w:r>
              <w:rPr>
                <w:spacing w:val="-6"/>
                <w:sz w:val="22"/>
              </w:rPr>
              <w:t>公建</w:t>
            </w:r>
          </w:p>
        </w:tc>
      </w:tr>
    </w:tbl>
    <w:p w14:paraId="7A8DD0C3">
      <w:pPr>
        <w:spacing w:after="0" w:line="266" w:lineRule="auto"/>
        <w:rPr>
          <w:sz w:val="22"/>
        </w:rPr>
        <w:sectPr>
          <w:pgSz w:w="11910" w:h="16840"/>
          <w:pgMar w:top="1100" w:right="920" w:bottom="1180" w:left="1000" w:header="878" w:footer="993" w:gutter="0"/>
          <w:cols w:space="720" w:num="1"/>
        </w:sectPr>
      </w:pPr>
    </w:p>
    <w:p w14:paraId="03F22033">
      <w:pPr>
        <w:pStyle w:val="4"/>
        <w:spacing w:before="1"/>
        <w:rPr>
          <w:b/>
          <w:sz w:val="25"/>
        </w:rPr>
      </w:pPr>
      <w:r>
        <w:pict>
          <v:rect id="docshape91" o:spid="_x0000_s1214" o:spt="1" style="position:absolute;left:0pt;margin-left:90pt;margin-top:55.2pt;height:0.7pt;width:415.3pt;mso-position-horizontal-relative:page;mso-position-vertical-relative:page;z-index:-251599872;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19EE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4EA76EDE">
            <w:pPr>
              <w:pStyle w:val="13"/>
              <w:rPr>
                <w:b/>
                <w:sz w:val="22"/>
              </w:rPr>
            </w:pPr>
          </w:p>
          <w:p w14:paraId="652728DB">
            <w:pPr>
              <w:pStyle w:val="13"/>
              <w:rPr>
                <w:b/>
                <w:sz w:val="22"/>
              </w:rPr>
            </w:pPr>
          </w:p>
          <w:p w14:paraId="3B630FB5">
            <w:pPr>
              <w:pStyle w:val="13"/>
              <w:rPr>
                <w:b/>
                <w:sz w:val="22"/>
              </w:rPr>
            </w:pPr>
          </w:p>
          <w:p w14:paraId="2BD97840">
            <w:pPr>
              <w:pStyle w:val="13"/>
              <w:rPr>
                <w:b/>
                <w:sz w:val="22"/>
              </w:rPr>
            </w:pPr>
          </w:p>
          <w:p w14:paraId="7C2D4AF3">
            <w:pPr>
              <w:pStyle w:val="13"/>
              <w:rPr>
                <w:b/>
                <w:sz w:val="22"/>
              </w:rPr>
            </w:pPr>
          </w:p>
          <w:p w14:paraId="4DDD9ADA">
            <w:pPr>
              <w:pStyle w:val="13"/>
              <w:spacing w:before="181" w:line="266" w:lineRule="auto"/>
              <w:ind w:left="148" w:right="137"/>
              <w:rPr>
                <w:b/>
                <w:sz w:val="22"/>
              </w:rPr>
            </w:pPr>
            <w:r>
              <w:rPr>
                <w:b/>
                <w:spacing w:val="-6"/>
                <w:sz w:val="22"/>
              </w:rPr>
              <w:t>结构设计</w:t>
            </w:r>
          </w:p>
        </w:tc>
        <w:tc>
          <w:tcPr>
            <w:tcW w:w="2020" w:type="dxa"/>
          </w:tcPr>
          <w:p w14:paraId="2AA21F12">
            <w:pPr>
              <w:pStyle w:val="13"/>
              <w:spacing w:before="7"/>
              <w:rPr>
                <w:b/>
                <w:sz w:val="25"/>
              </w:rPr>
            </w:pPr>
          </w:p>
          <w:p w14:paraId="1A124791">
            <w:pPr>
              <w:pStyle w:val="13"/>
              <w:ind w:left="457"/>
              <w:rPr>
                <w:b/>
                <w:sz w:val="22"/>
              </w:rPr>
            </w:pPr>
            <w:r>
              <w:rPr>
                <w:b/>
                <w:spacing w:val="-4"/>
                <w:sz w:val="22"/>
              </w:rPr>
              <w:t>结构施工图</w:t>
            </w:r>
          </w:p>
        </w:tc>
        <w:tc>
          <w:tcPr>
            <w:tcW w:w="3960" w:type="dxa"/>
            <w:tcBorders>
              <w:top w:val="nil"/>
            </w:tcBorders>
          </w:tcPr>
          <w:p w14:paraId="36556395">
            <w:pPr>
              <w:pStyle w:val="13"/>
              <w:spacing w:before="7"/>
              <w:rPr>
                <w:b/>
                <w:sz w:val="25"/>
              </w:rPr>
            </w:pPr>
          </w:p>
          <w:p w14:paraId="7EBBC366">
            <w:pPr>
              <w:pStyle w:val="13"/>
              <w:ind w:left="107"/>
              <w:rPr>
                <w:sz w:val="22"/>
              </w:rPr>
            </w:pPr>
            <w:r>
              <w:rPr>
                <w:spacing w:val="-3"/>
                <w:sz w:val="22"/>
              </w:rPr>
              <w:t>应明确各类结构构件的耐久性设计要求</w:t>
            </w:r>
          </w:p>
        </w:tc>
        <w:tc>
          <w:tcPr>
            <w:tcW w:w="800" w:type="dxa"/>
            <w:tcBorders>
              <w:top w:val="nil"/>
            </w:tcBorders>
          </w:tcPr>
          <w:p w14:paraId="061382A3">
            <w:pPr>
              <w:pStyle w:val="13"/>
              <w:spacing w:before="16" w:line="266" w:lineRule="auto"/>
              <w:ind w:left="107" w:right="130"/>
              <w:rPr>
                <w:sz w:val="22"/>
              </w:rPr>
            </w:pPr>
            <w:r>
              <w:rPr>
                <w:spacing w:val="-6"/>
                <w:sz w:val="22"/>
              </w:rPr>
              <w:t>预评</w:t>
            </w:r>
            <w:r>
              <w:rPr>
                <w:spacing w:val="-5"/>
                <w:sz w:val="22"/>
              </w:rPr>
              <w:t>价/评</w:t>
            </w:r>
          </w:p>
          <w:p w14:paraId="0E83CFC6">
            <w:pPr>
              <w:pStyle w:val="13"/>
              <w:spacing w:line="274" w:lineRule="exact"/>
              <w:ind w:left="107"/>
              <w:rPr>
                <w:sz w:val="22"/>
              </w:rPr>
            </w:pPr>
            <w:r>
              <w:rPr>
                <w:w w:val="100"/>
                <w:sz w:val="22"/>
              </w:rPr>
              <w:t>价</w:t>
            </w:r>
          </w:p>
        </w:tc>
        <w:tc>
          <w:tcPr>
            <w:tcW w:w="800" w:type="dxa"/>
            <w:tcBorders>
              <w:top w:val="nil"/>
            </w:tcBorders>
          </w:tcPr>
          <w:p w14:paraId="76D7D814">
            <w:pPr>
              <w:pStyle w:val="13"/>
              <w:spacing w:before="172" w:line="266" w:lineRule="auto"/>
              <w:ind w:left="106" w:right="128"/>
              <w:rPr>
                <w:sz w:val="22"/>
              </w:rPr>
            </w:pPr>
            <w:r>
              <w:rPr>
                <w:spacing w:val="-4"/>
                <w:sz w:val="22"/>
              </w:rPr>
              <w:t>居建/</w:t>
            </w:r>
            <w:r>
              <w:rPr>
                <w:spacing w:val="-6"/>
                <w:sz w:val="22"/>
              </w:rPr>
              <w:t>公建</w:t>
            </w:r>
          </w:p>
        </w:tc>
      </w:tr>
      <w:tr w14:paraId="65948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6B3D589">
            <w:pPr>
              <w:rPr>
                <w:sz w:val="2"/>
                <w:szCs w:val="2"/>
              </w:rPr>
            </w:pPr>
          </w:p>
        </w:tc>
        <w:tc>
          <w:tcPr>
            <w:tcW w:w="2020" w:type="dxa"/>
            <w:vMerge w:val="restart"/>
          </w:tcPr>
          <w:p w14:paraId="1472010F">
            <w:pPr>
              <w:pStyle w:val="13"/>
              <w:rPr>
                <w:b/>
                <w:sz w:val="22"/>
              </w:rPr>
            </w:pPr>
          </w:p>
          <w:p w14:paraId="2E300C6C">
            <w:pPr>
              <w:pStyle w:val="13"/>
              <w:rPr>
                <w:b/>
                <w:sz w:val="22"/>
              </w:rPr>
            </w:pPr>
          </w:p>
          <w:p w14:paraId="34957967">
            <w:pPr>
              <w:pStyle w:val="13"/>
              <w:rPr>
                <w:b/>
                <w:sz w:val="22"/>
              </w:rPr>
            </w:pPr>
          </w:p>
          <w:p w14:paraId="75CFDAB8">
            <w:pPr>
              <w:pStyle w:val="13"/>
              <w:rPr>
                <w:b/>
                <w:sz w:val="22"/>
              </w:rPr>
            </w:pPr>
          </w:p>
          <w:p w14:paraId="5DD5D800">
            <w:pPr>
              <w:pStyle w:val="13"/>
              <w:spacing w:before="145"/>
              <w:ind w:left="346"/>
              <w:rPr>
                <w:b/>
                <w:sz w:val="22"/>
              </w:rPr>
            </w:pPr>
            <w:r>
              <w:rPr>
                <w:b/>
                <w:spacing w:val="-4"/>
                <w:sz w:val="22"/>
              </w:rPr>
              <w:t>结构设计说明</w:t>
            </w:r>
          </w:p>
        </w:tc>
        <w:tc>
          <w:tcPr>
            <w:tcW w:w="3960" w:type="dxa"/>
          </w:tcPr>
          <w:p w14:paraId="217598FF">
            <w:pPr>
              <w:pStyle w:val="13"/>
              <w:spacing w:before="171" w:line="266" w:lineRule="auto"/>
              <w:ind w:left="107" w:right="98"/>
              <w:rPr>
                <w:sz w:val="22"/>
              </w:rPr>
            </w:pPr>
            <w:r>
              <w:rPr>
                <w:spacing w:val="-2"/>
                <w:sz w:val="22"/>
              </w:rPr>
              <w:t>应包括高耐久性混凝土的使用部位及设</w:t>
            </w:r>
            <w:r>
              <w:rPr>
                <w:spacing w:val="-4"/>
                <w:sz w:val="22"/>
              </w:rPr>
              <w:t>计要求</w:t>
            </w:r>
          </w:p>
        </w:tc>
        <w:tc>
          <w:tcPr>
            <w:tcW w:w="800" w:type="dxa"/>
          </w:tcPr>
          <w:p w14:paraId="70AFC211">
            <w:pPr>
              <w:pStyle w:val="13"/>
              <w:spacing w:before="15"/>
              <w:ind w:left="107"/>
              <w:rPr>
                <w:sz w:val="22"/>
              </w:rPr>
            </w:pPr>
            <w:r>
              <w:rPr>
                <w:spacing w:val="-6"/>
                <w:sz w:val="22"/>
              </w:rPr>
              <w:t>预评</w:t>
            </w:r>
          </w:p>
          <w:p w14:paraId="0501D787">
            <w:pPr>
              <w:pStyle w:val="13"/>
              <w:spacing w:line="310" w:lineRule="atLeast"/>
              <w:ind w:left="107" w:right="130"/>
              <w:rPr>
                <w:sz w:val="22"/>
              </w:rPr>
            </w:pPr>
            <w:r>
              <w:rPr>
                <w:spacing w:val="-4"/>
                <w:sz w:val="22"/>
              </w:rPr>
              <w:t>价/评</w:t>
            </w:r>
            <w:r>
              <w:rPr>
                <w:spacing w:val="-10"/>
                <w:sz w:val="22"/>
              </w:rPr>
              <w:t>价</w:t>
            </w:r>
          </w:p>
        </w:tc>
        <w:tc>
          <w:tcPr>
            <w:tcW w:w="800" w:type="dxa"/>
          </w:tcPr>
          <w:p w14:paraId="2D22723B">
            <w:pPr>
              <w:pStyle w:val="13"/>
              <w:spacing w:before="171" w:line="266" w:lineRule="auto"/>
              <w:ind w:left="106" w:right="128"/>
              <w:rPr>
                <w:sz w:val="22"/>
              </w:rPr>
            </w:pPr>
            <w:r>
              <w:rPr>
                <w:spacing w:val="-4"/>
                <w:sz w:val="22"/>
              </w:rPr>
              <w:t>居建/</w:t>
            </w:r>
            <w:r>
              <w:rPr>
                <w:spacing w:val="-6"/>
                <w:sz w:val="22"/>
              </w:rPr>
              <w:t>公建</w:t>
            </w:r>
          </w:p>
        </w:tc>
      </w:tr>
      <w:tr w14:paraId="397C8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6DF14EE6">
            <w:pPr>
              <w:rPr>
                <w:sz w:val="2"/>
                <w:szCs w:val="2"/>
              </w:rPr>
            </w:pPr>
          </w:p>
        </w:tc>
        <w:tc>
          <w:tcPr>
            <w:tcW w:w="2020" w:type="dxa"/>
            <w:vMerge w:val="continue"/>
            <w:tcBorders>
              <w:top w:val="nil"/>
            </w:tcBorders>
          </w:tcPr>
          <w:p w14:paraId="0987A807">
            <w:pPr>
              <w:rPr>
                <w:sz w:val="2"/>
                <w:szCs w:val="2"/>
              </w:rPr>
            </w:pPr>
          </w:p>
        </w:tc>
        <w:tc>
          <w:tcPr>
            <w:tcW w:w="3960" w:type="dxa"/>
          </w:tcPr>
          <w:p w14:paraId="57F8714A">
            <w:pPr>
              <w:pStyle w:val="13"/>
              <w:spacing w:before="171" w:line="266" w:lineRule="auto"/>
              <w:ind w:left="107" w:right="98"/>
              <w:rPr>
                <w:sz w:val="22"/>
              </w:rPr>
            </w:pPr>
            <w:r>
              <w:rPr>
                <w:spacing w:val="-2"/>
                <w:sz w:val="22"/>
              </w:rPr>
              <w:t>应包括耐候结构钢或耐候型防腐涂料的使用部位及设计要求</w:t>
            </w:r>
          </w:p>
        </w:tc>
        <w:tc>
          <w:tcPr>
            <w:tcW w:w="800" w:type="dxa"/>
          </w:tcPr>
          <w:p w14:paraId="79FD00B3">
            <w:pPr>
              <w:pStyle w:val="13"/>
              <w:spacing w:before="15" w:line="266" w:lineRule="auto"/>
              <w:ind w:left="107" w:right="130"/>
              <w:rPr>
                <w:sz w:val="22"/>
              </w:rPr>
            </w:pPr>
            <w:r>
              <w:rPr>
                <w:spacing w:val="-6"/>
                <w:sz w:val="22"/>
              </w:rPr>
              <w:t>预评</w:t>
            </w:r>
            <w:r>
              <w:rPr>
                <w:spacing w:val="-5"/>
                <w:sz w:val="22"/>
              </w:rPr>
              <w:t>价/评</w:t>
            </w:r>
          </w:p>
          <w:p w14:paraId="4F347DC0">
            <w:pPr>
              <w:pStyle w:val="13"/>
              <w:spacing w:line="275" w:lineRule="exact"/>
              <w:ind w:left="107"/>
              <w:rPr>
                <w:sz w:val="22"/>
              </w:rPr>
            </w:pPr>
            <w:r>
              <w:rPr>
                <w:w w:val="100"/>
                <w:sz w:val="22"/>
              </w:rPr>
              <w:t>价</w:t>
            </w:r>
          </w:p>
        </w:tc>
        <w:tc>
          <w:tcPr>
            <w:tcW w:w="800" w:type="dxa"/>
          </w:tcPr>
          <w:p w14:paraId="33FF05E8">
            <w:pPr>
              <w:pStyle w:val="13"/>
              <w:spacing w:before="171" w:line="266" w:lineRule="auto"/>
              <w:ind w:left="106" w:right="128"/>
              <w:rPr>
                <w:sz w:val="22"/>
              </w:rPr>
            </w:pPr>
            <w:r>
              <w:rPr>
                <w:spacing w:val="-4"/>
                <w:sz w:val="22"/>
              </w:rPr>
              <w:t>居建/</w:t>
            </w:r>
            <w:r>
              <w:rPr>
                <w:spacing w:val="-6"/>
                <w:sz w:val="22"/>
              </w:rPr>
              <w:t>公建</w:t>
            </w:r>
          </w:p>
        </w:tc>
      </w:tr>
      <w:tr w14:paraId="3F568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6DB8105">
            <w:pPr>
              <w:rPr>
                <w:sz w:val="2"/>
                <w:szCs w:val="2"/>
              </w:rPr>
            </w:pPr>
          </w:p>
        </w:tc>
        <w:tc>
          <w:tcPr>
            <w:tcW w:w="2020" w:type="dxa"/>
            <w:vMerge w:val="continue"/>
            <w:tcBorders>
              <w:top w:val="nil"/>
            </w:tcBorders>
          </w:tcPr>
          <w:p w14:paraId="6E92680D">
            <w:pPr>
              <w:rPr>
                <w:sz w:val="2"/>
                <w:szCs w:val="2"/>
              </w:rPr>
            </w:pPr>
          </w:p>
        </w:tc>
        <w:tc>
          <w:tcPr>
            <w:tcW w:w="3960" w:type="dxa"/>
          </w:tcPr>
          <w:p w14:paraId="306FEFCA">
            <w:pPr>
              <w:pStyle w:val="13"/>
              <w:spacing w:before="173" w:line="266" w:lineRule="auto"/>
              <w:ind w:left="107" w:right="98"/>
              <w:rPr>
                <w:sz w:val="22"/>
              </w:rPr>
            </w:pPr>
            <w:r>
              <w:rPr>
                <w:spacing w:val="-2"/>
                <w:sz w:val="22"/>
              </w:rPr>
              <w:t>应包括防腐木材、耐久木材或耐久木制品的使用部位及设计要求</w:t>
            </w:r>
          </w:p>
        </w:tc>
        <w:tc>
          <w:tcPr>
            <w:tcW w:w="800" w:type="dxa"/>
          </w:tcPr>
          <w:p w14:paraId="69DC4510">
            <w:pPr>
              <w:pStyle w:val="13"/>
              <w:spacing w:before="17"/>
              <w:ind w:left="107"/>
              <w:rPr>
                <w:sz w:val="22"/>
              </w:rPr>
            </w:pPr>
            <w:r>
              <w:rPr>
                <w:spacing w:val="-6"/>
                <w:sz w:val="22"/>
              </w:rPr>
              <w:t>预评</w:t>
            </w:r>
          </w:p>
          <w:p w14:paraId="4F0E18BF">
            <w:pPr>
              <w:pStyle w:val="13"/>
              <w:spacing w:line="310" w:lineRule="atLeast"/>
              <w:ind w:left="107" w:right="130"/>
              <w:rPr>
                <w:sz w:val="22"/>
              </w:rPr>
            </w:pPr>
            <w:r>
              <w:rPr>
                <w:spacing w:val="-4"/>
                <w:sz w:val="22"/>
              </w:rPr>
              <w:t>价/评</w:t>
            </w:r>
            <w:r>
              <w:rPr>
                <w:spacing w:val="-10"/>
                <w:sz w:val="22"/>
              </w:rPr>
              <w:t>价</w:t>
            </w:r>
          </w:p>
        </w:tc>
        <w:tc>
          <w:tcPr>
            <w:tcW w:w="800" w:type="dxa"/>
          </w:tcPr>
          <w:p w14:paraId="12E6A0E2">
            <w:pPr>
              <w:pStyle w:val="13"/>
              <w:spacing w:before="173" w:line="266" w:lineRule="auto"/>
              <w:ind w:left="106" w:right="128"/>
              <w:rPr>
                <w:sz w:val="22"/>
              </w:rPr>
            </w:pPr>
            <w:r>
              <w:rPr>
                <w:spacing w:val="-4"/>
                <w:sz w:val="22"/>
              </w:rPr>
              <w:t>居建/</w:t>
            </w:r>
            <w:r>
              <w:rPr>
                <w:spacing w:val="-6"/>
                <w:sz w:val="22"/>
              </w:rPr>
              <w:t>公建</w:t>
            </w:r>
          </w:p>
        </w:tc>
      </w:tr>
      <w:tr w14:paraId="45D03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02D3AAAD">
            <w:pPr>
              <w:pStyle w:val="13"/>
              <w:rPr>
                <w:b/>
                <w:sz w:val="22"/>
              </w:rPr>
            </w:pPr>
          </w:p>
          <w:p w14:paraId="45210854">
            <w:pPr>
              <w:pStyle w:val="13"/>
              <w:rPr>
                <w:b/>
                <w:sz w:val="22"/>
              </w:rPr>
            </w:pPr>
          </w:p>
          <w:p w14:paraId="01693E48">
            <w:pPr>
              <w:pStyle w:val="13"/>
              <w:rPr>
                <w:b/>
                <w:sz w:val="22"/>
              </w:rPr>
            </w:pPr>
          </w:p>
          <w:p w14:paraId="0F945207">
            <w:pPr>
              <w:pStyle w:val="13"/>
              <w:rPr>
                <w:b/>
                <w:sz w:val="22"/>
              </w:rPr>
            </w:pPr>
          </w:p>
          <w:p w14:paraId="144176FD">
            <w:pPr>
              <w:pStyle w:val="13"/>
              <w:rPr>
                <w:b/>
                <w:sz w:val="22"/>
              </w:rPr>
            </w:pPr>
          </w:p>
          <w:p w14:paraId="43DADBA4">
            <w:pPr>
              <w:pStyle w:val="13"/>
              <w:rPr>
                <w:b/>
                <w:sz w:val="22"/>
              </w:rPr>
            </w:pPr>
          </w:p>
          <w:p w14:paraId="39721CAF">
            <w:pPr>
              <w:pStyle w:val="13"/>
              <w:rPr>
                <w:b/>
                <w:sz w:val="22"/>
              </w:rPr>
            </w:pPr>
          </w:p>
          <w:p w14:paraId="7160B324">
            <w:pPr>
              <w:pStyle w:val="13"/>
              <w:rPr>
                <w:b/>
                <w:sz w:val="22"/>
              </w:rPr>
            </w:pPr>
          </w:p>
          <w:p w14:paraId="131B2248">
            <w:pPr>
              <w:pStyle w:val="13"/>
              <w:spacing w:before="4"/>
              <w:rPr>
                <w:b/>
                <w:sz w:val="22"/>
              </w:rPr>
            </w:pPr>
          </w:p>
          <w:p w14:paraId="3EDE0304">
            <w:pPr>
              <w:pStyle w:val="13"/>
              <w:spacing w:line="266" w:lineRule="auto"/>
              <w:ind w:left="148" w:right="137"/>
              <w:rPr>
                <w:b/>
                <w:sz w:val="22"/>
              </w:rPr>
            </w:pPr>
            <w:r>
              <w:rPr>
                <w:b/>
                <w:spacing w:val="-6"/>
                <w:sz w:val="22"/>
              </w:rPr>
              <w:t>其他材料</w:t>
            </w:r>
          </w:p>
        </w:tc>
        <w:tc>
          <w:tcPr>
            <w:tcW w:w="2020" w:type="dxa"/>
            <w:vMerge w:val="restart"/>
          </w:tcPr>
          <w:p w14:paraId="6175082E">
            <w:pPr>
              <w:pStyle w:val="13"/>
              <w:rPr>
                <w:b/>
                <w:sz w:val="22"/>
              </w:rPr>
            </w:pPr>
          </w:p>
          <w:p w14:paraId="590C500C">
            <w:pPr>
              <w:pStyle w:val="13"/>
              <w:spacing w:before="9"/>
              <w:rPr>
                <w:b/>
                <w:sz w:val="28"/>
              </w:rPr>
            </w:pPr>
          </w:p>
          <w:p w14:paraId="15A2C689">
            <w:pPr>
              <w:pStyle w:val="13"/>
              <w:ind w:left="106"/>
              <w:rPr>
                <w:b/>
                <w:sz w:val="22"/>
              </w:rPr>
            </w:pPr>
            <w:r>
              <w:rPr>
                <w:b/>
                <w:spacing w:val="-4"/>
                <w:sz w:val="22"/>
              </w:rPr>
              <w:t>建筑工程造价预算</w:t>
            </w:r>
          </w:p>
          <w:p w14:paraId="459667B2">
            <w:pPr>
              <w:pStyle w:val="13"/>
              <w:spacing w:before="31"/>
              <w:ind w:left="106"/>
              <w:rPr>
                <w:b/>
                <w:sz w:val="22"/>
              </w:rPr>
            </w:pPr>
            <w:r>
              <w:rPr>
                <w:b/>
                <w:spacing w:val="-4"/>
                <w:sz w:val="22"/>
              </w:rPr>
              <w:t>/决算清单</w:t>
            </w:r>
          </w:p>
        </w:tc>
        <w:tc>
          <w:tcPr>
            <w:tcW w:w="3960" w:type="dxa"/>
          </w:tcPr>
          <w:p w14:paraId="5E5AFFEF">
            <w:pPr>
              <w:pStyle w:val="13"/>
              <w:spacing w:before="17"/>
              <w:ind w:left="107"/>
              <w:rPr>
                <w:sz w:val="22"/>
              </w:rPr>
            </w:pPr>
            <w:r>
              <w:rPr>
                <w:spacing w:val="-3"/>
                <w:sz w:val="22"/>
              </w:rPr>
              <w:t>应包括项目使用的各类混凝土的种类及</w:t>
            </w:r>
          </w:p>
          <w:p w14:paraId="6A6F40F1">
            <w:pPr>
              <w:pStyle w:val="13"/>
              <w:spacing w:before="30" w:line="275" w:lineRule="exact"/>
              <w:ind w:left="107"/>
              <w:rPr>
                <w:sz w:val="22"/>
              </w:rPr>
            </w:pPr>
            <w:r>
              <w:rPr>
                <w:spacing w:val="-6"/>
                <w:sz w:val="22"/>
              </w:rPr>
              <w:t>用量</w:t>
            </w:r>
          </w:p>
        </w:tc>
        <w:tc>
          <w:tcPr>
            <w:tcW w:w="800" w:type="dxa"/>
          </w:tcPr>
          <w:p w14:paraId="51A125AB">
            <w:pPr>
              <w:pStyle w:val="13"/>
              <w:spacing w:before="17"/>
              <w:ind w:left="107"/>
              <w:rPr>
                <w:sz w:val="22"/>
              </w:rPr>
            </w:pPr>
            <w:r>
              <w:rPr>
                <w:spacing w:val="-6"/>
                <w:sz w:val="22"/>
              </w:rPr>
              <w:t>运行</w:t>
            </w:r>
          </w:p>
          <w:p w14:paraId="6553ABD3">
            <w:pPr>
              <w:pStyle w:val="13"/>
              <w:spacing w:before="30" w:line="275" w:lineRule="exact"/>
              <w:ind w:left="107"/>
              <w:rPr>
                <w:sz w:val="22"/>
              </w:rPr>
            </w:pPr>
            <w:r>
              <w:rPr>
                <w:spacing w:val="-6"/>
                <w:sz w:val="22"/>
              </w:rPr>
              <w:t>评价</w:t>
            </w:r>
          </w:p>
        </w:tc>
        <w:tc>
          <w:tcPr>
            <w:tcW w:w="800" w:type="dxa"/>
          </w:tcPr>
          <w:p w14:paraId="4FADF3DF">
            <w:pPr>
              <w:pStyle w:val="13"/>
              <w:spacing w:before="17"/>
              <w:ind w:left="106"/>
              <w:rPr>
                <w:sz w:val="22"/>
              </w:rPr>
            </w:pPr>
            <w:r>
              <w:rPr>
                <w:spacing w:val="-5"/>
                <w:sz w:val="22"/>
              </w:rPr>
              <w:t>居建/</w:t>
            </w:r>
          </w:p>
          <w:p w14:paraId="7F2E1D39">
            <w:pPr>
              <w:pStyle w:val="13"/>
              <w:spacing w:before="30" w:line="275" w:lineRule="exact"/>
              <w:ind w:left="106"/>
              <w:rPr>
                <w:sz w:val="22"/>
              </w:rPr>
            </w:pPr>
            <w:r>
              <w:rPr>
                <w:spacing w:val="-6"/>
                <w:sz w:val="22"/>
              </w:rPr>
              <w:t>公建</w:t>
            </w:r>
          </w:p>
        </w:tc>
      </w:tr>
      <w:tr w14:paraId="58AE8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E532EFD">
            <w:pPr>
              <w:rPr>
                <w:sz w:val="2"/>
                <w:szCs w:val="2"/>
              </w:rPr>
            </w:pPr>
          </w:p>
        </w:tc>
        <w:tc>
          <w:tcPr>
            <w:tcW w:w="2020" w:type="dxa"/>
            <w:vMerge w:val="continue"/>
            <w:tcBorders>
              <w:top w:val="nil"/>
            </w:tcBorders>
          </w:tcPr>
          <w:p w14:paraId="680B930F">
            <w:pPr>
              <w:rPr>
                <w:sz w:val="2"/>
                <w:szCs w:val="2"/>
              </w:rPr>
            </w:pPr>
          </w:p>
        </w:tc>
        <w:tc>
          <w:tcPr>
            <w:tcW w:w="3960" w:type="dxa"/>
          </w:tcPr>
          <w:p w14:paraId="4201764C">
            <w:pPr>
              <w:pStyle w:val="13"/>
              <w:spacing w:before="16"/>
              <w:ind w:left="107"/>
              <w:rPr>
                <w:sz w:val="22"/>
              </w:rPr>
            </w:pPr>
            <w:r>
              <w:rPr>
                <w:spacing w:val="-3"/>
                <w:sz w:val="22"/>
              </w:rPr>
              <w:t>应包括项目使用的各类钢材及防腐涂料</w:t>
            </w:r>
          </w:p>
          <w:p w14:paraId="65E6FFBE">
            <w:pPr>
              <w:pStyle w:val="13"/>
              <w:spacing w:before="30" w:line="276" w:lineRule="exact"/>
              <w:ind w:left="107"/>
              <w:rPr>
                <w:sz w:val="22"/>
              </w:rPr>
            </w:pPr>
            <w:r>
              <w:rPr>
                <w:spacing w:val="-4"/>
                <w:sz w:val="22"/>
              </w:rPr>
              <w:t>的种类及用量</w:t>
            </w:r>
          </w:p>
        </w:tc>
        <w:tc>
          <w:tcPr>
            <w:tcW w:w="800" w:type="dxa"/>
          </w:tcPr>
          <w:p w14:paraId="272D0C22">
            <w:pPr>
              <w:pStyle w:val="13"/>
              <w:spacing w:before="16"/>
              <w:ind w:left="107"/>
              <w:rPr>
                <w:sz w:val="22"/>
              </w:rPr>
            </w:pPr>
            <w:r>
              <w:rPr>
                <w:spacing w:val="-6"/>
                <w:sz w:val="22"/>
              </w:rPr>
              <w:t>运行</w:t>
            </w:r>
          </w:p>
          <w:p w14:paraId="161C39B3">
            <w:pPr>
              <w:pStyle w:val="13"/>
              <w:spacing w:before="30" w:line="276" w:lineRule="exact"/>
              <w:ind w:left="107"/>
              <w:rPr>
                <w:sz w:val="22"/>
              </w:rPr>
            </w:pPr>
            <w:r>
              <w:rPr>
                <w:spacing w:val="-6"/>
                <w:sz w:val="22"/>
              </w:rPr>
              <w:t>评价</w:t>
            </w:r>
          </w:p>
        </w:tc>
        <w:tc>
          <w:tcPr>
            <w:tcW w:w="800" w:type="dxa"/>
          </w:tcPr>
          <w:p w14:paraId="5150391B">
            <w:pPr>
              <w:pStyle w:val="13"/>
              <w:spacing w:before="16"/>
              <w:ind w:left="106"/>
              <w:rPr>
                <w:sz w:val="22"/>
              </w:rPr>
            </w:pPr>
            <w:r>
              <w:rPr>
                <w:spacing w:val="-5"/>
                <w:sz w:val="22"/>
              </w:rPr>
              <w:t>居建/</w:t>
            </w:r>
          </w:p>
          <w:p w14:paraId="26DB238B">
            <w:pPr>
              <w:pStyle w:val="13"/>
              <w:spacing w:before="30" w:line="276" w:lineRule="exact"/>
              <w:ind w:left="106"/>
              <w:rPr>
                <w:sz w:val="22"/>
              </w:rPr>
            </w:pPr>
            <w:r>
              <w:rPr>
                <w:spacing w:val="-6"/>
                <w:sz w:val="22"/>
              </w:rPr>
              <w:t>公建</w:t>
            </w:r>
          </w:p>
        </w:tc>
      </w:tr>
      <w:tr w14:paraId="74517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5833697F">
            <w:pPr>
              <w:rPr>
                <w:sz w:val="2"/>
                <w:szCs w:val="2"/>
              </w:rPr>
            </w:pPr>
          </w:p>
        </w:tc>
        <w:tc>
          <w:tcPr>
            <w:tcW w:w="2020" w:type="dxa"/>
            <w:vMerge w:val="continue"/>
            <w:tcBorders>
              <w:top w:val="nil"/>
            </w:tcBorders>
          </w:tcPr>
          <w:p w14:paraId="32D45ADB">
            <w:pPr>
              <w:rPr>
                <w:sz w:val="2"/>
                <w:szCs w:val="2"/>
              </w:rPr>
            </w:pPr>
          </w:p>
        </w:tc>
        <w:tc>
          <w:tcPr>
            <w:tcW w:w="3960" w:type="dxa"/>
          </w:tcPr>
          <w:p w14:paraId="2366ECE5">
            <w:pPr>
              <w:pStyle w:val="13"/>
              <w:spacing w:before="16"/>
              <w:ind w:left="107"/>
              <w:rPr>
                <w:sz w:val="22"/>
              </w:rPr>
            </w:pPr>
            <w:r>
              <w:rPr>
                <w:spacing w:val="-3"/>
                <w:sz w:val="22"/>
              </w:rPr>
              <w:t>应体现防腐木材、耐久木材或耐久木制</w:t>
            </w:r>
          </w:p>
          <w:p w14:paraId="21E52D3D">
            <w:pPr>
              <w:pStyle w:val="13"/>
              <w:spacing w:before="30" w:line="276" w:lineRule="exact"/>
              <w:ind w:left="107"/>
              <w:rPr>
                <w:sz w:val="22"/>
              </w:rPr>
            </w:pPr>
            <w:r>
              <w:rPr>
                <w:spacing w:val="-4"/>
                <w:sz w:val="22"/>
              </w:rPr>
              <w:t>品的种类及用量</w:t>
            </w:r>
          </w:p>
        </w:tc>
        <w:tc>
          <w:tcPr>
            <w:tcW w:w="800" w:type="dxa"/>
          </w:tcPr>
          <w:p w14:paraId="1B8163F3">
            <w:pPr>
              <w:pStyle w:val="13"/>
              <w:spacing w:before="16"/>
              <w:ind w:left="107"/>
              <w:rPr>
                <w:sz w:val="22"/>
              </w:rPr>
            </w:pPr>
            <w:r>
              <w:rPr>
                <w:spacing w:val="-6"/>
                <w:sz w:val="22"/>
              </w:rPr>
              <w:t>运行</w:t>
            </w:r>
          </w:p>
          <w:p w14:paraId="73394BAB">
            <w:pPr>
              <w:pStyle w:val="13"/>
              <w:spacing w:before="30" w:line="276" w:lineRule="exact"/>
              <w:ind w:left="107"/>
              <w:rPr>
                <w:sz w:val="22"/>
              </w:rPr>
            </w:pPr>
            <w:r>
              <w:rPr>
                <w:spacing w:val="-6"/>
                <w:sz w:val="22"/>
              </w:rPr>
              <w:t>评价</w:t>
            </w:r>
          </w:p>
        </w:tc>
        <w:tc>
          <w:tcPr>
            <w:tcW w:w="800" w:type="dxa"/>
          </w:tcPr>
          <w:p w14:paraId="7C39D211">
            <w:pPr>
              <w:pStyle w:val="13"/>
              <w:spacing w:before="16"/>
              <w:ind w:left="106"/>
              <w:rPr>
                <w:sz w:val="22"/>
              </w:rPr>
            </w:pPr>
            <w:r>
              <w:rPr>
                <w:spacing w:val="-5"/>
                <w:sz w:val="22"/>
              </w:rPr>
              <w:t>居建/</w:t>
            </w:r>
          </w:p>
          <w:p w14:paraId="396A23A8">
            <w:pPr>
              <w:pStyle w:val="13"/>
              <w:spacing w:before="30" w:line="276" w:lineRule="exact"/>
              <w:ind w:left="106"/>
              <w:rPr>
                <w:sz w:val="22"/>
              </w:rPr>
            </w:pPr>
            <w:r>
              <w:rPr>
                <w:spacing w:val="-6"/>
                <w:sz w:val="22"/>
              </w:rPr>
              <w:t>公建</w:t>
            </w:r>
          </w:p>
        </w:tc>
      </w:tr>
      <w:tr w14:paraId="641FA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366183E5">
            <w:pPr>
              <w:rPr>
                <w:sz w:val="2"/>
                <w:szCs w:val="2"/>
              </w:rPr>
            </w:pPr>
          </w:p>
        </w:tc>
        <w:tc>
          <w:tcPr>
            <w:tcW w:w="2020" w:type="dxa"/>
          </w:tcPr>
          <w:p w14:paraId="0A98722F">
            <w:pPr>
              <w:pStyle w:val="13"/>
              <w:spacing w:before="15"/>
              <w:ind w:left="106"/>
              <w:rPr>
                <w:b/>
                <w:sz w:val="22"/>
              </w:rPr>
            </w:pPr>
            <w:r>
              <w:rPr>
                <w:b/>
                <w:spacing w:val="-4"/>
                <w:sz w:val="22"/>
              </w:rPr>
              <w:t>高耐久性混凝土用</w:t>
            </w:r>
          </w:p>
          <w:p w14:paraId="2DB109A7">
            <w:pPr>
              <w:pStyle w:val="13"/>
              <w:spacing w:before="30" w:line="276" w:lineRule="exact"/>
              <w:ind w:left="106"/>
              <w:rPr>
                <w:b/>
                <w:sz w:val="22"/>
              </w:rPr>
            </w:pPr>
            <w:r>
              <w:rPr>
                <w:b/>
                <w:spacing w:val="-4"/>
                <w:sz w:val="22"/>
              </w:rPr>
              <w:t>量比例计算书</w:t>
            </w:r>
          </w:p>
        </w:tc>
        <w:tc>
          <w:tcPr>
            <w:tcW w:w="3960" w:type="dxa"/>
          </w:tcPr>
          <w:p w14:paraId="1CFC71FF">
            <w:pPr>
              <w:pStyle w:val="13"/>
              <w:spacing w:before="15"/>
              <w:ind w:left="107"/>
              <w:rPr>
                <w:sz w:val="22"/>
              </w:rPr>
            </w:pPr>
            <w:r>
              <w:rPr>
                <w:spacing w:val="-3"/>
                <w:sz w:val="22"/>
              </w:rPr>
              <w:t>应包括高耐久性混凝土的用量及使用比</w:t>
            </w:r>
          </w:p>
          <w:p w14:paraId="6D92CEBB">
            <w:pPr>
              <w:pStyle w:val="13"/>
              <w:spacing w:before="30" w:line="276" w:lineRule="exact"/>
              <w:ind w:left="107"/>
              <w:rPr>
                <w:sz w:val="22"/>
              </w:rPr>
            </w:pPr>
            <w:r>
              <w:rPr>
                <w:w w:val="100"/>
                <w:sz w:val="22"/>
              </w:rPr>
              <w:t>例</w:t>
            </w:r>
          </w:p>
        </w:tc>
        <w:tc>
          <w:tcPr>
            <w:tcW w:w="800" w:type="dxa"/>
          </w:tcPr>
          <w:p w14:paraId="37279063">
            <w:pPr>
              <w:pStyle w:val="13"/>
              <w:spacing w:before="15"/>
              <w:ind w:left="107"/>
              <w:rPr>
                <w:sz w:val="22"/>
              </w:rPr>
            </w:pPr>
            <w:r>
              <w:rPr>
                <w:spacing w:val="-6"/>
                <w:sz w:val="22"/>
              </w:rPr>
              <w:t>运行</w:t>
            </w:r>
          </w:p>
          <w:p w14:paraId="7E82C210">
            <w:pPr>
              <w:pStyle w:val="13"/>
              <w:spacing w:before="30" w:line="276" w:lineRule="exact"/>
              <w:ind w:left="107"/>
              <w:rPr>
                <w:sz w:val="22"/>
              </w:rPr>
            </w:pPr>
            <w:r>
              <w:rPr>
                <w:spacing w:val="-6"/>
                <w:sz w:val="22"/>
              </w:rPr>
              <w:t>评价</w:t>
            </w:r>
          </w:p>
        </w:tc>
        <w:tc>
          <w:tcPr>
            <w:tcW w:w="800" w:type="dxa"/>
          </w:tcPr>
          <w:p w14:paraId="59455554">
            <w:pPr>
              <w:pStyle w:val="13"/>
              <w:spacing w:before="15"/>
              <w:ind w:left="106"/>
              <w:rPr>
                <w:sz w:val="22"/>
              </w:rPr>
            </w:pPr>
            <w:r>
              <w:rPr>
                <w:spacing w:val="-5"/>
                <w:sz w:val="22"/>
              </w:rPr>
              <w:t>居建/</w:t>
            </w:r>
          </w:p>
          <w:p w14:paraId="36A9F1D4">
            <w:pPr>
              <w:pStyle w:val="13"/>
              <w:spacing w:before="30" w:line="276" w:lineRule="exact"/>
              <w:ind w:left="106"/>
              <w:rPr>
                <w:sz w:val="22"/>
              </w:rPr>
            </w:pPr>
            <w:r>
              <w:rPr>
                <w:spacing w:val="-6"/>
                <w:sz w:val="22"/>
              </w:rPr>
              <w:t>公建</w:t>
            </w:r>
          </w:p>
        </w:tc>
      </w:tr>
      <w:tr w14:paraId="66D93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497F8F7">
            <w:pPr>
              <w:rPr>
                <w:sz w:val="2"/>
                <w:szCs w:val="2"/>
              </w:rPr>
            </w:pPr>
          </w:p>
        </w:tc>
        <w:tc>
          <w:tcPr>
            <w:tcW w:w="2020" w:type="dxa"/>
          </w:tcPr>
          <w:p w14:paraId="35B977E2">
            <w:pPr>
              <w:pStyle w:val="13"/>
              <w:spacing w:before="15"/>
              <w:ind w:left="106"/>
              <w:rPr>
                <w:b/>
                <w:sz w:val="22"/>
              </w:rPr>
            </w:pPr>
            <w:r>
              <w:rPr>
                <w:b/>
                <w:spacing w:val="-4"/>
                <w:sz w:val="22"/>
              </w:rPr>
              <w:t>耐候结构钢材或耐</w:t>
            </w:r>
          </w:p>
          <w:p w14:paraId="0D53E92F">
            <w:pPr>
              <w:pStyle w:val="13"/>
              <w:spacing w:line="310" w:lineRule="atLeast"/>
              <w:ind w:left="106" w:right="134"/>
              <w:rPr>
                <w:b/>
                <w:sz w:val="22"/>
              </w:rPr>
            </w:pPr>
            <w:r>
              <w:rPr>
                <w:b/>
                <w:spacing w:val="-2"/>
                <w:sz w:val="22"/>
              </w:rPr>
              <w:t>候型防腐涂料用量比例计算书</w:t>
            </w:r>
          </w:p>
        </w:tc>
        <w:tc>
          <w:tcPr>
            <w:tcW w:w="3960" w:type="dxa"/>
          </w:tcPr>
          <w:p w14:paraId="138DC3AB">
            <w:pPr>
              <w:pStyle w:val="13"/>
              <w:spacing w:before="171" w:line="266" w:lineRule="auto"/>
              <w:ind w:left="107" w:right="98"/>
              <w:rPr>
                <w:sz w:val="22"/>
              </w:rPr>
            </w:pPr>
            <w:r>
              <w:rPr>
                <w:spacing w:val="-2"/>
                <w:sz w:val="22"/>
              </w:rPr>
              <w:t>应包括耐候结构钢或耐候型防腐涂料的用量及使用比例</w:t>
            </w:r>
          </w:p>
        </w:tc>
        <w:tc>
          <w:tcPr>
            <w:tcW w:w="800" w:type="dxa"/>
          </w:tcPr>
          <w:p w14:paraId="3D7A45C7">
            <w:pPr>
              <w:pStyle w:val="13"/>
              <w:spacing w:before="171" w:line="266" w:lineRule="auto"/>
              <w:ind w:left="107" w:right="238"/>
              <w:rPr>
                <w:sz w:val="22"/>
              </w:rPr>
            </w:pPr>
            <w:r>
              <w:rPr>
                <w:spacing w:val="-6"/>
                <w:sz w:val="22"/>
              </w:rPr>
              <w:t>运行评价</w:t>
            </w:r>
          </w:p>
        </w:tc>
        <w:tc>
          <w:tcPr>
            <w:tcW w:w="800" w:type="dxa"/>
          </w:tcPr>
          <w:p w14:paraId="4BE533BE">
            <w:pPr>
              <w:pStyle w:val="13"/>
              <w:spacing w:before="171" w:line="266" w:lineRule="auto"/>
              <w:ind w:left="106" w:right="128"/>
              <w:rPr>
                <w:sz w:val="22"/>
              </w:rPr>
            </w:pPr>
            <w:r>
              <w:rPr>
                <w:spacing w:val="-4"/>
                <w:sz w:val="22"/>
              </w:rPr>
              <w:t>居建/</w:t>
            </w:r>
            <w:r>
              <w:rPr>
                <w:spacing w:val="-6"/>
                <w:sz w:val="22"/>
              </w:rPr>
              <w:t>公建</w:t>
            </w:r>
          </w:p>
        </w:tc>
      </w:tr>
      <w:tr w14:paraId="336D1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D6DF822">
            <w:pPr>
              <w:rPr>
                <w:sz w:val="2"/>
                <w:szCs w:val="2"/>
              </w:rPr>
            </w:pPr>
          </w:p>
        </w:tc>
        <w:tc>
          <w:tcPr>
            <w:tcW w:w="2020" w:type="dxa"/>
          </w:tcPr>
          <w:p w14:paraId="555E44CC">
            <w:pPr>
              <w:pStyle w:val="13"/>
              <w:spacing w:before="17" w:line="266" w:lineRule="auto"/>
              <w:ind w:left="106" w:right="134"/>
              <w:rPr>
                <w:b/>
                <w:sz w:val="22"/>
              </w:rPr>
            </w:pPr>
            <w:r>
              <w:rPr>
                <w:b/>
                <w:spacing w:val="-2"/>
                <w:sz w:val="22"/>
              </w:rPr>
              <w:t>防腐木材、耐久木</w:t>
            </w:r>
            <w:r>
              <w:rPr>
                <w:b/>
                <w:spacing w:val="-4"/>
                <w:sz w:val="22"/>
              </w:rPr>
              <w:t>材或耐久木制品用</w:t>
            </w:r>
          </w:p>
          <w:p w14:paraId="7662DB52">
            <w:pPr>
              <w:pStyle w:val="13"/>
              <w:spacing w:line="273" w:lineRule="exact"/>
              <w:ind w:left="106"/>
              <w:rPr>
                <w:b/>
                <w:sz w:val="22"/>
              </w:rPr>
            </w:pPr>
            <w:r>
              <w:rPr>
                <w:b/>
                <w:spacing w:val="-4"/>
                <w:sz w:val="22"/>
              </w:rPr>
              <w:t>量比例计算书</w:t>
            </w:r>
          </w:p>
        </w:tc>
        <w:tc>
          <w:tcPr>
            <w:tcW w:w="3960" w:type="dxa"/>
          </w:tcPr>
          <w:p w14:paraId="607484AD">
            <w:pPr>
              <w:pStyle w:val="13"/>
              <w:spacing w:before="173" w:line="266" w:lineRule="auto"/>
              <w:ind w:left="107" w:right="98"/>
              <w:rPr>
                <w:sz w:val="22"/>
              </w:rPr>
            </w:pPr>
            <w:r>
              <w:rPr>
                <w:spacing w:val="-2"/>
                <w:sz w:val="22"/>
              </w:rPr>
              <w:t>应包括防腐木材、耐久木材或耐久木制品的用量及使用比例</w:t>
            </w:r>
          </w:p>
        </w:tc>
        <w:tc>
          <w:tcPr>
            <w:tcW w:w="800" w:type="dxa"/>
          </w:tcPr>
          <w:p w14:paraId="2EB4341C">
            <w:pPr>
              <w:pStyle w:val="13"/>
              <w:spacing w:before="173" w:line="266" w:lineRule="auto"/>
              <w:ind w:left="107" w:right="238"/>
              <w:rPr>
                <w:sz w:val="22"/>
              </w:rPr>
            </w:pPr>
            <w:r>
              <w:rPr>
                <w:spacing w:val="-6"/>
                <w:sz w:val="22"/>
              </w:rPr>
              <w:t>运行评价</w:t>
            </w:r>
          </w:p>
        </w:tc>
        <w:tc>
          <w:tcPr>
            <w:tcW w:w="800" w:type="dxa"/>
          </w:tcPr>
          <w:p w14:paraId="106707F6">
            <w:pPr>
              <w:pStyle w:val="13"/>
              <w:spacing w:before="173" w:line="266" w:lineRule="auto"/>
              <w:ind w:left="106" w:right="128"/>
              <w:rPr>
                <w:sz w:val="22"/>
              </w:rPr>
            </w:pPr>
            <w:r>
              <w:rPr>
                <w:spacing w:val="-4"/>
                <w:sz w:val="22"/>
              </w:rPr>
              <w:t>居建/</w:t>
            </w:r>
            <w:r>
              <w:rPr>
                <w:spacing w:val="-6"/>
                <w:sz w:val="22"/>
              </w:rPr>
              <w:t>公建</w:t>
            </w:r>
          </w:p>
        </w:tc>
      </w:tr>
      <w:tr w14:paraId="5387E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vMerge w:val="continue"/>
            <w:tcBorders>
              <w:top w:val="nil"/>
            </w:tcBorders>
          </w:tcPr>
          <w:p w14:paraId="5EF1CB24">
            <w:pPr>
              <w:rPr>
                <w:sz w:val="2"/>
                <w:szCs w:val="2"/>
              </w:rPr>
            </w:pPr>
          </w:p>
        </w:tc>
        <w:tc>
          <w:tcPr>
            <w:tcW w:w="2020" w:type="dxa"/>
          </w:tcPr>
          <w:p w14:paraId="57C10CA4">
            <w:pPr>
              <w:pStyle w:val="13"/>
              <w:rPr>
                <w:b/>
                <w:sz w:val="22"/>
              </w:rPr>
            </w:pPr>
          </w:p>
          <w:p w14:paraId="2FE9E1B7">
            <w:pPr>
              <w:pStyle w:val="13"/>
              <w:spacing w:before="10"/>
              <w:rPr>
                <w:b/>
                <w:sz w:val="15"/>
              </w:rPr>
            </w:pPr>
          </w:p>
          <w:p w14:paraId="6AFC895E">
            <w:pPr>
              <w:pStyle w:val="13"/>
              <w:ind w:left="106"/>
              <w:rPr>
                <w:b/>
                <w:sz w:val="22"/>
              </w:rPr>
            </w:pPr>
            <w:r>
              <w:rPr>
                <w:b/>
                <w:spacing w:val="-4"/>
                <w:sz w:val="22"/>
              </w:rPr>
              <w:t>地质勘察报告</w:t>
            </w:r>
          </w:p>
        </w:tc>
        <w:tc>
          <w:tcPr>
            <w:tcW w:w="3960" w:type="dxa"/>
          </w:tcPr>
          <w:p w14:paraId="59C4D4BE">
            <w:pPr>
              <w:pStyle w:val="13"/>
              <w:spacing w:before="16" w:line="266" w:lineRule="auto"/>
              <w:ind w:left="107" w:right="-15"/>
              <w:rPr>
                <w:sz w:val="22"/>
              </w:rPr>
            </w:pPr>
            <w:r>
              <w:rPr>
                <w:spacing w:val="-2"/>
                <w:sz w:val="22"/>
              </w:rPr>
              <w:t>应包括地质结构或地质构造：地貌、水</w:t>
            </w:r>
            <w:r>
              <w:rPr>
                <w:spacing w:val="-13"/>
                <w:sz w:val="22"/>
              </w:rPr>
              <w:t>文地质条件、土和岩石的物理力学性质，</w:t>
            </w:r>
            <w:r>
              <w:rPr>
                <w:spacing w:val="-2"/>
                <w:sz w:val="22"/>
              </w:rPr>
              <w:t>自然（物理）地质现象和天然建筑材料</w:t>
            </w:r>
          </w:p>
          <w:p w14:paraId="68DFD72C">
            <w:pPr>
              <w:pStyle w:val="13"/>
              <w:spacing w:line="273" w:lineRule="exact"/>
              <w:ind w:left="107"/>
              <w:rPr>
                <w:sz w:val="22"/>
              </w:rPr>
            </w:pPr>
            <w:r>
              <w:rPr>
                <w:w w:val="100"/>
                <w:sz w:val="22"/>
              </w:rPr>
              <w:t>等</w:t>
            </w:r>
          </w:p>
        </w:tc>
        <w:tc>
          <w:tcPr>
            <w:tcW w:w="800" w:type="dxa"/>
          </w:tcPr>
          <w:p w14:paraId="6CC77932">
            <w:pPr>
              <w:pStyle w:val="13"/>
              <w:spacing w:before="8"/>
              <w:rPr>
                <w:b/>
                <w:sz w:val="25"/>
              </w:rPr>
            </w:pPr>
          </w:p>
          <w:p w14:paraId="0043AA7F">
            <w:pPr>
              <w:pStyle w:val="13"/>
              <w:spacing w:line="266" w:lineRule="auto"/>
              <w:ind w:left="107" w:right="238"/>
              <w:rPr>
                <w:sz w:val="22"/>
              </w:rPr>
            </w:pPr>
            <w:r>
              <w:rPr>
                <w:spacing w:val="-6"/>
                <w:sz w:val="22"/>
              </w:rPr>
              <w:t>运行评价</w:t>
            </w:r>
          </w:p>
        </w:tc>
        <w:tc>
          <w:tcPr>
            <w:tcW w:w="800" w:type="dxa"/>
          </w:tcPr>
          <w:p w14:paraId="54975689">
            <w:pPr>
              <w:pStyle w:val="13"/>
              <w:spacing w:before="8"/>
              <w:rPr>
                <w:b/>
                <w:sz w:val="25"/>
              </w:rPr>
            </w:pPr>
          </w:p>
          <w:p w14:paraId="23ABCD9C">
            <w:pPr>
              <w:pStyle w:val="13"/>
              <w:spacing w:line="266" w:lineRule="auto"/>
              <w:ind w:left="106" w:right="128"/>
              <w:rPr>
                <w:sz w:val="22"/>
              </w:rPr>
            </w:pPr>
            <w:r>
              <w:rPr>
                <w:spacing w:val="-4"/>
                <w:sz w:val="22"/>
              </w:rPr>
              <w:t>居建/</w:t>
            </w:r>
            <w:r>
              <w:rPr>
                <w:spacing w:val="-6"/>
                <w:sz w:val="22"/>
              </w:rPr>
              <w:t>公建</w:t>
            </w:r>
          </w:p>
        </w:tc>
      </w:tr>
    </w:tbl>
    <w:p w14:paraId="6BB7F97F">
      <w:pPr>
        <w:pStyle w:val="4"/>
        <w:spacing w:before="4"/>
        <w:rPr>
          <w:b/>
          <w:sz w:val="11"/>
        </w:rPr>
      </w:pPr>
    </w:p>
    <w:p w14:paraId="222B1587">
      <w:pPr>
        <w:spacing w:before="69"/>
        <w:ind w:left="800" w:right="0" w:firstLine="0"/>
        <w:jc w:val="left"/>
        <w:rPr>
          <w:b/>
          <w:sz w:val="21"/>
        </w:rPr>
      </w:pPr>
      <w:r>
        <w:pict>
          <v:group id="docshapegroup92" o:spid="_x0000_s1215" o:spt="203" style="position:absolute;left:0pt;margin-left:84.35pt;margin-top:-319.2pt;height:404.25pt;width:426.6pt;mso-position-horizontal-relative:page;z-index:-251599872;mso-width-relative:page;mso-height-relative:page;" coordorigin="1687,-6384" coordsize="8532,8085">
            <o:lock v:ext="edit"/>
            <v:shape id="docshape93" o:spid="_x0000_s1216" o:spt="75" type="#_x0000_t75" style="position:absolute;left:2647;top:-6385;height:7488;width:7438;" filled="f" stroked="f" coordsize="21600,21600">
              <v:path/>
              <v:fill on="f" focussize="0,0"/>
              <v:stroke on="f"/>
              <v:imagedata r:id="rId40" o:title=""/>
              <o:lock v:ext="edit" aspectratio="t"/>
            </v:shape>
            <v:line id="_x0000_s1217" o:spid="_x0000_s1217" o:spt="20" style="position:absolute;left:1687;top:551;height:0;width:8532;" stroked="t" coordsize="21600,21600">
              <v:path arrowok="t"/>
              <v:fill focussize="0,0"/>
              <v:stroke weight="0.48pt" color="#000000"/>
              <v:imagedata o:title=""/>
              <o:lock v:ext="edit"/>
            </v:line>
            <v:line id="_x0000_s1218" o:spid="_x0000_s1218" o:spt="20" style="position:absolute;left:1687;top:1695;height:0;width:8532;" stroked="t" coordsize="21600,21600">
              <v:path arrowok="t"/>
              <v:fill focussize="0,0"/>
              <v:stroke weight="0.48pt" color="#000000"/>
              <v:imagedata o:title=""/>
              <o:lock v:ext="edit"/>
            </v:line>
            <v:line id="_x0000_s1219" o:spid="_x0000_s1219" o:spt="20" style="position:absolute;left:1692;top:546;height:1144;width:0;" stroked="t" coordsize="21600,21600">
              <v:path arrowok="t"/>
              <v:fill focussize="0,0"/>
              <v:stroke weight="0.48pt" color="#000000"/>
              <v:imagedata o:title=""/>
              <o:lock v:ext="edit"/>
            </v:line>
            <v:line id="_x0000_s1220" o:spid="_x0000_s1220" o:spt="20" style="position:absolute;left:10214;top:546;height:1144;width:0;" stroked="t" coordsize="21600,21600">
              <v:path arrowok="t"/>
              <v:fill focussize="0,0"/>
              <v:stroke weight="0.48pt" color="#000000"/>
              <v:imagedata o:title=""/>
              <o:lock v:ext="edit"/>
            </v:line>
          </v:group>
        </w:pict>
      </w:r>
      <w:bookmarkStart w:id="40" w:name="4.2.9合理采用耐久性好、易维护的装饰装修建筑材料。（总分9分）"/>
      <w:bookmarkEnd w:id="40"/>
      <w:r>
        <w:rPr>
          <w:b/>
          <w:spacing w:val="-4"/>
          <w:sz w:val="21"/>
        </w:rPr>
        <w:t>实际提交材料：</w:t>
      </w:r>
    </w:p>
    <w:p w14:paraId="3E30399E">
      <w:pPr>
        <w:spacing w:after="0"/>
        <w:jc w:val="left"/>
        <w:rPr>
          <w:sz w:val="21"/>
        </w:rPr>
        <w:sectPr>
          <w:pgSz w:w="11910" w:h="16840"/>
          <w:pgMar w:top="1100" w:right="920" w:bottom="1180" w:left="1000" w:header="878" w:footer="993" w:gutter="0"/>
          <w:cols w:space="720" w:num="1"/>
        </w:sectPr>
      </w:pPr>
    </w:p>
    <w:p w14:paraId="7C19B112">
      <w:pPr>
        <w:pStyle w:val="4"/>
        <w:rPr>
          <w:b/>
          <w:sz w:val="20"/>
        </w:rPr>
      </w:pPr>
    </w:p>
    <w:p w14:paraId="441C48B5">
      <w:pPr>
        <w:pStyle w:val="12"/>
        <w:numPr>
          <w:ilvl w:val="2"/>
          <w:numId w:val="4"/>
        </w:numPr>
        <w:tabs>
          <w:tab w:val="left" w:pos="1465"/>
        </w:tabs>
        <w:spacing w:before="66" w:after="0" w:line="240" w:lineRule="auto"/>
        <w:ind w:left="1464" w:right="0" w:hanging="665"/>
        <w:jc w:val="left"/>
        <w:rPr>
          <w:b/>
          <w:sz w:val="24"/>
        </w:rPr>
      </w:pPr>
      <w:r>
        <w:pict>
          <v:rect id="docshape94" o:spid="_x0000_s1221" o:spt="1" style="position:absolute;left:0pt;margin-left:90pt;margin-top:-13.55pt;height:0.7pt;width:415.3pt;mso-position-horizontal-relative:page;z-index:-251598848;mso-width-relative:page;mso-height-relative:page;" fillcolor="#000000" filled="t" stroked="f" coordsize="21600,21600">
            <v:path/>
            <v:fill on="t" focussize="0,0"/>
            <v:stroke on="f"/>
            <v:imagedata o:title=""/>
            <o:lock v:ext="edit"/>
          </v:rect>
        </w:pict>
      </w:r>
      <w:r>
        <w:rPr>
          <w:b/>
          <w:spacing w:val="-2"/>
          <w:sz w:val="24"/>
        </w:rPr>
        <w:t>合理采用耐久性好、易维护的装饰装修建筑材料。（</w:t>
      </w:r>
      <w:r>
        <w:rPr>
          <w:b/>
          <w:spacing w:val="-20"/>
          <w:sz w:val="24"/>
        </w:rPr>
        <w:t xml:space="preserve">总分 </w:t>
      </w:r>
      <w:r>
        <w:rPr>
          <w:b/>
          <w:spacing w:val="-2"/>
          <w:sz w:val="24"/>
        </w:rPr>
        <w:t>9</w:t>
      </w:r>
      <w:r>
        <w:rPr>
          <w:b/>
          <w:spacing w:val="-30"/>
          <w:sz w:val="24"/>
        </w:rPr>
        <w:t xml:space="preserve"> 分</w:t>
      </w:r>
      <w:r>
        <w:rPr>
          <w:b/>
          <w:spacing w:val="-10"/>
          <w:sz w:val="24"/>
        </w:rPr>
        <w:t>）</w:t>
      </w:r>
    </w:p>
    <w:p w14:paraId="446BAF91">
      <w:pPr>
        <w:pStyle w:val="4"/>
        <w:rPr>
          <w:rFonts w:ascii="黑体"/>
          <w:b/>
          <w:sz w:val="17"/>
        </w:rPr>
      </w:pPr>
    </w:p>
    <w:p w14:paraId="2F87F703">
      <w:pPr>
        <w:spacing w:before="0" w:after="35"/>
        <w:ind w:left="799"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5000"/>
        <w:gridCol w:w="1340"/>
        <w:gridCol w:w="1360"/>
      </w:tblGrid>
      <w:tr w14:paraId="28772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3095A3C7">
            <w:pPr>
              <w:pStyle w:val="13"/>
              <w:spacing w:before="19"/>
              <w:ind w:left="194"/>
              <w:rPr>
                <w:b/>
                <w:sz w:val="21"/>
              </w:rPr>
            </w:pPr>
            <w:r>
              <w:rPr>
                <w:b/>
                <w:w w:val="99"/>
                <w:sz w:val="21"/>
              </w:rPr>
              <w:t>序</w:t>
            </w:r>
          </w:p>
          <w:p w14:paraId="1256B63A">
            <w:pPr>
              <w:pStyle w:val="13"/>
              <w:spacing w:before="43"/>
              <w:ind w:left="194"/>
              <w:rPr>
                <w:b/>
                <w:sz w:val="21"/>
              </w:rPr>
            </w:pPr>
            <w:r>
              <w:rPr>
                <w:b/>
                <w:w w:val="99"/>
                <w:sz w:val="21"/>
              </w:rPr>
              <w:t>号</w:t>
            </w:r>
          </w:p>
        </w:tc>
        <w:tc>
          <w:tcPr>
            <w:tcW w:w="5000" w:type="dxa"/>
          </w:tcPr>
          <w:p w14:paraId="624B761A">
            <w:pPr>
              <w:pStyle w:val="13"/>
              <w:spacing w:before="19"/>
              <w:ind w:left="201" w:right="192"/>
              <w:jc w:val="center"/>
              <w:rPr>
                <w:b/>
                <w:sz w:val="21"/>
              </w:rPr>
            </w:pPr>
            <w:r>
              <w:rPr>
                <w:b/>
                <w:spacing w:val="-4"/>
                <w:sz w:val="21"/>
              </w:rPr>
              <w:t>评价内容</w:t>
            </w:r>
          </w:p>
        </w:tc>
        <w:tc>
          <w:tcPr>
            <w:tcW w:w="1340" w:type="dxa"/>
          </w:tcPr>
          <w:p w14:paraId="550AC295">
            <w:pPr>
              <w:pStyle w:val="13"/>
              <w:spacing w:before="19"/>
              <w:ind w:left="236" w:right="226"/>
              <w:jc w:val="center"/>
              <w:rPr>
                <w:b/>
                <w:sz w:val="21"/>
              </w:rPr>
            </w:pPr>
            <w:r>
              <w:rPr>
                <w:b/>
                <w:spacing w:val="-4"/>
                <w:sz w:val="21"/>
              </w:rPr>
              <w:t>评价分值</w:t>
            </w:r>
          </w:p>
          <w:p w14:paraId="4F68EEF5">
            <w:pPr>
              <w:pStyle w:val="13"/>
              <w:spacing w:before="43"/>
              <w:ind w:left="236" w:right="226"/>
              <w:jc w:val="center"/>
              <w:rPr>
                <w:b/>
                <w:sz w:val="21"/>
              </w:rPr>
            </w:pPr>
            <w:r>
              <w:rPr>
                <w:b/>
                <w:spacing w:val="-2"/>
                <w:sz w:val="21"/>
              </w:rPr>
              <w:t>（分</w:t>
            </w:r>
            <w:r>
              <w:rPr>
                <w:b/>
                <w:spacing w:val="-10"/>
                <w:sz w:val="21"/>
              </w:rPr>
              <w:t>）</w:t>
            </w:r>
          </w:p>
        </w:tc>
        <w:tc>
          <w:tcPr>
            <w:tcW w:w="1360" w:type="dxa"/>
          </w:tcPr>
          <w:p w14:paraId="5047E107">
            <w:pPr>
              <w:pStyle w:val="13"/>
              <w:spacing w:before="19"/>
              <w:ind w:left="244" w:right="237"/>
              <w:jc w:val="center"/>
              <w:rPr>
                <w:b/>
                <w:sz w:val="21"/>
              </w:rPr>
            </w:pPr>
            <w:r>
              <w:rPr>
                <w:b/>
                <w:spacing w:val="-4"/>
                <w:sz w:val="21"/>
              </w:rPr>
              <w:t>自评得分</w:t>
            </w:r>
          </w:p>
          <w:p w14:paraId="5E1AEA46">
            <w:pPr>
              <w:pStyle w:val="13"/>
              <w:spacing w:before="43"/>
              <w:ind w:left="244" w:right="237"/>
              <w:jc w:val="center"/>
              <w:rPr>
                <w:b/>
                <w:sz w:val="21"/>
              </w:rPr>
            </w:pPr>
            <w:r>
              <w:rPr>
                <w:b/>
                <w:spacing w:val="-2"/>
                <w:sz w:val="21"/>
              </w:rPr>
              <w:t>（分</w:t>
            </w:r>
            <w:r>
              <w:rPr>
                <w:b/>
                <w:spacing w:val="-10"/>
                <w:sz w:val="21"/>
              </w:rPr>
              <w:t>）</w:t>
            </w:r>
          </w:p>
        </w:tc>
      </w:tr>
      <w:tr w14:paraId="667C4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00" w:type="dxa"/>
          </w:tcPr>
          <w:p w14:paraId="12395EB2">
            <w:pPr>
              <w:pStyle w:val="13"/>
              <w:spacing w:before="33"/>
              <w:ind w:left="8"/>
              <w:jc w:val="center"/>
              <w:rPr>
                <w:rFonts w:ascii="Times New Roman"/>
                <w:sz w:val="21"/>
              </w:rPr>
            </w:pPr>
            <w:r>
              <w:rPr>
                <w:rFonts w:ascii="Times New Roman"/>
                <w:w w:val="99"/>
                <w:sz w:val="21"/>
              </w:rPr>
              <w:t>1</w:t>
            </w:r>
          </w:p>
        </w:tc>
        <w:tc>
          <w:tcPr>
            <w:tcW w:w="5000" w:type="dxa"/>
          </w:tcPr>
          <w:p w14:paraId="5CC75C47">
            <w:pPr>
              <w:pStyle w:val="13"/>
              <w:spacing w:before="14" w:line="278" w:lineRule="exact"/>
              <w:ind w:left="107"/>
              <w:rPr>
                <w:sz w:val="22"/>
              </w:rPr>
            </w:pPr>
            <w:r>
              <w:rPr>
                <w:spacing w:val="-3"/>
                <w:sz w:val="22"/>
              </w:rPr>
              <w:t>采用耐久性好的外饰面材料</w:t>
            </w:r>
          </w:p>
        </w:tc>
        <w:tc>
          <w:tcPr>
            <w:tcW w:w="1340" w:type="dxa"/>
          </w:tcPr>
          <w:p w14:paraId="4B5D7C91">
            <w:pPr>
              <w:pStyle w:val="13"/>
              <w:spacing w:before="14" w:line="278" w:lineRule="exact"/>
              <w:ind w:left="7"/>
              <w:jc w:val="center"/>
              <w:rPr>
                <w:sz w:val="22"/>
              </w:rPr>
            </w:pPr>
            <w:r>
              <w:rPr>
                <w:w w:val="100"/>
                <w:sz w:val="22"/>
              </w:rPr>
              <w:t>3</w:t>
            </w:r>
          </w:p>
        </w:tc>
        <w:tc>
          <w:tcPr>
            <w:tcW w:w="1360" w:type="dxa"/>
          </w:tcPr>
          <w:p w14:paraId="387A1496">
            <w:pPr>
              <w:pStyle w:val="13"/>
              <w:spacing w:before="14" w:line="278" w:lineRule="exact"/>
              <w:ind w:left="10"/>
              <w:jc w:val="center"/>
              <w:rPr>
                <w:sz w:val="22"/>
              </w:rPr>
            </w:pPr>
            <w:r>
              <w:rPr>
                <w:w w:val="100"/>
                <w:sz w:val="22"/>
              </w:rPr>
              <w:t>0</w:t>
            </w:r>
          </w:p>
        </w:tc>
      </w:tr>
      <w:tr w14:paraId="0A904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 w:type="dxa"/>
          </w:tcPr>
          <w:p w14:paraId="38E38E47">
            <w:pPr>
              <w:pStyle w:val="13"/>
              <w:spacing w:before="16" w:line="276" w:lineRule="exact"/>
              <w:ind w:left="10"/>
              <w:jc w:val="center"/>
              <w:rPr>
                <w:sz w:val="22"/>
              </w:rPr>
            </w:pPr>
            <w:r>
              <w:rPr>
                <w:w w:val="100"/>
                <w:sz w:val="22"/>
              </w:rPr>
              <w:t>2</w:t>
            </w:r>
          </w:p>
        </w:tc>
        <w:tc>
          <w:tcPr>
            <w:tcW w:w="5000" w:type="dxa"/>
          </w:tcPr>
          <w:p w14:paraId="0D806D55">
            <w:pPr>
              <w:pStyle w:val="13"/>
              <w:spacing w:before="16" w:line="276" w:lineRule="exact"/>
              <w:ind w:left="107"/>
              <w:rPr>
                <w:sz w:val="22"/>
              </w:rPr>
            </w:pPr>
            <w:r>
              <w:rPr>
                <w:spacing w:val="-3"/>
                <w:sz w:val="22"/>
              </w:rPr>
              <w:t>采用耐久性好的防水和密封材料</w:t>
            </w:r>
          </w:p>
        </w:tc>
        <w:tc>
          <w:tcPr>
            <w:tcW w:w="1340" w:type="dxa"/>
          </w:tcPr>
          <w:p w14:paraId="6FB27EFB">
            <w:pPr>
              <w:pStyle w:val="13"/>
              <w:spacing w:before="16" w:line="276" w:lineRule="exact"/>
              <w:ind w:left="7"/>
              <w:jc w:val="center"/>
              <w:rPr>
                <w:sz w:val="22"/>
              </w:rPr>
            </w:pPr>
            <w:r>
              <w:rPr>
                <w:w w:val="100"/>
                <w:sz w:val="22"/>
              </w:rPr>
              <w:t>3</w:t>
            </w:r>
          </w:p>
        </w:tc>
        <w:tc>
          <w:tcPr>
            <w:tcW w:w="1360" w:type="dxa"/>
          </w:tcPr>
          <w:p w14:paraId="6FBEEA6C">
            <w:pPr>
              <w:pStyle w:val="13"/>
              <w:spacing w:before="16" w:line="276" w:lineRule="exact"/>
              <w:ind w:left="10"/>
              <w:jc w:val="center"/>
              <w:rPr>
                <w:sz w:val="22"/>
              </w:rPr>
            </w:pPr>
            <w:r>
              <w:rPr>
                <w:w w:val="100"/>
                <w:sz w:val="22"/>
              </w:rPr>
              <w:t>3</w:t>
            </w:r>
          </w:p>
        </w:tc>
      </w:tr>
      <w:tr w14:paraId="3B059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 w:type="dxa"/>
          </w:tcPr>
          <w:p w14:paraId="5FD0C6B4">
            <w:pPr>
              <w:pStyle w:val="13"/>
              <w:spacing w:before="15" w:line="276" w:lineRule="exact"/>
              <w:ind w:left="10"/>
              <w:jc w:val="center"/>
              <w:rPr>
                <w:sz w:val="22"/>
              </w:rPr>
            </w:pPr>
            <w:r>
              <w:rPr>
                <w:w w:val="100"/>
                <w:sz w:val="22"/>
              </w:rPr>
              <w:t>3</w:t>
            </w:r>
          </w:p>
        </w:tc>
        <w:tc>
          <w:tcPr>
            <w:tcW w:w="5000" w:type="dxa"/>
          </w:tcPr>
          <w:p w14:paraId="5F916EE1">
            <w:pPr>
              <w:pStyle w:val="13"/>
              <w:spacing w:before="15" w:line="276" w:lineRule="exact"/>
              <w:ind w:left="107"/>
              <w:rPr>
                <w:sz w:val="22"/>
              </w:rPr>
            </w:pPr>
            <w:r>
              <w:rPr>
                <w:spacing w:val="-3"/>
                <w:sz w:val="22"/>
              </w:rPr>
              <w:t>采用耐久性好、易维护的室内装饰装修材料</w:t>
            </w:r>
          </w:p>
        </w:tc>
        <w:tc>
          <w:tcPr>
            <w:tcW w:w="1340" w:type="dxa"/>
          </w:tcPr>
          <w:p w14:paraId="31E3F6A2">
            <w:pPr>
              <w:pStyle w:val="13"/>
              <w:spacing w:before="15" w:line="276" w:lineRule="exact"/>
              <w:ind w:left="7"/>
              <w:jc w:val="center"/>
              <w:rPr>
                <w:sz w:val="22"/>
              </w:rPr>
            </w:pPr>
            <w:r>
              <w:rPr>
                <w:w w:val="100"/>
                <w:sz w:val="22"/>
              </w:rPr>
              <w:t>3</w:t>
            </w:r>
          </w:p>
        </w:tc>
        <w:tc>
          <w:tcPr>
            <w:tcW w:w="1360" w:type="dxa"/>
          </w:tcPr>
          <w:p w14:paraId="4C7D2590">
            <w:pPr>
              <w:pStyle w:val="13"/>
              <w:spacing w:before="15" w:line="276" w:lineRule="exact"/>
              <w:ind w:left="10"/>
              <w:jc w:val="center"/>
              <w:rPr>
                <w:sz w:val="22"/>
              </w:rPr>
            </w:pPr>
            <w:r>
              <w:rPr>
                <w:w w:val="100"/>
                <w:sz w:val="22"/>
              </w:rPr>
              <w:t>3</w:t>
            </w:r>
          </w:p>
        </w:tc>
      </w:tr>
      <w:tr w14:paraId="0919A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00" w:type="dxa"/>
            <w:gridSpan w:val="2"/>
          </w:tcPr>
          <w:p w14:paraId="50AAA48A">
            <w:pPr>
              <w:pStyle w:val="13"/>
              <w:spacing w:before="20"/>
              <w:ind w:left="2363" w:right="2357"/>
              <w:jc w:val="center"/>
              <w:rPr>
                <w:sz w:val="21"/>
              </w:rPr>
            </w:pPr>
            <w:r>
              <w:rPr>
                <w:spacing w:val="-8"/>
                <w:sz w:val="21"/>
              </w:rPr>
              <w:t>合计</w:t>
            </w:r>
          </w:p>
        </w:tc>
        <w:tc>
          <w:tcPr>
            <w:tcW w:w="1340" w:type="dxa"/>
          </w:tcPr>
          <w:p w14:paraId="02CFDF86">
            <w:pPr>
              <w:pStyle w:val="13"/>
              <w:spacing w:before="15" w:line="277" w:lineRule="exact"/>
              <w:ind w:left="7"/>
              <w:jc w:val="center"/>
              <w:rPr>
                <w:sz w:val="22"/>
              </w:rPr>
            </w:pPr>
            <w:r>
              <w:rPr>
                <w:w w:val="100"/>
                <w:sz w:val="22"/>
              </w:rPr>
              <w:t>9</w:t>
            </w:r>
          </w:p>
        </w:tc>
        <w:tc>
          <w:tcPr>
            <w:tcW w:w="1360" w:type="dxa"/>
          </w:tcPr>
          <w:p w14:paraId="423112B4">
            <w:pPr>
              <w:pStyle w:val="13"/>
              <w:spacing w:before="15" w:line="277" w:lineRule="exact"/>
              <w:ind w:left="10"/>
              <w:jc w:val="center"/>
              <w:rPr>
                <w:sz w:val="22"/>
              </w:rPr>
            </w:pPr>
            <w:r>
              <w:rPr>
                <w:w w:val="100"/>
                <w:sz w:val="22"/>
              </w:rPr>
              <w:t>6</w:t>
            </w:r>
          </w:p>
        </w:tc>
      </w:tr>
    </w:tbl>
    <w:p w14:paraId="4D01970C">
      <w:pPr>
        <w:pStyle w:val="4"/>
        <w:spacing w:before="11"/>
        <w:rPr>
          <w:b/>
          <w:sz w:val="31"/>
        </w:rPr>
      </w:pPr>
    </w:p>
    <w:p w14:paraId="52A1F798">
      <w:pPr>
        <w:spacing w:before="0"/>
        <w:ind w:left="800" w:right="0" w:firstLine="0"/>
        <w:jc w:val="left"/>
        <w:rPr>
          <w:b/>
          <w:sz w:val="24"/>
        </w:rPr>
      </w:pPr>
      <w:r>
        <w:pict>
          <v:group id="docshapegroup95" o:spid="_x0000_s1222" o:spt="203" style="position:absolute;left:0pt;margin-left:84.35pt;margin-top:1.35pt;height:374.4pt;width:426.6pt;mso-position-horizontal-relative:page;z-index:-251598848;mso-width-relative:page;mso-height-relative:page;" coordorigin="1687,28" coordsize="8532,7488">
            <o:lock v:ext="edit"/>
            <v:shape id="docshape96" o:spid="_x0000_s1223" o:spt="75" type="#_x0000_t75" style="position:absolute;left:2647;top:27;height:7488;width:7438;" filled="f" stroked="f" coordsize="21600,21600">
              <v:path/>
              <v:fill on="f" focussize="0,0"/>
              <v:stroke on="f"/>
              <v:imagedata r:id="rId40" o:title=""/>
              <o:lock v:ext="edit" aspectratio="t"/>
            </v:shape>
            <v:line id="_x0000_s1224" o:spid="_x0000_s1224" o:spt="20" style="position:absolute;left:1687;top:720;height:0;width:8532;" stroked="t" coordsize="21600,21600">
              <v:path arrowok="t"/>
              <v:fill focussize="0,0"/>
              <v:stroke weight="0.48pt" color="#000000"/>
              <v:imagedata o:title=""/>
              <o:lock v:ext="edit"/>
            </v:line>
            <v:line id="_x0000_s1225" o:spid="_x0000_s1225" o:spt="20" style="position:absolute;left:1687;top:2462;height:0;width:8532;" stroked="t" coordsize="21600,21600">
              <v:path arrowok="t"/>
              <v:fill focussize="0,0"/>
              <v:stroke weight="0.48pt" color="#000000"/>
              <v:imagedata o:title=""/>
              <o:lock v:ext="edit"/>
            </v:line>
            <v:line id="_x0000_s1226" o:spid="_x0000_s1226" o:spt="20" style="position:absolute;left:1692;top:716;height:1742;width:0;" stroked="t" coordsize="21600,21600">
              <v:path arrowok="t"/>
              <v:fill focussize="0,0"/>
              <v:stroke weight="0.48pt" color="#000000"/>
              <v:imagedata o:title=""/>
              <o:lock v:ext="edit"/>
            </v:line>
            <v:line id="_x0000_s1227" o:spid="_x0000_s1227" o:spt="20" style="position:absolute;left:10214;top:716;height:1742;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37DF194A">
      <w:pPr>
        <w:pStyle w:val="4"/>
        <w:spacing w:before="85"/>
        <w:ind w:left="800"/>
      </w:pPr>
      <w:r>
        <w:rPr>
          <w:spacing w:val="-2"/>
        </w:rPr>
        <w:t>简要说明本项目所采用的装饰装修材料。（200</w:t>
      </w:r>
      <w:r>
        <w:rPr>
          <w:spacing w:val="-13"/>
        </w:rPr>
        <w:t xml:space="preserve"> 字以内</w:t>
      </w:r>
      <w:r>
        <w:rPr>
          <w:spacing w:val="-10"/>
        </w:rPr>
        <w:t>）</w:t>
      </w:r>
    </w:p>
    <w:p w14:paraId="7C87B2D2">
      <w:pPr>
        <w:pStyle w:val="4"/>
        <w:spacing w:before="115" w:line="333" w:lineRule="auto"/>
        <w:ind w:left="800" w:right="774" w:firstLine="420"/>
      </w:pPr>
      <w:bookmarkStart w:id="41" w:name="本项目防水和密封材料选择耐久性好，且符合国家标准《绿色产品评价防水与密封材料》G"/>
      <w:bookmarkEnd w:id="41"/>
      <w:r>
        <w:rPr>
          <w:spacing w:val="-12"/>
        </w:rPr>
        <w:t>本项目防水和密封材料选择耐久性好，且符合国家标准《绿色产品评价防水与密封材料》</w:t>
      </w:r>
      <w:r>
        <w:rPr>
          <w:spacing w:val="-2"/>
        </w:rPr>
        <w:t xml:space="preserve"> </w:t>
      </w:r>
      <w:r>
        <w:t>GB/T 35609-2017</w:t>
      </w:r>
      <w:r>
        <w:rPr>
          <w:spacing w:val="-4"/>
        </w:rPr>
        <w:t xml:space="preserve"> 提出的具体要求.采用耐久性好、易维护的室内装饰装修材料</w:t>
      </w:r>
    </w:p>
    <w:p w14:paraId="0B85F515">
      <w:pPr>
        <w:pStyle w:val="4"/>
        <w:rPr>
          <w:sz w:val="20"/>
        </w:rPr>
      </w:pPr>
    </w:p>
    <w:p w14:paraId="6D079BE8">
      <w:pPr>
        <w:pStyle w:val="4"/>
        <w:rPr>
          <w:sz w:val="20"/>
        </w:rPr>
      </w:pPr>
    </w:p>
    <w:p w14:paraId="06049AB7">
      <w:pPr>
        <w:pStyle w:val="4"/>
        <w:rPr>
          <w:sz w:val="20"/>
        </w:rPr>
      </w:pPr>
    </w:p>
    <w:p w14:paraId="7F711122">
      <w:pPr>
        <w:pStyle w:val="4"/>
        <w:rPr>
          <w:sz w:val="20"/>
        </w:rPr>
      </w:pPr>
    </w:p>
    <w:p w14:paraId="77B9D48E">
      <w:pPr>
        <w:pStyle w:val="4"/>
        <w:spacing w:before="3"/>
        <w:rPr>
          <w:sz w:val="20"/>
        </w:rPr>
      </w:pPr>
    </w:p>
    <w:p w14:paraId="52EB61D4">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5804DACA">
      <w:pPr>
        <w:pStyle w:val="4"/>
        <w:spacing w:before="10"/>
        <w:rPr>
          <w:b/>
          <w:sz w:val="18"/>
        </w:rPr>
      </w:pPr>
    </w:p>
    <w:p w14:paraId="7197C68A">
      <w:pPr>
        <w:spacing w:before="1"/>
        <w:ind w:left="800" w:right="0" w:firstLine="0"/>
        <w:jc w:val="left"/>
        <w:rPr>
          <w:b/>
          <w:sz w:val="21"/>
        </w:rPr>
      </w:pPr>
      <w:r>
        <w:rPr>
          <w:b/>
          <w:spacing w:val="-3"/>
          <w:sz w:val="21"/>
        </w:rPr>
        <w:t>建议提交材料及技术要求：</w:t>
      </w:r>
    </w:p>
    <w:p w14:paraId="31FADE18">
      <w:pPr>
        <w:pStyle w:val="4"/>
        <w:spacing w:before="4"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7911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75A355C1">
            <w:pPr>
              <w:pStyle w:val="13"/>
              <w:spacing w:before="17"/>
              <w:ind w:left="148"/>
              <w:rPr>
                <w:b/>
                <w:sz w:val="22"/>
              </w:rPr>
            </w:pPr>
            <w:r>
              <w:rPr>
                <w:b/>
                <w:spacing w:val="-6"/>
                <w:sz w:val="22"/>
              </w:rPr>
              <w:t>专业</w:t>
            </w:r>
          </w:p>
          <w:p w14:paraId="035D2079">
            <w:pPr>
              <w:pStyle w:val="13"/>
              <w:spacing w:before="30" w:line="275" w:lineRule="exact"/>
              <w:ind w:left="148"/>
              <w:rPr>
                <w:b/>
                <w:sz w:val="22"/>
              </w:rPr>
            </w:pPr>
            <w:r>
              <w:rPr>
                <w:b/>
                <w:spacing w:val="-6"/>
                <w:sz w:val="22"/>
              </w:rPr>
              <w:t>分类</w:t>
            </w:r>
          </w:p>
        </w:tc>
        <w:tc>
          <w:tcPr>
            <w:tcW w:w="2020" w:type="dxa"/>
            <w:shd w:val="clear" w:color="auto" w:fill="DBE4F0"/>
          </w:tcPr>
          <w:p w14:paraId="149F5244">
            <w:pPr>
              <w:pStyle w:val="13"/>
              <w:spacing w:before="173"/>
              <w:ind w:left="106"/>
              <w:rPr>
                <w:b/>
                <w:sz w:val="22"/>
              </w:rPr>
            </w:pPr>
            <w:r>
              <w:rPr>
                <w:b/>
                <w:spacing w:val="-4"/>
                <w:sz w:val="22"/>
              </w:rPr>
              <w:t>材料名称</w:t>
            </w:r>
          </w:p>
        </w:tc>
        <w:tc>
          <w:tcPr>
            <w:tcW w:w="3960" w:type="dxa"/>
            <w:shd w:val="clear" w:color="auto" w:fill="DBE4F0"/>
          </w:tcPr>
          <w:p w14:paraId="5DB5C96F">
            <w:pPr>
              <w:pStyle w:val="13"/>
              <w:spacing w:before="173"/>
              <w:ind w:left="107"/>
              <w:rPr>
                <w:b/>
                <w:sz w:val="22"/>
              </w:rPr>
            </w:pPr>
            <w:r>
              <w:rPr>
                <w:b/>
                <w:spacing w:val="-4"/>
                <w:sz w:val="22"/>
              </w:rPr>
              <w:t>技术要求</w:t>
            </w:r>
          </w:p>
        </w:tc>
        <w:tc>
          <w:tcPr>
            <w:tcW w:w="800" w:type="dxa"/>
            <w:shd w:val="clear" w:color="auto" w:fill="DBE4F0"/>
          </w:tcPr>
          <w:p w14:paraId="56B773AC">
            <w:pPr>
              <w:pStyle w:val="13"/>
              <w:spacing w:before="17"/>
              <w:ind w:left="107"/>
              <w:rPr>
                <w:b/>
                <w:sz w:val="22"/>
              </w:rPr>
            </w:pPr>
            <w:r>
              <w:rPr>
                <w:b/>
                <w:spacing w:val="-6"/>
                <w:sz w:val="22"/>
              </w:rPr>
              <w:t>评价</w:t>
            </w:r>
          </w:p>
          <w:p w14:paraId="753D1FB2">
            <w:pPr>
              <w:pStyle w:val="13"/>
              <w:spacing w:before="30" w:line="275" w:lineRule="exact"/>
              <w:ind w:left="107"/>
              <w:rPr>
                <w:b/>
                <w:sz w:val="22"/>
              </w:rPr>
            </w:pPr>
            <w:r>
              <w:rPr>
                <w:b/>
                <w:spacing w:val="-6"/>
                <w:sz w:val="22"/>
              </w:rPr>
              <w:t>阶段</w:t>
            </w:r>
          </w:p>
        </w:tc>
        <w:tc>
          <w:tcPr>
            <w:tcW w:w="800" w:type="dxa"/>
            <w:shd w:val="clear" w:color="auto" w:fill="DBE4F0"/>
          </w:tcPr>
          <w:p w14:paraId="5A059CAB">
            <w:pPr>
              <w:pStyle w:val="13"/>
              <w:spacing w:before="17"/>
              <w:ind w:left="106"/>
              <w:rPr>
                <w:b/>
                <w:sz w:val="22"/>
              </w:rPr>
            </w:pPr>
            <w:r>
              <w:rPr>
                <w:b/>
                <w:spacing w:val="-6"/>
                <w:sz w:val="22"/>
              </w:rPr>
              <w:t>建筑</w:t>
            </w:r>
          </w:p>
          <w:p w14:paraId="10FAAF3F">
            <w:pPr>
              <w:pStyle w:val="13"/>
              <w:spacing w:before="30" w:line="275" w:lineRule="exact"/>
              <w:ind w:left="106"/>
              <w:rPr>
                <w:b/>
                <w:sz w:val="22"/>
              </w:rPr>
            </w:pPr>
            <w:r>
              <w:rPr>
                <w:b/>
                <w:spacing w:val="-6"/>
                <w:sz w:val="22"/>
              </w:rPr>
              <w:t>类型</w:t>
            </w:r>
          </w:p>
        </w:tc>
      </w:tr>
      <w:tr w14:paraId="20D98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2D07B682">
            <w:pPr>
              <w:pStyle w:val="13"/>
              <w:rPr>
                <w:b/>
                <w:sz w:val="22"/>
              </w:rPr>
            </w:pPr>
          </w:p>
          <w:p w14:paraId="4424F725">
            <w:pPr>
              <w:pStyle w:val="13"/>
              <w:rPr>
                <w:b/>
                <w:sz w:val="22"/>
              </w:rPr>
            </w:pPr>
          </w:p>
          <w:p w14:paraId="784CB980">
            <w:pPr>
              <w:pStyle w:val="13"/>
              <w:rPr>
                <w:b/>
                <w:sz w:val="22"/>
              </w:rPr>
            </w:pPr>
          </w:p>
          <w:p w14:paraId="4784CECB">
            <w:pPr>
              <w:pStyle w:val="13"/>
              <w:rPr>
                <w:b/>
                <w:sz w:val="22"/>
              </w:rPr>
            </w:pPr>
          </w:p>
          <w:p w14:paraId="31C76CA9">
            <w:pPr>
              <w:pStyle w:val="13"/>
              <w:rPr>
                <w:b/>
                <w:sz w:val="22"/>
              </w:rPr>
            </w:pPr>
          </w:p>
          <w:p w14:paraId="783DFF5D">
            <w:pPr>
              <w:pStyle w:val="13"/>
              <w:rPr>
                <w:b/>
                <w:sz w:val="22"/>
              </w:rPr>
            </w:pPr>
          </w:p>
          <w:p w14:paraId="28BD1E5A">
            <w:pPr>
              <w:pStyle w:val="13"/>
              <w:spacing w:before="3"/>
              <w:rPr>
                <w:b/>
                <w:sz w:val="17"/>
              </w:rPr>
            </w:pPr>
          </w:p>
          <w:p w14:paraId="1B61AF78">
            <w:pPr>
              <w:pStyle w:val="13"/>
              <w:spacing w:line="266" w:lineRule="auto"/>
              <w:ind w:left="148" w:right="137"/>
              <w:rPr>
                <w:b/>
                <w:sz w:val="22"/>
              </w:rPr>
            </w:pPr>
            <w:r>
              <w:rPr>
                <w:b/>
                <w:spacing w:val="-6"/>
                <w:sz w:val="22"/>
              </w:rPr>
              <w:t>建筑设计</w:t>
            </w:r>
          </w:p>
        </w:tc>
        <w:tc>
          <w:tcPr>
            <w:tcW w:w="2020" w:type="dxa"/>
            <w:vMerge w:val="restart"/>
          </w:tcPr>
          <w:p w14:paraId="21CB809A">
            <w:pPr>
              <w:pStyle w:val="13"/>
              <w:rPr>
                <w:b/>
                <w:sz w:val="22"/>
              </w:rPr>
            </w:pPr>
          </w:p>
          <w:p w14:paraId="6BE5C90B">
            <w:pPr>
              <w:pStyle w:val="13"/>
              <w:rPr>
                <w:b/>
                <w:sz w:val="22"/>
              </w:rPr>
            </w:pPr>
          </w:p>
          <w:p w14:paraId="478E4EE3">
            <w:pPr>
              <w:pStyle w:val="13"/>
              <w:rPr>
                <w:b/>
                <w:sz w:val="22"/>
              </w:rPr>
            </w:pPr>
          </w:p>
          <w:p w14:paraId="62C37ECD">
            <w:pPr>
              <w:pStyle w:val="13"/>
              <w:rPr>
                <w:b/>
                <w:sz w:val="22"/>
              </w:rPr>
            </w:pPr>
          </w:p>
          <w:p w14:paraId="2F024F42">
            <w:pPr>
              <w:pStyle w:val="13"/>
              <w:spacing w:before="151"/>
              <w:ind w:left="106"/>
              <w:rPr>
                <w:b/>
                <w:sz w:val="22"/>
              </w:rPr>
            </w:pPr>
            <w:r>
              <w:rPr>
                <w:b/>
                <w:spacing w:val="-4"/>
                <w:sz w:val="22"/>
              </w:rPr>
              <w:t>建筑设计说明</w:t>
            </w:r>
          </w:p>
        </w:tc>
        <w:tc>
          <w:tcPr>
            <w:tcW w:w="3960" w:type="dxa"/>
          </w:tcPr>
          <w:p w14:paraId="78172B6C">
            <w:pPr>
              <w:pStyle w:val="13"/>
              <w:spacing w:before="17"/>
              <w:ind w:left="107"/>
              <w:rPr>
                <w:sz w:val="22"/>
              </w:rPr>
            </w:pPr>
            <w:r>
              <w:rPr>
                <w:spacing w:val="-3"/>
                <w:sz w:val="22"/>
              </w:rPr>
              <w:t>应说明内外墙水性氟涂料或耐候性相当</w:t>
            </w:r>
          </w:p>
          <w:p w14:paraId="722756B4">
            <w:pPr>
              <w:pStyle w:val="13"/>
              <w:spacing w:before="30" w:line="275" w:lineRule="exact"/>
              <w:ind w:left="107"/>
              <w:rPr>
                <w:sz w:val="22"/>
              </w:rPr>
            </w:pPr>
            <w:r>
              <w:rPr>
                <w:spacing w:val="-3"/>
                <w:sz w:val="22"/>
              </w:rPr>
              <w:t>涂料的使用情况及性能指标要求</w:t>
            </w:r>
          </w:p>
        </w:tc>
        <w:tc>
          <w:tcPr>
            <w:tcW w:w="800" w:type="dxa"/>
          </w:tcPr>
          <w:p w14:paraId="01CD29E7">
            <w:pPr>
              <w:pStyle w:val="13"/>
              <w:spacing w:before="172"/>
              <w:ind w:left="107"/>
              <w:rPr>
                <w:sz w:val="22"/>
              </w:rPr>
            </w:pPr>
            <w:r>
              <w:rPr>
                <w:spacing w:val="-6"/>
                <w:sz w:val="22"/>
              </w:rPr>
              <w:t>评价</w:t>
            </w:r>
          </w:p>
        </w:tc>
        <w:tc>
          <w:tcPr>
            <w:tcW w:w="800" w:type="dxa"/>
          </w:tcPr>
          <w:p w14:paraId="176F950E">
            <w:pPr>
              <w:pStyle w:val="13"/>
              <w:spacing w:before="172"/>
              <w:ind w:left="106"/>
              <w:rPr>
                <w:sz w:val="22"/>
              </w:rPr>
            </w:pPr>
            <w:r>
              <w:rPr>
                <w:spacing w:val="-6"/>
                <w:sz w:val="22"/>
              </w:rPr>
              <w:t>居建</w:t>
            </w:r>
          </w:p>
        </w:tc>
      </w:tr>
      <w:tr w14:paraId="6C346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4D4382F">
            <w:pPr>
              <w:rPr>
                <w:sz w:val="2"/>
                <w:szCs w:val="2"/>
              </w:rPr>
            </w:pPr>
          </w:p>
        </w:tc>
        <w:tc>
          <w:tcPr>
            <w:tcW w:w="2020" w:type="dxa"/>
            <w:vMerge w:val="continue"/>
            <w:tcBorders>
              <w:top w:val="nil"/>
            </w:tcBorders>
          </w:tcPr>
          <w:p w14:paraId="51DE5A9F">
            <w:pPr>
              <w:rPr>
                <w:sz w:val="2"/>
                <w:szCs w:val="2"/>
              </w:rPr>
            </w:pPr>
          </w:p>
        </w:tc>
        <w:tc>
          <w:tcPr>
            <w:tcW w:w="3960" w:type="dxa"/>
          </w:tcPr>
          <w:p w14:paraId="100E32E2">
            <w:pPr>
              <w:pStyle w:val="13"/>
              <w:spacing w:before="16" w:line="266" w:lineRule="auto"/>
              <w:ind w:left="107" w:right="98"/>
              <w:rPr>
                <w:sz w:val="22"/>
              </w:rPr>
            </w:pPr>
            <w:r>
              <w:rPr>
                <w:spacing w:val="-2"/>
                <w:sz w:val="22"/>
              </w:rPr>
              <w:t>应说明内耐久性与建筑幕墙设计年限相</w:t>
            </w:r>
            <w:r>
              <w:rPr>
                <w:spacing w:val="-3"/>
                <w:sz w:val="22"/>
              </w:rPr>
              <w:t>匹配的饰面材料的使用情况及性能指标</w:t>
            </w:r>
          </w:p>
          <w:p w14:paraId="10643A5C">
            <w:pPr>
              <w:pStyle w:val="13"/>
              <w:spacing w:line="274" w:lineRule="exact"/>
              <w:ind w:left="107"/>
              <w:rPr>
                <w:sz w:val="22"/>
              </w:rPr>
            </w:pPr>
            <w:r>
              <w:rPr>
                <w:spacing w:val="-6"/>
                <w:sz w:val="22"/>
              </w:rPr>
              <w:t>要求</w:t>
            </w:r>
          </w:p>
        </w:tc>
        <w:tc>
          <w:tcPr>
            <w:tcW w:w="800" w:type="dxa"/>
          </w:tcPr>
          <w:p w14:paraId="480B90B7">
            <w:pPr>
              <w:pStyle w:val="13"/>
              <w:spacing w:before="8"/>
              <w:rPr>
                <w:b/>
                <w:sz w:val="25"/>
              </w:rPr>
            </w:pPr>
          </w:p>
          <w:p w14:paraId="1AB7F4D4">
            <w:pPr>
              <w:pStyle w:val="13"/>
              <w:ind w:left="107"/>
              <w:rPr>
                <w:sz w:val="22"/>
              </w:rPr>
            </w:pPr>
            <w:r>
              <w:rPr>
                <w:spacing w:val="-6"/>
                <w:sz w:val="22"/>
              </w:rPr>
              <w:t>评价</w:t>
            </w:r>
          </w:p>
        </w:tc>
        <w:tc>
          <w:tcPr>
            <w:tcW w:w="800" w:type="dxa"/>
          </w:tcPr>
          <w:p w14:paraId="2297C53F">
            <w:pPr>
              <w:pStyle w:val="13"/>
              <w:spacing w:before="8"/>
              <w:rPr>
                <w:b/>
                <w:sz w:val="25"/>
              </w:rPr>
            </w:pPr>
          </w:p>
          <w:p w14:paraId="28D05E51">
            <w:pPr>
              <w:pStyle w:val="13"/>
              <w:ind w:left="106"/>
              <w:rPr>
                <w:sz w:val="22"/>
              </w:rPr>
            </w:pPr>
            <w:r>
              <w:rPr>
                <w:spacing w:val="-6"/>
                <w:sz w:val="22"/>
              </w:rPr>
              <w:t>居建</w:t>
            </w:r>
          </w:p>
        </w:tc>
      </w:tr>
      <w:tr w14:paraId="778E3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742B6A9F">
            <w:pPr>
              <w:rPr>
                <w:sz w:val="2"/>
                <w:szCs w:val="2"/>
              </w:rPr>
            </w:pPr>
          </w:p>
        </w:tc>
        <w:tc>
          <w:tcPr>
            <w:tcW w:w="2020" w:type="dxa"/>
            <w:vMerge w:val="continue"/>
            <w:tcBorders>
              <w:top w:val="nil"/>
            </w:tcBorders>
          </w:tcPr>
          <w:p w14:paraId="065335AA">
            <w:pPr>
              <w:rPr>
                <w:sz w:val="2"/>
                <w:szCs w:val="2"/>
              </w:rPr>
            </w:pPr>
          </w:p>
        </w:tc>
        <w:tc>
          <w:tcPr>
            <w:tcW w:w="3960" w:type="dxa"/>
          </w:tcPr>
          <w:p w14:paraId="140C163C">
            <w:pPr>
              <w:pStyle w:val="13"/>
              <w:spacing w:before="16"/>
              <w:ind w:left="107"/>
              <w:rPr>
                <w:sz w:val="22"/>
              </w:rPr>
            </w:pPr>
            <w:r>
              <w:rPr>
                <w:spacing w:val="-3"/>
                <w:sz w:val="22"/>
              </w:rPr>
              <w:t>应说明内外墙主要外露部位清水混凝的</w:t>
            </w:r>
          </w:p>
          <w:p w14:paraId="3925878E">
            <w:pPr>
              <w:pStyle w:val="13"/>
              <w:spacing w:before="30" w:line="276" w:lineRule="exact"/>
              <w:ind w:left="107"/>
              <w:rPr>
                <w:sz w:val="22"/>
              </w:rPr>
            </w:pPr>
            <w:r>
              <w:rPr>
                <w:spacing w:val="-3"/>
                <w:sz w:val="22"/>
              </w:rPr>
              <w:t>使用情况及性能指标要求</w:t>
            </w:r>
          </w:p>
        </w:tc>
        <w:tc>
          <w:tcPr>
            <w:tcW w:w="800" w:type="dxa"/>
          </w:tcPr>
          <w:p w14:paraId="2BE239F0">
            <w:pPr>
              <w:pStyle w:val="13"/>
              <w:spacing w:before="172"/>
              <w:ind w:left="107"/>
              <w:rPr>
                <w:sz w:val="22"/>
              </w:rPr>
            </w:pPr>
            <w:r>
              <w:rPr>
                <w:spacing w:val="-6"/>
                <w:sz w:val="22"/>
              </w:rPr>
              <w:t>评价</w:t>
            </w:r>
          </w:p>
        </w:tc>
        <w:tc>
          <w:tcPr>
            <w:tcW w:w="800" w:type="dxa"/>
          </w:tcPr>
          <w:p w14:paraId="677EE061">
            <w:pPr>
              <w:pStyle w:val="13"/>
              <w:spacing w:before="172"/>
              <w:ind w:left="106"/>
              <w:rPr>
                <w:sz w:val="22"/>
              </w:rPr>
            </w:pPr>
            <w:r>
              <w:rPr>
                <w:spacing w:val="-6"/>
                <w:sz w:val="22"/>
              </w:rPr>
              <w:t>居建</w:t>
            </w:r>
          </w:p>
        </w:tc>
      </w:tr>
      <w:tr w14:paraId="6FE3B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5E230B6">
            <w:pPr>
              <w:rPr>
                <w:sz w:val="2"/>
                <w:szCs w:val="2"/>
              </w:rPr>
            </w:pPr>
          </w:p>
        </w:tc>
        <w:tc>
          <w:tcPr>
            <w:tcW w:w="2020" w:type="dxa"/>
            <w:vMerge w:val="continue"/>
            <w:tcBorders>
              <w:top w:val="nil"/>
            </w:tcBorders>
          </w:tcPr>
          <w:p w14:paraId="7934E454">
            <w:pPr>
              <w:rPr>
                <w:sz w:val="2"/>
                <w:szCs w:val="2"/>
              </w:rPr>
            </w:pPr>
          </w:p>
        </w:tc>
        <w:tc>
          <w:tcPr>
            <w:tcW w:w="3960" w:type="dxa"/>
          </w:tcPr>
          <w:p w14:paraId="569EDA92">
            <w:pPr>
              <w:pStyle w:val="13"/>
              <w:spacing w:before="15"/>
              <w:ind w:left="107"/>
              <w:rPr>
                <w:sz w:val="22"/>
              </w:rPr>
            </w:pPr>
            <w:r>
              <w:rPr>
                <w:spacing w:val="-3"/>
                <w:sz w:val="22"/>
              </w:rPr>
              <w:t>应说明所使用耐久性好的防水和密封材</w:t>
            </w:r>
          </w:p>
          <w:p w14:paraId="3840A833">
            <w:pPr>
              <w:pStyle w:val="13"/>
              <w:spacing w:before="30" w:line="276" w:lineRule="exact"/>
              <w:ind w:left="107"/>
              <w:rPr>
                <w:sz w:val="22"/>
              </w:rPr>
            </w:pPr>
            <w:r>
              <w:rPr>
                <w:spacing w:val="-3"/>
                <w:sz w:val="22"/>
              </w:rPr>
              <w:t>料的情况及性能指标要求</w:t>
            </w:r>
          </w:p>
        </w:tc>
        <w:tc>
          <w:tcPr>
            <w:tcW w:w="800" w:type="dxa"/>
          </w:tcPr>
          <w:p w14:paraId="5090DECC">
            <w:pPr>
              <w:pStyle w:val="13"/>
              <w:spacing w:before="171"/>
              <w:ind w:left="107"/>
              <w:rPr>
                <w:sz w:val="22"/>
              </w:rPr>
            </w:pPr>
            <w:r>
              <w:rPr>
                <w:spacing w:val="-6"/>
                <w:sz w:val="22"/>
              </w:rPr>
              <w:t>评价</w:t>
            </w:r>
          </w:p>
        </w:tc>
        <w:tc>
          <w:tcPr>
            <w:tcW w:w="800" w:type="dxa"/>
          </w:tcPr>
          <w:p w14:paraId="2FE09BD2">
            <w:pPr>
              <w:pStyle w:val="13"/>
              <w:spacing w:before="171"/>
              <w:ind w:left="106"/>
              <w:rPr>
                <w:sz w:val="22"/>
              </w:rPr>
            </w:pPr>
            <w:r>
              <w:rPr>
                <w:spacing w:val="-6"/>
                <w:sz w:val="22"/>
              </w:rPr>
              <w:t>居建</w:t>
            </w:r>
          </w:p>
        </w:tc>
      </w:tr>
      <w:tr w14:paraId="40A1C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4B6AB7A9">
            <w:pPr>
              <w:rPr>
                <w:sz w:val="2"/>
                <w:szCs w:val="2"/>
              </w:rPr>
            </w:pPr>
          </w:p>
        </w:tc>
        <w:tc>
          <w:tcPr>
            <w:tcW w:w="2020" w:type="dxa"/>
            <w:vMerge w:val="restart"/>
          </w:tcPr>
          <w:p w14:paraId="2665C28D">
            <w:pPr>
              <w:pStyle w:val="13"/>
              <w:rPr>
                <w:b/>
                <w:sz w:val="22"/>
              </w:rPr>
            </w:pPr>
          </w:p>
          <w:p w14:paraId="3DFA9D83">
            <w:pPr>
              <w:pStyle w:val="13"/>
              <w:spacing w:before="3"/>
              <w:rPr>
                <w:b/>
                <w:sz w:val="28"/>
              </w:rPr>
            </w:pPr>
          </w:p>
          <w:p w14:paraId="34B25E98">
            <w:pPr>
              <w:pStyle w:val="13"/>
              <w:ind w:left="106"/>
              <w:rPr>
                <w:b/>
                <w:sz w:val="22"/>
              </w:rPr>
            </w:pPr>
            <w:r>
              <w:rPr>
                <w:b/>
                <w:spacing w:val="-4"/>
                <w:sz w:val="22"/>
              </w:rPr>
              <w:t>建筑立面图</w:t>
            </w:r>
          </w:p>
        </w:tc>
        <w:tc>
          <w:tcPr>
            <w:tcW w:w="3960" w:type="dxa"/>
          </w:tcPr>
          <w:p w14:paraId="29D0BA3B">
            <w:pPr>
              <w:pStyle w:val="13"/>
              <w:spacing w:before="15"/>
              <w:ind w:left="107"/>
              <w:rPr>
                <w:sz w:val="22"/>
              </w:rPr>
            </w:pPr>
            <w:r>
              <w:rPr>
                <w:spacing w:val="-3"/>
                <w:sz w:val="22"/>
              </w:rPr>
              <w:t>应说明内外墙主要外露部位清水混凝的</w:t>
            </w:r>
          </w:p>
          <w:p w14:paraId="2A292D40">
            <w:pPr>
              <w:pStyle w:val="13"/>
              <w:spacing w:before="30" w:line="277" w:lineRule="exact"/>
              <w:ind w:left="107"/>
              <w:rPr>
                <w:sz w:val="22"/>
              </w:rPr>
            </w:pPr>
            <w:r>
              <w:rPr>
                <w:spacing w:val="-3"/>
                <w:sz w:val="22"/>
              </w:rPr>
              <w:t>使用情况及性能指标要求</w:t>
            </w:r>
          </w:p>
        </w:tc>
        <w:tc>
          <w:tcPr>
            <w:tcW w:w="800" w:type="dxa"/>
          </w:tcPr>
          <w:p w14:paraId="79B0C1F7">
            <w:pPr>
              <w:pStyle w:val="13"/>
              <w:spacing w:before="171"/>
              <w:ind w:left="107"/>
              <w:rPr>
                <w:sz w:val="22"/>
              </w:rPr>
            </w:pPr>
            <w:r>
              <w:rPr>
                <w:spacing w:val="-6"/>
                <w:sz w:val="22"/>
              </w:rPr>
              <w:t>评价</w:t>
            </w:r>
          </w:p>
        </w:tc>
        <w:tc>
          <w:tcPr>
            <w:tcW w:w="800" w:type="dxa"/>
          </w:tcPr>
          <w:p w14:paraId="4B907619">
            <w:pPr>
              <w:pStyle w:val="13"/>
              <w:spacing w:before="171"/>
              <w:ind w:left="106"/>
              <w:rPr>
                <w:sz w:val="22"/>
              </w:rPr>
            </w:pPr>
            <w:r>
              <w:rPr>
                <w:spacing w:val="-6"/>
                <w:sz w:val="22"/>
              </w:rPr>
              <w:t>居建</w:t>
            </w:r>
          </w:p>
        </w:tc>
      </w:tr>
      <w:tr w14:paraId="102F1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BD68D2A">
            <w:pPr>
              <w:rPr>
                <w:sz w:val="2"/>
                <w:szCs w:val="2"/>
              </w:rPr>
            </w:pPr>
          </w:p>
        </w:tc>
        <w:tc>
          <w:tcPr>
            <w:tcW w:w="2020" w:type="dxa"/>
            <w:vMerge w:val="continue"/>
            <w:tcBorders>
              <w:top w:val="nil"/>
            </w:tcBorders>
          </w:tcPr>
          <w:p w14:paraId="4D1BA46E">
            <w:pPr>
              <w:rPr>
                <w:sz w:val="2"/>
                <w:szCs w:val="2"/>
              </w:rPr>
            </w:pPr>
          </w:p>
        </w:tc>
        <w:tc>
          <w:tcPr>
            <w:tcW w:w="3960" w:type="dxa"/>
          </w:tcPr>
          <w:p w14:paraId="1B667882">
            <w:pPr>
              <w:pStyle w:val="13"/>
              <w:spacing w:before="17"/>
              <w:ind w:left="107"/>
              <w:rPr>
                <w:sz w:val="22"/>
              </w:rPr>
            </w:pPr>
            <w:r>
              <w:rPr>
                <w:spacing w:val="-3"/>
                <w:sz w:val="22"/>
              </w:rPr>
              <w:t>应说明外墙涂料、建筑幕墙等使用耐久</w:t>
            </w:r>
          </w:p>
          <w:p w14:paraId="15F0F528">
            <w:pPr>
              <w:pStyle w:val="13"/>
              <w:spacing w:line="310" w:lineRule="atLeast"/>
              <w:ind w:left="107" w:right="98"/>
              <w:rPr>
                <w:sz w:val="22"/>
              </w:rPr>
            </w:pPr>
            <w:r>
              <w:rPr>
                <w:spacing w:val="-2"/>
                <w:sz w:val="22"/>
              </w:rPr>
              <w:t>性好、易维护的外饰面材料的情况及性能指标要求</w:t>
            </w:r>
          </w:p>
        </w:tc>
        <w:tc>
          <w:tcPr>
            <w:tcW w:w="800" w:type="dxa"/>
          </w:tcPr>
          <w:p w14:paraId="3374890E">
            <w:pPr>
              <w:pStyle w:val="13"/>
              <w:spacing w:before="8"/>
              <w:rPr>
                <w:b/>
                <w:sz w:val="25"/>
              </w:rPr>
            </w:pPr>
          </w:p>
          <w:p w14:paraId="20D458A6">
            <w:pPr>
              <w:pStyle w:val="13"/>
              <w:spacing w:before="1"/>
              <w:ind w:left="107"/>
              <w:rPr>
                <w:sz w:val="22"/>
              </w:rPr>
            </w:pPr>
            <w:r>
              <w:rPr>
                <w:spacing w:val="-6"/>
                <w:sz w:val="22"/>
              </w:rPr>
              <w:t>评价</w:t>
            </w:r>
          </w:p>
        </w:tc>
        <w:tc>
          <w:tcPr>
            <w:tcW w:w="800" w:type="dxa"/>
          </w:tcPr>
          <w:p w14:paraId="2883F440">
            <w:pPr>
              <w:pStyle w:val="13"/>
              <w:spacing w:before="8"/>
              <w:rPr>
                <w:b/>
                <w:sz w:val="25"/>
              </w:rPr>
            </w:pPr>
          </w:p>
          <w:p w14:paraId="1E03E686">
            <w:pPr>
              <w:pStyle w:val="13"/>
              <w:spacing w:before="1"/>
              <w:ind w:left="106"/>
              <w:rPr>
                <w:sz w:val="22"/>
              </w:rPr>
            </w:pPr>
            <w:r>
              <w:rPr>
                <w:spacing w:val="-6"/>
                <w:sz w:val="22"/>
              </w:rPr>
              <w:t>居建</w:t>
            </w:r>
          </w:p>
        </w:tc>
      </w:tr>
      <w:tr w14:paraId="2D56C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52139118">
            <w:pPr>
              <w:pStyle w:val="13"/>
              <w:spacing w:before="6"/>
              <w:rPr>
                <w:b/>
                <w:sz w:val="19"/>
              </w:rPr>
            </w:pPr>
          </w:p>
          <w:p w14:paraId="30DB6E5B">
            <w:pPr>
              <w:pStyle w:val="13"/>
              <w:spacing w:line="266" w:lineRule="auto"/>
              <w:ind w:left="148" w:right="137"/>
              <w:rPr>
                <w:b/>
                <w:sz w:val="22"/>
              </w:rPr>
            </w:pPr>
            <w:r>
              <w:rPr>
                <w:b/>
                <w:spacing w:val="-6"/>
                <w:sz w:val="22"/>
              </w:rPr>
              <w:t>装修设计</w:t>
            </w:r>
          </w:p>
        </w:tc>
        <w:tc>
          <w:tcPr>
            <w:tcW w:w="2020" w:type="dxa"/>
          </w:tcPr>
          <w:p w14:paraId="47D4696A">
            <w:pPr>
              <w:pStyle w:val="13"/>
              <w:spacing w:before="129"/>
              <w:ind w:left="106"/>
              <w:rPr>
                <w:b/>
                <w:sz w:val="22"/>
              </w:rPr>
            </w:pPr>
            <w:r>
              <w:rPr>
                <w:b/>
                <w:spacing w:val="-4"/>
                <w:sz w:val="22"/>
              </w:rPr>
              <w:t>装修材料表</w:t>
            </w:r>
          </w:p>
        </w:tc>
        <w:tc>
          <w:tcPr>
            <w:tcW w:w="3960" w:type="dxa"/>
          </w:tcPr>
          <w:p w14:paraId="70B69359">
            <w:pPr>
              <w:pStyle w:val="13"/>
              <w:spacing w:before="129"/>
              <w:ind w:left="107"/>
              <w:rPr>
                <w:sz w:val="22"/>
              </w:rPr>
            </w:pPr>
            <w:r>
              <w:rPr>
                <w:spacing w:val="-3"/>
                <w:sz w:val="22"/>
              </w:rPr>
              <w:t>应包括装修材料种类及用量</w:t>
            </w:r>
          </w:p>
        </w:tc>
        <w:tc>
          <w:tcPr>
            <w:tcW w:w="800" w:type="dxa"/>
          </w:tcPr>
          <w:p w14:paraId="40789362">
            <w:pPr>
              <w:pStyle w:val="13"/>
              <w:spacing w:before="129"/>
              <w:ind w:left="107"/>
              <w:rPr>
                <w:sz w:val="22"/>
              </w:rPr>
            </w:pPr>
            <w:r>
              <w:rPr>
                <w:spacing w:val="-6"/>
                <w:sz w:val="22"/>
              </w:rPr>
              <w:t>评价</w:t>
            </w:r>
          </w:p>
        </w:tc>
        <w:tc>
          <w:tcPr>
            <w:tcW w:w="800" w:type="dxa"/>
          </w:tcPr>
          <w:p w14:paraId="336DDE1C">
            <w:pPr>
              <w:pStyle w:val="13"/>
              <w:spacing w:before="129"/>
              <w:ind w:left="106"/>
              <w:rPr>
                <w:sz w:val="22"/>
              </w:rPr>
            </w:pPr>
            <w:r>
              <w:rPr>
                <w:spacing w:val="-6"/>
                <w:sz w:val="22"/>
              </w:rPr>
              <w:t>居建</w:t>
            </w:r>
          </w:p>
        </w:tc>
      </w:tr>
      <w:tr w14:paraId="1CCFE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40" w:type="dxa"/>
            <w:vMerge w:val="continue"/>
            <w:tcBorders>
              <w:top w:val="nil"/>
            </w:tcBorders>
          </w:tcPr>
          <w:p w14:paraId="04CDE50C">
            <w:pPr>
              <w:rPr>
                <w:sz w:val="2"/>
                <w:szCs w:val="2"/>
              </w:rPr>
            </w:pPr>
          </w:p>
        </w:tc>
        <w:tc>
          <w:tcPr>
            <w:tcW w:w="2020" w:type="dxa"/>
          </w:tcPr>
          <w:p w14:paraId="09018E82">
            <w:pPr>
              <w:pStyle w:val="13"/>
              <w:spacing w:before="129"/>
              <w:ind w:left="106"/>
              <w:rPr>
                <w:b/>
                <w:sz w:val="22"/>
              </w:rPr>
            </w:pPr>
            <w:r>
              <w:rPr>
                <w:b/>
                <w:spacing w:val="-4"/>
                <w:sz w:val="22"/>
              </w:rPr>
              <w:t>装修施工图</w:t>
            </w:r>
          </w:p>
        </w:tc>
        <w:tc>
          <w:tcPr>
            <w:tcW w:w="3960" w:type="dxa"/>
          </w:tcPr>
          <w:p w14:paraId="072213D0">
            <w:pPr>
              <w:pStyle w:val="13"/>
              <w:spacing w:before="129"/>
              <w:ind w:left="107"/>
              <w:rPr>
                <w:sz w:val="22"/>
              </w:rPr>
            </w:pPr>
            <w:r>
              <w:rPr>
                <w:spacing w:val="-3"/>
                <w:sz w:val="22"/>
              </w:rPr>
              <w:t>应明确装修材料种类及技术要求</w:t>
            </w:r>
          </w:p>
        </w:tc>
        <w:tc>
          <w:tcPr>
            <w:tcW w:w="800" w:type="dxa"/>
          </w:tcPr>
          <w:p w14:paraId="4420BE43">
            <w:pPr>
              <w:pStyle w:val="13"/>
              <w:spacing w:before="129"/>
              <w:ind w:left="107"/>
              <w:rPr>
                <w:sz w:val="22"/>
              </w:rPr>
            </w:pPr>
            <w:r>
              <w:rPr>
                <w:spacing w:val="-6"/>
                <w:sz w:val="22"/>
              </w:rPr>
              <w:t>评价</w:t>
            </w:r>
          </w:p>
        </w:tc>
        <w:tc>
          <w:tcPr>
            <w:tcW w:w="800" w:type="dxa"/>
          </w:tcPr>
          <w:p w14:paraId="63869CAA">
            <w:pPr>
              <w:pStyle w:val="13"/>
              <w:spacing w:before="129"/>
              <w:ind w:left="106"/>
              <w:rPr>
                <w:sz w:val="22"/>
              </w:rPr>
            </w:pPr>
            <w:r>
              <w:rPr>
                <w:spacing w:val="-6"/>
                <w:sz w:val="22"/>
              </w:rPr>
              <w:t>居建</w:t>
            </w:r>
          </w:p>
        </w:tc>
      </w:tr>
    </w:tbl>
    <w:p w14:paraId="55B68D9D">
      <w:pPr>
        <w:spacing w:after="0"/>
        <w:rPr>
          <w:sz w:val="22"/>
        </w:rPr>
        <w:sectPr>
          <w:pgSz w:w="11910" w:h="16840"/>
          <w:pgMar w:top="1100" w:right="920" w:bottom="1180" w:left="1000" w:header="878" w:footer="993" w:gutter="0"/>
          <w:cols w:space="720" w:num="1"/>
        </w:sectPr>
      </w:pPr>
    </w:p>
    <w:p w14:paraId="031A5EE7">
      <w:pPr>
        <w:pStyle w:val="4"/>
        <w:spacing w:before="9"/>
        <w:rPr>
          <w:b/>
          <w:sz w:val="24"/>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9160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vMerge w:val="restart"/>
            <w:tcBorders>
              <w:top w:val="nil"/>
            </w:tcBorders>
          </w:tcPr>
          <w:p w14:paraId="4C0AF202">
            <w:pPr>
              <w:pStyle w:val="13"/>
              <w:rPr>
                <w:b/>
                <w:sz w:val="22"/>
              </w:rPr>
            </w:pPr>
          </w:p>
          <w:p w14:paraId="36C965E5">
            <w:pPr>
              <w:pStyle w:val="13"/>
              <w:spacing w:before="11"/>
              <w:rPr>
                <w:b/>
                <w:sz w:val="16"/>
              </w:rPr>
            </w:pPr>
          </w:p>
          <w:p w14:paraId="28B7101E">
            <w:pPr>
              <w:pStyle w:val="13"/>
              <w:spacing w:line="266" w:lineRule="auto"/>
              <w:ind w:left="148" w:right="137"/>
              <w:rPr>
                <w:b/>
                <w:sz w:val="22"/>
              </w:rPr>
            </w:pPr>
            <w:r>
              <w:rPr>
                <w:b/>
                <w:spacing w:val="-6"/>
                <w:sz w:val="22"/>
              </w:rPr>
              <w:t>其他材料</w:t>
            </w:r>
          </w:p>
        </w:tc>
        <w:tc>
          <w:tcPr>
            <w:tcW w:w="2020" w:type="dxa"/>
            <w:tcBorders>
              <w:top w:val="nil"/>
            </w:tcBorders>
          </w:tcPr>
          <w:p w14:paraId="2C4C537C">
            <w:pPr>
              <w:pStyle w:val="13"/>
              <w:spacing w:before="26" w:line="266" w:lineRule="auto"/>
              <w:ind w:left="106" w:right="134"/>
              <w:rPr>
                <w:b/>
                <w:sz w:val="22"/>
              </w:rPr>
            </w:pPr>
            <w:r>
              <w:rPr>
                <w:b/>
                <w:spacing w:val="-2"/>
                <w:sz w:val="22"/>
              </w:rPr>
              <w:t>主要装饰装修材料</w:t>
            </w:r>
            <w:r>
              <w:rPr>
                <w:b/>
                <w:spacing w:val="-4"/>
                <w:sz w:val="22"/>
              </w:rPr>
              <w:t>的检测报告或有关</w:t>
            </w:r>
          </w:p>
          <w:p w14:paraId="15A1ADB8">
            <w:pPr>
              <w:pStyle w:val="13"/>
              <w:spacing w:line="274" w:lineRule="exact"/>
              <w:ind w:left="106"/>
              <w:rPr>
                <w:b/>
                <w:sz w:val="22"/>
              </w:rPr>
            </w:pPr>
            <w:r>
              <w:rPr>
                <w:b/>
                <w:spacing w:val="-4"/>
                <w:sz w:val="22"/>
              </w:rPr>
              <w:t>证明材料</w:t>
            </w:r>
          </w:p>
        </w:tc>
        <w:tc>
          <w:tcPr>
            <w:tcW w:w="3960" w:type="dxa"/>
            <w:tcBorders>
              <w:top w:val="nil"/>
            </w:tcBorders>
          </w:tcPr>
          <w:p w14:paraId="3320B387">
            <w:pPr>
              <w:pStyle w:val="13"/>
              <w:spacing w:before="182" w:line="266" w:lineRule="auto"/>
              <w:ind w:left="107" w:right="98"/>
              <w:rPr>
                <w:sz w:val="22"/>
              </w:rPr>
            </w:pPr>
            <w:r>
              <w:rPr>
                <w:spacing w:val="-2"/>
                <w:sz w:val="22"/>
              </w:rPr>
              <w:t>应体现建筑的主要装饰装修材料的实际</w:t>
            </w:r>
            <w:r>
              <w:rPr>
                <w:spacing w:val="-4"/>
                <w:sz w:val="22"/>
              </w:rPr>
              <w:t>性能指标</w:t>
            </w:r>
          </w:p>
        </w:tc>
        <w:tc>
          <w:tcPr>
            <w:tcW w:w="800" w:type="dxa"/>
            <w:tcBorders>
              <w:top w:val="nil"/>
            </w:tcBorders>
          </w:tcPr>
          <w:p w14:paraId="689886C5">
            <w:pPr>
              <w:pStyle w:val="13"/>
              <w:spacing w:before="4"/>
              <w:rPr>
                <w:b/>
                <w:sz w:val="26"/>
              </w:rPr>
            </w:pPr>
          </w:p>
          <w:p w14:paraId="392FC0C5">
            <w:pPr>
              <w:pStyle w:val="13"/>
              <w:ind w:left="107"/>
              <w:rPr>
                <w:sz w:val="22"/>
              </w:rPr>
            </w:pPr>
            <w:r>
              <w:rPr>
                <w:spacing w:val="-6"/>
                <w:sz w:val="22"/>
              </w:rPr>
              <w:t>评价</w:t>
            </w:r>
          </w:p>
        </w:tc>
        <w:tc>
          <w:tcPr>
            <w:tcW w:w="800" w:type="dxa"/>
            <w:tcBorders>
              <w:top w:val="nil"/>
            </w:tcBorders>
          </w:tcPr>
          <w:p w14:paraId="0DEC6D39">
            <w:pPr>
              <w:pStyle w:val="13"/>
              <w:spacing w:before="4"/>
              <w:rPr>
                <w:b/>
                <w:sz w:val="26"/>
              </w:rPr>
            </w:pPr>
          </w:p>
          <w:p w14:paraId="4DB1F684">
            <w:pPr>
              <w:pStyle w:val="13"/>
              <w:ind w:left="106"/>
              <w:rPr>
                <w:sz w:val="22"/>
              </w:rPr>
            </w:pPr>
            <w:r>
              <w:rPr>
                <w:spacing w:val="-6"/>
                <w:sz w:val="22"/>
              </w:rPr>
              <w:t>居建</w:t>
            </w:r>
          </w:p>
        </w:tc>
      </w:tr>
      <w:tr w14:paraId="3BF1C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5838B26">
            <w:pPr>
              <w:rPr>
                <w:sz w:val="2"/>
                <w:szCs w:val="2"/>
              </w:rPr>
            </w:pPr>
          </w:p>
        </w:tc>
        <w:tc>
          <w:tcPr>
            <w:tcW w:w="2020" w:type="dxa"/>
          </w:tcPr>
          <w:p w14:paraId="15796D92">
            <w:pPr>
              <w:pStyle w:val="13"/>
              <w:spacing w:before="15"/>
              <w:ind w:left="106"/>
              <w:rPr>
                <w:b/>
                <w:sz w:val="22"/>
              </w:rPr>
            </w:pPr>
            <w:r>
              <w:rPr>
                <w:b/>
                <w:spacing w:val="-4"/>
                <w:sz w:val="22"/>
              </w:rPr>
              <w:t>建筑工程造价预算</w:t>
            </w:r>
          </w:p>
          <w:p w14:paraId="315B43E7">
            <w:pPr>
              <w:pStyle w:val="13"/>
              <w:spacing w:before="30" w:line="276" w:lineRule="exact"/>
              <w:ind w:left="106"/>
              <w:rPr>
                <w:b/>
                <w:sz w:val="22"/>
              </w:rPr>
            </w:pPr>
            <w:r>
              <w:rPr>
                <w:b/>
                <w:spacing w:val="-4"/>
                <w:sz w:val="22"/>
              </w:rPr>
              <w:t>/决算清单</w:t>
            </w:r>
          </w:p>
        </w:tc>
        <w:tc>
          <w:tcPr>
            <w:tcW w:w="3960" w:type="dxa"/>
          </w:tcPr>
          <w:p w14:paraId="54193769">
            <w:pPr>
              <w:pStyle w:val="13"/>
              <w:spacing w:before="15"/>
              <w:ind w:left="107"/>
              <w:rPr>
                <w:sz w:val="22"/>
              </w:rPr>
            </w:pPr>
            <w:r>
              <w:rPr>
                <w:spacing w:val="-3"/>
                <w:sz w:val="22"/>
              </w:rPr>
              <w:t>应体现项目使用的各类装饰装修材料的</w:t>
            </w:r>
          </w:p>
          <w:p w14:paraId="47907BB8">
            <w:pPr>
              <w:pStyle w:val="13"/>
              <w:spacing w:before="30" w:line="276" w:lineRule="exact"/>
              <w:ind w:left="107"/>
              <w:rPr>
                <w:sz w:val="22"/>
              </w:rPr>
            </w:pPr>
            <w:r>
              <w:rPr>
                <w:spacing w:val="-3"/>
                <w:sz w:val="22"/>
              </w:rPr>
              <w:t>使用部位、用量等信息</w:t>
            </w:r>
          </w:p>
        </w:tc>
        <w:tc>
          <w:tcPr>
            <w:tcW w:w="800" w:type="dxa"/>
          </w:tcPr>
          <w:p w14:paraId="44D3316D">
            <w:pPr>
              <w:pStyle w:val="13"/>
              <w:spacing w:before="171"/>
              <w:ind w:left="107"/>
              <w:rPr>
                <w:sz w:val="22"/>
              </w:rPr>
            </w:pPr>
            <w:r>
              <w:rPr>
                <w:spacing w:val="-6"/>
                <w:sz w:val="22"/>
              </w:rPr>
              <w:t>评价</w:t>
            </w:r>
          </w:p>
        </w:tc>
        <w:tc>
          <w:tcPr>
            <w:tcW w:w="800" w:type="dxa"/>
          </w:tcPr>
          <w:p w14:paraId="0AF542AC">
            <w:pPr>
              <w:pStyle w:val="13"/>
              <w:spacing w:before="171"/>
              <w:ind w:left="106"/>
              <w:rPr>
                <w:sz w:val="22"/>
              </w:rPr>
            </w:pPr>
            <w:r>
              <w:rPr>
                <w:spacing w:val="-6"/>
                <w:sz w:val="22"/>
              </w:rPr>
              <w:t>居建</w:t>
            </w:r>
          </w:p>
        </w:tc>
      </w:tr>
    </w:tbl>
    <w:p w14:paraId="4C510A53">
      <w:pPr>
        <w:pStyle w:val="4"/>
        <w:spacing w:before="2"/>
        <w:rPr>
          <w:b/>
          <w:sz w:val="11"/>
        </w:rPr>
      </w:pPr>
    </w:p>
    <w:p w14:paraId="0E6F9544">
      <w:pPr>
        <w:spacing w:before="70"/>
        <w:ind w:left="800" w:right="0" w:firstLine="0"/>
        <w:jc w:val="left"/>
        <w:rPr>
          <w:b/>
          <w:sz w:val="21"/>
        </w:rPr>
      </w:pPr>
      <w:r>
        <w:rPr>
          <w:b/>
          <w:spacing w:val="-4"/>
          <w:sz w:val="21"/>
        </w:rPr>
        <w:t>实际提交材料：</w:t>
      </w:r>
    </w:p>
    <w:p w14:paraId="67E5CA31">
      <w:pPr>
        <w:pStyle w:val="4"/>
        <w:spacing w:before="6"/>
        <w:rPr>
          <w:b/>
          <w:sz w:val="14"/>
        </w:rPr>
      </w:pPr>
      <w:r>
        <w:pict>
          <v:group id="docshapegroup97" o:spid="_x0000_s1228" o:spt="203" style="position:absolute;left:0pt;margin-left:84.35pt;margin-top:10.45pt;height:422.35pt;width:426.6pt;mso-position-horizontal-relative:page;mso-wrap-distance-bottom:0pt;mso-wrap-distance-top:0pt;z-index:-251373568;mso-width-relative:page;mso-height-relative:page;" coordorigin="1687,210" coordsize="8532,8447">
            <o:lock v:ext="edit"/>
            <v:shape id="docshape98" o:spid="_x0000_s1229" o:spt="75" type="#_x0000_t75" style="position:absolute;left:2647;top:1168;height:7488;width:7438;" filled="f" stroked="f" coordsize="21600,21600">
              <v:path/>
              <v:fill on="f" focussize="0,0"/>
              <v:stroke on="f"/>
              <v:imagedata r:id="rId40" o:title=""/>
              <o:lock v:ext="edit" aspectratio="t"/>
            </v:shape>
            <v:shape id="docshape99" o:spid="_x0000_s1230" o:spt="202" type="#_x0000_t202" style="position:absolute;left:1692;top:214;height:1144;width:8522;" filled="f" stroked="t" coordsize="21600,21600">
              <v:path/>
              <v:fill on="f" focussize="0,0"/>
              <v:stroke weight="0.48pt" color="#000000"/>
              <v:imagedata o:title=""/>
              <o:lock v:ext="edit"/>
              <v:textbox inset="0mm,0mm,0mm,0mm">
                <w:txbxContent>
                  <w:p w14:paraId="3650EB03">
                    <w:pPr>
                      <w:spacing w:before="51"/>
                      <w:ind w:left="103" w:right="0" w:firstLine="0"/>
                      <w:jc w:val="left"/>
                      <w:rPr>
                        <w:sz w:val="21"/>
                      </w:rPr>
                    </w:pPr>
                    <w:r>
                      <w:rPr>
                        <w:spacing w:val="-3"/>
                        <w:sz w:val="21"/>
                      </w:rPr>
                      <w:t>建筑专业施工图及设计说明</w:t>
                    </w:r>
                  </w:p>
                </w:txbxContent>
              </v:textbox>
            </v:shape>
            <w10:wrap type="topAndBottom"/>
          </v:group>
        </w:pict>
      </w:r>
    </w:p>
    <w:p w14:paraId="3EC0562F">
      <w:pPr>
        <w:spacing w:after="0"/>
        <w:rPr>
          <w:sz w:val="14"/>
        </w:rPr>
        <w:sectPr>
          <w:pgSz w:w="11910" w:h="16840"/>
          <w:pgMar w:top="1100" w:right="920" w:bottom="1180" w:left="1000" w:header="878" w:footer="993" w:gutter="0"/>
          <w:cols w:space="720" w:num="1"/>
        </w:sectPr>
      </w:pPr>
    </w:p>
    <w:p w14:paraId="670A24D2">
      <w:pPr>
        <w:pStyle w:val="4"/>
        <w:rPr>
          <w:b/>
          <w:sz w:val="28"/>
        </w:rPr>
      </w:pPr>
      <w:r>
        <w:drawing>
          <wp:anchor distT="0" distB="0" distL="0" distR="0" simplePos="0" relativeHeight="251718656" behindDoc="1" locked="0" layoutInCell="1" allowOverlap="1">
            <wp:simplePos x="0" y="0"/>
            <wp:positionH relativeFrom="page">
              <wp:posOffset>1680845</wp:posOffset>
            </wp:positionH>
            <wp:positionV relativeFrom="page">
              <wp:posOffset>2943225</wp:posOffset>
            </wp:positionV>
            <wp:extent cx="4723130" cy="4754245"/>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p>
    <w:p w14:paraId="0FDBFD27">
      <w:pPr>
        <w:pStyle w:val="3"/>
        <w:numPr>
          <w:ilvl w:val="0"/>
          <w:numId w:val="4"/>
        </w:numPr>
        <w:tabs>
          <w:tab w:val="left" w:pos="240"/>
        </w:tabs>
        <w:spacing w:before="76" w:after="0" w:line="240" w:lineRule="auto"/>
        <w:ind w:left="240" w:right="77" w:hanging="240"/>
        <w:jc w:val="center"/>
      </w:pPr>
      <w:r>
        <w:pict>
          <v:rect id="docshape102" o:spid="_x0000_s1231" o:spt="1" style="position:absolute;left:0pt;margin-left:61.5pt;margin-top:-15.65pt;height:0.7pt;width:472.3pt;mso-position-horizontal-relative:page;z-index:-251596800;mso-width-relative:page;mso-height-relative:page;" fillcolor="#000000" filled="t" stroked="f" coordsize="21600,21600">
            <v:path/>
            <v:fill on="t" focussize="0,0"/>
            <v:stroke on="f"/>
            <v:imagedata o:title=""/>
            <o:lock v:ext="edit"/>
          </v:rect>
        </w:pict>
      </w:r>
      <w:bookmarkStart w:id="42" w:name="5 健康舒适"/>
      <w:bookmarkEnd w:id="42"/>
      <w:bookmarkStart w:id="43" w:name="_bookmark9"/>
      <w:bookmarkEnd w:id="43"/>
      <w:r>
        <w:rPr>
          <w:spacing w:val="-4"/>
        </w:rPr>
        <w:t>健康舒适</w:t>
      </w:r>
    </w:p>
    <w:p w14:paraId="749DE773">
      <w:pPr>
        <w:pStyle w:val="4"/>
        <w:spacing w:before="3"/>
        <w:rPr>
          <w:rFonts w:ascii="黑体"/>
          <w:b/>
          <w:sz w:val="28"/>
        </w:rPr>
      </w:pP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766"/>
        <w:gridCol w:w="5380"/>
        <w:gridCol w:w="709"/>
        <w:gridCol w:w="709"/>
      </w:tblGrid>
      <w:tr w14:paraId="0ED28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7" w:type="dxa"/>
            <w:shd w:val="clear" w:color="auto" w:fill="D7D7D7"/>
          </w:tcPr>
          <w:p w14:paraId="27ACB0F7">
            <w:pPr>
              <w:pStyle w:val="13"/>
              <w:spacing w:before="1"/>
              <w:rPr>
                <w:rFonts w:ascii="黑体"/>
                <w:b/>
                <w:sz w:val="21"/>
              </w:rPr>
            </w:pPr>
          </w:p>
          <w:p w14:paraId="44C7B1F4">
            <w:pPr>
              <w:pStyle w:val="13"/>
              <w:ind w:left="177" w:right="173"/>
              <w:jc w:val="center"/>
              <w:rPr>
                <w:b/>
                <w:sz w:val="21"/>
              </w:rPr>
            </w:pPr>
            <w:r>
              <w:rPr>
                <w:b/>
                <w:spacing w:val="-6"/>
                <w:sz w:val="21"/>
              </w:rPr>
              <w:t>子项</w:t>
            </w:r>
          </w:p>
        </w:tc>
        <w:tc>
          <w:tcPr>
            <w:tcW w:w="766" w:type="dxa"/>
            <w:shd w:val="clear" w:color="auto" w:fill="D7D7D7"/>
          </w:tcPr>
          <w:p w14:paraId="2F42FF7E">
            <w:pPr>
              <w:pStyle w:val="13"/>
              <w:spacing w:before="83"/>
              <w:ind w:left="170"/>
              <w:rPr>
                <w:b/>
                <w:sz w:val="21"/>
              </w:rPr>
            </w:pPr>
            <w:r>
              <w:rPr>
                <w:b/>
                <w:spacing w:val="-6"/>
                <w:sz w:val="21"/>
              </w:rPr>
              <w:t>条文</w:t>
            </w:r>
          </w:p>
          <w:p w14:paraId="15683979">
            <w:pPr>
              <w:pStyle w:val="13"/>
              <w:spacing w:before="103"/>
              <w:ind w:left="170"/>
              <w:rPr>
                <w:b/>
                <w:sz w:val="21"/>
              </w:rPr>
            </w:pPr>
            <w:r>
              <w:rPr>
                <w:b/>
                <w:spacing w:val="-6"/>
                <w:sz w:val="21"/>
              </w:rPr>
              <w:t>编号</w:t>
            </w:r>
          </w:p>
        </w:tc>
        <w:tc>
          <w:tcPr>
            <w:tcW w:w="5380" w:type="dxa"/>
            <w:shd w:val="clear" w:color="auto" w:fill="D7D7D7"/>
          </w:tcPr>
          <w:p w14:paraId="74EADE4B">
            <w:pPr>
              <w:pStyle w:val="13"/>
              <w:spacing w:before="1"/>
              <w:rPr>
                <w:rFonts w:ascii="黑体"/>
                <w:b/>
                <w:sz w:val="21"/>
              </w:rPr>
            </w:pPr>
          </w:p>
          <w:p w14:paraId="0592D002">
            <w:pPr>
              <w:pStyle w:val="13"/>
              <w:ind w:left="2459" w:right="2451"/>
              <w:jc w:val="center"/>
              <w:rPr>
                <w:b/>
                <w:sz w:val="21"/>
              </w:rPr>
            </w:pPr>
            <w:r>
              <w:rPr>
                <w:b/>
                <w:spacing w:val="-6"/>
                <w:sz w:val="21"/>
              </w:rPr>
              <w:t>条文</w:t>
            </w:r>
          </w:p>
        </w:tc>
        <w:tc>
          <w:tcPr>
            <w:tcW w:w="709" w:type="dxa"/>
            <w:shd w:val="clear" w:color="auto" w:fill="D7D7D7"/>
          </w:tcPr>
          <w:p w14:paraId="45E6D944">
            <w:pPr>
              <w:pStyle w:val="13"/>
              <w:spacing w:before="1"/>
              <w:rPr>
                <w:rFonts w:ascii="黑体"/>
                <w:b/>
                <w:sz w:val="21"/>
              </w:rPr>
            </w:pPr>
          </w:p>
          <w:p w14:paraId="39BB6C2A">
            <w:pPr>
              <w:pStyle w:val="13"/>
              <w:ind w:right="134"/>
              <w:jc w:val="right"/>
              <w:rPr>
                <w:b/>
                <w:sz w:val="21"/>
              </w:rPr>
            </w:pPr>
            <w:r>
              <w:rPr>
                <w:b/>
                <w:spacing w:val="-6"/>
                <w:sz w:val="21"/>
              </w:rPr>
              <w:t>满分</w:t>
            </w:r>
          </w:p>
        </w:tc>
        <w:tc>
          <w:tcPr>
            <w:tcW w:w="709" w:type="dxa"/>
            <w:shd w:val="clear" w:color="auto" w:fill="D7D7D7"/>
          </w:tcPr>
          <w:p w14:paraId="5A724CD4">
            <w:pPr>
              <w:pStyle w:val="13"/>
              <w:spacing w:before="83"/>
              <w:ind w:left="114"/>
              <w:rPr>
                <w:rFonts w:ascii="Times New Roman" w:eastAsia="Times New Roman"/>
                <w:b/>
                <w:sz w:val="21"/>
              </w:rPr>
            </w:pPr>
            <w:r>
              <w:rPr>
                <w:b/>
                <w:spacing w:val="-2"/>
                <w:sz w:val="21"/>
              </w:rPr>
              <w:t>达标</w:t>
            </w:r>
            <w:r>
              <w:rPr>
                <w:rFonts w:ascii="Times New Roman" w:eastAsia="Times New Roman"/>
                <w:b/>
                <w:spacing w:val="-10"/>
                <w:sz w:val="21"/>
              </w:rPr>
              <w:t>/</w:t>
            </w:r>
          </w:p>
          <w:p w14:paraId="1FDE1895">
            <w:pPr>
              <w:pStyle w:val="13"/>
              <w:spacing w:before="103"/>
              <w:ind w:left="143"/>
              <w:rPr>
                <w:b/>
                <w:sz w:val="21"/>
              </w:rPr>
            </w:pPr>
            <w:r>
              <w:rPr>
                <w:b/>
                <w:spacing w:val="-6"/>
                <w:sz w:val="21"/>
              </w:rPr>
              <w:t>得分</w:t>
            </w:r>
          </w:p>
        </w:tc>
      </w:tr>
      <w:tr w14:paraId="1DE6A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7" w:type="dxa"/>
            <w:tcBorders>
              <w:bottom w:val="nil"/>
            </w:tcBorders>
            <w:shd w:val="clear" w:color="auto" w:fill="D7D7D7"/>
          </w:tcPr>
          <w:p w14:paraId="0D99FFDB">
            <w:pPr>
              <w:pStyle w:val="13"/>
              <w:rPr>
                <w:rFonts w:ascii="Times New Roman"/>
                <w:sz w:val="20"/>
              </w:rPr>
            </w:pPr>
          </w:p>
        </w:tc>
        <w:tc>
          <w:tcPr>
            <w:tcW w:w="766" w:type="dxa"/>
            <w:tcBorders>
              <w:bottom w:val="nil"/>
            </w:tcBorders>
          </w:tcPr>
          <w:p w14:paraId="52C1CC3C">
            <w:pPr>
              <w:pStyle w:val="13"/>
              <w:rPr>
                <w:rFonts w:ascii="Times New Roman"/>
                <w:sz w:val="20"/>
              </w:rPr>
            </w:pPr>
          </w:p>
        </w:tc>
        <w:tc>
          <w:tcPr>
            <w:tcW w:w="5380" w:type="dxa"/>
            <w:tcBorders>
              <w:bottom w:val="nil"/>
            </w:tcBorders>
          </w:tcPr>
          <w:p w14:paraId="08CCA894">
            <w:pPr>
              <w:pStyle w:val="13"/>
              <w:spacing w:before="21"/>
              <w:ind w:left="107"/>
              <w:rPr>
                <w:sz w:val="21"/>
              </w:rPr>
            </w:pPr>
            <w:r>
              <w:rPr>
                <w:spacing w:val="-7"/>
                <w:sz w:val="21"/>
              </w:rPr>
              <w:t>室内空气中的氨、甲醛、苯、总挥发性有机物、氡等污染</w:t>
            </w:r>
          </w:p>
        </w:tc>
        <w:tc>
          <w:tcPr>
            <w:tcW w:w="709" w:type="dxa"/>
            <w:tcBorders>
              <w:bottom w:val="nil"/>
            </w:tcBorders>
          </w:tcPr>
          <w:p w14:paraId="61C9EEA5">
            <w:pPr>
              <w:pStyle w:val="13"/>
              <w:rPr>
                <w:rFonts w:ascii="Times New Roman"/>
                <w:sz w:val="20"/>
              </w:rPr>
            </w:pPr>
          </w:p>
        </w:tc>
        <w:tc>
          <w:tcPr>
            <w:tcW w:w="709" w:type="dxa"/>
            <w:tcBorders>
              <w:bottom w:val="nil"/>
            </w:tcBorders>
          </w:tcPr>
          <w:p w14:paraId="3F962B6A">
            <w:pPr>
              <w:pStyle w:val="13"/>
              <w:rPr>
                <w:rFonts w:ascii="Times New Roman"/>
                <w:sz w:val="20"/>
              </w:rPr>
            </w:pPr>
          </w:p>
        </w:tc>
      </w:tr>
      <w:tr w14:paraId="18A3D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7" w:type="dxa"/>
            <w:tcBorders>
              <w:top w:val="nil"/>
              <w:bottom w:val="nil"/>
            </w:tcBorders>
            <w:shd w:val="clear" w:color="auto" w:fill="D7D7D7"/>
          </w:tcPr>
          <w:p w14:paraId="116CF90A">
            <w:pPr>
              <w:pStyle w:val="13"/>
              <w:rPr>
                <w:rFonts w:ascii="Times New Roman"/>
                <w:sz w:val="20"/>
              </w:rPr>
            </w:pPr>
          </w:p>
        </w:tc>
        <w:tc>
          <w:tcPr>
            <w:tcW w:w="766" w:type="dxa"/>
            <w:tcBorders>
              <w:top w:val="nil"/>
              <w:bottom w:val="nil"/>
            </w:tcBorders>
          </w:tcPr>
          <w:p w14:paraId="249EA0E4">
            <w:pPr>
              <w:pStyle w:val="13"/>
              <w:spacing w:before="191"/>
              <w:ind w:right="159"/>
              <w:jc w:val="right"/>
              <w:rPr>
                <w:rFonts w:ascii="Times New Roman"/>
                <w:sz w:val="21"/>
              </w:rPr>
            </w:pPr>
            <w:r>
              <w:rPr>
                <w:rFonts w:ascii="Times New Roman"/>
                <w:spacing w:val="-2"/>
                <w:sz w:val="21"/>
              </w:rPr>
              <w:t>5.1.1</w:t>
            </w:r>
          </w:p>
        </w:tc>
        <w:tc>
          <w:tcPr>
            <w:tcW w:w="5380" w:type="dxa"/>
            <w:tcBorders>
              <w:top w:val="nil"/>
              <w:bottom w:val="nil"/>
            </w:tcBorders>
          </w:tcPr>
          <w:p w14:paraId="30740D4E">
            <w:pPr>
              <w:pStyle w:val="13"/>
              <w:spacing w:before="21"/>
              <w:ind w:left="107"/>
              <w:rPr>
                <w:sz w:val="21"/>
              </w:rPr>
            </w:pPr>
            <w:r>
              <w:rPr>
                <w:spacing w:val="-3"/>
                <w:sz w:val="21"/>
              </w:rPr>
              <w:t>物浓度应符合现行国家标准《室内空气质量标准》</w:t>
            </w:r>
          </w:p>
          <w:p w14:paraId="2E1F03B2">
            <w:pPr>
              <w:pStyle w:val="13"/>
              <w:spacing w:before="43"/>
              <w:ind w:left="107"/>
              <w:rPr>
                <w:sz w:val="21"/>
              </w:rPr>
            </w:pPr>
            <w:r>
              <w:rPr>
                <w:spacing w:val="-2"/>
                <w:sz w:val="21"/>
              </w:rPr>
              <w:t>GB/T18883</w:t>
            </w:r>
            <w:r>
              <w:rPr>
                <w:spacing w:val="-12"/>
                <w:sz w:val="21"/>
              </w:rPr>
              <w:t xml:space="preserve"> 的有关规定。建筑室内和建筑主出入口处应禁</w:t>
            </w:r>
          </w:p>
        </w:tc>
        <w:tc>
          <w:tcPr>
            <w:tcW w:w="709" w:type="dxa"/>
            <w:tcBorders>
              <w:top w:val="nil"/>
              <w:bottom w:val="nil"/>
            </w:tcBorders>
          </w:tcPr>
          <w:p w14:paraId="081B32D7">
            <w:pPr>
              <w:pStyle w:val="13"/>
              <w:spacing w:before="177"/>
              <w:ind w:left="6"/>
              <w:jc w:val="center"/>
              <w:rPr>
                <w:sz w:val="21"/>
              </w:rPr>
            </w:pPr>
            <w:r>
              <w:rPr>
                <w:w w:val="99"/>
                <w:sz w:val="21"/>
              </w:rPr>
              <w:t>/</w:t>
            </w:r>
          </w:p>
        </w:tc>
        <w:tc>
          <w:tcPr>
            <w:tcW w:w="709" w:type="dxa"/>
            <w:tcBorders>
              <w:top w:val="nil"/>
              <w:bottom w:val="nil"/>
            </w:tcBorders>
          </w:tcPr>
          <w:p w14:paraId="6EBF2F0A">
            <w:pPr>
              <w:pStyle w:val="13"/>
              <w:spacing w:before="177"/>
              <w:ind w:left="8"/>
              <w:jc w:val="center"/>
              <w:rPr>
                <w:sz w:val="21"/>
              </w:rPr>
            </w:pPr>
            <w:r>
              <w:rPr>
                <w:w w:val="99"/>
                <w:sz w:val="21"/>
              </w:rPr>
              <w:t>√</w:t>
            </w:r>
          </w:p>
        </w:tc>
      </w:tr>
      <w:tr w14:paraId="7B6ED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7" w:type="dxa"/>
            <w:tcBorders>
              <w:top w:val="nil"/>
              <w:bottom w:val="nil"/>
            </w:tcBorders>
            <w:shd w:val="clear" w:color="auto" w:fill="D7D7D7"/>
          </w:tcPr>
          <w:p w14:paraId="65269157">
            <w:pPr>
              <w:pStyle w:val="13"/>
              <w:rPr>
                <w:rFonts w:ascii="Times New Roman"/>
                <w:sz w:val="20"/>
              </w:rPr>
            </w:pPr>
          </w:p>
        </w:tc>
        <w:tc>
          <w:tcPr>
            <w:tcW w:w="766" w:type="dxa"/>
            <w:tcBorders>
              <w:top w:val="nil"/>
            </w:tcBorders>
          </w:tcPr>
          <w:p w14:paraId="66058499">
            <w:pPr>
              <w:pStyle w:val="13"/>
              <w:rPr>
                <w:rFonts w:ascii="Times New Roman"/>
                <w:sz w:val="20"/>
              </w:rPr>
            </w:pPr>
          </w:p>
        </w:tc>
        <w:tc>
          <w:tcPr>
            <w:tcW w:w="5380" w:type="dxa"/>
            <w:tcBorders>
              <w:top w:val="nil"/>
            </w:tcBorders>
          </w:tcPr>
          <w:p w14:paraId="051A762E">
            <w:pPr>
              <w:pStyle w:val="13"/>
              <w:spacing w:before="21"/>
              <w:ind w:left="107"/>
              <w:rPr>
                <w:sz w:val="21"/>
              </w:rPr>
            </w:pPr>
            <w:r>
              <w:rPr>
                <w:spacing w:val="-3"/>
                <w:sz w:val="21"/>
              </w:rPr>
              <w:t>止吸烟，并应在醒目位置设置禁烟标志</w:t>
            </w:r>
          </w:p>
        </w:tc>
        <w:tc>
          <w:tcPr>
            <w:tcW w:w="709" w:type="dxa"/>
            <w:tcBorders>
              <w:top w:val="nil"/>
            </w:tcBorders>
          </w:tcPr>
          <w:p w14:paraId="61624137">
            <w:pPr>
              <w:pStyle w:val="13"/>
              <w:rPr>
                <w:rFonts w:ascii="Times New Roman"/>
                <w:sz w:val="20"/>
              </w:rPr>
            </w:pPr>
          </w:p>
        </w:tc>
        <w:tc>
          <w:tcPr>
            <w:tcW w:w="709" w:type="dxa"/>
            <w:tcBorders>
              <w:top w:val="nil"/>
            </w:tcBorders>
          </w:tcPr>
          <w:p w14:paraId="044A1937">
            <w:pPr>
              <w:pStyle w:val="13"/>
              <w:rPr>
                <w:rFonts w:ascii="Times New Roman"/>
                <w:sz w:val="20"/>
              </w:rPr>
            </w:pPr>
          </w:p>
        </w:tc>
      </w:tr>
      <w:tr w14:paraId="22CD7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817" w:type="dxa"/>
            <w:tcBorders>
              <w:top w:val="nil"/>
              <w:bottom w:val="nil"/>
            </w:tcBorders>
            <w:shd w:val="clear" w:color="auto" w:fill="D7D7D7"/>
          </w:tcPr>
          <w:p w14:paraId="2EADBEE1">
            <w:pPr>
              <w:pStyle w:val="13"/>
              <w:rPr>
                <w:rFonts w:ascii="Times New Roman"/>
                <w:sz w:val="20"/>
              </w:rPr>
            </w:pPr>
          </w:p>
        </w:tc>
        <w:tc>
          <w:tcPr>
            <w:tcW w:w="766" w:type="dxa"/>
            <w:tcBorders>
              <w:bottom w:val="nil"/>
            </w:tcBorders>
          </w:tcPr>
          <w:p w14:paraId="49D99A87">
            <w:pPr>
              <w:pStyle w:val="13"/>
              <w:rPr>
                <w:rFonts w:ascii="Times New Roman"/>
                <w:sz w:val="20"/>
              </w:rPr>
            </w:pPr>
          </w:p>
        </w:tc>
        <w:tc>
          <w:tcPr>
            <w:tcW w:w="5380" w:type="dxa"/>
            <w:tcBorders>
              <w:bottom w:val="nil"/>
            </w:tcBorders>
          </w:tcPr>
          <w:p w14:paraId="29269257">
            <w:pPr>
              <w:pStyle w:val="13"/>
              <w:spacing w:before="21" w:line="268" w:lineRule="exact"/>
              <w:ind w:left="107"/>
              <w:rPr>
                <w:sz w:val="21"/>
              </w:rPr>
            </w:pPr>
            <w:r>
              <w:rPr>
                <w:spacing w:val="-7"/>
                <w:sz w:val="21"/>
              </w:rPr>
              <w:t>应采取措施避免厨房、餐厅、打印复印室、卫生间、地下</w:t>
            </w:r>
          </w:p>
        </w:tc>
        <w:tc>
          <w:tcPr>
            <w:tcW w:w="709" w:type="dxa"/>
            <w:tcBorders>
              <w:bottom w:val="nil"/>
            </w:tcBorders>
          </w:tcPr>
          <w:p w14:paraId="75233770">
            <w:pPr>
              <w:pStyle w:val="13"/>
              <w:rPr>
                <w:rFonts w:ascii="Times New Roman"/>
                <w:sz w:val="20"/>
              </w:rPr>
            </w:pPr>
          </w:p>
        </w:tc>
        <w:tc>
          <w:tcPr>
            <w:tcW w:w="709" w:type="dxa"/>
            <w:tcBorders>
              <w:bottom w:val="nil"/>
            </w:tcBorders>
          </w:tcPr>
          <w:p w14:paraId="541D49B3">
            <w:pPr>
              <w:pStyle w:val="13"/>
              <w:rPr>
                <w:rFonts w:ascii="Times New Roman"/>
                <w:sz w:val="20"/>
              </w:rPr>
            </w:pPr>
          </w:p>
        </w:tc>
      </w:tr>
      <w:tr w14:paraId="61BB6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817" w:type="dxa"/>
            <w:tcBorders>
              <w:top w:val="nil"/>
              <w:bottom w:val="nil"/>
            </w:tcBorders>
            <w:shd w:val="clear" w:color="auto" w:fill="D7D7D7"/>
          </w:tcPr>
          <w:p w14:paraId="18E5D293">
            <w:pPr>
              <w:pStyle w:val="13"/>
              <w:rPr>
                <w:rFonts w:ascii="Times New Roman"/>
                <w:sz w:val="20"/>
              </w:rPr>
            </w:pPr>
          </w:p>
        </w:tc>
        <w:tc>
          <w:tcPr>
            <w:tcW w:w="766" w:type="dxa"/>
            <w:tcBorders>
              <w:top w:val="nil"/>
              <w:bottom w:val="nil"/>
            </w:tcBorders>
          </w:tcPr>
          <w:p w14:paraId="7E6B4DA0">
            <w:pPr>
              <w:pStyle w:val="13"/>
              <w:spacing w:before="38"/>
              <w:ind w:right="159"/>
              <w:jc w:val="right"/>
              <w:rPr>
                <w:rFonts w:ascii="Times New Roman"/>
                <w:sz w:val="21"/>
              </w:rPr>
            </w:pPr>
            <w:r>
              <w:rPr>
                <w:rFonts w:ascii="Times New Roman"/>
                <w:spacing w:val="-2"/>
                <w:sz w:val="21"/>
              </w:rPr>
              <w:t>5.1.2</w:t>
            </w:r>
          </w:p>
        </w:tc>
        <w:tc>
          <w:tcPr>
            <w:tcW w:w="5380" w:type="dxa"/>
            <w:tcBorders>
              <w:top w:val="nil"/>
              <w:bottom w:val="nil"/>
            </w:tcBorders>
          </w:tcPr>
          <w:p w14:paraId="01685923">
            <w:pPr>
              <w:pStyle w:val="13"/>
              <w:spacing w:before="24"/>
              <w:ind w:left="107"/>
              <w:rPr>
                <w:sz w:val="21"/>
              </w:rPr>
            </w:pPr>
            <w:r>
              <w:rPr>
                <w:spacing w:val="-3"/>
                <w:sz w:val="21"/>
              </w:rPr>
              <w:t>车库等区域的空气和污染物串通到其他空间；应防止厨</w:t>
            </w:r>
          </w:p>
        </w:tc>
        <w:tc>
          <w:tcPr>
            <w:tcW w:w="709" w:type="dxa"/>
            <w:tcBorders>
              <w:top w:val="nil"/>
              <w:bottom w:val="nil"/>
            </w:tcBorders>
          </w:tcPr>
          <w:p w14:paraId="59E257E5">
            <w:pPr>
              <w:pStyle w:val="13"/>
              <w:spacing w:before="24"/>
              <w:ind w:left="6"/>
              <w:jc w:val="center"/>
              <w:rPr>
                <w:sz w:val="21"/>
              </w:rPr>
            </w:pPr>
            <w:r>
              <w:rPr>
                <w:w w:val="99"/>
                <w:sz w:val="21"/>
              </w:rPr>
              <w:t>/</w:t>
            </w:r>
          </w:p>
        </w:tc>
        <w:tc>
          <w:tcPr>
            <w:tcW w:w="709" w:type="dxa"/>
            <w:tcBorders>
              <w:top w:val="nil"/>
              <w:bottom w:val="nil"/>
            </w:tcBorders>
          </w:tcPr>
          <w:p w14:paraId="2E20998D">
            <w:pPr>
              <w:pStyle w:val="13"/>
              <w:spacing w:before="24"/>
              <w:ind w:left="8"/>
              <w:jc w:val="center"/>
              <w:rPr>
                <w:sz w:val="21"/>
              </w:rPr>
            </w:pPr>
            <w:r>
              <w:rPr>
                <w:w w:val="99"/>
                <w:sz w:val="21"/>
              </w:rPr>
              <w:t>√</w:t>
            </w:r>
          </w:p>
        </w:tc>
      </w:tr>
      <w:tr w14:paraId="1A0CD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17" w:type="dxa"/>
            <w:tcBorders>
              <w:top w:val="nil"/>
              <w:bottom w:val="nil"/>
            </w:tcBorders>
            <w:shd w:val="clear" w:color="auto" w:fill="D7D7D7"/>
          </w:tcPr>
          <w:p w14:paraId="589F6B3A">
            <w:pPr>
              <w:pStyle w:val="13"/>
              <w:rPr>
                <w:rFonts w:ascii="Times New Roman"/>
                <w:sz w:val="20"/>
              </w:rPr>
            </w:pPr>
          </w:p>
        </w:tc>
        <w:tc>
          <w:tcPr>
            <w:tcW w:w="766" w:type="dxa"/>
            <w:tcBorders>
              <w:top w:val="nil"/>
            </w:tcBorders>
          </w:tcPr>
          <w:p w14:paraId="59CA7B7E">
            <w:pPr>
              <w:pStyle w:val="13"/>
              <w:rPr>
                <w:rFonts w:ascii="Times New Roman"/>
                <w:sz w:val="20"/>
              </w:rPr>
            </w:pPr>
          </w:p>
        </w:tc>
        <w:tc>
          <w:tcPr>
            <w:tcW w:w="5380" w:type="dxa"/>
            <w:tcBorders>
              <w:top w:val="nil"/>
            </w:tcBorders>
          </w:tcPr>
          <w:p w14:paraId="49ED3AB4">
            <w:pPr>
              <w:pStyle w:val="13"/>
              <w:spacing w:before="13"/>
              <w:ind w:left="107"/>
              <w:rPr>
                <w:sz w:val="21"/>
              </w:rPr>
            </w:pPr>
            <w:r>
              <w:rPr>
                <w:spacing w:val="-3"/>
                <w:sz w:val="21"/>
              </w:rPr>
              <w:t>房、卫生间的排气倒灌</w:t>
            </w:r>
          </w:p>
        </w:tc>
        <w:tc>
          <w:tcPr>
            <w:tcW w:w="709" w:type="dxa"/>
            <w:tcBorders>
              <w:top w:val="nil"/>
            </w:tcBorders>
          </w:tcPr>
          <w:p w14:paraId="60704C95">
            <w:pPr>
              <w:pStyle w:val="13"/>
              <w:rPr>
                <w:rFonts w:ascii="Times New Roman"/>
                <w:sz w:val="20"/>
              </w:rPr>
            </w:pPr>
          </w:p>
        </w:tc>
        <w:tc>
          <w:tcPr>
            <w:tcW w:w="709" w:type="dxa"/>
            <w:tcBorders>
              <w:top w:val="nil"/>
            </w:tcBorders>
          </w:tcPr>
          <w:p w14:paraId="7C4949D4">
            <w:pPr>
              <w:pStyle w:val="13"/>
              <w:rPr>
                <w:rFonts w:ascii="Times New Roman"/>
                <w:sz w:val="20"/>
              </w:rPr>
            </w:pPr>
          </w:p>
        </w:tc>
      </w:tr>
      <w:tr w14:paraId="3952D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7" w:type="dxa"/>
            <w:tcBorders>
              <w:top w:val="nil"/>
              <w:bottom w:val="nil"/>
            </w:tcBorders>
            <w:shd w:val="clear" w:color="auto" w:fill="D7D7D7"/>
          </w:tcPr>
          <w:p w14:paraId="62D127B7">
            <w:pPr>
              <w:pStyle w:val="13"/>
              <w:rPr>
                <w:rFonts w:ascii="Times New Roman"/>
                <w:sz w:val="20"/>
              </w:rPr>
            </w:pPr>
          </w:p>
        </w:tc>
        <w:tc>
          <w:tcPr>
            <w:tcW w:w="766" w:type="dxa"/>
            <w:tcBorders>
              <w:bottom w:val="nil"/>
            </w:tcBorders>
          </w:tcPr>
          <w:p w14:paraId="0F51DBCB">
            <w:pPr>
              <w:pStyle w:val="13"/>
              <w:rPr>
                <w:rFonts w:ascii="Times New Roman"/>
                <w:sz w:val="20"/>
              </w:rPr>
            </w:pPr>
          </w:p>
        </w:tc>
        <w:tc>
          <w:tcPr>
            <w:tcW w:w="5380" w:type="dxa"/>
            <w:tcBorders>
              <w:bottom w:val="nil"/>
            </w:tcBorders>
          </w:tcPr>
          <w:p w14:paraId="4F337850">
            <w:pPr>
              <w:pStyle w:val="13"/>
              <w:spacing w:before="20"/>
              <w:ind w:left="107"/>
              <w:rPr>
                <w:sz w:val="21"/>
              </w:rPr>
            </w:pPr>
            <w:r>
              <w:rPr>
                <w:spacing w:val="-6"/>
                <w:sz w:val="21"/>
              </w:rPr>
              <w:t>给水排水系统的设置应符合下列规定：1</w:t>
            </w:r>
            <w:r>
              <w:rPr>
                <w:spacing w:val="-5"/>
                <w:sz w:val="21"/>
              </w:rPr>
              <w:t xml:space="preserve"> 生活饮用水水质</w:t>
            </w:r>
          </w:p>
        </w:tc>
        <w:tc>
          <w:tcPr>
            <w:tcW w:w="709" w:type="dxa"/>
            <w:tcBorders>
              <w:bottom w:val="nil"/>
            </w:tcBorders>
          </w:tcPr>
          <w:p w14:paraId="06431828">
            <w:pPr>
              <w:pStyle w:val="13"/>
              <w:rPr>
                <w:rFonts w:ascii="Times New Roman"/>
                <w:sz w:val="20"/>
              </w:rPr>
            </w:pPr>
          </w:p>
        </w:tc>
        <w:tc>
          <w:tcPr>
            <w:tcW w:w="709" w:type="dxa"/>
            <w:tcBorders>
              <w:bottom w:val="nil"/>
            </w:tcBorders>
          </w:tcPr>
          <w:p w14:paraId="7E683715">
            <w:pPr>
              <w:pStyle w:val="13"/>
              <w:rPr>
                <w:rFonts w:ascii="Times New Roman"/>
                <w:sz w:val="20"/>
              </w:rPr>
            </w:pPr>
          </w:p>
        </w:tc>
      </w:tr>
      <w:tr w14:paraId="057D9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7" w:type="dxa"/>
            <w:tcBorders>
              <w:top w:val="nil"/>
              <w:bottom w:val="nil"/>
            </w:tcBorders>
            <w:shd w:val="clear" w:color="auto" w:fill="D7D7D7"/>
          </w:tcPr>
          <w:p w14:paraId="271005F5">
            <w:pPr>
              <w:pStyle w:val="13"/>
              <w:rPr>
                <w:rFonts w:ascii="Times New Roman"/>
                <w:sz w:val="20"/>
              </w:rPr>
            </w:pPr>
          </w:p>
        </w:tc>
        <w:tc>
          <w:tcPr>
            <w:tcW w:w="766" w:type="dxa"/>
            <w:tcBorders>
              <w:top w:val="nil"/>
              <w:bottom w:val="nil"/>
            </w:tcBorders>
          </w:tcPr>
          <w:p w14:paraId="120A6C72">
            <w:pPr>
              <w:pStyle w:val="13"/>
              <w:rPr>
                <w:rFonts w:ascii="Times New Roman"/>
                <w:sz w:val="20"/>
              </w:rPr>
            </w:pPr>
          </w:p>
        </w:tc>
        <w:tc>
          <w:tcPr>
            <w:tcW w:w="5380" w:type="dxa"/>
            <w:tcBorders>
              <w:top w:val="nil"/>
              <w:bottom w:val="nil"/>
            </w:tcBorders>
          </w:tcPr>
          <w:p w14:paraId="01F115C9">
            <w:pPr>
              <w:pStyle w:val="13"/>
              <w:spacing w:before="21"/>
              <w:ind w:left="107"/>
              <w:rPr>
                <w:sz w:val="21"/>
              </w:rPr>
            </w:pPr>
            <w:r>
              <w:rPr>
                <w:spacing w:val="-13"/>
                <w:sz w:val="21"/>
              </w:rPr>
              <w:t xml:space="preserve">应满足现行国家标准《生活饮用水卫生标准》 </w:t>
            </w:r>
            <w:r>
              <w:rPr>
                <w:spacing w:val="-2"/>
                <w:sz w:val="21"/>
              </w:rPr>
              <w:t>GB</w:t>
            </w:r>
            <w:r>
              <w:rPr>
                <w:spacing w:val="-51"/>
                <w:sz w:val="21"/>
              </w:rPr>
              <w:t xml:space="preserve"> </w:t>
            </w:r>
            <w:r>
              <w:rPr>
                <w:spacing w:val="-2"/>
                <w:sz w:val="21"/>
              </w:rPr>
              <w:t>5749</w:t>
            </w:r>
            <w:r>
              <w:rPr>
                <w:spacing w:val="-3"/>
                <w:sz w:val="21"/>
              </w:rPr>
              <w:t xml:space="preserve"> 的</w:t>
            </w:r>
          </w:p>
        </w:tc>
        <w:tc>
          <w:tcPr>
            <w:tcW w:w="709" w:type="dxa"/>
            <w:tcBorders>
              <w:top w:val="nil"/>
              <w:bottom w:val="nil"/>
            </w:tcBorders>
          </w:tcPr>
          <w:p w14:paraId="3AD5EB39">
            <w:pPr>
              <w:pStyle w:val="13"/>
              <w:rPr>
                <w:rFonts w:ascii="Times New Roman"/>
                <w:sz w:val="20"/>
              </w:rPr>
            </w:pPr>
          </w:p>
        </w:tc>
        <w:tc>
          <w:tcPr>
            <w:tcW w:w="709" w:type="dxa"/>
            <w:tcBorders>
              <w:top w:val="nil"/>
              <w:bottom w:val="nil"/>
            </w:tcBorders>
          </w:tcPr>
          <w:p w14:paraId="79AB9A2D">
            <w:pPr>
              <w:pStyle w:val="13"/>
              <w:rPr>
                <w:rFonts w:ascii="Times New Roman"/>
                <w:sz w:val="20"/>
              </w:rPr>
            </w:pPr>
          </w:p>
        </w:tc>
      </w:tr>
      <w:tr w14:paraId="13730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817" w:type="dxa"/>
            <w:tcBorders>
              <w:top w:val="nil"/>
              <w:bottom w:val="nil"/>
            </w:tcBorders>
            <w:shd w:val="clear" w:color="auto" w:fill="D7D7D7"/>
          </w:tcPr>
          <w:p w14:paraId="251FC0AF">
            <w:pPr>
              <w:pStyle w:val="13"/>
              <w:rPr>
                <w:rFonts w:ascii="Times New Roman"/>
                <w:sz w:val="20"/>
              </w:rPr>
            </w:pPr>
          </w:p>
        </w:tc>
        <w:tc>
          <w:tcPr>
            <w:tcW w:w="766" w:type="dxa"/>
            <w:tcBorders>
              <w:top w:val="nil"/>
              <w:bottom w:val="nil"/>
            </w:tcBorders>
          </w:tcPr>
          <w:p w14:paraId="5B41AF41">
            <w:pPr>
              <w:pStyle w:val="13"/>
              <w:rPr>
                <w:rFonts w:ascii="Times New Roman"/>
                <w:sz w:val="20"/>
              </w:rPr>
            </w:pPr>
          </w:p>
        </w:tc>
        <w:tc>
          <w:tcPr>
            <w:tcW w:w="5380" w:type="dxa"/>
            <w:tcBorders>
              <w:top w:val="nil"/>
              <w:bottom w:val="nil"/>
            </w:tcBorders>
          </w:tcPr>
          <w:p w14:paraId="3484F7AF">
            <w:pPr>
              <w:pStyle w:val="13"/>
              <w:spacing w:before="21" w:line="268" w:lineRule="exact"/>
              <w:ind w:left="107"/>
              <w:rPr>
                <w:sz w:val="21"/>
              </w:rPr>
            </w:pPr>
            <w:r>
              <w:rPr>
                <w:spacing w:val="-6"/>
                <w:sz w:val="21"/>
              </w:rPr>
              <w:t>要求；2</w:t>
            </w:r>
            <w:r>
              <w:rPr>
                <w:spacing w:val="-7"/>
                <w:sz w:val="21"/>
              </w:rPr>
              <w:t xml:space="preserve"> 应制定水池、水箱等储水设施定期清洗消毒计划</w:t>
            </w:r>
          </w:p>
        </w:tc>
        <w:tc>
          <w:tcPr>
            <w:tcW w:w="709" w:type="dxa"/>
            <w:tcBorders>
              <w:top w:val="nil"/>
              <w:bottom w:val="nil"/>
            </w:tcBorders>
          </w:tcPr>
          <w:p w14:paraId="26227137">
            <w:pPr>
              <w:pStyle w:val="13"/>
              <w:rPr>
                <w:rFonts w:ascii="Times New Roman"/>
                <w:sz w:val="20"/>
              </w:rPr>
            </w:pPr>
          </w:p>
        </w:tc>
        <w:tc>
          <w:tcPr>
            <w:tcW w:w="709" w:type="dxa"/>
            <w:tcBorders>
              <w:top w:val="nil"/>
              <w:bottom w:val="nil"/>
            </w:tcBorders>
          </w:tcPr>
          <w:p w14:paraId="3B1F8473">
            <w:pPr>
              <w:pStyle w:val="13"/>
              <w:rPr>
                <w:rFonts w:ascii="Times New Roman"/>
                <w:sz w:val="20"/>
              </w:rPr>
            </w:pPr>
          </w:p>
        </w:tc>
      </w:tr>
      <w:tr w14:paraId="1AB74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817" w:type="dxa"/>
            <w:tcBorders>
              <w:top w:val="nil"/>
              <w:bottom w:val="nil"/>
            </w:tcBorders>
            <w:shd w:val="clear" w:color="auto" w:fill="D7D7D7"/>
          </w:tcPr>
          <w:p w14:paraId="767D8F35">
            <w:pPr>
              <w:pStyle w:val="13"/>
              <w:rPr>
                <w:rFonts w:ascii="Times New Roman"/>
                <w:sz w:val="20"/>
              </w:rPr>
            </w:pPr>
          </w:p>
        </w:tc>
        <w:tc>
          <w:tcPr>
            <w:tcW w:w="766" w:type="dxa"/>
            <w:tcBorders>
              <w:top w:val="nil"/>
              <w:bottom w:val="nil"/>
            </w:tcBorders>
          </w:tcPr>
          <w:p w14:paraId="3930BE2D">
            <w:pPr>
              <w:pStyle w:val="13"/>
              <w:spacing w:before="38"/>
              <w:ind w:right="159"/>
              <w:jc w:val="right"/>
              <w:rPr>
                <w:rFonts w:ascii="Times New Roman"/>
                <w:sz w:val="21"/>
              </w:rPr>
            </w:pPr>
            <w:r>
              <w:rPr>
                <w:rFonts w:ascii="Times New Roman"/>
                <w:spacing w:val="-2"/>
                <w:sz w:val="21"/>
              </w:rPr>
              <w:t>5.1.3</w:t>
            </w:r>
          </w:p>
        </w:tc>
        <w:tc>
          <w:tcPr>
            <w:tcW w:w="5380" w:type="dxa"/>
            <w:tcBorders>
              <w:top w:val="nil"/>
              <w:bottom w:val="nil"/>
            </w:tcBorders>
          </w:tcPr>
          <w:p w14:paraId="07D53E99">
            <w:pPr>
              <w:pStyle w:val="13"/>
              <w:spacing w:before="24"/>
              <w:ind w:left="107"/>
              <w:rPr>
                <w:sz w:val="21"/>
              </w:rPr>
            </w:pPr>
            <w:r>
              <w:rPr>
                <w:spacing w:val="-12"/>
                <w:sz w:val="21"/>
              </w:rPr>
              <w:t>并实施，且生活饮用水储水设施每半年清洗消毒不应少于</w:t>
            </w:r>
          </w:p>
        </w:tc>
        <w:tc>
          <w:tcPr>
            <w:tcW w:w="709" w:type="dxa"/>
            <w:tcBorders>
              <w:top w:val="nil"/>
              <w:bottom w:val="nil"/>
            </w:tcBorders>
          </w:tcPr>
          <w:p w14:paraId="6435249A">
            <w:pPr>
              <w:pStyle w:val="13"/>
              <w:spacing w:before="24"/>
              <w:ind w:left="6"/>
              <w:jc w:val="center"/>
              <w:rPr>
                <w:sz w:val="21"/>
              </w:rPr>
            </w:pPr>
            <w:r>
              <w:rPr>
                <w:w w:val="99"/>
                <w:sz w:val="21"/>
              </w:rPr>
              <w:t>/</w:t>
            </w:r>
          </w:p>
        </w:tc>
        <w:tc>
          <w:tcPr>
            <w:tcW w:w="709" w:type="dxa"/>
            <w:tcBorders>
              <w:top w:val="nil"/>
              <w:bottom w:val="nil"/>
            </w:tcBorders>
          </w:tcPr>
          <w:p w14:paraId="002D4BE3">
            <w:pPr>
              <w:pStyle w:val="13"/>
              <w:spacing w:before="24"/>
              <w:ind w:left="8"/>
              <w:jc w:val="center"/>
              <w:rPr>
                <w:sz w:val="21"/>
              </w:rPr>
            </w:pPr>
            <w:r>
              <w:rPr>
                <w:w w:val="99"/>
                <w:sz w:val="21"/>
              </w:rPr>
              <w:t>√</w:t>
            </w:r>
          </w:p>
        </w:tc>
      </w:tr>
      <w:tr w14:paraId="45DB0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17" w:type="dxa"/>
            <w:tcBorders>
              <w:top w:val="nil"/>
              <w:bottom w:val="nil"/>
            </w:tcBorders>
            <w:shd w:val="clear" w:color="auto" w:fill="D7D7D7"/>
          </w:tcPr>
          <w:p w14:paraId="60352969">
            <w:pPr>
              <w:pStyle w:val="13"/>
              <w:rPr>
                <w:rFonts w:ascii="Times New Roman"/>
                <w:sz w:val="20"/>
              </w:rPr>
            </w:pPr>
          </w:p>
        </w:tc>
        <w:tc>
          <w:tcPr>
            <w:tcW w:w="766" w:type="dxa"/>
            <w:tcBorders>
              <w:top w:val="nil"/>
              <w:bottom w:val="nil"/>
            </w:tcBorders>
          </w:tcPr>
          <w:p w14:paraId="7D701712">
            <w:pPr>
              <w:pStyle w:val="13"/>
              <w:rPr>
                <w:rFonts w:ascii="Times New Roman"/>
                <w:sz w:val="20"/>
              </w:rPr>
            </w:pPr>
          </w:p>
        </w:tc>
        <w:tc>
          <w:tcPr>
            <w:tcW w:w="5380" w:type="dxa"/>
            <w:tcBorders>
              <w:top w:val="nil"/>
              <w:bottom w:val="nil"/>
            </w:tcBorders>
          </w:tcPr>
          <w:p w14:paraId="5775FCFD">
            <w:pPr>
              <w:pStyle w:val="13"/>
              <w:spacing w:before="13"/>
              <w:ind w:left="107"/>
              <w:rPr>
                <w:sz w:val="21"/>
              </w:rPr>
            </w:pPr>
            <w:r>
              <w:rPr>
                <w:spacing w:val="-4"/>
                <w:sz w:val="21"/>
              </w:rPr>
              <w:t>1</w:t>
            </w:r>
            <w:r>
              <w:rPr>
                <w:spacing w:val="-8"/>
                <w:sz w:val="21"/>
              </w:rPr>
              <w:t xml:space="preserve"> 次；</w:t>
            </w:r>
            <w:r>
              <w:rPr>
                <w:spacing w:val="-4"/>
                <w:sz w:val="21"/>
              </w:rPr>
              <w:t>3</w:t>
            </w:r>
            <w:r>
              <w:rPr>
                <w:spacing w:val="-8"/>
                <w:sz w:val="21"/>
              </w:rPr>
              <w:t xml:space="preserve"> 应使用构造内自带水封的便器，且其水封深度不</w:t>
            </w:r>
          </w:p>
        </w:tc>
        <w:tc>
          <w:tcPr>
            <w:tcW w:w="709" w:type="dxa"/>
            <w:tcBorders>
              <w:top w:val="nil"/>
              <w:bottom w:val="nil"/>
            </w:tcBorders>
          </w:tcPr>
          <w:p w14:paraId="520E5FEF">
            <w:pPr>
              <w:pStyle w:val="13"/>
              <w:rPr>
                <w:rFonts w:ascii="Times New Roman"/>
                <w:sz w:val="20"/>
              </w:rPr>
            </w:pPr>
          </w:p>
        </w:tc>
        <w:tc>
          <w:tcPr>
            <w:tcW w:w="709" w:type="dxa"/>
            <w:tcBorders>
              <w:top w:val="nil"/>
              <w:bottom w:val="nil"/>
            </w:tcBorders>
          </w:tcPr>
          <w:p w14:paraId="671162AF">
            <w:pPr>
              <w:pStyle w:val="13"/>
              <w:rPr>
                <w:rFonts w:ascii="Times New Roman"/>
                <w:sz w:val="20"/>
              </w:rPr>
            </w:pPr>
          </w:p>
        </w:tc>
      </w:tr>
      <w:tr w14:paraId="5D73F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7" w:type="dxa"/>
            <w:tcBorders>
              <w:top w:val="nil"/>
              <w:bottom w:val="nil"/>
            </w:tcBorders>
            <w:shd w:val="clear" w:color="auto" w:fill="D7D7D7"/>
          </w:tcPr>
          <w:p w14:paraId="62002BDB">
            <w:pPr>
              <w:pStyle w:val="13"/>
              <w:rPr>
                <w:rFonts w:ascii="Times New Roman"/>
                <w:sz w:val="20"/>
              </w:rPr>
            </w:pPr>
          </w:p>
        </w:tc>
        <w:tc>
          <w:tcPr>
            <w:tcW w:w="766" w:type="dxa"/>
            <w:tcBorders>
              <w:top w:val="nil"/>
              <w:bottom w:val="nil"/>
            </w:tcBorders>
          </w:tcPr>
          <w:p w14:paraId="57DFE46F">
            <w:pPr>
              <w:pStyle w:val="13"/>
              <w:rPr>
                <w:rFonts w:ascii="Times New Roman"/>
                <w:sz w:val="20"/>
              </w:rPr>
            </w:pPr>
          </w:p>
        </w:tc>
        <w:tc>
          <w:tcPr>
            <w:tcW w:w="5380" w:type="dxa"/>
            <w:tcBorders>
              <w:top w:val="nil"/>
              <w:bottom w:val="nil"/>
            </w:tcBorders>
          </w:tcPr>
          <w:p w14:paraId="0BD07339">
            <w:pPr>
              <w:pStyle w:val="13"/>
              <w:spacing w:before="21"/>
              <w:ind w:left="107"/>
              <w:rPr>
                <w:sz w:val="21"/>
              </w:rPr>
            </w:pPr>
            <w:r>
              <w:rPr>
                <w:spacing w:val="-5"/>
                <w:sz w:val="21"/>
              </w:rPr>
              <w:t xml:space="preserve">应小于 </w:t>
            </w:r>
            <w:r>
              <w:rPr>
                <w:sz w:val="21"/>
              </w:rPr>
              <w:t>50mm;4</w:t>
            </w:r>
            <w:r>
              <w:rPr>
                <w:spacing w:val="-10"/>
                <w:sz w:val="21"/>
              </w:rPr>
              <w:t xml:space="preserve"> 非传统水源管道和设备应设置明确、清晰</w:t>
            </w:r>
          </w:p>
        </w:tc>
        <w:tc>
          <w:tcPr>
            <w:tcW w:w="709" w:type="dxa"/>
            <w:tcBorders>
              <w:top w:val="nil"/>
              <w:bottom w:val="nil"/>
            </w:tcBorders>
          </w:tcPr>
          <w:p w14:paraId="5AC59C99">
            <w:pPr>
              <w:pStyle w:val="13"/>
              <w:rPr>
                <w:rFonts w:ascii="Times New Roman"/>
                <w:sz w:val="20"/>
              </w:rPr>
            </w:pPr>
          </w:p>
        </w:tc>
        <w:tc>
          <w:tcPr>
            <w:tcW w:w="709" w:type="dxa"/>
            <w:tcBorders>
              <w:top w:val="nil"/>
              <w:bottom w:val="nil"/>
            </w:tcBorders>
          </w:tcPr>
          <w:p w14:paraId="2409E31D">
            <w:pPr>
              <w:pStyle w:val="13"/>
              <w:rPr>
                <w:rFonts w:ascii="Times New Roman"/>
                <w:sz w:val="20"/>
              </w:rPr>
            </w:pPr>
          </w:p>
        </w:tc>
      </w:tr>
      <w:tr w14:paraId="105E0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7" w:type="dxa"/>
            <w:tcBorders>
              <w:top w:val="nil"/>
              <w:bottom w:val="nil"/>
            </w:tcBorders>
            <w:shd w:val="clear" w:color="auto" w:fill="D7D7D7"/>
          </w:tcPr>
          <w:p w14:paraId="2695DB55">
            <w:pPr>
              <w:pStyle w:val="13"/>
              <w:rPr>
                <w:rFonts w:ascii="Times New Roman"/>
                <w:sz w:val="20"/>
              </w:rPr>
            </w:pPr>
          </w:p>
        </w:tc>
        <w:tc>
          <w:tcPr>
            <w:tcW w:w="766" w:type="dxa"/>
            <w:tcBorders>
              <w:top w:val="nil"/>
            </w:tcBorders>
          </w:tcPr>
          <w:p w14:paraId="730A2DFC">
            <w:pPr>
              <w:pStyle w:val="13"/>
              <w:rPr>
                <w:rFonts w:ascii="Times New Roman"/>
                <w:sz w:val="20"/>
              </w:rPr>
            </w:pPr>
          </w:p>
        </w:tc>
        <w:tc>
          <w:tcPr>
            <w:tcW w:w="5380" w:type="dxa"/>
            <w:tcBorders>
              <w:top w:val="nil"/>
            </w:tcBorders>
          </w:tcPr>
          <w:p w14:paraId="766A3BE1">
            <w:pPr>
              <w:pStyle w:val="13"/>
              <w:spacing w:before="21"/>
              <w:ind w:left="107"/>
              <w:rPr>
                <w:sz w:val="21"/>
              </w:rPr>
            </w:pPr>
            <w:r>
              <w:rPr>
                <w:spacing w:val="-4"/>
                <w:sz w:val="21"/>
              </w:rPr>
              <w:t>的永久性标识</w:t>
            </w:r>
          </w:p>
        </w:tc>
        <w:tc>
          <w:tcPr>
            <w:tcW w:w="709" w:type="dxa"/>
            <w:tcBorders>
              <w:top w:val="nil"/>
            </w:tcBorders>
          </w:tcPr>
          <w:p w14:paraId="2D1C7BE2">
            <w:pPr>
              <w:pStyle w:val="13"/>
              <w:rPr>
                <w:rFonts w:ascii="Times New Roman"/>
                <w:sz w:val="20"/>
              </w:rPr>
            </w:pPr>
          </w:p>
        </w:tc>
        <w:tc>
          <w:tcPr>
            <w:tcW w:w="709" w:type="dxa"/>
            <w:tcBorders>
              <w:top w:val="nil"/>
            </w:tcBorders>
          </w:tcPr>
          <w:p w14:paraId="3886F2FF">
            <w:pPr>
              <w:pStyle w:val="13"/>
              <w:rPr>
                <w:rFonts w:ascii="Times New Roman"/>
                <w:sz w:val="20"/>
              </w:rPr>
            </w:pPr>
          </w:p>
        </w:tc>
      </w:tr>
      <w:tr w14:paraId="0C900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7" w:type="dxa"/>
            <w:tcBorders>
              <w:top w:val="nil"/>
              <w:bottom w:val="nil"/>
            </w:tcBorders>
            <w:shd w:val="clear" w:color="auto" w:fill="D7D7D7"/>
          </w:tcPr>
          <w:p w14:paraId="3891C7EE">
            <w:pPr>
              <w:pStyle w:val="13"/>
              <w:rPr>
                <w:rFonts w:ascii="Times New Roman"/>
                <w:sz w:val="20"/>
              </w:rPr>
            </w:pPr>
          </w:p>
        </w:tc>
        <w:tc>
          <w:tcPr>
            <w:tcW w:w="766" w:type="dxa"/>
            <w:tcBorders>
              <w:bottom w:val="nil"/>
            </w:tcBorders>
          </w:tcPr>
          <w:p w14:paraId="205A78AC">
            <w:pPr>
              <w:pStyle w:val="13"/>
              <w:rPr>
                <w:rFonts w:ascii="Times New Roman"/>
                <w:sz w:val="20"/>
              </w:rPr>
            </w:pPr>
          </w:p>
        </w:tc>
        <w:tc>
          <w:tcPr>
            <w:tcW w:w="5380" w:type="dxa"/>
            <w:tcBorders>
              <w:bottom w:val="nil"/>
            </w:tcBorders>
          </w:tcPr>
          <w:p w14:paraId="66E78401">
            <w:pPr>
              <w:pStyle w:val="13"/>
              <w:spacing w:before="20"/>
              <w:ind w:left="107"/>
              <w:rPr>
                <w:sz w:val="21"/>
              </w:rPr>
            </w:pPr>
            <w:r>
              <w:rPr>
                <w:spacing w:val="-3"/>
                <w:sz w:val="21"/>
              </w:rPr>
              <w:t>建筑声环境设计应符合下列规定:</w:t>
            </w:r>
          </w:p>
        </w:tc>
        <w:tc>
          <w:tcPr>
            <w:tcW w:w="709" w:type="dxa"/>
            <w:tcBorders>
              <w:bottom w:val="nil"/>
            </w:tcBorders>
          </w:tcPr>
          <w:p w14:paraId="431C6738">
            <w:pPr>
              <w:pStyle w:val="13"/>
              <w:rPr>
                <w:rFonts w:ascii="Times New Roman"/>
                <w:sz w:val="20"/>
              </w:rPr>
            </w:pPr>
          </w:p>
        </w:tc>
        <w:tc>
          <w:tcPr>
            <w:tcW w:w="709" w:type="dxa"/>
            <w:tcBorders>
              <w:bottom w:val="nil"/>
            </w:tcBorders>
          </w:tcPr>
          <w:p w14:paraId="37D26675">
            <w:pPr>
              <w:pStyle w:val="13"/>
              <w:rPr>
                <w:rFonts w:ascii="Times New Roman"/>
                <w:sz w:val="20"/>
              </w:rPr>
            </w:pPr>
          </w:p>
        </w:tc>
      </w:tr>
      <w:tr w14:paraId="2B652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7" w:type="dxa"/>
            <w:tcBorders>
              <w:top w:val="nil"/>
              <w:bottom w:val="nil"/>
            </w:tcBorders>
            <w:shd w:val="clear" w:color="auto" w:fill="D7D7D7"/>
          </w:tcPr>
          <w:p w14:paraId="10833BC4">
            <w:pPr>
              <w:pStyle w:val="13"/>
              <w:rPr>
                <w:rFonts w:ascii="Times New Roman"/>
                <w:sz w:val="20"/>
              </w:rPr>
            </w:pPr>
          </w:p>
        </w:tc>
        <w:tc>
          <w:tcPr>
            <w:tcW w:w="766" w:type="dxa"/>
            <w:tcBorders>
              <w:top w:val="nil"/>
              <w:bottom w:val="nil"/>
            </w:tcBorders>
          </w:tcPr>
          <w:p w14:paraId="3EB082FF">
            <w:pPr>
              <w:pStyle w:val="13"/>
              <w:rPr>
                <w:rFonts w:ascii="Times New Roman"/>
                <w:sz w:val="20"/>
              </w:rPr>
            </w:pPr>
          </w:p>
        </w:tc>
        <w:tc>
          <w:tcPr>
            <w:tcW w:w="5380" w:type="dxa"/>
            <w:tcBorders>
              <w:top w:val="nil"/>
              <w:bottom w:val="nil"/>
            </w:tcBorders>
          </w:tcPr>
          <w:p w14:paraId="3EBAFB6A">
            <w:pPr>
              <w:pStyle w:val="13"/>
              <w:spacing w:before="21"/>
              <w:ind w:left="107"/>
              <w:rPr>
                <w:sz w:val="21"/>
              </w:rPr>
            </w:pPr>
            <w:r>
              <w:rPr>
                <w:spacing w:val="-2"/>
                <w:sz w:val="21"/>
              </w:rPr>
              <w:t>1</w:t>
            </w:r>
            <w:r>
              <w:rPr>
                <w:spacing w:val="-3"/>
                <w:sz w:val="21"/>
              </w:rPr>
              <w:t xml:space="preserve"> 场地规划布局和建筑平面设计时应合理规划噪声源区</w:t>
            </w:r>
          </w:p>
        </w:tc>
        <w:tc>
          <w:tcPr>
            <w:tcW w:w="709" w:type="dxa"/>
            <w:tcBorders>
              <w:top w:val="nil"/>
              <w:bottom w:val="nil"/>
            </w:tcBorders>
          </w:tcPr>
          <w:p w14:paraId="3C330023">
            <w:pPr>
              <w:pStyle w:val="13"/>
              <w:rPr>
                <w:rFonts w:ascii="Times New Roman"/>
                <w:sz w:val="20"/>
              </w:rPr>
            </w:pPr>
          </w:p>
        </w:tc>
        <w:tc>
          <w:tcPr>
            <w:tcW w:w="709" w:type="dxa"/>
            <w:tcBorders>
              <w:top w:val="nil"/>
              <w:bottom w:val="nil"/>
            </w:tcBorders>
          </w:tcPr>
          <w:p w14:paraId="3C3AC402">
            <w:pPr>
              <w:pStyle w:val="13"/>
              <w:rPr>
                <w:rFonts w:ascii="Times New Roman"/>
                <w:sz w:val="20"/>
              </w:rPr>
            </w:pPr>
          </w:p>
        </w:tc>
      </w:tr>
      <w:tr w14:paraId="72C3E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817" w:type="dxa"/>
            <w:tcBorders>
              <w:top w:val="nil"/>
              <w:bottom w:val="nil"/>
            </w:tcBorders>
            <w:shd w:val="clear" w:color="auto" w:fill="D7D7D7"/>
          </w:tcPr>
          <w:p w14:paraId="22D8B00C">
            <w:pPr>
              <w:pStyle w:val="13"/>
              <w:rPr>
                <w:rFonts w:ascii="Times New Roman"/>
                <w:sz w:val="20"/>
              </w:rPr>
            </w:pPr>
          </w:p>
        </w:tc>
        <w:tc>
          <w:tcPr>
            <w:tcW w:w="766" w:type="dxa"/>
            <w:tcBorders>
              <w:top w:val="nil"/>
              <w:bottom w:val="nil"/>
            </w:tcBorders>
          </w:tcPr>
          <w:p w14:paraId="59002FE8">
            <w:pPr>
              <w:pStyle w:val="13"/>
              <w:rPr>
                <w:rFonts w:ascii="Times New Roman"/>
                <w:sz w:val="20"/>
              </w:rPr>
            </w:pPr>
          </w:p>
        </w:tc>
        <w:tc>
          <w:tcPr>
            <w:tcW w:w="5380" w:type="dxa"/>
            <w:tcBorders>
              <w:top w:val="nil"/>
              <w:bottom w:val="nil"/>
            </w:tcBorders>
          </w:tcPr>
          <w:p w14:paraId="5D3A8187">
            <w:pPr>
              <w:pStyle w:val="13"/>
              <w:spacing w:before="21" w:line="268" w:lineRule="exact"/>
              <w:ind w:left="107"/>
              <w:rPr>
                <w:sz w:val="21"/>
              </w:rPr>
            </w:pPr>
            <w:r>
              <w:rPr>
                <w:spacing w:val="-3"/>
                <w:sz w:val="21"/>
              </w:rPr>
              <w:t>域和噪声敏感区域，并应进行识别和标注;</w:t>
            </w:r>
          </w:p>
        </w:tc>
        <w:tc>
          <w:tcPr>
            <w:tcW w:w="709" w:type="dxa"/>
            <w:tcBorders>
              <w:top w:val="nil"/>
              <w:bottom w:val="nil"/>
            </w:tcBorders>
          </w:tcPr>
          <w:p w14:paraId="34A2D74D">
            <w:pPr>
              <w:pStyle w:val="13"/>
              <w:rPr>
                <w:rFonts w:ascii="Times New Roman"/>
                <w:sz w:val="20"/>
              </w:rPr>
            </w:pPr>
          </w:p>
        </w:tc>
        <w:tc>
          <w:tcPr>
            <w:tcW w:w="709" w:type="dxa"/>
            <w:tcBorders>
              <w:top w:val="nil"/>
              <w:bottom w:val="nil"/>
            </w:tcBorders>
          </w:tcPr>
          <w:p w14:paraId="2A868EB1">
            <w:pPr>
              <w:pStyle w:val="13"/>
              <w:rPr>
                <w:rFonts w:ascii="Times New Roman"/>
                <w:sz w:val="20"/>
              </w:rPr>
            </w:pPr>
          </w:p>
        </w:tc>
      </w:tr>
      <w:tr w14:paraId="75A0D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817" w:type="dxa"/>
            <w:tcBorders>
              <w:top w:val="nil"/>
              <w:bottom w:val="nil"/>
            </w:tcBorders>
            <w:shd w:val="clear" w:color="auto" w:fill="D7D7D7"/>
          </w:tcPr>
          <w:p w14:paraId="3703F3CD">
            <w:pPr>
              <w:pStyle w:val="13"/>
              <w:rPr>
                <w:rFonts w:ascii="Times New Roman"/>
                <w:sz w:val="20"/>
              </w:rPr>
            </w:pPr>
          </w:p>
        </w:tc>
        <w:tc>
          <w:tcPr>
            <w:tcW w:w="766" w:type="dxa"/>
            <w:tcBorders>
              <w:top w:val="nil"/>
              <w:bottom w:val="nil"/>
            </w:tcBorders>
          </w:tcPr>
          <w:p w14:paraId="082F40A8">
            <w:pPr>
              <w:pStyle w:val="13"/>
              <w:spacing w:before="38"/>
              <w:ind w:right="159"/>
              <w:jc w:val="right"/>
              <w:rPr>
                <w:rFonts w:ascii="Times New Roman"/>
                <w:sz w:val="21"/>
              </w:rPr>
            </w:pPr>
            <w:r>
              <w:rPr>
                <w:rFonts w:ascii="Times New Roman"/>
                <w:spacing w:val="-2"/>
                <w:sz w:val="21"/>
              </w:rPr>
              <w:t>5.1.4</w:t>
            </w:r>
          </w:p>
        </w:tc>
        <w:tc>
          <w:tcPr>
            <w:tcW w:w="5380" w:type="dxa"/>
            <w:tcBorders>
              <w:top w:val="nil"/>
              <w:bottom w:val="nil"/>
            </w:tcBorders>
          </w:tcPr>
          <w:p w14:paraId="25AD5ACD">
            <w:pPr>
              <w:pStyle w:val="13"/>
              <w:spacing w:before="24"/>
              <w:ind w:left="107"/>
              <w:rPr>
                <w:sz w:val="21"/>
              </w:rPr>
            </w:pPr>
            <w:r>
              <w:rPr>
                <w:spacing w:val="-6"/>
                <w:sz w:val="21"/>
              </w:rPr>
              <w:t>2</w:t>
            </w:r>
            <w:r>
              <w:rPr>
                <w:spacing w:val="-7"/>
                <w:sz w:val="21"/>
              </w:rPr>
              <w:t xml:space="preserve"> 外墙、隔墙、楼板和门窗等主要建筑构件的隔声性能指</w:t>
            </w:r>
          </w:p>
        </w:tc>
        <w:tc>
          <w:tcPr>
            <w:tcW w:w="709" w:type="dxa"/>
            <w:tcBorders>
              <w:top w:val="nil"/>
              <w:bottom w:val="nil"/>
            </w:tcBorders>
          </w:tcPr>
          <w:p w14:paraId="252BC4E5">
            <w:pPr>
              <w:pStyle w:val="13"/>
              <w:spacing w:before="24"/>
              <w:ind w:left="6"/>
              <w:jc w:val="center"/>
              <w:rPr>
                <w:sz w:val="21"/>
              </w:rPr>
            </w:pPr>
            <w:r>
              <w:rPr>
                <w:w w:val="99"/>
                <w:sz w:val="21"/>
              </w:rPr>
              <w:t>/</w:t>
            </w:r>
          </w:p>
        </w:tc>
        <w:tc>
          <w:tcPr>
            <w:tcW w:w="709" w:type="dxa"/>
            <w:tcBorders>
              <w:top w:val="nil"/>
              <w:bottom w:val="nil"/>
            </w:tcBorders>
          </w:tcPr>
          <w:p w14:paraId="6EFC9B97">
            <w:pPr>
              <w:pStyle w:val="13"/>
              <w:spacing w:before="24"/>
              <w:ind w:left="8"/>
              <w:jc w:val="center"/>
              <w:rPr>
                <w:sz w:val="21"/>
              </w:rPr>
            </w:pPr>
            <w:r>
              <w:rPr>
                <w:w w:val="99"/>
                <w:sz w:val="21"/>
              </w:rPr>
              <w:t>√</w:t>
            </w:r>
          </w:p>
        </w:tc>
      </w:tr>
      <w:tr w14:paraId="19728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17" w:type="dxa"/>
            <w:tcBorders>
              <w:top w:val="nil"/>
              <w:bottom w:val="nil"/>
            </w:tcBorders>
            <w:shd w:val="clear" w:color="auto" w:fill="D7D7D7"/>
          </w:tcPr>
          <w:p w14:paraId="360A2157">
            <w:pPr>
              <w:pStyle w:val="13"/>
              <w:rPr>
                <w:rFonts w:ascii="Times New Roman"/>
                <w:sz w:val="20"/>
              </w:rPr>
            </w:pPr>
          </w:p>
        </w:tc>
        <w:tc>
          <w:tcPr>
            <w:tcW w:w="766" w:type="dxa"/>
            <w:tcBorders>
              <w:top w:val="nil"/>
              <w:bottom w:val="nil"/>
            </w:tcBorders>
          </w:tcPr>
          <w:p w14:paraId="61C800A3">
            <w:pPr>
              <w:pStyle w:val="13"/>
              <w:rPr>
                <w:rFonts w:ascii="Times New Roman"/>
                <w:sz w:val="20"/>
              </w:rPr>
            </w:pPr>
          </w:p>
        </w:tc>
        <w:tc>
          <w:tcPr>
            <w:tcW w:w="5380" w:type="dxa"/>
            <w:tcBorders>
              <w:top w:val="nil"/>
              <w:bottom w:val="nil"/>
            </w:tcBorders>
          </w:tcPr>
          <w:p w14:paraId="0F5A8AAA">
            <w:pPr>
              <w:pStyle w:val="13"/>
              <w:spacing w:before="13"/>
              <w:ind w:left="107"/>
              <w:rPr>
                <w:sz w:val="21"/>
              </w:rPr>
            </w:pPr>
            <w:r>
              <w:rPr>
                <w:spacing w:val="-3"/>
                <w:sz w:val="21"/>
              </w:rPr>
              <w:t>标不应低于现行国家标准《民用建筑隔声设计规范》</w:t>
            </w:r>
          </w:p>
        </w:tc>
        <w:tc>
          <w:tcPr>
            <w:tcW w:w="709" w:type="dxa"/>
            <w:tcBorders>
              <w:top w:val="nil"/>
              <w:bottom w:val="nil"/>
            </w:tcBorders>
          </w:tcPr>
          <w:p w14:paraId="55B18613">
            <w:pPr>
              <w:pStyle w:val="13"/>
              <w:rPr>
                <w:rFonts w:ascii="Times New Roman"/>
                <w:sz w:val="20"/>
              </w:rPr>
            </w:pPr>
          </w:p>
        </w:tc>
        <w:tc>
          <w:tcPr>
            <w:tcW w:w="709" w:type="dxa"/>
            <w:tcBorders>
              <w:top w:val="nil"/>
              <w:bottom w:val="nil"/>
            </w:tcBorders>
          </w:tcPr>
          <w:p w14:paraId="0B003084">
            <w:pPr>
              <w:pStyle w:val="13"/>
              <w:rPr>
                <w:rFonts w:ascii="Times New Roman"/>
                <w:sz w:val="20"/>
              </w:rPr>
            </w:pPr>
          </w:p>
        </w:tc>
      </w:tr>
      <w:tr w14:paraId="120E9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17" w:type="dxa"/>
            <w:tcBorders>
              <w:top w:val="nil"/>
              <w:bottom w:val="nil"/>
            </w:tcBorders>
            <w:shd w:val="clear" w:color="auto" w:fill="D7D7D7"/>
          </w:tcPr>
          <w:p w14:paraId="2A8E8A88">
            <w:pPr>
              <w:pStyle w:val="13"/>
              <w:spacing w:before="33" w:line="265" w:lineRule="exact"/>
              <w:ind w:left="177" w:right="173"/>
              <w:jc w:val="center"/>
              <w:rPr>
                <w:b/>
                <w:sz w:val="21"/>
              </w:rPr>
            </w:pPr>
            <w:r>
              <w:rPr>
                <w:b/>
                <w:spacing w:val="-6"/>
                <w:sz w:val="21"/>
              </w:rPr>
              <w:t>控制</w:t>
            </w:r>
          </w:p>
        </w:tc>
        <w:tc>
          <w:tcPr>
            <w:tcW w:w="766" w:type="dxa"/>
            <w:tcBorders>
              <w:top w:val="nil"/>
              <w:bottom w:val="nil"/>
            </w:tcBorders>
          </w:tcPr>
          <w:p w14:paraId="1F63D915">
            <w:pPr>
              <w:pStyle w:val="13"/>
              <w:rPr>
                <w:rFonts w:ascii="Times New Roman"/>
                <w:sz w:val="20"/>
              </w:rPr>
            </w:pPr>
          </w:p>
        </w:tc>
        <w:tc>
          <w:tcPr>
            <w:tcW w:w="5380" w:type="dxa"/>
            <w:tcBorders>
              <w:top w:val="nil"/>
              <w:bottom w:val="nil"/>
            </w:tcBorders>
          </w:tcPr>
          <w:p w14:paraId="6BCF1330">
            <w:pPr>
              <w:pStyle w:val="13"/>
              <w:spacing w:before="21"/>
              <w:ind w:left="107"/>
              <w:rPr>
                <w:sz w:val="21"/>
              </w:rPr>
            </w:pPr>
            <w:r>
              <w:rPr>
                <w:spacing w:val="-4"/>
                <w:sz w:val="21"/>
              </w:rPr>
              <w:t>GB50118</w:t>
            </w:r>
            <w:r>
              <w:rPr>
                <w:spacing w:val="-9"/>
                <w:sz w:val="21"/>
              </w:rPr>
              <w:t xml:space="preserve"> 的规定，并应根据隔声性能指标明确主要建筑构</w:t>
            </w:r>
          </w:p>
        </w:tc>
        <w:tc>
          <w:tcPr>
            <w:tcW w:w="709" w:type="dxa"/>
            <w:tcBorders>
              <w:top w:val="nil"/>
              <w:bottom w:val="nil"/>
            </w:tcBorders>
          </w:tcPr>
          <w:p w14:paraId="66AB0B5F">
            <w:pPr>
              <w:pStyle w:val="13"/>
              <w:rPr>
                <w:rFonts w:ascii="Times New Roman"/>
                <w:sz w:val="20"/>
              </w:rPr>
            </w:pPr>
          </w:p>
        </w:tc>
        <w:tc>
          <w:tcPr>
            <w:tcW w:w="709" w:type="dxa"/>
            <w:tcBorders>
              <w:top w:val="nil"/>
              <w:bottom w:val="nil"/>
            </w:tcBorders>
          </w:tcPr>
          <w:p w14:paraId="10729293">
            <w:pPr>
              <w:pStyle w:val="13"/>
              <w:rPr>
                <w:rFonts w:ascii="Times New Roman"/>
                <w:sz w:val="20"/>
              </w:rPr>
            </w:pPr>
          </w:p>
        </w:tc>
      </w:tr>
      <w:tr w14:paraId="26BE8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817" w:type="dxa"/>
            <w:tcBorders>
              <w:top w:val="nil"/>
              <w:bottom w:val="nil"/>
            </w:tcBorders>
            <w:shd w:val="clear" w:color="auto" w:fill="D7D7D7"/>
          </w:tcPr>
          <w:p w14:paraId="5C36D8FE">
            <w:pPr>
              <w:pStyle w:val="13"/>
              <w:spacing w:before="27" w:line="260" w:lineRule="exact"/>
              <w:ind w:left="9"/>
              <w:jc w:val="center"/>
              <w:rPr>
                <w:b/>
                <w:sz w:val="21"/>
              </w:rPr>
            </w:pPr>
            <w:r>
              <w:rPr>
                <w:b/>
                <w:w w:val="99"/>
                <w:sz w:val="21"/>
              </w:rPr>
              <w:t>项</w:t>
            </w:r>
          </w:p>
        </w:tc>
        <w:tc>
          <w:tcPr>
            <w:tcW w:w="766" w:type="dxa"/>
            <w:tcBorders>
              <w:top w:val="nil"/>
            </w:tcBorders>
          </w:tcPr>
          <w:p w14:paraId="209B8146">
            <w:pPr>
              <w:pStyle w:val="13"/>
              <w:rPr>
                <w:rFonts w:ascii="Times New Roman"/>
                <w:sz w:val="20"/>
              </w:rPr>
            </w:pPr>
          </w:p>
        </w:tc>
        <w:tc>
          <w:tcPr>
            <w:tcW w:w="5380" w:type="dxa"/>
            <w:tcBorders>
              <w:top w:val="nil"/>
            </w:tcBorders>
          </w:tcPr>
          <w:p w14:paraId="0BFCCC39">
            <w:pPr>
              <w:pStyle w:val="13"/>
              <w:spacing w:before="15"/>
              <w:ind w:left="107"/>
              <w:rPr>
                <w:sz w:val="21"/>
              </w:rPr>
            </w:pPr>
            <w:r>
              <w:rPr>
                <w:spacing w:val="-4"/>
                <w:sz w:val="21"/>
              </w:rPr>
              <w:t>件的构造做法，</w:t>
            </w:r>
          </w:p>
        </w:tc>
        <w:tc>
          <w:tcPr>
            <w:tcW w:w="709" w:type="dxa"/>
            <w:tcBorders>
              <w:top w:val="nil"/>
            </w:tcBorders>
          </w:tcPr>
          <w:p w14:paraId="52C6D812">
            <w:pPr>
              <w:pStyle w:val="13"/>
              <w:rPr>
                <w:rFonts w:ascii="Times New Roman"/>
                <w:sz w:val="20"/>
              </w:rPr>
            </w:pPr>
          </w:p>
        </w:tc>
        <w:tc>
          <w:tcPr>
            <w:tcW w:w="709" w:type="dxa"/>
            <w:tcBorders>
              <w:top w:val="nil"/>
            </w:tcBorders>
          </w:tcPr>
          <w:p w14:paraId="5AA2EB9B">
            <w:pPr>
              <w:pStyle w:val="13"/>
              <w:rPr>
                <w:rFonts w:ascii="Times New Roman"/>
                <w:sz w:val="20"/>
              </w:rPr>
            </w:pPr>
          </w:p>
        </w:tc>
      </w:tr>
      <w:tr w14:paraId="22122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17" w:type="dxa"/>
            <w:tcBorders>
              <w:top w:val="nil"/>
              <w:bottom w:val="nil"/>
            </w:tcBorders>
            <w:shd w:val="clear" w:color="auto" w:fill="D7D7D7"/>
          </w:tcPr>
          <w:p w14:paraId="1B2453EB">
            <w:pPr>
              <w:pStyle w:val="13"/>
              <w:rPr>
                <w:rFonts w:ascii="Times New Roman"/>
                <w:sz w:val="20"/>
              </w:rPr>
            </w:pPr>
          </w:p>
        </w:tc>
        <w:tc>
          <w:tcPr>
            <w:tcW w:w="766" w:type="dxa"/>
            <w:tcBorders>
              <w:bottom w:val="nil"/>
            </w:tcBorders>
          </w:tcPr>
          <w:p w14:paraId="1EC4CBAC">
            <w:pPr>
              <w:pStyle w:val="13"/>
              <w:rPr>
                <w:rFonts w:ascii="Times New Roman"/>
                <w:sz w:val="20"/>
              </w:rPr>
            </w:pPr>
          </w:p>
        </w:tc>
        <w:tc>
          <w:tcPr>
            <w:tcW w:w="5380" w:type="dxa"/>
            <w:tcBorders>
              <w:bottom w:val="nil"/>
            </w:tcBorders>
          </w:tcPr>
          <w:p w14:paraId="34FEAA4B">
            <w:pPr>
              <w:pStyle w:val="13"/>
              <w:spacing w:before="22"/>
              <w:ind w:left="107" w:right="-15"/>
              <w:rPr>
                <w:sz w:val="21"/>
              </w:rPr>
            </w:pPr>
            <w:r>
              <w:rPr>
                <w:spacing w:val="-6"/>
                <w:sz w:val="21"/>
              </w:rPr>
              <w:t>建筑照明应符合下列规定：</w:t>
            </w:r>
            <w:r>
              <w:rPr>
                <w:rFonts w:ascii="Times New Roman" w:eastAsia="Times New Roman"/>
                <w:spacing w:val="-6"/>
                <w:sz w:val="21"/>
              </w:rPr>
              <w:t>1</w:t>
            </w:r>
            <w:r>
              <w:rPr>
                <w:rFonts w:ascii="Times New Roman" w:eastAsia="Times New Roman"/>
                <w:spacing w:val="60"/>
                <w:sz w:val="21"/>
              </w:rPr>
              <w:t xml:space="preserve"> </w:t>
            </w:r>
            <w:r>
              <w:rPr>
                <w:spacing w:val="-16"/>
                <w:sz w:val="21"/>
              </w:rPr>
              <w:t>各场所的照度、照度均匀度、</w:t>
            </w:r>
          </w:p>
        </w:tc>
        <w:tc>
          <w:tcPr>
            <w:tcW w:w="709" w:type="dxa"/>
            <w:tcBorders>
              <w:bottom w:val="nil"/>
            </w:tcBorders>
          </w:tcPr>
          <w:p w14:paraId="6E33EDFB">
            <w:pPr>
              <w:pStyle w:val="13"/>
              <w:rPr>
                <w:rFonts w:ascii="Times New Roman"/>
                <w:sz w:val="20"/>
              </w:rPr>
            </w:pPr>
          </w:p>
        </w:tc>
        <w:tc>
          <w:tcPr>
            <w:tcW w:w="709" w:type="dxa"/>
            <w:tcBorders>
              <w:bottom w:val="nil"/>
            </w:tcBorders>
          </w:tcPr>
          <w:p w14:paraId="338FC374">
            <w:pPr>
              <w:pStyle w:val="13"/>
              <w:rPr>
                <w:rFonts w:ascii="Times New Roman"/>
                <w:sz w:val="20"/>
              </w:rPr>
            </w:pPr>
          </w:p>
        </w:tc>
      </w:tr>
      <w:tr w14:paraId="4C5A8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17" w:type="dxa"/>
            <w:tcBorders>
              <w:top w:val="nil"/>
              <w:bottom w:val="nil"/>
            </w:tcBorders>
            <w:shd w:val="clear" w:color="auto" w:fill="D7D7D7"/>
          </w:tcPr>
          <w:p w14:paraId="2F5E3670">
            <w:pPr>
              <w:pStyle w:val="13"/>
              <w:rPr>
                <w:rFonts w:ascii="Times New Roman"/>
                <w:sz w:val="20"/>
              </w:rPr>
            </w:pPr>
          </w:p>
        </w:tc>
        <w:tc>
          <w:tcPr>
            <w:tcW w:w="766" w:type="dxa"/>
            <w:tcBorders>
              <w:top w:val="nil"/>
              <w:bottom w:val="nil"/>
            </w:tcBorders>
          </w:tcPr>
          <w:p w14:paraId="0AB0581E">
            <w:pPr>
              <w:pStyle w:val="13"/>
              <w:rPr>
                <w:rFonts w:ascii="Times New Roman"/>
                <w:sz w:val="20"/>
              </w:rPr>
            </w:pPr>
          </w:p>
        </w:tc>
        <w:tc>
          <w:tcPr>
            <w:tcW w:w="5380" w:type="dxa"/>
            <w:tcBorders>
              <w:top w:val="nil"/>
              <w:bottom w:val="nil"/>
            </w:tcBorders>
          </w:tcPr>
          <w:p w14:paraId="6B77E898">
            <w:pPr>
              <w:pStyle w:val="13"/>
              <w:spacing w:before="13" w:line="268" w:lineRule="exact"/>
              <w:ind w:left="107"/>
              <w:rPr>
                <w:sz w:val="21"/>
              </w:rPr>
            </w:pPr>
            <w:r>
              <w:rPr>
                <w:spacing w:val="-7"/>
                <w:sz w:val="21"/>
              </w:rPr>
              <w:t>显色指数、统一眩光值应符合现行国家标准《建筑照明设</w:t>
            </w:r>
          </w:p>
        </w:tc>
        <w:tc>
          <w:tcPr>
            <w:tcW w:w="709" w:type="dxa"/>
            <w:tcBorders>
              <w:top w:val="nil"/>
              <w:bottom w:val="nil"/>
            </w:tcBorders>
          </w:tcPr>
          <w:p w14:paraId="7F235D17">
            <w:pPr>
              <w:pStyle w:val="13"/>
              <w:rPr>
                <w:rFonts w:ascii="Times New Roman"/>
                <w:sz w:val="20"/>
              </w:rPr>
            </w:pPr>
          </w:p>
        </w:tc>
        <w:tc>
          <w:tcPr>
            <w:tcW w:w="709" w:type="dxa"/>
            <w:tcBorders>
              <w:top w:val="nil"/>
              <w:bottom w:val="nil"/>
            </w:tcBorders>
          </w:tcPr>
          <w:p w14:paraId="61672427">
            <w:pPr>
              <w:pStyle w:val="13"/>
              <w:rPr>
                <w:rFonts w:ascii="Times New Roman"/>
                <w:sz w:val="20"/>
              </w:rPr>
            </w:pPr>
          </w:p>
        </w:tc>
      </w:tr>
      <w:tr w14:paraId="22009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17" w:type="dxa"/>
            <w:tcBorders>
              <w:top w:val="nil"/>
              <w:bottom w:val="nil"/>
            </w:tcBorders>
            <w:shd w:val="clear" w:color="auto" w:fill="D7D7D7"/>
          </w:tcPr>
          <w:p w14:paraId="7AF56E60">
            <w:pPr>
              <w:pStyle w:val="13"/>
              <w:rPr>
                <w:rFonts w:ascii="Times New Roman"/>
                <w:sz w:val="20"/>
              </w:rPr>
            </w:pPr>
          </w:p>
        </w:tc>
        <w:tc>
          <w:tcPr>
            <w:tcW w:w="766" w:type="dxa"/>
            <w:tcBorders>
              <w:top w:val="nil"/>
              <w:bottom w:val="nil"/>
            </w:tcBorders>
          </w:tcPr>
          <w:p w14:paraId="7F9388EB">
            <w:pPr>
              <w:pStyle w:val="13"/>
              <w:spacing w:before="38"/>
              <w:ind w:right="159"/>
              <w:jc w:val="right"/>
              <w:rPr>
                <w:rFonts w:ascii="Times New Roman"/>
                <w:sz w:val="21"/>
              </w:rPr>
            </w:pPr>
            <w:r>
              <w:rPr>
                <w:rFonts w:ascii="Times New Roman"/>
                <w:spacing w:val="-2"/>
                <w:sz w:val="21"/>
              </w:rPr>
              <w:t>5.1.5</w:t>
            </w:r>
          </w:p>
        </w:tc>
        <w:tc>
          <w:tcPr>
            <w:tcW w:w="5380" w:type="dxa"/>
            <w:tcBorders>
              <w:top w:val="nil"/>
              <w:bottom w:val="nil"/>
            </w:tcBorders>
          </w:tcPr>
          <w:p w14:paraId="5523DB09">
            <w:pPr>
              <w:pStyle w:val="13"/>
              <w:spacing w:before="24"/>
              <w:ind w:left="107"/>
              <w:rPr>
                <w:sz w:val="21"/>
              </w:rPr>
            </w:pPr>
            <w:r>
              <w:rPr>
                <w:sz w:val="21"/>
              </w:rPr>
              <w:t>计标准》</w:t>
            </w:r>
            <w:r>
              <w:rPr>
                <w:rFonts w:ascii="Times New Roman" w:eastAsia="Times New Roman"/>
                <w:sz w:val="21"/>
              </w:rPr>
              <w:t>GB/T50034</w:t>
            </w:r>
            <w:r>
              <w:rPr>
                <w:rFonts w:ascii="Times New Roman" w:eastAsia="Times New Roman"/>
                <w:spacing w:val="-14"/>
                <w:sz w:val="21"/>
              </w:rPr>
              <w:t xml:space="preserve"> </w:t>
            </w:r>
            <w:r>
              <w:rPr>
                <w:spacing w:val="-14"/>
                <w:sz w:val="21"/>
              </w:rPr>
              <w:t xml:space="preserve">的规定 </w:t>
            </w:r>
            <w:r>
              <w:rPr>
                <w:rFonts w:ascii="Times New Roman" w:eastAsia="Times New Roman"/>
                <w:sz w:val="21"/>
              </w:rPr>
              <w:t>2</w:t>
            </w:r>
            <w:r>
              <w:rPr>
                <w:rFonts w:ascii="Times New Roman" w:eastAsia="Times New Roman"/>
                <w:spacing w:val="30"/>
                <w:sz w:val="21"/>
              </w:rPr>
              <w:t xml:space="preserve"> </w:t>
            </w:r>
            <w:r>
              <w:rPr>
                <w:spacing w:val="-2"/>
                <w:sz w:val="21"/>
              </w:rPr>
              <w:t>人员长期停留的房间或场</w:t>
            </w:r>
          </w:p>
        </w:tc>
        <w:tc>
          <w:tcPr>
            <w:tcW w:w="709" w:type="dxa"/>
            <w:tcBorders>
              <w:top w:val="nil"/>
              <w:bottom w:val="nil"/>
            </w:tcBorders>
          </w:tcPr>
          <w:p w14:paraId="2EA8C068">
            <w:pPr>
              <w:pStyle w:val="13"/>
              <w:spacing w:before="24"/>
              <w:ind w:left="6"/>
              <w:jc w:val="center"/>
              <w:rPr>
                <w:sz w:val="21"/>
              </w:rPr>
            </w:pPr>
            <w:r>
              <w:rPr>
                <w:w w:val="99"/>
                <w:sz w:val="21"/>
              </w:rPr>
              <w:t>/</w:t>
            </w:r>
          </w:p>
        </w:tc>
        <w:tc>
          <w:tcPr>
            <w:tcW w:w="709" w:type="dxa"/>
            <w:tcBorders>
              <w:top w:val="nil"/>
              <w:bottom w:val="nil"/>
            </w:tcBorders>
          </w:tcPr>
          <w:p w14:paraId="7E94904E">
            <w:pPr>
              <w:pStyle w:val="13"/>
              <w:spacing w:before="24"/>
              <w:ind w:left="8"/>
              <w:jc w:val="center"/>
              <w:rPr>
                <w:sz w:val="21"/>
              </w:rPr>
            </w:pPr>
            <w:r>
              <w:rPr>
                <w:w w:val="99"/>
                <w:sz w:val="21"/>
              </w:rPr>
              <w:t>√</w:t>
            </w:r>
          </w:p>
        </w:tc>
      </w:tr>
      <w:tr w14:paraId="36E7C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7" w:type="dxa"/>
            <w:tcBorders>
              <w:top w:val="nil"/>
              <w:bottom w:val="nil"/>
            </w:tcBorders>
            <w:shd w:val="clear" w:color="auto" w:fill="D7D7D7"/>
          </w:tcPr>
          <w:p w14:paraId="5A9FAC48">
            <w:pPr>
              <w:pStyle w:val="13"/>
              <w:rPr>
                <w:rFonts w:ascii="Times New Roman"/>
                <w:sz w:val="20"/>
              </w:rPr>
            </w:pPr>
          </w:p>
        </w:tc>
        <w:tc>
          <w:tcPr>
            <w:tcW w:w="766" w:type="dxa"/>
            <w:tcBorders>
              <w:top w:val="nil"/>
              <w:bottom w:val="nil"/>
            </w:tcBorders>
          </w:tcPr>
          <w:p w14:paraId="0A75269B">
            <w:pPr>
              <w:pStyle w:val="13"/>
              <w:rPr>
                <w:rFonts w:ascii="Times New Roman"/>
                <w:sz w:val="20"/>
              </w:rPr>
            </w:pPr>
          </w:p>
        </w:tc>
        <w:tc>
          <w:tcPr>
            <w:tcW w:w="5380" w:type="dxa"/>
            <w:tcBorders>
              <w:top w:val="nil"/>
              <w:bottom w:val="nil"/>
            </w:tcBorders>
          </w:tcPr>
          <w:p w14:paraId="172E800A">
            <w:pPr>
              <w:pStyle w:val="13"/>
              <w:spacing w:before="16"/>
              <w:ind w:left="107"/>
              <w:rPr>
                <w:sz w:val="21"/>
              </w:rPr>
            </w:pPr>
            <w:r>
              <w:rPr>
                <w:spacing w:val="-7"/>
                <w:sz w:val="21"/>
              </w:rPr>
              <w:t>所采用的照明光源和灯具，其频闪效应可视度</w:t>
            </w:r>
            <w:r>
              <w:rPr>
                <w:rFonts w:ascii="Times New Roman" w:eastAsia="Times New Roman"/>
                <w:spacing w:val="-2"/>
                <w:sz w:val="21"/>
              </w:rPr>
              <w:t>(SVM)</w:t>
            </w:r>
            <w:r>
              <w:rPr>
                <w:spacing w:val="-6"/>
                <w:sz w:val="21"/>
              </w:rPr>
              <w:t>不应</w:t>
            </w:r>
          </w:p>
        </w:tc>
        <w:tc>
          <w:tcPr>
            <w:tcW w:w="709" w:type="dxa"/>
            <w:tcBorders>
              <w:top w:val="nil"/>
              <w:bottom w:val="nil"/>
            </w:tcBorders>
          </w:tcPr>
          <w:p w14:paraId="6002A1CF">
            <w:pPr>
              <w:pStyle w:val="13"/>
              <w:rPr>
                <w:rFonts w:ascii="Times New Roman"/>
                <w:sz w:val="20"/>
              </w:rPr>
            </w:pPr>
          </w:p>
        </w:tc>
        <w:tc>
          <w:tcPr>
            <w:tcW w:w="709" w:type="dxa"/>
            <w:tcBorders>
              <w:top w:val="nil"/>
              <w:bottom w:val="nil"/>
            </w:tcBorders>
          </w:tcPr>
          <w:p w14:paraId="5117A212">
            <w:pPr>
              <w:pStyle w:val="13"/>
              <w:rPr>
                <w:rFonts w:ascii="Times New Roman"/>
                <w:sz w:val="20"/>
              </w:rPr>
            </w:pPr>
          </w:p>
        </w:tc>
      </w:tr>
      <w:tr w14:paraId="076DF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817" w:type="dxa"/>
            <w:tcBorders>
              <w:top w:val="nil"/>
              <w:bottom w:val="nil"/>
            </w:tcBorders>
            <w:shd w:val="clear" w:color="auto" w:fill="D7D7D7"/>
          </w:tcPr>
          <w:p w14:paraId="5C316986">
            <w:pPr>
              <w:pStyle w:val="13"/>
              <w:rPr>
                <w:rFonts w:ascii="Times New Roman"/>
                <w:sz w:val="20"/>
              </w:rPr>
            </w:pPr>
          </w:p>
        </w:tc>
        <w:tc>
          <w:tcPr>
            <w:tcW w:w="766" w:type="dxa"/>
            <w:tcBorders>
              <w:top w:val="nil"/>
            </w:tcBorders>
          </w:tcPr>
          <w:p w14:paraId="1B81A75A">
            <w:pPr>
              <w:pStyle w:val="13"/>
              <w:rPr>
                <w:rFonts w:ascii="Times New Roman"/>
                <w:sz w:val="20"/>
              </w:rPr>
            </w:pPr>
          </w:p>
        </w:tc>
        <w:tc>
          <w:tcPr>
            <w:tcW w:w="5380" w:type="dxa"/>
            <w:tcBorders>
              <w:top w:val="nil"/>
            </w:tcBorders>
          </w:tcPr>
          <w:p w14:paraId="0B4FBE00">
            <w:pPr>
              <w:pStyle w:val="13"/>
              <w:spacing w:before="16"/>
              <w:ind w:left="107"/>
              <w:rPr>
                <w:rFonts w:ascii="Times New Roman" w:eastAsia="Times New Roman"/>
                <w:sz w:val="21"/>
              </w:rPr>
            </w:pPr>
            <w:r>
              <w:rPr>
                <w:spacing w:val="-19"/>
                <w:sz w:val="21"/>
              </w:rPr>
              <w:t xml:space="preserve">大于 </w:t>
            </w:r>
            <w:r>
              <w:rPr>
                <w:rFonts w:ascii="Times New Roman" w:eastAsia="Times New Roman"/>
                <w:spacing w:val="-4"/>
                <w:sz w:val="21"/>
              </w:rPr>
              <w:t>1.3.</w:t>
            </w:r>
          </w:p>
        </w:tc>
        <w:tc>
          <w:tcPr>
            <w:tcW w:w="709" w:type="dxa"/>
            <w:tcBorders>
              <w:top w:val="nil"/>
            </w:tcBorders>
          </w:tcPr>
          <w:p w14:paraId="1D536606">
            <w:pPr>
              <w:pStyle w:val="13"/>
              <w:rPr>
                <w:rFonts w:ascii="Times New Roman"/>
                <w:sz w:val="20"/>
              </w:rPr>
            </w:pPr>
          </w:p>
        </w:tc>
        <w:tc>
          <w:tcPr>
            <w:tcW w:w="709" w:type="dxa"/>
            <w:tcBorders>
              <w:top w:val="nil"/>
            </w:tcBorders>
          </w:tcPr>
          <w:p w14:paraId="7BE66550">
            <w:pPr>
              <w:pStyle w:val="13"/>
              <w:rPr>
                <w:rFonts w:ascii="Times New Roman"/>
                <w:sz w:val="20"/>
              </w:rPr>
            </w:pPr>
          </w:p>
        </w:tc>
      </w:tr>
      <w:tr w14:paraId="2D0FD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7" w:type="dxa"/>
            <w:tcBorders>
              <w:top w:val="nil"/>
              <w:bottom w:val="nil"/>
            </w:tcBorders>
            <w:shd w:val="clear" w:color="auto" w:fill="D7D7D7"/>
          </w:tcPr>
          <w:p w14:paraId="4A7FEC55">
            <w:pPr>
              <w:pStyle w:val="13"/>
              <w:rPr>
                <w:rFonts w:ascii="Times New Roman"/>
                <w:sz w:val="20"/>
              </w:rPr>
            </w:pPr>
          </w:p>
        </w:tc>
        <w:tc>
          <w:tcPr>
            <w:tcW w:w="766" w:type="dxa"/>
            <w:tcBorders>
              <w:bottom w:val="nil"/>
            </w:tcBorders>
          </w:tcPr>
          <w:p w14:paraId="1CACA575">
            <w:pPr>
              <w:pStyle w:val="13"/>
              <w:rPr>
                <w:rFonts w:ascii="Times New Roman"/>
                <w:sz w:val="20"/>
              </w:rPr>
            </w:pPr>
          </w:p>
        </w:tc>
        <w:tc>
          <w:tcPr>
            <w:tcW w:w="5380" w:type="dxa"/>
            <w:tcBorders>
              <w:bottom w:val="nil"/>
            </w:tcBorders>
          </w:tcPr>
          <w:p w14:paraId="438D9D67">
            <w:pPr>
              <w:pStyle w:val="13"/>
              <w:spacing w:before="21"/>
              <w:ind w:left="107"/>
              <w:rPr>
                <w:sz w:val="21"/>
              </w:rPr>
            </w:pPr>
            <w:r>
              <w:rPr>
                <w:spacing w:val="-10"/>
                <w:sz w:val="21"/>
              </w:rPr>
              <w:t>应采取措施保障室内热环境。采用集中供暖空调系统的建</w:t>
            </w:r>
          </w:p>
        </w:tc>
        <w:tc>
          <w:tcPr>
            <w:tcW w:w="709" w:type="dxa"/>
            <w:tcBorders>
              <w:bottom w:val="nil"/>
            </w:tcBorders>
          </w:tcPr>
          <w:p w14:paraId="1A3B6141">
            <w:pPr>
              <w:pStyle w:val="13"/>
              <w:rPr>
                <w:rFonts w:ascii="Times New Roman"/>
                <w:sz w:val="20"/>
              </w:rPr>
            </w:pPr>
          </w:p>
        </w:tc>
        <w:tc>
          <w:tcPr>
            <w:tcW w:w="709" w:type="dxa"/>
            <w:tcBorders>
              <w:bottom w:val="nil"/>
            </w:tcBorders>
          </w:tcPr>
          <w:p w14:paraId="63748760">
            <w:pPr>
              <w:pStyle w:val="13"/>
              <w:rPr>
                <w:rFonts w:ascii="Times New Roman"/>
                <w:sz w:val="20"/>
              </w:rPr>
            </w:pPr>
          </w:p>
        </w:tc>
      </w:tr>
      <w:tr w14:paraId="192EC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817" w:type="dxa"/>
            <w:tcBorders>
              <w:top w:val="nil"/>
              <w:bottom w:val="nil"/>
            </w:tcBorders>
            <w:shd w:val="clear" w:color="auto" w:fill="D7D7D7"/>
          </w:tcPr>
          <w:p w14:paraId="1F82DCFC">
            <w:pPr>
              <w:pStyle w:val="13"/>
              <w:rPr>
                <w:rFonts w:ascii="Times New Roman"/>
                <w:sz w:val="20"/>
              </w:rPr>
            </w:pPr>
          </w:p>
        </w:tc>
        <w:tc>
          <w:tcPr>
            <w:tcW w:w="766" w:type="dxa"/>
            <w:tcBorders>
              <w:top w:val="nil"/>
              <w:bottom w:val="nil"/>
            </w:tcBorders>
          </w:tcPr>
          <w:p w14:paraId="1789410F">
            <w:pPr>
              <w:pStyle w:val="13"/>
              <w:rPr>
                <w:rFonts w:ascii="Times New Roman"/>
                <w:sz w:val="20"/>
              </w:rPr>
            </w:pPr>
          </w:p>
        </w:tc>
        <w:tc>
          <w:tcPr>
            <w:tcW w:w="5380" w:type="dxa"/>
            <w:tcBorders>
              <w:top w:val="nil"/>
              <w:bottom w:val="nil"/>
            </w:tcBorders>
          </w:tcPr>
          <w:p w14:paraId="7C9C9DA4">
            <w:pPr>
              <w:pStyle w:val="13"/>
              <w:spacing w:before="21" w:line="268" w:lineRule="exact"/>
              <w:ind w:left="107"/>
              <w:rPr>
                <w:sz w:val="21"/>
              </w:rPr>
            </w:pPr>
            <w:r>
              <w:rPr>
                <w:spacing w:val="-7"/>
                <w:sz w:val="21"/>
              </w:rPr>
              <w:t>筑，房间内的温度、湿度、新风量等设计参数应符合现行</w:t>
            </w:r>
          </w:p>
        </w:tc>
        <w:tc>
          <w:tcPr>
            <w:tcW w:w="709" w:type="dxa"/>
            <w:tcBorders>
              <w:top w:val="nil"/>
              <w:bottom w:val="nil"/>
            </w:tcBorders>
          </w:tcPr>
          <w:p w14:paraId="06701DE6">
            <w:pPr>
              <w:pStyle w:val="13"/>
              <w:rPr>
                <w:rFonts w:ascii="Times New Roman"/>
                <w:sz w:val="20"/>
              </w:rPr>
            </w:pPr>
          </w:p>
        </w:tc>
        <w:tc>
          <w:tcPr>
            <w:tcW w:w="709" w:type="dxa"/>
            <w:tcBorders>
              <w:top w:val="nil"/>
              <w:bottom w:val="nil"/>
            </w:tcBorders>
          </w:tcPr>
          <w:p w14:paraId="23400BD0">
            <w:pPr>
              <w:pStyle w:val="13"/>
              <w:rPr>
                <w:rFonts w:ascii="Times New Roman"/>
                <w:sz w:val="20"/>
              </w:rPr>
            </w:pPr>
          </w:p>
        </w:tc>
      </w:tr>
      <w:tr w14:paraId="275CD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817" w:type="dxa"/>
            <w:tcBorders>
              <w:top w:val="nil"/>
              <w:bottom w:val="nil"/>
            </w:tcBorders>
            <w:shd w:val="clear" w:color="auto" w:fill="D7D7D7"/>
          </w:tcPr>
          <w:p w14:paraId="16F15EFB">
            <w:pPr>
              <w:pStyle w:val="13"/>
              <w:rPr>
                <w:rFonts w:ascii="Times New Roman"/>
                <w:sz w:val="20"/>
              </w:rPr>
            </w:pPr>
          </w:p>
        </w:tc>
        <w:tc>
          <w:tcPr>
            <w:tcW w:w="766" w:type="dxa"/>
            <w:tcBorders>
              <w:top w:val="nil"/>
              <w:bottom w:val="nil"/>
            </w:tcBorders>
          </w:tcPr>
          <w:p w14:paraId="09700B8D">
            <w:pPr>
              <w:pStyle w:val="13"/>
              <w:spacing w:before="38"/>
              <w:ind w:right="159"/>
              <w:jc w:val="right"/>
              <w:rPr>
                <w:rFonts w:ascii="Times New Roman"/>
                <w:sz w:val="21"/>
              </w:rPr>
            </w:pPr>
            <w:r>
              <w:rPr>
                <w:rFonts w:ascii="Times New Roman"/>
                <w:spacing w:val="-2"/>
                <w:sz w:val="21"/>
              </w:rPr>
              <w:t>5.1.6</w:t>
            </w:r>
          </w:p>
        </w:tc>
        <w:tc>
          <w:tcPr>
            <w:tcW w:w="5380" w:type="dxa"/>
            <w:tcBorders>
              <w:top w:val="nil"/>
              <w:bottom w:val="nil"/>
            </w:tcBorders>
          </w:tcPr>
          <w:p w14:paraId="70EC2DD5">
            <w:pPr>
              <w:pStyle w:val="13"/>
              <w:spacing w:before="24"/>
              <w:ind w:left="107"/>
              <w:rPr>
                <w:sz w:val="21"/>
              </w:rPr>
            </w:pPr>
            <w:r>
              <w:rPr>
                <w:spacing w:val="-2"/>
                <w:sz w:val="21"/>
              </w:rPr>
              <w:t xml:space="preserve">国家标准《民用建筑供暖通风与空气调节设计规范》 </w:t>
            </w:r>
            <w:r>
              <w:rPr>
                <w:spacing w:val="-5"/>
                <w:sz w:val="21"/>
              </w:rPr>
              <w:t>GB</w:t>
            </w:r>
          </w:p>
        </w:tc>
        <w:tc>
          <w:tcPr>
            <w:tcW w:w="709" w:type="dxa"/>
            <w:tcBorders>
              <w:top w:val="nil"/>
              <w:bottom w:val="nil"/>
            </w:tcBorders>
          </w:tcPr>
          <w:p w14:paraId="3CC982D8">
            <w:pPr>
              <w:pStyle w:val="13"/>
              <w:spacing w:before="24"/>
              <w:ind w:left="6"/>
              <w:jc w:val="center"/>
              <w:rPr>
                <w:sz w:val="21"/>
              </w:rPr>
            </w:pPr>
            <w:r>
              <w:rPr>
                <w:w w:val="99"/>
                <w:sz w:val="21"/>
              </w:rPr>
              <w:t>/</w:t>
            </w:r>
          </w:p>
        </w:tc>
        <w:tc>
          <w:tcPr>
            <w:tcW w:w="709" w:type="dxa"/>
            <w:tcBorders>
              <w:top w:val="nil"/>
              <w:bottom w:val="nil"/>
            </w:tcBorders>
          </w:tcPr>
          <w:p w14:paraId="759123A9">
            <w:pPr>
              <w:pStyle w:val="13"/>
              <w:spacing w:before="24"/>
              <w:ind w:left="8"/>
              <w:jc w:val="center"/>
              <w:rPr>
                <w:sz w:val="21"/>
              </w:rPr>
            </w:pPr>
            <w:r>
              <w:rPr>
                <w:w w:val="99"/>
                <w:sz w:val="21"/>
              </w:rPr>
              <w:t>√</w:t>
            </w:r>
          </w:p>
        </w:tc>
      </w:tr>
      <w:tr w14:paraId="385A9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17" w:type="dxa"/>
            <w:tcBorders>
              <w:top w:val="nil"/>
              <w:bottom w:val="nil"/>
            </w:tcBorders>
            <w:shd w:val="clear" w:color="auto" w:fill="D7D7D7"/>
          </w:tcPr>
          <w:p w14:paraId="0183E25C">
            <w:pPr>
              <w:pStyle w:val="13"/>
              <w:rPr>
                <w:rFonts w:ascii="Times New Roman"/>
                <w:sz w:val="20"/>
              </w:rPr>
            </w:pPr>
          </w:p>
        </w:tc>
        <w:tc>
          <w:tcPr>
            <w:tcW w:w="766" w:type="dxa"/>
            <w:tcBorders>
              <w:top w:val="nil"/>
              <w:bottom w:val="nil"/>
            </w:tcBorders>
          </w:tcPr>
          <w:p w14:paraId="0A7CE276">
            <w:pPr>
              <w:pStyle w:val="13"/>
              <w:rPr>
                <w:rFonts w:ascii="Times New Roman"/>
                <w:sz w:val="20"/>
              </w:rPr>
            </w:pPr>
          </w:p>
        </w:tc>
        <w:tc>
          <w:tcPr>
            <w:tcW w:w="5380" w:type="dxa"/>
            <w:tcBorders>
              <w:top w:val="nil"/>
              <w:bottom w:val="nil"/>
            </w:tcBorders>
          </w:tcPr>
          <w:p w14:paraId="2AA85A86">
            <w:pPr>
              <w:pStyle w:val="13"/>
              <w:spacing w:before="13"/>
              <w:ind w:left="107"/>
              <w:rPr>
                <w:sz w:val="21"/>
              </w:rPr>
            </w:pPr>
            <w:r>
              <w:rPr>
                <w:spacing w:val="-4"/>
                <w:sz w:val="21"/>
              </w:rPr>
              <w:t>50736</w:t>
            </w:r>
            <w:r>
              <w:rPr>
                <w:spacing w:val="-9"/>
                <w:sz w:val="21"/>
              </w:rPr>
              <w:t xml:space="preserve"> 的有关规定；采用非集中供暖空调系统的建筑，应</w:t>
            </w:r>
          </w:p>
        </w:tc>
        <w:tc>
          <w:tcPr>
            <w:tcW w:w="709" w:type="dxa"/>
            <w:tcBorders>
              <w:top w:val="nil"/>
              <w:bottom w:val="nil"/>
            </w:tcBorders>
          </w:tcPr>
          <w:p w14:paraId="1E857D07">
            <w:pPr>
              <w:pStyle w:val="13"/>
              <w:rPr>
                <w:rFonts w:ascii="Times New Roman"/>
                <w:sz w:val="20"/>
              </w:rPr>
            </w:pPr>
          </w:p>
        </w:tc>
        <w:tc>
          <w:tcPr>
            <w:tcW w:w="709" w:type="dxa"/>
            <w:tcBorders>
              <w:top w:val="nil"/>
              <w:bottom w:val="nil"/>
            </w:tcBorders>
          </w:tcPr>
          <w:p w14:paraId="4246ACDA">
            <w:pPr>
              <w:pStyle w:val="13"/>
              <w:rPr>
                <w:rFonts w:ascii="Times New Roman"/>
                <w:sz w:val="20"/>
              </w:rPr>
            </w:pPr>
          </w:p>
        </w:tc>
      </w:tr>
      <w:tr w14:paraId="462E4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7" w:type="dxa"/>
            <w:tcBorders>
              <w:top w:val="nil"/>
              <w:bottom w:val="nil"/>
            </w:tcBorders>
            <w:shd w:val="clear" w:color="auto" w:fill="D7D7D7"/>
          </w:tcPr>
          <w:p w14:paraId="78731B92">
            <w:pPr>
              <w:pStyle w:val="13"/>
              <w:rPr>
                <w:rFonts w:ascii="Times New Roman"/>
                <w:sz w:val="20"/>
              </w:rPr>
            </w:pPr>
          </w:p>
        </w:tc>
        <w:tc>
          <w:tcPr>
            <w:tcW w:w="766" w:type="dxa"/>
            <w:tcBorders>
              <w:top w:val="nil"/>
            </w:tcBorders>
          </w:tcPr>
          <w:p w14:paraId="1F0F0B7B">
            <w:pPr>
              <w:pStyle w:val="13"/>
              <w:rPr>
                <w:rFonts w:ascii="Times New Roman"/>
                <w:sz w:val="20"/>
              </w:rPr>
            </w:pPr>
          </w:p>
        </w:tc>
        <w:tc>
          <w:tcPr>
            <w:tcW w:w="5380" w:type="dxa"/>
            <w:tcBorders>
              <w:top w:val="nil"/>
            </w:tcBorders>
          </w:tcPr>
          <w:p w14:paraId="1CBB001A">
            <w:pPr>
              <w:pStyle w:val="13"/>
              <w:spacing w:before="21"/>
              <w:ind w:left="107"/>
              <w:rPr>
                <w:sz w:val="21"/>
              </w:rPr>
            </w:pPr>
            <w:r>
              <w:rPr>
                <w:spacing w:val="-3"/>
                <w:sz w:val="21"/>
              </w:rPr>
              <w:t>具有保障室内热环境的措施或预留条件。</w:t>
            </w:r>
          </w:p>
        </w:tc>
        <w:tc>
          <w:tcPr>
            <w:tcW w:w="709" w:type="dxa"/>
            <w:tcBorders>
              <w:top w:val="nil"/>
            </w:tcBorders>
          </w:tcPr>
          <w:p w14:paraId="08C5DD68">
            <w:pPr>
              <w:pStyle w:val="13"/>
              <w:rPr>
                <w:rFonts w:ascii="Times New Roman"/>
                <w:sz w:val="20"/>
              </w:rPr>
            </w:pPr>
          </w:p>
        </w:tc>
        <w:tc>
          <w:tcPr>
            <w:tcW w:w="709" w:type="dxa"/>
            <w:tcBorders>
              <w:top w:val="nil"/>
            </w:tcBorders>
          </w:tcPr>
          <w:p w14:paraId="1BCF6850">
            <w:pPr>
              <w:pStyle w:val="13"/>
              <w:rPr>
                <w:rFonts w:ascii="Times New Roman"/>
                <w:sz w:val="20"/>
              </w:rPr>
            </w:pPr>
          </w:p>
        </w:tc>
      </w:tr>
      <w:tr w14:paraId="392C9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7" w:type="dxa"/>
            <w:tcBorders>
              <w:top w:val="nil"/>
              <w:bottom w:val="nil"/>
            </w:tcBorders>
            <w:shd w:val="clear" w:color="auto" w:fill="D7D7D7"/>
          </w:tcPr>
          <w:p w14:paraId="032E67D2">
            <w:pPr>
              <w:pStyle w:val="13"/>
              <w:rPr>
                <w:rFonts w:ascii="Times New Roman"/>
                <w:sz w:val="20"/>
              </w:rPr>
            </w:pPr>
          </w:p>
        </w:tc>
        <w:tc>
          <w:tcPr>
            <w:tcW w:w="766" w:type="dxa"/>
            <w:tcBorders>
              <w:bottom w:val="nil"/>
            </w:tcBorders>
          </w:tcPr>
          <w:p w14:paraId="7A361CF4">
            <w:pPr>
              <w:pStyle w:val="13"/>
              <w:rPr>
                <w:rFonts w:ascii="Times New Roman"/>
                <w:sz w:val="20"/>
              </w:rPr>
            </w:pPr>
          </w:p>
        </w:tc>
        <w:tc>
          <w:tcPr>
            <w:tcW w:w="5380" w:type="dxa"/>
            <w:tcBorders>
              <w:bottom w:val="nil"/>
            </w:tcBorders>
          </w:tcPr>
          <w:p w14:paraId="433FF140">
            <w:pPr>
              <w:pStyle w:val="13"/>
              <w:spacing w:before="21"/>
              <w:ind w:left="107"/>
              <w:rPr>
                <w:sz w:val="21"/>
              </w:rPr>
            </w:pPr>
            <w:r>
              <w:rPr>
                <w:spacing w:val="-2"/>
                <w:sz w:val="21"/>
              </w:rPr>
              <w:t>围护结构热工性能应符合下列规定：1</w:t>
            </w:r>
            <w:r>
              <w:rPr>
                <w:spacing w:val="-3"/>
                <w:sz w:val="21"/>
              </w:rPr>
              <w:t xml:space="preserve"> 在室内设计温度、</w:t>
            </w:r>
          </w:p>
        </w:tc>
        <w:tc>
          <w:tcPr>
            <w:tcW w:w="709" w:type="dxa"/>
            <w:tcBorders>
              <w:bottom w:val="nil"/>
            </w:tcBorders>
          </w:tcPr>
          <w:p w14:paraId="00C58911">
            <w:pPr>
              <w:pStyle w:val="13"/>
              <w:rPr>
                <w:rFonts w:ascii="Times New Roman"/>
                <w:sz w:val="20"/>
              </w:rPr>
            </w:pPr>
          </w:p>
        </w:tc>
        <w:tc>
          <w:tcPr>
            <w:tcW w:w="709" w:type="dxa"/>
            <w:tcBorders>
              <w:bottom w:val="nil"/>
            </w:tcBorders>
          </w:tcPr>
          <w:p w14:paraId="422DE82A">
            <w:pPr>
              <w:pStyle w:val="13"/>
              <w:rPr>
                <w:rFonts w:ascii="Times New Roman"/>
                <w:sz w:val="20"/>
              </w:rPr>
            </w:pPr>
          </w:p>
        </w:tc>
      </w:tr>
      <w:tr w14:paraId="617BD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7" w:type="dxa"/>
            <w:tcBorders>
              <w:top w:val="nil"/>
              <w:bottom w:val="nil"/>
            </w:tcBorders>
            <w:shd w:val="clear" w:color="auto" w:fill="D7D7D7"/>
          </w:tcPr>
          <w:p w14:paraId="5AB56850">
            <w:pPr>
              <w:pStyle w:val="13"/>
              <w:rPr>
                <w:rFonts w:ascii="Times New Roman"/>
                <w:sz w:val="20"/>
              </w:rPr>
            </w:pPr>
          </w:p>
        </w:tc>
        <w:tc>
          <w:tcPr>
            <w:tcW w:w="766" w:type="dxa"/>
            <w:tcBorders>
              <w:top w:val="nil"/>
              <w:bottom w:val="nil"/>
            </w:tcBorders>
          </w:tcPr>
          <w:p w14:paraId="7B3F020B">
            <w:pPr>
              <w:pStyle w:val="13"/>
              <w:rPr>
                <w:rFonts w:ascii="Times New Roman"/>
                <w:sz w:val="20"/>
              </w:rPr>
            </w:pPr>
          </w:p>
        </w:tc>
        <w:tc>
          <w:tcPr>
            <w:tcW w:w="5380" w:type="dxa"/>
            <w:tcBorders>
              <w:top w:val="nil"/>
              <w:bottom w:val="nil"/>
            </w:tcBorders>
          </w:tcPr>
          <w:p w14:paraId="3E71993B">
            <w:pPr>
              <w:pStyle w:val="13"/>
              <w:spacing w:before="21"/>
              <w:ind w:left="107"/>
              <w:rPr>
                <w:sz w:val="21"/>
              </w:rPr>
            </w:pPr>
            <w:r>
              <w:rPr>
                <w:spacing w:val="-6"/>
                <w:sz w:val="21"/>
              </w:rPr>
              <w:t>湿度条件下，建筑非透光围护结构内表面不得结露；2</w:t>
            </w:r>
            <w:r>
              <w:rPr>
                <w:spacing w:val="4"/>
                <w:sz w:val="21"/>
              </w:rPr>
              <w:t xml:space="preserve"> 供</w:t>
            </w:r>
          </w:p>
        </w:tc>
        <w:tc>
          <w:tcPr>
            <w:tcW w:w="709" w:type="dxa"/>
            <w:tcBorders>
              <w:top w:val="nil"/>
              <w:bottom w:val="nil"/>
            </w:tcBorders>
          </w:tcPr>
          <w:p w14:paraId="0B11E652">
            <w:pPr>
              <w:pStyle w:val="13"/>
              <w:rPr>
                <w:rFonts w:ascii="Times New Roman"/>
                <w:sz w:val="20"/>
              </w:rPr>
            </w:pPr>
          </w:p>
        </w:tc>
        <w:tc>
          <w:tcPr>
            <w:tcW w:w="709" w:type="dxa"/>
            <w:tcBorders>
              <w:top w:val="nil"/>
              <w:bottom w:val="nil"/>
            </w:tcBorders>
          </w:tcPr>
          <w:p w14:paraId="1571CD30">
            <w:pPr>
              <w:pStyle w:val="13"/>
              <w:rPr>
                <w:rFonts w:ascii="Times New Roman"/>
                <w:sz w:val="20"/>
              </w:rPr>
            </w:pPr>
          </w:p>
        </w:tc>
      </w:tr>
      <w:tr w14:paraId="295E6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7" w:type="dxa"/>
            <w:tcBorders>
              <w:top w:val="nil"/>
              <w:bottom w:val="nil"/>
            </w:tcBorders>
            <w:shd w:val="clear" w:color="auto" w:fill="D7D7D7"/>
          </w:tcPr>
          <w:p w14:paraId="58BF3048">
            <w:pPr>
              <w:pStyle w:val="13"/>
              <w:rPr>
                <w:rFonts w:ascii="Times New Roman"/>
                <w:sz w:val="20"/>
              </w:rPr>
            </w:pPr>
          </w:p>
        </w:tc>
        <w:tc>
          <w:tcPr>
            <w:tcW w:w="766" w:type="dxa"/>
            <w:tcBorders>
              <w:top w:val="nil"/>
              <w:bottom w:val="nil"/>
            </w:tcBorders>
          </w:tcPr>
          <w:p w14:paraId="7A94963D">
            <w:pPr>
              <w:pStyle w:val="13"/>
              <w:spacing w:before="191"/>
              <w:ind w:right="159"/>
              <w:jc w:val="right"/>
              <w:rPr>
                <w:rFonts w:ascii="Times New Roman"/>
                <w:sz w:val="21"/>
              </w:rPr>
            </w:pPr>
            <w:r>
              <w:rPr>
                <w:rFonts w:ascii="Times New Roman"/>
                <w:spacing w:val="-2"/>
                <w:sz w:val="21"/>
              </w:rPr>
              <w:t>5.1.7</w:t>
            </w:r>
          </w:p>
        </w:tc>
        <w:tc>
          <w:tcPr>
            <w:tcW w:w="5380" w:type="dxa"/>
            <w:tcBorders>
              <w:top w:val="nil"/>
              <w:bottom w:val="nil"/>
            </w:tcBorders>
          </w:tcPr>
          <w:p w14:paraId="1F4A6A6D">
            <w:pPr>
              <w:pStyle w:val="13"/>
              <w:spacing w:before="21"/>
              <w:ind w:left="107"/>
              <w:rPr>
                <w:sz w:val="21"/>
              </w:rPr>
            </w:pPr>
            <w:r>
              <w:rPr>
                <w:spacing w:val="-6"/>
                <w:sz w:val="21"/>
              </w:rPr>
              <w:t>暖建筑的屋面、外墙内部不应产生冷凝；3</w:t>
            </w:r>
            <w:r>
              <w:rPr>
                <w:spacing w:val="-4"/>
                <w:sz w:val="21"/>
              </w:rPr>
              <w:t xml:space="preserve"> 屋顶和外墙应</w:t>
            </w:r>
          </w:p>
          <w:p w14:paraId="4B4B7737">
            <w:pPr>
              <w:pStyle w:val="13"/>
              <w:spacing w:before="43"/>
              <w:ind w:left="107"/>
              <w:rPr>
                <w:sz w:val="21"/>
              </w:rPr>
            </w:pPr>
            <w:r>
              <w:rPr>
                <w:spacing w:val="-11"/>
                <w:sz w:val="21"/>
              </w:rPr>
              <w:t>进行隔热性能计算，透光维护结构太阳的热系数与夏季建</w:t>
            </w:r>
          </w:p>
        </w:tc>
        <w:tc>
          <w:tcPr>
            <w:tcW w:w="709" w:type="dxa"/>
            <w:tcBorders>
              <w:top w:val="nil"/>
              <w:bottom w:val="nil"/>
            </w:tcBorders>
          </w:tcPr>
          <w:p w14:paraId="1AAAFD07">
            <w:pPr>
              <w:pStyle w:val="13"/>
              <w:spacing w:before="177"/>
              <w:ind w:left="6"/>
              <w:jc w:val="center"/>
              <w:rPr>
                <w:sz w:val="21"/>
              </w:rPr>
            </w:pPr>
            <w:r>
              <w:rPr>
                <w:w w:val="99"/>
                <w:sz w:val="21"/>
              </w:rPr>
              <w:t>/</w:t>
            </w:r>
          </w:p>
        </w:tc>
        <w:tc>
          <w:tcPr>
            <w:tcW w:w="709" w:type="dxa"/>
            <w:tcBorders>
              <w:top w:val="nil"/>
              <w:bottom w:val="nil"/>
            </w:tcBorders>
          </w:tcPr>
          <w:p w14:paraId="2473070D">
            <w:pPr>
              <w:pStyle w:val="13"/>
              <w:spacing w:before="177"/>
              <w:ind w:left="8"/>
              <w:jc w:val="center"/>
              <w:rPr>
                <w:sz w:val="21"/>
              </w:rPr>
            </w:pPr>
            <w:r>
              <w:rPr>
                <w:w w:val="99"/>
                <w:sz w:val="21"/>
              </w:rPr>
              <w:t>√</w:t>
            </w:r>
          </w:p>
        </w:tc>
      </w:tr>
      <w:tr w14:paraId="5D525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7" w:type="dxa"/>
            <w:tcBorders>
              <w:top w:val="nil"/>
              <w:bottom w:val="nil"/>
            </w:tcBorders>
            <w:shd w:val="clear" w:color="auto" w:fill="D7D7D7"/>
          </w:tcPr>
          <w:p w14:paraId="749172F1">
            <w:pPr>
              <w:pStyle w:val="13"/>
              <w:rPr>
                <w:rFonts w:ascii="Times New Roman"/>
                <w:sz w:val="20"/>
              </w:rPr>
            </w:pPr>
          </w:p>
        </w:tc>
        <w:tc>
          <w:tcPr>
            <w:tcW w:w="766" w:type="dxa"/>
            <w:tcBorders>
              <w:top w:val="nil"/>
              <w:bottom w:val="nil"/>
            </w:tcBorders>
          </w:tcPr>
          <w:p w14:paraId="73BDE3CA">
            <w:pPr>
              <w:pStyle w:val="13"/>
              <w:rPr>
                <w:rFonts w:ascii="Times New Roman"/>
                <w:sz w:val="20"/>
              </w:rPr>
            </w:pPr>
          </w:p>
        </w:tc>
        <w:tc>
          <w:tcPr>
            <w:tcW w:w="5380" w:type="dxa"/>
            <w:tcBorders>
              <w:top w:val="nil"/>
              <w:bottom w:val="nil"/>
            </w:tcBorders>
          </w:tcPr>
          <w:p w14:paraId="2FF46CBB">
            <w:pPr>
              <w:pStyle w:val="13"/>
              <w:spacing w:before="21"/>
              <w:ind w:left="107"/>
              <w:rPr>
                <w:sz w:val="21"/>
              </w:rPr>
            </w:pPr>
            <w:r>
              <w:rPr>
                <w:spacing w:val="-8"/>
                <w:sz w:val="21"/>
              </w:rPr>
              <w:t>筑遮阳系数的乘积还应满足现行国家标准《民用建筑热工</w:t>
            </w:r>
          </w:p>
        </w:tc>
        <w:tc>
          <w:tcPr>
            <w:tcW w:w="709" w:type="dxa"/>
            <w:tcBorders>
              <w:top w:val="nil"/>
              <w:bottom w:val="nil"/>
            </w:tcBorders>
          </w:tcPr>
          <w:p w14:paraId="10EEEDE8">
            <w:pPr>
              <w:pStyle w:val="13"/>
              <w:rPr>
                <w:rFonts w:ascii="Times New Roman"/>
                <w:sz w:val="20"/>
              </w:rPr>
            </w:pPr>
          </w:p>
        </w:tc>
        <w:tc>
          <w:tcPr>
            <w:tcW w:w="709" w:type="dxa"/>
            <w:tcBorders>
              <w:top w:val="nil"/>
              <w:bottom w:val="nil"/>
            </w:tcBorders>
          </w:tcPr>
          <w:p w14:paraId="584CF846">
            <w:pPr>
              <w:pStyle w:val="13"/>
              <w:rPr>
                <w:rFonts w:ascii="Times New Roman"/>
                <w:sz w:val="20"/>
              </w:rPr>
            </w:pPr>
          </w:p>
        </w:tc>
      </w:tr>
      <w:tr w14:paraId="19BCF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7" w:type="dxa"/>
            <w:tcBorders>
              <w:top w:val="nil"/>
              <w:bottom w:val="nil"/>
            </w:tcBorders>
            <w:shd w:val="clear" w:color="auto" w:fill="D7D7D7"/>
          </w:tcPr>
          <w:p w14:paraId="3CBDEE2D">
            <w:pPr>
              <w:pStyle w:val="13"/>
              <w:rPr>
                <w:rFonts w:ascii="Times New Roman"/>
                <w:sz w:val="20"/>
              </w:rPr>
            </w:pPr>
          </w:p>
        </w:tc>
        <w:tc>
          <w:tcPr>
            <w:tcW w:w="766" w:type="dxa"/>
            <w:tcBorders>
              <w:top w:val="nil"/>
            </w:tcBorders>
          </w:tcPr>
          <w:p w14:paraId="36A42A80">
            <w:pPr>
              <w:pStyle w:val="13"/>
              <w:rPr>
                <w:rFonts w:ascii="Times New Roman"/>
                <w:sz w:val="20"/>
              </w:rPr>
            </w:pPr>
          </w:p>
        </w:tc>
        <w:tc>
          <w:tcPr>
            <w:tcW w:w="5380" w:type="dxa"/>
            <w:tcBorders>
              <w:top w:val="nil"/>
            </w:tcBorders>
          </w:tcPr>
          <w:p w14:paraId="731BEF50">
            <w:pPr>
              <w:pStyle w:val="13"/>
              <w:spacing w:before="21"/>
              <w:ind w:left="107"/>
              <w:rPr>
                <w:sz w:val="21"/>
              </w:rPr>
            </w:pPr>
            <w:r>
              <w:rPr>
                <w:spacing w:val="-2"/>
                <w:sz w:val="21"/>
              </w:rPr>
              <w:t>设计规范》GB50176</w:t>
            </w:r>
            <w:r>
              <w:rPr>
                <w:spacing w:val="-14"/>
                <w:sz w:val="21"/>
              </w:rPr>
              <w:t xml:space="preserve"> 的要求。</w:t>
            </w:r>
          </w:p>
        </w:tc>
        <w:tc>
          <w:tcPr>
            <w:tcW w:w="709" w:type="dxa"/>
            <w:tcBorders>
              <w:top w:val="nil"/>
            </w:tcBorders>
          </w:tcPr>
          <w:p w14:paraId="2128C14D">
            <w:pPr>
              <w:pStyle w:val="13"/>
              <w:rPr>
                <w:rFonts w:ascii="Times New Roman"/>
                <w:sz w:val="20"/>
              </w:rPr>
            </w:pPr>
          </w:p>
        </w:tc>
        <w:tc>
          <w:tcPr>
            <w:tcW w:w="709" w:type="dxa"/>
            <w:tcBorders>
              <w:top w:val="nil"/>
            </w:tcBorders>
          </w:tcPr>
          <w:p w14:paraId="362CBCB1">
            <w:pPr>
              <w:pStyle w:val="13"/>
              <w:rPr>
                <w:rFonts w:ascii="Times New Roman"/>
                <w:sz w:val="20"/>
              </w:rPr>
            </w:pPr>
          </w:p>
        </w:tc>
      </w:tr>
      <w:tr w14:paraId="0040B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7" w:type="dxa"/>
            <w:tcBorders>
              <w:top w:val="nil"/>
              <w:bottom w:val="nil"/>
            </w:tcBorders>
            <w:shd w:val="clear" w:color="auto" w:fill="D7D7D7"/>
          </w:tcPr>
          <w:p w14:paraId="10C7224B">
            <w:pPr>
              <w:pStyle w:val="13"/>
              <w:rPr>
                <w:rFonts w:ascii="Times New Roman"/>
                <w:sz w:val="20"/>
              </w:rPr>
            </w:pPr>
          </w:p>
        </w:tc>
        <w:tc>
          <w:tcPr>
            <w:tcW w:w="766" w:type="dxa"/>
          </w:tcPr>
          <w:p w14:paraId="399CDDE4">
            <w:pPr>
              <w:pStyle w:val="13"/>
              <w:spacing w:before="35"/>
              <w:ind w:right="159"/>
              <w:jc w:val="right"/>
              <w:rPr>
                <w:rFonts w:ascii="Times New Roman"/>
                <w:sz w:val="21"/>
              </w:rPr>
            </w:pPr>
            <w:r>
              <w:rPr>
                <w:rFonts w:ascii="Times New Roman"/>
                <w:spacing w:val="-2"/>
                <w:sz w:val="21"/>
              </w:rPr>
              <w:t>5.1.8</w:t>
            </w:r>
          </w:p>
        </w:tc>
        <w:tc>
          <w:tcPr>
            <w:tcW w:w="5380" w:type="dxa"/>
          </w:tcPr>
          <w:p w14:paraId="35A908ED">
            <w:pPr>
              <w:pStyle w:val="13"/>
              <w:spacing w:before="21"/>
              <w:ind w:left="107"/>
              <w:rPr>
                <w:sz w:val="21"/>
              </w:rPr>
            </w:pPr>
            <w:r>
              <w:rPr>
                <w:spacing w:val="-3"/>
                <w:sz w:val="21"/>
              </w:rPr>
              <w:t>主要功能房间应具有现场独立控制的热环境调节装置</w:t>
            </w:r>
          </w:p>
        </w:tc>
        <w:tc>
          <w:tcPr>
            <w:tcW w:w="709" w:type="dxa"/>
          </w:tcPr>
          <w:p w14:paraId="7C3C42A5">
            <w:pPr>
              <w:pStyle w:val="13"/>
              <w:spacing w:before="21"/>
              <w:ind w:right="186"/>
              <w:jc w:val="right"/>
              <w:rPr>
                <w:sz w:val="21"/>
              </w:rPr>
            </w:pPr>
            <w:r>
              <w:rPr>
                <w:w w:val="99"/>
                <w:sz w:val="21"/>
              </w:rPr>
              <w:t>/</w:t>
            </w:r>
          </w:p>
        </w:tc>
        <w:tc>
          <w:tcPr>
            <w:tcW w:w="709" w:type="dxa"/>
          </w:tcPr>
          <w:p w14:paraId="4A20608D">
            <w:pPr>
              <w:pStyle w:val="13"/>
              <w:spacing w:before="21"/>
              <w:ind w:left="8"/>
              <w:jc w:val="center"/>
              <w:rPr>
                <w:sz w:val="21"/>
              </w:rPr>
            </w:pPr>
            <w:r>
              <w:rPr>
                <w:w w:val="99"/>
                <w:sz w:val="21"/>
              </w:rPr>
              <w:t>√</w:t>
            </w:r>
          </w:p>
        </w:tc>
      </w:tr>
      <w:tr w14:paraId="2FBC4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17" w:type="dxa"/>
            <w:tcBorders>
              <w:top w:val="nil"/>
            </w:tcBorders>
            <w:shd w:val="clear" w:color="auto" w:fill="D7D7D7"/>
          </w:tcPr>
          <w:p w14:paraId="63730AF3">
            <w:pPr>
              <w:pStyle w:val="13"/>
              <w:rPr>
                <w:rFonts w:ascii="Times New Roman"/>
                <w:sz w:val="20"/>
              </w:rPr>
            </w:pPr>
          </w:p>
        </w:tc>
        <w:tc>
          <w:tcPr>
            <w:tcW w:w="766" w:type="dxa"/>
          </w:tcPr>
          <w:p w14:paraId="56CA88D1">
            <w:pPr>
              <w:pStyle w:val="13"/>
              <w:spacing w:before="190"/>
              <w:ind w:right="159"/>
              <w:jc w:val="right"/>
              <w:rPr>
                <w:rFonts w:ascii="Times New Roman"/>
                <w:sz w:val="21"/>
              </w:rPr>
            </w:pPr>
            <w:r>
              <w:rPr>
                <w:rFonts w:ascii="Times New Roman"/>
                <w:spacing w:val="-2"/>
                <w:sz w:val="21"/>
              </w:rPr>
              <w:t>5.1.9</w:t>
            </w:r>
          </w:p>
        </w:tc>
        <w:tc>
          <w:tcPr>
            <w:tcW w:w="5380" w:type="dxa"/>
          </w:tcPr>
          <w:p w14:paraId="563809C8">
            <w:pPr>
              <w:pStyle w:val="13"/>
              <w:spacing w:before="20"/>
              <w:ind w:left="107"/>
              <w:rPr>
                <w:sz w:val="21"/>
              </w:rPr>
            </w:pPr>
            <w:r>
              <w:rPr>
                <w:spacing w:val="-3"/>
                <w:sz w:val="21"/>
              </w:rPr>
              <w:t>地下车库应设置与排风设备联动的一氧化碳浓度监测装</w:t>
            </w:r>
          </w:p>
          <w:p w14:paraId="25BEC134">
            <w:pPr>
              <w:pStyle w:val="13"/>
              <w:spacing w:before="43"/>
              <w:ind w:left="107"/>
              <w:rPr>
                <w:sz w:val="21"/>
              </w:rPr>
            </w:pPr>
            <w:r>
              <w:rPr>
                <w:w w:val="99"/>
                <w:sz w:val="21"/>
              </w:rPr>
              <w:t>置</w:t>
            </w:r>
          </w:p>
        </w:tc>
        <w:tc>
          <w:tcPr>
            <w:tcW w:w="709" w:type="dxa"/>
          </w:tcPr>
          <w:p w14:paraId="6508B072">
            <w:pPr>
              <w:pStyle w:val="13"/>
              <w:spacing w:before="176"/>
              <w:ind w:right="186"/>
              <w:jc w:val="right"/>
              <w:rPr>
                <w:sz w:val="21"/>
              </w:rPr>
            </w:pPr>
            <w:r>
              <w:rPr>
                <w:w w:val="99"/>
                <w:sz w:val="21"/>
              </w:rPr>
              <w:t>/</w:t>
            </w:r>
          </w:p>
        </w:tc>
        <w:tc>
          <w:tcPr>
            <w:tcW w:w="709" w:type="dxa"/>
          </w:tcPr>
          <w:p w14:paraId="134E4126">
            <w:pPr>
              <w:pStyle w:val="13"/>
              <w:spacing w:before="176"/>
              <w:ind w:left="8"/>
              <w:jc w:val="center"/>
              <w:rPr>
                <w:sz w:val="21"/>
              </w:rPr>
            </w:pPr>
            <w:r>
              <w:rPr>
                <w:w w:val="99"/>
                <w:sz w:val="21"/>
              </w:rPr>
              <w:t>√</w:t>
            </w:r>
          </w:p>
        </w:tc>
      </w:tr>
    </w:tbl>
    <w:p w14:paraId="40AFC735">
      <w:pPr>
        <w:spacing w:after="0"/>
        <w:jc w:val="center"/>
        <w:rPr>
          <w:sz w:val="21"/>
        </w:rPr>
        <w:sectPr>
          <w:headerReference r:id="rId9" w:type="default"/>
          <w:footerReference r:id="rId10" w:type="default"/>
          <w:pgSz w:w="11910" w:h="16840"/>
          <w:pgMar w:top="1040" w:right="920" w:bottom="1180" w:left="1000" w:header="858" w:footer="993" w:gutter="0"/>
          <w:cols w:space="720" w:num="1"/>
        </w:sectPr>
      </w:pPr>
    </w:p>
    <w:p w14:paraId="5CA30D31">
      <w:pPr>
        <w:pStyle w:val="4"/>
        <w:spacing w:before="7"/>
        <w:rPr>
          <w:rFonts w:ascii="黑体"/>
          <w:b/>
          <w:sz w:val="3"/>
        </w:rPr>
      </w:pPr>
    </w:p>
    <w:tbl>
      <w:tblPr>
        <w:tblStyle w:val="9"/>
        <w:tblW w:w="0" w:type="auto"/>
        <w:tblInd w:w="2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7"/>
        <w:gridCol w:w="766"/>
        <w:gridCol w:w="5380"/>
        <w:gridCol w:w="709"/>
        <w:gridCol w:w="709"/>
        <w:gridCol w:w="1082"/>
      </w:tblGrid>
      <w:tr w14:paraId="15A803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7" w:hRule="exact"/>
        </w:trPr>
        <w:tc>
          <w:tcPr>
            <w:tcW w:w="817" w:type="dxa"/>
            <w:tcBorders>
              <w:left w:val="single" w:color="000000" w:sz="4" w:space="0"/>
              <w:bottom w:val="single" w:color="000000" w:sz="4" w:space="0"/>
              <w:right w:val="single" w:color="000000" w:sz="4" w:space="0"/>
            </w:tcBorders>
            <w:shd w:val="clear" w:color="auto" w:fill="D7D7D7"/>
          </w:tcPr>
          <w:p w14:paraId="3252132E">
            <w:pPr>
              <w:pStyle w:val="13"/>
              <w:spacing w:before="11"/>
              <w:rPr>
                <w:rFonts w:ascii="黑体"/>
                <w:b/>
                <w:sz w:val="20"/>
              </w:rPr>
            </w:pPr>
          </w:p>
          <w:p w14:paraId="43A12100">
            <w:pPr>
              <w:pStyle w:val="13"/>
              <w:ind w:left="173" w:right="176"/>
              <w:jc w:val="center"/>
              <w:rPr>
                <w:b/>
                <w:sz w:val="21"/>
              </w:rPr>
            </w:pPr>
            <w:r>
              <w:rPr>
                <w:b/>
                <w:spacing w:val="-6"/>
                <w:sz w:val="21"/>
              </w:rPr>
              <w:t>子项</w:t>
            </w:r>
          </w:p>
        </w:tc>
        <w:tc>
          <w:tcPr>
            <w:tcW w:w="766" w:type="dxa"/>
            <w:tcBorders>
              <w:left w:val="single" w:color="000000" w:sz="4" w:space="0"/>
              <w:bottom w:val="single" w:color="000000" w:sz="4" w:space="0"/>
              <w:right w:val="single" w:color="000000" w:sz="4" w:space="0"/>
            </w:tcBorders>
            <w:shd w:val="clear" w:color="auto" w:fill="D7D7D7"/>
          </w:tcPr>
          <w:p w14:paraId="21E9314A">
            <w:pPr>
              <w:pStyle w:val="13"/>
              <w:spacing w:before="80"/>
              <w:ind w:left="165"/>
              <w:rPr>
                <w:b/>
                <w:sz w:val="21"/>
              </w:rPr>
            </w:pPr>
            <w:r>
              <w:rPr>
                <w:b/>
                <w:spacing w:val="-6"/>
                <w:sz w:val="21"/>
              </w:rPr>
              <w:t>条文</w:t>
            </w:r>
          </w:p>
          <w:p w14:paraId="60D1696E">
            <w:pPr>
              <w:pStyle w:val="13"/>
              <w:spacing w:before="103"/>
              <w:ind w:left="165"/>
              <w:rPr>
                <w:b/>
                <w:sz w:val="21"/>
              </w:rPr>
            </w:pPr>
            <w:r>
              <w:rPr>
                <w:b/>
                <w:spacing w:val="-6"/>
                <w:sz w:val="21"/>
              </w:rPr>
              <w:t>编号</w:t>
            </w:r>
          </w:p>
        </w:tc>
        <w:tc>
          <w:tcPr>
            <w:tcW w:w="5380" w:type="dxa"/>
            <w:tcBorders>
              <w:left w:val="single" w:color="000000" w:sz="4" w:space="0"/>
              <w:bottom w:val="single" w:color="000000" w:sz="4" w:space="0"/>
              <w:right w:val="single" w:color="000000" w:sz="4" w:space="0"/>
            </w:tcBorders>
            <w:shd w:val="clear" w:color="auto" w:fill="D7D7D7"/>
          </w:tcPr>
          <w:p w14:paraId="646413A0">
            <w:pPr>
              <w:pStyle w:val="13"/>
              <w:spacing w:before="11"/>
              <w:rPr>
                <w:rFonts w:ascii="黑体"/>
                <w:b/>
                <w:sz w:val="20"/>
              </w:rPr>
            </w:pPr>
          </w:p>
          <w:p w14:paraId="5AD30513">
            <w:pPr>
              <w:pStyle w:val="13"/>
              <w:ind w:left="2455" w:right="2456"/>
              <w:jc w:val="center"/>
              <w:rPr>
                <w:b/>
                <w:sz w:val="21"/>
              </w:rPr>
            </w:pPr>
            <w:r>
              <w:rPr>
                <w:b/>
                <w:spacing w:val="-6"/>
                <w:sz w:val="21"/>
              </w:rPr>
              <w:t>条文</w:t>
            </w:r>
          </w:p>
        </w:tc>
        <w:tc>
          <w:tcPr>
            <w:tcW w:w="709" w:type="dxa"/>
            <w:tcBorders>
              <w:left w:val="single" w:color="000000" w:sz="4" w:space="0"/>
              <w:bottom w:val="single" w:color="000000" w:sz="4" w:space="0"/>
              <w:right w:val="single" w:color="000000" w:sz="4" w:space="0"/>
            </w:tcBorders>
            <w:shd w:val="clear" w:color="auto" w:fill="D7D7D7"/>
          </w:tcPr>
          <w:p w14:paraId="10B80817">
            <w:pPr>
              <w:pStyle w:val="13"/>
              <w:spacing w:before="11"/>
              <w:rPr>
                <w:rFonts w:ascii="黑体"/>
                <w:b/>
                <w:sz w:val="20"/>
              </w:rPr>
            </w:pPr>
          </w:p>
          <w:p w14:paraId="7210D01B">
            <w:pPr>
              <w:pStyle w:val="13"/>
              <w:ind w:right="139"/>
              <w:jc w:val="right"/>
              <w:rPr>
                <w:b/>
                <w:sz w:val="21"/>
              </w:rPr>
            </w:pPr>
            <w:r>
              <w:rPr>
                <w:b/>
                <w:spacing w:val="-6"/>
                <w:sz w:val="21"/>
              </w:rPr>
              <w:t>满分</w:t>
            </w:r>
          </w:p>
        </w:tc>
        <w:tc>
          <w:tcPr>
            <w:tcW w:w="709" w:type="dxa"/>
            <w:tcBorders>
              <w:left w:val="single" w:color="000000" w:sz="4" w:space="0"/>
              <w:bottom w:val="single" w:color="000000" w:sz="4" w:space="0"/>
              <w:right w:val="single" w:color="000000" w:sz="4" w:space="0"/>
            </w:tcBorders>
            <w:shd w:val="clear" w:color="auto" w:fill="D7D7D7"/>
          </w:tcPr>
          <w:p w14:paraId="00D24A3F">
            <w:pPr>
              <w:pStyle w:val="13"/>
              <w:spacing w:before="80"/>
              <w:ind w:left="110"/>
              <w:rPr>
                <w:rFonts w:ascii="Times New Roman" w:eastAsia="Times New Roman"/>
                <w:b/>
                <w:sz w:val="21"/>
              </w:rPr>
            </w:pPr>
            <w:r>
              <w:rPr>
                <w:b/>
                <w:spacing w:val="-2"/>
                <w:sz w:val="21"/>
              </w:rPr>
              <w:t>达标</w:t>
            </w:r>
            <w:r>
              <w:rPr>
                <w:rFonts w:ascii="Times New Roman" w:eastAsia="Times New Roman"/>
                <w:b/>
                <w:spacing w:val="-10"/>
                <w:sz w:val="21"/>
              </w:rPr>
              <w:t>/</w:t>
            </w:r>
          </w:p>
          <w:p w14:paraId="265A896B">
            <w:pPr>
              <w:pStyle w:val="13"/>
              <w:spacing w:before="103"/>
              <w:ind w:left="138"/>
              <w:rPr>
                <w:b/>
                <w:sz w:val="21"/>
              </w:rPr>
            </w:pPr>
            <w:r>
              <w:rPr>
                <w:b/>
                <w:spacing w:val="-6"/>
                <w:sz w:val="21"/>
              </w:rPr>
              <w:t>得分</w:t>
            </w:r>
          </w:p>
        </w:tc>
        <w:tc>
          <w:tcPr>
            <w:tcW w:w="1082" w:type="dxa"/>
            <w:vMerge w:val="restart"/>
            <w:tcBorders>
              <w:top w:val="single" w:color="000000" w:sz="6" w:space="0"/>
              <w:left w:val="single" w:color="000000" w:sz="4" w:space="0"/>
              <w:bottom w:val="nil"/>
              <w:right w:val="nil"/>
            </w:tcBorders>
          </w:tcPr>
          <w:p w14:paraId="73F6FF18">
            <w:pPr>
              <w:pStyle w:val="13"/>
              <w:rPr>
                <w:rFonts w:ascii="Times New Roman"/>
                <w:sz w:val="20"/>
              </w:rPr>
            </w:pPr>
          </w:p>
        </w:tc>
      </w:tr>
      <w:tr w14:paraId="13F8CC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exact"/>
        </w:trPr>
        <w:tc>
          <w:tcPr>
            <w:tcW w:w="817" w:type="dxa"/>
            <w:vMerge w:val="restart"/>
            <w:tcBorders>
              <w:top w:val="single" w:color="000000" w:sz="4" w:space="0"/>
              <w:left w:val="single" w:color="000000" w:sz="4" w:space="0"/>
              <w:bottom w:val="single" w:color="000000" w:sz="4" w:space="0"/>
              <w:right w:val="single" w:color="000000" w:sz="4" w:space="0"/>
            </w:tcBorders>
            <w:shd w:val="clear" w:color="auto" w:fill="D7D7D7"/>
          </w:tcPr>
          <w:p w14:paraId="45621C40">
            <w:pPr>
              <w:pStyle w:val="13"/>
              <w:rPr>
                <w:rFonts w:ascii="Times New Roman"/>
                <w:sz w:val="20"/>
              </w:rPr>
            </w:pPr>
          </w:p>
        </w:tc>
        <w:tc>
          <w:tcPr>
            <w:tcW w:w="766" w:type="dxa"/>
            <w:tcBorders>
              <w:top w:val="single" w:color="000000" w:sz="4" w:space="0"/>
              <w:left w:val="single" w:color="000000" w:sz="4" w:space="0"/>
              <w:bottom w:val="nil"/>
              <w:right w:val="single" w:color="000000" w:sz="4" w:space="0"/>
            </w:tcBorders>
          </w:tcPr>
          <w:p w14:paraId="27308B64">
            <w:pPr>
              <w:pStyle w:val="13"/>
              <w:rPr>
                <w:rFonts w:ascii="Times New Roman"/>
                <w:sz w:val="20"/>
              </w:rPr>
            </w:pPr>
          </w:p>
        </w:tc>
        <w:tc>
          <w:tcPr>
            <w:tcW w:w="5380" w:type="dxa"/>
            <w:tcBorders>
              <w:top w:val="single" w:color="000000" w:sz="4" w:space="0"/>
              <w:left w:val="single" w:color="000000" w:sz="4" w:space="0"/>
              <w:bottom w:val="nil"/>
              <w:right w:val="single" w:color="000000" w:sz="4" w:space="0"/>
            </w:tcBorders>
          </w:tcPr>
          <w:p w14:paraId="04E484DF">
            <w:pPr>
              <w:pStyle w:val="13"/>
              <w:spacing w:before="21"/>
              <w:ind w:left="102"/>
              <w:rPr>
                <w:sz w:val="21"/>
              </w:rPr>
            </w:pPr>
            <w:r>
              <w:rPr>
                <w:spacing w:val="-3"/>
                <w:sz w:val="21"/>
              </w:rPr>
              <w:t>健康舒适相关技术要求应符合现行强制性工程建设规范</w:t>
            </w:r>
          </w:p>
        </w:tc>
        <w:tc>
          <w:tcPr>
            <w:tcW w:w="709" w:type="dxa"/>
            <w:tcBorders>
              <w:top w:val="single" w:color="000000" w:sz="4" w:space="0"/>
              <w:left w:val="single" w:color="000000" w:sz="4" w:space="0"/>
              <w:bottom w:val="nil"/>
              <w:right w:val="single" w:color="000000" w:sz="4" w:space="0"/>
            </w:tcBorders>
          </w:tcPr>
          <w:p w14:paraId="452A8705">
            <w:pPr>
              <w:pStyle w:val="13"/>
              <w:rPr>
                <w:rFonts w:ascii="Times New Roman"/>
                <w:sz w:val="20"/>
              </w:rPr>
            </w:pPr>
          </w:p>
        </w:tc>
        <w:tc>
          <w:tcPr>
            <w:tcW w:w="709" w:type="dxa"/>
            <w:tcBorders>
              <w:top w:val="single" w:color="000000" w:sz="4" w:space="0"/>
              <w:left w:val="single" w:color="000000" w:sz="4" w:space="0"/>
              <w:bottom w:val="nil"/>
              <w:right w:val="single" w:color="000000" w:sz="4" w:space="0"/>
            </w:tcBorders>
          </w:tcPr>
          <w:p w14:paraId="7AC96C69">
            <w:pPr>
              <w:pStyle w:val="13"/>
              <w:rPr>
                <w:rFonts w:ascii="Times New Roman"/>
                <w:sz w:val="20"/>
              </w:rPr>
            </w:pPr>
          </w:p>
        </w:tc>
        <w:tc>
          <w:tcPr>
            <w:tcW w:w="1082" w:type="dxa"/>
            <w:vMerge w:val="continue"/>
            <w:tcBorders>
              <w:top w:val="nil"/>
              <w:left w:val="single" w:color="000000" w:sz="4" w:space="0"/>
              <w:bottom w:val="nil"/>
              <w:right w:val="nil"/>
            </w:tcBorders>
          </w:tcPr>
          <w:p w14:paraId="3637520E">
            <w:pPr>
              <w:rPr>
                <w:sz w:val="2"/>
                <w:szCs w:val="2"/>
              </w:rPr>
            </w:pPr>
          </w:p>
        </w:tc>
      </w:tr>
      <w:tr w14:paraId="159158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exact"/>
        </w:trPr>
        <w:tc>
          <w:tcPr>
            <w:tcW w:w="817" w:type="dxa"/>
            <w:vMerge w:val="continue"/>
            <w:tcBorders>
              <w:top w:val="nil"/>
              <w:left w:val="single" w:color="000000" w:sz="4" w:space="0"/>
              <w:bottom w:val="single" w:color="000000" w:sz="4" w:space="0"/>
              <w:right w:val="single" w:color="000000" w:sz="4" w:space="0"/>
            </w:tcBorders>
            <w:shd w:val="clear" w:color="auto" w:fill="D7D7D7"/>
          </w:tcPr>
          <w:p w14:paraId="5CEC7ECE">
            <w:pPr>
              <w:rPr>
                <w:sz w:val="2"/>
                <w:szCs w:val="2"/>
              </w:rPr>
            </w:pPr>
          </w:p>
        </w:tc>
        <w:tc>
          <w:tcPr>
            <w:tcW w:w="766" w:type="dxa"/>
            <w:tcBorders>
              <w:top w:val="nil"/>
              <w:left w:val="single" w:color="000000" w:sz="4" w:space="0"/>
              <w:bottom w:val="nil"/>
              <w:right w:val="single" w:color="000000" w:sz="4" w:space="0"/>
            </w:tcBorders>
          </w:tcPr>
          <w:p w14:paraId="08970E26">
            <w:pPr>
              <w:pStyle w:val="13"/>
              <w:spacing w:before="191"/>
              <w:ind w:left="101" w:right="101"/>
              <w:jc w:val="center"/>
              <w:rPr>
                <w:rFonts w:ascii="Times New Roman"/>
                <w:sz w:val="21"/>
              </w:rPr>
            </w:pPr>
            <w:r>
              <w:rPr>
                <w:rFonts w:ascii="Times New Roman"/>
                <w:spacing w:val="-2"/>
                <w:sz w:val="21"/>
              </w:rPr>
              <w:t>5.1.10</w:t>
            </w:r>
          </w:p>
        </w:tc>
        <w:tc>
          <w:tcPr>
            <w:tcW w:w="5380" w:type="dxa"/>
            <w:tcBorders>
              <w:top w:val="nil"/>
              <w:left w:val="single" w:color="000000" w:sz="4" w:space="0"/>
              <w:bottom w:val="nil"/>
              <w:right w:val="single" w:color="000000" w:sz="4" w:space="0"/>
            </w:tcBorders>
          </w:tcPr>
          <w:p w14:paraId="414B1D1F">
            <w:pPr>
              <w:pStyle w:val="13"/>
              <w:spacing w:before="21"/>
              <w:ind w:left="102"/>
              <w:rPr>
                <w:sz w:val="21"/>
              </w:rPr>
            </w:pPr>
            <w:r>
              <w:rPr>
                <w:spacing w:val="-2"/>
                <w:sz w:val="21"/>
              </w:rPr>
              <w:t>《建筑环境通用规范》GB55016</w:t>
            </w:r>
            <w:r>
              <w:rPr>
                <w:spacing w:val="-3"/>
                <w:sz w:val="21"/>
              </w:rPr>
              <w:t>、《建筑给水排水与节水</w:t>
            </w:r>
          </w:p>
          <w:p w14:paraId="3802867A">
            <w:pPr>
              <w:pStyle w:val="13"/>
              <w:spacing w:before="43"/>
              <w:ind w:left="102"/>
              <w:rPr>
                <w:sz w:val="21"/>
              </w:rPr>
            </w:pPr>
            <w:r>
              <w:rPr>
                <w:spacing w:val="-4"/>
                <w:sz w:val="21"/>
              </w:rPr>
              <w:t>通用规范》GB</w:t>
            </w:r>
            <w:r>
              <w:rPr>
                <w:spacing w:val="-52"/>
                <w:sz w:val="21"/>
              </w:rPr>
              <w:t xml:space="preserve"> </w:t>
            </w:r>
            <w:r>
              <w:rPr>
                <w:spacing w:val="-4"/>
                <w:sz w:val="21"/>
              </w:rPr>
              <w:t>55020、《民用建筑通用规范》GB</w:t>
            </w:r>
            <w:r>
              <w:rPr>
                <w:spacing w:val="-52"/>
                <w:sz w:val="21"/>
              </w:rPr>
              <w:t xml:space="preserve"> </w:t>
            </w:r>
            <w:r>
              <w:rPr>
                <w:spacing w:val="-4"/>
                <w:sz w:val="21"/>
              </w:rPr>
              <w:t>55031</w:t>
            </w:r>
            <w:r>
              <w:rPr>
                <w:spacing w:val="-8"/>
                <w:sz w:val="21"/>
              </w:rPr>
              <w:t xml:space="preserve"> 等</w:t>
            </w:r>
          </w:p>
        </w:tc>
        <w:tc>
          <w:tcPr>
            <w:tcW w:w="709" w:type="dxa"/>
            <w:tcBorders>
              <w:top w:val="nil"/>
              <w:left w:val="single" w:color="000000" w:sz="4" w:space="0"/>
              <w:bottom w:val="nil"/>
              <w:right w:val="single" w:color="000000" w:sz="4" w:space="0"/>
            </w:tcBorders>
          </w:tcPr>
          <w:p w14:paraId="1C29D72E">
            <w:pPr>
              <w:pStyle w:val="13"/>
              <w:spacing w:before="177"/>
              <w:ind w:right="191"/>
              <w:jc w:val="right"/>
              <w:rPr>
                <w:sz w:val="21"/>
              </w:rPr>
            </w:pPr>
            <w:r>
              <w:rPr>
                <w:w w:val="99"/>
                <w:sz w:val="21"/>
              </w:rPr>
              <w:t>/</w:t>
            </w:r>
          </w:p>
        </w:tc>
        <w:tc>
          <w:tcPr>
            <w:tcW w:w="709" w:type="dxa"/>
            <w:tcBorders>
              <w:top w:val="nil"/>
              <w:left w:val="single" w:color="000000" w:sz="4" w:space="0"/>
              <w:bottom w:val="nil"/>
              <w:right w:val="single" w:color="000000" w:sz="4" w:space="0"/>
            </w:tcBorders>
          </w:tcPr>
          <w:p w14:paraId="17856703">
            <w:pPr>
              <w:pStyle w:val="13"/>
              <w:spacing w:before="177"/>
              <w:ind w:left="244"/>
              <w:rPr>
                <w:sz w:val="21"/>
              </w:rPr>
            </w:pPr>
            <w:r>
              <w:rPr>
                <w:w w:val="99"/>
                <w:sz w:val="21"/>
              </w:rPr>
              <w:t>√</w:t>
            </w:r>
          </w:p>
        </w:tc>
        <w:tc>
          <w:tcPr>
            <w:tcW w:w="1082" w:type="dxa"/>
            <w:vMerge w:val="continue"/>
            <w:tcBorders>
              <w:top w:val="nil"/>
              <w:left w:val="single" w:color="000000" w:sz="4" w:space="0"/>
              <w:bottom w:val="nil"/>
              <w:right w:val="nil"/>
            </w:tcBorders>
          </w:tcPr>
          <w:p w14:paraId="0DD45539">
            <w:pPr>
              <w:rPr>
                <w:sz w:val="2"/>
                <w:szCs w:val="2"/>
              </w:rPr>
            </w:pPr>
          </w:p>
        </w:tc>
      </w:tr>
      <w:tr w14:paraId="134F80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exact"/>
        </w:trPr>
        <w:tc>
          <w:tcPr>
            <w:tcW w:w="817" w:type="dxa"/>
            <w:vMerge w:val="continue"/>
            <w:tcBorders>
              <w:top w:val="nil"/>
              <w:left w:val="single" w:color="000000" w:sz="4" w:space="0"/>
              <w:bottom w:val="single" w:color="000000" w:sz="4" w:space="0"/>
              <w:right w:val="single" w:color="000000" w:sz="4" w:space="0"/>
            </w:tcBorders>
            <w:shd w:val="clear" w:color="auto" w:fill="D7D7D7"/>
          </w:tcPr>
          <w:p w14:paraId="3A64915B">
            <w:pPr>
              <w:rPr>
                <w:sz w:val="2"/>
                <w:szCs w:val="2"/>
              </w:rPr>
            </w:pPr>
          </w:p>
        </w:tc>
        <w:tc>
          <w:tcPr>
            <w:tcW w:w="766" w:type="dxa"/>
            <w:tcBorders>
              <w:top w:val="nil"/>
              <w:left w:val="single" w:color="000000" w:sz="4" w:space="0"/>
              <w:bottom w:val="single" w:color="000000" w:sz="4" w:space="0"/>
              <w:right w:val="single" w:color="000000" w:sz="4" w:space="0"/>
            </w:tcBorders>
          </w:tcPr>
          <w:p w14:paraId="30A61196">
            <w:pPr>
              <w:pStyle w:val="13"/>
              <w:rPr>
                <w:rFonts w:ascii="Times New Roman"/>
                <w:sz w:val="20"/>
              </w:rPr>
            </w:pPr>
          </w:p>
        </w:tc>
        <w:tc>
          <w:tcPr>
            <w:tcW w:w="5380" w:type="dxa"/>
            <w:tcBorders>
              <w:top w:val="nil"/>
              <w:left w:val="single" w:color="000000" w:sz="4" w:space="0"/>
              <w:bottom w:val="single" w:color="000000" w:sz="4" w:space="0"/>
              <w:right w:val="single" w:color="000000" w:sz="4" w:space="0"/>
            </w:tcBorders>
          </w:tcPr>
          <w:p w14:paraId="07CB900B">
            <w:pPr>
              <w:pStyle w:val="13"/>
              <w:spacing w:before="21"/>
              <w:ind w:left="102"/>
              <w:rPr>
                <w:sz w:val="21"/>
              </w:rPr>
            </w:pPr>
            <w:r>
              <w:rPr>
                <w:spacing w:val="-7"/>
                <w:sz w:val="21"/>
              </w:rPr>
              <w:t>的规定。</w:t>
            </w:r>
          </w:p>
        </w:tc>
        <w:tc>
          <w:tcPr>
            <w:tcW w:w="709" w:type="dxa"/>
            <w:tcBorders>
              <w:top w:val="nil"/>
              <w:left w:val="single" w:color="000000" w:sz="4" w:space="0"/>
              <w:bottom w:val="single" w:color="000000" w:sz="4" w:space="0"/>
              <w:right w:val="single" w:color="000000" w:sz="4" w:space="0"/>
            </w:tcBorders>
          </w:tcPr>
          <w:p w14:paraId="348FE01F">
            <w:pPr>
              <w:pStyle w:val="13"/>
              <w:rPr>
                <w:rFonts w:ascii="Times New Roman"/>
                <w:sz w:val="20"/>
              </w:rPr>
            </w:pPr>
          </w:p>
        </w:tc>
        <w:tc>
          <w:tcPr>
            <w:tcW w:w="709" w:type="dxa"/>
            <w:tcBorders>
              <w:top w:val="nil"/>
              <w:left w:val="single" w:color="000000" w:sz="4" w:space="0"/>
              <w:bottom w:val="single" w:color="000000" w:sz="4" w:space="0"/>
              <w:right w:val="single" w:color="000000" w:sz="4" w:space="0"/>
            </w:tcBorders>
          </w:tcPr>
          <w:p w14:paraId="3ED928D5">
            <w:pPr>
              <w:pStyle w:val="13"/>
              <w:rPr>
                <w:rFonts w:ascii="Times New Roman"/>
                <w:sz w:val="20"/>
              </w:rPr>
            </w:pPr>
          </w:p>
        </w:tc>
        <w:tc>
          <w:tcPr>
            <w:tcW w:w="1082" w:type="dxa"/>
            <w:vMerge w:val="continue"/>
            <w:tcBorders>
              <w:top w:val="nil"/>
              <w:left w:val="single" w:color="000000" w:sz="4" w:space="0"/>
              <w:bottom w:val="nil"/>
              <w:right w:val="nil"/>
            </w:tcBorders>
          </w:tcPr>
          <w:p w14:paraId="129D9BAC">
            <w:pPr>
              <w:rPr>
                <w:sz w:val="2"/>
                <w:szCs w:val="2"/>
              </w:rPr>
            </w:pPr>
          </w:p>
        </w:tc>
      </w:tr>
      <w:tr w14:paraId="27C52F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6" w:hRule="exact"/>
        </w:trPr>
        <w:tc>
          <w:tcPr>
            <w:tcW w:w="817" w:type="dxa"/>
            <w:tcBorders>
              <w:top w:val="single" w:color="000000" w:sz="4" w:space="0"/>
              <w:left w:val="single" w:color="000000" w:sz="4" w:space="0"/>
              <w:bottom w:val="nil"/>
              <w:right w:val="single" w:color="000000" w:sz="4" w:space="0"/>
            </w:tcBorders>
            <w:shd w:val="clear" w:color="auto" w:fill="D7D7D7"/>
          </w:tcPr>
          <w:p w14:paraId="4660BC4D">
            <w:pPr>
              <w:pStyle w:val="13"/>
              <w:spacing w:before="141"/>
              <w:ind w:left="173" w:right="176"/>
              <w:jc w:val="center"/>
              <w:rPr>
                <w:b/>
                <w:sz w:val="21"/>
              </w:rPr>
            </w:pPr>
            <w:r>
              <w:rPr>
                <w:b/>
                <w:spacing w:val="-6"/>
                <w:sz w:val="21"/>
              </w:rPr>
              <w:t>室内</w:t>
            </w:r>
          </w:p>
        </w:tc>
        <w:tc>
          <w:tcPr>
            <w:tcW w:w="766" w:type="dxa"/>
            <w:vMerge w:val="restart"/>
            <w:tcBorders>
              <w:top w:val="single" w:color="000000" w:sz="4" w:space="0"/>
              <w:left w:val="single" w:color="000000" w:sz="4" w:space="0"/>
              <w:bottom w:val="single" w:color="000000" w:sz="4" w:space="0"/>
              <w:right w:val="single" w:color="000000" w:sz="4" w:space="0"/>
            </w:tcBorders>
          </w:tcPr>
          <w:p w14:paraId="6D8946E8">
            <w:pPr>
              <w:pStyle w:val="13"/>
              <w:spacing w:before="150"/>
              <w:ind w:left="168"/>
              <w:rPr>
                <w:rFonts w:ascii="Times New Roman"/>
                <w:sz w:val="21"/>
              </w:rPr>
            </w:pPr>
            <w:r>
              <w:rPr>
                <w:rFonts w:ascii="Times New Roman"/>
                <w:spacing w:val="-2"/>
                <w:sz w:val="21"/>
              </w:rPr>
              <w:t>5.2.1</w:t>
            </w:r>
          </w:p>
        </w:tc>
        <w:tc>
          <w:tcPr>
            <w:tcW w:w="5380" w:type="dxa"/>
            <w:vMerge w:val="restart"/>
            <w:tcBorders>
              <w:top w:val="single" w:color="000000" w:sz="4" w:space="0"/>
              <w:left w:val="single" w:color="000000" w:sz="4" w:space="0"/>
              <w:bottom w:val="single" w:color="000000" w:sz="4" w:space="0"/>
              <w:right w:val="single" w:color="000000" w:sz="4" w:space="0"/>
            </w:tcBorders>
          </w:tcPr>
          <w:p w14:paraId="52ED1CBC">
            <w:pPr>
              <w:pStyle w:val="13"/>
              <w:spacing w:before="136"/>
              <w:ind w:left="102"/>
              <w:rPr>
                <w:sz w:val="21"/>
              </w:rPr>
            </w:pPr>
            <w:r>
              <w:rPr>
                <w:spacing w:val="-3"/>
                <w:sz w:val="21"/>
              </w:rPr>
              <w:t>控制室内主要空气污染物的浓度</w:t>
            </w:r>
          </w:p>
        </w:tc>
        <w:tc>
          <w:tcPr>
            <w:tcW w:w="709" w:type="dxa"/>
            <w:vMerge w:val="restart"/>
            <w:tcBorders>
              <w:top w:val="single" w:color="000000" w:sz="4" w:space="0"/>
              <w:left w:val="single" w:color="000000" w:sz="4" w:space="0"/>
              <w:bottom w:val="single" w:color="000000" w:sz="4" w:space="0"/>
              <w:right w:val="single" w:color="000000" w:sz="4" w:space="0"/>
            </w:tcBorders>
          </w:tcPr>
          <w:p w14:paraId="0B9312C8">
            <w:pPr>
              <w:pStyle w:val="13"/>
              <w:spacing w:before="136"/>
              <w:ind w:left="229" w:right="229"/>
              <w:jc w:val="center"/>
              <w:rPr>
                <w:sz w:val="21"/>
              </w:rPr>
            </w:pPr>
            <w:r>
              <w:rPr>
                <w:spacing w:val="-5"/>
                <w:sz w:val="21"/>
              </w:rPr>
              <w:t>12</w:t>
            </w:r>
          </w:p>
        </w:tc>
        <w:tc>
          <w:tcPr>
            <w:tcW w:w="709" w:type="dxa"/>
            <w:vMerge w:val="restart"/>
            <w:tcBorders>
              <w:top w:val="single" w:color="000000" w:sz="4" w:space="0"/>
              <w:left w:val="single" w:color="000000" w:sz="4" w:space="0"/>
              <w:bottom w:val="single" w:color="000000" w:sz="4" w:space="0"/>
              <w:right w:val="single" w:color="000000" w:sz="4" w:space="0"/>
            </w:tcBorders>
          </w:tcPr>
          <w:p w14:paraId="2CC4CBB3">
            <w:pPr>
              <w:pStyle w:val="13"/>
              <w:spacing w:before="136"/>
              <w:jc w:val="center"/>
              <w:rPr>
                <w:sz w:val="21"/>
              </w:rPr>
            </w:pPr>
            <w:r>
              <w:rPr>
                <w:w w:val="99"/>
                <w:sz w:val="21"/>
              </w:rPr>
              <w:t>6</w:t>
            </w:r>
          </w:p>
        </w:tc>
        <w:tc>
          <w:tcPr>
            <w:tcW w:w="1082" w:type="dxa"/>
            <w:vMerge w:val="continue"/>
            <w:tcBorders>
              <w:top w:val="nil"/>
              <w:left w:val="single" w:color="000000" w:sz="4" w:space="0"/>
              <w:bottom w:val="nil"/>
              <w:right w:val="nil"/>
            </w:tcBorders>
          </w:tcPr>
          <w:p w14:paraId="42B55B08">
            <w:pPr>
              <w:rPr>
                <w:sz w:val="2"/>
                <w:szCs w:val="2"/>
              </w:rPr>
            </w:pPr>
          </w:p>
        </w:tc>
      </w:tr>
      <w:tr w14:paraId="6B65EB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 w:hRule="exact"/>
        </w:trPr>
        <w:tc>
          <w:tcPr>
            <w:tcW w:w="817" w:type="dxa"/>
            <w:vMerge w:val="restart"/>
            <w:tcBorders>
              <w:top w:val="nil"/>
              <w:left w:val="single" w:color="000000" w:sz="4" w:space="0"/>
              <w:bottom w:val="single" w:color="000000" w:sz="4" w:space="0"/>
              <w:right w:val="single" w:color="000000" w:sz="4" w:space="0"/>
            </w:tcBorders>
            <w:shd w:val="clear" w:color="auto" w:fill="D7D7D7"/>
          </w:tcPr>
          <w:p w14:paraId="7404FDB5">
            <w:pPr>
              <w:pStyle w:val="13"/>
              <w:spacing w:before="21" w:line="278" w:lineRule="auto"/>
              <w:ind w:left="190" w:right="194"/>
              <w:rPr>
                <w:b/>
                <w:sz w:val="21"/>
              </w:rPr>
            </w:pPr>
            <w:r>
              <w:rPr>
                <w:b/>
                <w:spacing w:val="-6"/>
                <w:sz w:val="21"/>
              </w:rPr>
              <w:t>空气品质</w:t>
            </w:r>
          </w:p>
        </w:tc>
        <w:tc>
          <w:tcPr>
            <w:tcW w:w="766" w:type="dxa"/>
            <w:vMerge w:val="continue"/>
            <w:tcBorders>
              <w:top w:val="nil"/>
              <w:left w:val="single" w:color="000000" w:sz="4" w:space="0"/>
              <w:bottom w:val="single" w:color="000000" w:sz="4" w:space="0"/>
              <w:right w:val="single" w:color="000000" w:sz="4" w:space="0"/>
            </w:tcBorders>
          </w:tcPr>
          <w:p w14:paraId="0D25B5F4">
            <w:pPr>
              <w:rPr>
                <w:sz w:val="2"/>
                <w:szCs w:val="2"/>
              </w:rPr>
            </w:pPr>
          </w:p>
        </w:tc>
        <w:tc>
          <w:tcPr>
            <w:tcW w:w="5380" w:type="dxa"/>
            <w:vMerge w:val="continue"/>
            <w:tcBorders>
              <w:top w:val="nil"/>
              <w:left w:val="single" w:color="000000" w:sz="4" w:space="0"/>
              <w:bottom w:val="single" w:color="000000" w:sz="4" w:space="0"/>
              <w:right w:val="single" w:color="000000" w:sz="4" w:space="0"/>
            </w:tcBorders>
          </w:tcPr>
          <w:p w14:paraId="71AEA63F">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31B60C9E">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5029384D">
            <w:pPr>
              <w:rPr>
                <w:sz w:val="2"/>
                <w:szCs w:val="2"/>
              </w:rPr>
            </w:pPr>
          </w:p>
        </w:tc>
        <w:tc>
          <w:tcPr>
            <w:tcW w:w="1082" w:type="dxa"/>
            <w:vMerge w:val="continue"/>
            <w:tcBorders>
              <w:top w:val="nil"/>
              <w:left w:val="single" w:color="000000" w:sz="4" w:space="0"/>
              <w:bottom w:val="nil"/>
              <w:right w:val="nil"/>
            </w:tcBorders>
          </w:tcPr>
          <w:p w14:paraId="1BA753D5">
            <w:pPr>
              <w:rPr>
                <w:sz w:val="2"/>
                <w:szCs w:val="2"/>
              </w:rPr>
            </w:pPr>
          </w:p>
        </w:tc>
      </w:tr>
      <w:tr w14:paraId="2235C5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3" w:hRule="exact"/>
        </w:trPr>
        <w:tc>
          <w:tcPr>
            <w:tcW w:w="817" w:type="dxa"/>
            <w:vMerge w:val="continue"/>
            <w:tcBorders>
              <w:top w:val="nil"/>
              <w:left w:val="single" w:color="000000" w:sz="4" w:space="0"/>
              <w:bottom w:val="single" w:color="000000" w:sz="4" w:space="0"/>
              <w:right w:val="single" w:color="000000" w:sz="4" w:space="0"/>
            </w:tcBorders>
            <w:shd w:val="clear" w:color="auto" w:fill="D7D7D7"/>
          </w:tcPr>
          <w:p w14:paraId="750F5A1B">
            <w:pPr>
              <w:rPr>
                <w:sz w:val="2"/>
                <w:szCs w:val="2"/>
              </w:rPr>
            </w:pPr>
          </w:p>
        </w:tc>
        <w:tc>
          <w:tcPr>
            <w:tcW w:w="766" w:type="dxa"/>
            <w:tcBorders>
              <w:top w:val="single" w:color="000000" w:sz="4" w:space="0"/>
              <w:left w:val="single" w:color="000000" w:sz="4" w:space="0"/>
              <w:bottom w:val="single" w:color="000000" w:sz="4" w:space="0"/>
              <w:right w:val="single" w:color="000000" w:sz="4" w:space="0"/>
            </w:tcBorders>
          </w:tcPr>
          <w:p w14:paraId="194110AA">
            <w:pPr>
              <w:pStyle w:val="13"/>
              <w:spacing w:before="190"/>
              <w:ind w:left="101" w:right="100"/>
              <w:jc w:val="center"/>
              <w:rPr>
                <w:rFonts w:ascii="Times New Roman"/>
                <w:sz w:val="21"/>
              </w:rPr>
            </w:pPr>
            <w:r>
              <w:rPr>
                <w:rFonts w:ascii="Times New Roman"/>
                <w:spacing w:val="-2"/>
                <w:sz w:val="21"/>
              </w:rPr>
              <w:t>5.2.2</w:t>
            </w:r>
          </w:p>
        </w:tc>
        <w:tc>
          <w:tcPr>
            <w:tcW w:w="5380" w:type="dxa"/>
            <w:tcBorders>
              <w:top w:val="single" w:color="000000" w:sz="4" w:space="0"/>
              <w:left w:val="single" w:color="000000" w:sz="4" w:space="0"/>
              <w:bottom w:val="single" w:color="000000" w:sz="4" w:space="0"/>
              <w:right w:val="single" w:color="000000" w:sz="4" w:space="0"/>
            </w:tcBorders>
          </w:tcPr>
          <w:p w14:paraId="35555189">
            <w:pPr>
              <w:pStyle w:val="13"/>
              <w:spacing w:before="20"/>
              <w:ind w:left="102"/>
              <w:rPr>
                <w:sz w:val="21"/>
              </w:rPr>
            </w:pPr>
            <w:r>
              <w:rPr>
                <w:spacing w:val="-3"/>
                <w:sz w:val="21"/>
              </w:rPr>
              <w:t>选用的装饰装修材料满足国家现行绿色产品评价标准中</w:t>
            </w:r>
          </w:p>
          <w:p w14:paraId="07BCCE03">
            <w:pPr>
              <w:pStyle w:val="13"/>
              <w:spacing w:before="43"/>
              <w:ind w:left="102"/>
              <w:rPr>
                <w:sz w:val="21"/>
              </w:rPr>
            </w:pPr>
            <w:r>
              <w:rPr>
                <w:spacing w:val="-3"/>
                <w:sz w:val="21"/>
              </w:rPr>
              <w:t>对有害物质限量的要求</w:t>
            </w:r>
          </w:p>
        </w:tc>
        <w:tc>
          <w:tcPr>
            <w:tcW w:w="709" w:type="dxa"/>
            <w:tcBorders>
              <w:top w:val="single" w:color="000000" w:sz="4" w:space="0"/>
              <w:left w:val="single" w:color="000000" w:sz="4" w:space="0"/>
              <w:bottom w:val="single" w:color="000000" w:sz="4" w:space="0"/>
              <w:right w:val="single" w:color="000000" w:sz="4" w:space="0"/>
            </w:tcBorders>
          </w:tcPr>
          <w:p w14:paraId="5EE30EC2">
            <w:pPr>
              <w:pStyle w:val="13"/>
              <w:spacing w:before="176"/>
              <w:jc w:val="center"/>
              <w:rPr>
                <w:sz w:val="21"/>
              </w:rPr>
            </w:pPr>
            <w:r>
              <w:rPr>
                <w:w w:val="99"/>
                <w:sz w:val="21"/>
              </w:rPr>
              <w:t>8</w:t>
            </w:r>
          </w:p>
        </w:tc>
        <w:tc>
          <w:tcPr>
            <w:tcW w:w="709" w:type="dxa"/>
            <w:tcBorders>
              <w:top w:val="single" w:color="000000" w:sz="4" w:space="0"/>
              <w:left w:val="single" w:color="000000" w:sz="4" w:space="0"/>
              <w:bottom w:val="single" w:color="000000" w:sz="4" w:space="0"/>
              <w:right w:val="single" w:color="000000" w:sz="4" w:space="0"/>
            </w:tcBorders>
          </w:tcPr>
          <w:p w14:paraId="0DCC90EE">
            <w:pPr>
              <w:pStyle w:val="13"/>
              <w:spacing w:before="176"/>
              <w:ind w:left="297"/>
              <w:rPr>
                <w:sz w:val="21"/>
              </w:rPr>
            </w:pPr>
            <w:r>
              <w:rPr>
                <w:w w:val="99"/>
                <w:sz w:val="21"/>
              </w:rPr>
              <w:t>8</w:t>
            </w:r>
          </w:p>
        </w:tc>
        <w:tc>
          <w:tcPr>
            <w:tcW w:w="1082" w:type="dxa"/>
            <w:vMerge w:val="continue"/>
            <w:tcBorders>
              <w:top w:val="nil"/>
              <w:left w:val="single" w:color="000000" w:sz="4" w:space="0"/>
              <w:bottom w:val="nil"/>
              <w:right w:val="nil"/>
            </w:tcBorders>
          </w:tcPr>
          <w:p w14:paraId="6BC33CA4">
            <w:pPr>
              <w:rPr>
                <w:sz w:val="2"/>
                <w:szCs w:val="2"/>
              </w:rPr>
            </w:pPr>
          </w:p>
        </w:tc>
      </w:tr>
      <w:tr w14:paraId="3DA5DA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4" w:hRule="exact"/>
        </w:trPr>
        <w:tc>
          <w:tcPr>
            <w:tcW w:w="817" w:type="dxa"/>
            <w:tcBorders>
              <w:top w:val="single" w:color="000000" w:sz="4" w:space="0"/>
              <w:left w:val="single" w:color="000000" w:sz="4" w:space="0"/>
              <w:bottom w:val="nil"/>
              <w:right w:val="single" w:color="000000" w:sz="4" w:space="0"/>
            </w:tcBorders>
            <w:shd w:val="clear" w:color="auto" w:fill="D7D7D7"/>
          </w:tcPr>
          <w:p w14:paraId="2FB56FAA">
            <w:pPr>
              <w:pStyle w:val="13"/>
              <w:rPr>
                <w:rFonts w:ascii="Times New Roman"/>
                <w:sz w:val="20"/>
              </w:rPr>
            </w:pPr>
          </w:p>
        </w:tc>
        <w:tc>
          <w:tcPr>
            <w:tcW w:w="766" w:type="dxa"/>
            <w:tcBorders>
              <w:top w:val="single" w:color="000000" w:sz="4" w:space="0"/>
              <w:left w:val="single" w:color="000000" w:sz="4" w:space="0"/>
              <w:bottom w:val="single" w:color="000000" w:sz="4" w:space="0"/>
              <w:right w:val="single" w:color="000000" w:sz="4" w:space="0"/>
            </w:tcBorders>
          </w:tcPr>
          <w:p w14:paraId="00B746A8">
            <w:pPr>
              <w:pStyle w:val="13"/>
              <w:spacing w:before="190"/>
              <w:ind w:left="101" w:right="100"/>
              <w:jc w:val="center"/>
              <w:rPr>
                <w:rFonts w:ascii="Times New Roman"/>
                <w:sz w:val="21"/>
              </w:rPr>
            </w:pPr>
            <w:r>
              <w:rPr>
                <w:rFonts w:ascii="Times New Roman"/>
                <w:spacing w:val="-2"/>
                <w:sz w:val="21"/>
              </w:rPr>
              <w:t>5.2.3</w:t>
            </w:r>
          </w:p>
        </w:tc>
        <w:tc>
          <w:tcPr>
            <w:tcW w:w="5380" w:type="dxa"/>
            <w:tcBorders>
              <w:top w:val="single" w:color="000000" w:sz="4" w:space="0"/>
              <w:left w:val="single" w:color="000000" w:sz="4" w:space="0"/>
              <w:bottom w:val="single" w:color="000000" w:sz="4" w:space="0"/>
              <w:right w:val="single" w:color="000000" w:sz="4" w:space="0"/>
            </w:tcBorders>
          </w:tcPr>
          <w:p w14:paraId="45C653D3">
            <w:pPr>
              <w:pStyle w:val="13"/>
              <w:spacing w:before="20"/>
              <w:ind w:left="102"/>
              <w:rPr>
                <w:sz w:val="21"/>
              </w:rPr>
            </w:pPr>
            <w:r>
              <w:rPr>
                <w:spacing w:val="-3"/>
                <w:sz w:val="21"/>
              </w:rPr>
              <w:t>直饮水、集中生活热水、游泳池水、供暖空调系统用水、</w:t>
            </w:r>
          </w:p>
          <w:p w14:paraId="4FB8D247">
            <w:pPr>
              <w:pStyle w:val="13"/>
              <w:spacing w:before="43"/>
              <w:ind w:left="102"/>
              <w:rPr>
                <w:sz w:val="21"/>
              </w:rPr>
            </w:pPr>
            <w:r>
              <w:rPr>
                <w:spacing w:val="-3"/>
                <w:sz w:val="21"/>
              </w:rPr>
              <w:t>景观水体等的水质满足国家现行有关标准的要求</w:t>
            </w:r>
          </w:p>
        </w:tc>
        <w:tc>
          <w:tcPr>
            <w:tcW w:w="709" w:type="dxa"/>
            <w:tcBorders>
              <w:top w:val="single" w:color="000000" w:sz="4" w:space="0"/>
              <w:left w:val="single" w:color="000000" w:sz="4" w:space="0"/>
              <w:bottom w:val="single" w:color="000000" w:sz="4" w:space="0"/>
              <w:right w:val="single" w:color="000000" w:sz="4" w:space="0"/>
            </w:tcBorders>
          </w:tcPr>
          <w:p w14:paraId="1E6D9623">
            <w:pPr>
              <w:pStyle w:val="13"/>
              <w:spacing w:before="176"/>
              <w:jc w:val="center"/>
              <w:rPr>
                <w:sz w:val="21"/>
              </w:rPr>
            </w:pPr>
            <w:r>
              <w:rPr>
                <w:w w:val="99"/>
                <w:sz w:val="21"/>
              </w:rPr>
              <w:t>8</w:t>
            </w:r>
          </w:p>
        </w:tc>
        <w:tc>
          <w:tcPr>
            <w:tcW w:w="709" w:type="dxa"/>
            <w:tcBorders>
              <w:top w:val="single" w:color="000000" w:sz="4" w:space="0"/>
              <w:left w:val="single" w:color="000000" w:sz="4" w:space="0"/>
              <w:bottom w:val="single" w:color="000000" w:sz="4" w:space="0"/>
              <w:right w:val="single" w:color="000000" w:sz="4" w:space="0"/>
            </w:tcBorders>
          </w:tcPr>
          <w:p w14:paraId="38A684A2">
            <w:pPr>
              <w:pStyle w:val="13"/>
              <w:spacing w:before="176"/>
              <w:ind w:left="297"/>
              <w:rPr>
                <w:sz w:val="21"/>
              </w:rPr>
            </w:pPr>
            <w:r>
              <w:rPr>
                <w:w w:val="99"/>
                <w:sz w:val="21"/>
              </w:rPr>
              <w:t>8</w:t>
            </w:r>
          </w:p>
        </w:tc>
        <w:tc>
          <w:tcPr>
            <w:tcW w:w="1082" w:type="dxa"/>
            <w:vMerge w:val="continue"/>
            <w:tcBorders>
              <w:top w:val="nil"/>
              <w:left w:val="single" w:color="000000" w:sz="4" w:space="0"/>
              <w:bottom w:val="nil"/>
              <w:right w:val="nil"/>
            </w:tcBorders>
          </w:tcPr>
          <w:p w14:paraId="21230804">
            <w:pPr>
              <w:rPr>
                <w:sz w:val="2"/>
                <w:szCs w:val="2"/>
              </w:rPr>
            </w:pPr>
          </w:p>
        </w:tc>
      </w:tr>
      <w:tr w14:paraId="5FC34A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exact"/>
        </w:trPr>
        <w:tc>
          <w:tcPr>
            <w:tcW w:w="817" w:type="dxa"/>
            <w:tcBorders>
              <w:top w:val="nil"/>
              <w:left w:val="single" w:color="000000" w:sz="4" w:space="0"/>
              <w:bottom w:val="nil"/>
              <w:right w:val="single" w:color="000000" w:sz="4" w:space="0"/>
            </w:tcBorders>
            <w:shd w:val="clear" w:color="auto" w:fill="D7D7D7"/>
          </w:tcPr>
          <w:p w14:paraId="18BC9E20">
            <w:pPr>
              <w:pStyle w:val="13"/>
              <w:spacing w:before="27"/>
              <w:ind w:left="173" w:right="176"/>
              <w:jc w:val="center"/>
              <w:rPr>
                <w:b/>
                <w:sz w:val="21"/>
              </w:rPr>
            </w:pPr>
            <w:r>
              <w:rPr>
                <w:b/>
                <w:spacing w:val="-6"/>
                <w:sz w:val="21"/>
              </w:rPr>
              <w:t>水质</w:t>
            </w:r>
          </w:p>
        </w:tc>
        <w:tc>
          <w:tcPr>
            <w:tcW w:w="766" w:type="dxa"/>
            <w:tcBorders>
              <w:top w:val="single" w:color="000000" w:sz="4" w:space="0"/>
              <w:left w:val="single" w:color="000000" w:sz="4" w:space="0"/>
              <w:bottom w:val="single" w:color="000000" w:sz="4" w:space="0"/>
              <w:right w:val="single" w:color="000000" w:sz="4" w:space="0"/>
            </w:tcBorders>
          </w:tcPr>
          <w:p w14:paraId="78361FB0">
            <w:pPr>
              <w:pStyle w:val="13"/>
              <w:spacing w:before="36"/>
              <w:ind w:left="101" w:right="100"/>
              <w:jc w:val="center"/>
              <w:rPr>
                <w:rFonts w:ascii="Times New Roman"/>
                <w:sz w:val="21"/>
              </w:rPr>
            </w:pPr>
            <w:r>
              <w:rPr>
                <w:rFonts w:ascii="Times New Roman"/>
                <w:spacing w:val="-2"/>
                <w:sz w:val="21"/>
              </w:rPr>
              <w:t>5.2.4</w:t>
            </w:r>
          </w:p>
        </w:tc>
        <w:tc>
          <w:tcPr>
            <w:tcW w:w="5380" w:type="dxa"/>
            <w:tcBorders>
              <w:top w:val="single" w:color="000000" w:sz="4" w:space="0"/>
              <w:left w:val="single" w:color="000000" w:sz="4" w:space="0"/>
              <w:bottom w:val="single" w:color="000000" w:sz="4" w:space="0"/>
              <w:right w:val="single" w:color="000000" w:sz="4" w:space="0"/>
            </w:tcBorders>
          </w:tcPr>
          <w:p w14:paraId="53956805">
            <w:pPr>
              <w:pStyle w:val="13"/>
              <w:spacing w:before="22"/>
              <w:ind w:left="102"/>
              <w:rPr>
                <w:sz w:val="21"/>
              </w:rPr>
            </w:pPr>
            <w:r>
              <w:rPr>
                <w:spacing w:val="-11"/>
                <w:sz w:val="21"/>
              </w:rPr>
              <w:t>生活饮用水水池、水箱等储水设施采取措施满足卫生要求</w:t>
            </w:r>
          </w:p>
        </w:tc>
        <w:tc>
          <w:tcPr>
            <w:tcW w:w="709" w:type="dxa"/>
            <w:tcBorders>
              <w:top w:val="single" w:color="000000" w:sz="4" w:space="0"/>
              <w:left w:val="single" w:color="000000" w:sz="4" w:space="0"/>
              <w:bottom w:val="single" w:color="000000" w:sz="4" w:space="0"/>
              <w:right w:val="single" w:color="000000" w:sz="4" w:space="0"/>
            </w:tcBorders>
          </w:tcPr>
          <w:p w14:paraId="61F361E7">
            <w:pPr>
              <w:pStyle w:val="13"/>
              <w:spacing w:before="22"/>
              <w:jc w:val="center"/>
              <w:rPr>
                <w:sz w:val="21"/>
              </w:rPr>
            </w:pPr>
            <w:r>
              <w:rPr>
                <w:w w:val="99"/>
                <w:sz w:val="21"/>
              </w:rPr>
              <w:t>9</w:t>
            </w:r>
          </w:p>
        </w:tc>
        <w:tc>
          <w:tcPr>
            <w:tcW w:w="709" w:type="dxa"/>
            <w:tcBorders>
              <w:top w:val="single" w:color="000000" w:sz="4" w:space="0"/>
              <w:left w:val="single" w:color="000000" w:sz="4" w:space="0"/>
              <w:bottom w:val="single" w:color="000000" w:sz="4" w:space="0"/>
              <w:right w:val="single" w:color="000000" w:sz="4" w:space="0"/>
            </w:tcBorders>
          </w:tcPr>
          <w:p w14:paraId="38D3EF93">
            <w:pPr>
              <w:pStyle w:val="13"/>
              <w:spacing w:before="22"/>
              <w:ind w:left="297"/>
              <w:rPr>
                <w:sz w:val="21"/>
              </w:rPr>
            </w:pPr>
            <w:r>
              <w:rPr>
                <w:w w:val="99"/>
                <w:sz w:val="21"/>
              </w:rPr>
              <w:t>9</w:t>
            </w:r>
          </w:p>
        </w:tc>
        <w:tc>
          <w:tcPr>
            <w:tcW w:w="1082" w:type="dxa"/>
            <w:vMerge w:val="continue"/>
            <w:tcBorders>
              <w:top w:val="nil"/>
              <w:left w:val="single" w:color="000000" w:sz="4" w:space="0"/>
              <w:bottom w:val="nil"/>
              <w:right w:val="nil"/>
            </w:tcBorders>
          </w:tcPr>
          <w:p w14:paraId="55575D16">
            <w:pPr>
              <w:rPr>
                <w:sz w:val="2"/>
                <w:szCs w:val="2"/>
              </w:rPr>
            </w:pPr>
          </w:p>
        </w:tc>
      </w:tr>
      <w:tr w14:paraId="00366E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4" w:hRule="exact"/>
        </w:trPr>
        <w:tc>
          <w:tcPr>
            <w:tcW w:w="817" w:type="dxa"/>
            <w:tcBorders>
              <w:top w:val="nil"/>
              <w:left w:val="single" w:color="000000" w:sz="4" w:space="0"/>
              <w:bottom w:val="single" w:color="000000" w:sz="4" w:space="0"/>
              <w:right w:val="single" w:color="000000" w:sz="4" w:space="0"/>
            </w:tcBorders>
            <w:shd w:val="clear" w:color="auto" w:fill="D7D7D7"/>
          </w:tcPr>
          <w:p w14:paraId="55E6833A">
            <w:pPr>
              <w:pStyle w:val="13"/>
              <w:rPr>
                <w:rFonts w:ascii="Times New Roman"/>
                <w:sz w:val="20"/>
              </w:rPr>
            </w:pPr>
          </w:p>
        </w:tc>
        <w:tc>
          <w:tcPr>
            <w:tcW w:w="766" w:type="dxa"/>
            <w:tcBorders>
              <w:top w:val="single" w:color="000000" w:sz="4" w:space="0"/>
              <w:left w:val="single" w:color="000000" w:sz="4" w:space="0"/>
              <w:bottom w:val="single" w:color="000000" w:sz="4" w:space="0"/>
              <w:right w:val="single" w:color="000000" w:sz="4" w:space="0"/>
            </w:tcBorders>
          </w:tcPr>
          <w:p w14:paraId="4B399905">
            <w:pPr>
              <w:pStyle w:val="13"/>
              <w:spacing w:before="191"/>
              <w:ind w:left="101" w:right="100"/>
              <w:jc w:val="center"/>
              <w:rPr>
                <w:rFonts w:ascii="Times New Roman"/>
                <w:sz w:val="21"/>
              </w:rPr>
            </w:pPr>
            <w:r>
              <w:rPr>
                <w:rFonts w:ascii="Times New Roman"/>
                <w:spacing w:val="-2"/>
                <w:sz w:val="21"/>
              </w:rPr>
              <w:t>5.2.5</w:t>
            </w:r>
          </w:p>
        </w:tc>
        <w:tc>
          <w:tcPr>
            <w:tcW w:w="5380" w:type="dxa"/>
            <w:tcBorders>
              <w:top w:val="single" w:color="000000" w:sz="4" w:space="0"/>
              <w:left w:val="single" w:color="000000" w:sz="4" w:space="0"/>
              <w:bottom w:val="single" w:color="000000" w:sz="4" w:space="0"/>
              <w:right w:val="single" w:color="000000" w:sz="4" w:space="0"/>
            </w:tcBorders>
          </w:tcPr>
          <w:p w14:paraId="4FC0E1ED">
            <w:pPr>
              <w:pStyle w:val="13"/>
              <w:spacing w:before="22"/>
              <w:ind w:left="102"/>
              <w:rPr>
                <w:sz w:val="21"/>
              </w:rPr>
            </w:pPr>
            <w:r>
              <w:rPr>
                <w:spacing w:val="-7"/>
                <w:sz w:val="21"/>
              </w:rPr>
              <w:t>所有给水排水管道、设备、设施设置明确、清晰的永久性</w:t>
            </w:r>
          </w:p>
          <w:p w14:paraId="7ACCF5FC">
            <w:pPr>
              <w:pStyle w:val="13"/>
              <w:spacing w:before="42"/>
              <w:ind w:left="102"/>
              <w:rPr>
                <w:sz w:val="21"/>
              </w:rPr>
            </w:pPr>
            <w:r>
              <w:rPr>
                <w:spacing w:val="-8"/>
                <w:sz w:val="21"/>
              </w:rPr>
              <w:t>标识</w:t>
            </w:r>
          </w:p>
        </w:tc>
        <w:tc>
          <w:tcPr>
            <w:tcW w:w="709" w:type="dxa"/>
            <w:tcBorders>
              <w:top w:val="single" w:color="000000" w:sz="4" w:space="0"/>
              <w:left w:val="single" w:color="000000" w:sz="4" w:space="0"/>
              <w:bottom w:val="single" w:color="000000" w:sz="4" w:space="0"/>
              <w:right w:val="single" w:color="000000" w:sz="4" w:space="0"/>
            </w:tcBorders>
          </w:tcPr>
          <w:p w14:paraId="15E9431B">
            <w:pPr>
              <w:pStyle w:val="13"/>
              <w:spacing w:before="178"/>
              <w:jc w:val="center"/>
              <w:rPr>
                <w:sz w:val="21"/>
              </w:rPr>
            </w:pPr>
            <w:r>
              <w:rPr>
                <w:w w:val="99"/>
                <w:sz w:val="21"/>
              </w:rPr>
              <w:t>8</w:t>
            </w:r>
          </w:p>
        </w:tc>
        <w:tc>
          <w:tcPr>
            <w:tcW w:w="709" w:type="dxa"/>
            <w:tcBorders>
              <w:top w:val="single" w:color="000000" w:sz="4" w:space="0"/>
              <w:left w:val="single" w:color="000000" w:sz="4" w:space="0"/>
              <w:bottom w:val="single" w:color="000000" w:sz="4" w:space="0"/>
              <w:right w:val="single" w:color="000000" w:sz="4" w:space="0"/>
            </w:tcBorders>
          </w:tcPr>
          <w:p w14:paraId="43208CB9">
            <w:pPr>
              <w:pStyle w:val="13"/>
              <w:spacing w:before="178"/>
              <w:ind w:left="297"/>
              <w:rPr>
                <w:sz w:val="21"/>
              </w:rPr>
            </w:pPr>
            <w:r>
              <w:rPr>
                <w:w w:val="99"/>
                <w:sz w:val="21"/>
              </w:rPr>
              <w:t>8</w:t>
            </w:r>
          </w:p>
        </w:tc>
        <w:tc>
          <w:tcPr>
            <w:tcW w:w="1082" w:type="dxa"/>
            <w:vMerge w:val="continue"/>
            <w:tcBorders>
              <w:top w:val="nil"/>
              <w:left w:val="single" w:color="000000" w:sz="4" w:space="0"/>
              <w:bottom w:val="nil"/>
              <w:right w:val="nil"/>
            </w:tcBorders>
          </w:tcPr>
          <w:p w14:paraId="37A5FC71">
            <w:pPr>
              <w:rPr>
                <w:sz w:val="2"/>
                <w:szCs w:val="2"/>
              </w:rPr>
            </w:pPr>
          </w:p>
        </w:tc>
      </w:tr>
      <w:tr w14:paraId="0ABC2F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exact"/>
        </w:trPr>
        <w:tc>
          <w:tcPr>
            <w:tcW w:w="817" w:type="dxa"/>
            <w:tcBorders>
              <w:top w:val="single" w:color="000000" w:sz="4" w:space="0"/>
              <w:left w:val="single" w:color="000000" w:sz="4" w:space="0"/>
              <w:bottom w:val="nil"/>
              <w:right w:val="single" w:color="000000" w:sz="4" w:space="0"/>
            </w:tcBorders>
            <w:shd w:val="clear" w:color="auto" w:fill="D7D7D7"/>
          </w:tcPr>
          <w:p w14:paraId="5A0A8E4D">
            <w:pPr>
              <w:pStyle w:val="13"/>
              <w:spacing w:before="21"/>
              <w:ind w:left="173" w:right="176"/>
              <w:jc w:val="center"/>
              <w:rPr>
                <w:b/>
                <w:sz w:val="21"/>
              </w:rPr>
            </w:pPr>
            <w:r>
              <w:rPr>
                <w:b/>
                <w:spacing w:val="-6"/>
                <w:sz w:val="21"/>
              </w:rPr>
              <w:t>声环</w:t>
            </w:r>
          </w:p>
        </w:tc>
        <w:tc>
          <w:tcPr>
            <w:tcW w:w="766" w:type="dxa"/>
            <w:vMerge w:val="restart"/>
            <w:tcBorders>
              <w:top w:val="single" w:color="000000" w:sz="4" w:space="0"/>
              <w:left w:val="single" w:color="000000" w:sz="4" w:space="0"/>
              <w:bottom w:val="single" w:color="000000" w:sz="4" w:space="0"/>
              <w:right w:val="single" w:color="000000" w:sz="4" w:space="0"/>
            </w:tcBorders>
          </w:tcPr>
          <w:p w14:paraId="20E07CC3">
            <w:pPr>
              <w:pStyle w:val="13"/>
              <w:spacing w:before="105"/>
              <w:ind w:left="168"/>
              <w:rPr>
                <w:rFonts w:ascii="Times New Roman"/>
                <w:sz w:val="21"/>
              </w:rPr>
            </w:pPr>
            <w:r>
              <w:rPr>
                <w:rFonts w:ascii="Times New Roman"/>
                <w:spacing w:val="-2"/>
                <w:sz w:val="21"/>
              </w:rPr>
              <w:t>5.2.6</w:t>
            </w:r>
          </w:p>
        </w:tc>
        <w:tc>
          <w:tcPr>
            <w:tcW w:w="5380" w:type="dxa"/>
            <w:vMerge w:val="restart"/>
            <w:tcBorders>
              <w:top w:val="single" w:color="000000" w:sz="4" w:space="0"/>
              <w:left w:val="single" w:color="000000" w:sz="4" w:space="0"/>
              <w:bottom w:val="single" w:color="000000" w:sz="4" w:space="0"/>
              <w:right w:val="single" w:color="000000" w:sz="4" w:space="0"/>
            </w:tcBorders>
          </w:tcPr>
          <w:p w14:paraId="6511972E">
            <w:pPr>
              <w:pStyle w:val="13"/>
              <w:spacing w:before="91"/>
              <w:ind w:left="102"/>
              <w:rPr>
                <w:sz w:val="21"/>
              </w:rPr>
            </w:pPr>
            <w:r>
              <w:rPr>
                <w:spacing w:val="-3"/>
                <w:sz w:val="21"/>
              </w:rPr>
              <w:t>采取措施优化主要功能房间的室内声环境</w:t>
            </w:r>
          </w:p>
        </w:tc>
        <w:tc>
          <w:tcPr>
            <w:tcW w:w="709" w:type="dxa"/>
            <w:vMerge w:val="restart"/>
            <w:tcBorders>
              <w:top w:val="single" w:color="000000" w:sz="4" w:space="0"/>
              <w:left w:val="single" w:color="000000" w:sz="4" w:space="0"/>
              <w:bottom w:val="single" w:color="000000" w:sz="4" w:space="0"/>
              <w:right w:val="single" w:color="000000" w:sz="4" w:space="0"/>
            </w:tcBorders>
          </w:tcPr>
          <w:p w14:paraId="592B6D53">
            <w:pPr>
              <w:pStyle w:val="13"/>
              <w:spacing w:before="91"/>
              <w:jc w:val="center"/>
              <w:rPr>
                <w:sz w:val="21"/>
              </w:rPr>
            </w:pPr>
            <w:r>
              <w:rPr>
                <w:w w:val="99"/>
                <w:sz w:val="21"/>
              </w:rPr>
              <w:t>8</w:t>
            </w:r>
          </w:p>
        </w:tc>
        <w:tc>
          <w:tcPr>
            <w:tcW w:w="709" w:type="dxa"/>
            <w:vMerge w:val="restart"/>
            <w:tcBorders>
              <w:top w:val="single" w:color="000000" w:sz="4" w:space="0"/>
              <w:left w:val="single" w:color="000000" w:sz="4" w:space="0"/>
              <w:bottom w:val="single" w:color="000000" w:sz="4" w:space="0"/>
              <w:right w:val="single" w:color="000000" w:sz="4" w:space="0"/>
            </w:tcBorders>
          </w:tcPr>
          <w:p w14:paraId="486646D6">
            <w:pPr>
              <w:pStyle w:val="13"/>
              <w:spacing w:before="91"/>
              <w:jc w:val="center"/>
              <w:rPr>
                <w:sz w:val="21"/>
              </w:rPr>
            </w:pPr>
            <w:r>
              <w:rPr>
                <w:w w:val="99"/>
                <w:sz w:val="21"/>
              </w:rPr>
              <w:t>4</w:t>
            </w:r>
          </w:p>
        </w:tc>
        <w:tc>
          <w:tcPr>
            <w:tcW w:w="1082" w:type="dxa"/>
            <w:vMerge w:val="continue"/>
            <w:tcBorders>
              <w:top w:val="nil"/>
              <w:left w:val="single" w:color="000000" w:sz="4" w:space="0"/>
              <w:bottom w:val="nil"/>
              <w:right w:val="nil"/>
            </w:tcBorders>
          </w:tcPr>
          <w:p w14:paraId="34775ED9">
            <w:pPr>
              <w:rPr>
                <w:sz w:val="2"/>
                <w:szCs w:val="2"/>
              </w:rPr>
            </w:pPr>
          </w:p>
        </w:tc>
      </w:tr>
      <w:tr w14:paraId="15793F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 w:hRule="exact"/>
        </w:trPr>
        <w:tc>
          <w:tcPr>
            <w:tcW w:w="817" w:type="dxa"/>
            <w:vMerge w:val="restart"/>
            <w:tcBorders>
              <w:top w:val="nil"/>
              <w:left w:val="single" w:color="000000" w:sz="4" w:space="0"/>
              <w:bottom w:val="nil"/>
              <w:right w:val="single" w:color="000000" w:sz="4" w:space="0"/>
            </w:tcBorders>
            <w:shd w:val="clear" w:color="auto" w:fill="D7D7D7"/>
          </w:tcPr>
          <w:p w14:paraId="387E3468">
            <w:pPr>
              <w:pStyle w:val="13"/>
              <w:spacing w:before="21"/>
              <w:ind w:left="190"/>
              <w:rPr>
                <w:b/>
                <w:sz w:val="21"/>
              </w:rPr>
            </w:pPr>
            <w:r>
              <w:rPr>
                <w:b/>
                <w:spacing w:val="-6"/>
                <w:sz w:val="21"/>
              </w:rPr>
              <w:t>境与</w:t>
            </w:r>
          </w:p>
        </w:tc>
        <w:tc>
          <w:tcPr>
            <w:tcW w:w="766" w:type="dxa"/>
            <w:vMerge w:val="continue"/>
            <w:tcBorders>
              <w:top w:val="nil"/>
              <w:left w:val="single" w:color="000000" w:sz="4" w:space="0"/>
              <w:bottom w:val="single" w:color="000000" w:sz="4" w:space="0"/>
              <w:right w:val="single" w:color="000000" w:sz="4" w:space="0"/>
            </w:tcBorders>
          </w:tcPr>
          <w:p w14:paraId="0564E2FC">
            <w:pPr>
              <w:rPr>
                <w:sz w:val="2"/>
                <w:szCs w:val="2"/>
              </w:rPr>
            </w:pPr>
          </w:p>
        </w:tc>
        <w:tc>
          <w:tcPr>
            <w:tcW w:w="5380" w:type="dxa"/>
            <w:vMerge w:val="continue"/>
            <w:tcBorders>
              <w:top w:val="nil"/>
              <w:left w:val="single" w:color="000000" w:sz="4" w:space="0"/>
              <w:bottom w:val="single" w:color="000000" w:sz="4" w:space="0"/>
              <w:right w:val="single" w:color="000000" w:sz="4" w:space="0"/>
            </w:tcBorders>
          </w:tcPr>
          <w:p w14:paraId="790B4EF7">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6F4EF996">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1E89B9D3">
            <w:pPr>
              <w:rPr>
                <w:sz w:val="2"/>
                <w:szCs w:val="2"/>
              </w:rPr>
            </w:pPr>
          </w:p>
        </w:tc>
        <w:tc>
          <w:tcPr>
            <w:tcW w:w="1082" w:type="dxa"/>
            <w:vMerge w:val="continue"/>
            <w:tcBorders>
              <w:top w:val="nil"/>
              <w:left w:val="single" w:color="000000" w:sz="4" w:space="0"/>
              <w:bottom w:val="nil"/>
              <w:right w:val="nil"/>
            </w:tcBorders>
          </w:tcPr>
          <w:p w14:paraId="7AEFFF3F">
            <w:pPr>
              <w:rPr>
                <w:sz w:val="2"/>
                <w:szCs w:val="2"/>
              </w:rPr>
            </w:pPr>
          </w:p>
        </w:tc>
      </w:tr>
      <w:tr w14:paraId="0E7EF6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8" w:hRule="exact"/>
        </w:trPr>
        <w:tc>
          <w:tcPr>
            <w:tcW w:w="817" w:type="dxa"/>
            <w:vMerge w:val="continue"/>
            <w:tcBorders>
              <w:top w:val="nil"/>
              <w:left w:val="single" w:color="000000" w:sz="4" w:space="0"/>
              <w:bottom w:val="nil"/>
              <w:right w:val="single" w:color="000000" w:sz="4" w:space="0"/>
            </w:tcBorders>
            <w:shd w:val="clear" w:color="auto" w:fill="D7D7D7"/>
          </w:tcPr>
          <w:p w14:paraId="4C8FE108">
            <w:pPr>
              <w:rPr>
                <w:sz w:val="2"/>
                <w:szCs w:val="2"/>
              </w:rPr>
            </w:pPr>
          </w:p>
        </w:tc>
        <w:tc>
          <w:tcPr>
            <w:tcW w:w="766" w:type="dxa"/>
            <w:vMerge w:val="restart"/>
            <w:tcBorders>
              <w:top w:val="single" w:color="000000" w:sz="4" w:space="0"/>
              <w:left w:val="single" w:color="000000" w:sz="4" w:space="0"/>
              <w:bottom w:val="single" w:color="000000" w:sz="4" w:space="0"/>
              <w:right w:val="single" w:color="000000" w:sz="4" w:space="0"/>
            </w:tcBorders>
          </w:tcPr>
          <w:p w14:paraId="05B4D881">
            <w:pPr>
              <w:pStyle w:val="13"/>
              <w:spacing w:before="35"/>
              <w:ind w:left="168"/>
              <w:rPr>
                <w:rFonts w:ascii="Times New Roman"/>
                <w:sz w:val="21"/>
              </w:rPr>
            </w:pPr>
            <w:r>
              <w:rPr>
                <w:rFonts w:ascii="Times New Roman"/>
                <w:spacing w:val="-2"/>
                <w:sz w:val="21"/>
              </w:rPr>
              <w:t>5.2.7</w:t>
            </w:r>
          </w:p>
        </w:tc>
        <w:tc>
          <w:tcPr>
            <w:tcW w:w="5380" w:type="dxa"/>
            <w:vMerge w:val="restart"/>
            <w:tcBorders>
              <w:top w:val="single" w:color="000000" w:sz="4" w:space="0"/>
              <w:left w:val="single" w:color="000000" w:sz="4" w:space="0"/>
              <w:bottom w:val="single" w:color="000000" w:sz="4" w:space="0"/>
              <w:right w:val="single" w:color="000000" w:sz="4" w:space="0"/>
            </w:tcBorders>
          </w:tcPr>
          <w:p w14:paraId="0C8EA2A2">
            <w:pPr>
              <w:pStyle w:val="13"/>
              <w:spacing w:before="21"/>
              <w:ind w:left="102"/>
              <w:rPr>
                <w:sz w:val="21"/>
              </w:rPr>
            </w:pPr>
            <w:r>
              <w:rPr>
                <w:spacing w:val="-3"/>
                <w:sz w:val="21"/>
              </w:rPr>
              <w:t>主要功能房间的隔声性能良好</w:t>
            </w:r>
          </w:p>
        </w:tc>
        <w:tc>
          <w:tcPr>
            <w:tcW w:w="709" w:type="dxa"/>
            <w:vMerge w:val="restart"/>
            <w:tcBorders>
              <w:top w:val="single" w:color="000000" w:sz="4" w:space="0"/>
              <w:left w:val="single" w:color="000000" w:sz="4" w:space="0"/>
              <w:bottom w:val="single" w:color="000000" w:sz="4" w:space="0"/>
              <w:right w:val="single" w:color="000000" w:sz="4" w:space="0"/>
            </w:tcBorders>
          </w:tcPr>
          <w:p w14:paraId="4C36D330">
            <w:pPr>
              <w:pStyle w:val="13"/>
              <w:spacing w:before="21"/>
              <w:ind w:left="229" w:right="229"/>
              <w:jc w:val="center"/>
              <w:rPr>
                <w:sz w:val="21"/>
              </w:rPr>
            </w:pPr>
            <w:r>
              <w:rPr>
                <w:spacing w:val="-5"/>
                <w:sz w:val="21"/>
              </w:rPr>
              <w:t>10</w:t>
            </w:r>
          </w:p>
        </w:tc>
        <w:tc>
          <w:tcPr>
            <w:tcW w:w="709" w:type="dxa"/>
            <w:vMerge w:val="restart"/>
            <w:tcBorders>
              <w:top w:val="single" w:color="000000" w:sz="4" w:space="0"/>
              <w:left w:val="single" w:color="000000" w:sz="4" w:space="0"/>
              <w:bottom w:val="single" w:color="000000" w:sz="4" w:space="0"/>
              <w:right w:val="single" w:color="000000" w:sz="4" w:space="0"/>
            </w:tcBorders>
          </w:tcPr>
          <w:p w14:paraId="660FF806">
            <w:pPr>
              <w:pStyle w:val="13"/>
              <w:spacing w:before="21"/>
              <w:jc w:val="center"/>
              <w:rPr>
                <w:sz w:val="21"/>
              </w:rPr>
            </w:pPr>
            <w:r>
              <w:rPr>
                <w:w w:val="99"/>
                <w:sz w:val="21"/>
              </w:rPr>
              <w:t>0</w:t>
            </w:r>
          </w:p>
        </w:tc>
        <w:tc>
          <w:tcPr>
            <w:tcW w:w="1082" w:type="dxa"/>
            <w:vMerge w:val="continue"/>
            <w:tcBorders>
              <w:top w:val="nil"/>
              <w:left w:val="single" w:color="000000" w:sz="4" w:space="0"/>
              <w:bottom w:val="nil"/>
              <w:right w:val="nil"/>
            </w:tcBorders>
          </w:tcPr>
          <w:p w14:paraId="46C6027A">
            <w:pPr>
              <w:rPr>
                <w:sz w:val="2"/>
                <w:szCs w:val="2"/>
              </w:rPr>
            </w:pPr>
          </w:p>
        </w:tc>
      </w:tr>
      <w:tr w14:paraId="765F1D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 w:hRule="exact"/>
        </w:trPr>
        <w:tc>
          <w:tcPr>
            <w:tcW w:w="817" w:type="dxa"/>
            <w:vMerge w:val="restart"/>
            <w:tcBorders>
              <w:top w:val="nil"/>
              <w:left w:val="single" w:color="000000" w:sz="4" w:space="0"/>
              <w:bottom w:val="nil"/>
              <w:right w:val="single" w:color="000000" w:sz="4" w:space="0"/>
            </w:tcBorders>
            <w:shd w:val="clear" w:color="auto" w:fill="D7D7D7"/>
          </w:tcPr>
          <w:p w14:paraId="76FDC493">
            <w:pPr>
              <w:pStyle w:val="13"/>
              <w:spacing w:before="21"/>
              <w:ind w:left="190"/>
              <w:rPr>
                <w:b/>
                <w:sz w:val="21"/>
              </w:rPr>
            </w:pPr>
            <w:r>
              <w:rPr>
                <w:b/>
                <w:spacing w:val="-6"/>
                <w:sz w:val="21"/>
              </w:rPr>
              <w:t>光环</w:t>
            </w:r>
          </w:p>
        </w:tc>
        <w:tc>
          <w:tcPr>
            <w:tcW w:w="766" w:type="dxa"/>
            <w:vMerge w:val="continue"/>
            <w:tcBorders>
              <w:top w:val="nil"/>
              <w:left w:val="single" w:color="000000" w:sz="4" w:space="0"/>
              <w:bottom w:val="single" w:color="000000" w:sz="4" w:space="0"/>
              <w:right w:val="single" w:color="000000" w:sz="4" w:space="0"/>
            </w:tcBorders>
          </w:tcPr>
          <w:p w14:paraId="2D181BB1">
            <w:pPr>
              <w:rPr>
                <w:sz w:val="2"/>
                <w:szCs w:val="2"/>
              </w:rPr>
            </w:pPr>
          </w:p>
        </w:tc>
        <w:tc>
          <w:tcPr>
            <w:tcW w:w="5380" w:type="dxa"/>
            <w:vMerge w:val="continue"/>
            <w:tcBorders>
              <w:top w:val="nil"/>
              <w:left w:val="single" w:color="000000" w:sz="4" w:space="0"/>
              <w:bottom w:val="single" w:color="000000" w:sz="4" w:space="0"/>
              <w:right w:val="single" w:color="000000" w:sz="4" w:space="0"/>
            </w:tcBorders>
          </w:tcPr>
          <w:p w14:paraId="0416843C">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4E6C48DE">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60E111FF">
            <w:pPr>
              <w:rPr>
                <w:sz w:val="2"/>
                <w:szCs w:val="2"/>
              </w:rPr>
            </w:pPr>
          </w:p>
        </w:tc>
        <w:tc>
          <w:tcPr>
            <w:tcW w:w="1082" w:type="dxa"/>
            <w:vMerge w:val="continue"/>
            <w:tcBorders>
              <w:top w:val="nil"/>
              <w:left w:val="single" w:color="000000" w:sz="4" w:space="0"/>
              <w:bottom w:val="nil"/>
              <w:right w:val="nil"/>
            </w:tcBorders>
          </w:tcPr>
          <w:p w14:paraId="3F595A05">
            <w:pPr>
              <w:rPr>
                <w:sz w:val="2"/>
                <w:szCs w:val="2"/>
              </w:rPr>
            </w:pPr>
          </w:p>
        </w:tc>
      </w:tr>
      <w:tr w14:paraId="1FE4C2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8" w:hRule="exact"/>
        </w:trPr>
        <w:tc>
          <w:tcPr>
            <w:tcW w:w="817" w:type="dxa"/>
            <w:vMerge w:val="continue"/>
            <w:tcBorders>
              <w:top w:val="nil"/>
              <w:left w:val="single" w:color="000000" w:sz="4" w:space="0"/>
              <w:bottom w:val="nil"/>
              <w:right w:val="single" w:color="000000" w:sz="4" w:space="0"/>
            </w:tcBorders>
            <w:shd w:val="clear" w:color="auto" w:fill="D7D7D7"/>
          </w:tcPr>
          <w:p w14:paraId="39A4EF99">
            <w:pPr>
              <w:rPr>
                <w:sz w:val="2"/>
                <w:szCs w:val="2"/>
              </w:rPr>
            </w:pPr>
          </w:p>
        </w:tc>
        <w:tc>
          <w:tcPr>
            <w:tcW w:w="766" w:type="dxa"/>
            <w:vMerge w:val="restart"/>
            <w:tcBorders>
              <w:top w:val="single" w:color="000000" w:sz="4" w:space="0"/>
              <w:left w:val="single" w:color="000000" w:sz="4" w:space="0"/>
              <w:bottom w:val="single" w:color="000000" w:sz="4" w:space="0"/>
              <w:right w:val="single" w:color="000000" w:sz="4" w:space="0"/>
            </w:tcBorders>
          </w:tcPr>
          <w:p w14:paraId="0BCE7084">
            <w:pPr>
              <w:pStyle w:val="13"/>
              <w:spacing w:before="111"/>
              <w:ind w:left="168"/>
              <w:rPr>
                <w:rFonts w:ascii="Times New Roman"/>
                <w:sz w:val="21"/>
              </w:rPr>
            </w:pPr>
            <w:r>
              <w:rPr>
                <w:rFonts w:ascii="Times New Roman"/>
                <w:spacing w:val="-2"/>
                <w:sz w:val="21"/>
              </w:rPr>
              <w:t>5.2.8</w:t>
            </w:r>
          </w:p>
        </w:tc>
        <w:tc>
          <w:tcPr>
            <w:tcW w:w="5380" w:type="dxa"/>
            <w:vMerge w:val="restart"/>
            <w:tcBorders>
              <w:top w:val="single" w:color="000000" w:sz="4" w:space="0"/>
              <w:left w:val="single" w:color="000000" w:sz="4" w:space="0"/>
              <w:bottom w:val="single" w:color="000000" w:sz="4" w:space="0"/>
              <w:right w:val="single" w:color="000000" w:sz="4" w:space="0"/>
            </w:tcBorders>
          </w:tcPr>
          <w:p w14:paraId="064D3A4C">
            <w:pPr>
              <w:pStyle w:val="13"/>
              <w:spacing w:before="97"/>
              <w:ind w:left="102"/>
              <w:rPr>
                <w:sz w:val="21"/>
              </w:rPr>
            </w:pPr>
            <w:r>
              <w:rPr>
                <w:spacing w:val="-4"/>
                <w:sz w:val="21"/>
              </w:rPr>
              <w:t>充分利用天然光</w:t>
            </w:r>
          </w:p>
        </w:tc>
        <w:tc>
          <w:tcPr>
            <w:tcW w:w="709" w:type="dxa"/>
            <w:vMerge w:val="restart"/>
            <w:tcBorders>
              <w:top w:val="single" w:color="000000" w:sz="4" w:space="0"/>
              <w:left w:val="single" w:color="000000" w:sz="4" w:space="0"/>
              <w:bottom w:val="single" w:color="000000" w:sz="4" w:space="0"/>
              <w:right w:val="single" w:color="000000" w:sz="4" w:space="0"/>
            </w:tcBorders>
          </w:tcPr>
          <w:p w14:paraId="33817001">
            <w:pPr>
              <w:pStyle w:val="13"/>
              <w:spacing w:before="97"/>
              <w:ind w:left="229" w:right="229"/>
              <w:jc w:val="center"/>
              <w:rPr>
                <w:sz w:val="21"/>
              </w:rPr>
            </w:pPr>
            <w:r>
              <w:rPr>
                <w:spacing w:val="-5"/>
                <w:sz w:val="21"/>
              </w:rPr>
              <w:t>12</w:t>
            </w:r>
          </w:p>
        </w:tc>
        <w:tc>
          <w:tcPr>
            <w:tcW w:w="709" w:type="dxa"/>
            <w:vMerge w:val="restart"/>
            <w:tcBorders>
              <w:top w:val="single" w:color="000000" w:sz="4" w:space="0"/>
              <w:left w:val="single" w:color="000000" w:sz="4" w:space="0"/>
              <w:bottom w:val="single" w:color="000000" w:sz="4" w:space="0"/>
              <w:right w:val="single" w:color="000000" w:sz="4" w:space="0"/>
            </w:tcBorders>
          </w:tcPr>
          <w:p w14:paraId="53C558CC">
            <w:pPr>
              <w:pStyle w:val="13"/>
              <w:spacing w:before="97"/>
              <w:jc w:val="center"/>
              <w:rPr>
                <w:sz w:val="21"/>
              </w:rPr>
            </w:pPr>
            <w:r>
              <w:rPr>
                <w:w w:val="99"/>
                <w:sz w:val="21"/>
              </w:rPr>
              <w:t>0</w:t>
            </w:r>
          </w:p>
        </w:tc>
        <w:tc>
          <w:tcPr>
            <w:tcW w:w="1082" w:type="dxa"/>
            <w:vMerge w:val="continue"/>
            <w:tcBorders>
              <w:top w:val="nil"/>
              <w:left w:val="single" w:color="000000" w:sz="4" w:space="0"/>
              <w:bottom w:val="nil"/>
              <w:right w:val="nil"/>
            </w:tcBorders>
          </w:tcPr>
          <w:p w14:paraId="2B9F4369">
            <w:pPr>
              <w:rPr>
                <w:sz w:val="2"/>
                <w:szCs w:val="2"/>
              </w:rPr>
            </w:pPr>
          </w:p>
        </w:tc>
      </w:tr>
      <w:tr w14:paraId="516A3E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exact"/>
        </w:trPr>
        <w:tc>
          <w:tcPr>
            <w:tcW w:w="817" w:type="dxa"/>
            <w:tcBorders>
              <w:top w:val="nil"/>
              <w:left w:val="single" w:color="000000" w:sz="4" w:space="0"/>
              <w:bottom w:val="single" w:color="000000" w:sz="4" w:space="0"/>
              <w:right w:val="single" w:color="000000" w:sz="4" w:space="0"/>
            </w:tcBorders>
            <w:shd w:val="clear" w:color="auto" w:fill="D7D7D7"/>
          </w:tcPr>
          <w:p w14:paraId="76EBF004">
            <w:pPr>
              <w:pStyle w:val="13"/>
              <w:spacing w:before="21"/>
              <w:jc w:val="center"/>
              <w:rPr>
                <w:b/>
                <w:sz w:val="21"/>
              </w:rPr>
            </w:pPr>
            <w:r>
              <w:rPr>
                <w:b/>
                <w:w w:val="99"/>
                <w:sz w:val="21"/>
              </w:rPr>
              <w:t>境</w:t>
            </w:r>
          </w:p>
        </w:tc>
        <w:tc>
          <w:tcPr>
            <w:tcW w:w="766" w:type="dxa"/>
            <w:vMerge w:val="continue"/>
            <w:tcBorders>
              <w:top w:val="nil"/>
              <w:left w:val="single" w:color="000000" w:sz="4" w:space="0"/>
              <w:bottom w:val="single" w:color="000000" w:sz="4" w:space="0"/>
              <w:right w:val="single" w:color="000000" w:sz="4" w:space="0"/>
            </w:tcBorders>
          </w:tcPr>
          <w:p w14:paraId="51AD6FA4">
            <w:pPr>
              <w:rPr>
                <w:sz w:val="2"/>
                <w:szCs w:val="2"/>
              </w:rPr>
            </w:pPr>
          </w:p>
        </w:tc>
        <w:tc>
          <w:tcPr>
            <w:tcW w:w="5380" w:type="dxa"/>
            <w:vMerge w:val="continue"/>
            <w:tcBorders>
              <w:top w:val="nil"/>
              <w:left w:val="single" w:color="000000" w:sz="4" w:space="0"/>
              <w:bottom w:val="single" w:color="000000" w:sz="4" w:space="0"/>
              <w:right w:val="single" w:color="000000" w:sz="4" w:space="0"/>
            </w:tcBorders>
          </w:tcPr>
          <w:p w14:paraId="3370C905">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39D57B6A">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0F993C50">
            <w:pPr>
              <w:rPr>
                <w:sz w:val="2"/>
                <w:szCs w:val="2"/>
              </w:rPr>
            </w:pPr>
          </w:p>
        </w:tc>
        <w:tc>
          <w:tcPr>
            <w:tcW w:w="1082" w:type="dxa"/>
            <w:vMerge w:val="continue"/>
            <w:tcBorders>
              <w:top w:val="nil"/>
              <w:left w:val="single" w:color="000000" w:sz="4" w:space="0"/>
              <w:bottom w:val="nil"/>
              <w:right w:val="nil"/>
            </w:tcBorders>
          </w:tcPr>
          <w:p w14:paraId="3E76A0C7">
            <w:pPr>
              <w:rPr>
                <w:sz w:val="2"/>
                <w:szCs w:val="2"/>
              </w:rPr>
            </w:pPr>
          </w:p>
        </w:tc>
      </w:tr>
      <w:tr w14:paraId="4EBC29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exact"/>
        </w:trPr>
        <w:tc>
          <w:tcPr>
            <w:tcW w:w="817" w:type="dxa"/>
            <w:tcBorders>
              <w:top w:val="single" w:color="000000" w:sz="4" w:space="0"/>
              <w:left w:val="single" w:color="000000" w:sz="4" w:space="0"/>
              <w:bottom w:val="nil"/>
              <w:right w:val="single" w:color="000000" w:sz="4" w:space="0"/>
            </w:tcBorders>
            <w:shd w:val="clear" w:color="auto" w:fill="D7D7D7"/>
          </w:tcPr>
          <w:p w14:paraId="6C27BD89">
            <w:pPr>
              <w:pStyle w:val="13"/>
              <w:spacing w:before="30" w:line="267" w:lineRule="exact"/>
              <w:ind w:left="173" w:right="176"/>
              <w:jc w:val="center"/>
              <w:rPr>
                <w:b/>
                <w:sz w:val="21"/>
              </w:rPr>
            </w:pPr>
            <w:r>
              <w:rPr>
                <w:b/>
                <w:spacing w:val="-6"/>
                <w:sz w:val="21"/>
              </w:rPr>
              <w:t>室内</w:t>
            </w:r>
          </w:p>
        </w:tc>
        <w:tc>
          <w:tcPr>
            <w:tcW w:w="766" w:type="dxa"/>
            <w:tcBorders>
              <w:top w:val="single" w:color="000000" w:sz="4" w:space="0"/>
              <w:left w:val="single" w:color="000000" w:sz="4" w:space="0"/>
              <w:bottom w:val="single" w:color="000000" w:sz="4" w:space="0"/>
              <w:right w:val="single" w:color="000000" w:sz="4" w:space="0"/>
            </w:tcBorders>
          </w:tcPr>
          <w:p w14:paraId="6A0939BA">
            <w:pPr>
              <w:pStyle w:val="13"/>
              <w:spacing w:before="35"/>
              <w:ind w:left="101" w:right="100"/>
              <w:jc w:val="center"/>
              <w:rPr>
                <w:rFonts w:ascii="Times New Roman"/>
                <w:sz w:val="21"/>
              </w:rPr>
            </w:pPr>
            <w:r>
              <w:rPr>
                <w:rFonts w:ascii="Times New Roman"/>
                <w:spacing w:val="-2"/>
                <w:sz w:val="21"/>
              </w:rPr>
              <w:t>5.2.9</w:t>
            </w:r>
          </w:p>
        </w:tc>
        <w:tc>
          <w:tcPr>
            <w:tcW w:w="5380" w:type="dxa"/>
            <w:tcBorders>
              <w:top w:val="single" w:color="000000" w:sz="4" w:space="0"/>
              <w:left w:val="single" w:color="000000" w:sz="4" w:space="0"/>
              <w:bottom w:val="single" w:color="000000" w:sz="4" w:space="0"/>
              <w:right w:val="single" w:color="000000" w:sz="4" w:space="0"/>
            </w:tcBorders>
          </w:tcPr>
          <w:p w14:paraId="3359D134">
            <w:pPr>
              <w:pStyle w:val="13"/>
              <w:spacing w:before="21"/>
              <w:ind w:left="102"/>
              <w:rPr>
                <w:sz w:val="21"/>
              </w:rPr>
            </w:pPr>
            <w:r>
              <w:rPr>
                <w:spacing w:val="-3"/>
                <w:sz w:val="21"/>
              </w:rPr>
              <w:t>具有良好的室内热湿环境</w:t>
            </w:r>
          </w:p>
        </w:tc>
        <w:tc>
          <w:tcPr>
            <w:tcW w:w="709" w:type="dxa"/>
            <w:tcBorders>
              <w:top w:val="single" w:color="000000" w:sz="4" w:space="0"/>
              <w:left w:val="single" w:color="000000" w:sz="4" w:space="0"/>
              <w:bottom w:val="single" w:color="000000" w:sz="4" w:space="0"/>
              <w:right w:val="single" w:color="000000" w:sz="4" w:space="0"/>
            </w:tcBorders>
          </w:tcPr>
          <w:p w14:paraId="2B296EA4">
            <w:pPr>
              <w:pStyle w:val="13"/>
              <w:spacing w:before="21"/>
              <w:jc w:val="center"/>
              <w:rPr>
                <w:sz w:val="21"/>
              </w:rPr>
            </w:pPr>
            <w:r>
              <w:rPr>
                <w:w w:val="99"/>
                <w:sz w:val="21"/>
              </w:rPr>
              <w:t>8</w:t>
            </w:r>
          </w:p>
        </w:tc>
        <w:tc>
          <w:tcPr>
            <w:tcW w:w="709" w:type="dxa"/>
            <w:tcBorders>
              <w:top w:val="single" w:color="000000" w:sz="4" w:space="0"/>
              <w:left w:val="single" w:color="000000" w:sz="4" w:space="0"/>
              <w:bottom w:val="single" w:color="000000" w:sz="4" w:space="0"/>
              <w:right w:val="single" w:color="000000" w:sz="4" w:space="0"/>
            </w:tcBorders>
          </w:tcPr>
          <w:p w14:paraId="2277FA23">
            <w:pPr>
              <w:pStyle w:val="13"/>
              <w:spacing w:before="21"/>
              <w:ind w:left="297"/>
              <w:rPr>
                <w:sz w:val="21"/>
              </w:rPr>
            </w:pPr>
            <w:r>
              <w:rPr>
                <w:w w:val="99"/>
                <w:sz w:val="21"/>
              </w:rPr>
              <w:t>0</w:t>
            </w:r>
          </w:p>
        </w:tc>
        <w:tc>
          <w:tcPr>
            <w:tcW w:w="1082" w:type="dxa"/>
            <w:vMerge w:val="continue"/>
            <w:tcBorders>
              <w:top w:val="nil"/>
              <w:left w:val="single" w:color="000000" w:sz="4" w:space="0"/>
              <w:bottom w:val="nil"/>
              <w:right w:val="nil"/>
            </w:tcBorders>
          </w:tcPr>
          <w:p w14:paraId="5CDBE4A9">
            <w:pPr>
              <w:rPr>
                <w:sz w:val="2"/>
                <w:szCs w:val="2"/>
              </w:rPr>
            </w:pPr>
          </w:p>
        </w:tc>
      </w:tr>
      <w:tr w14:paraId="58585B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exact"/>
        </w:trPr>
        <w:tc>
          <w:tcPr>
            <w:tcW w:w="817" w:type="dxa"/>
            <w:tcBorders>
              <w:top w:val="nil"/>
              <w:left w:val="single" w:color="000000" w:sz="4" w:space="0"/>
              <w:bottom w:val="nil"/>
              <w:right w:val="single" w:color="000000" w:sz="4" w:space="0"/>
            </w:tcBorders>
            <w:shd w:val="clear" w:color="auto" w:fill="D7D7D7"/>
          </w:tcPr>
          <w:p w14:paraId="75DC5CB9">
            <w:pPr>
              <w:pStyle w:val="13"/>
              <w:spacing w:before="24"/>
              <w:ind w:left="173" w:right="176"/>
              <w:jc w:val="center"/>
              <w:rPr>
                <w:b/>
                <w:sz w:val="21"/>
              </w:rPr>
            </w:pPr>
            <w:r>
              <w:rPr>
                <w:b/>
                <w:spacing w:val="-6"/>
                <w:sz w:val="21"/>
              </w:rPr>
              <w:t>热湿</w:t>
            </w:r>
          </w:p>
        </w:tc>
        <w:tc>
          <w:tcPr>
            <w:tcW w:w="766" w:type="dxa"/>
            <w:tcBorders>
              <w:top w:val="single" w:color="000000" w:sz="4" w:space="0"/>
              <w:left w:val="single" w:color="000000" w:sz="4" w:space="0"/>
              <w:bottom w:val="single" w:color="000000" w:sz="4" w:space="0"/>
              <w:right w:val="single" w:color="000000" w:sz="4" w:space="0"/>
            </w:tcBorders>
          </w:tcPr>
          <w:p w14:paraId="36E60842">
            <w:pPr>
              <w:pStyle w:val="13"/>
              <w:spacing w:before="36"/>
              <w:ind w:left="101" w:right="101"/>
              <w:jc w:val="center"/>
              <w:rPr>
                <w:rFonts w:ascii="Times New Roman"/>
                <w:sz w:val="21"/>
              </w:rPr>
            </w:pPr>
            <w:r>
              <w:rPr>
                <w:rFonts w:ascii="Times New Roman"/>
                <w:spacing w:val="-2"/>
                <w:sz w:val="21"/>
              </w:rPr>
              <w:t>5.2.10</w:t>
            </w:r>
          </w:p>
        </w:tc>
        <w:tc>
          <w:tcPr>
            <w:tcW w:w="5380" w:type="dxa"/>
            <w:tcBorders>
              <w:top w:val="single" w:color="000000" w:sz="4" w:space="0"/>
              <w:left w:val="single" w:color="000000" w:sz="4" w:space="0"/>
              <w:bottom w:val="single" w:color="000000" w:sz="4" w:space="0"/>
              <w:right w:val="single" w:color="000000" w:sz="4" w:space="0"/>
            </w:tcBorders>
          </w:tcPr>
          <w:p w14:paraId="26455B54">
            <w:pPr>
              <w:pStyle w:val="13"/>
              <w:spacing w:before="22"/>
              <w:ind w:left="102"/>
              <w:rPr>
                <w:sz w:val="21"/>
              </w:rPr>
            </w:pPr>
            <w:r>
              <w:rPr>
                <w:spacing w:val="-3"/>
                <w:sz w:val="21"/>
              </w:rPr>
              <w:t>优化建筑空间和平面布局，改善自然通风效果</w:t>
            </w:r>
          </w:p>
        </w:tc>
        <w:tc>
          <w:tcPr>
            <w:tcW w:w="709" w:type="dxa"/>
            <w:tcBorders>
              <w:top w:val="single" w:color="000000" w:sz="4" w:space="0"/>
              <w:left w:val="single" w:color="000000" w:sz="4" w:space="0"/>
              <w:bottom w:val="single" w:color="000000" w:sz="4" w:space="0"/>
              <w:right w:val="single" w:color="000000" w:sz="4" w:space="0"/>
            </w:tcBorders>
          </w:tcPr>
          <w:p w14:paraId="60DF9A24">
            <w:pPr>
              <w:pStyle w:val="13"/>
              <w:spacing w:before="22"/>
              <w:jc w:val="center"/>
              <w:rPr>
                <w:sz w:val="21"/>
              </w:rPr>
            </w:pPr>
            <w:r>
              <w:rPr>
                <w:w w:val="99"/>
                <w:sz w:val="21"/>
              </w:rPr>
              <w:t>8</w:t>
            </w:r>
          </w:p>
        </w:tc>
        <w:tc>
          <w:tcPr>
            <w:tcW w:w="709" w:type="dxa"/>
            <w:tcBorders>
              <w:top w:val="single" w:color="000000" w:sz="4" w:space="0"/>
              <w:left w:val="single" w:color="000000" w:sz="4" w:space="0"/>
              <w:bottom w:val="single" w:color="000000" w:sz="4" w:space="0"/>
              <w:right w:val="single" w:color="000000" w:sz="4" w:space="0"/>
            </w:tcBorders>
          </w:tcPr>
          <w:p w14:paraId="4C45E11C">
            <w:pPr>
              <w:pStyle w:val="13"/>
              <w:spacing w:before="22"/>
              <w:ind w:left="297"/>
              <w:rPr>
                <w:sz w:val="21"/>
              </w:rPr>
            </w:pPr>
            <w:r>
              <w:rPr>
                <w:w w:val="99"/>
                <w:sz w:val="21"/>
              </w:rPr>
              <w:t>0</w:t>
            </w:r>
          </w:p>
        </w:tc>
        <w:tc>
          <w:tcPr>
            <w:tcW w:w="1082" w:type="dxa"/>
            <w:vMerge w:val="continue"/>
            <w:tcBorders>
              <w:top w:val="nil"/>
              <w:left w:val="single" w:color="000000" w:sz="4" w:space="0"/>
              <w:bottom w:val="nil"/>
              <w:right w:val="nil"/>
            </w:tcBorders>
          </w:tcPr>
          <w:p w14:paraId="1ECE3EDB">
            <w:pPr>
              <w:rPr>
                <w:sz w:val="2"/>
                <w:szCs w:val="2"/>
              </w:rPr>
            </w:pPr>
          </w:p>
        </w:tc>
      </w:tr>
      <w:tr w14:paraId="0B198A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2" w:hRule="exact"/>
        </w:trPr>
        <w:tc>
          <w:tcPr>
            <w:tcW w:w="817" w:type="dxa"/>
            <w:tcBorders>
              <w:top w:val="nil"/>
              <w:left w:val="single" w:color="000000" w:sz="4" w:space="0"/>
              <w:bottom w:val="single" w:color="000000" w:sz="4" w:space="0"/>
              <w:right w:val="single" w:color="000000" w:sz="4" w:space="0"/>
            </w:tcBorders>
            <w:shd w:val="clear" w:color="auto" w:fill="D7D7D7"/>
          </w:tcPr>
          <w:p w14:paraId="43C7DF83">
            <w:pPr>
              <w:pStyle w:val="13"/>
              <w:spacing w:before="14"/>
              <w:ind w:left="173" w:right="176"/>
              <w:jc w:val="center"/>
              <w:rPr>
                <w:b/>
                <w:sz w:val="21"/>
              </w:rPr>
            </w:pPr>
            <w:r>
              <w:rPr>
                <w:b/>
                <w:spacing w:val="-6"/>
                <w:sz w:val="21"/>
              </w:rPr>
              <w:t>环境</w:t>
            </w:r>
          </w:p>
        </w:tc>
        <w:tc>
          <w:tcPr>
            <w:tcW w:w="766" w:type="dxa"/>
            <w:tcBorders>
              <w:top w:val="single" w:color="000000" w:sz="4" w:space="0"/>
              <w:left w:val="single" w:color="000000" w:sz="4" w:space="0"/>
              <w:bottom w:val="single" w:color="000000" w:sz="4" w:space="0"/>
              <w:right w:val="single" w:color="000000" w:sz="4" w:space="0"/>
            </w:tcBorders>
          </w:tcPr>
          <w:p w14:paraId="33DBBD47">
            <w:pPr>
              <w:pStyle w:val="13"/>
              <w:spacing w:before="35"/>
              <w:ind w:left="101" w:right="101"/>
              <w:jc w:val="center"/>
              <w:rPr>
                <w:rFonts w:ascii="Times New Roman"/>
                <w:sz w:val="21"/>
              </w:rPr>
            </w:pPr>
            <w:r>
              <w:rPr>
                <w:rFonts w:ascii="Times New Roman"/>
                <w:spacing w:val="-2"/>
                <w:sz w:val="21"/>
              </w:rPr>
              <w:t>5.2.11</w:t>
            </w:r>
          </w:p>
        </w:tc>
        <w:tc>
          <w:tcPr>
            <w:tcW w:w="5380" w:type="dxa"/>
            <w:tcBorders>
              <w:top w:val="single" w:color="000000" w:sz="4" w:space="0"/>
              <w:left w:val="single" w:color="000000" w:sz="4" w:space="0"/>
              <w:bottom w:val="single" w:color="000000" w:sz="4" w:space="0"/>
              <w:right w:val="single" w:color="000000" w:sz="4" w:space="0"/>
            </w:tcBorders>
          </w:tcPr>
          <w:p w14:paraId="0EDF900C">
            <w:pPr>
              <w:pStyle w:val="13"/>
              <w:spacing w:before="21"/>
              <w:ind w:left="102"/>
              <w:rPr>
                <w:sz w:val="21"/>
              </w:rPr>
            </w:pPr>
            <w:r>
              <w:rPr>
                <w:spacing w:val="-3"/>
                <w:sz w:val="21"/>
              </w:rPr>
              <w:t>设置可调节遮阳设施，改善室内热舒适</w:t>
            </w:r>
          </w:p>
        </w:tc>
        <w:tc>
          <w:tcPr>
            <w:tcW w:w="709" w:type="dxa"/>
            <w:tcBorders>
              <w:top w:val="single" w:color="000000" w:sz="4" w:space="0"/>
              <w:left w:val="single" w:color="000000" w:sz="4" w:space="0"/>
              <w:bottom w:val="single" w:color="000000" w:sz="4" w:space="0"/>
              <w:right w:val="single" w:color="000000" w:sz="4" w:space="0"/>
            </w:tcBorders>
          </w:tcPr>
          <w:p w14:paraId="23A06658">
            <w:pPr>
              <w:pStyle w:val="13"/>
              <w:spacing w:before="21"/>
              <w:jc w:val="center"/>
              <w:rPr>
                <w:sz w:val="21"/>
              </w:rPr>
            </w:pPr>
            <w:r>
              <w:rPr>
                <w:w w:val="99"/>
                <w:sz w:val="21"/>
              </w:rPr>
              <w:t>9</w:t>
            </w:r>
          </w:p>
        </w:tc>
        <w:tc>
          <w:tcPr>
            <w:tcW w:w="709" w:type="dxa"/>
            <w:tcBorders>
              <w:top w:val="single" w:color="000000" w:sz="4" w:space="0"/>
              <w:left w:val="single" w:color="000000" w:sz="4" w:space="0"/>
              <w:bottom w:val="single" w:color="000000" w:sz="4" w:space="0"/>
              <w:right w:val="single" w:color="000000" w:sz="4" w:space="0"/>
            </w:tcBorders>
          </w:tcPr>
          <w:p w14:paraId="04FA6096">
            <w:pPr>
              <w:pStyle w:val="13"/>
              <w:spacing w:before="21"/>
              <w:ind w:left="297"/>
              <w:rPr>
                <w:sz w:val="21"/>
              </w:rPr>
            </w:pPr>
            <w:r>
              <w:rPr>
                <w:w w:val="99"/>
                <w:sz w:val="21"/>
              </w:rPr>
              <w:t>0</w:t>
            </w:r>
          </w:p>
        </w:tc>
        <w:tc>
          <w:tcPr>
            <w:tcW w:w="1082" w:type="dxa"/>
            <w:vMerge w:val="continue"/>
            <w:tcBorders>
              <w:top w:val="nil"/>
              <w:left w:val="single" w:color="000000" w:sz="4" w:space="0"/>
              <w:bottom w:val="nil"/>
              <w:right w:val="nil"/>
            </w:tcBorders>
          </w:tcPr>
          <w:p w14:paraId="4A00DF08">
            <w:pPr>
              <w:rPr>
                <w:sz w:val="2"/>
                <w:szCs w:val="2"/>
              </w:rPr>
            </w:pPr>
          </w:p>
        </w:tc>
      </w:tr>
      <w:tr w14:paraId="40400E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exact"/>
        </w:trPr>
        <w:tc>
          <w:tcPr>
            <w:tcW w:w="6963" w:type="dxa"/>
            <w:gridSpan w:val="3"/>
            <w:tcBorders>
              <w:top w:val="single" w:color="000000" w:sz="4" w:space="0"/>
              <w:left w:val="single" w:color="000000" w:sz="4" w:space="0"/>
              <w:bottom w:val="single" w:color="000000" w:sz="4" w:space="0"/>
              <w:right w:val="single" w:color="000000" w:sz="4" w:space="0"/>
            </w:tcBorders>
            <w:shd w:val="clear" w:color="auto" w:fill="D7D7D7"/>
          </w:tcPr>
          <w:p w14:paraId="24BA6E43">
            <w:pPr>
              <w:pStyle w:val="13"/>
              <w:spacing w:before="167"/>
              <w:ind w:left="2309" w:right="2311"/>
              <w:jc w:val="center"/>
              <w:rPr>
                <w:sz w:val="21"/>
              </w:rPr>
            </w:pPr>
            <w:r>
              <w:rPr>
                <w:spacing w:val="-8"/>
                <w:sz w:val="21"/>
              </w:rPr>
              <w:t>合计</w:t>
            </w:r>
          </w:p>
        </w:tc>
        <w:tc>
          <w:tcPr>
            <w:tcW w:w="709" w:type="dxa"/>
            <w:tcBorders>
              <w:top w:val="single" w:color="000000" w:sz="4" w:space="0"/>
              <w:left w:val="single" w:color="000000" w:sz="4" w:space="0"/>
              <w:bottom w:val="single" w:color="000000" w:sz="4" w:space="0"/>
              <w:right w:val="single" w:color="000000" w:sz="4" w:space="0"/>
            </w:tcBorders>
          </w:tcPr>
          <w:p w14:paraId="2F6C2716">
            <w:pPr>
              <w:pStyle w:val="13"/>
              <w:spacing w:before="167"/>
              <w:ind w:right="188"/>
              <w:jc w:val="right"/>
              <w:rPr>
                <w:sz w:val="21"/>
              </w:rPr>
            </w:pPr>
            <w:r>
              <w:rPr>
                <w:spacing w:val="-5"/>
                <w:sz w:val="21"/>
              </w:rPr>
              <w:t>100</w:t>
            </w:r>
          </w:p>
        </w:tc>
        <w:tc>
          <w:tcPr>
            <w:tcW w:w="709" w:type="dxa"/>
            <w:tcBorders>
              <w:top w:val="single" w:color="000000" w:sz="4" w:space="0"/>
              <w:left w:val="single" w:color="000000" w:sz="4" w:space="0"/>
              <w:bottom w:val="single" w:color="000000" w:sz="4" w:space="0"/>
              <w:right w:val="single" w:color="000000" w:sz="4" w:space="0"/>
            </w:tcBorders>
          </w:tcPr>
          <w:p w14:paraId="31507995">
            <w:pPr>
              <w:pStyle w:val="13"/>
              <w:spacing w:before="167"/>
              <w:ind w:left="244"/>
              <w:rPr>
                <w:sz w:val="21"/>
              </w:rPr>
            </w:pPr>
            <w:r>
              <w:rPr>
                <w:spacing w:val="-5"/>
                <w:sz w:val="21"/>
              </w:rPr>
              <w:t>43</w:t>
            </w:r>
          </w:p>
        </w:tc>
        <w:tc>
          <w:tcPr>
            <w:tcW w:w="1082" w:type="dxa"/>
            <w:vMerge w:val="continue"/>
            <w:tcBorders>
              <w:top w:val="nil"/>
              <w:left w:val="single" w:color="000000" w:sz="4" w:space="0"/>
              <w:bottom w:val="nil"/>
              <w:right w:val="nil"/>
            </w:tcBorders>
          </w:tcPr>
          <w:p w14:paraId="236406CA">
            <w:pPr>
              <w:rPr>
                <w:sz w:val="2"/>
                <w:szCs w:val="2"/>
              </w:rPr>
            </w:pPr>
          </w:p>
        </w:tc>
      </w:tr>
    </w:tbl>
    <w:p w14:paraId="7ED1B577">
      <w:pPr>
        <w:spacing w:after="0"/>
        <w:rPr>
          <w:sz w:val="2"/>
          <w:szCs w:val="2"/>
        </w:rPr>
        <w:sectPr>
          <w:pgSz w:w="11910" w:h="16840"/>
          <w:pgMar w:top="1040" w:right="920" w:bottom="1180" w:left="1000" w:header="858" w:footer="993" w:gutter="0"/>
          <w:cols w:space="720" w:num="1"/>
        </w:sectPr>
      </w:pPr>
      <w:bookmarkStart w:id="213" w:name="_GoBack"/>
      <w:bookmarkEnd w:id="213"/>
    </w:p>
    <w:p w14:paraId="4C9285D1">
      <w:pPr>
        <w:pStyle w:val="3"/>
        <w:numPr>
          <w:ilvl w:val="1"/>
          <w:numId w:val="4"/>
        </w:numPr>
        <w:tabs>
          <w:tab w:val="left" w:pos="4832"/>
        </w:tabs>
        <w:spacing w:before="3" w:after="0" w:line="240" w:lineRule="auto"/>
        <w:ind w:left="4832" w:right="0" w:hanging="483"/>
        <w:jc w:val="left"/>
      </w:pPr>
      <w:r>
        <w:pict>
          <v:rect id="docshape106" o:spid="_x0000_s1232" o:spt="1" style="position:absolute;left:0pt;margin-left:61.5pt;margin-top:-0.7pt;height:0.7pt;width:472.3pt;mso-position-horizontal-relative:page;z-index:-251595776;mso-width-relative:page;mso-height-relative:page;" fillcolor="#000000" filled="t" stroked="f" coordsize="21600,21600">
            <v:path/>
            <v:fill on="t" focussize="0,0"/>
            <v:stroke on="f"/>
            <v:imagedata o:title=""/>
            <o:lock v:ext="edit"/>
          </v:rect>
        </w:pict>
      </w:r>
      <w:bookmarkStart w:id="44" w:name="5.1 控制项"/>
      <w:bookmarkEnd w:id="44"/>
      <w:bookmarkStart w:id="45" w:name="_bookmark10"/>
      <w:bookmarkEnd w:id="45"/>
      <w:r>
        <w:rPr>
          <w:spacing w:val="-5"/>
        </w:rPr>
        <w:t>控制项</w:t>
      </w:r>
    </w:p>
    <w:p w14:paraId="56B58195">
      <w:pPr>
        <w:pStyle w:val="12"/>
        <w:numPr>
          <w:ilvl w:val="2"/>
          <w:numId w:val="4"/>
        </w:numPr>
        <w:tabs>
          <w:tab w:val="left" w:pos="956"/>
        </w:tabs>
        <w:spacing w:before="185" w:after="0" w:line="290" w:lineRule="auto"/>
        <w:ind w:left="228" w:right="188" w:firstLine="0"/>
        <w:jc w:val="left"/>
        <w:rPr>
          <w:b/>
          <w:sz w:val="24"/>
        </w:rPr>
      </w:pPr>
      <w:bookmarkStart w:id="46" w:name="5.1.1 室内空气中的氨、甲醛、苯、总挥发性有机物、氡等污染物浓度应符合现行国"/>
      <w:bookmarkEnd w:id="46"/>
      <w:r>
        <w:rPr>
          <w:b/>
          <w:spacing w:val="-2"/>
          <w:sz w:val="24"/>
        </w:rPr>
        <w:t xml:space="preserve">室内空气中的氨、甲醛、苯、总挥发性有机物、氡等污染物浓度应符合现行国家标 </w:t>
      </w:r>
      <w:r>
        <w:rPr>
          <w:b/>
          <w:spacing w:val="-14"/>
          <w:sz w:val="24"/>
        </w:rPr>
        <w:t xml:space="preserve">准《室内空气质量标准》 </w:t>
      </w:r>
      <w:r>
        <w:rPr>
          <w:b/>
          <w:sz w:val="24"/>
        </w:rPr>
        <w:t>GB/T18883</w:t>
      </w:r>
      <w:r>
        <w:rPr>
          <w:b/>
          <w:spacing w:val="-11"/>
          <w:sz w:val="24"/>
        </w:rPr>
        <w:t xml:space="preserve"> 的有关规定。建筑室内和建筑主出入口处应禁止吸烟，</w:t>
      </w:r>
      <w:r>
        <w:rPr>
          <w:b/>
          <w:spacing w:val="-2"/>
          <w:sz w:val="24"/>
        </w:rPr>
        <w:t>并应在醒目位置设置禁烟标志。</w:t>
      </w:r>
    </w:p>
    <w:p w14:paraId="0B472497">
      <w:pPr>
        <w:spacing w:before="155"/>
        <w:ind w:left="228" w:right="0" w:firstLine="0"/>
        <w:jc w:val="left"/>
        <w:rPr>
          <w:b/>
          <w:sz w:val="24"/>
        </w:rPr>
      </w:pPr>
      <w:r>
        <w:rPr>
          <w:b/>
          <w:spacing w:val="-2"/>
          <w:sz w:val="24"/>
        </w:rPr>
        <w:t>1</w:t>
      </w:r>
      <w:r>
        <w:rPr>
          <w:b/>
          <w:spacing w:val="-14"/>
          <w:sz w:val="24"/>
        </w:rPr>
        <w:t>、 达标自评</w:t>
      </w:r>
    </w:p>
    <w:p w14:paraId="12AD63EA">
      <w:pPr>
        <w:pStyle w:val="4"/>
        <w:spacing w:before="4"/>
        <w:rPr>
          <w:b/>
          <w:sz w:val="17"/>
        </w:rPr>
      </w:pPr>
    </w:p>
    <w:p w14:paraId="27229B5D">
      <w:pPr>
        <w:pStyle w:val="4"/>
        <w:ind w:left="228"/>
      </w:pPr>
      <w:r>
        <w:rPr>
          <w:rFonts w:hint="eastAsia" w:ascii="MS UI Gothic" w:hAnsi="MS UI Gothic" w:eastAsia="MS UI Gothic"/>
          <w:spacing w:val="-2"/>
        </w:rPr>
        <w:t>☑</w:t>
      </w:r>
      <w:r>
        <w:rPr>
          <w:spacing w:val="-4"/>
        </w:rPr>
        <w:t>达标□不达标</w:t>
      </w:r>
    </w:p>
    <w:p w14:paraId="2ECC06F4">
      <w:pPr>
        <w:pStyle w:val="4"/>
        <w:rPr>
          <w:sz w:val="20"/>
        </w:rPr>
      </w:pPr>
    </w:p>
    <w:p w14:paraId="0BDFC7AF">
      <w:pPr>
        <w:pStyle w:val="4"/>
        <w:spacing w:before="11"/>
        <w:rPr>
          <w:sz w:val="24"/>
        </w:rPr>
      </w:pPr>
    </w:p>
    <w:p w14:paraId="7725E315">
      <w:pPr>
        <w:pStyle w:val="3"/>
        <w:ind w:left="228"/>
        <w:rPr>
          <w:rFonts w:hint="eastAsia" w:ascii="宋体" w:eastAsia="宋体"/>
        </w:rPr>
      </w:pPr>
      <w:r>
        <w:rPr>
          <w:rFonts w:hint="eastAsia" w:ascii="宋体" w:eastAsia="宋体"/>
          <w:spacing w:val="-2"/>
        </w:rPr>
        <w:t>2</w:t>
      </w:r>
      <w:r>
        <w:rPr>
          <w:rFonts w:hint="eastAsia" w:ascii="宋体" w:eastAsia="宋体"/>
          <w:spacing w:val="-4"/>
        </w:rPr>
        <w:t>、评价要点</w:t>
      </w:r>
    </w:p>
    <w:p w14:paraId="3AA7C02E">
      <w:pPr>
        <w:pStyle w:val="12"/>
        <w:numPr>
          <w:ilvl w:val="3"/>
          <w:numId w:val="4"/>
        </w:numPr>
        <w:tabs>
          <w:tab w:val="left" w:pos="649"/>
        </w:tabs>
        <w:spacing w:before="87" w:after="0" w:line="240" w:lineRule="auto"/>
        <w:ind w:left="648" w:right="0" w:hanging="209"/>
        <w:jc w:val="left"/>
        <w:rPr>
          <w:rFonts w:hint="eastAsia" w:ascii="宋体" w:hAnsi="宋体" w:eastAsia="宋体"/>
          <w:b/>
          <w:sz w:val="21"/>
        </w:rPr>
      </w:pPr>
      <w:r>
        <w:drawing>
          <wp:anchor distT="0" distB="0" distL="0" distR="0" simplePos="0" relativeHeight="251720704" behindDoc="1" locked="0" layoutInCell="1" allowOverlap="1">
            <wp:simplePos x="0" y="0"/>
            <wp:positionH relativeFrom="page">
              <wp:posOffset>1680845</wp:posOffset>
            </wp:positionH>
            <wp:positionV relativeFrom="paragraph">
              <wp:posOffset>43180</wp:posOffset>
            </wp:positionV>
            <wp:extent cx="4723130" cy="4754245"/>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rFonts w:hint="eastAsia" w:ascii="宋体" w:hAnsi="宋体" w:eastAsia="宋体"/>
          <w:b/>
          <w:spacing w:val="-4"/>
          <w:sz w:val="21"/>
        </w:rPr>
        <w:t>空气污染物浓度：</w:t>
      </w:r>
    </w:p>
    <w:p w14:paraId="6D89E60A">
      <w:pPr>
        <w:pStyle w:val="4"/>
        <w:spacing w:before="103" w:after="55"/>
        <w:ind w:left="228"/>
      </w:pPr>
      <w:r>
        <w:rPr>
          <w:spacing w:val="-3"/>
        </w:rPr>
        <w:t>主要功能房间污染物浓度检测结果：</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8"/>
        <w:gridCol w:w="1143"/>
        <w:gridCol w:w="1144"/>
        <w:gridCol w:w="1144"/>
        <w:gridCol w:w="1144"/>
        <w:gridCol w:w="1115"/>
        <w:gridCol w:w="1544"/>
      </w:tblGrid>
      <w:tr w14:paraId="3FC1B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1288" w:type="dxa"/>
            <w:vMerge w:val="restart"/>
          </w:tcPr>
          <w:p w14:paraId="3ACB9ACC">
            <w:pPr>
              <w:pStyle w:val="13"/>
              <w:rPr>
                <w:sz w:val="20"/>
              </w:rPr>
            </w:pPr>
          </w:p>
          <w:p w14:paraId="091CF244">
            <w:pPr>
              <w:pStyle w:val="13"/>
              <w:spacing w:before="2"/>
              <w:rPr>
                <w:sz w:val="28"/>
              </w:rPr>
            </w:pPr>
          </w:p>
          <w:p w14:paraId="250778BA">
            <w:pPr>
              <w:pStyle w:val="13"/>
              <w:ind w:left="221"/>
              <w:rPr>
                <w:b/>
                <w:sz w:val="21"/>
              </w:rPr>
            </w:pPr>
            <w:r>
              <w:rPr>
                <w:b/>
                <w:spacing w:val="-4"/>
                <w:sz w:val="21"/>
              </w:rPr>
              <w:t>房间类型</w:t>
            </w:r>
          </w:p>
        </w:tc>
        <w:tc>
          <w:tcPr>
            <w:tcW w:w="1143" w:type="dxa"/>
          </w:tcPr>
          <w:p w14:paraId="1D50938E">
            <w:pPr>
              <w:pStyle w:val="13"/>
              <w:spacing w:before="50"/>
              <w:ind w:left="5"/>
              <w:jc w:val="center"/>
              <w:rPr>
                <w:b/>
                <w:sz w:val="21"/>
              </w:rPr>
            </w:pPr>
            <w:r>
              <w:rPr>
                <w:b/>
                <w:w w:val="99"/>
                <w:sz w:val="21"/>
              </w:rPr>
              <w:t>氨</w:t>
            </w:r>
          </w:p>
          <w:p w14:paraId="64CAD311">
            <w:pPr>
              <w:pStyle w:val="13"/>
              <w:spacing w:before="120"/>
              <w:ind w:left="195" w:right="187"/>
              <w:jc w:val="center"/>
              <w:rPr>
                <w:rFonts w:ascii="Times New Roman"/>
                <w:b/>
                <w:sz w:val="21"/>
              </w:rPr>
            </w:pPr>
            <w:r>
              <w:rPr>
                <w:rFonts w:ascii="Times New Roman"/>
                <w:b/>
                <w:spacing w:val="-2"/>
                <w:sz w:val="21"/>
              </w:rPr>
              <w:t>(mg/m</w:t>
            </w:r>
            <w:r>
              <w:rPr>
                <w:rFonts w:ascii="Times New Roman"/>
                <w:b/>
                <w:spacing w:val="-2"/>
                <w:sz w:val="21"/>
                <w:vertAlign w:val="superscript"/>
              </w:rPr>
              <w:t>3</w:t>
            </w:r>
            <w:r>
              <w:rPr>
                <w:rFonts w:ascii="Times New Roman"/>
                <w:b/>
                <w:spacing w:val="-2"/>
                <w:sz w:val="21"/>
                <w:vertAlign w:val="baseline"/>
              </w:rPr>
              <w:t>)</w:t>
            </w:r>
          </w:p>
        </w:tc>
        <w:tc>
          <w:tcPr>
            <w:tcW w:w="1144" w:type="dxa"/>
          </w:tcPr>
          <w:p w14:paraId="3C3B2C3F">
            <w:pPr>
              <w:pStyle w:val="13"/>
              <w:spacing w:before="50"/>
              <w:ind w:left="195" w:right="187"/>
              <w:jc w:val="center"/>
              <w:rPr>
                <w:b/>
                <w:sz w:val="21"/>
              </w:rPr>
            </w:pPr>
            <w:r>
              <w:rPr>
                <w:b/>
                <w:spacing w:val="-6"/>
                <w:sz w:val="21"/>
              </w:rPr>
              <w:t>甲醛</w:t>
            </w:r>
          </w:p>
          <w:p w14:paraId="1158679D">
            <w:pPr>
              <w:pStyle w:val="13"/>
              <w:spacing w:before="120"/>
              <w:ind w:left="195" w:right="187"/>
              <w:jc w:val="center"/>
              <w:rPr>
                <w:rFonts w:ascii="Times New Roman"/>
                <w:b/>
                <w:sz w:val="21"/>
              </w:rPr>
            </w:pPr>
            <w:r>
              <w:rPr>
                <w:rFonts w:ascii="Times New Roman"/>
                <w:b/>
                <w:spacing w:val="-2"/>
                <w:sz w:val="21"/>
              </w:rPr>
              <w:t>(mg/m</w:t>
            </w:r>
            <w:r>
              <w:rPr>
                <w:rFonts w:ascii="Times New Roman"/>
                <w:b/>
                <w:spacing w:val="-2"/>
                <w:sz w:val="21"/>
                <w:vertAlign w:val="superscript"/>
              </w:rPr>
              <w:t>3</w:t>
            </w:r>
            <w:r>
              <w:rPr>
                <w:rFonts w:ascii="Times New Roman"/>
                <w:b/>
                <w:spacing w:val="-2"/>
                <w:sz w:val="21"/>
                <w:vertAlign w:val="baseline"/>
              </w:rPr>
              <w:t>)</w:t>
            </w:r>
          </w:p>
        </w:tc>
        <w:tc>
          <w:tcPr>
            <w:tcW w:w="1144" w:type="dxa"/>
          </w:tcPr>
          <w:p w14:paraId="02C297C0">
            <w:pPr>
              <w:pStyle w:val="13"/>
              <w:spacing w:before="50"/>
              <w:ind w:left="5"/>
              <w:jc w:val="center"/>
              <w:rPr>
                <w:b/>
                <w:sz w:val="21"/>
              </w:rPr>
            </w:pPr>
            <w:r>
              <w:rPr>
                <w:b/>
                <w:w w:val="99"/>
                <w:sz w:val="21"/>
              </w:rPr>
              <w:t>苯</w:t>
            </w:r>
          </w:p>
          <w:p w14:paraId="0DD20C3F">
            <w:pPr>
              <w:pStyle w:val="13"/>
              <w:spacing w:before="120"/>
              <w:ind w:left="195" w:right="188"/>
              <w:jc w:val="center"/>
              <w:rPr>
                <w:rFonts w:ascii="Times New Roman"/>
                <w:b/>
                <w:sz w:val="21"/>
              </w:rPr>
            </w:pPr>
            <w:r>
              <w:rPr>
                <w:rFonts w:ascii="Times New Roman"/>
                <w:b/>
                <w:spacing w:val="-2"/>
                <w:sz w:val="21"/>
              </w:rPr>
              <w:t>(mg/m</w:t>
            </w:r>
            <w:r>
              <w:rPr>
                <w:rFonts w:ascii="Times New Roman"/>
                <w:b/>
                <w:spacing w:val="-2"/>
                <w:sz w:val="21"/>
                <w:vertAlign w:val="superscript"/>
              </w:rPr>
              <w:t>3</w:t>
            </w:r>
            <w:r>
              <w:rPr>
                <w:rFonts w:ascii="Times New Roman"/>
                <w:b/>
                <w:spacing w:val="-2"/>
                <w:sz w:val="21"/>
                <w:vertAlign w:val="baseline"/>
              </w:rPr>
              <w:t>)</w:t>
            </w:r>
          </w:p>
        </w:tc>
        <w:tc>
          <w:tcPr>
            <w:tcW w:w="1144" w:type="dxa"/>
          </w:tcPr>
          <w:p w14:paraId="6630F489">
            <w:pPr>
              <w:pStyle w:val="13"/>
              <w:spacing w:before="64"/>
              <w:ind w:left="269"/>
              <w:rPr>
                <w:rFonts w:ascii="Times New Roman"/>
                <w:b/>
                <w:sz w:val="21"/>
              </w:rPr>
            </w:pPr>
            <w:r>
              <w:rPr>
                <w:rFonts w:ascii="Times New Roman"/>
                <w:b/>
                <w:spacing w:val="-4"/>
                <w:sz w:val="21"/>
              </w:rPr>
              <w:t>TVOC</w:t>
            </w:r>
          </w:p>
          <w:p w14:paraId="3A028D3A">
            <w:pPr>
              <w:pStyle w:val="13"/>
              <w:spacing w:before="133"/>
              <w:ind w:left="211"/>
              <w:rPr>
                <w:rFonts w:ascii="Times New Roman"/>
                <w:b/>
                <w:sz w:val="21"/>
              </w:rPr>
            </w:pPr>
            <w:r>
              <w:rPr>
                <w:rFonts w:ascii="Times New Roman"/>
                <w:b/>
                <w:spacing w:val="-2"/>
                <w:sz w:val="21"/>
              </w:rPr>
              <w:t>(mg/m</w:t>
            </w:r>
            <w:r>
              <w:rPr>
                <w:rFonts w:ascii="Times New Roman"/>
                <w:b/>
                <w:spacing w:val="-2"/>
                <w:sz w:val="21"/>
                <w:vertAlign w:val="superscript"/>
              </w:rPr>
              <w:t>3</w:t>
            </w:r>
            <w:r>
              <w:rPr>
                <w:rFonts w:ascii="Times New Roman"/>
                <w:b/>
                <w:spacing w:val="-2"/>
                <w:sz w:val="21"/>
                <w:vertAlign w:val="baseline"/>
              </w:rPr>
              <w:t>)</w:t>
            </w:r>
          </w:p>
        </w:tc>
        <w:tc>
          <w:tcPr>
            <w:tcW w:w="1115" w:type="dxa"/>
          </w:tcPr>
          <w:p w14:paraId="4DED43B4">
            <w:pPr>
              <w:pStyle w:val="13"/>
              <w:spacing w:before="50"/>
              <w:ind w:left="8"/>
              <w:jc w:val="center"/>
              <w:rPr>
                <w:b/>
                <w:sz w:val="21"/>
              </w:rPr>
            </w:pPr>
            <w:r>
              <w:rPr>
                <w:b/>
                <w:w w:val="99"/>
                <w:sz w:val="21"/>
              </w:rPr>
              <w:t>氡</w:t>
            </w:r>
          </w:p>
          <w:p w14:paraId="0F722115">
            <w:pPr>
              <w:pStyle w:val="13"/>
              <w:spacing w:before="120"/>
              <w:ind w:left="193" w:right="185"/>
              <w:jc w:val="center"/>
              <w:rPr>
                <w:rFonts w:ascii="Times New Roman"/>
                <w:b/>
                <w:sz w:val="21"/>
              </w:rPr>
            </w:pPr>
            <w:r>
              <w:rPr>
                <w:rFonts w:ascii="Times New Roman"/>
                <w:b/>
                <w:spacing w:val="-2"/>
                <w:sz w:val="21"/>
              </w:rPr>
              <w:t>(Bq/m</w:t>
            </w:r>
            <w:r>
              <w:rPr>
                <w:rFonts w:ascii="Times New Roman"/>
                <w:b/>
                <w:spacing w:val="-2"/>
                <w:sz w:val="21"/>
                <w:vertAlign w:val="superscript"/>
              </w:rPr>
              <w:t>3</w:t>
            </w:r>
            <w:r>
              <w:rPr>
                <w:rFonts w:ascii="Times New Roman"/>
                <w:b/>
                <w:spacing w:val="-2"/>
                <w:sz w:val="21"/>
                <w:vertAlign w:val="baseline"/>
              </w:rPr>
              <w:t>)</w:t>
            </w:r>
          </w:p>
        </w:tc>
        <w:tc>
          <w:tcPr>
            <w:tcW w:w="1544" w:type="dxa"/>
            <w:vMerge w:val="restart"/>
          </w:tcPr>
          <w:p w14:paraId="67614741">
            <w:pPr>
              <w:pStyle w:val="13"/>
              <w:rPr>
                <w:sz w:val="20"/>
              </w:rPr>
            </w:pPr>
          </w:p>
          <w:p w14:paraId="1853A897">
            <w:pPr>
              <w:pStyle w:val="13"/>
              <w:spacing w:before="173" w:line="333" w:lineRule="auto"/>
              <w:ind w:left="350" w:right="236" w:hanging="106"/>
              <w:rPr>
                <w:b/>
                <w:sz w:val="21"/>
              </w:rPr>
            </w:pPr>
            <w:r>
              <w:rPr>
                <w:b/>
                <w:spacing w:val="-4"/>
                <w:sz w:val="21"/>
              </w:rPr>
              <w:t>污染物浓度是否超标</w:t>
            </w:r>
          </w:p>
        </w:tc>
      </w:tr>
      <w:tr w14:paraId="099D6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288" w:type="dxa"/>
            <w:vMerge w:val="continue"/>
            <w:tcBorders>
              <w:top w:val="nil"/>
            </w:tcBorders>
          </w:tcPr>
          <w:p w14:paraId="31ED23EA">
            <w:pPr>
              <w:rPr>
                <w:sz w:val="2"/>
                <w:szCs w:val="2"/>
              </w:rPr>
            </w:pPr>
          </w:p>
        </w:tc>
        <w:tc>
          <w:tcPr>
            <w:tcW w:w="1143" w:type="dxa"/>
          </w:tcPr>
          <w:p w14:paraId="1D8A2C91">
            <w:pPr>
              <w:pStyle w:val="13"/>
              <w:spacing w:before="50"/>
              <w:ind w:left="253"/>
              <w:rPr>
                <w:b/>
                <w:sz w:val="21"/>
              </w:rPr>
            </w:pPr>
            <w:r>
              <w:rPr>
                <w:b/>
                <w:spacing w:val="-5"/>
                <w:sz w:val="21"/>
              </w:rPr>
              <w:t>标准值</w:t>
            </w:r>
          </w:p>
          <w:p w14:paraId="3F51B801">
            <w:pPr>
              <w:pStyle w:val="13"/>
              <w:spacing w:before="105"/>
              <w:ind w:left="282"/>
              <w:rPr>
                <w:rFonts w:ascii="Times New Roman" w:hAnsi="Times New Roman"/>
                <w:b/>
                <w:sz w:val="21"/>
              </w:rPr>
            </w:pPr>
            <w:r>
              <w:rPr>
                <w:b/>
                <w:spacing w:val="-2"/>
                <w:sz w:val="21"/>
              </w:rPr>
              <w:t>≤</w:t>
            </w:r>
            <w:r>
              <w:rPr>
                <w:rFonts w:ascii="Times New Roman" w:hAnsi="Times New Roman"/>
                <w:b/>
                <w:spacing w:val="-2"/>
                <w:sz w:val="21"/>
              </w:rPr>
              <w:t>0.20</w:t>
            </w:r>
          </w:p>
        </w:tc>
        <w:tc>
          <w:tcPr>
            <w:tcW w:w="1144" w:type="dxa"/>
          </w:tcPr>
          <w:p w14:paraId="240E82FC">
            <w:pPr>
              <w:pStyle w:val="13"/>
              <w:spacing w:before="50"/>
              <w:ind w:left="255"/>
              <w:rPr>
                <w:b/>
                <w:sz w:val="21"/>
              </w:rPr>
            </w:pPr>
            <w:r>
              <w:rPr>
                <w:b/>
                <w:spacing w:val="-5"/>
                <w:sz w:val="21"/>
              </w:rPr>
              <w:t>标准值</w:t>
            </w:r>
          </w:p>
          <w:p w14:paraId="6566E89C">
            <w:pPr>
              <w:pStyle w:val="13"/>
              <w:spacing w:before="105"/>
              <w:ind w:left="281"/>
              <w:rPr>
                <w:rFonts w:ascii="Times New Roman" w:hAnsi="Times New Roman"/>
                <w:b/>
                <w:sz w:val="21"/>
              </w:rPr>
            </w:pPr>
            <w:r>
              <w:rPr>
                <w:b/>
                <w:spacing w:val="-2"/>
                <w:sz w:val="21"/>
              </w:rPr>
              <w:t>≤</w:t>
            </w:r>
            <w:r>
              <w:rPr>
                <w:rFonts w:ascii="Times New Roman" w:hAnsi="Times New Roman"/>
                <w:b/>
                <w:spacing w:val="-2"/>
                <w:sz w:val="21"/>
              </w:rPr>
              <w:t>0.10</w:t>
            </w:r>
          </w:p>
        </w:tc>
        <w:tc>
          <w:tcPr>
            <w:tcW w:w="1144" w:type="dxa"/>
          </w:tcPr>
          <w:p w14:paraId="66810FBC">
            <w:pPr>
              <w:pStyle w:val="13"/>
              <w:spacing w:before="50"/>
              <w:ind w:left="256"/>
              <w:rPr>
                <w:b/>
                <w:sz w:val="21"/>
              </w:rPr>
            </w:pPr>
            <w:r>
              <w:rPr>
                <w:b/>
                <w:spacing w:val="-5"/>
                <w:sz w:val="21"/>
              </w:rPr>
              <w:t>标准值</w:t>
            </w:r>
          </w:p>
          <w:p w14:paraId="4FBF7F56">
            <w:pPr>
              <w:pStyle w:val="13"/>
              <w:spacing w:before="105"/>
              <w:ind w:left="287"/>
              <w:rPr>
                <w:rFonts w:ascii="Times New Roman" w:hAnsi="Times New Roman"/>
                <w:b/>
                <w:sz w:val="21"/>
              </w:rPr>
            </w:pPr>
            <w:r>
              <w:rPr>
                <w:b/>
                <w:spacing w:val="-2"/>
                <w:sz w:val="21"/>
              </w:rPr>
              <w:t>≤</w:t>
            </w:r>
            <w:r>
              <w:rPr>
                <w:rFonts w:ascii="Times New Roman" w:hAnsi="Times New Roman"/>
                <w:b/>
                <w:spacing w:val="-2"/>
                <w:sz w:val="21"/>
              </w:rPr>
              <w:t>0.11</w:t>
            </w:r>
          </w:p>
        </w:tc>
        <w:tc>
          <w:tcPr>
            <w:tcW w:w="1144" w:type="dxa"/>
          </w:tcPr>
          <w:p w14:paraId="362BD653">
            <w:pPr>
              <w:pStyle w:val="13"/>
              <w:spacing w:before="50"/>
              <w:ind w:left="254"/>
              <w:rPr>
                <w:b/>
                <w:sz w:val="21"/>
              </w:rPr>
            </w:pPr>
            <w:r>
              <w:rPr>
                <w:b/>
                <w:spacing w:val="-5"/>
                <w:sz w:val="21"/>
              </w:rPr>
              <w:t>标准值</w:t>
            </w:r>
          </w:p>
          <w:p w14:paraId="17088114">
            <w:pPr>
              <w:pStyle w:val="13"/>
              <w:spacing w:before="105"/>
              <w:ind w:left="283"/>
              <w:rPr>
                <w:rFonts w:ascii="Times New Roman" w:hAnsi="Times New Roman"/>
                <w:b/>
                <w:sz w:val="21"/>
              </w:rPr>
            </w:pPr>
            <w:r>
              <w:rPr>
                <w:b/>
                <w:spacing w:val="-2"/>
                <w:sz w:val="21"/>
              </w:rPr>
              <w:t>≤</w:t>
            </w:r>
            <w:r>
              <w:rPr>
                <w:rFonts w:ascii="Times New Roman" w:hAnsi="Times New Roman"/>
                <w:b/>
                <w:spacing w:val="-2"/>
                <w:sz w:val="21"/>
              </w:rPr>
              <w:t>0.60</w:t>
            </w:r>
          </w:p>
        </w:tc>
        <w:tc>
          <w:tcPr>
            <w:tcW w:w="1115" w:type="dxa"/>
          </w:tcPr>
          <w:p w14:paraId="595678EE">
            <w:pPr>
              <w:pStyle w:val="13"/>
              <w:spacing w:before="50"/>
              <w:ind w:left="241"/>
              <w:rPr>
                <w:b/>
                <w:sz w:val="21"/>
              </w:rPr>
            </w:pPr>
            <w:r>
              <w:rPr>
                <w:b/>
                <w:spacing w:val="-5"/>
                <w:sz w:val="21"/>
              </w:rPr>
              <w:t>标准值</w:t>
            </w:r>
          </w:p>
          <w:p w14:paraId="46CE6169">
            <w:pPr>
              <w:pStyle w:val="13"/>
              <w:spacing w:before="105"/>
              <w:ind w:left="293"/>
              <w:rPr>
                <w:rFonts w:ascii="Times New Roman" w:hAnsi="Times New Roman"/>
                <w:b/>
                <w:sz w:val="21"/>
              </w:rPr>
            </w:pPr>
            <w:r>
              <w:rPr>
                <w:b/>
                <w:spacing w:val="-4"/>
                <w:sz w:val="21"/>
              </w:rPr>
              <w:t>≤</w:t>
            </w:r>
            <w:r>
              <w:rPr>
                <w:rFonts w:ascii="Times New Roman" w:hAnsi="Times New Roman"/>
                <w:b/>
                <w:spacing w:val="-4"/>
                <w:sz w:val="21"/>
              </w:rPr>
              <w:t>400</w:t>
            </w:r>
          </w:p>
        </w:tc>
        <w:tc>
          <w:tcPr>
            <w:tcW w:w="1544" w:type="dxa"/>
            <w:vMerge w:val="continue"/>
            <w:tcBorders>
              <w:top w:val="nil"/>
            </w:tcBorders>
          </w:tcPr>
          <w:p w14:paraId="2D6A4861">
            <w:pPr>
              <w:rPr>
                <w:sz w:val="2"/>
                <w:szCs w:val="2"/>
              </w:rPr>
            </w:pPr>
          </w:p>
        </w:tc>
      </w:tr>
      <w:tr w14:paraId="2A2F4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88" w:type="dxa"/>
          </w:tcPr>
          <w:p w14:paraId="0166038E">
            <w:pPr>
              <w:pStyle w:val="13"/>
              <w:spacing w:before="61"/>
              <w:ind w:left="419" w:right="414"/>
              <w:jc w:val="center"/>
              <w:rPr>
                <w:sz w:val="21"/>
              </w:rPr>
            </w:pPr>
            <w:r>
              <w:rPr>
                <w:spacing w:val="-8"/>
                <w:sz w:val="21"/>
              </w:rPr>
              <w:t>教室</w:t>
            </w:r>
          </w:p>
        </w:tc>
        <w:tc>
          <w:tcPr>
            <w:tcW w:w="1143" w:type="dxa"/>
          </w:tcPr>
          <w:p w14:paraId="0DDB7353">
            <w:pPr>
              <w:pStyle w:val="13"/>
              <w:rPr>
                <w:rFonts w:ascii="Times New Roman"/>
                <w:sz w:val="22"/>
              </w:rPr>
            </w:pPr>
          </w:p>
        </w:tc>
        <w:tc>
          <w:tcPr>
            <w:tcW w:w="1144" w:type="dxa"/>
          </w:tcPr>
          <w:p w14:paraId="5D98419C">
            <w:pPr>
              <w:pStyle w:val="13"/>
              <w:spacing w:before="75"/>
              <w:ind w:left="334"/>
              <w:rPr>
                <w:rFonts w:ascii="Times New Roman"/>
                <w:sz w:val="21"/>
              </w:rPr>
            </w:pPr>
            <w:r>
              <w:rPr>
                <w:rFonts w:ascii="Times New Roman"/>
                <w:spacing w:val="-2"/>
                <w:sz w:val="21"/>
              </w:rPr>
              <w:t>0.023</w:t>
            </w:r>
          </w:p>
        </w:tc>
        <w:tc>
          <w:tcPr>
            <w:tcW w:w="1144" w:type="dxa"/>
          </w:tcPr>
          <w:p w14:paraId="13B84941">
            <w:pPr>
              <w:pStyle w:val="13"/>
              <w:spacing w:before="75"/>
              <w:ind w:left="335"/>
              <w:rPr>
                <w:rFonts w:ascii="Times New Roman"/>
                <w:sz w:val="21"/>
              </w:rPr>
            </w:pPr>
            <w:r>
              <w:rPr>
                <w:rFonts w:ascii="Times New Roman"/>
                <w:spacing w:val="-2"/>
                <w:sz w:val="21"/>
              </w:rPr>
              <w:t>0.001</w:t>
            </w:r>
          </w:p>
        </w:tc>
        <w:tc>
          <w:tcPr>
            <w:tcW w:w="1144" w:type="dxa"/>
          </w:tcPr>
          <w:p w14:paraId="5255B7EE">
            <w:pPr>
              <w:pStyle w:val="13"/>
              <w:spacing w:before="75"/>
              <w:ind w:left="338"/>
              <w:rPr>
                <w:rFonts w:ascii="Times New Roman"/>
                <w:sz w:val="21"/>
              </w:rPr>
            </w:pPr>
            <w:r>
              <w:rPr>
                <w:rFonts w:ascii="Times New Roman"/>
                <w:spacing w:val="-2"/>
                <w:sz w:val="21"/>
              </w:rPr>
              <w:t>0.117</w:t>
            </w:r>
          </w:p>
        </w:tc>
        <w:tc>
          <w:tcPr>
            <w:tcW w:w="1115" w:type="dxa"/>
          </w:tcPr>
          <w:p w14:paraId="1D20CC37">
            <w:pPr>
              <w:pStyle w:val="13"/>
              <w:rPr>
                <w:rFonts w:ascii="Times New Roman"/>
                <w:sz w:val="22"/>
              </w:rPr>
            </w:pPr>
          </w:p>
        </w:tc>
        <w:tc>
          <w:tcPr>
            <w:tcW w:w="1544" w:type="dxa"/>
          </w:tcPr>
          <w:p w14:paraId="76C37A6A">
            <w:pPr>
              <w:pStyle w:val="13"/>
              <w:rPr>
                <w:rFonts w:ascii="Times New Roman"/>
                <w:sz w:val="22"/>
              </w:rPr>
            </w:pPr>
          </w:p>
        </w:tc>
      </w:tr>
      <w:tr w14:paraId="7608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88" w:type="dxa"/>
          </w:tcPr>
          <w:p w14:paraId="2A72D8A4">
            <w:pPr>
              <w:pStyle w:val="13"/>
              <w:rPr>
                <w:rFonts w:ascii="Times New Roman"/>
                <w:sz w:val="22"/>
              </w:rPr>
            </w:pPr>
          </w:p>
        </w:tc>
        <w:tc>
          <w:tcPr>
            <w:tcW w:w="1143" w:type="dxa"/>
          </w:tcPr>
          <w:p w14:paraId="5F81DDA5">
            <w:pPr>
              <w:pStyle w:val="13"/>
              <w:rPr>
                <w:rFonts w:ascii="Times New Roman"/>
                <w:sz w:val="22"/>
              </w:rPr>
            </w:pPr>
          </w:p>
        </w:tc>
        <w:tc>
          <w:tcPr>
            <w:tcW w:w="1144" w:type="dxa"/>
          </w:tcPr>
          <w:p w14:paraId="22D0069E">
            <w:pPr>
              <w:pStyle w:val="13"/>
              <w:rPr>
                <w:rFonts w:ascii="Times New Roman"/>
                <w:sz w:val="22"/>
              </w:rPr>
            </w:pPr>
          </w:p>
        </w:tc>
        <w:tc>
          <w:tcPr>
            <w:tcW w:w="1144" w:type="dxa"/>
          </w:tcPr>
          <w:p w14:paraId="7C0F4125">
            <w:pPr>
              <w:pStyle w:val="13"/>
              <w:rPr>
                <w:rFonts w:ascii="Times New Roman"/>
                <w:sz w:val="22"/>
              </w:rPr>
            </w:pPr>
          </w:p>
        </w:tc>
        <w:tc>
          <w:tcPr>
            <w:tcW w:w="1144" w:type="dxa"/>
          </w:tcPr>
          <w:p w14:paraId="257066FA">
            <w:pPr>
              <w:pStyle w:val="13"/>
              <w:rPr>
                <w:rFonts w:ascii="Times New Roman"/>
                <w:sz w:val="22"/>
              </w:rPr>
            </w:pPr>
          </w:p>
        </w:tc>
        <w:tc>
          <w:tcPr>
            <w:tcW w:w="1115" w:type="dxa"/>
          </w:tcPr>
          <w:p w14:paraId="78DED913">
            <w:pPr>
              <w:pStyle w:val="13"/>
              <w:rPr>
                <w:rFonts w:ascii="Times New Roman"/>
                <w:sz w:val="22"/>
              </w:rPr>
            </w:pPr>
          </w:p>
        </w:tc>
        <w:tc>
          <w:tcPr>
            <w:tcW w:w="1544" w:type="dxa"/>
          </w:tcPr>
          <w:p w14:paraId="01F7371A">
            <w:pPr>
              <w:pStyle w:val="13"/>
              <w:rPr>
                <w:rFonts w:ascii="Times New Roman"/>
                <w:sz w:val="22"/>
              </w:rPr>
            </w:pPr>
          </w:p>
        </w:tc>
      </w:tr>
      <w:tr w14:paraId="4CFC2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88" w:type="dxa"/>
          </w:tcPr>
          <w:p w14:paraId="56522172">
            <w:pPr>
              <w:pStyle w:val="13"/>
              <w:rPr>
                <w:rFonts w:ascii="Times New Roman"/>
                <w:sz w:val="22"/>
              </w:rPr>
            </w:pPr>
          </w:p>
        </w:tc>
        <w:tc>
          <w:tcPr>
            <w:tcW w:w="1143" w:type="dxa"/>
          </w:tcPr>
          <w:p w14:paraId="350228CD">
            <w:pPr>
              <w:pStyle w:val="13"/>
              <w:rPr>
                <w:rFonts w:ascii="Times New Roman"/>
                <w:sz w:val="22"/>
              </w:rPr>
            </w:pPr>
          </w:p>
        </w:tc>
        <w:tc>
          <w:tcPr>
            <w:tcW w:w="1144" w:type="dxa"/>
          </w:tcPr>
          <w:p w14:paraId="71B9C63C">
            <w:pPr>
              <w:pStyle w:val="13"/>
              <w:rPr>
                <w:rFonts w:ascii="Times New Roman"/>
                <w:sz w:val="22"/>
              </w:rPr>
            </w:pPr>
          </w:p>
        </w:tc>
        <w:tc>
          <w:tcPr>
            <w:tcW w:w="1144" w:type="dxa"/>
          </w:tcPr>
          <w:p w14:paraId="6AC2C918">
            <w:pPr>
              <w:pStyle w:val="13"/>
              <w:rPr>
                <w:rFonts w:ascii="Times New Roman"/>
                <w:sz w:val="22"/>
              </w:rPr>
            </w:pPr>
          </w:p>
        </w:tc>
        <w:tc>
          <w:tcPr>
            <w:tcW w:w="1144" w:type="dxa"/>
          </w:tcPr>
          <w:p w14:paraId="4ADB52F0">
            <w:pPr>
              <w:pStyle w:val="13"/>
              <w:rPr>
                <w:rFonts w:ascii="Times New Roman"/>
                <w:sz w:val="22"/>
              </w:rPr>
            </w:pPr>
          </w:p>
        </w:tc>
        <w:tc>
          <w:tcPr>
            <w:tcW w:w="1115" w:type="dxa"/>
          </w:tcPr>
          <w:p w14:paraId="47E3314E">
            <w:pPr>
              <w:pStyle w:val="13"/>
              <w:rPr>
                <w:rFonts w:ascii="Times New Roman"/>
                <w:sz w:val="22"/>
              </w:rPr>
            </w:pPr>
          </w:p>
        </w:tc>
        <w:tc>
          <w:tcPr>
            <w:tcW w:w="1544" w:type="dxa"/>
          </w:tcPr>
          <w:p w14:paraId="7C170D2D">
            <w:pPr>
              <w:pStyle w:val="13"/>
              <w:rPr>
                <w:rFonts w:ascii="Times New Roman"/>
                <w:sz w:val="22"/>
              </w:rPr>
            </w:pPr>
          </w:p>
        </w:tc>
      </w:tr>
      <w:tr w14:paraId="5E387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88" w:type="dxa"/>
          </w:tcPr>
          <w:p w14:paraId="61C68D9D">
            <w:pPr>
              <w:pStyle w:val="13"/>
              <w:rPr>
                <w:rFonts w:ascii="Times New Roman"/>
                <w:sz w:val="22"/>
              </w:rPr>
            </w:pPr>
          </w:p>
        </w:tc>
        <w:tc>
          <w:tcPr>
            <w:tcW w:w="1143" w:type="dxa"/>
          </w:tcPr>
          <w:p w14:paraId="50B2EA6A">
            <w:pPr>
              <w:pStyle w:val="13"/>
              <w:rPr>
                <w:rFonts w:ascii="Times New Roman"/>
                <w:sz w:val="22"/>
              </w:rPr>
            </w:pPr>
          </w:p>
        </w:tc>
        <w:tc>
          <w:tcPr>
            <w:tcW w:w="1144" w:type="dxa"/>
          </w:tcPr>
          <w:p w14:paraId="3A814B9E">
            <w:pPr>
              <w:pStyle w:val="13"/>
              <w:rPr>
                <w:rFonts w:ascii="Times New Roman"/>
                <w:sz w:val="22"/>
              </w:rPr>
            </w:pPr>
          </w:p>
        </w:tc>
        <w:tc>
          <w:tcPr>
            <w:tcW w:w="1144" w:type="dxa"/>
          </w:tcPr>
          <w:p w14:paraId="7552BDA4">
            <w:pPr>
              <w:pStyle w:val="13"/>
              <w:rPr>
                <w:rFonts w:ascii="Times New Roman"/>
                <w:sz w:val="22"/>
              </w:rPr>
            </w:pPr>
          </w:p>
        </w:tc>
        <w:tc>
          <w:tcPr>
            <w:tcW w:w="1144" w:type="dxa"/>
          </w:tcPr>
          <w:p w14:paraId="4206BE6A">
            <w:pPr>
              <w:pStyle w:val="13"/>
              <w:rPr>
                <w:rFonts w:ascii="Times New Roman"/>
                <w:sz w:val="22"/>
              </w:rPr>
            </w:pPr>
          </w:p>
        </w:tc>
        <w:tc>
          <w:tcPr>
            <w:tcW w:w="1115" w:type="dxa"/>
          </w:tcPr>
          <w:p w14:paraId="759810C5">
            <w:pPr>
              <w:pStyle w:val="13"/>
              <w:rPr>
                <w:rFonts w:ascii="Times New Roman"/>
                <w:sz w:val="22"/>
              </w:rPr>
            </w:pPr>
          </w:p>
        </w:tc>
        <w:tc>
          <w:tcPr>
            <w:tcW w:w="1544" w:type="dxa"/>
          </w:tcPr>
          <w:p w14:paraId="613C5E4C">
            <w:pPr>
              <w:pStyle w:val="13"/>
              <w:rPr>
                <w:rFonts w:ascii="Times New Roman"/>
                <w:sz w:val="22"/>
              </w:rPr>
            </w:pPr>
          </w:p>
        </w:tc>
      </w:tr>
      <w:tr w14:paraId="4B84C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trPr>
        <w:tc>
          <w:tcPr>
            <w:tcW w:w="1288" w:type="dxa"/>
          </w:tcPr>
          <w:p w14:paraId="7BAE3BED">
            <w:pPr>
              <w:pStyle w:val="13"/>
              <w:rPr>
                <w:rFonts w:ascii="Times New Roman"/>
                <w:sz w:val="22"/>
              </w:rPr>
            </w:pPr>
          </w:p>
        </w:tc>
        <w:tc>
          <w:tcPr>
            <w:tcW w:w="1143" w:type="dxa"/>
          </w:tcPr>
          <w:p w14:paraId="70ACF291">
            <w:pPr>
              <w:pStyle w:val="13"/>
              <w:rPr>
                <w:rFonts w:ascii="Times New Roman"/>
                <w:sz w:val="22"/>
              </w:rPr>
            </w:pPr>
          </w:p>
        </w:tc>
        <w:tc>
          <w:tcPr>
            <w:tcW w:w="1144" w:type="dxa"/>
          </w:tcPr>
          <w:p w14:paraId="739F77AE">
            <w:pPr>
              <w:pStyle w:val="13"/>
              <w:rPr>
                <w:rFonts w:ascii="Times New Roman"/>
                <w:sz w:val="22"/>
              </w:rPr>
            </w:pPr>
          </w:p>
        </w:tc>
        <w:tc>
          <w:tcPr>
            <w:tcW w:w="1144" w:type="dxa"/>
          </w:tcPr>
          <w:p w14:paraId="571ADE2B">
            <w:pPr>
              <w:pStyle w:val="13"/>
              <w:rPr>
                <w:rFonts w:ascii="Times New Roman"/>
                <w:sz w:val="22"/>
              </w:rPr>
            </w:pPr>
          </w:p>
        </w:tc>
        <w:tc>
          <w:tcPr>
            <w:tcW w:w="1144" w:type="dxa"/>
          </w:tcPr>
          <w:p w14:paraId="4062F8AB">
            <w:pPr>
              <w:pStyle w:val="13"/>
              <w:rPr>
                <w:rFonts w:ascii="Times New Roman"/>
                <w:sz w:val="22"/>
              </w:rPr>
            </w:pPr>
          </w:p>
        </w:tc>
        <w:tc>
          <w:tcPr>
            <w:tcW w:w="1115" w:type="dxa"/>
          </w:tcPr>
          <w:p w14:paraId="65137EA8">
            <w:pPr>
              <w:pStyle w:val="13"/>
              <w:rPr>
                <w:rFonts w:ascii="Times New Roman"/>
                <w:sz w:val="22"/>
              </w:rPr>
            </w:pPr>
          </w:p>
        </w:tc>
        <w:tc>
          <w:tcPr>
            <w:tcW w:w="1544" w:type="dxa"/>
          </w:tcPr>
          <w:p w14:paraId="0BA6B951">
            <w:pPr>
              <w:pStyle w:val="13"/>
              <w:rPr>
                <w:rFonts w:ascii="Times New Roman"/>
                <w:sz w:val="22"/>
              </w:rPr>
            </w:pPr>
          </w:p>
        </w:tc>
      </w:tr>
    </w:tbl>
    <w:p w14:paraId="3BC33D91">
      <w:pPr>
        <w:pStyle w:val="4"/>
        <w:rPr>
          <w:sz w:val="20"/>
        </w:rPr>
      </w:pPr>
    </w:p>
    <w:p w14:paraId="2FE29148">
      <w:pPr>
        <w:pStyle w:val="3"/>
        <w:spacing w:before="152"/>
        <w:ind w:left="228"/>
        <w:rPr>
          <w:rFonts w:hint="eastAsia" w:ascii="宋体" w:eastAsia="宋体"/>
        </w:rPr>
      </w:pPr>
      <w:r>
        <w:rPr>
          <w:rFonts w:hint="eastAsia" w:ascii="宋体" w:eastAsia="宋体"/>
        </w:rPr>
        <w:t>3</w:t>
      </w:r>
      <w:r>
        <w:rPr>
          <w:rFonts w:hint="eastAsia" w:ascii="宋体" w:eastAsia="宋体"/>
          <w:spacing w:val="1"/>
        </w:rPr>
        <w:t>、证明材料</w:t>
      </w:r>
    </w:p>
    <w:p w14:paraId="2ECC6B23">
      <w:pPr>
        <w:pStyle w:val="4"/>
        <w:rPr>
          <w:b/>
          <w:sz w:val="19"/>
        </w:rPr>
      </w:pPr>
    </w:p>
    <w:p w14:paraId="3E08B181">
      <w:pPr>
        <w:spacing w:before="0"/>
        <w:ind w:left="228" w:right="0" w:firstLine="0"/>
        <w:jc w:val="left"/>
        <w:rPr>
          <w:b/>
          <w:sz w:val="21"/>
        </w:rPr>
      </w:pPr>
      <w:r>
        <w:rPr>
          <w:b/>
          <w:spacing w:val="-3"/>
          <w:sz w:val="21"/>
        </w:rPr>
        <w:t>建议提交材料及技术要求：</w:t>
      </w:r>
    </w:p>
    <w:p w14:paraId="1C904C09">
      <w:pPr>
        <w:pStyle w:val="4"/>
        <w:spacing w:before="4"/>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401D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24F73FA1">
            <w:pPr>
              <w:pStyle w:val="13"/>
              <w:spacing w:before="15"/>
              <w:ind w:left="149"/>
              <w:rPr>
                <w:b/>
                <w:sz w:val="22"/>
              </w:rPr>
            </w:pPr>
            <w:r>
              <w:rPr>
                <w:b/>
                <w:spacing w:val="-6"/>
                <w:sz w:val="22"/>
              </w:rPr>
              <w:t>专业</w:t>
            </w:r>
          </w:p>
          <w:p w14:paraId="1CD13B23">
            <w:pPr>
              <w:pStyle w:val="13"/>
              <w:spacing w:before="30" w:line="277" w:lineRule="exact"/>
              <w:ind w:left="149"/>
              <w:rPr>
                <w:b/>
                <w:sz w:val="22"/>
              </w:rPr>
            </w:pPr>
            <w:r>
              <w:rPr>
                <w:b/>
                <w:spacing w:val="-6"/>
                <w:sz w:val="22"/>
              </w:rPr>
              <w:t>分类</w:t>
            </w:r>
          </w:p>
        </w:tc>
        <w:tc>
          <w:tcPr>
            <w:tcW w:w="2020" w:type="dxa"/>
            <w:shd w:val="clear" w:color="auto" w:fill="DBE4F0"/>
          </w:tcPr>
          <w:p w14:paraId="63003C8D">
            <w:pPr>
              <w:pStyle w:val="13"/>
              <w:spacing w:before="171"/>
              <w:ind w:left="108"/>
              <w:rPr>
                <w:b/>
                <w:sz w:val="22"/>
              </w:rPr>
            </w:pPr>
            <w:r>
              <w:rPr>
                <w:b/>
                <w:spacing w:val="-4"/>
                <w:sz w:val="22"/>
              </w:rPr>
              <w:t>材料名称</w:t>
            </w:r>
          </w:p>
        </w:tc>
        <w:tc>
          <w:tcPr>
            <w:tcW w:w="3960" w:type="dxa"/>
            <w:shd w:val="clear" w:color="auto" w:fill="DBE4F0"/>
          </w:tcPr>
          <w:p w14:paraId="006D3E94">
            <w:pPr>
              <w:pStyle w:val="13"/>
              <w:spacing w:before="171"/>
              <w:ind w:left="106"/>
              <w:rPr>
                <w:b/>
                <w:sz w:val="22"/>
              </w:rPr>
            </w:pPr>
            <w:r>
              <w:rPr>
                <w:b/>
                <w:spacing w:val="-4"/>
                <w:sz w:val="22"/>
              </w:rPr>
              <w:t>技术要求</w:t>
            </w:r>
          </w:p>
        </w:tc>
        <w:tc>
          <w:tcPr>
            <w:tcW w:w="800" w:type="dxa"/>
            <w:shd w:val="clear" w:color="auto" w:fill="DBE4F0"/>
          </w:tcPr>
          <w:p w14:paraId="2F330C0A">
            <w:pPr>
              <w:pStyle w:val="13"/>
              <w:spacing w:before="15"/>
              <w:ind w:left="106"/>
              <w:rPr>
                <w:b/>
                <w:sz w:val="22"/>
              </w:rPr>
            </w:pPr>
            <w:r>
              <w:rPr>
                <w:b/>
                <w:spacing w:val="-6"/>
                <w:sz w:val="22"/>
              </w:rPr>
              <w:t>评价</w:t>
            </w:r>
          </w:p>
          <w:p w14:paraId="27807605">
            <w:pPr>
              <w:pStyle w:val="13"/>
              <w:spacing w:before="30" w:line="277" w:lineRule="exact"/>
              <w:ind w:left="106"/>
              <w:rPr>
                <w:b/>
                <w:sz w:val="22"/>
              </w:rPr>
            </w:pPr>
            <w:r>
              <w:rPr>
                <w:b/>
                <w:spacing w:val="-6"/>
                <w:sz w:val="22"/>
              </w:rPr>
              <w:t>阶段</w:t>
            </w:r>
          </w:p>
        </w:tc>
        <w:tc>
          <w:tcPr>
            <w:tcW w:w="800" w:type="dxa"/>
            <w:shd w:val="clear" w:color="auto" w:fill="DBE4F0"/>
          </w:tcPr>
          <w:p w14:paraId="386F0EAB">
            <w:pPr>
              <w:pStyle w:val="13"/>
              <w:spacing w:before="15"/>
              <w:ind w:left="108"/>
              <w:rPr>
                <w:b/>
                <w:sz w:val="22"/>
              </w:rPr>
            </w:pPr>
            <w:r>
              <w:rPr>
                <w:b/>
                <w:spacing w:val="-6"/>
                <w:sz w:val="22"/>
              </w:rPr>
              <w:t>建筑</w:t>
            </w:r>
          </w:p>
          <w:p w14:paraId="39739A93">
            <w:pPr>
              <w:pStyle w:val="13"/>
              <w:spacing w:before="30" w:line="277" w:lineRule="exact"/>
              <w:ind w:left="108"/>
              <w:rPr>
                <w:b/>
                <w:sz w:val="22"/>
              </w:rPr>
            </w:pPr>
            <w:r>
              <w:rPr>
                <w:b/>
                <w:spacing w:val="-6"/>
                <w:sz w:val="22"/>
              </w:rPr>
              <w:t>类型</w:t>
            </w:r>
          </w:p>
        </w:tc>
      </w:tr>
      <w:tr w14:paraId="3FFF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025BC4F6">
            <w:pPr>
              <w:pStyle w:val="13"/>
              <w:rPr>
                <w:b/>
                <w:sz w:val="22"/>
              </w:rPr>
            </w:pPr>
          </w:p>
          <w:p w14:paraId="47A32EAE">
            <w:pPr>
              <w:pStyle w:val="13"/>
              <w:rPr>
                <w:b/>
                <w:sz w:val="22"/>
              </w:rPr>
            </w:pPr>
          </w:p>
          <w:p w14:paraId="2CFC1084">
            <w:pPr>
              <w:pStyle w:val="13"/>
              <w:rPr>
                <w:b/>
                <w:sz w:val="22"/>
              </w:rPr>
            </w:pPr>
          </w:p>
          <w:p w14:paraId="26570B0E">
            <w:pPr>
              <w:pStyle w:val="13"/>
              <w:rPr>
                <w:b/>
                <w:sz w:val="22"/>
              </w:rPr>
            </w:pPr>
          </w:p>
          <w:p w14:paraId="71638627">
            <w:pPr>
              <w:pStyle w:val="13"/>
              <w:rPr>
                <w:b/>
                <w:sz w:val="22"/>
              </w:rPr>
            </w:pPr>
          </w:p>
          <w:p w14:paraId="6B32FA2E">
            <w:pPr>
              <w:pStyle w:val="13"/>
              <w:rPr>
                <w:b/>
                <w:sz w:val="22"/>
              </w:rPr>
            </w:pPr>
          </w:p>
          <w:p w14:paraId="606AB5FD">
            <w:pPr>
              <w:pStyle w:val="13"/>
              <w:spacing w:before="9"/>
              <w:rPr>
                <w:b/>
                <w:sz w:val="16"/>
              </w:rPr>
            </w:pPr>
          </w:p>
          <w:p w14:paraId="6F064F6A">
            <w:pPr>
              <w:pStyle w:val="13"/>
              <w:spacing w:before="1" w:line="266" w:lineRule="auto"/>
              <w:ind w:left="149" w:right="136"/>
              <w:rPr>
                <w:b/>
                <w:sz w:val="22"/>
              </w:rPr>
            </w:pPr>
            <w:r>
              <w:rPr>
                <w:b/>
                <w:spacing w:val="-6"/>
                <w:sz w:val="22"/>
              </w:rPr>
              <w:t>其他材料</w:t>
            </w:r>
          </w:p>
        </w:tc>
        <w:tc>
          <w:tcPr>
            <w:tcW w:w="2020" w:type="dxa"/>
          </w:tcPr>
          <w:p w14:paraId="7EDF7FE9">
            <w:pPr>
              <w:pStyle w:val="13"/>
              <w:spacing w:before="15"/>
              <w:ind w:left="108"/>
              <w:rPr>
                <w:b/>
                <w:sz w:val="22"/>
              </w:rPr>
            </w:pPr>
            <w:r>
              <w:rPr>
                <w:b/>
                <w:spacing w:val="-4"/>
                <w:sz w:val="22"/>
              </w:rPr>
              <w:t>建筑及装修材料使</w:t>
            </w:r>
          </w:p>
          <w:p w14:paraId="3C42A34F">
            <w:pPr>
              <w:pStyle w:val="13"/>
              <w:spacing w:before="30" w:line="277" w:lineRule="exact"/>
              <w:ind w:left="108"/>
              <w:rPr>
                <w:b/>
                <w:sz w:val="22"/>
              </w:rPr>
            </w:pPr>
            <w:r>
              <w:rPr>
                <w:b/>
                <w:spacing w:val="-5"/>
                <w:sz w:val="22"/>
              </w:rPr>
              <w:t>用说明</w:t>
            </w:r>
          </w:p>
        </w:tc>
        <w:tc>
          <w:tcPr>
            <w:tcW w:w="3960" w:type="dxa"/>
          </w:tcPr>
          <w:p w14:paraId="120999C6">
            <w:pPr>
              <w:pStyle w:val="13"/>
              <w:spacing w:before="15"/>
              <w:ind w:left="106"/>
              <w:rPr>
                <w:sz w:val="22"/>
              </w:rPr>
            </w:pPr>
            <w:r>
              <w:rPr>
                <w:spacing w:val="-3"/>
                <w:sz w:val="22"/>
              </w:rPr>
              <w:t>应体现项目使用的各类装饰装修材料的</w:t>
            </w:r>
          </w:p>
          <w:p w14:paraId="4D09778C">
            <w:pPr>
              <w:pStyle w:val="13"/>
              <w:spacing w:before="30" w:line="277" w:lineRule="exact"/>
              <w:ind w:left="106"/>
              <w:rPr>
                <w:sz w:val="22"/>
              </w:rPr>
            </w:pPr>
            <w:r>
              <w:rPr>
                <w:spacing w:val="-3"/>
                <w:sz w:val="22"/>
              </w:rPr>
              <w:t>使用部位、用量等信息</w:t>
            </w:r>
          </w:p>
        </w:tc>
        <w:tc>
          <w:tcPr>
            <w:tcW w:w="800" w:type="dxa"/>
          </w:tcPr>
          <w:p w14:paraId="36ADB705">
            <w:pPr>
              <w:pStyle w:val="13"/>
              <w:spacing w:before="171"/>
              <w:ind w:left="106"/>
              <w:rPr>
                <w:sz w:val="22"/>
              </w:rPr>
            </w:pPr>
            <w:r>
              <w:rPr>
                <w:spacing w:val="-6"/>
                <w:sz w:val="22"/>
              </w:rPr>
              <w:t>评价</w:t>
            </w:r>
          </w:p>
        </w:tc>
        <w:tc>
          <w:tcPr>
            <w:tcW w:w="800" w:type="dxa"/>
          </w:tcPr>
          <w:p w14:paraId="163C4EB6">
            <w:pPr>
              <w:pStyle w:val="13"/>
              <w:spacing w:before="171"/>
              <w:ind w:left="108"/>
              <w:rPr>
                <w:sz w:val="22"/>
              </w:rPr>
            </w:pPr>
            <w:r>
              <w:rPr>
                <w:spacing w:val="-7"/>
                <w:sz w:val="22"/>
              </w:rPr>
              <w:t>居建</w:t>
            </w:r>
          </w:p>
        </w:tc>
      </w:tr>
      <w:tr w14:paraId="2FD32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4BEFEDB9">
            <w:pPr>
              <w:rPr>
                <w:sz w:val="2"/>
                <w:szCs w:val="2"/>
              </w:rPr>
            </w:pPr>
          </w:p>
        </w:tc>
        <w:tc>
          <w:tcPr>
            <w:tcW w:w="2020" w:type="dxa"/>
          </w:tcPr>
          <w:p w14:paraId="21F7A1EF">
            <w:pPr>
              <w:pStyle w:val="13"/>
              <w:spacing w:before="6"/>
              <w:rPr>
                <w:b/>
                <w:sz w:val="25"/>
              </w:rPr>
            </w:pPr>
          </w:p>
          <w:p w14:paraId="2E0B32AF">
            <w:pPr>
              <w:pStyle w:val="13"/>
              <w:spacing w:line="266" w:lineRule="auto"/>
              <w:ind w:left="108" w:right="133"/>
              <w:rPr>
                <w:b/>
                <w:sz w:val="22"/>
              </w:rPr>
            </w:pPr>
            <w:r>
              <w:rPr>
                <w:b/>
                <w:spacing w:val="-2"/>
                <w:sz w:val="22"/>
              </w:rPr>
              <w:t>污染物浓度预评估</w:t>
            </w:r>
            <w:r>
              <w:rPr>
                <w:b/>
                <w:spacing w:val="-4"/>
                <w:sz w:val="22"/>
              </w:rPr>
              <w:t>分析报告</w:t>
            </w:r>
          </w:p>
        </w:tc>
        <w:tc>
          <w:tcPr>
            <w:tcW w:w="3960" w:type="dxa"/>
          </w:tcPr>
          <w:p w14:paraId="63BB04FA">
            <w:pPr>
              <w:pStyle w:val="13"/>
              <w:spacing w:before="14" w:line="266" w:lineRule="auto"/>
              <w:ind w:left="106" w:right="99"/>
              <w:jc w:val="both"/>
              <w:rPr>
                <w:sz w:val="22"/>
              </w:rPr>
            </w:pPr>
            <w:r>
              <w:rPr>
                <w:spacing w:val="-2"/>
                <w:sz w:val="22"/>
              </w:rPr>
              <w:t>全装修建筑项目应体现室内甲醛、苯、</w:t>
            </w:r>
            <w:r>
              <w:rPr>
                <w:spacing w:val="-9"/>
                <w:sz w:val="22"/>
              </w:rPr>
              <w:t xml:space="preserve">总挥发性有机物 </w:t>
            </w:r>
            <w:r>
              <w:rPr>
                <w:spacing w:val="-6"/>
                <w:sz w:val="22"/>
              </w:rPr>
              <w:t>3</w:t>
            </w:r>
            <w:r>
              <w:rPr>
                <w:spacing w:val="-10"/>
                <w:sz w:val="22"/>
              </w:rPr>
              <w:t xml:space="preserve"> 类进行浓度预评估，</w:t>
            </w:r>
            <w:r>
              <w:rPr>
                <w:spacing w:val="-3"/>
                <w:sz w:val="22"/>
              </w:rPr>
              <w:t>非全装修建筑项目符合现行国家标准的</w:t>
            </w:r>
          </w:p>
          <w:p w14:paraId="396F40C4">
            <w:pPr>
              <w:pStyle w:val="13"/>
              <w:spacing w:line="275" w:lineRule="exact"/>
              <w:ind w:left="106"/>
              <w:rPr>
                <w:sz w:val="22"/>
              </w:rPr>
            </w:pPr>
            <w:r>
              <w:rPr>
                <w:spacing w:val="-3"/>
                <w:sz w:val="22"/>
              </w:rPr>
              <w:t>有关要求，视为达标</w:t>
            </w:r>
          </w:p>
        </w:tc>
        <w:tc>
          <w:tcPr>
            <w:tcW w:w="800" w:type="dxa"/>
          </w:tcPr>
          <w:p w14:paraId="10B72666">
            <w:pPr>
              <w:pStyle w:val="13"/>
              <w:rPr>
                <w:b/>
                <w:sz w:val="22"/>
              </w:rPr>
            </w:pPr>
          </w:p>
          <w:p w14:paraId="26BCE653">
            <w:pPr>
              <w:pStyle w:val="13"/>
              <w:spacing w:before="8"/>
              <w:rPr>
                <w:b/>
                <w:sz w:val="15"/>
              </w:rPr>
            </w:pPr>
          </w:p>
          <w:p w14:paraId="29A78D50">
            <w:pPr>
              <w:pStyle w:val="13"/>
              <w:ind w:left="106"/>
              <w:rPr>
                <w:sz w:val="22"/>
              </w:rPr>
            </w:pPr>
            <w:r>
              <w:rPr>
                <w:spacing w:val="-6"/>
                <w:sz w:val="22"/>
              </w:rPr>
              <w:t>评价</w:t>
            </w:r>
          </w:p>
        </w:tc>
        <w:tc>
          <w:tcPr>
            <w:tcW w:w="800" w:type="dxa"/>
          </w:tcPr>
          <w:p w14:paraId="2440A517">
            <w:pPr>
              <w:pStyle w:val="13"/>
              <w:rPr>
                <w:b/>
                <w:sz w:val="22"/>
              </w:rPr>
            </w:pPr>
          </w:p>
          <w:p w14:paraId="228DFA83">
            <w:pPr>
              <w:pStyle w:val="13"/>
              <w:spacing w:before="8"/>
              <w:rPr>
                <w:b/>
                <w:sz w:val="15"/>
              </w:rPr>
            </w:pPr>
          </w:p>
          <w:p w14:paraId="788D4A92">
            <w:pPr>
              <w:pStyle w:val="13"/>
              <w:ind w:left="108"/>
              <w:rPr>
                <w:sz w:val="22"/>
              </w:rPr>
            </w:pPr>
            <w:r>
              <w:rPr>
                <w:spacing w:val="-7"/>
                <w:sz w:val="22"/>
              </w:rPr>
              <w:t>居建</w:t>
            </w:r>
          </w:p>
        </w:tc>
      </w:tr>
      <w:tr w14:paraId="0D341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0FD6AAA9">
            <w:pPr>
              <w:rPr>
                <w:sz w:val="2"/>
                <w:szCs w:val="2"/>
              </w:rPr>
            </w:pPr>
          </w:p>
        </w:tc>
        <w:tc>
          <w:tcPr>
            <w:tcW w:w="2020" w:type="dxa"/>
          </w:tcPr>
          <w:p w14:paraId="68A21D50">
            <w:pPr>
              <w:pStyle w:val="13"/>
              <w:spacing w:before="5"/>
              <w:rPr>
                <w:b/>
                <w:sz w:val="25"/>
              </w:rPr>
            </w:pPr>
          </w:p>
          <w:p w14:paraId="71616172">
            <w:pPr>
              <w:pStyle w:val="13"/>
              <w:spacing w:before="1" w:line="266" w:lineRule="auto"/>
              <w:ind w:left="108" w:right="133"/>
              <w:rPr>
                <w:b/>
                <w:sz w:val="22"/>
              </w:rPr>
            </w:pPr>
            <w:r>
              <w:rPr>
                <w:b/>
                <w:spacing w:val="-2"/>
                <w:sz w:val="22"/>
              </w:rPr>
              <w:t>室内污染物检测报</w:t>
            </w:r>
            <w:r>
              <w:rPr>
                <w:b/>
                <w:spacing w:val="-10"/>
                <w:sz w:val="22"/>
              </w:rPr>
              <w:t>告</w:t>
            </w:r>
          </w:p>
        </w:tc>
        <w:tc>
          <w:tcPr>
            <w:tcW w:w="3960" w:type="dxa"/>
          </w:tcPr>
          <w:p w14:paraId="188887BE">
            <w:pPr>
              <w:pStyle w:val="13"/>
              <w:spacing w:before="14" w:line="266" w:lineRule="auto"/>
              <w:ind w:left="106" w:right="99"/>
              <w:jc w:val="both"/>
              <w:rPr>
                <w:sz w:val="22"/>
              </w:rPr>
            </w:pPr>
            <w:r>
              <w:rPr>
                <w:spacing w:val="-2"/>
                <w:sz w:val="22"/>
              </w:rPr>
              <w:t>应包括室内空气污染物浓度检测，要求所抽检房间应涵盖主要功能房间类型，应体现室内氨、氡、甲醛、苯、TVOC</w:t>
            </w:r>
            <w:r>
              <w:rPr>
                <w:spacing w:val="-10"/>
                <w:sz w:val="22"/>
              </w:rPr>
              <w:t>、</w:t>
            </w:r>
          </w:p>
          <w:p w14:paraId="69451D4B">
            <w:pPr>
              <w:pStyle w:val="13"/>
              <w:spacing w:line="275" w:lineRule="exact"/>
              <w:ind w:left="106"/>
              <w:jc w:val="both"/>
              <w:rPr>
                <w:sz w:val="22"/>
              </w:rPr>
            </w:pPr>
            <w:r>
              <w:rPr>
                <w:spacing w:val="-2"/>
                <w:sz w:val="22"/>
              </w:rPr>
              <w:t>PM10</w:t>
            </w:r>
            <w:r>
              <w:rPr>
                <w:spacing w:val="-11"/>
                <w:sz w:val="22"/>
              </w:rPr>
              <w:t xml:space="preserve"> 等污染物浓度</w:t>
            </w:r>
          </w:p>
        </w:tc>
        <w:tc>
          <w:tcPr>
            <w:tcW w:w="800" w:type="dxa"/>
          </w:tcPr>
          <w:p w14:paraId="3B938FCA">
            <w:pPr>
              <w:pStyle w:val="13"/>
              <w:rPr>
                <w:b/>
                <w:sz w:val="22"/>
              </w:rPr>
            </w:pPr>
          </w:p>
          <w:p w14:paraId="41DE28EA">
            <w:pPr>
              <w:pStyle w:val="13"/>
              <w:spacing w:before="8"/>
              <w:rPr>
                <w:b/>
                <w:sz w:val="15"/>
              </w:rPr>
            </w:pPr>
          </w:p>
          <w:p w14:paraId="4FF4795B">
            <w:pPr>
              <w:pStyle w:val="13"/>
              <w:ind w:left="106"/>
              <w:rPr>
                <w:sz w:val="22"/>
              </w:rPr>
            </w:pPr>
            <w:r>
              <w:rPr>
                <w:spacing w:val="-6"/>
                <w:sz w:val="22"/>
              </w:rPr>
              <w:t>评价</w:t>
            </w:r>
          </w:p>
        </w:tc>
        <w:tc>
          <w:tcPr>
            <w:tcW w:w="800" w:type="dxa"/>
          </w:tcPr>
          <w:p w14:paraId="03BFD4E9">
            <w:pPr>
              <w:pStyle w:val="13"/>
              <w:rPr>
                <w:b/>
                <w:sz w:val="22"/>
              </w:rPr>
            </w:pPr>
          </w:p>
          <w:p w14:paraId="6B7DC536">
            <w:pPr>
              <w:pStyle w:val="13"/>
              <w:spacing w:before="8"/>
              <w:rPr>
                <w:b/>
                <w:sz w:val="15"/>
              </w:rPr>
            </w:pPr>
          </w:p>
          <w:p w14:paraId="471E19B1">
            <w:pPr>
              <w:pStyle w:val="13"/>
              <w:ind w:left="108"/>
              <w:rPr>
                <w:sz w:val="22"/>
              </w:rPr>
            </w:pPr>
            <w:r>
              <w:rPr>
                <w:spacing w:val="-7"/>
                <w:sz w:val="22"/>
              </w:rPr>
              <w:t>居建</w:t>
            </w:r>
          </w:p>
        </w:tc>
      </w:tr>
      <w:tr w14:paraId="2513D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03C6F151">
            <w:pPr>
              <w:rPr>
                <w:sz w:val="2"/>
                <w:szCs w:val="2"/>
              </w:rPr>
            </w:pPr>
          </w:p>
        </w:tc>
        <w:tc>
          <w:tcPr>
            <w:tcW w:w="2020" w:type="dxa"/>
          </w:tcPr>
          <w:p w14:paraId="142C9A69">
            <w:pPr>
              <w:pStyle w:val="13"/>
              <w:spacing w:before="16"/>
              <w:ind w:left="108"/>
              <w:rPr>
                <w:b/>
                <w:sz w:val="22"/>
              </w:rPr>
            </w:pPr>
            <w:r>
              <w:rPr>
                <w:b/>
                <w:spacing w:val="-4"/>
                <w:sz w:val="22"/>
              </w:rPr>
              <w:t>禁止吸烟措施说明</w:t>
            </w:r>
          </w:p>
          <w:p w14:paraId="21AACA8A">
            <w:pPr>
              <w:pStyle w:val="13"/>
              <w:spacing w:before="30" w:line="276" w:lineRule="exact"/>
              <w:ind w:left="108"/>
              <w:rPr>
                <w:b/>
                <w:sz w:val="22"/>
              </w:rPr>
            </w:pPr>
            <w:r>
              <w:rPr>
                <w:b/>
                <w:spacing w:val="-6"/>
                <w:sz w:val="22"/>
              </w:rPr>
              <w:t>文件</w:t>
            </w:r>
          </w:p>
        </w:tc>
        <w:tc>
          <w:tcPr>
            <w:tcW w:w="3960" w:type="dxa"/>
          </w:tcPr>
          <w:p w14:paraId="3573C215">
            <w:pPr>
              <w:pStyle w:val="13"/>
              <w:spacing w:before="16"/>
              <w:ind w:left="106"/>
              <w:rPr>
                <w:sz w:val="22"/>
              </w:rPr>
            </w:pPr>
            <w:r>
              <w:rPr>
                <w:spacing w:val="-3"/>
                <w:sz w:val="22"/>
              </w:rPr>
              <w:t>应明确公共建筑室内和住宅建筑内的公</w:t>
            </w:r>
          </w:p>
          <w:p w14:paraId="1A148099">
            <w:pPr>
              <w:pStyle w:val="13"/>
              <w:spacing w:before="30" w:line="276" w:lineRule="exact"/>
              <w:ind w:left="106"/>
              <w:rPr>
                <w:sz w:val="22"/>
              </w:rPr>
            </w:pPr>
            <w:r>
              <w:rPr>
                <w:spacing w:val="-3"/>
                <w:sz w:val="22"/>
              </w:rPr>
              <w:t>共区域以及建筑出入口的禁烟要求</w:t>
            </w:r>
          </w:p>
        </w:tc>
        <w:tc>
          <w:tcPr>
            <w:tcW w:w="800" w:type="dxa"/>
          </w:tcPr>
          <w:p w14:paraId="132882A6">
            <w:pPr>
              <w:pStyle w:val="13"/>
              <w:spacing w:before="172"/>
              <w:ind w:left="106"/>
              <w:rPr>
                <w:sz w:val="22"/>
              </w:rPr>
            </w:pPr>
            <w:r>
              <w:rPr>
                <w:spacing w:val="-6"/>
                <w:sz w:val="22"/>
              </w:rPr>
              <w:t>评价</w:t>
            </w:r>
          </w:p>
        </w:tc>
        <w:tc>
          <w:tcPr>
            <w:tcW w:w="800" w:type="dxa"/>
          </w:tcPr>
          <w:p w14:paraId="557714FF">
            <w:pPr>
              <w:pStyle w:val="13"/>
              <w:spacing w:before="172"/>
              <w:ind w:left="108"/>
              <w:rPr>
                <w:sz w:val="22"/>
              </w:rPr>
            </w:pPr>
            <w:r>
              <w:rPr>
                <w:spacing w:val="-7"/>
                <w:sz w:val="22"/>
              </w:rPr>
              <w:t>居建</w:t>
            </w:r>
          </w:p>
        </w:tc>
      </w:tr>
      <w:tr w14:paraId="70331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1F638F62">
            <w:pPr>
              <w:rPr>
                <w:sz w:val="2"/>
                <w:szCs w:val="2"/>
              </w:rPr>
            </w:pPr>
          </w:p>
        </w:tc>
        <w:tc>
          <w:tcPr>
            <w:tcW w:w="2020" w:type="dxa"/>
          </w:tcPr>
          <w:p w14:paraId="349F0D83">
            <w:pPr>
              <w:pStyle w:val="13"/>
              <w:spacing w:before="15"/>
              <w:ind w:left="108"/>
              <w:rPr>
                <w:b/>
                <w:sz w:val="22"/>
              </w:rPr>
            </w:pPr>
            <w:r>
              <w:rPr>
                <w:b/>
                <w:spacing w:val="-4"/>
                <w:sz w:val="22"/>
              </w:rPr>
              <w:t>建筑室内及出入口</w:t>
            </w:r>
          </w:p>
          <w:p w14:paraId="13F72CEE">
            <w:pPr>
              <w:pStyle w:val="13"/>
              <w:spacing w:before="31" w:line="276" w:lineRule="exact"/>
              <w:ind w:left="108"/>
              <w:rPr>
                <w:b/>
                <w:sz w:val="22"/>
              </w:rPr>
            </w:pPr>
            <w:r>
              <w:rPr>
                <w:b/>
                <w:spacing w:val="-4"/>
                <w:sz w:val="22"/>
              </w:rPr>
              <w:t>现场照片</w:t>
            </w:r>
          </w:p>
        </w:tc>
        <w:tc>
          <w:tcPr>
            <w:tcW w:w="3960" w:type="dxa"/>
          </w:tcPr>
          <w:p w14:paraId="0B92ABBD">
            <w:pPr>
              <w:pStyle w:val="13"/>
              <w:spacing w:before="172"/>
              <w:ind w:left="106"/>
              <w:rPr>
                <w:sz w:val="22"/>
              </w:rPr>
            </w:pPr>
            <w:r>
              <w:rPr>
                <w:spacing w:val="-3"/>
                <w:sz w:val="22"/>
              </w:rPr>
              <w:t>应体现显著、醒目的禁烟标志</w:t>
            </w:r>
          </w:p>
        </w:tc>
        <w:tc>
          <w:tcPr>
            <w:tcW w:w="800" w:type="dxa"/>
          </w:tcPr>
          <w:p w14:paraId="7B305E4E">
            <w:pPr>
              <w:pStyle w:val="13"/>
              <w:spacing w:before="172"/>
              <w:ind w:left="106"/>
              <w:rPr>
                <w:sz w:val="22"/>
              </w:rPr>
            </w:pPr>
            <w:r>
              <w:rPr>
                <w:spacing w:val="-6"/>
                <w:sz w:val="22"/>
              </w:rPr>
              <w:t>评价</w:t>
            </w:r>
          </w:p>
        </w:tc>
        <w:tc>
          <w:tcPr>
            <w:tcW w:w="800" w:type="dxa"/>
          </w:tcPr>
          <w:p w14:paraId="4DCB4354">
            <w:pPr>
              <w:pStyle w:val="13"/>
              <w:spacing w:before="172"/>
              <w:ind w:left="108"/>
              <w:rPr>
                <w:sz w:val="22"/>
              </w:rPr>
            </w:pPr>
            <w:r>
              <w:rPr>
                <w:spacing w:val="-7"/>
                <w:sz w:val="22"/>
              </w:rPr>
              <w:t>居建</w:t>
            </w:r>
          </w:p>
        </w:tc>
      </w:tr>
    </w:tbl>
    <w:p w14:paraId="6ADF3B6D">
      <w:pPr>
        <w:spacing w:after="0"/>
        <w:rPr>
          <w:sz w:val="22"/>
        </w:rPr>
        <w:sectPr>
          <w:headerReference r:id="rId11" w:type="default"/>
          <w:footerReference r:id="rId12" w:type="default"/>
          <w:pgSz w:w="11910" w:h="16840"/>
          <w:pgMar w:top="1100" w:right="920" w:bottom="1180" w:left="1000" w:header="878" w:footer="991" w:gutter="0"/>
          <w:cols w:space="720" w:num="1"/>
        </w:sectPr>
      </w:pPr>
    </w:p>
    <w:p w14:paraId="5879B7A4">
      <w:pPr>
        <w:spacing w:before="52"/>
        <w:ind w:left="228" w:right="0" w:firstLine="0"/>
        <w:jc w:val="left"/>
        <w:rPr>
          <w:b/>
          <w:sz w:val="21"/>
        </w:rPr>
      </w:pPr>
      <w:r>
        <w:drawing>
          <wp:anchor distT="0" distB="0" distL="0" distR="0" simplePos="0" relativeHeight="251721728" behindDoc="1" locked="0" layoutInCell="1" allowOverlap="1">
            <wp:simplePos x="0" y="0"/>
            <wp:positionH relativeFrom="page">
              <wp:posOffset>1680845</wp:posOffset>
            </wp:positionH>
            <wp:positionV relativeFrom="page">
              <wp:posOffset>2943225</wp:posOffset>
            </wp:positionV>
            <wp:extent cx="4723130" cy="4754245"/>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pict>
          <v:rect id="docshape107" o:spid="_x0000_s1233" o:spt="1" style="position:absolute;left:0pt;margin-left:61.5pt;margin-top:-0.75pt;height:0.7pt;width:472.3pt;mso-position-horizontal-relative:page;z-index:-251594752;mso-width-relative:page;mso-height-relative:page;" fillcolor="#000000" filled="t" stroked="f" coordsize="21600,21600">
            <v:path/>
            <v:fill on="t" focussize="0,0"/>
            <v:stroke on="f"/>
            <v:imagedata o:title=""/>
            <o:lock v:ext="edit"/>
          </v:rect>
        </w:pict>
      </w:r>
      <w:r>
        <w:rPr>
          <w:b/>
          <w:spacing w:val="-4"/>
          <w:sz w:val="21"/>
        </w:rPr>
        <w:t>实际提交材料：</w:t>
      </w:r>
    </w:p>
    <w:p w14:paraId="5043E4DD">
      <w:pPr>
        <w:pStyle w:val="4"/>
        <w:spacing w:before="10"/>
        <w:rPr>
          <w:b/>
          <w:sz w:val="19"/>
        </w:rPr>
      </w:pPr>
    </w:p>
    <w:p w14:paraId="1D33C055">
      <w:pPr>
        <w:spacing w:before="0"/>
        <w:ind w:left="228" w:right="0" w:firstLine="0"/>
        <w:jc w:val="left"/>
        <w:rPr>
          <w:sz w:val="24"/>
        </w:rPr>
      </w:pPr>
      <w:r>
        <w:pict>
          <v:group id="docshapegroup108" o:spid="_x0000_s1234" o:spt="203" style="position:absolute;left:0pt;margin-left:55.85pt;margin-top:-2.2pt;height:57.7pt;width:483.6pt;mso-position-horizontal-relative:page;z-index:-251593728;mso-width-relative:page;mso-height-relative:page;" coordorigin="1117,-44" coordsize="9672,1154">
            <o:lock v:ext="edit"/>
            <v:line id="_x0000_s1235" o:spid="_x0000_s1235" o:spt="20" style="position:absolute;left:1117;top:-39;height:0;width:9672;" stroked="t" coordsize="21600,21600">
              <v:path arrowok="t"/>
              <v:fill focussize="0,0"/>
              <v:stroke weight="0.48pt" color="#000000"/>
              <v:imagedata o:title=""/>
              <o:lock v:ext="edit"/>
            </v:line>
            <v:line id="_x0000_s1236" o:spid="_x0000_s1236" o:spt="20" style="position:absolute;left:1117;top:1105;height:0;width:9672;" stroked="t" coordsize="21600,21600">
              <v:path arrowok="t"/>
              <v:fill focussize="0,0"/>
              <v:stroke weight="0.48pt" color="#000000"/>
              <v:imagedata o:title=""/>
              <o:lock v:ext="edit"/>
            </v:line>
            <v:line id="_x0000_s1237" o:spid="_x0000_s1237" o:spt="20" style="position:absolute;left:1122;top:-44;height:1144;width:0;" stroked="t" coordsize="21600,21600">
              <v:path arrowok="t"/>
              <v:fill focussize="0,0"/>
              <v:stroke weight="0.48pt" color="#000000"/>
              <v:imagedata o:title=""/>
              <o:lock v:ext="edit"/>
            </v:line>
            <v:line id="_x0000_s1238" o:spid="_x0000_s1238" o:spt="20" style="position:absolute;left:10784;top:-44;height:1144;width:0;" stroked="t" coordsize="21600,21600">
              <v:path arrowok="t"/>
              <v:fill focussize="0,0"/>
              <v:stroke weight="0.48pt" color="#000000"/>
              <v:imagedata o:title=""/>
              <o:lock v:ext="edit"/>
            </v:line>
          </v:group>
        </w:pict>
      </w:r>
      <w:r>
        <w:rPr>
          <w:spacing w:val="-1"/>
          <w:sz w:val="24"/>
        </w:rPr>
        <w:t>污染物浓度预评估分析报告</w:t>
      </w:r>
    </w:p>
    <w:p w14:paraId="46EEB75D">
      <w:pPr>
        <w:spacing w:after="0"/>
        <w:jc w:val="left"/>
        <w:rPr>
          <w:sz w:val="24"/>
        </w:rPr>
        <w:sectPr>
          <w:pgSz w:w="11910" w:h="16840"/>
          <w:pgMar w:top="1100" w:right="920" w:bottom="1180" w:left="1000" w:header="878" w:footer="991" w:gutter="0"/>
          <w:cols w:space="720" w:num="1"/>
        </w:sectPr>
      </w:pPr>
    </w:p>
    <w:p w14:paraId="5C6ACBB7">
      <w:pPr>
        <w:pStyle w:val="3"/>
        <w:numPr>
          <w:ilvl w:val="2"/>
          <w:numId w:val="4"/>
        </w:numPr>
        <w:tabs>
          <w:tab w:val="left" w:pos="894"/>
        </w:tabs>
        <w:spacing w:before="3" w:after="0" w:line="290" w:lineRule="auto"/>
        <w:ind w:left="228" w:right="416" w:firstLine="0"/>
        <w:jc w:val="left"/>
      </w:pPr>
      <w:r>
        <w:pict>
          <v:rect id="docshape109" o:spid="_x0000_s1239" o:spt="1" style="position:absolute;left:0pt;margin-left:61.5pt;margin-top:-0.7pt;height:0.7pt;width:472.3pt;mso-position-horizontal-relative:page;z-index:-251592704;mso-width-relative:page;mso-height-relative:page;" fillcolor="#000000" filled="t" stroked="f" coordsize="21600,21600">
            <v:path/>
            <v:fill on="t" focussize="0,0"/>
            <v:stroke on="f"/>
            <v:imagedata o:title=""/>
            <o:lock v:ext="edit"/>
          </v:rect>
        </w:pict>
      </w:r>
      <w:bookmarkStart w:id="47" w:name="5.1.2应采取措施避免厨房、餐厅、打印复印室、卫生间、地下车库等区域的空气和污"/>
      <w:bookmarkEnd w:id="47"/>
      <w:r>
        <w:rPr>
          <w:spacing w:val="-2"/>
        </w:rPr>
        <w:t>应采取措施避免厨房、餐厅、打印复印室、卫生间、地下车库等区域的空气和污染物串通到其他空间；应防止厨房、卫生间的排气倒灌。</w:t>
      </w:r>
    </w:p>
    <w:p w14:paraId="10B2D0A2">
      <w:pPr>
        <w:spacing w:before="154"/>
        <w:ind w:left="228" w:right="0" w:firstLine="0"/>
        <w:jc w:val="left"/>
        <w:rPr>
          <w:b/>
          <w:sz w:val="24"/>
        </w:rPr>
      </w:pPr>
      <w:r>
        <w:rPr>
          <w:b/>
          <w:spacing w:val="-2"/>
          <w:sz w:val="24"/>
        </w:rPr>
        <w:t>1</w:t>
      </w:r>
      <w:r>
        <w:rPr>
          <w:b/>
          <w:spacing w:val="-14"/>
          <w:sz w:val="24"/>
        </w:rPr>
        <w:t>、 达标自评</w:t>
      </w:r>
    </w:p>
    <w:p w14:paraId="67D58BA7">
      <w:pPr>
        <w:pStyle w:val="4"/>
        <w:spacing w:before="1"/>
        <w:rPr>
          <w:b/>
          <w:sz w:val="17"/>
        </w:rPr>
      </w:pPr>
    </w:p>
    <w:p w14:paraId="335E0CFC">
      <w:pPr>
        <w:spacing w:before="0"/>
        <w:ind w:left="228"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0D8C9837">
      <w:pPr>
        <w:pStyle w:val="4"/>
        <w:rPr>
          <w:sz w:val="20"/>
        </w:rPr>
      </w:pPr>
    </w:p>
    <w:p w14:paraId="7ACD3B7D">
      <w:pPr>
        <w:pStyle w:val="4"/>
        <w:rPr>
          <w:sz w:val="25"/>
        </w:rPr>
      </w:pPr>
    </w:p>
    <w:p w14:paraId="6B91F561">
      <w:pPr>
        <w:pStyle w:val="3"/>
        <w:ind w:left="228"/>
        <w:rPr>
          <w:rFonts w:hint="eastAsia" w:ascii="宋体" w:eastAsia="宋体"/>
        </w:rPr>
      </w:pPr>
      <w:r>
        <w:rPr>
          <w:rFonts w:hint="eastAsia" w:ascii="宋体" w:eastAsia="宋体"/>
          <w:spacing w:val="-2"/>
        </w:rPr>
        <w:t>2</w:t>
      </w:r>
      <w:r>
        <w:rPr>
          <w:rFonts w:hint="eastAsia" w:ascii="宋体" w:eastAsia="宋体"/>
          <w:spacing w:val="-14"/>
        </w:rPr>
        <w:t>、 评价要点</w:t>
      </w:r>
    </w:p>
    <w:p w14:paraId="54D5B6D7">
      <w:pPr>
        <w:pStyle w:val="4"/>
        <w:spacing w:before="85" w:line="333" w:lineRule="auto"/>
        <w:ind w:left="228" w:right="308"/>
      </w:pPr>
      <w:r>
        <w:drawing>
          <wp:anchor distT="0" distB="0" distL="0" distR="0" simplePos="0" relativeHeight="251723776" behindDoc="1" locked="0" layoutInCell="1" allowOverlap="1">
            <wp:simplePos x="0" y="0"/>
            <wp:positionH relativeFrom="page">
              <wp:posOffset>1680845</wp:posOffset>
            </wp:positionH>
            <wp:positionV relativeFrom="paragraph">
              <wp:posOffset>593725</wp:posOffset>
            </wp:positionV>
            <wp:extent cx="4723130" cy="4754245"/>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spacing w:val="-2"/>
        </w:rPr>
        <w:t>简要说明避免厨房、餐厅、打印复印室、卫生间、地下车库等区域的空气和污染物串通到其他空间，防止厨房、卫生间的排气倒灌的措施。（</w:t>
      </w:r>
      <w:r>
        <w:rPr>
          <w:rFonts w:ascii="Times New Roman" w:eastAsia="Times New Roman"/>
          <w:spacing w:val="-2"/>
        </w:rPr>
        <w:t>200</w:t>
      </w:r>
      <w:r>
        <w:rPr>
          <w:spacing w:val="-2"/>
        </w:rPr>
        <w:t>字以内）。</w:t>
      </w:r>
    </w:p>
    <w:p w14:paraId="193C4E7B">
      <w:pPr>
        <w:pStyle w:val="4"/>
        <w:spacing w:before="2"/>
        <w:rPr>
          <w:sz w:val="10"/>
        </w:rPr>
      </w:pPr>
      <w:r>
        <w:pict>
          <v:shape id="docshape110" o:spid="_x0000_s1240" o:spt="202" type="#_x0000_t202" style="position:absolute;left:0pt;margin-left:69.25pt;margin-top:7.95pt;height:74.5pt;width:474.2pt;mso-position-horizontal-relative:page;mso-wrap-distance-bottom:0pt;mso-wrap-distance-top:0pt;z-index:-251372544;mso-width-relative:page;mso-height-relative:page;" filled="f" stroked="t" coordsize="21600,21600">
            <v:path/>
            <v:fill on="f" focussize="0,0"/>
            <v:stroke weight="0.48pt" color="#000000"/>
            <v:imagedata o:title=""/>
            <o:lock v:ext="edit"/>
            <v:textbox inset="0mm,0mm,0mm,0mm">
              <w:txbxContent>
                <w:p w14:paraId="4D760D53">
                  <w:pPr>
                    <w:pStyle w:val="4"/>
                    <w:spacing w:before="21" w:line="278" w:lineRule="auto"/>
                    <w:ind w:left="102" w:right="131" w:firstLine="420"/>
                  </w:pPr>
                  <w:r>
                    <w:rPr>
                      <w:spacing w:val="-2"/>
                    </w:rPr>
                    <w:t>本项目为卫生间设置在下风区，且设置机械排风设施，形成负压，避免空气和污染物串通到其他</w:t>
                  </w:r>
                  <w:r>
                    <w:rPr>
                      <w:spacing w:val="-4"/>
                    </w:rPr>
                    <w:t>房间。</w:t>
                  </w:r>
                </w:p>
              </w:txbxContent>
            </v:textbox>
            <w10:wrap type="topAndBottom"/>
          </v:shape>
        </w:pict>
      </w:r>
    </w:p>
    <w:p w14:paraId="4F9C5F70">
      <w:pPr>
        <w:pStyle w:val="4"/>
        <w:spacing w:before="4"/>
        <w:rPr>
          <w:sz w:val="32"/>
        </w:rPr>
      </w:pPr>
    </w:p>
    <w:p w14:paraId="4357EE3A">
      <w:pPr>
        <w:pStyle w:val="3"/>
        <w:ind w:left="228"/>
        <w:rPr>
          <w:rFonts w:hint="eastAsia" w:ascii="宋体" w:eastAsia="宋体"/>
        </w:rPr>
      </w:pPr>
      <w:r>
        <w:rPr>
          <w:rFonts w:hint="eastAsia" w:ascii="宋体" w:eastAsia="宋体"/>
          <w:spacing w:val="-2"/>
        </w:rPr>
        <w:t>3</w:t>
      </w:r>
      <w:r>
        <w:rPr>
          <w:rFonts w:hint="eastAsia" w:ascii="宋体" w:eastAsia="宋体"/>
          <w:spacing w:val="-14"/>
        </w:rPr>
        <w:t>、 证明材料</w:t>
      </w:r>
    </w:p>
    <w:p w14:paraId="705C0DB6">
      <w:pPr>
        <w:pStyle w:val="4"/>
        <w:spacing w:before="10"/>
        <w:rPr>
          <w:b/>
          <w:sz w:val="18"/>
        </w:rPr>
      </w:pPr>
    </w:p>
    <w:p w14:paraId="188E9041">
      <w:pPr>
        <w:spacing w:before="0"/>
        <w:ind w:left="588" w:right="0" w:firstLine="0"/>
        <w:jc w:val="left"/>
        <w:rPr>
          <w:b/>
          <w:sz w:val="21"/>
        </w:rPr>
      </w:pPr>
      <w:r>
        <w:rPr>
          <w:b/>
          <w:spacing w:val="-3"/>
          <w:sz w:val="21"/>
        </w:rPr>
        <w:t>建议提交材料及技术要求：</w:t>
      </w:r>
    </w:p>
    <w:p w14:paraId="16DEE2A0">
      <w:pPr>
        <w:pStyle w:val="4"/>
        <w:spacing w:before="5"/>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DB02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49AD14BF">
            <w:pPr>
              <w:pStyle w:val="13"/>
              <w:spacing w:before="15"/>
              <w:ind w:left="149"/>
              <w:rPr>
                <w:b/>
                <w:sz w:val="22"/>
              </w:rPr>
            </w:pPr>
            <w:r>
              <w:rPr>
                <w:b/>
                <w:spacing w:val="-6"/>
                <w:sz w:val="22"/>
              </w:rPr>
              <w:t>专业</w:t>
            </w:r>
          </w:p>
          <w:p w14:paraId="2B94282C">
            <w:pPr>
              <w:pStyle w:val="13"/>
              <w:spacing w:before="30" w:line="277" w:lineRule="exact"/>
              <w:ind w:left="149"/>
              <w:rPr>
                <w:b/>
                <w:sz w:val="22"/>
              </w:rPr>
            </w:pPr>
            <w:r>
              <w:rPr>
                <w:b/>
                <w:spacing w:val="-6"/>
                <w:sz w:val="22"/>
              </w:rPr>
              <w:t>分类</w:t>
            </w:r>
          </w:p>
        </w:tc>
        <w:tc>
          <w:tcPr>
            <w:tcW w:w="2020" w:type="dxa"/>
            <w:shd w:val="clear" w:color="auto" w:fill="DBE4F0"/>
          </w:tcPr>
          <w:p w14:paraId="3DEDC6DB">
            <w:pPr>
              <w:pStyle w:val="13"/>
              <w:spacing w:before="171"/>
              <w:ind w:left="108"/>
              <w:rPr>
                <w:b/>
                <w:sz w:val="22"/>
              </w:rPr>
            </w:pPr>
            <w:r>
              <w:rPr>
                <w:b/>
                <w:spacing w:val="-4"/>
                <w:sz w:val="22"/>
              </w:rPr>
              <w:t>材料名称</w:t>
            </w:r>
          </w:p>
        </w:tc>
        <w:tc>
          <w:tcPr>
            <w:tcW w:w="3960" w:type="dxa"/>
            <w:shd w:val="clear" w:color="auto" w:fill="DBE4F0"/>
          </w:tcPr>
          <w:p w14:paraId="5F7C7A6C">
            <w:pPr>
              <w:pStyle w:val="13"/>
              <w:spacing w:before="171"/>
              <w:ind w:left="106"/>
              <w:rPr>
                <w:b/>
                <w:sz w:val="22"/>
              </w:rPr>
            </w:pPr>
            <w:r>
              <w:rPr>
                <w:b/>
                <w:spacing w:val="-4"/>
                <w:sz w:val="22"/>
              </w:rPr>
              <w:t>技术要求</w:t>
            </w:r>
          </w:p>
        </w:tc>
        <w:tc>
          <w:tcPr>
            <w:tcW w:w="800" w:type="dxa"/>
            <w:shd w:val="clear" w:color="auto" w:fill="DBE4F0"/>
          </w:tcPr>
          <w:p w14:paraId="08596D6B">
            <w:pPr>
              <w:pStyle w:val="13"/>
              <w:spacing w:before="15"/>
              <w:ind w:left="106"/>
              <w:rPr>
                <w:b/>
                <w:sz w:val="22"/>
              </w:rPr>
            </w:pPr>
            <w:r>
              <w:rPr>
                <w:b/>
                <w:spacing w:val="-6"/>
                <w:sz w:val="22"/>
              </w:rPr>
              <w:t>评价</w:t>
            </w:r>
          </w:p>
          <w:p w14:paraId="47BE3E5F">
            <w:pPr>
              <w:pStyle w:val="13"/>
              <w:spacing w:before="30" w:line="277" w:lineRule="exact"/>
              <w:ind w:left="106"/>
              <w:rPr>
                <w:b/>
                <w:sz w:val="22"/>
              </w:rPr>
            </w:pPr>
            <w:r>
              <w:rPr>
                <w:b/>
                <w:spacing w:val="-6"/>
                <w:sz w:val="22"/>
              </w:rPr>
              <w:t>阶段</w:t>
            </w:r>
          </w:p>
        </w:tc>
        <w:tc>
          <w:tcPr>
            <w:tcW w:w="800" w:type="dxa"/>
            <w:shd w:val="clear" w:color="auto" w:fill="DBE4F0"/>
          </w:tcPr>
          <w:p w14:paraId="284795EF">
            <w:pPr>
              <w:pStyle w:val="13"/>
              <w:spacing w:before="15"/>
              <w:ind w:left="108"/>
              <w:rPr>
                <w:b/>
                <w:sz w:val="22"/>
              </w:rPr>
            </w:pPr>
            <w:r>
              <w:rPr>
                <w:b/>
                <w:spacing w:val="-6"/>
                <w:sz w:val="22"/>
              </w:rPr>
              <w:t>建筑</w:t>
            </w:r>
          </w:p>
          <w:p w14:paraId="212EC1C6">
            <w:pPr>
              <w:pStyle w:val="13"/>
              <w:spacing w:before="30" w:line="277" w:lineRule="exact"/>
              <w:ind w:left="108"/>
              <w:rPr>
                <w:b/>
                <w:sz w:val="22"/>
              </w:rPr>
            </w:pPr>
            <w:r>
              <w:rPr>
                <w:b/>
                <w:spacing w:val="-6"/>
                <w:sz w:val="22"/>
              </w:rPr>
              <w:t>类型</w:t>
            </w:r>
          </w:p>
        </w:tc>
      </w:tr>
      <w:tr w14:paraId="7AFC0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tcPr>
          <w:p w14:paraId="5E2AED01">
            <w:pPr>
              <w:pStyle w:val="13"/>
              <w:spacing w:before="6"/>
              <w:rPr>
                <w:b/>
                <w:sz w:val="25"/>
              </w:rPr>
            </w:pPr>
          </w:p>
          <w:p w14:paraId="7D445CC4">
            <w:pPr>
              <w:pStyle w:val="13"/>
              <w:spacing w:line="266" w:lineRule="auto"/>
              <w:ind w:left="149" w:right="136"/>
              <w:rPr>
                <w:b/>
                <w:sz w:val="22"/>
              </w:rPr>
            </w:pPr>
            <w:r>
              <w:rPr>
                <w:b/>
                <w:spacing w:val="-6"/>
                <w:sz w:val="22"/>
              </w:rPr>
              <w:t>暖通设计</w:t>
            </w:r>
          </w:p>
        </w:tc>
        <w:tc>
          <w:tcPr>
            <w:tcW w:w="2020" w:type="dxa"/>
          </w:tcPr>
          <w:p w14:paraId="7CBCD347">
            <w:pPr>
              <w:pStyle w:val="13"/>
              <w:spacing w:before="6"/>
              <w:rPr>
                <w:b/>
                <w:sz w:val="25"/>
              </w:rPr>
            </w:pPr>
          </w:p>
          <w:p w14:paraId="641422B6">
            <w:pPr>
              <w:pStyle w:val="13"/>
              <w:spacing w:line="266" w:lineRule="auto"/>
              <w:ind w:left="108" w:right="133"/>
              <w:rPr>
                <w:b/>
                <w:sz w:val="22"/>
              </w:rPr>
            </w:pPr>
            <w:r>
              <w:rPr>
                <w:b/>
                <w:spacing w:val="-2"/>
                <w:sz w:val="22"/>
              </w:rPr>
              <w:t>污染源空间的通风</w:t>
            </w:r>
            <w:r>
              <w:rPr>
                <w:b/>
                <w:spacing w:val="-4"/>
                <w:sz w:val="22"/>
              </w:rPr>
              <w:t>设计说明及施工图</w:t>
            </w:r>
          </w:p>
        </w:tc>
        <w:tc>
          <w:tcPr>
            <w:tcW w:w="3960" w:type="dxa"/>
          </w:tcPr>
          <w:p w14:paraId="733CC07D">
            <w:pPr>
              <w:pStyle w:val="13"/>
              <w:spacing w:before="15" w:line="266" w:lineRule="auto"/>
              <w:ind w:left="106" w:right="99"/>
              <w:jc w:val="both"/>
              <w:rPr>
                <w:sz w:val="22"/>
              </w:rPr>
            </w:pPr>
            <w:r>
              <w:rPr>
                <w:spacing w:val="-2"/>
                <w:sz w:val="22"/>
              </w:rPr>
              <w:t>应体现对污染源空间和其他空间之间的合理隔断，明确污染源设置在建筑单元</w:t>
            </w:r>
            <w:r>
              <w:rPr>
                <w:spacing w:val="-3"/>
                <w:sz w:val="22"/>
              </w:rPr>
              <w:t>自然通风负压侧；设置机械排风时，应</w:t>
            </w:r>
          </w:p>
          <w:p w14:paraId="0713BCFD">
            <w:pPr>
              <w:pStyle w:val="13"/>
              <w:spacing w:line="274" w:lineRule="exact"/>
              <w:ind w:left="106"/>
              <w:rPr>
                <w:sz w:val="22"/>
              </w:rPr>
            </w:pPr>
            <w:r>
              <w:rPr>
                <w:spacing w:val="-3"/>
                <w:sz w:val="22"/>
              </w:rPr>
              <w:t>明确其风口和排风口的位置</w:t>
            </w:r>
          </w:p>
        </w:tc>
        <w:tc>
          <w:tcPr>
            <w:tcW w:w="800" w:type="dxa"/>
          </w:tcPr>
          <w:p w14:paraId="6B49CCE8">
            <w:pPr>
              <w:pStyle w:val="13"/>
              <w:rPr>
                <w:b/>
                <w:sz w:val="22"/>
              </w:rPr>
            </w:pPr>
          </w:p>
          <w:p w14:paraId="6B200665">
            <w:pPr>
              <w:pStyle w:val="13"/>
              <w:spacing w:before="8"/>
              <w:rPr>
                <w:b/>
                <w:sz w:val="15"/>
              </w:rPr>
            </w:pPr>
          </w:p>
          <w:p w14:paraId="2B9C2BFB">
            <w:pPr>
              <w:pStyle w:val="13"/>
              <w:spacing w:before="1"/>
              <w:ind w:left="106"/>
              <w:rPr>
                <w:sz w:val="22"/>
              </w:rPr>
            </w:pPr>
            <w:r>
              <w:rPr>
                <w:spacing w:val="-6"/>
                <w:sz w:val="22"/>
              </w:rPr>
              <w:t>评价</w:t>
            </w:r>
          </w:p>
        </w:tc>
        <w:tc>
          <w:tcPr>
            <w:tcW w:w="800" w:type="dxa"/>
          </w:tcPr>
          <w:p w14:paraId="616DFE8A">
            <w:pPr>
              <w:pStyle w:val="13"/>
              <w:rPr>
                <w:b/>
                <w:sz w:val="22"/>
              </w:rPr>
            </w:pPr>
          </w:p>
          <w:p w14:paraId="2C2514ED">
            <w:pPr>
              <w:pStyle w:val="13"/>
              <w:spacing w:before="8"/>
              <w:rPr>
                <w:b/>
                <w:sz w:val="15"/>
              </w:rPr>
            </w:pPr>
          </w:p>
          <w:p w14:paraId="2B316347">
            <w:pPr>
              <w:pStyle w:val="13"/>
              <w:spacing w:before="1"/>
              <w:ind w:left="108"/>
              <w:rPr>
                <w:sz w:val="22"/>
              </w:rPr>
            </w:pPr>
            <w:r>
              <w:rPr>
                <w:spacing w:val="-7"/>
                <w:sz w:val="22"/>
              </w:rPr>
              <w:t>居建</w:t>
            </w:r>
          </w:p>
        </w:tc>
      </w:tr>
      <w:tr w14:paraId="33C27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09C10F37">
            <w:pPr>
              <w:pStyle w:val="13"/>
              <w:rPr>
                <w:b/>
                <w:sz w:val="22"/>
              </w:rPr>
            </w:pPr>
          </w:p>
          <w:p w14:paraId="3726F98D">
            <w:pPr>
              <w:pStyle w:val="13"/>
              <w:rPr>
                <w:b/>
                <w:sz w:val="22"/>
              </w:rPr>
            </w:pPr>
          </w:p>
          <w:p w14:paraId="113F7A18">
            <w:pPr>
              <w:pStyle w:val="13"/>
              <w:spacing w:before="4"/>
              <w:rPr>
                <w:b/>
                <w:sz w:val="21"/>
              </w:rPr>
            </w:pPr>
          </w:p>
          <w:p w14:paraId="28FD57F1">
            <w:pPr>
              <w:pStyle w:val="13"/>
              <w:spacing w:before="1" w:line="266" w:lineRule="auto"/>
              <w:ind w:left="149" w:right="136"/>
              <w:rPr>
                <w:b/>
                <w:sz w:val="22"/>
              </w:rPr>
            </w:pPr>
            <w:r>
              <w:rPr>
                <w:b/>
                <w:spacing w:val="-6"/>
                <w:sz w:val="22"/>
              </w:rPr>
              <w:t>其他材料</w:t>
            </w:r>
          </w:p>
        </w:tc>
        <w:tc>
          <w:tcPr>
            <w:tcW w:w="2020" w:type="dxa"/>
          </w:tcPr>
          <w:p w14:paraId="2FE1EE8A">
            <w:pPr>
              <w:pStyle w:val="13"/>
              <w:spacing w:before="17"/>
              <w:ind w:left="108"/>
              <w:rPr>
                <w:b/>
                <w:sz w:val="22"/>
              </w:rPr>
            </w:pPr>
            <w:r>
              <w:rPr>
                <w:b/>
                <w:spacing w:val="-4"/>
                <w:sz w:val="22"/>
              </w:rPr>
              <w:t>关键设备参数表等</w:t>
            </w:r>
          </w:p>
          <w:p w14:paraId="0214DB2B">
            <w:pPr>
              <w:pStyle w:val="13"/>
              <w:spacing w:before="30" w:line="275" w:lineRule="exact"/>
              <w:ind w:left="108"/>
              <w:rPr>
                <w:b/>
                <w:sz w:val="22"/>
              </w:rPr>
            </w:pPr>
            <w:r>
              <w:rPr>
                <w:b/>
                <w:spacing w:val="-4"/>
                <w:sz w:val="22"/>
              </w:rPr>
              <w:t>设计文件</w:t>
            </w:r>
          </w:p>
        </w:tc>
        <w:tc>
          <w:tcPr>
            <w:tcW w:w="3960" w:type="dxa"/>
          </w:tcPr>
          <w:p w14:paraId="3B1FB48B">
            <w:pPr>
              <w:pStyle w:val="13"/>
              <w:spacing w:before="17"/>
              <w:ind w:left="106"/>
              <w:rPr>
                <w:sz w:val="22"/>
              </w:rPr>
            </w:pPr>
            <w:r>
              <w:rPr>
                <w:spacing w:val="-3"/>
                <w:sz w:val="22"/>
              </w:rPr>
              <w:t>应体现关键设备的类型、型号和安装位</w:t>
            </w:r>
          </w:p>
          <w:p w14:paraId="2EB5A3B0">
            <w:pPr>
              <w:pStyle w:val="13"/>
              <w:spacing w:before="30" w:line="275" w:lineRule="exact"/>
              <w:ind w:left="106"/>
              <w:rPr>
                <w:sz w:val="22"/>
              </w:rPr>
            </w:pPr>
            <w:r>
              <w:rPr>
                <w:w w:val="100"/>
                <w:sz w:val="22"/>
              </w:rPr>
              <w:t>置</w:t>
            </w:r>
          </w:p>
        </w:tc>
        <w:tc>
          <w:tcPr>
            <w:tcW w:w="800" w:type="dxa"/>
          </w:tcPr>
          <w:p w14:paraId="00E9CB97">
            <w:pPr>
              <w:pStyle w:val="13"/>
              <w:spacing w:before="173"/>
              <w:ind w:left="106"/>
              <w:rPr>
                <w:sz w:val="22"/>
              </w:rPr>
            </w:pPr>
            <w:r>
              <w:rPr>
                <w:spacing w:val="-6"/>
                <w:sz w:val="22"/>
              </w:rPr>
              <w:t>评价</w:t>
            </w:r>
          </w:p>
        </w:tc>
        <w:tc>
          <w:tcPr>
            <w:tcW w:w="800" w:type="dxa"/>
          </w:tcPr>
          <w:p w14:paraId="018105E2">
            <w:pPr>
              <w:pStyle w:val="13"/>
              <w:spacing w:before="173"/>
              <w:ind w:left="108"/>
              <w:rPr>
                <w:sz w:val="22"/>
              </w:rPr>
            </w:pPr>
            <w:r>
              <w:rPr>
                <w:spacing w:val="-7"/>
                <w:sz w:val="22"/>
              </w:rPr>
              <w:t>居建</w:t>
            </w:r>
          </w:p>
        </w:tc>
      </w:tr>
      <w:tr w14:paraId="62337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40" w:type="dxa"/>
            <w:vMerge w:val="continue"/>
            <w:tcBorders>
              <w:top w:val="nil"/>
            </w:tcBorders>
          </w:tcPr>
          <w:p w14:paraId="62C59946">
            <w:pPr>
              <w:rPr>
                <w:sz w:val="2"/>
                <w:szCs w:val="2"/>
              </w:rPr>
            </w:pPr>
          </w:p>
        </w:tc>
        <w:tc>
          <w:tcPr>
            <w:tcW w:w="2020" w:type="dxa"/>
          </w:tcPr>
          <w:p w14:paraId="01F37954">
            <w:pPr>
              <w:pStyle w:val="13"/>
              <w:spacing w:before="19" w:line="310" w:lineRule="atLeast"/>
              <w:ind w:left="108" w:right="133"/>
              <w:rPr>
                <w:b/>
                <w:sz w:val="22"/>
              </w:rPr>
            </w:pPr>
            <w:r>
              <w:rPr>
                <w:b/>
                <w:spacing w:val="-2"/>
                <w:sz w:val="22"/>
              </w:rPr>
              <w:t>气流组织模拟分析</w:t>
            </w:r>
            <w:r>
              <w:rPr>
                <w:b/>
                <w:spacing w:val="-6"/>
                <w:sz w:val="22"/>
              </w:rPr>
              <w:t>报告</w:t>
            </w:r>
          </w:p>
        </w:tc>
        <w:tc>
          <w:tcPr>
            <w:tcW w:w="3960" w:type="dxa"/>
          </w:tcPr>
          <w:p w14:paraId="103EB9AD">
            <w:pPr>
              <w:pStyle w:val="13"/>
              <w:spacing w:before="19" w:line="310" w:lineRule="atLeast"/>
              <w:ind w:left="106" w:right="99"/>
              <w:rPr>
                <w:sz w:val="22"/>
              </w:rPr>
            </w:pPr>
            <w:r>
              <w:rPr>
                <w:spacing w:val="-2"/>
                <w:sz w:val="22"/>
              </w:rPr>
              <w:t>应明确气流组织形式，体现气流流向和</w:t>
            </w:r>
            <w:r>
              <w:rPr>
                <w:spacing w:val="-4"/>
                <w:sz w:val="22"/>
              </w:rPr>
              <w:t>均匀度</w:t>
            </w:r>
          </w:p>
        </w:tc>
        <w:tc>
          <w:tcPr>
            <w:tcW w:w="800" w:type="dxa"/>
          </w:tcPr>
          <w:p w14:paraId="3C9EADC5">
            <w:pPr>
              <w:pStyle w:val="13"/>
              <w:spacing w:before="19" w:line="310" w:lineRule="atLeast"/>
              <w:ind w:left="106" w:right="239"/>
              <w:rPr>
                <w:sz w:val="22"/>
              </w:rPr>
            </w:pPr>
            <w:r>
              <w:rPr>
                <w:spacing w:val="-6"/>
                <w:sz w:val="22"/>
              </w:rPr>
              <w:t>运行评价</w:t>
            </w:r>
          </w:p>
        </w:tc>
        <w:tc>
          <w:tcPr>
            <w:tcW w:w="800" w:type="dxa"/>
          </w:tcPr>
          <w:p w14:paraId="5D06D9E2">
            <w:pPr>
              <w:pStyle w:val="13"/>
              <w:spacing w:before="11"/>
              <w:rPr>
                <w:b/>
                <w:sz w:val="15"/>
              </w:rPr>
            </w:pPr>
          </w:p>
          <w:p w14:paraId="13E2D0E6">
            <w:pPr>
              <w:pStyle w:val="13"/>
              <w:ind w:left="108"/>
              <w:rPr>
                <w:sz w:val="22"/>
              </w:rPr>
            </w:pPr>
            <w:r>
              <w:rPr>
                <w:spacing w:val="-7"/>
                <w:sz w:val="22"/>
              </w:rPr>
              <w:t>居建</w:t>
            </w:r>
          </w:p>
        </w:tc>
      </w:tr>
      <w:tr w14:paraId="69AAD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532D4F57">
            <w:pPr>
              <w:rPr>
                <w:sz w:val="2"/>
                <w:szCs w:val="2"/>
              </w:rPr>
            </w:pPr>
          </w:p>
        </w:tc>
        <w:tc>
          <w:tcPr>
            <w:tcW w:w="2020" w:type="dxa"/>
          </w:tcPr>
          <w:p w14:paraId="15409C1A">
            <w:pPr>
              <w:pStyle w:val="13"/>
              <w:spacing w:before="16"/>
              <w:ind w:left="108"/>
              <w:rPr>
                <w:b/>
                <w:sz w:val="22"/>
              </w:rPr>
            </w:pPr>
            <w:r>
              <w:rPr>
                <w:b/>
                <w:spacing w:val="-4"/>
                <w:sz w:val="22"/>
              </w:rPr>
              <w:t>相关产品性能检测</w:t>
            </w:r>
          </w:p>
          <w:p w14:paraId="79DB5E24">
            <w:pPr>
              <w:pStyle w:val="13"/>
              <w:spacing w:line="310" w:lineRule="atLeast"/>
              <w:ind w:left="108" w:right="133"/>
              <w:rPr>
                <w:b/>
                <w:sz w:val="22"/>
              </w:rPr>
            </w:pPr>
            <w:r>
              <w:rPr>
                <w:b/>
                <w:spacing w:val="-2"/>
                <w:sz w:val="22"/>
              </w:rPr>
              <w:t>报告或质量合格证</w:t>
            </w:r>
            <w:r>
              <w:rPr>
                <w:b/>
                <w:spacing w:val="-10"/>
                <w:sz w:val="22"/>
              </w:rPr>
              <w:t>书</w:t>
            </w:r>
          </w:p>
        </w:tc>
        <w:tc>
          <w:tcPr>
            <w:tcW w:w="3960" w:type="dxa"/>
          </w:tcPr>
          <w:p w14:paraId="047086F6">
            <w:pPr>
              <w:pStyle w:val="13"/>
              <w:rPr>
                <w:rFonts w:ascii="Times New Roman"/>
                <w:sz w:val="20"/>
              </w:rPr>
            </w:pPr>
          </w:p>
        </w:tc>
        <w:tc>
          <w:tcPr>
            <w:tcW w:w="800" w:type="dxa"/>
          </w:tcPr>
          <w:p w14:paraId="704DEA81">
            <w:pPr>
              <w:pStyle w:val="13"/>
              <w:spacing w:before="172" w:line="266" w:lineRule="auto"/>
              <w:ind w:left="106" w:right="239"/>
              <w:rPr>
                <w:sz w:val="22"/>
              </w:rPr>
            </w:pPr>
            <w:r>
              <w:rPr>
                <w:spacing w:val="-6"/>
                <w:sz w:val="22"/>
              </w:rPr>
              <w:t>运行评价</w:t>
            </w:r>
          </w:p>
        </w:tc>
        <w:tc>
          <w:tcPr>
            <w:tcW w:w="800" w:type="dxa"/>
          </w:tcPr>
          <w:p w14:paraId="6A6FE913">
            <w:pPr>
              <w:pStyle w:val="13"/>
              <w:spacing w:before="7"/>
              <w:rPr>
                <w:b/>
                <w:sz w:val="25"/>
              </w:rPr>
            </w:pPr>
          </w:p>
          <w:p w14:paraId="2055F669">
            <w:pPr>
              <w:pStyle w:val="13"/>
              <w:ind w:left="108"/>
              <w:rPr>
                <w:sz w:val="22"/>
              </w:rPr>
            </w:pPr>
            <w:r>
              <w:rPr>
                <w:spacing w:val="-7"/>
                <w:sz w:val="22"/>
              </w:rPr>
              <w:t>居建</w:t>
            </w:r>
          </w:p>
        </w:tc>
      </w:tr>
    </w:tbl>
    <w:p w14:paraId="1780B32E">
      <w:pPr>
        <w:pStyle w:val="4"/>
        <w:spacing w:before="5"/>
        <w:rPr>
          <w:b/>
          <w:sz w:val="16"/>
        </w:rPr>
      </w:pPr>
    </w:p>
    <w:p w14:paraId="6B9DBA9A">
      <w:pPr>
        <w:spacing w:before="1"/>
        <w:ind w:left="228" w:right="0" w:firstLine="0"/>
        <w:jc w:val="left"/>
        <w:rPr>
          <w:b/>
          <w:sz w:val="21"/>
        </w:rPr>
      </w:pPr>
      <w:r>
        <w:rPr>
          <w:b/>
          <w:spacing w:val="-4"/>
          <w:sz w:val="21"/>
        </w:rPr>
        <w:t>实际提交材料：</w:t>
      </w:r>
    </w:p>
    <w:p w14:paraId="262A5CF4">
      <w:pPr>
        <w:pStyle w:val="4"/>
        <w:spacing w:before="1"/>
        <w:rPr>
          <w:b/>
        </w:rPr>
      </w:pPr>
    </w:p>
    <w:p w14:paraId="7AC29E2B">
      <w:pPr>
        <w:pStyle w:val="4"/>
        <w:ind w:left="228"/>
      </w:pPr>
      <w:r>
        <w:pict>
          <v:group id="docshapegroup111" o:spid="_x0000_s1241" o:spt="203" style="position:absolute;left:0pt;margin-left:55.85pt;margin-top:-3pt;height:57.7pt;width:483.6pt;mso-position-horizontal-relative:page;z-index:-251591680;mso-width-relative:page;mso-height-relative:page;" coordorigin="1117,-61" coordsize="9672,1154">
            <o:lock v:ext="edit"/>
            <v:line id="_x0000_s1242" o:spid="_x0000_s1242" o:spt="20" style="position:absolute;left:1117;top:-56;height:0;width:9672;" stroked="t" coordsize="21600,21600">
              <v:path arrowok="t"/>
              <v:fill focussize="0,0"/>
              <v:stroke weight="0.48pt" color="#000000"/>
              <v:imagedata o:title=""/>
              <o:lock v:ext="edit"/>
            </v:line>
            <v:line id="_x0000_s1243" o:spid="_x0000_s1243" o:spt="20" style="position:absolute;left:1117;top:1088;height:0;width:9672;" stroked="t" coordsize="21600,21600">
              <v:path arrowok="t"/>
              <v:fill focussize="0,0"/>
              <v:stroke weight="0.48pt" color="#000000"/>
              <v:imagedata o:title=""/>
              <o:lock v:ext="edit"/>
            </v:line>
            <v:line id="_x0000_s1244" o:spid="_x0000_s1244" o:spt="20" style="position:absolute;left:1122;top:-61;height:1144;width:0;" stroked="t" coordsize="21600,21600">
              <v:path arrowok="t"/>
              <v:fill focussize="0,0"/>
              <v:stroke weight="0.48pt" color="#000000"/>
              <v:imagedata o:title=""/>
              <o:lock v:ext="edit"/>
            </v:line>
            <v:line id="_x0000_s1245" o:spid="_x0000_s1245" o:spt="20" style="position:absolute;left:10784;top:-61;height:1144;width:0;" stroked="t" coordsize="21600,21600">
              <v:path arrowok="t"/>
              <v:fill focussize="0,0"/>
              <v:stroke weight="0.48pt" color="#000000"/>
              <v:imagedata o:title=""/>
              <o:lock v:ext="edit"/>
            </v:line>
          </v:group>
        </w:pict>
      </w:r>
      <w:r>
        <w:rPr>
          <w:spacing w:val="-3"/>
        </w:rPr>
        <w:t>暖通专业施工图及设计说明</w:t>
      </w:r>
    </w:p>
    <w:p w14:paraId="1AA4B803">
      <w:pPr>
        <w:spacing w:after="0"/>
        <w:sectPr>
          <w:pgSz w:w="11910" w:h="16840"/>
          <w:pgMar w:top="1100" w:right="920" w:bottom="1180" w:left="1000" w:header="878" w:footer="991" w:gutter="0"/>
          <w:cols w:space="720" w:num="1"/>
        </w:sectPr>
      </w:pPr>
    </w:p>
    <w:p w14:paraId="69223D7B">
      <w:pPr>
        <w:pStyle w:val="3"/>
        <w:numPr>
          <w:ilvl w:val="2"/>
          <w:numId w:val="4"/>
        </w:numPr>
        <w:tabs>
          <w:tab w:val="left" w:pos="894"/>
        </w:tabs>
        <w:spacing w:before="3" w:after="0" w:line="290" w:lineRule="auto"/>
        <w:ind w:left="228" w:right="308" w:firstLine="0"/>
        <w:jc w:val="left"/>
      </w:pPr>
      <w:r>
        <w:pict>
          <v:rect id="docshape112" o:spid="_x0000_s1246" o:spt="1" style="position:absolute;left:0pt;margin-left:61.5pt;margin-top:-0.7pt;height:0.7pt;width:472.3pt;mso-position-horizontal-relative:page;z-index:-251589632;mso-width-relative:page;mso-height-relative:page;" fillcolor="#000000" filled="t" stroked="f" coordsize="21600,21600">
            <v:path/>
            <v:fill on="t" focussize="0,0"/>
            <v:stroke on="f"/>
            <v:imagedata o:title=""/>
            <o:lock v:ext="edit"/>
          </v:rect>
        </w:pict>
      </w:r>
      <w:bookmarkStart w:id="48" w:name="5.1.3给水排水系统的设置应符合下列规定：1 生活饮用水水质应满足现行国家标准"/>
      <w:bookmarkEnd w:id="48"/>
      <w:r>
        <w:t>给水排水系统的设置应符合下列规定：1 生活饮用水水质应满足现行国家标准《生</w:t>
      </w:r>
      <w:r>
        <w:rPr>
          <w:spacing w:val="-3"/>
        </w:rPr>
        <w:t xml:space="preserve">活饮用水卫生标准》 </w:t>
      </w:r>
      <w:r>
        <w:t>GB</w:t>
      </w:r>
      <w:r>
        <w:rPr>
          <w:spacing w:val="-61"/>
        </w:rPr>
        <w:t xml:space="preserve"> </w:t>
      </w:r>
      <w:r>
        <w:t>5749</w:t>
      </w:r>
      <w:r>
        <w:rPr>
          <w:spacing w:val="-4"/>
        </w:rPr>
        <w:t xml:space="preserve"> 的要求；</w:t>
      </w:r>
      <w:r>
        <w:t>2</w:t>
      </w:r>
      <w:r>
        <w:rPr>
          <w:spacing w:val="-3"/>
        </w:rPr>
        <w:t xml:space="preserve"> 应制定水池、水箱等储水设施定期清洗消毒计划</w:t>
      </w:r>
      <w:r>
        <w:rPr>
          <w:spacing w:val="-2"/>
        </w:rPr>
        <w:t xml:space="preserve">并实施，且生活饮用水储水设施每半年清洗消毒不应少于 </w:t>
      </w:r>
      <w:r>
        <w:t>1</w:t>
      </w:r>
      <w:r>
        <w:rPr>
          <w:spacing w:val="-10"/>
        </w:rPr>
        <w:t xml:space="preserve"> 次；</w:t>
      </w:r>
      <w:r>
        <w:t>3</w:t>
      </w:r>
      <w:r>
        <w:rPr>
          <w:spacing w:val="-6"/>
        </w:rPr>
        <w:t xml:space="preserve"> 应使用构造内自带水封</w:t>
      </w:r>
      <w:r>
        <w:t>的便器，且其水封深度不应小于 50mm;4 非传统水源管道和设备应设置明确、清晰的永久</w:t>
      </w:r>
      <w:r>
        <w:rPr>
          <w:spacing w:val="-4"/>
        </w:rPr>
        <w:t>性标识。</w:t>
      </w:r>
    </w:p>
    <w:p w14:paraId="64A2D722">
      <w:pPr>
        <w:spacing w:before="158"/>
        <w:ind w:left="228" w:right="0" w:firstLine="0"/>
        <w:jc w:val="left"/>
        <w:rPr>
          <w:b/>
          <w:sz w:val="24"/>
        </w:rPr>
      </w:pPr>
      <w:r>
        <w:rPr>
          <w:b/>
          <w:spacing w:val="-2"/>
          <w:sz w:val="24"/>
        </w:rPr>
        <w:t>1</w:t>
      </w:r>
      <w:r>
        <w:rPr>
          <w:b/>
          <w:spacing w:val="-14"/>
          <w:sz w:val="24"/>
        </w:rPr>
        <w:t>、 达标自评</w:t>
      </w:r>
    </w:p>
    <w:p w14:paraId="4F8D5C75">
      <w:pPr>
        <w:pStyle w:val="4"/>
        <w:spacing w:before="1"/>
        <w:rPr>
          <w:b/>
          <w:sz w:val="17"/>
        </w:rPr>
      </w:pPr>
    </w:p>
    <w:p w14:paraId="5EF0D6B7">
      <w:pPr>
        <w:spacing w:before="1"/>
        <w:ind w:left="228"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476CD28F">
      <w:pPr>
        <w:pStyle w:val="4"/>
        <w:rPr>
          <w:sz w:val="20"/>
        </w:rPr>
      </w:pPr>
    </w:p>
    <w:p w14:paraId="03A1B125">
      <w:pPr>
        <w:pStyle w:val="4"/>
        <w:rPr>
          <w:sz w:val="25"/>
        </w:rPr>
      </w:pPr>
    </w:p>
    <w:p w14:paraId="259E5BF7">
      <w:pPr>
        <w:pStyle w:val="3"/>
        <w:ind w:left="228"/>
        <w:rPr>
          <w:rFonts w:hint="eastAsia" w:ascii="宋体" w:eastAsia="宋体"/>
        </w:rPr>
      </w:pPr>
      <w:r>
        <w:pict>
          <v:group id="docshapegroup113" o:spid="_x0000_s1247" o:spt="203" style="position:absolute;left:0pt;margin-left:55.85pt;margin-top:6.1pt;height:374.4pt;width:483.6pt;mso-position-horizontal-relative:page;z-index:-251590656;mso-width-relative:page;mso-height-relative:page;" coordorigin="1117,122" coordsize="9672,7488">
            <o:lock v:ext="edit"/>
            <v:shape id="docshape114" o:spid="_x0000_s1248" o:spt="75" type="#_x0000_t75" style="position:absolute;left:2647;top:122;height:7488;width:7438;" filled="f" stroked="f" coordsize="21600,21600">
              <v:path/>
              <v:fill on="f" focussize="0,0"/>
              <v:stroke on="f"/>
              <v:imagedata r:id="rId42" o:title=""/>
              <o:lock v:ext="edit" aspectratio="t"/>
            </v:shape>
            <v:line id="_x0000_s1249" o:spid="_x0000_s1249" o:spt="20" style="position:absolute;left:1117;top:1094;height:0;width:9672;" stroked="t" coordsize="21600,21600">
              <v:path arrowok="t"/>
              <v:fill focussize="0,0"/>
              <v:stroke weight="0.48pt" color="#000000"/>
              <v:imagedata o:title=""/>
              <o:lock v:ext="edit"/>
            </v:line>
            <v:line id="_x0000_s1250" o:spid="_x0000_s1250" o:spt="20" style="position:absolute;left:1117;top:2385;height:0;width:9672;" stroked="t" coordsize="21600,21600">
              <v:path arrowok="t"/>
              <v:fill focussize="0,0"/>
              <v:stroke weight="0.48pt" color="#000000"/>
              <v:imagedata o:title=""/>
              <o:lock v:ext="edit"/>
            </v:line>
            <v:line id="_x0000_s1251" o:spid="_x0000_s1251" o:spt="20" style="position:absolute;left:1122;top:1089;height:1291;width:0;" stroked="t" coordsize="21600,21600">
              <v:path arrowok="t"/>
              <v:fill focussize="0,0"/>
              <v:stroke weight="0.48pt" color="#000000"/>
              <v:imagedata o:title=""/>
              <o:lock v:ext="edit"/>
            </v:line>
            <v:line id="_x0000_s1252" o:spid="_x0000_s1252" o:spt="20" style="position:absolute;left:10784;top:1089;height:1291;width:0;" stroked="t" coordsize="21600,21600">
              <v:path arrowok="t"/>
              <v:fill focussize="0,0"/>
              <v:stroke weight="0.48pt" color="#000000"/>
              <v:imagedata o:title=""/>
              <o:lock v:ext="edit"/>
            </v:line>
          </v:group>
        </w:pict>
      </w:r>
      <w:r>
        <w:rPr>
          <w:rFonts w:hint="eastAsia" w:ascii="宋体" w:eastAsia="宋体"/>
          <w:spacing w:val="-2"/>
        </w:rPr>
        <w:t>2</w:t>
      </w:r>
      <w:r>
        <w:rPr>
          <w:rFonts w:hint="eastAsia" w:ascii="宋体" w:eastAsia="宋体"/>
          <w:spacing w:val="-14"/>
        </w:rPr>
        <w:t>、 评价要点</w:t>
      </w:r>
    </w:p>
    <w:p w14:paraId="6FE0EEB7">
      <w:pPr>
        <w:pStyle w:val="12"/>
        <w:numPr>
          <w:ilvl w:val="3"/>
          <w:numId w:val="4"/>
        </w:numPr>
        <w:tabs>
          <w:tab w:val="left" w:pos="648"/>
          <w:tab w:val="left" w:pos="649"/>
        </w:tabs>
        <w:spacing w:before="85" w:after="0" w:line="240" w:lineRule="auto"/>
        <w:ind w:left="648" w:right="0" w:hanging="421"/>
        <w:jc w:val="left"/>
        <w:rPr>
          <w:rFonts w:hint="eastAsia" w:ascii="宋体" w:hAnsi="宋体" w:eastAsia="宋体"/>
          <w:b/>
          <w:sz w:val="21"/>
        </w:rPr>
      </w:pPr>
      <w:r>
        <w:rPr>
          <w:rFonts w:hint="eastAsia" w:ascii="宋体" w:hAnsi="宋体" w:eastAsia="宋体"/>
          <w:b/>
          <w:spacing w:val="-4"/>
          <w:sz w:val="21"/>
        </w:rPr>
        <w:t>生活饮用水水质</w:t>
      </w:r>
    </w:p>
    <w:p w14:paraId="458E9DCB">
      <w:pPr>
        <w:pStyle w:val="4"/>
        <w:spacing w:before="105"/>
        <w:ind w:left="228"/>
      </w:pPr>
      <w:r>
        <w:rPr>
          <w:spacing w:val="-2"/>
        </w:rPr>
        <w:t>简要说明生活饮用水水质的常规指标和非常规指标检测情况。（</w:t>
      </w:r>
      <w:r>
        <w:rPr>
          <w:rFonts w:ascii="Times New Roman" w:eastAsia="Times New Roman"/>
          <w:spacing w:val="-2"/>
        </w:rPr>
        <w:t>200</w:t>
      </w:r>
      <w:r>
        <w:rPr>
          <w:spacing w:val="-2"/>
        </w:rPr>
        <w:t>字以内</w:t>
      </w:r>
      <w:r>
        <w:rPr>
          <w:spacing w:val="-10"/>
        </w:rPr>
        <w:t>）</w:t>
      </w:r>
    </w:p>
    <w:p w14:paraId="1D3142C0">
      <w:pPr>
        <w:pStyle w:val="4"/>
        <w:spacing w:before="115" w:line="333" w:lineRule="auto"/>
        <w:ind w:left="228" w:right="308" w:firstLine="420"/>
      </w:pPr>
      <w:bookmarkStart w:id="49" w:name="本项目给水管道在系统运行前须用水冲洗和消毒，要求以不小于1.5m/s的流速进行冲"/>
      <w:bookmarkEnd w:id="49"/>
      <w:r>
        <w:rPr>
          <w:spacing w:val="-6"/>
        </w:rPr>
        <w:t xml:space="preserve">本项目给水管道在系统运行前须用水冲洗和消毒，要求以不小于 </w:t>
      </w:r>
      <w:r>
        <w:rPr>
          <w:rFonts w:ascii="Times New Roman" w:eastAsia="Times New Roman"/>
        </w:rPr>
        <w:t>1.5m/s</w:t>
      </w:r>
      <w:r>
        <w:rPr>
          <w:rFonts w:ascii="Times New Roman" w:eastAsia="Times New Roman"/>
          <w:spacing w:val="-14"/>
        </w:rPr>
        <w:t xml:space="preserve"> </w:t>
      </w:r>
      <w:r>
        <w:rPr>
          <w:spacing w:val="-14"/>
        </w:rPr>
        <w:t>的流速进行冲洗，并符合《建</w:t>
      </w:r>
      <w:r>
        <w:t>筑给水排水及采暖工程施工质量验收规范》</w:t>
      </w:r>
      <w:r>
        <w:rPr>
          <w:rFonts w:ascii="Times New Roman" w:eastAsia="Times New Roman"/>
        </w:rPr>
        <w:t xml:space="preserve">GB50242-2002 </w:t>
      </w:r>
      <w:r>
        <w:rPr>
          <w:spacing w:val="-8"/>
        </w:rPr>
        <w:t xml:space="preserve">中 </w:t>
      </w:r>
      <w:r>
        <w:rPr>
          <w:rFonts w:ascii="Times New Roman" w:eastAsia="Times New Roman"/>
        </w:rPr>
        <w:t xml:space="preserve">4.2.3 </w:t>
      </w:r>
      <w:r>
        <w:t>条的规定。</w:t>
      </w:r>
    </w:p>
    <w:p w14:paraId="4420B00B">
      <w:pPr>
        <w:pStyle w:val="4"/>
        <w:rPr>
          <w:sz w:val="20"/>
        </w:rPr>
      </w:pPr>
    </w:p>
    <w:p w14:paraId="657DD2D2">
      <w:pPr>
        <w:pStyle w:val="4"/>
        <w:rPr>
          <w:sz w:val="20"/>
        </w:rPr>
      </w:pPr>
    </w:p>
    <w:p w14:paraId="49012EA9">
      <w:pPr>
        <w:pStyle w:val="4"/>
        <w:spacing w:before="7"/>
        <w:rPr>
          <w:sz w:val="25"/>
        </w:rPr>
      </w:pPr>
    </w:p>
    <w:p w14:paraId="6FD6241E">
      <w:pPr>
        <w:pStyle w:val="12"/>
        <w:numPr>
          <w:ilvl w:val="3"/>
          <w:numId w:val="4"/>
        </w:numPr>
        <w:tabs>
          <w:tab w:val="left" w:pos="648"/>
          <w:tab w:val="left" w:pos="649"/>
        </w:tabs>
        <w:spacing w:before="78" w:after="0" w:line="240" w:lineRule="auto"/>
        <w:ind w:left="648" w:right="0" w:hanging="421"/>
        <w:jc w:val="left"/>
        <w:rPr>
          <w:rFonts w:hint="eastAsia" w:ascii="宋体" w:hAnsi="宋体" w:eastAsia="宋体"/>
          <w:b/>
          <w:sz w:val="21"/>
        </w:rPr>
      </w:pPr>
      <w:r>
        <w:rPr>
          <w:rFonts w:hint="eastAsia" w:ascii="宋体" w:hAnsi="宋体" w:eastAsia="宋体"/>
          <w:b/>
          <w:spacing w:val="-3"/>
          <w:sz w:val="21"/>
        </w:rPr>
        <w:t>储水设施定期清洗消毒</w:t>
      </w:r>
    </w:p>
    <w:p w14:paraId="5B3213C9">
      <w:pPr>
        <w:pStyle w:val="4"/>
        <w:spacing w:before="105"/>
        <w:ind w:left="228"/>
      </w:pPr>
      <w:r>
        <w:pict>
          <v:shape id="docshape115" o:spid="_x0000_s1253" o:spt="202" type="#_x0000_t202" style="position:absolute;left:0pt;margin-left:56.05pt;margin-top:21.6pt;height:66pt;width:483.1pt;mso-position-horizontal-relative:page;mso-wrap-distance-bottom:0pt;mso-wrap-distance-top:0pt;z-index:-251371520;mso-width-relative:page;mso-height-relative:page;" filled="f" stroked="t" coordsize="21600,21600">
            <v:path/>
            <v:fill on="f" focussize="0,0"/>
            <v:stroke weight="0.48pt" color="#000000"/>
            <v:imagedata o:title=""/>
            <o:lock v:ext="edit"/>
            <v:textbox inset="0mm,0mm,0mm,0mm">
              <w:txbxContent>
                <w:p w14:paraId="1FA4CF34">
                  <w:pPr>
                    <w:pStyle w:val="4"/>
                    <w:spacing w:before="99" w:line="417" w:lineRule="auto"/>
                    <w:ind w:left="101" w:right="202" w:firstLine="420"/>
                  </w:pPr>
                  <w:r>
                    <w:rPr>
                      <w:spacing w:val="-1"/>
                    </w:rPr>
                    <w:t xml:space="preserve">生活饮用水储水设施每半年清洗消毒不应少于 </w:t>
                  </w:r>
                  <w:r>
                    <w:rPr>
                      <w:rFonts w:ascii="Times New Roman" w:eastAsia="Times New Roman"/>
                    </w:rPr>
                    <w:t>1</w:t>
                  </w:r>
                  <w:r>
                    <w:rPr>
                      <w:rFonts w:ascii="Times New Roman" w:eastAsia="Times New Roman"/>
                      <w:spacing w:val="33"/>
                    </w:rPr>
                    <w:t xml:space="preserve"> </w:t>
                  </w:r>
                  <w:r>
                    <w:t>次，生活水箱出水管上设置紫外线消毒设施，保</w:t>
                  </w:r>
                  <w:r>
                    <w:rPr>
                      <w:spacing w:val="-2"/>
                    </w:rPr>
                    <w:t>证用水水质满足规范标准。</w:t>
                  </w:r>
                </w:p>
              </w:txbxContent>
            </v:textbox>
            <w10:wrap type="topAndBottom"/>
          </v:shape>
        </w:pict>
      </w:r>
      <w:r>
        <w:rPr>
          <w:spacing w:val="-2"/>
        </w:rPr>
        <w:t>简要说明水池、水箱等储水设施定期清洗消毒计划以及实施情况。（</w:t>
      </w:r>
      <w:r>
        <w:rPr>
          <w:rFonts w:ascii="Times New Roman" w:eastAsia="Times New Roman"/>
          <w:spacing w:val="-2"/>
        </w:rPr>
        <w:t>200</w:t>
      </w:r>
      <w:r>
        <w:rPr>
          <w:spacing w:val="-2"/>
        </w:rPr>
        <w:t>字以内</w:t>
      </w:r>
      <w:r>
        <w:rPr>
          <w:spacing w:val="-10"/>
        </w:rPr>
        <w:t>）</w:t>
      </w:r>
    </w:p>
    <w:p w14:paraId="210F579C">
      <w:pPr>
        <w:pStyle w:val="4"/>
        <w:spacing w:before="8"/>
        <w:rPr>
          <w:sz w:val="27"/>
        </w:rPr>
      </w:pPr>
    </w:p>
    <w:p w14:paraId="08AEFF26">
      <w:pPr>
        <w:pStyle w:val="12"/>
        <w:numPr>
          <w:ilvl w:val="3"/>
          <w:numId w:val="4"/>
        </w:numPr>
        <w:tabs>
          <w:tab w:val="left" w:pos="648"/>
          <w:tab w:val="left" w:pos="649"/>
        </w:tabs>
        <w:spacing w:before="79" w:after="0" w:line="240" w:lineRule="auto"/>
        <w:ind w:left="648" w:right="0" w:hanging="421"/>
        <w:jc w:val="left"/>
        <w:rPr>
          <w:rFonts w:hint="eastAsia" w:ascii="宋体" w:hAnsi="宋体" w:eastAsia="宋体"/>
          <w:b/>
          <w:sz w:val="21"/>
        </w:rPr>
      </w:pPr>
      <w:r>
        <w:rPr>
          <w:rFonts w:hint="eastAsia" w:ascii="宋体" w:hAnsi="宋体" w:eastAsia="宋体"/>
          <w:b/>
          <w:spacing w:val="-4"/>
          <w:sz w:val="21"/>
        </w:rPr>
        <w:t>自带水封的便器</w:t>
      </w:r>
    </w:p>
    <w:p w14:paraId="0F733A78">
      <w:pPr>
        <w:pStyle w:val="4"/>
        <w:spacing w:before="6"/>
        <w:rPr>
          <w:b/>
          <w:sz w:val="18"/>
        </w:rPr>
      </w:pPr>
    </w:p>
    <w:p w14:paraId="6976322C">
      <w:pPr>
        <w:pStyle w:val="4"/>
        <w:spacing w:line="420" w:lineRule="auto"/>
        <w:ind w:left="228" w:right="5556"/>
        <w:rPr>
          <w:sz w:val="24"/>
        </w:rPr>
      </w:pPr>
      <w:r>
        <w:rPr>
          <w:spacing w:val="-2"/>
        </w:rPr>
        <w:t>是否使用构造内自带水封的便器：</w:t>
      </w:r>
      <w:r>
        <w:rPr>
          <w:rFonts w:hint="eastAsia" w:ascii="MS UI Gothic" w:hAnsi="MS UI Gothic" w:eastAsia="MS UI Gothic"/>
          <w:spacing w:val="-2"/>
        </w:rPr>
        <w:t>☑</w:t>
      </w:r>
      <w:r>
        <w:rPr>
          <w:spacing w:val="-2"/>
        </w:rPr>
        <w:t>是、□否</w:t>
      </w:r>
      <w:r>
        <w:t>水封深度：</w:t>
      </w:r>
      <w:r>
        <w:rPr>
          <w:rFonts w:ascii="Times New Roman" w:hAnsi="Times New Roman" w:eastAsia="Times New Roman"/>
          <w:spacing w:val="80"/>
          <w:w w:val="150"/>
          <w:u w:val="single"/>
        </w:rPr>
        <w:t xml:space="preserve"> </w:t>
      </w:r>
      <w:r>
        <w:rPr>
          <w:u w:val="single"/>
        </w:rPr>
        <w:t>50</w:t>
      </w:r>
      <w:r>
        <w:rPr>
          <w:spacing w:val="40"/>
          <w:u w:val="single"/>
        </w:rPr>
        <w:t xml:space="preserve"> </w:t>
      </w:r>
      <w:r>
        <w:rPr>
          <w:sz w:val="24"/>
        </w:rPr>
        <w:t>m</w:t>
      </w:r>
    </w:p>
    <w:p w14:paraId="34C84523">
      <w:pPr>
        <w:pStyle w:val="4"/>
        <w:spacing w:before="1"/>
        <w:rPr>
          <w:sz w:val="18"/>
        </w:rPr>
      </w:pPr>
    </w:p>
    <w:p w14:paraId="4FE94556">
      <w:pPr>
        <w:pStyle w:val="12"/>
        <w:numPr>
          <w:ilvl w:val="3"/>
          <w:numId w:val="4"/>
        </w:numPr>
        <w:tabs>
          <w:tab w:val="left" w:pos="648"/>
          <w:tab w:val="left" w:pos="649"/>
        </w:tabs>
        <w:spacing w:before="0" w:after="0" w:line="240" w:lineRule="auto"/>
        <w:ind w:left="648" w:right="0" w:hanging="421"/>
        <w:jc w:val="left"/>
        <w:rPr>
          <w:rFonts w:hint="eastAsia" w:ascii="宋体" w:hAnsi="宋体" w:eastAsia="宋体"/>
          <w:b/>
          <w:sz w:val="21"/>
        </w:rPr>
      </w:pPr>
      <w:r>
        <w:rPr>
          <w:rFonts w:hint="eastAsia" w:ascii="宋体" w:hAnsi="宋体" w:eastAsia="宋体"/>
          <w:b/>
          <w:spacing w:val="-3"/>
          <w:sz w:val="21"/>
        </w:rPr>
        <w:t>非传统水源管道标识</w:t>
      </w:r>
    </w:p>
    <w:p w14:paraId="296EBE83">
      <w:pPr>
        <w:pStyle w:val="4"/>
        <w:spacing w:before="103"/>
        <w:ind w:left="228"/>
      </w:pPr>
      <w:r>
        <w:pict>
          <v:shape id="docshape116" o:spid="_x0000_s1254" o:spt="202" type="#_x0000_t202" style="position:absolute;left:0pt;margin-left:56.05pt;margin-top:21.6pt;height:67.05pt;width:483.1pt;mso-position-horizontal-relative:page;mso-wrap-distance-bottom:0pt;mso-wrap-distance-top:0pt;z-index:-251371520;mso-width-relative:page;mso-height-relative:page;" filled="f" stroked="t" coordsize="21600,21600">
            <v:path/>
            <v:fill on="f" focussize="0,0"/>
            <v:stroke weight="0.48pt" color="#000000"/>
            <v:imagedata o:title=""/>
            <o:lock v:ext="edit"/>
            <v:textbox inset="0mm,0mm,0mm,0mm">
              <w:txbxContent>
                <w:p w14:paraId="1578A3D7">
                  <w:pPr>
                    <w:pStyle w:val="4"/>
                    <w:spacing w:before="50" w:line="333" w:lineRule="auto"/>
                    <w:ind w:left="101" w:right="101" w:firstLine="420"/>
                    <w:jc w:val="both"/>
                  </w:pPr>
                  <w:bookmarkStart w:id="212" w:name="本项目各类管道的颜色标识为：给水管-蓝色；中水管-银粉色底浅绿色环；热水管-浅蓝"/>
                  <w:bookmarkEnd w:id="212"/>
                  <w:r>
                    <w:rPr>
                      <w:spacing w:val="-2"/>
                    </w:rPr>
                    <w:t>本项目各类管道的颜色标识为：给水管</w:t>
                  </w:r>
                  <w:r>
                    <w:rPr>
                      <w:rFonts w:ascii="Times New Roman" w:eastAsia="Times New Roman"/>
                      <w:spacing w:val="-2"/>
                    </w:rPr>
                    <w:t>-</w:t>
                  </w:r>
                  <w:r>
                    <w:rPr>
                      <w:spacing w:val="-2"/>
                    </w:rPr>
                    <w:t>蓝色；中水管</w:t>
                  </w:r>
                  <w:r>
                    <w:rPr>
                      <w:rFonts w:ascii="Times New Roman" w:eastAsia="Times New Roman"/>
                      <w:spacing w:val="-2"/>
                    </w:rPr>
                    <w:t>-</w:t>
                  </w:r>
                  <w:r>
                    <w:rPr>
                      <w:spacing w:val="-2"/>
                    </w:rPr>
                    <w:t>银粉色底浅绿色环；热水管</w:t>
                  </w:r>
                  <w:r>
                    <w:rPr>
                      <w:rFonts w:ascii="Times New Roman" w:eastAsia="Times New Roman"/>
                      <w:spacing w:val="-2"/>
                    </w:rPr>
                    <w:t>-</w:t>
                  </w:r>
                  <w:r>
                    <w:rPr>
                      <w:spacing w:val="-2"/>
                    </w:rPr>
                    <w:t>浅蓝色底浅红色环；消火栓管</w:t>
                  </w:r>
                  <w:r>
                    <w:rPr>
                      <w:rFonts w:ascii="Times New Roman" w:eastAsia="Times New Roman"/>
                      <w:spacing w:val="-2"/>
                    </w:rPr>
                    <w:t>-</w:t>
                  </w:r>
                  <w:r>
                    <w:rPr>
                      <w:spacing w:val="-2"/>
                    </w:rPr>
                    <w:t>大红色；塑料管</w:t>
                  </w:r>
                  <w:r>
                    <w:rPr>
                      <w:rFonts w:ascii="Times New Roman" w:eastAsia="Times New Roman"/>
                      <w:spacing w:val="-2"/>
                    </w:rPr>
                    <w:t>-</w:t>
                  </w:r>
                  <w:r>
                    <w:rPr>
                      <w:spacing w:val="-2"/>
                    </w:rPr>
                    <w:t>采用本色，排水管</w:t>
                  </w:r>
                  <w:r>
                    <w:rPr>
                      <w:rFonts w:ascii="Times New Roman" w:eastAsia="Times New Roman"/>
                      <w:spacing w:val="-2"/>
                    </w:rPr>
                    <w:t>-</w:t>
                  </w:r>
                  <w:r>
                    <w:rPr>
                      <w:spacing w:val="-2"/>
                    </w:rPr>
                    <w:t>黑色或白色（银粉），建筑外墙管</w:t>
                  </w:r>
                  <w:r>
                    <w:rPr>
                      <w:rFonts w:ascii="Times New Roman" w:eastAsia="Times New Roman"/>
                      <w:spacing w:val="-2"/>
                    </w:rPr>
                    <w:t>-</w:t>
                  </w:r>
                  <w:r>
                    <w:rPr>
                      <w:spacing w:val="-2"/>
                    </w:rPr>
                    <w:t>（尽量与墙体颜色一致），自动喷淋管</w:t>
                  </w:r>
                  <w:r>
                    <w:rPr>
                      <w:rFonts w:ascii="Times New Roman" w:eastAsia="Times New Roman"/>
                      <w:spacing w:val="-2"/>
                    </w:rPr>
                    <w:t>-</w:t>
                  </w:r>
                  <w:r>
                    <w:rPr>
                      <w:spacing w:val="-2"/>
                    </w:rPr>
                    <w:t>大红色加白色色环。</w:t>
                  </w:r>
                </w:p>
              </w:txbxContent>
            </v:textbox>
            <w10:wrap type="topAndBottom"/>
          </v:shape>
        </w:pict>
      </w:r>
      <w:r>
        <w:rPr>
          <w:spacing w:val="-2"/>
        </w:rPr>
        <w:t>简要说明非传统水源管道和设备永久性标识的设置情况。（</w:t>
      </w:r>
      <w:r>
        <w:rPr>
          <w:rFonts w:ascii="Times New Roman" w:eastAsia="Times New Roman"/>
          <w:spacing w:val="-2"/>
        </w:rPr>
        <w:t>200</w:t>
      </w:r>
      <w:r>
        <w:rPr>
          <w:spacing w:val="-2"/>
        </w:rPr>
        <w:t>字以内</w:t>
      </w:r>
      <w:r>
        <w:rPr>
          <w:spacing w:val="-10"/>
        </w:rPr>
        <w:t>）</w:t>
      </w:r>
    </w:p>
    <w:p w14:paraId="46F9ADED">
      <w:pPr>
        <w:pStyle w:val="4"/>
        <w:spacing w:before="12"/>
        <w:rPr>
          <w:sz w:val="26"/>
        </w:rPr>
      </w:pPr>
    </w:p>
    <w:p w14:paraId="0A2F5C5E">
      <w:pPr>
        <w:pStyle w:val="3"/>
        <w:spacing w:before="67"/>
        <w:ind w:left="228"/>
        <w:rPr>
          <w:rFonts w:hint="eastAsia" w:ascii="宋体" w:eastAsia="宋体"/>
        </w:rPr>
      </w:pPr>
      <w:r>
        <w:rPr>
          <w:rFonts w:hint="eastAsia" w:ascii="宋体" w:eastAsia="宋体"/>
          <w:spacing w:val="-2"/>
        </w:rPr>
        <w:t>3</w:t>
      </w:r>
      <w:r>
        <w:rPr>
          <w:rFonts w:hint="eastAsia" w:ascii="宋体" w:eastAsia="宋体"/>
          <w:spacing w:val="-14"/>
        </w:rPr>
        <w:t>、 证明材料</w:t>
      </w:r>
    </w:p>
    <w:p w14:paraId="77EEEF13">
      <w:pPr>
        <w:pStyle w:val="4"/>
        <w:spacing w:before="10"/>
        <w:rPr>
          <w:b/>
          <w:sz w:val="18"/>
        </w:rPr>
      </w:pPr>
    </w:p>
    <w:p w14:paraId="418EA051">
      <w:pPr>
        <w:spacing w:before="0"/>
        <w:ind w:left="588" w:right="0" w:firstLine="0"/>
        <w:jc w:val="left"/>
        <w:rPr>
          <w:b/>
          <w:sz w:val="21"/>
        </w:rPr>
      </w:pPr>
      <w:r>
        <w:rPr>
          <w:b/>
          <w:spacing w:val="-3"/>
          <w:sz w:val="21"/>
        </w:rPr>
        <w:t>建议提交材料及技术要求：</w:t>
      </w:r>
    </w:p>
    <w:p w14:paraId="00E153FC">
      <w:pPr>
        <w:pStyle w:val="4"/>
        <w:spacing w:before="5" w:after="1"/>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7044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40" w:type="dxa"/>
            <w:shd w:val="clear" w:color="auto" w:fill="DBE4F0"/>
          </w:tcPr>
          <w:p w14:paraId="67C9DAEE">
            <w:pPr>
              <w:pStyle w:val="13"/>
              <w:spacing w:before="129"/>
              <w:ind w:left="149"/>
              <w:rPr>
                <w:b/>
                <w:sz w:val="22"/>
              </w:rPr>
            </w:pPr>
            <w:r>
              <w:rPr>
                <w:b/>
                <w:spacing w:val="-6"/>
                <w:sz w:val="22"/>
              </w:rPr>
              <w:t>专业</w:t>
            </w:r>
          </w:p>
        </w:tc>
        <w:tc>
          <w:tcPr>
            <w:tcW w:w="2020" w:type="dxa"/>
            <w:shd w:val="clear" w:color="auto" w:fill="DBE4F0"/>
          </w:tcPr>
          <w:p w14:paraId="0759777A">
            <w:pPr>
              <w:pStyle w:val="13"/>
              <w:spacing w:before="129"/>
              <w:ind w:left="108"/>
              <w:rPr>
                <w:b/>
                <w:sz w:val="22"/>
              </w:rPr>
            </w:pPr>
            <w:r>
              <w:rPr>
                <w:b/>
                <w:spacing w:val="-4"/>
                <w:sz w:val="22"/>
              </w:rPr>
              <w:t>材料名称</w:t>
            </w:r>
          </w:p>
        </w:tc>
        <w:tc>
          <w:tcPr>
            <w:tcW w:w="3960" w:type="dxa"/>
            <w:shd w:val="clear" w:color="auto" w:fill="DBE4F0"/>
          </w:tcPr>
          <w:p w14:paraId="4BF1CFFC">
            <w:pPr>
              <w:pStyle w:val="13"/>
              <w:spacing w:before="129"/>
              <w:ind w:left="106"/>
              <w:rPr>
                <w:b/>
                <w:sz w:val="22"/>
              </w:rPr>
            </w:pPr>
            <w:r>
              <w:rPr>
                <w:b/>
                <w:spacing w:val="-4"/>
                <w:sz w:val="22"/>
              </w:rPr>
              <w:t>技术要求</w:t>
            </w:r>
          </w:p>
        </w:tc>
        <w:tc>
          <w:tcPr>
            <w:tcW w:w="800" w:type="dxa"/>
            <w:shd w:val="clear" w:color="auto" w:fill="DBE4F0"/>
          </w:tcPr>
          <w:p w14:paraId="2C1CBFF2">
            <w:pPr>
              <w:pStyle w:val="13"/>
              <w:spacing w:before="129"/>
              <w:ind w:left="106"/>
              <w:rPr>
                <w:b/>
                <w:sz w:val="22"/>
              </w:rPr>
            </w:pPr>
            <w:r>
              <w:rPr>
                <w:b/>
                <w:spacing w:val="-6"/>
                <w:sz w:val="22"/>
              </w:rPr>
              <w:t>评价</w:t>
            </w:r>
          </w:p>
        </w:tc>
        <w:tc>
          <w:tcPr>
            <w:tcW w:w="800" w:type="dxa"/>
            <w:shd w:val="clear" w:color="auto" w:fill="DBE4F0"/>
          </w:tcPr>
          <w:p w14:paraId="10D80D72">
            <w:pPr>
              <w:pStyle w:val="13"/>
              <w:spacing w:before="129"/>
              <w:ind w:left="108"/>
              <w:rPr>
                <w:b/>
                <w:sz w:val="22"/>
              </w:rPr>
            </w:pPr>
            <w:r>
              <w:rPr>
                <w:b/>
                <w:spacing w:val="-6"/>
                <w:sz w:val="22"/>
              </w:rPr>
              <w:t>建筑</w:t>
            </w:r>
          </w:p>
        </w:tc>
      </w:tr>
    </w:tbl>
    <w:p w14:paraId="0F1B3821">
      <w:pPr>
        <w:spacing w:after="0"/>
        <w:rPr>
          <w:sz w:val="22"/>
        </w:rPr>
        <w:sectPr>
          <w:pgSz w:w="11910" w:h="16840"/>
          <w:pgMar w:top="1100" w:right="920" w:bottom="1180" w:left="1000" w:header="878" w:footer="991" w:gutter="0"/>
          <w:cols w:space="720" w:num="1"/>
        </w:sectPr>
      </w:pPr>
    </w:p>
    <w:p w14:paraId="436B8860">
      <w:pPr>
        <w:pStyle w:val="4"/>
        <w:spacing w:before="7"/>
        <w:rPr>
          <w:b/>
          <w:sz w:val="3"/>
        </w:rPr>
      </w:pPr>
    </w:p>
    <w:tbl>
      <w:tblPr>
        <w:tblStyle w:val="9"/>
        <w:tblW w:w="0" w:type="auto"/>
        <w:tblInd w:w="23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0"/>
        <w:gridCol w:w="2020"/>
        <w:gridCol w:w="3960"/>
        <w:gridCol w:w="800"/>
        <w:gridCol w:w="800"/>
        <w:gridCol w:w="1126"/>
      </w:tblGrid>
      <w:tr w14:paraId="6A5B4F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740" w:type="dxa"/>
            <w:tcBorders>
              <w:left w:val="single" w:color="000000" w:sz="4" w:space="0"/>
              <w:bottom w:val="single" w:color="000000" w:sz="4" w:space="0"/>
              <w:right w:val="single" w:color="000000" w:sz="4" w:space="0"/>
            </w:tcBorders>
            <w:shd w:val="clear" w:color="auto" w:fill="DBE4F0"/>
          </w:tcPr>
          <w:p w14:paraId="0587DC75">
            <w:pPr>
              <w:pStyle w:val="13"/>
              <w:spacing w:before="13"/>
              <w:ind w:left="149"/>
              <w:rPr>
                <w:b/>
                <w:sz w:val="22"/>
              </w:rPr>
            </w:pPr>
            <w:r>
              <w:rPr>
                <w:b/>
                <w:spacing w:val="-6"/>
                <w:sz w:val="22"/>
              </w:rPr>
              <w:t>分类</w:t>
            </w:r>
          </w:p>
        </w:tc>
        <w:tc>
          <w:tcPr>
            <w:tcW w:w="2020" w:type="dxa"/>
            <w:tcBorders>
              <w:left w:val="single" w:color="000000" w:sz="4" w:space="0"/>
              <w:bottom w:val="single" w:color="000000" w:sz="4" w:space="0"/>
              <w:right w:val="single" w:color="000000" w:sz="4" w:space="0"/>
            </w:tcBorders>
            <w:shd w:val="clear" w:color="auto" w:fill="DBE4F0"/>
          </w:tcPr>
          <w:p w14:paraId="7141DAFB">
            <w:pPr>
              <w:pStyle w:val="13"/>
              <w:rPr>
                <w:rFonts w:ascii="Times New Roman"/>
                <w:sz w:val="20"/>
              </w:rPr>
            </w:pPr>
          </w:p>
        </w:tc>
        <w:tc>
          <w:tcPr>
            <w:tcW w:w="3960" w:type="dxa"/>
            <w:tcBorders>
              <w:left w:val="single" w:color="000000" w:sz="4" w:space="0"/>
              <w:bottom w:val="single" w:color="000000" w:sz="4" w:space="0"/>
              <w:right w:val="single" w:color="000000" w:sz="4" w:space="0"/>
            </w:tcBorders>
            <w:shd w:val="clear" w:color="auto" w:fill="DBE4F0"/>
          </w:tcPr>
          <w:p w14:paraId="7D204001">
            <w:pPr>
              <w:pStyle w:val="13"/>
              <w:rPr>
                <w:rFonts w:ascii="Times New Roman"/>
                <w:sz w:val="20"/>
              </w:rPr>
            </w:pPr>
          </w:p>
        </w:tc>
        <w:tc>
          <w:tcPr>
            <w:tcW w:w="800" w:type="dxa"/>
            <w:tcBorders>
              <w:left w:val="single" w:color="000000" w:sz="4" w:space="0"/>
              <w:bottom w:val="single" w:color="000000" w:sz="4" w:space="0"/>
              <w:right w:val="single" w:color="000000" w:sz="4" w:space="0"/>
            </w:tcBorders>
            <w:shd w:val="clear" w:color="auto" w:fill="DBE4F0"/>
          </w:tcPr>
          <w:p w14:paraId="39FCDF27">
            <w:pPr>
              <w:pStyle w:val="13"/>
              <w:spacing w:before="13"/>
              <w:ind w:left="106"/>
              <w:rPr>
                <w:b/>
                <w:sz w:val="22"/>
              </w:rPr>
            </w:pPr>
            <w:r>
              <w:rPr>
                <w:b/>
                <w:spacing w:val="-6"/>
                <w:sz w:val="22"/>
              </w:rPr>
              <w:t>阶段</w:t>
            </w:r>
          </w:p>
        </w:tc>
        <w:tc>
          <w:tcPr>
            <w:tcW w:w="800" w:type="dxa"/>
            <w:tcBorders>
              <w:left w:val="single" w:color="000000" w:sz="4" w:space="0"/>
              <w:bottom w:val="single" w:color="000000" w:sz="4" w:space="0"/>
              <w:right w:val="single" w:color="000000" w:sz="4" w:space="0"/>
            </w:tcBorders>
            <w:shd w:val="clear" w:color="auto" w:fill="DBE4F0"/>
          </w:tcPr>
          <w:p w14:paraId="62400955">
            <w:pPr>
              <w:pStyle w:val="13"/>
              <w:spacing w:before="13"/>
              <w:ind w:left="108"/>
              <w:rPr>
                <w:b/>
                <w:sz w:val="22"/>
              </w:rPr>
            </w:pPr>
            <w:r>
              <w:rPr>
                <w:b/>
                <w:spacing w:val="-6"/>
                <w:sz w:val="22"/>
              </w:rPr>
              <w:t>类型</w:t>
            </w:r>
          </w:p>
        </w:tc>
        <w:tc>
          <w:tcPr>
            <w:tcW w:w="1126" w:type="dxa"/>
            <w:vMerge w:val="restart"/>
            <w:tcBorders>
              <w:top w:val="single" w:color="000000" w:sz="6" w:space="0"/>
              <w:left w:val="single" w:color="000000" w:sz="4" w:space="0"/>
              <w:bottom w:val="nil"/>
              <w:right w:val="nil"/>
            </w:tcBorders>
          </w:tcPr>
          <w:p w14:paraId="1F6221A1">
            <w:pPr>
              <w:pStyle w:val="13"/>
              <w:rPr>
                <w:rFonts w:ascii="Times New Roman"/>
                <w:sz w:val="20"/>
              </w:rPr>
            </w:pPr>
          </w:p>
        </w:tc>
      </w:tr>
      <w:tr w14:paraId="66086C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84" w:hRule="atLeast"/>
        </w:trPr>
        <w:tc>
          <w:tcPr>
            <w:tcW w:w="740" w:type="dxa"/>
            <w:vMerge w:val="restart"/>
            <w:tcBorders>
              <w:top w:val="single" w:color="000000" w:sz="4" w:space="0"/>
              <w:left w:val="single" w:color="000000" w:sz="4" w:space="0"/>
              <w:bottom w:val="single" w:color="000000" w:sz="4" w:space="0"/>
              <w:right w:val="single" w:color="000000" w:sz="4" w:space="0"/>
            </w:tcBorders>
          </w:tcPr>
          <w:p w14:paraId="7C8D7648">
            <w:pPr>
              <w:pStyle w:val="13"/>
              <w:rPr>
                <w:b/>
                <w:sz w:val="22"/>
              </w:rPr>
            </w:pPr>
          </w:p>
          <w:p w14:paraId="33C6E347">
            <w:pPr>
              <w:pStyle w:val="13"/>
              <w:rPr>
                <w:b/>
                <w:sz w:val="22"/>
              </w:rPr>
            </w:pPr>
          </w:p>
          <w:p w14:paraId="363252CD">
            <w:pPr>
              <w:pStyle w:val="13"/>
              <w:rPr>
                <w:b/>
                <w:sz w:val="22"/>
              </w:rPr>
            </w:pPr>
          </w:p>
          <w:p w14:paraId="4E874D0D">
            <w:pPr>
              <w:pStyle w:val="13"/>
              <w:rPr>
                <w:b/>
                <w:sz w:val="22"/>
              </w:rPr>
            </w:pPr>
          </w:p>
          <w:p w14:paraId="2FA3F3CF">
            <w:pPr>
              <w:pStyle w:val="13"/>
              <w:rPr>
                <w:b/>
                <w:sz w:val="22"/>
              </w:rPr>
            </w:pPr>
          </w:p>
          <w:p w14:paraId="156415B5">
            <w:pPr>
              <w:pStyle w:val="13"/>
              <w:spacing w:before="5"/>
              <w:rPr>
                <w:b/>
                <w:sz w:val="26"/>
              </w:rPr>
            </w:pPr>
          </w:p>
          <w:p w14:paraId="52F769F9">
            <w:pPr>
              <w:pStyle w:val="13"/>
              <w:spacing w:line="266" w:lineRule="auto"/>
              <w:ind w:left="149" w:right="136"/>
              <w:rPr>
                <w:b/>
                <w:sz w:val="22"/>
              </w:rPr>
            </w:pPr>
            <w:r>
              <w:rPr>
                <w:b/>
                <w:spacing w:val="-6"/>
                <w:sz w:val="22"/>
              </w:rPr>
              <w:t>其他材料</w:t>
            </w:r>
          </w:p>
        </w:tc>
        <w:tc>
          <w:tcPr>
            <w:tcW w:w="2020" w:type="dxa"/>
            <w:tcBorders>
              <w:top w:val="single" w:color="000000" w:sz="4" w:space="0"/>
              <w:left w:val="single" w:color="000000" w:sz="4" w:space="0"/>
              <w:bottom w:val="single" w:color="000000" w:sz="4" w:space="0"/>
              <w:right w:val="single" w:color="000000" w:sz="4" w:space="0"/>
            </w:tcBorders>
          </w:tcPr>
          <w:p w14:paraId="3D605193">
            <w:pPr>
              <w:pStyle w:val="13"/>
              <w:rPr>
                <w:b/>
                <w:sz w:val="22"/>
              </w:rPr>
            </w:pPr>
          </w:p>
          <w:p w14:paraId="3CC6CE92">
            <w:pPr>
              <w:pStyle w:val="13"/>
              <w:rPr>
                <w:b/>
                <w:sz w:val="22"/>
              </w:rPr>
            </w:pPr>
          </w:p>
          <w:p w14:paraId="26B3AE99">
            <w:pPr>
              <w:pStyle w:val="13"/>
              <w:rPr>
                <w:b/>
                <w:sz w:val="18"/>
              </w:rPr>
            </w:pPr>
          </w:p>
          <w:p w14:paraId="77977A60">
            <w:pPr>
              <w:pStyle w:val="13"/>
              <w:spacing w:line="266" w:lineRule="auto"/>
              <w:ind w:left="108" w:right="133"/>
              <w:rPr>
                <w:b/>
                <w:sz w:val="22"/>
              </w:rPr>
            </w:pPr>
            <w:r>
              <w:rPr>
                <w:b/>
                <w:spacing w:val="-2"/>
                <w:sz w:val="22"/>
              </w:rPr>
              <w:t>生活饮用水水质检</w:t>
            </w:r>
            <w:r>
              <w:rPr>
                <w:b/>
                <w:spacing w:val="-4"/>
                <w:sz w:val="22"/>
              </w:rPr>
              <w:t>测报告</w:t>
            </w:r>
          </w:p>
        </w:tc>
        <w:tc>
          <w:tcPr>
            <w:tcW w:w="3960" w:type="dxa"/>
            <w:tcBorders>
              <w:top w:val="single" w:color="000000" w:sz="4" w:space="0"/>
              <w:left w:val="single" w:color="000000" w:sz="4" w:space="0"/>
              <w:bottom w:val="single" w:color="000000" w:sz="4" w:space="0"/>
              <w:right w:val="single" w:color="000000" w:sz="4" w:space="0"/>
            </w:tcBorders>
          </w:tcPr>
          <w:p w14:paraId="2B48B3A7">
            <w:pPr>
              <w:pStyle w:val="13"/>
              <w:spacing w:before="15" w:line="266" w:lineRule="auto"/>
              <w:ind w:left="106" w:right="-15"/>
              <w:rPr>
                <w:sz w:val="22"/>
              </w:rPr>
            </w:pPr>
            <w:r>
              <w:rPr>
                <w:spacing w:val="-8"/>
                <w:sz w:val="22"/>
              </w:rPr>
              <w:t>应包含水源（市政供水、自备井水等）、</w:t>
            </w:r>
            <w:r>
              <w:rPr>
                <w:spacing w:val="-2"/>
                <w:sz w:val="22"/>
              </w:rPr>
              <w:t>水处理设施出水及最不利用水点的全部常规指标（可用同一水源邻近项目一年以内的水质检测报告代替），已投入使用的项目，尚应查阅项目储水设施清洗消毒管理制度、储水设施清洗消毒工作</w:t>
            </w:r>
          </w:p>
          <w:p w14:paraId="25A09B04">
            <w:pPr>
              <w:pStyle w:val="13"/>
              <w:spacing w:line="272" w:lineRule="exact"/>
              <w:ind w:left="106"/>
              <w:rPr>
                <w:sz w:val="22"/>
              </w:rPr>
            </w:pPr>
            <w:r>
              <w:rPr>
                <w:spacing w:val="-6"/>
                <w:sz w:val="22"/>
              </w:rPr>
              <w:t>记录</w:t>
            </w:r>
          </w:p>
        </w:tc>
        <w:tc>
          <w:tcPr>
            <w:tcW w:w="800" w:type="dxa"/>
            <w:tcBorders>
              <w:top w:val="single" w:color="000000" w:sz="4" w:space="0"/>
              <w:left w:val="single" w:color="000000" w:sz="4" w:space="0"/>
              <w:bottom w:val="single" w:color="000000" w:sz="4" w:space="0"/>
              <w:right w:val="single" w:color="000000" w:sz="4" w:space="0"/>
            </w:tcBorders>
          </w:tcPr>
          <w:p w14:paraId="473DA69B">
            <w:pPr>
              <w:pStyle w:val="13"/>
              <w:rPr>
                <w:b/>
                <w:sz w:val="22"/>
              </w:rPr>
            </w:pPr>
          </w:p>
          <w:p w14:paraId="3DF6EAE4">
            <w:pPr>
              <w:pStyle w:val="13"/>
              <w:rPr>
                <w:b/>
                <w:sz w:val="22"/>
              </w:rPr>
            </w:pPr>
          </w:p>
          <w:p w14:paraId="3C160122">
            <w:pPr>
              <w:pStyle w:val="13"/>
              <w:spacing w:before="2"/>
              <w:rPr>
                <w:b/>
                <w:sz w:val="30"/>
              </w:rPr>
            </w:pPr>
          </w:p>
          <w:p w14:paraId="5EB07F2C">
            <w:pPr>
              <w:pStyle w:val="13"/>
              <w:spacing w:before="1"/>
              <w:ind w:left="106"/>
              <w:rPr>
                <w:sz w:val="22"/>
              </w:rPr>
            </w:pPr>
            <w:r>
              <w:rPr>
                <w:spacing w:val="-6"/>
                <w:sz w:val="22"/>
              </w:rPr>
              <w:t>评价</w:t>
            </w:r>
          </w:p>
        </w:tc>
        <w:tc>
          <w:tcPr>
            <w:tcW w:w="800" w:type="dxa"/>
            <w:tcBorders>
              <w:top w:val="single" w:color="000000" w:sz="4" w:space="0"/>
              <w:left w:val="single" w:color="000000" w:sz="4" w:space="0"/>
              <w:bottom w:val="single" w:color="000000" w:sz="4" w:space="0"/>
              <w:right w:val="single" w:color="000000" w:sz="4" w:space="0"/>
            </w:tcBorders>
          </w:tcPr>
          <w:p w14:paraId="36414B8B">
            <w:pPr>
              <w:pStyle w:val="13"/>
              <w:rPr>
                <w:b/>
                <w:sz w:val="22"/>
              </w:rPr>
            </w:pPr>
          </w:p>
          <w:p w14:paraId="3A06B14C">
            <w:pPr>
              <w:pStyle w:val="13"/>
              <w:rPr>
                <w:b/>
                <w:sz w:val="22"/>
              </w:rPr>
            </w:pPr>
          </w:p>
          <w:p w14:paraId="164F50CD">
            <w:pPr>
              <w:pStyle w:val="13"/>
              <w:spacing w:before="2"/>
              <w:rPr>
                <w:b/>
                <w:sz w:val="30"/>
              </w:rPr>
            </w:pPr>
          </w:p>
          <w:p w14:paraId="4E3F7DB6">
            <w:pPr>
              <w:pStyle w:val="13"/>
              <w:spacing w:before="1"/>
              <w:ind w:left="108"/>
              <w:rPr>
                <w:sz w:val="22"/>
              </w:rPr>
            </w:pPr>
            <w:r>
              <w:rPr>
                <w:spacing w:val="-7"/>
                <w:sz w:val="22"/>
              </w:rPr>
              <w:t>居建</w:t>
            </w:r>
          </w:p>
        </w:tc>
        <w:tc>
          <w:tcPr>
            <w:tcW w:w="1126" w:type="dxa"/>
            <w:vMerge w:val="continue"/>
            <w:tcBorders>
              <w:top w:val="nil"/>
              <w:left w:val="single" w:color="000000" w:sz="4" w:space="0"/>
              <w:bottom w:val="nil"/>
              <w:right w:val="nil"/>
            </w:tcBorders>
          </w:tcPr>
          <w:p w14:paraId="74D3A609">
            <w:pPr>
              <w:rPr>
                <w:sz w:val="2"/>
                <w:szCs w:val="2"/>
              </w:rPr>
            </w:pPr>
          </w:p>
        </w:tc>
      </w:tr>
      <w:tr w14:paraId="22BFF8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740" w:type="dxa"/>
            <w:vMerge w:val="continue"/>
            <w:tcBorders>
              <w:top w:val="nil"/>
              <w:left w:val="single" w:color="000000" w:sz="4" w:space="0"/>
              <w:bottom w:val="single" w:color="000000" w:sz="4" w:space="0"/>
              <w:right w:val="single" w:color="000000" w:sz="4" w:space="0"/>
            </w:tcBorders>
          </w:tcPr>
          <w:p w14:paraId="599570C4">
            <w:pPr>
              <w:rPr>
                <w:sz w:val="2"/>
                <w:szCs w:val="2"/>
              </w:rPr>
            </w:pPr>
          </w:p>
        </w:tc>
        <w:tc>
          <w:tcPr>
            <w:tcW w:w="2020" w:type="dxa"/>
            <w:tcBorders>
              <w:top w:val="single" w:color="000000" w:sz="4" w:space="0"/>
              <w:left w:val="single" w:color="000000" w:sz="4" w:space="0"/>
              <w:bottom w:val="single" w:color="000000" w:sz="4" w:space="0"/>
              <w:right w:val="single" w:color="000000" w:sz="4" w:space="0"/>
            </w:tcBorders>
          </w:tcPr>
          <w:p w14:paraId="031EA10D">
            <w:pPr>
              <w:pStyle w:val="13"/>
              <w:spacing w:before="17"/>
              <w:ind w:left="108"/>
              <w:rPr>
                <w:b/>
                <w:sz w:val="22"/>
              </w:rPr>
            </w:pPr>
            <w:r>
              <w:rPr>
                <w:b/>
                <w:spacing w:val="-4"/>
                <w:sz w:val="22"/>
              </w:rPr>
              <w:t>给水排水施工图设</w:t>
            </w:r>
          </w:p>
          <w:p w14:paraId="1CE1830E">
            <w:pPr>
              <w:pStyle w:val="13"/>
              <w:spacing w:before="30" w:line="275" w:lineRule="exact"/>
              <w:ind w:left="108"/>
              <w:rPr>
                <w:b/>
                <w:sz w:val="22"/>
              </w:rPr>
            </w:pPr>
            <w:r>
              <w:rPr>
                <w:b/>
                <w:spacing w:val="-5"/>
                <w:sz w:val="22"/>
              </w:rPr>
              <w:t>计说明</w:t>
            </w:r>
          </w:p>
        </w:tc>
        <w:tc>
          <w:tcPr>
            <w:tcW w:w="3960" w:type="dxa"/>
            <w:tcBorders>
              <w:top w:val="single" w:color="000000" w:sz="4" w:space="0"/>
              <w:left w:val="single" w:color="000000" w:sz="4" w:space="0"/>
              <w:bottom w:val="single" w:color="000000" w:sz="4" w:space="0"/>
              <w:right w:val="single" w:color="000000" w:sz="4" w:space="0"/>
            </w:tcBorders>
          </w:tcPr>
          <w:p w14:paraId="24FEF227">
            <w:pPr>
              <w:pStyle w:val="13"/>
              <w:spacing w:before="17"/>
              <w:ind w:left="106"/>
              <w:rPr>
                <w:sz w:val="22"/>
              </w:rPr>
            </w:pPr>
            <w:r>
              <w:rPr>
                <w:spacing w:val="-3"/>
                <w:sz w:val="22"/>
              </w:rPr>
              <w:t>应包含生活饮用水水质的要求、对卫生</w:t>
            </w:r>
          </w:p>
          <w:p w14:paraId="031743A2">
            <w:pPr>
              <w:pStyle w:val="13"/>
              <w:spacing w:before="30" w:line="275" w:lineRule="exact"/>
              <w:ind w:left="106"/>
              <w:rPr>
                <w:sz w:val="22"/>
              </w:rPr>
            </w:pPr>
            <w:r>
              <w:rPr>
                <w:spacing w:val="-3"/>
                <w:sz w:val="22"/>
              </w:rPr>
              <w:t>器具和地漏水封要求的说明</w:t>
            </w:r>
          </w:p>
        </w:tc>
        <w:tc>
          <w:tcPr>
            <w:tcW w:w="800" w:type="dxa"/>
            <w:tcBorders>
              <w:top w:val="single" w:color="000000" w:sz="4" w:space="0"/>
              <w:left w:val="single" w:color="000000" w:sz="4" w:space="0"/>
              <w:bottom w:val="single" w:color="000000" w:sz="4" w:space="0"/>
              <w:right w:val="single" w:color="000000" w:sz="4" w:space="0"/>
            </w:tcBorders>
          </w:tcPr>
          <w:p w14:paraId="6DDF5BA1">
            <w:pPr>
              <w:pStyle w:val="13"/>
              <w:spacing w:before="173"/>
              <w:ind w:left="106"/>
              <w:rPr>
                <w:sz w:val="22"/>
              </w:rPr>
            </w:pPr>
            <w:r>
              <w:rPr>
                <w:spacing w:val="-6"/>
                <w:sz w:val="22"/>
              </w:rPr>
              <w:t>评价</w:t>
            </w:r>
          </w:p>
        </w:tc>
        <w:tc>
          <w:tcPr>
            <w:tcW w:w="800" w:type="dxa"/>
            <w:tcBorders>
              <w:top w:val="single" w:color="000000" w:sz="4" w:space="0"/>
              <w:left w:val="single" w:color="000000" w:sz="4" w:space="0"/>
              <w:bottom w:val="single" w:color="000000" w:sz="4" w:space="0"/>
              <w:right w:val="single" w:color="000000" w:sz="4" w:space="0"/>
            </w:tcBorders>
          </w:tcPr>
          <w:p w14:paraId="1BB0BF2A">
            <w:pPr>
              <w:pStyle w:val="13"/>
              <w:spacing w:before="173"/>
              <w:ind w:left="108"/>
              <w:rPr>
                <w:sz w:val="22"/>
              </w:rPr>
            </w:pPr>
            <w:r>
              <w:rPr>
                <w:spacing w:val="-7"/>
                <w:sz w:val="22"/>
              </w:rPr>
              <w:t>居建</w:t>
            </w:r>
          </w:p>
        </w:tc>
        <w:tc>
          <w:tcPr>
            <w:tcW w:w="1126" w:type="dxa"/>
            <w:vMerge w:val="continue"/>
            <w:tcBorders>
              <w:top w:val="nil"/>
              <w:left w:val="single" w:color="000000" w:sz="4" w:space="0"/>
              <w:bottom w:val="nil"/>
              <w:right w:val="nil"/>
            </w:tcBorders>
          </w:tcPr>
          <w:p w14:paraId="627788CA">
            <w:pPr>
              <w:rPr>
                <w:sz w:val="2"/>
                <w:szCs w:val="2"/>
              </w:rPr>
            </w:pPr>
          </w:p>
        </w:tc>
      </w:tr>
      <w:tr w14:paraId="5EFA6E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740" w:type="dxa"/>
            <w:vMerge w:val="continue"/>
            <w:tcBorders>
              <w:top w:val="nil"/>
              <w:left w:val="single" w:color="000000" w:sz="4" w:space="0"/>
              <w:bottom w:val="single" w:color="000000" w:sz="4" w:space="0"/>
              <w:right w:val="single" w:color="000000" w:sz="4" w:space="0"/>
            </w:tcBorders>
          </w:tcPr>
          <w:p w14:paraId="43228B85">
            <w:pPr>
              <w:rPr>
                <w:sz w:val="2"/>
                <w:szCs w:val="2"/>
              </w:rPr>
            </w:pPr>
          </w:p>
        </w:tc>
        <w:tc>
          <w:tcPr>
            <w:tcW w:w="2020" w:type="dxa"/>
            <w:tcBorders>
              <w:top w:val="single" w:color="000000" w:sz="4" w:space="0"/>
              <w:left w:val="single" w:color="000000" w:sz="4" w:space="0"/>
              <w:bottom w:val="single" w:color="000000" w:sz="4" w:space="0"/>
              <w:right w:val="single" w:color="000000" w:sz="4" w:space="0"/>
            </w:tcBorders>
          </w:tcPr>
          <w:p w14:paraId="0B1BD31A">
            <w:pPr>
              <w:pStyle w:val="13"/>
              <w:spacing w:before="16"/>
              <w:ind w:left="108"/>
              <w:rPr>
                <w:b/>
                <w:sz w:val="22"/>
              </w:rPr>
            </w:pPr>
            <w:r>
              <w:rPr>
                <w:b/>
                <w:spacing w:val="-4"/>
                <w:sz w:val="22"/>
              </w:rPr>
              <w:t>非传统水源管道和</w:t>
            </w:r>
          </w:p>
          <w:p w14:paraId="4EC07526">
            <w:pPr>
              <w:pStyle w:val="13"/>
              <w:spacing w:before="30" w:line="275" w:lineRule="exact"/>
              <w:ind w:left="108"/>
              <w:rPr>
                <w:b/>
                <w:sz w:val="22"/>
              </w:rPr>
            </w:pPr>
            <w:r>
              <w:rPr>
                <w:b/>
                <w:spacing w:val="-4"/>
                <w:sz w:val="22"/>
              </w:rPr>
              <w:t>设备标识设置说明</w:t>
            </w:r>
          </w:p>
        </w:tc>
        <w:tc>
          <w:tcPr>
            <w:tcW w:w="3960" w:type="dxa"/>
            <w:tcBorders>
              <w:top w:val="single" w:color="000000" w:sz="4" w:space="0"/>
              <w:left w:val="single" w:color="000000" w:sz="4" w:space="0"/>
              <w:bottom w:val="single" w:color="000000" w:sz="4" w:space="0"/>
              <w:right w:val="single" w:color="000000" w:sz="4" w:space="0"/>
            </w:tcBorders>
          </w:tcPr>
          <w:p w14:paraId="166F79AF">
            <w:pPr>
              <w:pStyle w:val="13"/>
              <w:spacing w:before="172"/>
              <w:ind w:left="106"/>
              <w:rPr>
                <w:sz w:val="22"/>
              </w:rPr>
            </w:pPr>
            <w:r>
              <w:rPr>
                <w:spacing w:val="-3"/>
                <w:sz w:val="22"/>
              </w:rPr>
              <w:t>应包括系统名称、流向等</w:t>
            </w:r>
          </w:p>
        </w:tc>
        <w:tc>
          <w:tcPr>
            <w:tcW w:w="800" w:type="dxa"/>
            <w:tcBorders>
              <w:top w:val="single" w:color="000000" w:sz="4" w:space="0"/>
              <w:left w:val="single" w:color="000000" w:sz="4" w:space="0"/>
              <w:bottom w:val="single" w:color="000000" w:sz="4" w:space="0"/>
              <w:right w:val="single" w:color="000000" w:sz="4" w:space="0"/>
            </w:tcBorders>
          </w:tcPr>
          <w:p w14:paraId="7BC32C3E">
            <w:pPr>
              <w:pStyle w:val="13"/>
              <w:spacing w:before="172"/>
              <w:ind w:left="106"/>
              <w:rPr>
                <w:sz w:val="22"/>
              </w:rPr>
            </w:pPr>
            <w:r>
              <w:rPr>
                <w:spacing w:val="-6"/>
                <w:sz w:val="22"/>
              </w:rPr>
              <w:t>评价</w:t>
            </w:r>
          </w:p>
        </w:tc>
        <w:tc>
          <w:tcPr>
            <w:tcW w:w="800" w:type="dxa"/>
            <w:tcBorders>
              <w:top w:val="single" w:color="000000" w:sz="4" w:space="0"/>
              <w:left w:val="single" w:color="000000" w:sz="4" w:space="0"/>
              <w:bottom w:val="single" w:color="000000" w:sz="4" w:space="0"/>
              <w:right w:val="single" w:color="000000" w:sz="4" w:space="0"/>
            </w:tcBorders>
          </w:tcPr>
          <w:p w14:paraId="0458BFE1">
            <w:pPr>
              <w:pStyle w:val="13"/>
              <w:spacing w:before="172"/>
              <w:ind w:left="108"/>
              <w:rPr>
                <w:sz w:val="22"/>
              </w:rPr>
            </w:pPr>
            <w:r>
              <w:rPr>
                <w:spacing w:val="-7"/>
                <w:sz w:val="22"/>
              </w:rPr>
              <w:t>居建</w:t>
            </w:r>
          </w:p>
        </w:tc>
        <w:tc>
          <w:tcPr>
            <w:tcW w:w="1126" w:type="dxa"/>
            <w:vMerge w:val="continue"/>
            <w:tcBorders>
              <w:top w:val="nil"/>
              <w:left w:val="single" w:color="000000" w:sz="4" w:space="0"/>
              <w:bottom w:val="nil"/>
              <w:right w:val="nil"/>
            </w:tcBorders>
          </w:tcPr>
          <w:p w14:paraId="78BD2F63">
            <w:pPr>
              <w:rPr>
                <w:sz w:val="2"/>
                <w:szCs w:val="2"/>
              </w:rPr>
            </w:pPr>
          </w:p>
        </w:tc>
      </w:tr>
      <w:tr w14:paraId="500BFC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740" w:type="dxa"/>
            <w:vMerge w:val="continue"/>
            <w:tcBorders>
              <w:top w:val="nil"/>
              <w:left w:val="single" w:color="000000" w:sz="4" w:space="0"/>
              <w:bottom w:val="single" w:color="000000" w:sz="4" w:space="0"/>
              <w:right w:val="single" w:color="000000" w:sz="4" w:space="0"/>
            </w:tcBorders>
          </w:tcPr>
          <w:p w14:paraId="32D114DF">
            <w:pPr>
              <w:rPr>
                <w:sz w:val="2"/>
                <w:szCs w:val="2"/>
              </w:rPr>
            </w:pPr>
          </w:p>
        </w:tc>
        <w:tc>
          <w:tcPr>
            <w:tcW w:w="2020" w:type="dxa"/>
            <w:tcBorders>
              <w:top w:val="single" w:color="000000" w:sz="4" w:space="0"/>
              <w:left w:val="single" w:color="000000" w:sz="4" w:space="0"/>
              <w:bottom w:val="single" w:color="000000" w:sz="4" w:space="0"/>
              <w:right w:val="single" w:color="000000" w:sz="4" w:space="0"/>
            </w:tcBorders>
          </w:tcPr>
          <w:p w14:paraId="709B1AA3">
            <w:pPr>
              <w:pStyle w:val="13"/>
              <w:spacing w:before="16"/>
              <w:ind w:left="108"/>
              <w:rPr>
                <w:b/>
                <w:sz w:val="22"/>
              </w:rPr>
            </w:pPr>
            <w:r>
              <w:rPr>
                <w:b/>
                <w:spacing w:val="-4"/>
                <w:sz w:val="22"/>
              </w:rPr>
              <w:t>地漏或自带水封便</w:t>
            </w:r>
          </w:p>
          <w:p w14:paraId="708B0983">
            <w:pPr>
              <w:pStyle w:val="13"/>
              <w:spacing w:before="30" w:line="276" w:lineRule="exact"/>
              <w:ind w:left="108"/>
              <w:rPr>
                <w:b/>
                <w:sz w:val="22"/>
              </w:rPr>
            </w:pPr>
            <w:r>
              <w:rPr>
                <w:b/>
                <w:spacing w:val="-4"/>
                <w:sz w:val="22"/>
              </w:rPr>
              <w:t>器的产品说明</w:t>
            </w:r>
          </w:p>
        </w:tc>
        <w:tc>
          <w:tcPr>
            <w:tcW w:w="3960" w:type="dxa"/>
            <w:tcBorders>
              <w:top w:val="single" w:color="000000" w:sz="4" w:space="0"/>
              <w:left w:val="single" w:color="000000" w:sz="4" w:space="0"/>
              <w:bottom w:val="single" w:color="000000" w:sz="4" w:space="0"/>
              <w:right w:val="single" w:color="000000" w:sz="4" w:space="0"/>
            </w:tcBorders>
          </w:tcPr>
          <w:p w14:paraId="153C1BD4">
            <w:pPr>
              <w:pStyle w:val="13"/>
              <w:spacing w:before="16"/>
              <w:ind w:left="106"/>
              <w:rPr>
                <w:sz w:val="22"/>
              </w:rPr>
            </w:pPr>
            <w:r>
              <w:rPr>
                <w:spacing w:val="-3"/>
                <w:sz w:val="22"/>
              </w:rPr>
              <w:t>应体现产品的型号，明确产品的水封深</w:t>
            </w:r>
          </w:p>
          <w:p w14:paraId="6C121A45">
            <w:pPr>
              <w:pStyle w:val="13"/>
              <w:spacing w:before="30" w:line="276" w:lineRule="exact"/>
              <w:ind w:left="106"/>
              <w:rPr>
                <w:sz w:val="22"/>
              </w:rPr>
            </w:pPr>
            <w:r>
              <w:rPr>
                <w:spacing w:val="-11"/>
                <w:sz w:val="22"/>
              </w:rPr>
              <w:t xml:space="preserve">度是否达到 </w:t>
            </w:r>
            <w:r>
              <w:rPr>
                <w:spacing w:val="-4"/>
                <w:sz w:val="22"/>
              </w:rPr>
              <w:t>50mm</w:t>
            </w:r>
          </w:p>
        </w:tc>
        <w:tc>
          <w:tcPr>
            <w:tcW w:w="800" w:type="dxa"/>
            <w:tcBorders>
              <w:top w:val="single" w:color="000000" w:sz="4" w:space="0"/>
              <w:left w:val="single" w:color="000000" w:sz="4" w:space="0"/>
              <w:bottom w:val="single" w:color="000000" w:sz="4" w:space="0"/>
              <w:right w:val="single" w:color="000000" w:sz="4" w:space="0"/>
            </w:tcBorders>
          </w:tcPr>
          <w:p w14:paraId="4F20A1F0">
            <w:pPr>
              <w:pStyle w:val="13"/>
              <w:spacing w:before="172"/>
              <w:ind w:left="106"/>
              <w:rPr>
                <w:sz w:val="22"/>
              </w:rPr>
            </w:pPr>
            <w:r>
              <w:rPr>
                <w:spacing w:val="-6"/>
                <w:sz w:val="22"/>
              </w:rPr>
              <w:t>评价</w:t>
            </w:r>
          </w:p>
        </w:tc>
        <w:tc>
          <w:tcPr>
            <w:tcW w:w="800" w:type="dxa"/>
            <w:tcBorders>
              <w:top w:val="single" w:color="000000" w:sz="4" w:space="0"/>
              <w:left w:val="single" w:color="000000" w:sz="4" w:space="0"/>
              <w:bottom w:val="single" w:color="000000" w:sz="4" w:space="0"/>
              <w:right w:val="single" w:color="000000" w:sz="4" w:space="0"/>
            </w:tcBorders>
          </w:tcPr>
          <w:p w14:paraId="4E36FD64">
            <w:pPr>
              <w:pStyle w:val="13"/>
              <w:spacing w:before="172"/>
              <w:ind w:left="108"/>
              <w:rPr>
                <w:sz w:val="22"/>
              </w:rPr>
            </w:pPr>
            <w:r>
              <w:rPr>
                <w:spacing w:val="-7"/>
                <w:sz w:val="22"/>
              </w:rPr>
              <w:t>居建</w:t>
            </w:r>
          </w:p>
        </w:tc>
        <w:tc>
          <w:tcPr>
            <w:tcW w:w="1126" w:type="dxa"/>
            <w:vMerge w:val="continue"/>
            <w:tcBorders>
              <w:top w:val="nil"/>
              <w:left w:val="single" w:color="000000" w:sz="4" w:space="0"/>
              <w:bottom w:val="nil"/>
              <w:right w:val="nil"/>
            </w:tcBorders>
          </w:tcPr>
          <w:p w14:paraId="577830F9">
            <w:pPr>
              <w:rPr>
                <w:sz w:val="2"/>
                <w:szCs w:val="2"/>
              </w:rPr>
            </w:pPr>
          </w:p>
        </w:tc>
      </w:tr>
    </w:tbl>
    <w:p w14:paraId="24099C33">
      <w:pPr>
        <w:pStyle w:val="4"/>
        <w:spacing w:before="9"/>
        <w:rPr>
          <w:b/>
          <w:sz w:val="10"/>
        </w:rPr>
      </w:pPr>
    </w:p>
    <w:p w14:paraId="74C60DD4">
      <w:pPr>
        <w:spacing w:before="70"/>
        <w:ind w:left="228" w:right="0" w:firstLine="0"/>
        <w:jc w:val="left"/>
        <w:rPr>
          <w:b/>
          <w:sz w:val="21"/>
        </w:rPr>
      </w:pPr>
      <w:r>
        <w:pict>
          <v:group id="docshapegroup119" o:spid="_x0000_s1255" o:spt="203" style="position:absolute;left:0pt;margin-left:55.85pt;margin-top:-63.85pt;height:374.4pt;width:483.6pt;mso-position-horizontal-relative:page;z-index:-251589632;mso-width-relative:page;mso-height-relative:page;" coordorigin="1117,-1278" coordsize="9672,7488">
            <o:lock v:ext="edit"/>
            <v:shape id="docshape120" o:spid="_x0000_s1256" o:spt="75" type="#_x0000_t75" style="position:absolute;left:2647;top:-1278;height:7488;width:7438;" filled="f" stroked="f" coordsize="21600,21600">
              <v:path/>
              <v:fill on="f" focussize="0,0"/>
              <v:stroke on="f"/>
              <v:imagedata r:id="rId42" o:title=""/>
              <o:lock v:ext="edit" aspectratio="t"/>
            </v:shape>
            <v:line id="_x0000_s1257" o:spid="_x0000_s1257" o:spt="20" style="position:absolute;left:1117;top:553;height:0;width:9672;" stroked="t" coordsize="21600,21600">
              <v:path arrowok="t"/>
              <v:fill focussize="0,0"/>
              <v:stroke weight="0.48pt" color="#000000"/>
              <v:imagedata o:title=""/>
              <o:lock v:ext="edit"/>
            </v:line>
            <v:line id="_x0000_s1258" o:spid="_x0000_s1258" o:spt="20" style="position:absolute;left:1117;top:1697;height:0;width:9672;" stroked="t" coordsize="21600,21600">
              <v:path arrowok="t"/>
              <v:fill focussize="0,0"/>
              <v:stroke weight="0.48pt" color="#000000"/>
              <v:imagedata o:title=""/>
              <o:lock v:ext="edit"/>
            </v:line>
            <v:line id="_x0000_s1259" o:spid="_x0000_s1259" o:spt="20" style="position:absolute;left:1122;top:548;height:1144;width:0;" stroked="t" coordsize="21600,21600">
              <v:path arrowok="t"/>
              <v:fill focussize="0,0"/>
              <v:stroke weight="0.48pt" color="#000000"/>
              <v:imagedata o:title=""/>
              <o:lock v:ext="edit"/>
            </v:line>
            <v:line id="_x0000_s1260" o:spid="_x0000_s1260" o:spt="20" style="position:absolute;left:10784;top:548;height:1144;width:0;" stroked="t" coordsize="21600,21600">
              <v:path arrowok="t"/>
              <v:fill focussize="0,0"/>
              <v:stroke weight="0.48pt" color="#000000"/>
              <v:imagedata o:title=""/>
              <o:lock v:ext="edit"/>
            </v:line>
          </v:group>
        </w:pict>
      </w:r>
      <w:r>
        <w:rPr>
          <w:b/>
          <w:spacing w:val="-4"/>
          <w:sz w:val="21"/>
        </w:rPr>
        <w:t>实际提交材料：</w:t>
      </w:r>
    </w:p>
    <w:p w14:paraId="5C3053C6">
      <w:pPr>
        <w:pStyle w:val="4"/>
        <w:spacing w:before="2"/>
        <w:rPr>
          <w:b/>
        </w:rPr>
      </w:pPr>
    </w:p>
    <w:p w14:paraId="1B06971F">
      <w:pPr>
        <w:pStyle w:val="4"/>
        <w:ind w:left="228"/>
      </w:pPr>
      <w:r>
        <w:rPr>
          <w:spacing w:val="-3"/>
        </w:rPr>
        <w:t>给排水专业施工图及设计说明</w:t>
      </w:r>
    </w:p>
    <w:p w14:paraId="0F2D1402">
      <w:pPr>
        <w:spacing w:after="0"/>
        <w:sectPr>
          <w:headerReference r:id="rId13" w:type="default"/>
          <w:footerReference r:id="rId14" w:type="default"/>
          <w:pgSz w:w="11910" w:h="16840"/>
          <w:pgMar w:top="1040" w:right="920" w:bottom="1140" w:left="1000" w:header="858" w:footer="950" w:gutter="0"/>
          <w:cols w:space="720" w:num="1"/>
        </w:sectPr>
      </w:pPr>
    </w:p>
    <w:p w14:paraId="68C176BD">
      <w:pPr>
        <w:pStyle w:val="12"/>
        <w:numPr>
          <w:ilvl w:val="2"/>
          <w:numId w:val="4"/>
        </w:numPr>
        <w:tabs>
          <w:tab w:val="left" w:pos="894"/>
        </w:tabs>
        <w:spacing w:before="63" w:after="0" w:line="240" w:lineRule="auto"/>
        <w:ind w:left="893" w:right="0" w:hanging="666"/>
        <w:jc w:val="both"/>
        <w:rPr>
          <w:b/>
          <w:sz w:val="24"/>
        </w:rPr>
      </w:pPr>
      <w:r>
        <w:pict>
          <v:rect id="docshape121" o:spid="_x0000_s1261" o:spt="1" style="position:absolute;left:0pt;margin-left:61.5pt;margin-top:2.25pt;height:0.7pt;width:472.3pt;mso-position-horizontal-relative:page;z-index:-251587584;mso-width-relative:page;mso-height-relative:page;" fillcolor="#000000" filled="t" stroked="f" coordsize="21600,21600">
            <v:path/>
            <v:fill on="t" focussize="0,0"/>
            <v:stroke on="f"/>
            <v:imagedata o:title=""/>
            <o:lock v:ext="edit"/>
          </v:rect>
        </w:pict>
      </w:r>
      <w:bookmarkStart w:id="50" w:name="5.1.4建筑声环境设计应符合下列规定:"/>
      <w:bookmarkEnd w:id="50"/>
      <w:r>
        <w:rPr>
          <w:b/>
          <w:spacing w:val="-3"/>
          <w:sz w:val="24"/>
        </w:rPr>
        <w:t>建筑声环境设计应符合下列规定:</w:t>
      </w:r>
    </w:p>
    <w:p w14:paraId="60EE5FF4">
      <w:pPr>
        <w:pStyle w:val="12"/>
        <w:numPr>
          <w:ilvl w:val="0"/>
          <w:numId w:val="5"/>
        </w:numPr>
        <w:tabs>
          <w:tab w:val="left" w:pos="472"/>
        </w:tabs>
        <w:spacing w:before="185" w:after="0" w:line="292" w:lineRule="auto"/>
        <w:ind w:left="228" w:right="359" w:firstLine="0"/>
        <w:jc w:val="both"/>
        <w:rPr>
          <w:b/>
          <w:sz w:val="24"/>
        </w:rPr>
      </w:pPr>
      <w:bookmarkStart w:id="51" w:name="1 场地规划布局和建筑平面设计时应合理规划噪声源区域和噪声敏感区域，并应进行识别"/>
      <w:bookmarkEnd w:id="51"/>
      <w:r>
        <w:rPr>
          <w:b/>
          <w:spacing w:val="-2"/>
          <w:sz w:val="24"/>
        </w:rPr>
        <w:t>场地规划布局和建筑平面设计时应合理规划噪声源区域和噪声敏感区域，并应进行识别</w:t>
      </w:r>
      <w:r>
        <w:rPr>
          <w:b/>
          <w:spacing w:val="-4"/>
          <w:sz w:val="24"/>
        </w:rPr>
        <w:t>和标注;</w:t>
      </w:r>
    </w:p>
    <w:p w14:paraId="292DA2DE">
      <w:pPr>
        <w:pStyle w:val="12"/>
        <w:numPr>
          <w:ilvl w:val="0"/>
          <w:numId w:val="5"/>
        </w:numPr>
        <w:tabs>
          <w:tab w:val="left" w:pos="472"/>
        </w:tabs>
        <w:spacing w:before="116" w:after="0" w:line="292" w:lineRule="auto"/>
        <w:ind w:left="228" w:right="359" w:firstLine="0"/>
        <w:jc w:val="both"/>
        <w:rPr>
          <w:b/>
          <w:sz w:val="24"/>
        </w:rPr>
      </w:pPr>
      <w:bookmarkStart w:id="52" w:name="2 外墙、隔墙、楼板和门窗等主要建筑构件的隔声性能指标不应低于现行国家标准《民用"/>
      <w:bookmarkEnd w:id="52"/>
      <w:r>
        <w:rPr>
          <w:b/>
          <w:spacing w:val="-2"/>
          <w:sz w:val="24"/>
        </w:rPr>
        <w:t>外墙、隔墙、楼板和门窗等主要建筑构件的隔声性能指标不应低于现行国家标准《民用</w:t>
      </w:r>
      <w:r>
        <w:rPr>
          <w:b/>
          <w:sz w:val="24"/>
        </w:rPr>
        <w:t>建筑隔声设计规范》GB50118</w:t>
      </w:r>
      <w:r>
        <w:rPr>
          <w:b/>
          <w:spacing w:val="-6"/>
          <w:sz w:val="24"/>
        </w:rPr>
        <w:t xml:space="preserve"> 的规定，并应根据隔声性能指标明确主要建筑构件的构造做法，</w:t>
      </w:r>
    </w:p>
    <w:p w14:paraId="25FD77B3">
      <w:pPr>
        <w:spacing w:before="149"/>
        <w:ind w:left="0" w:right="8372" w:firstLine="0"/>
        <w:jc w:val="right"/>
        <w:rPr>
          <w:b/>
          <w:sz w:val="24"/>
        </w:rPr>
      </w:pPr>
      <w:r>
        <w:rPr>
          <w:b/>
          <w:spacing w:val="-2"/>
          <w:sz w:val="24"/>
        </w:rPr>
        <w:t>1</w:t>
      </w:r>
      <w:r>
        <w:rPr>
          <w:b/>
          <w:spacing w:val="-14"/>
          <w:sz w:val="24"/>
        </w:rPr>
        <w:t>、 达标自评</w:t>
      </w:r>
    </w:p>
    <w:p w14:paraId="7DF45F3E">
      <w:pPr>
        <w:pStyle w:val="4"/>
        <w:spacing w:before="1"/>
        <w:rPr>
          <w:b/>
          <w:sz w:val="17"/>
        </w:rPr>
      </w:pPr>
    </w:p>
    <w:p w14:paraId="4145CC34">
      <w:pPr>
        <w:spacing w:before="0"/>
        <w:ind w:left="0" w:right="8286" w:firstLine="0"/>
        <w:jc w:val="right"/>
        <w:rPr>
          <w:sz w:val="21"/>
        </w:rPr>
      </w:pPr>
      <w:r>
        <w:pict>
          <v:group id="docshapegroup122" o:spid="_x0000_s1262" o:spt="203" style="position:absolute;left:0pt;margin-left:55.85pt;margin-top:17.65pt;height:374.4pt;width:483.6pt;mso-position-horizontal-relative:page;z-index:-251588608;mso-width-relative:page;mso-height-relative:page;" coordorigin="1117,354" coordsize="9672,7488">
            <o:lock v:ext="edit"/>
            <v:shape id="docshape123" o:spid="_x0000_s1263" o:spt="75" type="#_x0000_t75" style="position:absolute;left:2647;top:353;height:7488;width:7438;" filled="f" stroked="f" coordsize="21600,21600">
              <v:path/>
              <v:fill on="f" focussize="0,0"/>
              <v:stroke on="f"/>
              <v:imagedata r:id="rId42" o:title=""/>
              <o:lock v:ext="edit" aspectratio="t"/>
            </v:shape>
            <v:line id="_x0000_s1264" o:spid="_x0000_s1264" o:spt="20" style="position:absolute;left:1117;top:1939;height:0;width:9672;" stroked="t" coordsize="21600,21600">
              <v:path arrowok="t"/>
              <v:fill focussize="0,0"/>
              <v:stroke weight="0.48pt" color="#000000"/>
              <v:imagedata o:title=""/>
              <o:lock v:ext="edit"/>
            </v:line>
            <v:line id="_x0000_s1265" o:spid="_x0000_s1265" o:spt="20" style="position:absolute;left:1117;top:3650;height:0;width:9672;" stroked="t" coordsize="21600,21600">
              <v:path arrowok="t"/>
              <v:fill focussize="0,0"/>
              <v:stroke weight="0.48pt" color="#000000"/>
              <v:imagedata o:title=""/>
              <o:lock v:ext="edit"/>
            </v:line>
            <v:line id="_x0000_s1266" o:spid="_x0000_s1266" o:spt="20" style="position:absolute;left:1122;top:1935;height:1711;width:0;" stroked="t" coordsize="21600,21600">
              <v:path arrowok="t"/>
              <v:fill focussize="0,0"/>
              <v:stroke weight="0.48pt" color="#000000"/>
              <v:imagedata o:title=""/>
              <o:lock v:ext="edit"/>
            </v:line>
            <v:line id="_x0000_s1267" o:spid="_x0000_s1267" o:spt="20" style="position:absolute;left:10784;top:1935;height:1711;width:0;" stroked="t" coordsize="21600,21600">
              <v:path arrowok="t"/>
              <v:fill focussize="0,0"/>
              <v:stroke weight="0.48pt" color="#000000"/>
              <v:imagedata o:title=""/>
              <o:lock v:ext="edit"/>
            </v:line>
          </v:group>
        </w:pict>
      </w: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37B87148">
      <w:pPr>
        <w:pStyle w:val="4"/>
        <w:rPr>
          <w:sz w:val="20"/>
        </w:rPr>
      </w:pPr>
    </w:p>
    <w:p w14:paraId="1448402E">
      <w:pPr>
        <w:pStyle w:val="4"/>
        <w:spacing w:before="11"/>
        <w:rPr>
          <w:sz w:val="24"/>
        </w:rPr>
      </w:pPr>
    </w:p>
    <w:p w14:paraId="4904DD4E">
      <w:pPr>
        <w:pStyle w:val="3"/>
        <w:ind w:left="0" w:right="8372"/>
        <w:jc w:val="right"/>
        <w:rPr>
          <w:rFonts w:hint="eastAsia" w:ascii="宋体" w:eastAsia="宋体"/>
        </w:rPr>
      </w:pPr>
      <w:r>
        <w:rPr>
          <w:rFonts w:hint="eastAsia" w:ascii="宋体" w:eastAsia="宋体"/>
          <w:spacing w:val="-2"/>
        </w:rPr>
        <w:t>2</w:t>
      </w:r>
      <w:r>
        <w:rPr>
          <w:rFonts w:hint="eastAsia" w:ascii="宋体" w:eastAsia="宋体"/>
          <w:spacing w:val="-14"/>
        </w:rPr>
        <w:t>、 评价要点</w:t>
      </w:r>
    </w:p>
    <w:p w14:paraId="18DA0777">
      <w:pPr>
        <w:pStyle w:val="12"/>
        <w:numPr>
          <w:ilvl w:val="1"/>
          <w:numId w:val="5"/>
        </w:numPr>
        <w:tabs>
          <w:tab w:val="left" w:pos="209"/>
        </w:tabs>
        <w:spacing w:before="87" w:after="0" w:line="240" w:lineRule="auto"/>
        <w:ind w:left="208" w:right="8281" w:hanging="209"/>
        <w:jc w:val="right"/>
        <w:rPr>
          <w:rFonts w:hint="eastAsia" w:ascii="宋体" w:hAnsi="宋体" w:eastAsia="宋体"/>
          <w:b/>
          <w:sz w:val="21"/>
        </w:rPr>
      </w:pPr>
      <w:r>
        <w:rPr>
          <w:rFonts w:hint="eastAsia" w:ascii="宋体" w:hAnsi="宋体" w:eastAsia="宋体"/>
          <w:b/>
          <w:spacing w:val="-4"/>
          <w:sz w:val="21"/>
        </w:rPr>
        <w:t>规划布局：</w:t>
      </w:r>
    </w:p>
    <w:p w14:paraId="398A2585">
      <w:pPr>
        <w:pStyle w:val="4"/>
        <w:spacing w:before="103"/>
        <w:ind w:left="228"/>
      </w:pPr>
      <w:r>
        <w:rPr>
          <w:spacing w:val="-2"/>
        </w:rPr>
        <w:t>简要说明建筑室内、外噪声源及其传播途径、采用的降噪措施。（</w:t>
      </w:r>
      <w:r>
        <w:rPr>
          <w:rFonts w:ascii="Times New Roman" w:eastAsia="Times New Roman"/>
          <w:spacing w:val="-2"/>
        </w:rPr>
        <w:t>200</w:t>
      </w:r>
      <w:r>
        <w:rPr>
          <w:rFonts w:ascii="Times New Roman" w:eastAsia="Times New Roman"/>
          <w:spacing w:val="16"/>
        </w:rPr>
        <w:t xml:space="preserve"> </w:t>
      </w:r>
      <w:r>
        <w:rPr>
          <w:spacing w:val="-2"/>
        </w:rPr>
        <w:t>字以内</w:t>
      </w:r>
      <w:r>
        <w:rPr>
          <w:spacing w:val="-10"/>
        </w:rPr>
        <w:t>）</w:t>
      </w:r>
    </w:p>
    <w:p w14:paraId="40417220">
      <w:pPr>
        <w:pStyle w:val="4"/>
        <w:spacing w:before="142" w:line="321" w:lineRule="auto"/>
        <w:ind w:left="228" w:right="311" w:firstLine="420"/>
      </w:pPr>
      <w:r>
        <w:rPr>
          <w:spacing w:val="-2"/>
        </w:rPr>
        <w:t>本项目合理规划建筑平面布局，将通风、给排水、配电等可能产生较大噪声的房间设置于地下室及地上专用设备房中，并根据规范要求设置隔音、减震措施，避免噪声干扰。</w:t>
      </w:r>
    </w:p>
    <w:p w14:paraId="40713A60">
      <w:pPr>
        <w:pStyle w:val="4"/>
        <w:rPr>
          <w:sz w:val="20"/>
        </w:rPr>
      </w:pPr>
    </w:p>
    <w:p w14:paraId="5D32D58C">
      <w:pPr>
        <w:pStyle w:val="4"/>
        <w:rPr>
          <w:sz w:val="20"/>
        </w:rPr>
      </w:pPr>
    </w:p>
    <w:p w14:paraId="48CBE55B">
      <w:pPr>
        <w:pStyle w:val="4"/>
        <w:spacing w:before="9"/>
        <w:rPr>
          <w:sz w:val="29"/>
        </w:rPr>
      </w:pPr>
    </w:p>
    <w:p w14:paraId="48589947">
      <w:pPr>
        <w:pStyle w:val="4"/>
        <w:spacing w:before="70" w:after="55"/>
        <w:ind w:left="228"/>
      </w:pPr>
      <w:r>
        <w:rPr>
          <w:spacing w:val="-3"/>
        </w:rPr>
        <w:t>主要功能房间室内噪声级列表：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0"/>
        <w:gridCol w:w="3122"/>
        <w:gridCol w:w="1942"/>
        <w:gridCol w:w="1942"/>
      </w:tblGrid>
      <w:tr w14:paraId="70D8D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650" w:type="dxa"/>
            <w:vMerge w:val="restart"/>
          </w:tcPr>
          <w:p w14:paraId="5BF1C630">
            <w:pPr>
              <w:pStyle w:val="13"/>
              <w:spacing w:before="9"/>
              <w:rPr>
                <w:sz w:val="20"/>
              </w:rPr>
            </w:pPr>
          </w:p>
          <w:p w14:paraId="25D7E02E">
            <w:pPr>
              <w:pStyle w:val="13"/>
              <w:spacing w:before="1"/>
              <w:ind w:left="480"/>
              <w:rPr>
                <w:b/>
                <w:sz w:val="21"/>
              </w:rPr>
            </w:pPr>
            <w:r>
              <w:rPr>
                <w:b/>
                <w:spacing w:val="-4"/>
                <w:sz w:val="21"/>
              </w:rPr>
              <w:t>主要功能房间名称</w:t>
            </w:r>
          </w:p>
        </w:tc>
        <w:tc>
          <w:tcPr>
            <w:tcW w:w="3122" w:type="dxa"/>
            <w:vMerge w:val="restart"/>
          </w:tcPr>
          <w:p w14:paraId="191E6BC3">
            <w:pPr>
              <w:pStyle w:val="13"/>
              <w:spacing w:before="9"/>
              <w:rPr>
                <w:sz w:val="20"/>
              </w:rPr>
            </w:pPr>
          </w:p>
          <w:p w14:paraId="1C3A7DB0">
            <w:pPr>
              <w:pStyle w:val="13"/>
              <w:spacing w:before="1"/>
              <w:ind w:left="547"/>
              <w:rPr>
                <w:b/>
                <w:sz w:val="21"/>
              </w:rPr>
            </w:pPr>
            <w:r>
              <w:rPr>
                <w:b/>
                <w:spacing w:val="-2"/>
                <w:sz w:val="21"/>
              </w:rPr>
              <w:t>室内噪声级（</w:t>
            </w:r>
            <w:r>
              <w:rPr>
                <w:rFonts w:ascii="Times New Roman" w:eastAsia="Times New Roman"/>
                <w:b/>
                <w:spacing w:val="-2"/>
                <w:sz w:val="21"/>
              </w:rPr>
              <w:t>dB(A)</w:t>
            </w:r>
            <w:r>
              <w:rPr>
                <w:b/>
                <w:spacing w:val="-2"/>
                <w:sz w:val="21"/>
              </w:rPr>
              <w:t>）</w:t>
            </w:r>
          </w:p>
        </w:tc>
        <w:tc>
          <w:tcPr>
            <w:tcW w:w="3884" w:type="dxa"/>
            <w:gridSpan w:val="2"/>
          </w:tcPr>
          <w:p w14:paraId="475EF5FC">
            <w:pPr>
              <w:pStyle w:val="13"/>
              <w:spacing w:before="62"/>
              <w:ind w:left="656"/>
              <w:rPr>
                <w:b/>
                <w:sz w:val="21"/>
              </w:rPr>
            </w:pPr>
            <w:r>
              <w:rPr>
                <w:b/>
                <w:sz w:val="21"/>
              </w:rPr>
              <w:t>允许噪声级（</w:t>
            </w:r>
            <w:r>
              <w:rPr>
                <w:rFonts w:ascii="Times New Roman" w:eastAsia="Times New Roman"/>
                <w:b/>
                <w:sz w:val="21"/>
              </w:rPr>
              <w:t>A</w:t>
            </w:r>
            <w:r>
              <w:rPr>
                <w:rFonts w:ascii="Times New Roman" w:eastAsia="Times New Roman"/>
                <w:b/>
                <w:spacing w:val="-6"/>
                <w:sz w:val="21"/>
              </w:rPr>
              <w:t xml:space="preserve"> </w:t>
            </w:r>
            <w:r>
              <w:rPr>
                <w:b/>
                <w:spacing w:val="-2"/>
                <w:sz w:val="21"/>
              </w:rPr>
              <w:t>声级，</w:t>
            </w:r>
            <w:r>
              <w:rPr>
                <w:rFonts w:ascii="Times New Roman" w:eastAsia="Times New Roman"/>
                <w:b/>
                <w:spacing w:val="-4"/>
                <w:sz w:val="21"/>
              </w:rPr>
              <w:t>dB</w:t>
            </w:r>
            <w:r>
              <w:rPr>
                <w:b/>
                <w:spacing w:val="-4"/>
                <w:sz w:val="21"/>
              </w:rPr>
              <w:t>）</w:t>
            </w:r>
          </w:p>
        </w:tc>
      </w:tr>
      <w:tr w14:paraId="2A57E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650" w:type="dxa"/>
            <w:vMerge w:val="continue"/>
            <w:tcBorders>
              <w:top w:val="nil"/>
            </w:tcBorders>
          </w:tcPr>
          <w:p w14:paraId="414D5A2A">
            <w:pPr>
              <w:rPr>
                <w:sz w:val="2"/>
                <w:szCs w:val="2"/>
              </w:rPr>
            </w:pPr>
          </w:p>
        </w:tc>
        <w:tc>
          <w:tcPr>
            <w:tcW w:w="3122" w:type="dxa"/>
            <w:vMerge w:val="continue"/>
            <w:tcBorders>
              <w:top w:val="nil"/>
            </w:tcBorders>
          </w:tcPr>
          <w:p w14:paraId="2495377C">
            <w:pPr>
              <w:rPr>
                <w:sz w:val="2"/>
                <w:szCs w:val="2"/>
              </w:rPr>
            </w:pPr>
          </w:p>
        </w:tc>
        <w:tc>
          <w:tcPr>
            <w:tcW w:w="1942" w:type="dxa"/>
          </w:tcPr>
          <w:p w14:paraId="57F7CFCD">
            <w:pPr>
              <w:pStyle w:val="13"/>
              <w:spacing w:before="63"/>
              <w:ind w:left="430" w:right="424"/>
              <w:jc w:val="center"/>
              <w:rPr>
                <w:b/>
                <w:sz w:val="21"/>
              </w:rPr>
            </w:pPr>
            <w:r>
              <w:rPr>
                <w:b/>
                <w:spacing w:val="-4"/>
                <w:sz w:val="21"/>
              </w:rPr>
              <w:t>低限要求</w:t>
            </w:r>
          </w:p>
        </w:tc>
        <w:tc>
          <w:tcPr>
            <w:tcW w:w="1942" w:type="dxa"/>
          </w:tcPr>
          <w:p w14:paraId="6D109B9E">
            <w:pPr>
              <w:pStyle w:val="13"/>
              <w:spacing w:before="63"/>
              <w:ind w:left="432" w:right="424"/>
              <w:jc w:val="center"/>
              <w:rPr>
                <w:b/>
                <w:sz w:val="21"/>
              </w:rPr>
            </w:pPr>
            <w:r>
              <w:rPr>
                <w:b/>
                <w:spacing w:val="-4"/>
                <w:sz w:val="21"/>
              </w:rPr>
              <w:t>高标准要求</w:t>
            </w:r>
          </w:p>
        </w:tc>
      </w:tr>
      <w:tr w14:paraId="53800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650" w:type="dxa"/>
          </w:tcPr>
          <w:p w14:paraId="3B60A337">
            <w:pPr>
              <w:pStyle w:val="13"/>
              <w:spacing w:before="100"/>
              <w:ind w:left="683" w:right="674"/>
              <w:jc w:val="center"/>
              <w:rPr>
                <w:sz w:val="21"/>
              </w:rPr>
            </w:pPr>
            <w:r>
              <w:rPr>
                <w:spacing w:val="-4"/>
                <w:sz w:val="21"/>
              </w:rPr>
              <w:t>最不利房间</w:t>
            </w:r>
          </w:p>
          <w:p w14:paraId="6BA5282E">
            <w:pPr>
              <w:pStyle w:val="13"/>
              <w:spacing w:before="6"/>
              <w:rPr>
                <w:sz w:val="15"/>
              </w:rPr>
            </w:pPr>
          </w:p>
          <w:p w14:paraId="68E62EBB">
            <w:pPr>
              <w:pStyle w:val="13"/>
              <w:spacing w:before="1"/>
              <w:ind w:left="683" w:right="677"/>
              <w:jc w:val="center"/>
              <w:rPr>
                <w:sz w:val="21"/>
              </w:rPr>
            </w:pPr>
            <w:r>
              <w:rPr>
                <w:spacing w:val="-2"/>
                <w:sz w:val="21"/>
              </w:rPr>
              <w:t>卧室（昼间</w:t>
            </w:r>
            <w:r>
              <w:rPr>
                <w:spacing w:val="-10"/>
                <w:sz w:val="21"/>
              </w:rPr>
              <w:t>）</w:t>
            </w:r>
          </w:p>
        </w:tc>
        <w:tc>
          <w:tcPr>
            <w:tcW w:w="3122" w:type="dxa"/>
          </w:tcPr>
          <w:p w14:paraId="530AD49E">
            <w:pPr>
              <w:pStyle w:val="13"/>
              <w:spacing w:before="1"/>
              <w:rPr>
                <w:sz w:val="27"/>
              </w:rPr>
            </w:pPr>
          </w:p>
          <w:p w14:paraId="1034E436">
            <w:pPr>
              <w:pStyle w:val="13"/>
              <w:ind w:right="1312"/>
              <w:jc w:val="right"/>
              <w:rPr>
                <w:rFonts w:ascii="Times New Roman"/>
                <w:sz w:val="21"/>
              </w:rPr>
            </w:pPr>
            <w:r>
              <w:rPr>
                <w:rFonts w:ascii="Times New Roman"/>
                <w:spacing w:val="-2"/>
                <w:sz w:val="21"/>
              </w:rPr>
              <w:t>38.91</w:t>
            </w:r>
          </w:p>
        </w:tc>
        <w:tc>
          <w:tcPr>
            <w:tcW w:w="1942" w:type="dxa"/>
          </w:tcPr>
          <w:p w14:paraId="5ABAA146">
            <w:pPr>
              <w:pStyle w:val="13"/>
              <w:spacing w:before="1"/>
              <w:rPr>
                <w:sz w:val="27"/>
              </w:rPr>
            </w:pPr>
          </w:p>
          <w:p w14:paraId="4A0EF2D1">
            <w:pPr>
              <w:pStyle w:val="13"/>
              <w:ind w:left="432" w:right="424"/>
              <w:jc w:val="center"/>
              <w:rPr>
                <w:rFonts w:ascii="Times New Roman"/>
                <w:sz w:val="21"/>
              </w:rPr>
            </w:pPr>
            <w:r>
              <w:rPr>
                <w:rFonts w:ascii="Times New Roman"/>
                <w:spacing w:val="-5"/>
                <w:sz w:val="21"/>
              </w:rPr>
              <w:t>45</w:t>
            </w:r>
          </w:p>
        </w:tc>
        <w:tc>
          <w:tcPr>
            <w:tcW w:w="1942" w:type="dxa"/>
          </w:tcPr>
          <w:p w14:paraId="56FA3493">
            <w:pPr>
              <w:pStyle w:val="13"/>
              <w:spacing w:before="1"/>
              <w:rPr>
                <w:sz w:val="27"/>
              </w:rPr>
            </w:pPr>
          </w:p>
          <w:p w14:paraId="4EB10D46">
            <w:pPr>
              <w:pStyle w:val="13"/>
              <w:ind w:left="431" w:right="424"/>
              <w:jc w:val="center"/>
              <w:rPr>
                <w:rFonts w:ascii="Times New Roman"/>
                <w:sz w:val="21"/>
              </w:rPr>
            </w:pPr>
            <w:r>
              <w:rPr>
                <w:rFonts w:ascii="Times New Roman"/>
                <w:spacing w:val="-5"/>
                <w:sz w:val="21"/>
              </w:rPr>
              <w:t>40</w:t>
            </w:r>
          </w:p>
        </w:tc>
      </w:tr>
      <w:tr w14:paraId="64EB3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650" w:type="dxa"/>
          </w:tcPr>
          <w:p w14:paraId="051173F2">
            <w:pPr>
              <w:pStyle w:val="13"/>
              <w:spacing w:before="100"/>
              <w:ind w:left="683" w:right="674"/>
              <w:jc w:val="center"/>
              <w:rPr>
                <w:sz w:val="21"/>
              </w:rPr>
            </w:pPr>
            <w:r>
              <w:rPr>
                <w:spacing w:val="-4"/>
                <w:sz w:val="21"/>
              </w:rPr>
              <w:t>最不利房间</w:t>
            </w:r>
          </w:p>
          <w:p w14:paraId="70227752">
            <w:pPr>
              <w:pStyle w:val="13"/>
              <w:spacing w:before="6"/>
              <w:rPr>
                <w:sz w:val="15"/>
              </w:rPr>
            </w:pPr>
          </w:p>
          <w:p w14:paraId="0F9FBD14">
            <w:pPr>
              <w:pStyle w:val="13"/>
              <w:ind w:left="683" w:right="677"/>
              <w:jc w:val="center"/>
              <w:rPr>
                <w:sz w:val="21"/>
              </w:rPr>
            </w:pPr>
            <w:r>
              <w:rPr>
                <w:spacing w:val="-2"/>
                <w:sz w:val="21"/>
              </w:rPr>
              <w:t>卧室（夜间</w:t>
            </w:r>
            <w:r>
              <w:rPr>
                <w:spacing w:val="-10"/>
                <w:sz w:val="21"/>
              </w:rPr>
              <w:t>）</w:t>
            </w:r>
          </w:p>
        </w:tc>
        <w:tc>
          <w:tcPr>
            <w:tcW w:w="3122" w:type="dxa"/>
          </w:tcPr>
          <w:p w14:paraId="735408A8">
            <w:pPr>
              <w:pStyle w:val="13"/>
              <w:rPr>
                <w:sz w:val="27"/>
              </w:rPr>
            </w:pPr>
          </w:p>
          <w:p w14:paraId="0F585EA7">
            <w:pPr>
              <w:pStyle w:val="13"/>
              <w:ind w:right="1312"/>
              <w:jc w:val="right"/>
              <w:rPr>
                <w:rFonts w:ascii="Times New Roman"/>
                <w:sz w:val="21"/>
              </w:rPr>
            </w:pPr>
            <w:r>
              <w:rPr>
                <w:rFonts w:ascii="Times New Roman"/>
                <w:spacing w:val="-2"/>
                <w:sz w:val="21"/>
              </w:rPr>
              <w:t>30.10</w:t>
            </w:r>
          </w:p>
        </w:tc>
        <w:tc>
          <w:tcPr>
            <w:tcW w:w="1942" w:type="dxa"/>
          </w:tcPr>
          <w:p w14:paraId="4520601E">
            <w:pPr>
              <w:pStyle w:val="13"/>
              <w:rPr>
                <w:sz w:val="27"/>
              </w:rPr>
            </w:pPr>
          </w:p>
          <w:p w14:paraId="5E7DE58D">
            <w:pPr>
              <w:pStyle w:val="13"/>
              <w:ind w:left="432" w:right="424"/>
              <w:jc w:val="center"/>
              <w:rPr>
                <w:rFonts w:ascii="Times New Roman"/>
                <w:sz w:val="21"/>
              </w:rPr>
            </w:pPr>
            <w:r>
              <w:rPr>
                <w:rFonts w:ascii="Times New Roman"/>
                <w:spacing w:val="-5"/>
                <w:sz w:val="21"/>
              </w:rPr>
              <w:t>37</w:t>
            </w:r>
          </w:p>
        </w:tc>
        <w:tc>
          <w:tcPr>
            <w:tcW w:w="1942" w:type="dxa"/>
          </w:tcPr>
          <w:p w14:paraId="0588029C">
            <w:pPr>
              <w:pStyle w:val="13"/>
              <w:rPr>
                <w:sz w:val="27"/>
              </w:rPr>
            </w:pPr>
          </w:p>
          <w:p w14:paraId="6AD8CD60">
            <w:pPr>
              <w:pStyle w:val="13"/>
              <w:ind w:left="431" w:right="424"/>
              <w:jc w:val="center"/>
              <w:rPr>
                <w:rFonts w:ascii="Times New Roman"/>
                <w:sz w:val="21"/>
              </w:rPr>
            </w:pPr>
            <w:r>
              <w:rPr>
                <w:rFonts w:ascii="Times New Roman"/>
                <w:spacing w:val="-5"/>
                <w:sz w:val="21"/>
              </w:rPr>
              <w:t>30</w:t>
            </w:r>
          </w:p>
        </w:tc>
      </w:tr>
    </w:tbl>
    <w:p w14:paraId="13204B65">
      <w:pPr>
        <w:pStyle w:val="4"/>
        <w:rPr>
          <w:sz w:val="20"/>
        </w:rPr>
      </w:pPr>
    </w:p>
    <w:p w14:paraId="30414353">
      <w:pPr>
        <w:pStyle w:val="12"/>
        <w:numPr>
          <w:ilvl w:val="1"/>
          <w:numId w:val="5"/>
        </w:numPr>
        <w:tabs>
          <w:tab w:val="left" w:pos="649"/>
        </w:tabs>
        <w:spacing w:before="172"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构件隔声性能：</w:t>
      </w:r>
    </w:p>
    <w:p w14:paraId="18515D63">
      <w:pPr>
        <w:pStyle w:val="4"/>
        <w:spacing w:before="103"/>
        <w:ind w:left="228"/>
      </w:pPr>
      <w:r>
        <w:pict>
          <v:shape id="docshape124" o:spid="_x0000_s1268" o:spt="202" type="#_x0000_t202" style="position:absolute;left:0pt;margin-left:56.05pt;margin-top:21.55pt;height:112.8pt;width:483.1pt;mso-position-horizontal-relative:page;mso-wrap-distance-bottom:0pt;mso-wrap-distance-top:0pt;z-index:-251370496;mso-width-relative:page;mso-height-relative:page;" filled="f" stroked="t" coordsize="21600,21600">
            <v:path/>
            <v:fill on="f" focussize="0,0"/>
            <v:stroke weight="0.48pt" color="#000000"/>
            <v:imagedata o:title=""/>
            <o:lock v:ext="edit"/>
            <v:textbox inset="0mm,0mm,0mm,0mm">
              <w:txbxContent>
                <w:p w14:paraId="3C6AFD25">
                  <w:pPr>
                    <w:pStyle w:val="4"/>
                    <w:spacing w:before="50" w:line="333" w:lineRule="auto"/>
                    <w:ind w:left="101" w:right="101" w:firstLine="420"/>
                    <w:jc w:val="both"/>
                    <w:rPr>
                      <w:rFonts w:ascii="Times New Roman" w:eastAsia="Times New Roman"/>
                    </w:rPr>
                  </w:pPr>
                  <w:r>
                    <w:rPr>
                      <w:spacing w:val="-6"/>
                    </w:rPr>
                    <w:t xml:space="preserve">本项目外墙采用面砖 </w:t>
                  </w:r>
                  <w:r>
                    <w:rPr>
                      <w:rFonts w:ascii="Times New Roman" w:eastAsia="Times New Roman"/>
                      <w:spacing w:val="-4"/>
                    </w:rPr>
                    <w:t>10mm+</w:t>
                  </w:r>
                  <w:r>
                    <w:rPr>
                      <w:spacing w:val="-8"/>
                    </w:rPr>
                    <w:t xml:space="preserve">水泥砂浆 </w:t>
                  </w:r>
                  <w:r>
                    <w:rPr>
                      <w:rFonts w:ascii="Times New Roman" w:eastAsia="Times New Roman"/>
                      <w:spacing w:val="-4"/>
                    </w:rPr>
                    <w:t>15mm</w:t>
                  </w:r>
                  <w:r>
                    <w:rPr>
                      <w:spacing w:val="-7"/>
                    </w:rPr>
                    <w:t xml:space="preserve">＋抗裂砂浆 </w:t>
                  </w:r>
                  <w:r>
                    <w:rPr>
                      <w:rFonts w:ascii="Times New Roman" w:eastAsia="Times New Roman"/>
                      <w:spacing w:val="-4"/>
                    </w:rPr>
                    <w:t>15mm</w:t>
                  </w:r>
                  <w:r>
                    <w:rPr>
                      <w:spacing w:val="-4"/>
                    </w:rPr>
                    <w:t>＋</w:t>
                  </w:r>
                  <w:r>
                    <w:rPr>
                      <w:rFonts w:ascii="Times New Roman" w:eastAsia="Times New Roman"/>
                      <w:spacing w:val="-4"/>
                    </w:rPr>
                    <w:t xml:space="preserve">B07 </w:t>
                  </w:r>
                  <w:r>
                    <w:rPr>
                      <w:spacing w:val="-7"/>
                    </w:rPr>
                    <w:t xml:space="preserve">蒸压加气砼砌块 </w:t>
                  </w:r>
                  <w:r>
                    <w:rPr>
                      <w:rFonts w:ascii="Times New Roman" w:eastAsia="Times New Roman"/>
                      <w:spacing w:val="-4"/>
                    </w:rPr>
                    <w:t>200mm</w:t>
                  </w:r>
                  <w:r>
                    <w:rPr>
                      <w:spacing w:val="-4"/>
                    </w:rPr>
                    <w:t>＋水泥</w:t>
                  </w:r>
                  <w:r>
                    <w:rPr>
                      <w:spacing w:val="-10"/>
                    </w:rPr>
                    <w:t xml:space="preserve">砂浆 </w:t>
                  </w:r>
                  <w:r>
                    <w:rPr>
                      <w:rFonts w:ascii="Times New Roman" w:eastAsia="Times New Roman"/>
                      <w:spacing w:val="-2"/>
                    </w:rPr>
                    <w:t>20mm</w:t>
                  </w:r>
                  <w:r>
                    <w:rPr>
                      <w:spacing w:val="-6"/>
                    </w:rPr>
                    <w:t xml:space="preserve">，分户墙采用 </w:t>
                  </w:r>
                  <w:r>
                    <w:rPr>
                      <w:rFonts w:ascii="Times New Roman" w:eastAsia="Times New Roman"/>
                      <w:spacing w:val="-2"/>
                    </w:rPr>
                    <w:t>M15</w:t>
                  </w:r>
                  <w:r>
                    <w:rPr>
                      <w:rFonts w:ascii="Times New Roman" w:eastAsia="Times New Roman"/>
                      <w:spacing w:val="-11"/>
                    </w:rPr>
                    <w:t xml:space="preserve"> </w:t>
                  </w:r>
                  <w:r>
                    <w:rPr>
                      <w:spacing w:val="-6"/>
                    </w:rPr>
                    <w:t xml:space="preserve">水泥石灰砂浆 </w:t>
                  </w:r>
                  <w:r>
                    <w:rPr>
                      <w:rFonts w:ascii="Times New Roman" w:eastAsia="Times New Roman"/>
                      <w:spacing w:val="-2"/>
                    </w:rPr>
                    <w:t>5mm</w:t>
                  </w:r>
                  <w:r>
                    <w:rPr>
                      <w:spacing w:val="-2"/>
                    </w:rPr>
                    <w:t>＋</w:t>
                  </w:r>
                  <w:r>
                    <w:rPr>
                      <w:rFonts w:ascii="Times New Roman" w:eastAsia="Times New Roman"/>
                      <w:spacing w:val="-2"/>
                    </w:rPr>
                    <w:t>M5</w:t>
                  </w:r>
                  <w:r>
                    <w:rPr>
                      <w:rFonts w:ascii="Times New Roman" w:eastAsia="Times New Roman"/>
                      <w:spacing w:val="-11"/>
                    </w:rPr>
                    <w:t xml:space="preserve"> </w:t>
                  </w:r>
                  <w:r>
                    <w:rPr>
                      <w:spacing w:val="-6"/>
                    </w:rPr>
                    <w:t xml:space="preserve">水泥石灰砂浆 </w:t>
                  </w:r>
                  <w:r>
                    <w:rPr>
                      <w:rFonts w:ascii="Times New Roman" w:eastAsia="Times New Roman"/>
                      <w:spacing w:val="-2"/>
                    </w:rPr>
                    <w:t>5mm</w:t>
                  </w:r>
                  <w:r>
                    <w:rPr>
                      <w:spacing w:val="-5"/>
                    </w:rPr>
                    <w:t xml:space="preserve">＋蒸压加气砼砌块 </w:t>
                  </w:r>
                  <w:r>
                    <w:rPr>
                      <w:rFonts w:ascii="Times New Roman" w:eastAsia="Times New Roman"/>
                      <w:spacing w:val="-2"/>
                    </w:rPr>
                    <w:t>200mm</w:t>
                  </w:r>
                  <w:r>
                    <w:rPr>
                      <w:spacing w:val="-2"/>
                    </w:rPr>
                    <w:t xml:space="preserve">＋ </w:t>
                  </w:r>
                  <w:r>
                    <w:rPr>
                      <w:rFonts w:ascii="Times New Roman" w:eastAsia="Times New Roman"/>
                    </w:rPr>
                    <w:t xml:space="preserve">M5 </w:t>
                  </w:r>
                  <w:r>
                    <w:rPr>
                      <w:spacing w:val="-3"/>
                    </w:rPr>
                    <w:t xml:space="preserve">水泥石灰砂浆 </w:t>
                  </w:r>
                  <w:r>
                    <w:rPr>
                      <w:rFonts w:ascii="Times New Roman" w:eastAsia="Times New Roman"/>
                    </w:rPr>
                    <w:t xml:space="preserve">5mm+M15 </w:t>
                  </w:r>
                  <w:r>
                    <w:rPr>
                      <w:spacing w:val="-2"/>
                    </w:rPr>
                    <w:t xml:space="preserve">水泥石灰砂浆 </w:t>
                  </w:r>
                  <w:r>
                    <w:rPr>
                      <w:rFonts w:ascii="Times New Roman" w:eastAsia="Times New Roman"/>
                    </w:rPr>
                    <w:t>5mm</w:t>
                  </w:r>
                </w:p>
                <w:p w14:paraId="7307CD73">
                  <w:pPr>
                    <w:pStyle w:val="4"/>
                    <w:spacing w:before="1"/>
                    <w:ind w:left="521"/>
                    <w:jc w:val="both"/>
                  </w:pPr>
                  <w:r>
                    <w:rPr>
                      <w:spacing w:val="10"/>
                    </w:rPr>
                    <w:t xml:space="preserve">。楼板采用仿古地砖 </w:t>
                  </w:r>
                  <w:r>
                    <w:rPr>
                      <w:rFonts w:ascii="Times New Roman" w:eastAsia="Times New Roman"/>
                    </w:rPr>
                    <w:t>10mm</w:t>
                  </w:r>
                  <w:r>
                    <w:rPr>
                      <w:spacing w:val="5"/>
                    </w:rPr>
                    <w:t xml:space="preserve">＋专用地砖胶 </w:t>
                  </w:r>
                  <w:r>
                    <w:rPr>
                      <w:rFonts w:ascii="Times New Roman" w:eastAsia="Times New Roman"/>
                    </w:rPr>
                    <w:t>5mm+</w:t>
                  </w:r>
                  <w:r>
                    <w:rPr>
                      <w:spacing w:val="5"/>
                    </w:rPr>
                    <w:t xml:space="preserve">水泥砂浆 </w:t>
                  </w:r>
                  <w:r>
                    <w:rPr>
                      <w:rFonts w:ascii="Times New Roman" w:eastAsia="Times New Roman"/>
                    </w:rPr>
                    <w:t>30mm+</w:t>
                  </w:r>
                  <w:r>
                    <w:rPr>
                      <w:spacing w:val="5"/>
                    </w:rPr>
                    <w:t xml:space="preserve">隔音涂料 </w:t>
                  </w:r>
                  <w:r>
                    <w:rPr>
                      <w:rFonts w:ascii="Times New Roman" w:eastAsia="Times New Roman"/>
                    </w:rPr>
                    <w:t>5mm</w:t>
                  </w:r>
                  <w:r>
                    <w:rPr>
                      <w:spacing w:val="8"/>
                    </w:rPr>
                    <w:t>＋钢筋混凝土</w:t>
                  </w:r>
                </w:p>
                <w:p w14:paraId="02903814">
                  <w:pPr>
                    <w:pStyle w:val="4"/>
                    <w:spacing w:before="5" w:line="370" w:lineRule="atLeast"/>
                    <w:ind w:left="101" w:right="-15"/>
                    <w:jc w:val="both"/>
                  </w:pPr>
                  <w:r>
                    <w:rPr>
                      <w:rFonts w:ascii="Times New Roman" w:eastAsia="Times New Roman"/>
                      <w:spacing w:val="-4"/>
                    </w:rPr>
                    <w:t>120mm</w:t>
                  </w:r>
                  <w:r>
                    <w:rPr>
                      <w:spacing w:val="-8"/>
                    </w:rPr>
                    <w:t xml:space="preserve">。；窗采用 </w:t>
                  </w:r>
                  <w:r>
                    <w:rPr>
                      <w:rFonts w:ascii="Times New Roman" w:eastAsia="Times New Roman"/>
                      <w:spacing w:val="-4"/>
                    </w:rPr>
                    <w:t>6mm</w:t>
                  </w:r>
                  <w:r>
                    <w:rPr>
                      <w:rFonts w:ascii="Times New Roman" w:eastAsia="Times New Roman"/>
                      <w:spacing w:val="-9"/>
                    </w:rPr>
                    <w:t xml:space="preserve"> </w:t>
                  </w:r>
                  <w:r>
                    <w:rPr>
                      <w:spacing w:val="-9"/>
                    </w:rPr>
                    <w:t xml:space="preserve">中透光 </w:t>
                  </w:r>
                  <w:r>
                    <w:rPr>
                      <w:rFonts w:ascii="Times New Roman" w:eastAsia="Times New Roman"/>
                      <w:spacing w:val="-4"/>
                    </w:rPr>
                    <w:t>Low-E+12mm</w:t>
                  </w:r>
                  <w:r>
                    <w:rPr>
                      <w:rFonts w:ascii="Times New Roman" w:eastAsia="Times New Roman"/>
                      <w:spacing w:val="-9"/>
                    </w:rPr>
                    <w:t xml:space="preserve"> </w:t>
                  </w:r>
                  <w:r>
                    <w:rPr>
                      <w:spacing w:val="-4"/>
                    </w:rPr>
                    <w:t>空气</w:t>
                  </w:r>
                  <w:r>
                    <w:rPr>
                      <w:rFonts w:ascii="Times New Roman" w:eastAsia="Times New Roman"/>
                      <w:spacing w:val="-4"/>
                    </w:rPr>
                    <w:t>+6</w:t>
                  </w:r>
                  <w:r>
                    <w:rPr>
                      <w:rFonts w:ascii="Times New Roman" w:eastAsia="Times New Roman"/>
                      <w:spacing w:val="-9"/>
                    </w:rPr>
                    <w:t xml:space="preserve"> </w:t>
                  </w:r>
                  <w:r>
                    <w:rPr>
                      <w:spacing w:val="-4"/>
                    </w:rPr>
                    <w:t>透明，项目门采用成品夹板门；外墙、隔墙、楼板、</w:t>
                  </w:r>
                  <w:r>
                    <w:rPr>
                      <w:spacing w:val="-2"/>
                    </w:rPr>
                    <w:t>门户窗的空气声计权隔声量均满足现行国家标准的低限要求</w:t>
                  </w:r>
                </w:p>
              </w:txbxContent>
            </v:textbox>
            <w10:wrap type="topAndBottom"/>
          </v:shape>
        </w:pict>
      </w:r>
      <w:r>
        <w:rPr>
          <w:spacing w:val="-2"/>
        </w:rPr>
        <w:t>简要说明建筑围护结构的构造做法、采用的隔声措施。（</w:t>
      </w:r>
      <w:r>
        <w:rPr>
          <w:rFonts w:ascii="Times New Roman" w:eastAsia="Times New Roman"/>
          <w:spacing w:val="-2"/>
        </w:rPr>
        <w:t>200</w:t>
      </w:r>
      <w:r>
        <w:rPr>
          <w:rFonts w:ascii="Times New Roman" w:eastAsia="Times New Roman"/>
          <w:spacing w:val="14"/>
        </w:rPr>
        <w:t xml:space="preserve"> </w:t>
      </w:r>
      <w:r>
        <w:rPr>
          <w:spacing w:val="-2"/>
        </w:rPr>
        <w:t>字以内</w:t>
      </w:r>
      <w:r>
        <w:rPr>
          <w:spacing w:val="-10"/>
        </w:rPr>
        <w:t>）</w:t>
      </w:r>
    </w:p>
    <w:p w14:paraId="1B060339">
      <w:pPr>
        <w:pStyle w:val="4"/>
        <w:spacing w:before="57" w:after="53"/>
        <w:ind w:left="228"/>
      </w:pPr>
      <w:r>
        <w:rPr>
          <w:spacing w:val="-3"/>
        </w:rPr>
        <w:t>主要功能房间围护结构的空气声隔声性能列表：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3"/>
        <w:gridCol w:w="2269"/>
        <w:gridCol w:w="4394"/>
      </w:tblGrid>
      <w:tr w14:paraId="10410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vMerge w:val="restart"/>
          </w:tcPr>
          <w:p w14:paraId="7D86FC23">
            <w:pPr>
              <w:pStyle w:val="13"/>
              <w:spacing w:before="9"/>
              <w:rPr>
                <w:sz w:val="20"/>
              </w:rPr>
            </w:pPr>
          </w:p>
          <w:p w14:paraId="3BBE7E57">
            <w:pPr>
              <w:pStyle w:val="13"/>
              <w:spacing w:before="1"/>
              <w:ind w:left="176"/>
              <w:rPr>
                <w:b/>
                <w:sz w:val="21"/>
              </w:rPr>
            </w:pPr>
            <w:r>
              <w:rPr>
                <w:b/>
                <w:spacing w:val="-2"/>
                <w:sz w:val="21"/>
              </w:rPr>
              <w:t>主要功能房间名称</w:t>
            </w:r>
            <w:r>
              <w:rPr>
                <w:rFonts w:ascii="Times New Roman" w:eastAsia="Times New Roman"/>
                <w:b/>
                <w:spacing w:val="-2"/>
                <w:sz w:val="21"/>
              </w:rPr>
              <w:t>/</w:t>
            </w:r>
            <w:r>
              <w:rPr>
                <w:b/>
                <w:spacing w:val="-4"/>
                <w:sz w:val="21"/>
              </w:rPr>
              <w:t>构件名称</w:t>
            </w:r>
          </w:p>
        </w:tc>
        <w:tc>
          <w:tcPr>
            <w:tcW w:w="2269" w:type="dxa"/>
            <w:vMerge w:val="restart"/>
          </w:tcPr>
          <w:p w14:paraId="31D958A1">
            <w:pPr>
              <w:pStyle w:val="13"/>
              <w:spacing w:before="9"/>
              <w:rPr>
                <w:sz w:val="20"/>
              </w:rPr>
            </w:pPr>
          </w:p>
          <w:p w14:paraId="4D0EDF6C">
            <w:pPr>
              <w:pStyle w:val="13"/>
              <w:spacing w:before="1"/>
              <w:ind w:left="163"/>
              <w:rPr>
                <w:b/>
                <w:sz w:val="21"/>
              </w:rPr>
            </w:pPr>
            <w:r>
              <w:rPr>
                <w:b/>
                <w:spacing w:val="-2"/>
                <w:sz w:val="21"/>
              </w:rPr>
              <w:t>空气声隔声量</w:t>
            </w:r>
            <w:r>
              <w:rPr>
                <w:b/>
                <w:spacing w:val="-4"/>
                <w:sz w:val="21"/>
              </w:rPr>
              <w:t>（</w:t>
            </w:r>
            <w:r>
              <w:rPr>
                <w:rFonts w:ascii="Times New Roman" w:eastAsia="Times New Roman"/>
                <w:b/>
                <w:spacing w:val="-4"/>
                <w:sz w:val="21"/>
              </w:rPr>
              <w:t>dB</w:t>
            </w:r>
            <w:r>
              <w:rPr>
                <w:b/>
                <w:spacing w:val="-4"/>
                <w:sz w:val="21"/>
              </w:rPr>
              <w:t>）</w:t>
            </w:r>
          </w:p>
        </w:tc>
        <w:tc>
          <w:tcPr>
            <w:tcW w:w="4394" w:type="dxa"/>
          </w:tcPr>
          <w:p w14:paraId="43CABC6D">
            <w:pPr>
              <w:pStyle w:val="13"/>
              <w:spacing w:before="62"/>
              <w:ind w:left="741" w:right="734"/>
              <w:jc w:val="center"/>
              <w:rPr>
                <w:b/>
                <w:sz w:val="21"/>
              </w:rPr>
            </w:pPr>
            <w:r>
              <w:rPr>
                <w:b/>
                <w:spacing w:val="-2"/>
                <w:sz w:val="21"/>
              </w:rPr>
              <w:t>单值评价量</w:t>
            </w:r>
            <w:r>
              <w:rPr>
                <w:rFonts w:ascii="Times New Roman" w:eastAsia="Times New Roman"/>
                <w:b/>
                <w:spacing w:val="-2"/>
                <w:sz w:val="21"/>
              </w:rPr>
              <w:t>+</w:t>
            </w:r>
            <w:r>
              <w:rPr>
                <w:b/>
                <w:spacing w:val="-2"/>
                <w:sz w:val="21"/>
              </w:rPr>
              <w:t>频谱修正量</w:t>
            </w:r>
            <w:r>
              <w:rPr>
                <w:b/>
                <w:spacing w:val="-4"/>
                <w:sz w:val="21"/>
              </w:rPr>
              <w:t>（</w:t>
            </w:r>
            <w:r>
              <w:rPr>
                <w:rFonts w:ascii="Times New Roman" w:eastAsia="Times New Roman"/>
                <w:b/>
                <w:spacing w:val="-4"/>
                <w:sz w:val="21"/>
              </w:rPr>
              <w:t>dB</w:t>
            </w:r>
            <w:r>
              <w:rPr>
                <w:b/>
                <w:spacing w:val="-4"/>
                <w:sz w:val="21"/>
              </w:rPr>
              <w:t>）</w:t>
            </w:r>
          </w:p>
        </w:tc>
      </w:tr>
      <w:tr w14:paraId="6CB57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943" w:type="dxa"/>
            <w:vMerge w:val="continue"/>
            <w:tcBorders>
              <w:top w:val="nil"/>
            </w:tcBorders>
          </w:tcPr>
          <w:p w14:paraId="395B59EC">
            <w:pPr>
              <w:rPr>
                <w:sz w:val="2"/>
                <w:szCs w:val="2"/>
              </w:rPr>
            </w:pPr>
          </w:p>
        </w:tc>
        <w:tc>
          <w:tcPr>
            <w:tcW w:w="2269" w:type="dxa"/>
            <w:vMerge w:val="continue"/>
            <w:tcBorders>
              <w:top w:val="nil"/>
            </w:tcBorders>
          </w:tcPr>
          <w:p w14:paraId="3955BE35">
            <w:pPr>
              <w:rPr>
                <w:sz w:val="2"/>
                <w:szCs w:val="2"/>
              </w:rPr>
            </w:pPr>
          </w:p>
        </w:tc>
        <w:tc>
          <w:tcPr>
            <w:tcW w:w="4394" w:type="dxa"/>
          </w:tcPr>
          <w:p w14:paraId="5D61A540">
            <w:pPr>
              <w:pStyle w:val="13"/>
              <w:spacing w:before="63"/>
              <w:ind w:left="741" w:right="732"/>
              <w:jc w:val="center"/>
              <w:rPr>
                <w:b/>
                <w:sz w:val="21"/>
              </w:rPr>
            </w:pPr>
            <w:r>
              <w:rPr>
                <w:b/>
                <w:spacing w:val="-4"/>
                <w:sz w:val="21"/>
              </w:rPr>
              <w:t>低限要求</w:t>
            </w:r>
          </w:p>
        </w:tc>
      </w:tr>
    </w:tbl>
    <w:p w14:paraId="6CCBCCA0">
      <w:pPr>
        <w:spacing w:after="0"/>
        <w:jc w:val="center"/>
        <w:rPr>
          <w:sz w:val="21"/>
        </w:rPr>
        <w:sectPr>
          <w:pgSz w:w="11910" w:h="16840"/>
          <w:pgMar w:top="1040" w:right="920" w:bottom="1140" w:left="1000" w:header="858" w:footer="950" w:gutter="0"/>
          <w:cols w:space="720" w:num="1"/>
        </w:sectPr>
      </w:pPr>
    </w:p>
    <w:p w14:paraId="3092F4FD">
      <w:pPr>
        <w:pStyle w:val="4"/>
        <w:spacing w:before="7"/>
        <w:rPr>
          <w:sz w:val="3"/>
        </w:rPr>
      </w:pPr>
    </w:p>
    <w:tbl>
      <w:tblPr>
        <w:tblStyle w:val="9"/>
        <w:tblW w:w="0" w:type="auto"/>
        <w:tblInd w:w="1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943"/>
        <w:gridCol w:w="2269"/>
        <w:gridCol w:w="4394"/>
      </w:tblGrid>
      <w:tr w14:paraId="372EB1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2943" w:type="dxa"/>
            <w:vMerge w:val="restart"/>
            <w:tcBorders>
              <w:left w:val="single" w:color="000000" w:sz="4" w:space="0"/>
              <w:bottom w:val="single" w:color="000000" w:sz="4" w:space="0"/>
              <w:right w:val="single" w:color="000000" w:sz="4" w:space="0"/>
            </w:tcBorders>
          </w:tcPr>
          <w:p w14:paraId="2C34D265">
            <w:pPr>
              <w:pStyle w:val="13"/>
              <w:spacing w:before="6"/>
              <w:rPr>
                <w:sz w:val="20"/>
              </w:rPr>
            </w:pPr>
          </w:p>
          <w:p w14:paraId="27BF1D65">
            <w:pPr>
              <w:pStyle w:val="13"/>
              <w:ind w:left="176"/>
              <w:rPr>
                <w:b/>
                <w:sz w:val="21"/>
              </w:rPr>
            </w:pPr>
            <w:r>
              <w:rPr>
                <w:b/>
                <w:spacing w:val="-2"/>
                <w:sz w:val="21"/>
              </w:rPr>
              <w:t>主要功能房间名称</w:t>
            </w:r>
            <w:r>
              <w:rPr>
                <w:rFonts w:ascii="Times New Roman" w:eastAsia="Times New Roman"/>
                <w:b/>
                <w:spacing w:val="-2"/>
                <w:sz w:val="21"/>
              </w:rPr>
              <w:t>/</w:t>
            </w:r>
            <w:r>
              <w:rPr>
                <w:b/>
                <w:spacing w:val="-4"/>
                <w:sz w:val="21"/>
              </w:rPr>
              <w:t>构件名称</w:t>
            </w:r>
          </w:p>
        </w:tc>
        <w:tc>
          <w:tcPr>
            <w:tcW w:w="2269" w:type="dxa"/>
            <w:vMerge w:val="restart"/>
            <w:tcBorders>
              <w:left w:val="single" w:color="000000" w:sz="4" w:space="0"/>
              <w:bottom w:val="single" w:color="000000" w:sz="4" w:space="0"/>
              <w:right w:val="single" w:color="000000" w:sz="4" w:space="0"/>
            </w:tcBorders>
          </w:tcPr>
          <w:p w14:paraId="528F862A">
            <w:pPr>
              <w:pStyle w:val="13"/>
              <w:spacing w:before="6"/>
              <w:rPr>
                <w:sz w:val="20"/>
              </w:rPr>
            </w:pPr>
          </w:p>
          <w:p w14:paraId="23067678">
            <w:pPr>
              <w:pStyle w:val="13"/>
              <w:ind w:left="163"/>
              <w:rPr>
                <w:b/>
                <w:sz w:val="21"/>
              </w:rPr>
            </w:pPr>
            <w:r>
              <w:rPr>
                <w:b/>
                <w:spacing w:val="-2"/>
                <w:sz w:val="21"/>
              </w:rPr>
              <w:t>空气声隔声量</w:t>
            </w:r>
            <w:r>
              <w:rPr>
                <w:b/>
                <w:spacing w:val="-4"/>
                <w:sz w:val="21"/>
              </w:rPr>
              <w:t>（</w:t>
            </w:r>
            <w:r>
              <w:rPr>
                <w:rFonts w:ascii="Times New Roman" w:eastAsia="Times New Roman"/>
                <w:b/>
                <w:spacing w:val="-4"/>
                <w:sz w:val="21"/>
              </w:rPr>
              <w:t>dB</w:t>
            </w:r>
            <w:r>
              <w:rPr>
                <w:b/>
                <w:spacing w:val="-4"/>
                <w:sz w:val="21"/>
              </w:rPr>
              <w:t>）</w:t>
            </w:r>
          </w:p>
        </w:tc>
        <w:tc>
          <w:tcPr>
            <w:tcW w:w="4394" w:type="dxa"/>
            <w:tcBorders>
              <w:left w:val="single" w:color="000000" w:sz="4" w:space="0"/>
              <w:bottom w:val="single" w:color="000000" w:sz="4" w:space="0"/>
              <w:right w:val="single" w:color="000000" w:sz="4" w:space="0"/>
            </w:tcBorders>
          </w:tcPr>
          <w:p w14:paraId="4E467995">
            <w:pPr>
              <w:pStyle w:val="13"/>
              <w:spacing w:before="61"/>
              <w:ind w:left="741" w:right="734"/>
              <w:jc w:val="center"/>
              <w:rPr>
                <w:b/>
                <w:sz w:val="21"/>
              </w:rPr>
            </w:pPr>
            <w:r>
              <w:rPr>
                <w:b/>
                <w:spacing w:val="-2"/>
                <w:sz w:val="21"/>
              </w:rPr>
              <w:t>单值评价量</w:t>
            </w:r>
            <w:r>
              <w:rPr>
                <w:rFonts w:ascii="Times New Roman" w:eastAsia="Times New Roman"/>
                <w:b/>
                <w:spacing w:val="-2"/>
                <w:sz w:val="21"/>
              </w:rPr>
              <w:t>+</w:t>
            </w:r>
            <w:r>
              <w:rPr>
                <w:b/>
                <w:spacing w:val="-2"/>
                <w:sz w:val="21"/>
              </w:rPr>
              <w:t>频谱修正量</w:t>
            </w:r>
            <w:r>
              <w:rPr>
                <w:b/>
                <w:spacing w:val="-4"/>
                <w:sz w:val="21"/>
              </w:rPr>
              <w:t>（</w:t>
            </w:r>
            <w:r>
              <w:rPr>
                <w:rFonts w:ascii="Times New Roman" w:eastAsia="Times New Roman"/>
                <w:b/>
                <w:spacing w:val="-4"/>
                <w:sz w:val="21"/>
              </w:rPr>
              <w:t>dB</w:t>
            </w:r>
            <w:r>
              <w:rPr>
                <w:b/>
                <w:spacing w:val="-4"/>
                <w:sz w:val="21"/>
              </w:rPr>
              <w:t>）</w:t>
            </w:r>
          </w:p>
        </w:tc>
      </w:tr>
      <w:tr w14:paraId="25E371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943" w:type="dxa"/>
            <w:vMerge w:val="continue"/>
            <w:tcBorders>
              <w:top w:val="nil"/>
              <w:left w:val="single" w:color="000000" w:sz="4" w:space="0"/>
              <w:bottom w:val="single" w:color="000000" w:sz="4" w:space="0"/>
              <w:right w:val="single" w:color="000000" w:sz="4" w:space="0"/>
            </w:tcBorders>
          </w:tcPr>
          <w:p w14:paraId="6BD31CEE">
            <w:pPr>
              <w:rPr>
                <w:sz w:val="2"/>
                <w:szCs w:val="2"/>
              </w:rPr>
            </w:pPr>
          </w:p>
        </w:tc>
        <w:tc>
          <w:tcPr>
            <w:tcW w:w="2269" w:type="dxa"/>
            <w:vMerge w:val="continue"/>
            <w:tcBorders>
              <w:top w:val="nil"/>
              <w:left w:val="single" w:color="000000" w:sz="4" w:space="0"/>
              <w:bottom w:val="single" w:color="000000" w:sz="4" w:space="0"/>
              <w:right w:val="single" w:color="000000" w:sz="4" w:space="0"/>
            </w:tcBorders>
          </w:tcPr>
          <w:p w14:paraId="40EF332A">
            <w:pPr>
              <w:rPr>
                <w:sz w:val="2"/>
                <w:szCs w:val="2"/>
              </w:rPr>
            </w:pPr>
          </w:p>
        </w:tc>
        <w:tc>
          <w:tcPr>
            <w:tcW w:w="4394" w:type="dxa"/>
            <w:tcBorders>
              <w:top w:val="single" w:color="000000" w:sz="4" w:space="0"/>
              <w:left w:val="single" w:color="000000" w:sz="4" w:space="0"/>
              <w:bottom w:val="single" w:color="000000" w:sz="4" w:space="0"/>
              <w:right w:val="single" w:color="000000" w:sz="4" w:space="0"/>
            </w:tcBorders>
          </w:tcPr>
          <w:p w14:paraId="171A086E">
            <w:pPr>
              <w:pStyle w:val="13"/>
              <w:spacing w:before="62"/>
              <w:ind w:left="741" w:right="732"/>
              <w:jc w:val="center"/>
              <w:rPr>
                <w:b/>
                <w:sz w:val="21"/>
              </w:rPr>
            </w:pPr>
            <w:r>
              <w:rPr>
                <w:b/>
                <w:spacing w:val="-4"/>
                <w:sz w:val="21"/>
              </w:rPr>
              <w:t>低限要求</w:t>
            </w:r>
          </w:p>
        </w:tc>
      </w:tr>
      <w:tr w14:paraId="538251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943" w:type="dxa"/>
            <w:tcBorders>
              <w:top w:val="single" w:color="000000" w:sz="4" w:space="0"/>
              <w:left w:val="single" w:color="000000" w:sz="4" w:space="0"/>
              <w:bottom w:val="single" w:color="000000" w:sz="4" w:space="0"/>
              <w:right w:val="single" w:color="000000" w:sz="4" w:space="0"/>
            </w:tcBorders>
          </w:tcPr>
          <w:p w14:paraId="1067868D">
            <w:pPr>
              <w:pStyle w:val="13"/>
              <w:spacing w:before="63"/>
              <w:ind w:left="1142" w:right="1136"/>
              <w:jc w:val="center"/>
              <w:rPr>
                <w:sz w:val="21"/>
              </w:rPr>
            </w:pPr>
            <w:r>
              <w:rPr>
                <w:spacing w:val="-8"/>
                <w:sz w:val="21"/>
              </w:rPr>
              <w:t>外墙</w:t>
            </w:r>
          </w:p>
        </w:tc>
        <w:tc>
          <w:tcPr>
            <w:tcW w:w="2269" w:type="dxa"/>
            <w:tcBorders>
              <w:top w:val="single" w:color="000000" w:sz="4" w:space="0"/>
              <w:left w:val="single" w:color="000000" w:sz="4" w:space="0"/>
              <w:bottom w:val="single" w:color="000000" w:sz="4" w:space="0"/>
              <w:right w:val="single" w:color="000000" w:sz="4" w:space="0"/>
            </w:tcBorders>
          </w:tcPr>
          <w:p w14:paraId="1AC81DBE">
            <w:pPr>
              <w:pStyle w:val="13"/>
              <w:spacing w:before="77"/>
              <w:ind w:left="567" w:right="561"/>
              <w:jc w:val="center"/>
              <w:rPr>
                <w:rFonts w:ascii="Times New Roman"/>
                <w:sz w:val="21"/>
              </w:rPr>
            </w:pPr>
            <w:r>
              <w:rPr>
                <w:rFonts w:ascii="Times New Roman"/>
                <w:spacing w:val="-5"/>
                <w:sz w:val="21"/>
              </w:rPr>
              <w:t>45</w:t>
            </w:r>
          </w:p>
        </w:tc>
        <w:tc>
          <w:tcPr>
            <w:tcW w:w="4394" w:type="dxa"/>
            <w:tcBorders>
              <w:top w:val="single" w:color="000000" w:sz="4" w:space="0"/>
              <w:left w:val="single" w:color="000000" w:sz="4" w:space="0"/>
              <w:bottom w:val="single" w:color="000000" w:sz="4" w:space="0"/>
              <w:right w:val="single" w:color="000000" w:sz="4" w:space="0"/>
            </w:tcBorders>
          </w:tcPr>
          <w:p w14:paraId="587976BA">
            <w:pPr>
              <w:pStyle w:val="13"/>
              <w:spacing w:before="77"/>
              <w:ind w:left="741" w:right="731"/>
              <w:jc w:val="center"/>
              <w:rPr>
                <w:rFonts w:ascii="Times New Roman"/>
                <w:sz w:val="21"/>
              </w:rPr>
            </w:pPr>
            <w:r>
              <w:rPr>
                <w:rFonts w:ascii="Times New Roman"/>
                <w:spacing w:val="-5"/>
                <w:sz w:val="21"/>
              </w:rPr>
              <w:t>45</w:t>
            </w:r>
          </w:p>
        </w:tc>
      </w:tr>
      <w:tr w14:paraId="186555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943" w:type="dxa"/>
            <w:tcBorders>
              <w:top w:val="single" w:color="000000" w:sz="4" w:space="0"/>
              <w:left w:val="single" w:color="000000" w:sz="4" w:space="0"/>
              <w:bottom w:val="single" w:color="000000" w:sz="4" w:space="0"/>
              <w:right w:val="single" w:color="000000" w:sz="4" w:space="0"/>
            </w:tcBorders>
          </w:tcPr>
          <w:p w14:paraId="2B61D8AD">
            <w:pPr>
              <w:pStyle w:val="13"/>
              <w:spacing w:before="62"/>
              <w:ind w:left="1142" w:right="1136"/>
              <w:jc w:val="center"/>
              <w:rPr>
                <w:sz w:val="21"/>
              </w:rPr>
            </w:pPr>
            <w:r>
              <w:rPr>
                <w:spacing w:val="-8"/>
                <w:sz w:val="21"/>
              </w:rPr>
              <w:t>隔墙</w:t>
            </w:r>
          </w:p>
        </w:tc>
        <w:tc>
          <w:tcPr>
            <w:tcW w:w="2269" w:type="dxa"/>
            <w:tcBorders>
              <w:top w:val="single" w:color="000000" w:sz="4" w:space="0"/>
              <w:left w:val="single" w:color="000000" w:sz="4" w:space="0"/>
              <w:bottom w:val="single" w:color="000000" w:sz="4" w:space="0"/>
              <w:right w:val="single" w:color="000000" w:sz="4" w:space="0"/>
            </w:tcBorders>
          </w:tcPr>
          <w:p w14:paraId="20F1C47A">
            <w:pPr>
              <w:pStyle w:val="13"/>
              <w:spacing w:before="76"/>
              <w:ind w:left="567" w:right="561"/>
              <w:jc w:val="center"/>
              <w:rPr>
                <w:rFonts w:ascii="Times New Roman"/>
                <w:sz w:val="21"/>
              </w:rPr>
            </w:pPr>
            <w:r>
              <w:rPr>
                <w:rFonts w:ascii="Times New Roman"/>
                <w:spacing w:val="-2"/>
                <w:sz w:val="21"/>
              </w:rPr>
              <w:t>51-</w:t>
            </w:r>
            <w:r>
              <w:rPr>
                <w:rFonts w:ascii="Times New Roman"/>
                <w:spacing w:val="-5"/>
                <w:sz w:val="21"/>
              </w:rPr>
              <w:t>53</w:t>
            </w:r>
          </w:p>
        </w:tc>
        <w:tc>
          <w:tcPr>
            <w:tcW w:w="4394" w:type="dxa"/>
            <w:tcBorders>
              <w:top w:val="single" w:color="000000" w:sz="4" w:space="0"/>
              <w:left w:val="single" w:color="000000" w:sz="4" w:space="0"/>
              <w:bottom w:val="single" w:color="000000" w:sz="4" w:space="0"/>
              <w:right w:val="single" w:color="000000" w:sz="4" w:space="0"/>
            </w:tcBorders>
          </w:tcPr>
          <w:p w14:paraId="7A559A45">
            <w:pPr>
              <w:pStyle w:val="13"/>
              <w:spacing w:before="76"/>
              <w:ind w:left="741" w:right="731"/>
              <w:jc w:val="center"/>
              <w:rPr>
                <w:rFonts w:ascii="Times New Roman"/>
                <w:sz w:val="21"/>
              </w:rPr>
            </w:pPr>
            <w:r>
              <w:rPr>
                <w:rFonts w:ascii="Times New Roman"/>
                <w:spacing w:val="-5"/>
                <w:sz w:val="21"/>
              </w:rPr>
              <w:t>50</w:t>
            </w:r>
          </w:p>
        </w:tc>
      </w:tr>
      <w:tr w14:paraId="17627F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2943" w:type="dxa"/>
            <w:tcBorders>
              <w:top w:val="single" w:color="000000" w:sz="4" w:space="0"/>
              <w:left w:val="single" w:color="000000" w:sz="4" w:space="0"/>
              <w:bottom w:val="single" w:color="000000" w:sz="4" w:space="0"/>
              <w:right w:val="single" w:color="000000" w:sz="4" w:space="0"/>
            </w:tcBorders>
          </w:tcPr>
          <w:p w14:paraId="78AEE6A6">
            <w:pPr>
              <w:pStyle w:val="13"/>
              <w:spacing w:before="63"/>
              <w:ind w:left="1142" w:right="1136"/>
              <w:jc w:val="center"/>
              <w:rPr>
                <w:sz w:val="21"/>
              </w:rPr>
            </w:pPr>
            <w:r>
              <w:rPr>
                <w:spacing w:val="-8"/>
                <w:sz w:val="21"/>
              </w:rPr>
              <w:t>楼板</w:t>
            </w:r>
          </w:p>
        </w:tc>
        <w:tc>
          <w:tcPr>
            <w:tcW w:w="2269" w:type="dxa"/>
            <w:tcBorders>
              <w:top w:val="single" w:color="000000" w:sz="4" w:space="0"/>
              <w:left w:val="single" w:color="000000" w:sz="4" w:space="0"/>
              <w:bottom w:val="single" w:color="000000" w:sz="4" w:space="0"/>
              <w:right w:val="single" w:color="000000" w:sz="4" w:space="0"/>
            </w:tcBorders>
          </w:tcPr>
          <w:p w14:paraId="6E97407D">
            <w:pPr>
              <w:pStyle w:val="13"/>
              <w:spacing w:before="77"/>
              <w:ind w:left="572" w:right="561"/>
              <w:jc w:val="center"/>
              <w:rPr>
                <w:rFonts w:ascii="Times New Roman"/>
                <w:sz w:val="21"/>
              </w:rPr>
            </w:pPr>
            <w:r>
              <w:rPr>
                <w:rFonts w:ascii="Times New Roman"/>
                <w:spacing w:val="-2"/>
                <w:sz w:val="21"/>
              </w:rPr>
              <w:t>50.49</w:t>
            </w:r>
          </w:p>
        </w:tc>
        <w:tc>
          <w:tcPr>
            <w:tcW w:w="4394" w:type="dxa"/>
            <w:tcBorders>
              <w:top w:val="single" w:color="000000" w:sz="4" w:space="0"/>
              <w:left w:val="single" w:color="000000" w:sz="4" w:space="0"/>
              <w:bottom w:val="single" w:color="000000" w:sz="4" w:space="0"/>
              <w:right w:val="single" w:color="000000" w:sz="4" w:space="0"/>
            </w:tcBorders>
          </w:tcPr>
          <w:p w14:paraId="680BBE4F">
            <w:pPr>
              <w:pStyle w:val="13"/>
              <w:spacing w:before="77"/>
              <w:ind w:left="741" w:right="731"/>
              <w:jc w:val="center"/>
              <w:rPr>
                <w:rFonts w:ascii="Times New Roman"/>
                <w:sz w:val="21"/>
              </w:rPr>
            </w:pPr>
            <w:r>
              <w:rPr>
                <w:rFonts w:ascii="Times New Roman"/>
                <w:spacing w:val="-5"/>
                <w:sz w:val="21"/>
              </w:rPr>
              <w:t>50</w:t>
            </w:r>
          </w:p>
        </w:tc>
      </w:tr>
      <w:tr w14:paraId="20B557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943" w:type="dxa"/>
            <w:tcBorders>
              <w:top w:val="single" w:color="000000" w:sz="4" w:space="0"/>
              <w:left w:val="single" w:color="000000" w:sz="4" w:space="0"/>
              <w:bottom w:val="single" w:color="000000" w:sz="4" w:space="0"/>
              <w:right w:val="single" w:color="000000" w:sz="4" w:space="0"/>
            </w:tcBorders>
          </w:tcPr>
          <w:p w14:paraId="1049C513">
            <w:pPr>
              <w:pStyle w:val="13"/>
              <w:spacing w:before="64"/>
              <w:ind w:left="9"/>
              <w:jc w:val="center"/>
              <w:rPr>
                <w:sz w:val="21"/>
              </w:rPr>
            </w:pPr>
            <w:r>
              <w:rPr>
                <w:w w:val="99"/>
                <w:sz w:val="21"/>
              </w:rPr>
              <w:t>窗</w:t>
            </w:r>
          </w:p>
        </w:tc>
        <w:tc>
          <w:tcPr>
            <w:tcW w:w="2269" w:type="dxa"/>
            <w:tcBorders>
              <w:top w:val="single" w:color="000000" w:sz="4" w:space="0"/>
              <w:left w:val="single" w:color="000000" w:sz="4" w:space="0"/>
              <w:bottom w:val="single" w:color="000000" w:sz="4" w:space="0"/>
              <w:right w:val="single" w:color="000000" w:sz="4" w:space="0"/>
            </w:tcBorders>
          </w:tcPr>
          <w:p w14:paraId="04649792">
            <w:pPr>
              <w:pStyle w:val="13"/>
              <w:spacing w:before="78"/>
              <w:ind w:left="567" w:right="561"/>
              <w:jc w:val="center"/>
              <w:rPr>
                <w:rFonts w:ascii="Times New Roman"/>
                <w:sz w:val="21"/>
              </w:rPr>
            </w:pPr>
            <w:r>
              <w:rPr>
                <w:rFonts w:ascii="Times New Roman"/>
                <w:spacing w:val="-5"/>
                <w:sz w:val="21"/>
              </w:rPr>
              <w:t>27</w:t>
            </w:r>
          </w:p>
        </w:tc>
        <w:tc>
          <w:tcPr>
            <w:tcW w:w="4394" w:type="dxa"/>
            <w:tcBorders>
              <w:top w:val="single" w:color="000000" w:sz="4" w:space="0"/>
              <w:left w:val="single" w:color="000000" w:sz="4" w:space="0"/>
              <w:bottom w:val="single" w:color="000000" w:sz="4" w:space="0"/>
              <w:right w:val="single" w:color="000000" w:sz="4" w:space="0"/>
            </w:tcBorders>
          </w:tcPr>
          <w:p w14:paraId="59AB2C74">
            <w:pPr>
              <w:pStyle w:val="13"/>
              <w:spacing w:before="78"/>
              <w:ind w:left="741" w:right="731"/>
              <w:jc w:val="center"/>
              <w:rPr>
                <w:rFonts w:ascii="Times New Roman"/>
                <w:sz w:val="21"/>
              </w:rPr>
            </w:pPr>
            <w:r>
              <w:rPr>
                <w:rFonts w:ascii="Times New Roman"/>
                <w:spacing w:val="-5"/>
                <w:sz w:val="21"/>
              </w:rPr>
              <w:t>25</w:t>
            </w:r>
          </w:p>
        </w:tc>
      </w:tr>
      <w:tr w14:paraId="615B5D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943" w:type="dxa"/>
            <w:tcBorders>
              <w:top w:val="single" w:color="000000" w:sz="4" w:space="0"/>
              <w:left w:val="single" w:color="000000" w:sz="4" w:space="0"/>
              <w:bottom w:val="single" w:color="000000" w:sz="4" w:space="0"/>
              <w:right w:val="single" w:color="000000" w:sz="4" w:space="0"/>
            </w:tcBorders>
          </w:tcPr>
          <w:p w14:paraId="0762207A">
            <w:pPr>
              <w:pStyle w:val="13"/>
              <w:spacing w:before="62"/>
              <w:ind w:left="9"/>
              <w:jc w:val="center"/>
              <w:rPr>
                <w:sz w:val="21"/>
              </w:rPr>
            </w:pPr>
            <w:r>
              <w:rPr>
                <w:w w:val="99"/>
                <w:sz w:val="21"/>
              </w:rPr>
              <w:t>门</w:t>
            </w:r>
          </w:p>
        </w:tc>
        <w:tc>
          <w:tcPr>
            <w:tcW w:w="2269" w:type="dxa"/>
            <w:tcBorders>
              <w:top w:val="single" w:color="000000" w:sz="4" w:space="0"/>
              <w:left w:val="single" w:color="000000" w:sz="4" w:space="0"/>
              <w:bottom w:val="single" w:color="000000" w:sz="4" w:space="0"/>
              <w:right w:val="single" w:color="000000" w:sz="4" w:space="0"/>
            </w:tcBorders>
          </w:tcPr>
          <w:p w14:paraId="0D0B8EEA">
            <w:pPr>
              <w:pStyle w:val="13"/>
              <w:spacing w:before="76"/>
              <w:ind w:left="567" w:right="561"/>
              <w:jc w:val="center"/>
              <w:rPr>
                <w:rFonts w:ascii="Times New Roman"/>
                <w:sz w:val="21"/>
              </w:rPr>
            </w:pPr>
            <w:r>
              <w:rPr>
                <w:rFonts w:ascii="Times New Roman"/>
                <w:spacing w:val="-5"/>
                <w:sz w:val="21"/>
              </w:rPr>
              <w:t>28</w:t>
            </w:r>
          </w:p>
        </w:tc>
        <w:tc>
          <w:tcPr>
            <w:tcW w:w="4394" w:type="dxa"/>
            <w:tcBorders>
              <w:top w:val="single" w:color="000000" w:sz="4" w:space="0"/>
              <w:left w:val="single" w:color="000000" w:sz="4" w:space="0"/>
              <w:bottom w:val="single" w:color="000000" w:sz="4" w:space="0"/>
              <w:right w:val="single" w:color="000000" w:sz="4" w:space="0"/>
            </w:tcBorders>
          </w:tcPr>
          <w:p w14:paraId="60D50109">
            <w:pPr>
              <w:pStyle w:val="13"/>
              <w:spacing w:before="76"/>
              <w:ind w:left="741" w:right="731"/>
              <w:jc w:val="center"/>
              <w:rPr>
                <w:rFonts w:ascii="Times New Roman"/>
                <w:sz w:val="21"/>
              </w:rPr>
            </w:pPr>
            <w:r>
              <w:rPr>
                <w:rFonts w:ascii="Times New Roman"/>
                <w:spacing w:val="-5"/>
                <w:sz w:val="21"/>
              </w:rPr>
              <w:t>25</w:t>
            </w:r>
          </w:p>
        </w:tc>
      </w:tr>
    </w:tbl>
    <w:p w14:paraId="43EEB15E">
      <w:pPr>
        <w:pStyle w:val="4"/>
        <w:spacing w:before="9"/>
        <w:rPr>
          <w:sz w:val="27"/>
        </w:rPr>
      </w:pPr>
    </w:p>
    <w:p w14:paraId="5EC81F45">
      <w:pPr>
        <w:pStyle w:val="4"/>
        <w:spacing w:before="70" w:after="54"/>
        <w:ind w:left="228"/>
      </w:pPr>
      <w:r>
        <w:drawing>
          <wp:anchor distT="0" distB="0" distL="0" distR="0" simplePos="0" relativeHeight="251728896" behindDoc="1" locked="0" layoutInCell="1" allowOverlap="1">
            <wp:simplePos x="0" y="0"/>
            <wp:positionH relativeFrom="page">
              <wp:posOffset>1680845</wp:posOffset>
            </wp:positionH>
            <wp:positionV relativeFrom="paragraph">
              <wp:posOffset>191135</wp:posOffset>
            </wp:positionV>
            <wp:extent cx="4723130" cy="4754245"/>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spacing w:val="-3"/>
        </w:rPr>
        <w:t>主要功能房间楼板的撞击声隔声性能列表：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3"/>
        <w:gridCol w:w="2267"/>
        <w:gridCol w:w="4396"/>
      </w:tblGrid>
      <w:tr w14:paraId="6E362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943" w:type="dxa"/>
            <w:vMerge w:val="restart"/>
          </w:tcPr>
          <w:p w14:paraId="26A1519C">
            <w:pPr>
              <w:pStyle w:val="13"/>
              <w:spacing w:before="8"/>
              <w:rPr>
                <w:sz w:val="20"/>
              </w:rPr>
            </w:pPr>
          </w:p>
          <w:p w14:paraId="3EDD6006">
            <w:pPr>
              <w:pStyle w:val="13"/>
              <w:ind w:left="416"/>
              <w:rPr>
                <w:b/>
                <w:sz w:val="21"/>
              </w:rPr>
            </w:pPr>
            <w:r>
              <w:rPr>
                <w:b/>
                <w:spacing w:val="-3"/>
                <w:sz w:val="21"/>
              </w:rPr>
              <w:t>主要功能房间楼板部位</w:t>
            </w:r>
          </w:p>
        </w:tc>
        <w:tc>
          <w:tcPr>
            <w:tcW w:w="2267" w:type="dxa"/>
            <w:vMerge w:val="restart"/>
          </w:tcPr>
          <w:p w14:paraId="70268053">
            <w:pPr>
              <w:pStyle w:val="13"/>
              <w:spacing w:before="8"/>
              <w:rPr>
                <w:sz w:val="20"/>
              </w:rPr>
            </w:pPr>
          </w:p>
          <w:p w14:paraId="2D14C1E7">
            <w:pPr>
              <w:pStyle w:val="13"/>
              <w:ind w:left="161"/>
              <w:rPr>
                <w:b/>
                <w:sz w:val="21"/>
              </w:rPr>
            </w:pPr>
            <w:r>
              <w:rPr>
                <w:b/>
                <w:spacing w:val="-2"/>
                <w:sz w:val="21"/>
              </w:rPr>
              <w:t>撞击声隔声量</w:t>
            </w:r>
            <w:r>
              <w:rPr>
                <w:b/>
                <w:spacing w:val="-4"/>
                <w:sz w:val="21"/>
              </w:rPr>
              <w:t>（</w:t>
            </w:r>
            <w:r>
              <w:rPr>
                <w:rFonts w:ascii="Times New Roman" w:eastAsia="Times New Roman"/>
                <w:b/>
                <w:spacing w:val="-4"/>
                <w:sz w:val="21"/>
              </w:rPr>
              <w:t>dB</w:t>
            </w:r>
            <w:r>
              <w:rPr>
                <w:b/>
                <w:spacing w:val="-4"/>
                <w:sz w:val="21"/>
              </w:rPr>
              <w:t>）</w:t>
            </w:r>
          </w:p>
        </w:tc>
        <w:tc>
          <w:tcPr>
            <w:tcW w:w="4396" w:type="dxa"/>
          </w:tcPr>
          <w:p w14:paraId="51E5ABCE">
            <w:pPr>
              <w:pStyle w:val="13"/>
              <w:spacing w:before="63"/>
              <w:ind w:left="1322" w:right="1316"/>
              <w:jc w:val="center"/>
              <w:rPr>
                <w:b/>
                <w:sz w:val="21"/>
              </w:rPr>
            </w:pPr>
            <w:r>
              <w:rPr>
                <w:b/>
                <w:spacing w:val="-2"/>
                <w:sz w:val="21"/>
              </w:rPr>
              <w:t>单值评价量</w:t>
            </w:r>
            <w:r>
              <w:rPr>
                <w:b/>
                <w:spacing w:val="-4"/>
                <w:sz w:val="21"/>
              </w:rPr>
              <w:t>（</w:t>
            </w:r>
            <w:r>
              <w:rPr>
                <w:rFonts w:ascii="Times New Roman" w:eastAsia="Times New Roman"/>
                <w:b/>
                <w:spacing w:val="-4"/>
                <w:sz w:val="21"/>
              </w:rPr>
              <w:t>dB</w:t>
            </w:r>
            <w:r>
              <w:rPr>
                <w:b/>
                <w:spacing w:val="-4"/>
                <w:sz w:val="21"/>
              </w:rPr>
              <w:t>）</w:t>
            </w:r>
          </w:p>
        </w:tc>
      </w:tr>
      <w:tr w14:paraId="50685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vMerge w:val="continue"/>
            <w:tcBorders>
              <w:top w:val="nil"/>
            </w:tcBorders>
          </w:tcPr>
          <w:p w14:paraId="3FED1A9C">
            <w:pPr>
              <w:rPr>
                <w:sz w:val="2"/>
                <w:szCs w:val="2"/>
              </w:rPr>
            </w:pPr>
          </w:p>
        </w:tc>
        <w:tc>
          <w:tcPr>
            <w:tcW w:w="2267" w:type="dxa"/>
            <w:vMerge w:val="continue"/>
            <w:tcBorders>
              <w:top w:val="nil"/>
            </w:tcBorders>
          </w:tcPr>
          <w:p w14:paraId="0096B796">
            <w:pPr>
              <w:rPr>
                <w:sz w:val="2"/>
                <w:szCs w:val="2"/>
              </w:rPr>
            </w:pPr>
          </w:p>
        </w:tc>
        <w:tc>
          <w:tcPr>
            <w:tcW w:w="4396" w:type="dxa"/>
          </w:tcPr>
          <w:p w14:paraId="57720549">
            <w:pPr>
              <w:pStyle w:val="13"/>
              <w:spacing w:before="61"/>
              <w:ind w:left="1322" w:right="1316"/>
              <w:jc w:val="center"/>
              <w:rPr>
                <w:b/>
                <w:sz w:val="21"/>
              </w:rPr>
            </w:pPr>
            <w:r>
              <w:rPr>
                <w:b/>
                <w:spacing w:val="-4"/>
                <w:sz w:val="21"/>
              </w:rPr>
              <w:t>低限要求</w:t>
            </w:r>
          </w:p>
        </w:tc>
      </w:tr>
      <w:tr w14:paraId="41D34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943" w:type="dxa"/>
          </w:tcPr>
          <w:p w14:paraId="1FBCFC48">
            <w:pPr>
              <w:pStyle w:val="13"/>
              <w:spacing w:before="62"/>
              <w:ind w:left="1142" w:right="1136"/>
              <w:jc w:val="center"/>
              <w:rPr>
                <w:sz w:val="21"/>
              </w:rPr>
            </w:pPr>
            <w:r>
              <w:rPr>
                <w:spacing w:val="-5"/>
                <w:sz w:val="21"/>
              </w:rPr>
              <w:t>教学楼</w:t>
            </w:r>
          </w:p>
        </w:tc>
        <w:tc>
          <w:tcPr>
            <w:tcW w:w="2267" w:type="dxa"/>
          </w:tcPr>
          <w:p w14:paraId="2EE7FEDA">
            <w:pPr>
              <w:pStyle w:val="13"/>
              <w:spacing w:before="76"/>
              <w:ind w:left="1012" w:right="1004"/>
              <w:jc w:val="center"/>
              <w:rPr>
                <w:rFonts w:ascii="Times New Roman"/>
                <w:sz w:val="21"/>
              </w:rPr>
            </w:pPr>
            <w:r>
              <w:rPr>
                <w:rFonts w:ascii="Times New Roman"/>
                <w:spacing w:val="-5"/>
                <w:sz w:val="21"/>
              </w:rPr>
              <w:t>68</w:t>
            </w:r>
          </w:p>
        </w:tc>
        <w:tc>
          <w:tcPr>
            <w:tcW w:w="4396" w:type="dxa"/>
          </w:tcPr>
          <w:p w14:paraId="4C0EB3D8">
            <w:pPr>
              <w:pStyle w:val="13"/>
              <w:spacing w:before="76"/>
              <w:ind w:left="1322" w:right="1315"/>
              <w:jc w:val="center"/>
              <w:rPr>
                <w:rFonts w:ascii="Times New Roman"/>
                <w:sz w:val="21"/>
              </w:rPr>
            </w:pPr>
            <w:r>
              <w:rPr>
                <w:rFonts w:ascii="Times New Roman"/>
                <w:spacing w:val="-5"/>
                <w:sz w:val="21"/>
              </w:rPr>
              <w:t>75</w:t>
            </w:r>
          </w:p>
        </w:tc>
      </w:tr>
      <w:tr w14:paraId="2F931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tcPr>
          <w:p w14:paraId="49BA57F0">
            <w:pPr>
              <w:pStyle w:val="13"/>
              <w:rPr>
                <w:rFonts w:ascii="Times New Roman"/>
                <w:sz w:val="20"/>
              </w:rPr>
            </w:pPr>
          </w:p>
        </w:tc>
        <w:tc>
          <w:tcPr>
            <w:tcW w:w="2267" w:type="dxa"/>
          </w:tcPr>
          <w:p w14:paraId="362E5A57">
            <w:pPr>
              <w:pStyle w:val="13"/>
              <w:rPr>
                <w:rFonts w:ascii="Times New Roman"/>
                <w:sz w:val="20"/>
              </w:rPr>
            </w:pPr>
          </w:p>
        </w:tc>
        <w:tc>
          <w:tcPr>
            <w:tcW w:w="4396" w:type="dxa"/>
          </w:tcPr>
          <w:p w14:paraId="60D64233">
            <w:pPr>
              <w:pStyle w:val="13"/>
              <w:rPr>
                <w:rFonts w:ascii="Times New Roman"/>
                <w:sz w:val="20"/>
              </w:rPr>
            </w:pPr>
          </w:p>
        </w:tc>
      </w:tr>
      <w:tr w14:paraId="4DA9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943" w:type="dxa"/>
          </w:tcPr>
          <w:p w14:paraId="65AF1DBB">
            <w:pPr>
              <w:pStyle w:val="13"/>
              <w:rPr>
                <w:rFonts w:ascii="Times New Roman"/>
                <w:sz w:val="20"/>
              </w:rPr>
            </w:pPr>
          </w:p>
        </w:tc>
        <w:tc>
          <w:tcPr>
            <w:tcW w:w="2267" w:type="dxa"/>
          </w:tcPr>
          <w:p w14:paraId="739CEE04">
            <w:pPr>
              <w:pStyle w:val="13"/>
              <w:rPr>
                <w:rFonts w:ascii="Times New Roman"/>
                <w:sz w:val="20"/>
              </w:rPr>
            </w:pPr>
          </w:p>
        </w:tc>
        <w:tc>
          <w:tcPr>
            <w:tcW w:w="4396" w:type="dxa"/>
          </w:tcPr>
          <w:p w14:paraId="24D979A0">
            <w:pPr>
              <w:pStyle w:val="13"/>
              <w:rPr>
                <w:rFonts w:ascii="Times New Roman"/>
                <w:sz w:val="20"/>
              </w:rPr>
            </w:pPr>
          </w:p>
        </w:tc>
      </w:tr>
    </w:tbl>
    <w:p w14:paraId="409CE4B5">
      <w:pPr>
        <w:pStyle w:val="4"/>
        <w:rPr>
          <w:sz w:val="20"/>
        </w:rPr>
      </w:pPr>
    </w:p>
    <w:p w14:paraId="3292AB1F">
      <w:pPr>
        <w:pStyle w:val="3"/>
        <w:spacing w:before="154"/>
        <w:ind w:left="228"/>
        <w:rPr>
          <w:rFonts w:hint="eastAsia" w:ascii="宋体" w:eastAsia="宋体"/>
        </w:rPr>
      </w:pPr>
      <w:r>
        <w:rPr>
          <w:rFonts w:hint="eastAsia" w:ascii="宋体" w:eastAsia="宋体"/>
          <w:spacing w:val="-2"/>
        </w:rPr>
        <w:t>3</w:t>
      </w:r>
      <w:r>
        <w:rPr>
          <w:rFonts w:hint="eastAsia" w:ascii="宋体" w:eastAsia="宋体"/>
          <w:spacing w:val="-14"/>
        </w:rPr>
        <w:t>、 证明材料</w:t>
      </w:r>
    </w:p>
    <w:p w14:paraId="0A6E3B16">
      <w:pPr>
        <w:pStyle w:val="4"/>
        <w:spacing w:before="10"/>
        <w:rPr>
          <w:b/>
          <w:sz w:val="18"/>
        </w:rPr>
      </w:pPr>
    </w:p>
    <w:p w14:paraId="51C999FD">
      <w:pPr>
        <w:spacing w:before="0"/>
        <w:ind w:left="588" w:right="0" w:firstLine="0"/>
        <w:jc w:val="left"/>
        <w:rPr>
          <w:b/>
          <w:sz w:val="21"/>
        </w:rPr>
      </w:pPr>
      <w:r>
        <w:rPr>
          <w:b/>
          <w:spacing w:val="-3"/>
          <w:sz w:val="21"/>
        </w:rPr>
        <w:t>建议提交材料及技术要求：</w:t>
      </w:r>
    </w:p>
    <w:p w14:paraId="3B5364D4">
      <w:pPr>
        <w:pStyle w:val="4"/>
        <w:spacing w:before="5"/>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5C50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06C39327">
            <w:pPr>
              <w:pStyle w:val="13"/>
              <w:spacing w:before="14"/>
              <w:ind w:left="149"/>
              <w:rPr>
                <w:b/>
                <w:sz w:val="22"/>
              </w:rPr>
            </w:pPr>
            <w:r>
              <w:rPr>
                <w:b/>
                <w:spacing w:val="-6"/>
                <w:sz w:val="22"/>
              </w:rPr>
              <w:t>专业</w:t>
            </w:r>
          </w:p>
          <w:p w14:paraId="5E90F7AB">
            <w:pPr>
              <w:pStyle w:val="13"/>
              <w:spacing w:before="30" w:line="277" w:lineRule="exact"/>
              <w:ind w:left="149"/>
              <w:rPr>
                <w:b/>
                <w:sz w:val="22"/>
              </w:rPr>
            </w:pPr>
            <w:r>
              <w:rPr>
                <w:b/>
                <w:spacing w:val="-6"/>
                <w:sz w:val="22"/>
              </w:rPr>
              <w:t>分类</w:t>
            </w:r>
          </w:p>
        </w:tc>
        <w:tc>
          <w:tcPr>
            <w:tcW w:w="2020" w:type="dxa"/>
            <w:shd w:val="clear" w:color="auto" w:fill="DBE4F0"/>
          </w:tcPr>
          <w:p w14:paraId="0D0E0FD5">
            <w:pPr>
              <w:pStyle w:val="13"/>
              <w:spacing w:before="170"/>
              <w:ind w:left="108"/>
              <w:rPr>
                <w:b/>
                <w:sz w:val="22"/>
              </w:rPr>
            </w:pPr>
            <w:r>
              <w:rPr>
                <w:b/>
                <w:spacing w:val="-4"/>
                <w:sz w:val="22"/>
              </w:rPr>
              <w:t>材料名称</w:t>
            </w:r>
          </w:p>
        </w:tc>
        <w:tc>
          <w:tcPr>
            <w:tcW w:w="3960" w:type="dxa"/>
            <w:shd w:val="clear" w:color="auto" w:fill="DBE4F0"/>
          </w:tcPr>
          <w:p w14:paraId="7F725C39">
            <w:pPr>
              <w:pStyle w:val="13"/>
              <w:spacing w:before="170"/>
              <w:ind w:left="106"/>
              <w:rPr>
                <w:b/>
                <w:sz w:val="22"/>
              </w:rPr>
            </w:pPr>
            <w:r>
              <w:rPr>
                <w:b/>
                <w:spacing w:val="-4"/>
                <w:sz w:val="22"/>
              </w:rPr>
              <w:t>技术要求</w:t>
            </w:r>
          </w:p>
        </w:tc>
        <w:tc>
          <w:tcPr>
            <w:tcW w:w="800" w:type="dxa"/>
            <w:shd w:val="clear" w:color="auto" w:fill="DBE4F0"/>
          </w:tcPr>
          <w:p w14:paraId="2E541EE1">
            <w:pPr>
              <w:pStyle w:val="13"/>
              <w:spacing w:before="14"/>
              <w:ind w:left="106"/>
              <w:rPr>
                <w:b/>
                <w:sz w:val="22"/>
              </w:rPr>
            </w:pPr>
            <w:r>
              <w:rPr>
                <w:b/>
                <w:spacing w:val="-6"/>
                <w:sz w:val="22"/>
              </w:rPr>
              <w:t>评价</w:t>
            </w:r>
          </w:p>
          <w:p w14:paraId="3992EC18">
            <w:pPr>
              <w:pStyle w:val="13"/>
              <w:spacing w:before="30" w:line="277" w:lineRule="exact"/>
              <w:ind w:left="106"/>
              <w:rPr>
                <w:b/>
                <w:sz w:val="22"/>
              </w:rPr>
            </w:pPr>
            <w:r>
              <w:rPr>
                <w:b/>
                <w:spacing w:val="-6"/>
                <w:sz w:val="22"/>
              </w:rPr>
              <w:t>阶段</w:t>
            </w:r>
          </w:p>
        </w:tc>
        <w:tc>
          <w:tcPr>
            <w:tcW w:w="800" w:type="dxa"/>
            <w:shd w:val="clear" w:color="auto" w:fill="DBE4F0"/>
          </w:tcPr>
          <w:p w14:paraId="4DA5F1E3">
            <w:pPr>
              <w:pStyle w:val="13"/>
              <w:spacing w:before="14"/>
              <w:ind w:left="108"/>
              <w:rPr>
                <w:b/>
                <w:sz w:val="22"/>
              </w:rPr>
            </w:pPr>
            <w:r>
              <w:rPr>
                <w:b/>
                <w:spacing w:val="-6"/>
                <w:sz w:val="22"/>
              </w:rPr>
              <w:t>建筑</w:t>
            </w:r>
          </w:p>
          <w:p w14:paraId="30A59621">
            <w:pPr>
              <w:pStyle w:val="13"/>
              <w:spacing w:before="30" w:line="277" w:lineRule="exact"/>
              <w:ind w:left="108"/>
              <w:rPr>
                <w:b/>
                <w:sz w:val="22"/>
              </w:rPr>
            </w:pPr>
            <w:r>
              <w:rPr>
                <w:b/>
                <w:spacing w:val="-6"/>
                <w:sz w:val="22"/>
              </w:rPr>
              <w:t>类型</w:t>
            </w:r>
          </w:p>
        </w:tc>
      </w:tr>
      <w:tr w14:paraId="10EAD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7F6F5E22">
            <w:pPr>
              <w:pStyle w:val="13"/>
              <w:spacing w:before="170" w:line="266" w:lineRule="auto"/>
              <w:ind w:left="149" w:right="136"/>
              <w:rPr>
                <w:b/>
                <w:sz w:val="22"/>
              </w:rPr>
            </w:pPr>
            <w:r>
              <w:rPr>
                <w:b/>
                <w:spacing w:val="-6"/>
                <w:sz w:val="22"/>
              </w:rPr>
              <w:t>建筑设计</w:t>
            </w:r>
          </w:p>
        </w:tc>
        <w:tc>
          <w:tcPr>
            <w:tcW w:w="2020" w:type="dxa"/>
          </w:tcPr>
          <w:p w14:paraId="3219F2ED">
            <w:pPr>
              <w:pStyle w:val="13"/>
              <w:spacing w:before="5"/>
              <w:rPr>
                <w:b/>
                <w:sz w:val="25"/>
              </w:rPr>
            </w:pPr>
          </w:p>
          <w:p w14:paraId="5ADF89E0">
            <w:pPr>
              <w:pStyle w:val="13"/>
              <w:spacing w:before="1"/>
              <w:ind w:left="108"/>
              <w:rPr>
                <w:b/>
                <w:sz w:val="22"/>
              </w:rPr>
            </w:pPr>
            <w:r>
              <w:rPr>
                <w:b/>
                <w:spacing w:val="-4"/>
                <w:sz w:val="22"/>
              </w:rPr>
              <w:t>建筑设计平面图</w:t>
            </w:r>
          </w:p>
        </w:tc>
        <w:tc>
          <w:tcPr>
            <w:tcW w:w="3960" w:type="dxa"/>
          </w:tcPr>
          <w:p w14:paraId="79E2C92E">
            <w:pPr>
              <w:pStyle w:val="13"/>
              <w:spacing w:before="14"/>
              <w:ind w:left="106" w:right="-15"/>
              <w:rPr>
                <w:sz w:val="22"/>
              </w:rPr>
            </w:pPr>
            <w:r>
              <w:rPr>
                <w:spacing w:val="-10"/>
                <w:sz w:val="22"/>
              </w:rPr>
              <w:t>应体现场地内交通干道布置，建筑</w:t>
            </w:r>
            <w:r>
              <w:rPr>
                <w:spacing w:val="-2"/>
                <w:sz w:val="22"/>
              </w:rPr>
              <w:t>（群</w:t>
            </w:r>
            <w:r>
              <w:rPr>
                <w:spacing w:val="-10"/>
                <w:sz w:val="22"/>
              </w:rPr>
              <w:t>）</w:t>
            </w:r>
          </w:p>
          <w:p w14:paraId="0054D0F9">
            <w:pPr>
              <w:pStyle w:val="13"/>
              <w:spacing w:line="310" w:lineRule="atLeast"/>
              <w:ind w:left="106" w:right="99"/>
              <w:rPr>
                <w:sz w:val="22"/>
              </w:rPr>
            </w:pPr>
            <w:r>
              <w:rPr>
                <w:spacing w:val="-2"/>
                <w:sz w:val="22"/>
              </w:rPr>
              <w:t>与周边道路及其他噪声源的距离，噪声源与噪声敏感房间的布置</w:t>
            </w:r>
          </w:p>
        </w:tc>
        <w:tc>
          <w:tcPr>
            <w:tcW w:w="800" w:type="dxa"/>
          </w:tcPr>
          <w:p w14:paraId="31FBA0A2">
            <w:pPr>
              <w:pStyle w:val="13"/>
              <w:spacing w:before="5"/>
              <w:rPr>
                <w:b/>
                <w:sz w:val="25"/>
              </w:rPr>
            </w:pPr>
          </w:p>
          <w:p w14:paraId="3324F797">
            <w:pPr>
              <w:pStyle w:val="13"/>
              <w:spacing w:before="1"/>
              <w:ind w:left="106"/>
              <w:rPr>
                <w:sz w:val="22"/>
              </w:rPr>
            </w:pPr>
            <w:r>
              <w:rPr>
                <w:spacing w:val="-6"/>
                <w:sz w:val="22"/>
              </w:rPr>
              <w:t>评价</w:t>
            </w:r>
          </w:p>
        </w:tc>
        <w:tc>
          <w:tcPr>
            <w:tcW w:w="800" w:type="dxa"/>
          </w:tcPr>
          <w:p w14:paraId="49DD820C">
            <w:pPr>
              <w:pStyle w:val="13"/>
              <w:spacing w:before="5"/>
              <w:rPr>
                <w:b/>
                <w:sz w:val="25"/>
              </w:rPr>
            </w:pPr>
          </w:p>
          <w:p w14:paraId="05E5A8CC">
            <w:pPr>
              <w:pStyle w:val="13"/>
              <w:spacing w:before="1"/>
              <w:ind w:left="108"/>
              <w:rPr>
                <w:sz w:val="22"/>
              </w:rPr>
            </w:pPr>
            <w:r>
              <w:rPr>
                <w:spacing w:val="-7"/>
                <w:sz w:val="22"/>
              </w:rPr>
              <w:t>居建</w:t>
            </w:r>
          </w:p>
        </w:tc>
      </w:tr>
      <w:tr w14:paraId="75957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vMerge w:val="restart"/>
          </w:tcPr>
          <w:p w14:paraId="4EE93CDA">
            <w:pPr>
              <w:pStyle w:val="13"/>
              <w:rPr>
                <w:b/>
                <w:sz w:val="22"/>
              </w:rPr>
            </w:pPr>
          </w:p>
          <w:p w14:paraId="5BC601F4">
            <w:pPr>
              <w:pStyle w:val="13"/>
              <w:rPr>
                <w:b/>
                <w:sz w:val="22"/>
              </w:rPr>
            </w:pPr>
          </w:p>
          <w:p w14:paraId="707CA749">
            <w:pPr>
              <w:pStyle w:val="13"/>
              <w:rPr>
                <w:b/>
                <w:sz w:val="22"/>
              </w:rPr>
            </w:pPr>
          </w:p>
          <w:p w14:paraId="492FEF78">
            <w:pPr>
              <w:pStyle w:val="13"/>
              <w:rPr>
                <w:b/>
                <w:sz w:val="22"/>
              </w:rPr>
            </w:pPr>
          </w:p>
          <w:p w14:paraId="45CAD7C5">
            <w:pPr>
              <w:pStyle w:val="13"/>
              <w:rPr>
                <w:b/>
                <w:sz w:val="22"/>
              </w:rPr>
            </w:pPr>
          </w:p>
          <w:p w14:paraId="68EA5304">
            <w:pPr>
              <w:pStyle w:val="13"/>
              <w:rPr>
                <w:b/>
                <w:sz w:val="22"/>
              </w:rPr>
            </w:pPr>
          </w:p>
          <w:p w14:paraId="2D2F325B">
            <w:pPr>
              <w:pStyle w:val="13"/>
              <w:rPr>
                <w:b/>
                <w:sz w:val="22"/>
              </w:rPr>
            </w:pPr>
          </w:p>
          <w:p w14:paraId="4E0D2619">
            <w:pPr>
              <w:pStyle w:val="13"/>
              <w:rPr>
                <w:b/>
                <w:sz w:val="31"/>
              </w:rPr>
            </w:pPr>
          </w:p>
          <w:p w14:paraId="0F726379">
            <w:pPr>
              <w:pStyle w:val="13"/>
              <w:spacing w:line="266" w:lineRule="auto"/>
              <w:ind w:left="149" w:right="136"/>
              <w:rPr>
                <w:b/>
                <w:sz w:val="22"/>
              </w:rPr>
            </w:pPr>
            <w:r>
              <w:rPr>
                <w:b/>
                <w:spacing w:val="-6"/>
                <w:sz w:val="22"/>
              </w:rPr>
              <w:t>其他材料</w:t>
            </w:r>
          </w:p>
        </w:tc>
        <w:tc>
          <w:tcPr>
            <w:tcW w:w="2020" w:type="dxa"/>
          </w:tcPr>
          <w:p w14:paraId="0C57903E">
            <w:pPr>
              <w:pStyle w:val="13"/>
              <w:spacing w:before="7"/>
              <w:rPr>
                <w:b/>
                <w:sz w:val="25"/>
              </w:rPr>
            </w:pPr>
          </w:p>
          <w:p w14:paraId="2388C8E9">
            <w:pPr>
              <w:pStyle w:val="13"/>
              <w:spacing w:before="1" w:line="266" w:lineRule="auto"/>
              <w:ind w:left="108" w:right="133"/>
              <w:rPr>
                <w:b/>
                <w:sz w:val="22"/>
              </w:rPr>
            </w:pPr>
            <w:r>
              <w:rPr>
                <w:b/>
                <w:spacing w:val="-2"/>
                <w:sz w:val="22"/>
              </w:rPr>
              <w:t>声环境专项设计报</w:t>
            </w:r>
            <w:r>
              <w:rPr>
                <w:b/>
                <w:spacing w:val="-10"/>
                <w:sz w:val="22"/>
              </w:rPr>
              <w:t>告</w:t>
            </w:r>
          </w:p>
        </w:tc>
        <w:tc>
          <w:tcPr>
            <w:tcW w:w="3960" w:type="dxa"/>
          </w:tcPr>
          <w:p w14:paraId="5773F166">
            <w:pPr>
              <w:pStyle w:val="13"/>
              <w:spacing w:before="16" w:line="266" w:lineRule="auto"/>
              <w:ind w:left="106" w:right="99"/>
              <w:jc w:val="both"/>
              <w:rPr>
                <w:sz w:val="22"/>
              </w:rPr>
            </w:pPr>
            <w:r>
              <w:rPr>
                <w:spacing w:val="-2"/>
                <w:sz w:val="22"/>
              </w:rPr>
              <w:t>应重点审核基于环评报告室外噪声要求对室内的北京噪声影响（也包括室内噪声源影响）</w:t>
            </w:r>
            <w:r>
              <w:rPr>
                <w:spacing w:val="-3"/>
                <w:sz w:val="22"/>
              </w:rPr>
              <w:t>的分析报告以及在图纸上的</w:t>
            </w:r>
          </w:p>
          <w:p w14:paraId="2594C9E9">
            <w:pPr>
              <w:pStyle w:val="13"/>
              <w:spacing w:line="273" w:lineRule="exact"/>
              <w:ind w:left="106"/>
              <w:rPr>
                <w:sz w:val="22"/>
              </w:rPr>
            </w:pPr>
            <w:r>
              <w:rPr>
                <w:spacing w:val="-4"/>
                <w:sz w:val="22"/>
              </w:rPr>
              <w:t>落实情况</w:t>
            </w:r>
          </w:p>
        </w:tc>
        <w:tc>
          <w:tcPr>
            <w:tcW w:w="800" w:type="dxa"/>
          </w:tcPr>
          <w:p w14:paraId="7D9352B5">
            <w:pPr>
              <w:pStyle w:val="13"/>
              <w:rPr>
                <w:b/>
                <w:sz w:val="22"/>
              </w:rPr>
            </w:pPr>
          </w:p>
          <w:p w14:paraId="73DC683A">
            <w:pPr>
              <w:pStyle w:val="13"/>
              <w:spacing w:before="10"/>
              <w:rPr>
                <w:b/>
                <w:sz w:val="15"/>
              </w:rPr>
            </w:pPr>
          </w:p>
          <w:p w14:paraId="7AEF7E70">
            <w:pPr>
              <w:pStyle w:val="13"/>
              <w:ind w:left="106"/>
              <w:rPr>
                <w:sz w:val="22"/>
              </w:rPr>
            </w:pPr>
            <w:r>
              <w:rPr>
                <w:spacing w:val="-6"/>
                <w:sz w:val="22"/>
              </w:rPr>
              <w:t>评价</w:t>
            </w:r>
          </w:p>
        </w:tc>
        <w:tc>
          <w:tcPr>
            <w:tcW w:w="800" w:type="dxa"/>
          </w:tcPr>
          <w:p w14:paraId="067358F1">
            <w:pPr>
              <w:pStyle w:val="13"/>
              <w:rPr>
                <w:b/>
                <w:sz w:val="22"/>
              </w:rPr>
            </w:pPr>
          </w:p>
          <w:p w14:paraId="039B5735">
            <w:pPr>
              <w:pStyle w:val="13"/>
              <w:spacing w:before="10"/>
              <w:rPr>
                <w:b/>
                <w:sz w:val="15"/>
              </w:rPr>
            </w:pPr>
          </w:p>
          <w:p w14:paraId="24259064">
            <w:pPr>
              <w:pStyle w:val="13"/>
              <w:ind w:left="108"/>
              <w:rPr>
                <w:sz w:val="22"/>
              </w:rPr>
            </w:pPr>
            <w:r>
              <w:rPr>
                <w:spacing w:val="-7"/>
                <w:sz w:val="22"/>
              </w:rPr>
              <w:t>居建</w:t>
            </w:r>
          </w:p>
        </w:tc>
      </w:tr>
      <w:tr w14:paraId="28D57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7B8C201">
            <w:pPr>
              <w:rPr>
                <w:sz w:val="2"/>
                <w:szCs w:val="2"/>
              </w:rPr>
            </w:pPr>
          </w:p>
        </w:tc>
        <w:tc>
          <w:tcPr>
            <w:tcW w:w="2020" w:type="dxa"/>
          </w:tcPr>
          <w:p w14:paraId="60F48C82">
            <w:pPr>
              <w:pStyle w:val="13"/>
              <w:spacing w:before="16"/>
              <w:ind w:left="108"/>
              <w:rPr>
                <w:b/>
                <w:sz w:val="22"/>
              </w:rPr>
            </w:pPr>
            <w:r>
              <w:rPr>
                <w:b/>
                <w:spacing w:val="-4"/>
                <w:sz w:val="22"/>
              </w:rPr>
              <w:t>围护结构的构造说</w:t>
            </w:r>
          </w:p>
          <w:p w14:paraId="5D438785">
            <w:pPr>
              <w:pStyle w:val="13"/>
              <w:spacing w:before="30" w:line="276" w:lineRule="exact"/>
              <w:ind w:left="108"/>
              <w:rPr>
                <w:b/>
                <w:sz w:val="22"/>
              </w:rPr>
            </w:pPr>
            <w:r>
              <w:rPr>
                <w:b/>
                <w:spacing w:val="-4"/>
                <w:sz w:val="22"/>
              </w:rPr>
              <w:t>明、大样图纸</w:t>
            </w:r>
          </w:p>
        </w:tc>
        <w:tc>
          <w:tcPr>
            <w:tcW w:w="3960" w:type="dxa"/>
          </w:tcPr>
          <w:p w14:paraId="067877F3">
            <w:pPr>
              <w:pStyle w:val="13"/>
              <w:spacing w:before="16"/>
              <w:ind w:left="106"/>
              <w:rPr>
                <w:sz w:val="22"/>
              </w:rPr>
            </w:pPr>
            <w:r>
              <w:rPr>
                <w:spacing w:val="-3"/>
                <w:sz w:val="22"/>
              </w:rPr>
              <w:t>应体现各围护结构类型，并与设计说明</w:t>
            </w:r>
          </w:p>
          <w:p w14:paraId="40EB61B9">
            <w:pPr>
              <w:pStyle w:val="13"/>
              <w:spacing w:before="30" w:line="276" w:lineRule="exact"/>
              <w:ind w:left="106"/>
              <w:rPr>
                <w:sz w:val="22"/>
              </w:rPr>
            </w:pPr>
            <w:r>
              <w:rPr>
                <w:spacing w:val="-4"/>
                <w:sz w:val="22"/>
              </w:rPr>
              <w:t>中描述的相对应</w:t>
            </w:r>
          </w:p>
        </w:tc>
        <w:tc>
          <w:tcPr>
            <w:tcW w:w="800" w:type="dxa"/>
          </w:tcPr>
          <w:p w14:paraId="5DD2ACA6">
            <w:pPr>
              <w:pStyle w:val="13"/>
              <w:spacing w:before="171"/>
              <w:ind w:left="106"/>
              <w:rPr>
                <w:sz w:val="22"/>
              </w:rPr>
            </w:pPr>
            <w:r>
              <w:rPr>
                <w:spacing w:val="-6"/>
                <w:sz w:val="22"/>
              </w:rPr>
              <w:t>评价</w:t>
            </w:r>
          </w:p>
        </w:tc>
        <w:tc>
          <w:tcPr>
            <w:tcW w:w="800" w:type="dxa"/>
          </w:tcPr>
          <w:p w14:paraId="21B5CA5E">
            <w:pPr>
              <w:pStyle w:val="13"/>
              <w:spacing w:before="171"/>
              <w:ind w:left="108"/>
              <w:rPr>
                <w:sz w:val="22"/>
              </w:rPr>
            </w:pPr>
            <w:r>
              <w:rPr>
                <w:spacing w:val="-7"/>
                <w:sz w:val="22"/>
              </w:rPr>
              <w:t>居建</w:t>
            </w:r>
          </w:p>
        </w:tc>
      </w:tr>
      <w:tr w14:paraId="74645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0836E046">
            <w:pPr>
              <w:rPr>
                <w:sz w:val="2"/>
                <w:szCs w:val="2"/>
              </w:rPr>
            </w:pPr>
          </w:p>
        </w:tc>
        <w:tc>
          <w:tcPr>
            <w:tcW w:w="2020" w:type="dxa"/>
          </w:tcPr>
          <w:p w14:paraId="3198769E">
            <w:pPr>
              <w:pStyle w:val="13"/>
              <w:spacing w:before="15" w:line="266" w:lineRule="auto"/>
              <w:ind w:left="108" w:right="133"/>
              <w:jc w:val="both"/>
              <w:rPr>
                <w:b/>
                <w:sz w:val="22"/>
              </w:rPr>
            </w:pPr>
            <w:r>
              <w:rPr>
                <w:b/>
                <w:spacing w:val="-2"/>
                <w:sz w:val="22"/>
              </w:rPr>
              <w:t>主要构件隔声性能分析报告或主要构</w:t>
            </w:r>
            <w:r>
              <w:rPr>
                <w:b/>
                <w:spacing w:val="-4"/>
                <w:sz w:val="22"/>
              </w:rPr>
              <w:t>件隔声性能的实验</w:t>
            </w:r>
          </w:p>
          <w:p w14:paraId="1B62B325">
            <w:pPr>
              <w:pStyle w:val="13"/>
              <w:spacing w:line="274" w:lineRule="exact"/>
              <w:ind w:left="108"/>
              <w:rPr>
                <w:b/>
                <w:sz w:val="22"/>
              </w:rPr>
            </w:pPr>
            <w:r>
              <w:rPr>
                <w:b/>
                <w:spacing w:val="-4"/>
                <w:sz w:val="22"/>
              </w:rPr>
              <w:t>室检测报告</w:t>
            </w:r>
          </w:p>
        </w:tc>
        <w:tc>
          <w:tcPr>
            <w:tcW w:w="3960" w:type="dxa"/>
          </w:tcPr>
          <w:p w14:paraId="63123C69">
            <w:pPr>
              <w:pStyle w:val="13"/>
              <w:spacing w:before="7"/>
              <w:rPr>
                <w:b/>
                <w:sz w:val="25"/>
              </w:rPr>
            </w:pPr>
          </w:p>
          <w:p w14:paraId="49C83FF9">
            <w:pPr>
              <w:pStyle w:val="13"/>
              <w:spacing w:line="266" w:lineRule="auto"/>
              <w:ind w:left="106" w:right="99"/>
              <w:rPr>
                <w:sz w:val="22"/>
              </w:rPr>
            </w:pPr>
            <w:r>
              <w:rPr>
                <w:spacing w:val="-2"/>
                <w:sz w:val="22"/>
              </w:rPr>
              <w:t>应包含空气隔声性能和撞击声隔声性能</w:t>
            </w:r>
            <w:r>
              <w:rPr>
                <w:spacing w:val="-4"/>
                <w:sz w:val="22"/>
              </w:rPr>
              <w:t>两种类型</w:t>
            </w:r>
          </w:p>
        </w:tc>
        <w:tc>
          <w:tcPr>
            <w:tcW w:w="800" w:type="dxa"/>
          </w:tcPr>
          <w:p w14:paraId="0C900E46">
            <w:pPr>
              <w:pStyle w:val="13"/>
              <w:spacing w:before="7"/>
              <w:rPr>
                <w:b/>
                <w:sz w:val="25"/>
              </w:rPr>
            </w:pPr>
          </w:p>
          <w:p w14:paraId="2360FF2C">
            <w:pPr>
              <w:pStyle w:val="13"/>
              <w:spacing w:line="266" w:lineRule="auto"/>
              <w:ind w:left="106" w:right="239"/>
              <w:rPr>
                <w:sz w:val="22"/>
              </w:rPr>
            </w:pPr>
            <w:r>
              <w:rPr>
                <w:spacing w:val="-6"/>
                <w:sz w:val="22"/>
              </w:rPr>
              <w:t>运行评价</w:t>
            </w:r>
          </w:p>
        </w:tc>
        <w:tc>
          <w:tcPr>
            <w:tcW w:w="800" w:type="dxa"/>
          </w:tcPr>
          <w:p w14:paraId="7769DFC9">
            <w:pPr>
              <w:pStyle w:val="13"/>
              <w:rPr>
                <w:b/>
                <w:sz w:val="22"/>
              </w:rPr>
            </w:pPr>
          </w:p>
          <w:p w14:paraId="5AB4431C">
            <w:pPr>
              <w:pStyle w:val="13"/>
              <w:spacing w:before="9"/>
              <w:rPr>
                <w:b/>
                <w:sz w:val="15"/>
              </w:rPr>
            </w:pPr>
          </w:p>
          <w:p w14:paraId="0420C4DE">
            <w:pPr>
              <w:pStyle w:val="13"/>
              <w:ind w:left="108"/>
              <w:rPr>
                <w:sz w:val="22"/>
              </w:rPr>
            </w:pPr>
            <w:r>
              <w:rPr>
                <w:spacing w:val="-7"/>
                <w:sz w:val="22"/>
              </w:rPr>
              <w:t>居建</w:t>
            </w:r>
          </w:p>
        </w:tc>
      </w:tr>
      <w:tr w14:paraId="46117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740" w:type="dxa"/>
            <w:vMerge w:val="continue"/>
            <w:tcBorders>
              <w:top w:val="nil"/>
            </w:tcBorders>
          </w:tcPr>
          <w:p w14:paraId="78F399D6">
            <w:pPr>
              <w:rPr>
                <w:sz w:val="2"/>
                <w:szCs w:val="2"/>
              </w:rPr>
            </w:pPr>
          </w:p>
        </w:tc>
        <w:tc>
          <w:tcPr>
            <w:tcW w:w="2020" w:type="dxa"/>
          </w:tcPr>
          <w:p w14:paraId="756FF828">
            <w:pPr>
              <w:pStyle w:val="13"/>
              <w:rPr>
                <w:b/>
                <w:sz w:val="22"/>
              </w:rPr>
            </w:pPr>
          </w:p>
          <w:p w14:paraId="2E50F85F">
            <w:pPr>
              <w:pStyle w:val="13"/>
              <w:rPr>
                <w:b/>
                <w:sz w:val="22"/>
              </w:rPr>
            </w:pPr>
          </w:p>
          <w:p w14:paraId="7D3BF0B5">
            <w:pPr>
              <w:pStyle w:val="13"/>
              <w:spacing w:before="2"/>
              <w:rPr>
                <w:b/>
                <w:sz w:val="30"/>
              </w:rPr>
            </w:pPr>
          </w:p>
          <w:p w14:paraId="3D332D62">
            <w:pPr>
              <w:pStyle w:val="13"/>
              <w:spacing w:before="1"/>
              <w:ind w:left="108"/>
              <w:rPr>
                <w:b/>
                <w:sz w:val="22"/>
              </w:rPr>
            </w:pPr>
            <w:r>
              <w:rPr>
                <w:b/>
                <w:spacing w:val="-4"/>
                <w:sz w:val="22"/>
              </w:rPr>
              <w:t>室内噪声检测报告</w:t>
            </w:r>
          </w:p>
        </w:tc>
        <w:tc>
          <w:tcPr>
            <w:tcW w:w="3960" w:type="dxa"/>
          </w:tcPr>
          <w:p w14:paraId="76F45212">
            <w:pPr>
              <w:pStyle w:val="13"/>
              <w:spacing w:before="15" w:line="266" w:lineRule="auto"/>
              <w:ind w:left="106" w:right="-15"/>
              <w:rPr>
                <w:sz w:val="22"/>
              </w:rPr>
            </w:pPr>
            <w:r>
              <w:rPr>
                <w:spacing w:val="-2"/>
                <w:sz w:val="22"/>
              </w:rPr>
              <w:t>应包括建筑内部噪声源种类、噪声级大小、传播途径及降噪措施（如设备机房隔声减振设计）；噪声敏感房间室内噪声源种类、噪声级大小、传播途径及降</w:t>
            </w:r>
            <w:r>
              <w:rPr>
                <w:spacing w:val="-20"/>
                <w:sz w:val="22"/>
              </w:rPr>
              <w:t>噪措施</w:t>
            </w:r>
            <w:r>
              <w:rPr>
                <w:spacing w:val="-2"/>
                <w:sz w:val="22"/>
              </w:rPr>
              <w:t>（如空调系统消声设计</w:t>
            </w:r>
            <w:r>
              <w:rPr>
                <w:spacing w:val="-53"/>
                <w:sz w:val="22"/>
              </w:rPr>
              <w:t>）</w:t>
            </w:r>
            <w:r>
              <w:rPr>
                <w:spacing w:val="-2"/>
                <w:sz w:val="22"/>
              </w:rPr>
              <w:t>等内容，体现典型时间、主要功能房间的室内噪</w:t>
            </w:r>
          </w:p>
          <w:p w14:paraId="30CE35CC">
            <w:pPr>
              <w:pStyle w:val="13"/>
              <w:spacing w:line="272" w:lineRule="exact"/>
              <w:ind w:left="106"/>
              <w:rPr>
                <w:sz w:val="22"/>
              </w:rPr>
            </w:pPr>
            <w:r>
              <w:rPr>
                <w:spacing w:val="-4"/>
                <w:sz w:val="22"/>
              </w:rPr>
              <w:t>声检测值</w:t>
            </w:r>
          </w:p>
        </w:tc>
        <w:tc>
          <w:tcPr>
            <w:tcW w:w="800" w:type="dxa"/>
          </w:tcPr>
          <w:p w14:paraId="4D1223A5">
            <w:pPr>
              <w:pStyle w:val="13"/>
              <w:rPr>
                <w:b/>
                <w:sz w:val="22"/>
              </w:rPr>
            </w:pPr>
          </w:p>
          <w:p w14:paraId="6749BFAE">
            <w:pPr>
              <w:pStyle w:val="13"/>
              <w:rPr>
                <w:b/>
                <w:sz w:val="22"/>
              </w:rPr>
            </w:pPr>
          </w:p>
          <w:p w14:paraId="274FEEA2">
            <w:pPr>
              <w:pStyle w:val="13"/>
              <w:rPr>
                <w:b/>
                <w:sz w:val="18"/>
              </w:rPr>
            </w:pPr>
          </w:p>
          <w:p w14:paraId="0938C88C">
            <w:pPr>
              <w:pStyle w:val="13"/>
              <w:spacing w:line="266" w:lineRule="auto"/>
              <w:ind w:left="106" w:right="239"/>
              <w:rPr>
                <w:sz w:val="22"/>
              </w:rPr>
            </w:pPr>
            <w:r>
              <w:rPr>
                <w:spacing w:val="-6"/>
                <w:sz w:val="22"/>
              </w:rPr>
              <w:t>运行评价</w:t>
            </w:r>
          </w:p>
        </w:tc>
        <w:tc>
          <w:tcPr>
            <w:tcW w:w="800" w:type="dxa"/>
          </w:tcPr>
          <w:p w14:paraId="15344CC1">
            <w:pPr>
              <w:pStyle w:val="13"/>
              <w:rPr>
                <w:b/>
                <w:sz w:val="22"/>
              </w:rPr>
            </w:pPr>
          </w:p>
          <w:p w14:paraId="3990B0C8">
            <w:pPr>
              <w:pStyle w:val="13"/>
              <w:rPr>
                <w:b/>
                <w:sz w:val="22"/>
              </w:rPr>
            </w:pPr>
          </w:p>
          <w:p w14:paraId="4C5F6CED">
            <w:pPr>
              <w:pStyle w:val="13"/>
              <w:spacing w:before="2"/>
              <w:rPr>
                <w:b/>
                <w:sz w:val="30"/>
              </w:rPr>
            </w:pPr>
          </w:p>
          <w:p w14:paraId="59557CDE">
            <w:pPr>
              <w:pStyle w:val="13"/>
              <w:spacing w:before="1"/>
              <w:ind w:left="108"/>
              <w:rPr>
                <w:sz w:val="22"/>
              </w:rPr>
            </w:pPr>
            <w:r>
              <w:rPr>
                <w:spacing w:val="-7"/>
                <w:sz w:val="22"/>
              </w:rPr>
              <w:t>居建</w:t>
            </w:r>
          </w:p>
        </w:tc>
      </w:tr>
    </w:tbl>
    <w:p w14:paraId="422374FA">
      <w:pPr>
        <w:pStyle w:val="4"/>
        <w:spacing w:before="4"/>
        <w:rPr>
          <w:b/>
          <w:sz w:val="16"/>
        </w:rPr>
      </w:pPr>
    </w:p>
    <w:p w14:paraId="6B9B9688">
      <w:pPr>
        <w:spacing w:before="0"/>
        <w:ind w:left="228" w:right="0" w:firstLine="0"/>
        <w:jc w:val="left"/>
        <w:rPr>
          <w:b/>
          <w:sz w:val="21"/>
        </w:rPr>
      </w:pPr>
      <w:r>
        <w:rPr>
          <w:b/>
          <w:spacing w:val="-4"/>
          <w:sz w:val="21"/>
        </w:rPr>
        <w:t>实际提交材料：</w:t>
      </w:r>
    </w:p>
    <w:p w14:paraId="0D7B1D23">
      <w:pPr>
        <w:spacing w:after="0"/>
        <w:jc w:val="left"/>
        <w:rPr>
          <w:sz w:val="21"/>
        </w:rPr>
        <w:sectPr>
          <w:pgSz w:w="11910" w:h="16840"/>
          <w:pgMar w:top="1040" w:right="920" w:bottom="1160" w:left="1000" w:header="858" w:footer="950" w:gutter="0"/>
          <w:cols w:space="720" w:num="1"/>
        </w:sectPr>
      </w:pPr>
    </w:p>
    <w:p w14:paraId="60C55297">
      <w:pPr>
        <w:pStyle w:val="4"/>
        <w:spacing w:before="72" w:line="309" w:lineRule="auto"/>
        <w:ind w:left="228" w:right="7237"/>
      </w:pPr>
      <w:r>
        <w:drawing>
          <wp:anchor distT="0" distB="0" distL="0" distR="0" simplePos="0" relativeHeight="251729920" behindDoc="1" locked="0" layoutInCell="1" allowOverlap="1">
            <wp:simplePos x="0" y="0"/>
            <wp:positionH relativeFrom="page">
              <wp:posOffset>1680845</wp:posOffset>
            </wp:positionH>
            <wp:positionV relativeFrom="page">
              <wp:posOffset>2943225</wp:posOffset>
            </wp:positionV>
            <wp:extent cx="4723130" cy="4754245"/>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pict>
          <v:group id="docshapegroup125" o:spid="_x0000_s1269" o:spt="203" style="position:absolute;left:0pt;margin-left:55.85pt;margin-top:2.25pt;height:58.45pt;width:483.6pt;mso-position-horizontal-relative:page;z-index:-251586560;mso-width-relative:page;mso-height-relative:page;" coordorigin="1117,46" coordsize="9672,1169">
            <o:lock v:ext="edit"/>
            <v:rect id="docshape126" o:spid="_x0000_s1270" o:spt="1" style="position:absolute;left:1230;top:45;height:15;width:9446;" fillcolor="#000000" filled="t" stroked="f" coordsize="21600,21600">
              <v:path/>
              <v:fill on="t" focussize="0,0"/>
              <v:stroke on="f"/>
              <v:imagedata o:title=""/>
              <o:lock v:ext="edit"/>
            </v:rect>
            <v:line id="_x0000_s1271" o:spid="_x0000_s1271" o:spt="20" style="position:absolute;left:1117;top:66;height:0;width:9672;" stroked="t" coordsize="21600,21600">
              <v:path arrowok="t"/>
              <v:fill focussize="0,0"/>
              <v:stroke weight="0.48pt" color="#000000"/>
              <v:imagedata o:title=""/>
              <o:lock v:ext="edit"/>
            </v:line>
            <v:line id="_x0000_s1272" o:spid="_x0000_s1272" o:spt="20" style="position:absolute;left:1117;top:1210;height:0;width:9672;" stroked="t" coordsize="21600,21600">
              <v:path arrowok="t"/>
              <v:fill focussize="0,0"/>
              <v:stroke weight="0.48pt" color="#000000"/>
              <v:imagedata o:title=""/>
              <o:lock v:ext="edit"/>
            </v:line>
            <v:line id="_x0000_s1273" o:spid="_x0000_s1273" o:spt="20" style="position:absolute;left:1122;top:61;height:1144;width:0;" stroked="t" coordsize="21600,21600">
              <v:path arrowok="t"/>
              <v:fill focussize="0,0"/>
              <v:stroke weight="0.48pt" color="#000000"/>
              <v:imagedata o:title=""/>
              <o:lock v:ext="edit"/>
            </v:line>
            <v:line id="_x0000_s1274" o:spid="_x0000_s1274" o:spt="20" style="position:absolute;left:10784;top:61;height:1144;width:0;" stroked="t" coordsize="21600,21600">
              <v:path arrowok="t"/>
              <v:fill focussize="0,0"/>
              <v:stroke weight="0.48pt" color="#000000"/>
              <v:imagedata o:title=""/>
              <o:lock v:ext="edit"/>
            </v:line>
          </v:group>
        </w:pict>
      </w:r>
      <w:bookmarkStart w:id="53" w:name="5.1.5建筑照明应符合下列规定：1 各场所的照度、照度均匀度、显色指数、统一眩"/>
      <w:bookmarkEnd w:id="53"/>
      <w:r>
        <w:rPr>
          <w:spacing w:val="-2"/>
        </w:rPr>
        <w:t>建筑专业施工图及设计说明建筑构件隔声性能计算书 室内背景噪声计算书</w:t>
      </w:r>
    </w:p>
    <w:p w14:paraId="7C0EBEE5">
      <w:pPr>
        <w:spacing w:after="0" w:line="309" w:lineRule="auto"/>
        <w:sectPr>
          <w:pgSz w:w="11910" w:h="16840"/>
          <w:pgMar w:top="1040" w:right="920" w:bottom="1180" w:left="1000" w:header="858" w:footer="950" w:gutter="0"/>
          <w:cols w:space="720" w:num="1"/>
        </w:sectPr>
      </w:pPr>
    </w:p>
    <w:p w14:paraId="36B1AD75">
      <w:pPr>
        <w:pStyle w:val="4"/>
        <w:spacing w:before="1"/>
        <w:rPr>
          <w:sz w:val="9"/>
        </w:rPr>
      </w:pPr>
    </w:p>
    <w:p w14:paraId="0270B037">
      <w:pPr>
        <w:pStyle w:val="3"/>
        <w:numPr>
          <w:ilvl w:val="2"/>
          <w:numId w:val="4"/>
        </w:numPr>
        <w:tabs>
          <w:tab w:val="left" w:pos="894"/>
        </w:tabs>
        <w:spacing w:before="67" w:after="0" w:line="290" w:lineRule="auto"/>
        <w:ind w:left="228" w:right="354" w:firstLine="0"/>
        <w:jc w:val="both"/>
      </w:pPr>
      <w:r>
        <w:pict>
          <v:rect id="docshape127" o:spid="_x0000_s1275" o:spt="1" style="position:absolute;left:0pt;margin-left:61.5pt;margin-top:-3.5pt;height:0.7pt;width:472.3pt;mso-position-horizontal-relative:page;z-index:-251585536;mso-width-relative:page;mso-height-relative:page;" fillcolor="#000000" filled="t" stroked="f" coordsize="21600,21600">
            <v:path/>
            <v:fill on="t" focussize="0,0"/>
            <v:stroke on="f"/>
            <v:imagedata o:title=""/>
            <o:lock v:ext="edit"/>
          </v:rect>
        </w:pict>
      </w:r>
      <w:r>
        <w:t>建筑照明应符合下列规定：1 各场所的照度、照度均匀度、显色指数、统一眩光值</w:t>
      </w:r>
      <w:r>
        <w:rPr>
          <w:spacing w:val="-2"/>
        </w:rPr>
        <w:t>应符合现行国家标准《建筑照明设计标准》GB/T50034</w:t>
      </w:r>
      <w:r>
        <w:rPr>
          <w:spacing w:val="-14"/>
        </w:rPr>
        <w:t xml:space="preserve"> 的规定 </w:t>
      </w:r>
      <w:r>
        <w:rPr>
          <w:spacing w:val="-2"/>
        </w:rPr>
        <w:t>2</w:t>
      </w:r>
      <w:r>
        <w:rPr>
          <w:spacing w:val="-5"/>
        </w:rPr>
        <w:t xml:space="preserve"> 人员长期停留的房间或场</w:t>
      </w:r>
      <w:r>
        <w:t>所采用的照明光源和灯具，其频闪效应可视度(SVM)</w:t>
      </w:r>
      <w:r>
        <w:rPr>
          <w:spacing w:val="-8"/>
        </w:rPr>
        <w:t xml:space="preserve">不应大于 </w:t>
      </w:r>
      <w:r>
        <w:t>1.3.</w:t>
      </w:r>
    </w:p>
    <w:p w14:paraId="475AD776">
      <w:pPr>
        <w:spacing w:before="156"/>
        <w:ind w:left="228" w:right="0" w:firstLine="0"/>
        <w:jc w:val="left"/>
        <w:rPr>
          <w:b/>
          <w:sz w:val="24"/>
        </w:rPr>
      </w:pPr>
      <w:r>
        <w:rPr>
          <w:b/>
          <w:spacing w:val="-2"/>
          <w:sz w:val="24"/>
        </w:rPr>
        <w:t>1</w:t>
      </w:r>
      <w:r>
        <w:rPr>
          <w:b/>
          <w:spacing w:val="-14"/>
          <w:sz w:val="24"/>
        </w:rPr>
        <w:t>、 达标自评</w:t>
      </w:r>
    </w:p>
    <w:p w14:paraId="5D96EB09">
      <w:pPr>
        <w:pStyle w:val="4"/>
        <w:spacing w:before="1"/>
        <w:rPr>
          <w:b/>
          <w:sz w:val="17"/>
        </w:rPr>
      </w:pPr>
    </w:p>
    <w:p w14:paraId="71FBCE2C">
      <w:pPr>
        <w:spacing w:before="0"/>
        <w:ind w:left="228"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0232D372">
      <w:pPr>
        <w:pStyle w:val="4"/>
        <w:spacing w:before="8"/>
        <w:rPr>
          <w:sz w:val="15"/>
        </w:rPr>
      </w:pPr>
    </w:p>
    <w:p w14:paraId="4A2674B4">
      <w:pPr>
        <w:pStyle w:val="3"/>
        <w:ind w:left="228"/>
        <w:rPr>
          <w:rFonts w:hint="eastAsia" w:ascii="宋体" w:eastAsia="宋体"/>
        </w:rPr>
      </w:pPr>
      <w:r>
        <w:rPr>
          <w:rFonts w:hint="eastAsia" w:ascii="宋体" w:eastAsia="宋体"/>
          <w:spacing w:val="-2"/>
        </w:rPr>
        <w:t>2</w:t>
      </w:r>
      <w:r>
        <w:rPr>
          <w:rFonts w:hint="eastAsia" w:ascii="宋体" w:eastAsia="宋体"/>
          <w:spacing w:val="-14"/>
        </w:rPr>
        <w:t>、 评价要点</w:t>
      </w:r>
    </w:p>
    <w:p w14:paraId="0CB7D94C">
      <w:pPr>
        <w:pStyle w:val="12"/>
        <w:numPr>
          <w:ilvl w:val="3"/>
          <w:numId w:val="4"/>
        </w:numPr>
        <w:tabs>
          <w:tab w:val="left" w:pos="649"/>
        </w:tabs>
        <w:spacing w:before="87" w:after="54" w:line="240" w:lineRule="auto"/>
        <w:ind w:left="648" w:right="0" w:hanging="210"/>
        <w:jc w:val="left"/>
        <w:rPr>
          <w:rFonts w:hint="eastAsia" w:ascii="宋体" w:hAnsi="宋体" w:eastAsia="宋体"/>
          <w:b/>
          <w:sz w:val="21"/>
        </w:rPr>
      </w:pPr>
      <w:r>
        <w:drawing>
          <wp:anchor distT="0" distB="0" distL="0" distR="0" simplePos="0" relativeHeight="251730944" behindDoc="1" locked="0" layoutInCell="1" allowOverlap="1">
            <wp:simplePos x="0" y="0"/>
            <wp:positionH relativeFrom="page">
              <wp:posOffset>1680845</wp:posOffset>
            </wp:positionH>
            <wp:positionV relativeFrom="paragraph">
              <wp:posOffset>518795</wp:posOffset>
            </wp:positionV>
            <wp:extent cx="4723130" cy="4754245"/>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rFonts w:hint="eastAsia" w:ascii="宋体" w:hAnsi="宋体" w:eastAsia="宋体"/>
          <w:b/>
          <w:spacing w:val="-4"/>
          <w:sz w:val="21"/>
        </w:rPr>
        <w:t>照明数量质量：</w:t>
      </w:r>
    </w:p>
    <w:tbl>
      <w:tblPr>
        <w:tblStyle w:val="9"/>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4"/>
        <w:gridCol w:w="882"/>
        <w:gridCol w:w="922"/>
        <w:gridCol w:w="896"/>
        <w:gridCol w:w="896"/>
        <w:gridCol w:w="991"/>
        <w:gridCol w:w="897"/>
        <w:gridCol w:w="870"/>
      </w:tblGrid>
      <w:tr w14:paraId="2F4A9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64" w:type="dxa"/>
            <w:vMerge w:val="restart"/>
          </w:tcPr>
          <w:p w14:paraId="424BB5FD">
            <w:pPr>
              <w:pStyle w:val="13"/>
              <w:rPr>
                <w:b/>
                <w:sz w:val="24"/>
              </w:rPr>
            </w:pPr>
          </w:p>
          <w:p w14:paraId="10B7E4A1">
            <w:pPr>
              <w:pStyle w:val="13"/>
              <w:spacing w:before="204"/>
              <w:ind w:left="651"/>
              <w:rPr>
                <w:sz w:val="24"/>
              </w:rPr>
            </w:pPr>
            <w:r>
              <w:rPr>
                <w:spacing w:val="-3"/>
                <w:sz w:val="24"/>
              </w:rPr>
              <w:t>使用场所</w:t>
            </w:r>
          </w:p>
        </w:tc>
        <w:tc>
          <w:tcPr>
            <w:tcW w:w="1804" w:type="dxa"/>
            <w:gridSpan w:val="2"/>
          </w:tcPr>
          <w:p w14:paraId="51C50D17">
            <w:pPr>
              <w:pStyle w:val="13"/>
              <w:spacing w:before="171"/>
              <w:ind w:left="348"/>
              <w:rPr>
                <w:b/>
                <w:sz w:val="22"/>
              </w:rPr>
            </w:pPr>
            <w:r>
              <w:rPr>
                <w:b/>
                <w:spacing w:val="-2"/>
                <w:sz w:val="22"/>
              </w:rPr>
              <w:t>照度</w:t>
            </w:r>
            <w:r>
              <w:rPr>
                <w:b/>
                <w:spacing w:val="-4"/>
                <w:sz w:val="22"/>
              </w:rPr>
              <w:t>（Lx）</w:t>
            </w:r>
          </w:p>
        </w:tc>
        <w:tc>
          <w:tcPr>
            <w:tcW w:w="1792" w:type="dxa"/>
            <w:gridSpan w:val="2"/>
          </w:tcPr>
          <w:p w14:paraId="558BC9C2">
            <w:pPr>
              <w:pStyle w:val="13"/>
              <w:spacing w:before="15"/>
              <w:ind w:left="115" w:right="109"/>
              <w:jc w:val="center"/>
              <w:rPr>
                <w:b/>
                <w:sz w:val="22"/>
              </w:rPr>
            </w:pPr>
            <w:r>
              <w:rPr>
                <w:b/>
                <w:spacing w:val="-4"/>
                <w:sz w:val="22"/>
              </w:rPr>
              <w:t>照明功率密度限</w:t>
            </w:r>
          </w:p>
          <w:p w14:paraId="1A3E49C0">
            <w:pPr>
              <w:pStyle w:val="13"/>
              <w:spacing w:before="30" w:line="277" w:lineRule="exact"/>
              <w:ind w:left="115" w:right="106"/>
              <w:jc w:val="center"/>
              <w:rPr>
                <w:b/>
                <w:sz w:val="22"/>
              </w:rPr>
            </w:pPr>
            <w:r>
              <w:rPr>
                <w:b/>
                <w:spacing w:val="-2"/>
                <w:sz w:val="22"/>
              </w:rPr>
              <w:t>值(W/m2)</w:t>
            </w:r>
          </w:p>
        </w:tc>
        <w:tc>
          <w:tcPr>
            <w:tcW w:w="991" w:type="dxa"/>
            <w:tcBorders>
              <w:bottom w:val="nil"/>
            </w:tcBorders>
          </w:tcPr>
          <w:p w14:paraId="463337C0">
            <w:pPr>
              <w:pStyle w:val="13"/>
              <w:spacing w:before="11"/>
              <w:rPr>
                <w:b/>
                <w:sz w:val="25"/>
              </w:rPr>
            </w:pPr>
          </w:p>
          <w:p w14:paraId="237CCA66">
            <w:pPr>
              <w:pStyle w:val="13"/>
              <w:spacing w:before="1" w:line="272" w:lineRule="exact"/>
              <w:ind w:left="91" w:right="84"/>
              <w:jc w:val="center"/>
              <w:rPr>
                <w:b/>
                <w:sz w:val="22"/>
              </w:rPr>
            </w:pPr>
            <w:r>
              <w:rPr>
                <w:b/>
                <w:spacing w:val="-5"/>
                <w:sz w:val="22"/>
              </w:rPr>
              <w:t>统一眩</w:t>
            </w:r>
          </w:p>
        </w:tc>
        <w:tc>
          <w:tcPr>
            <w:tcW w:w="897" w:type="dxa"/>
            <w:tcBorders>
              <w:bottom w:val="nil"/>
            </w:tcBorders>
          </w:tcPr>
          <w:p w14:paraId="0CF30E3F">
            <w:pPr>
              <w:pStyle w:val="13"/>
              <w:spacing w:before="11"/>
              <w:rPr>
                <w:b/>
                <w:sz w:val="25"/>
              </w:rPr>
            </w:pPr>
          </w:p>
          <w:p w14:paraId="1B9BA176">
            <w:pPr>
              <w:pStyle w:val="13"/>
              <w:spacing w:before="1" w:line="272" w:lineRule="exact"/>
              <w:ind w:left="105" w:right="94"/>
              <w:jc w:val="center"/>
              <w:rPr>
                <w:b/>
                <w:sz w:val="22"/>
              </w:rPr>
            </w:pPr>
            <w:r>
              <w:rPr>
                <w:b/>
                <w:spacing w:val="-5"/>
                <w:sz w:val="22"/>
              </w:rPr>
              <w:t>照明照</w:t>
            </w:r>
          </w:p>
        </w:tc>
        <w:tc>
          <w:tcPr>
            <w:tcW w:w="870" w:type="dxa"/>
            <w:tcBorders>
              <w:bottom w:val="nil"/>
            </w:tcBorders>
          </w:tcPr>
          <w:p w14:paraId="014E7E6C">
            <w:pPr>
              <w:pStyle w:val="13"/>
              <w:spacing w:before="11"/>
              <w:rPr>
                <w:b/>
                <w:sz w:val="25"/>
              </w:rPr>
            </w:pPr>
          </w:p>
          <w:p w14:paraId="47BC1D09">
            <w:pPr>
              <w:pStyle w:val="13"/>
              <w:spacing w:before="1" w:line="272" w:lineRule="exact"/>
              <w:ind w:left="200" w:right="190"/>
              <w:jc w:val="center"/>
              <w:rPr>
                <w:b/>
                <w:sz w:val="22"/>
              </w:rPr>
            </w:pPr>
            <w:r>
              <w:rPr>
                <w:b/>
                <w:spacing w:val="-6"/>
                <w:sz w:val="22"/>
              </w:rPr>
              <w:t>显色</w:t>
            </w:r>
          </w:p>
        </w:tc>
      </w:tr>
      <w:tr w14:paraId="7D77E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264" w:type="dxa"/>
            <w:vMerge w:val="continue"/>
            <w:tcBorders>
              <w:top w:val="nil"/>
            </w:tcBorders>
          </w:tcPr>
          <w:p w14:paraId="1B8C112F">
            <w:pPr>
              <w:rPr>
                <w:sz w:val="2"/>
                <w:szCs w:val="2"/>
              </w:rPr>
            </w:pPr>
          </w:p>
        </w:tc>
        <w:tc>
          <w:tcPr>
            <w:tcW w:w="882" w:type="dxa"/>
          </w:tcPr>
          <w:p w14:paraId="4E5D7CE9">
            <w:pPr>
              <w:pStyle w:val="13"/>
              <w:spacing w:before="6"/>
              <w:rPr>
                <w:b/>
                <w:sz w:val="25"/>
              </w:rPr>
            </w:pPr>
          </w:p>
          <w:p w14:paraId="13CAE6A8">
            <w:pPr>
              <w:pStyle w:val="13"/>
              <w:ind w:left="96" w:right="88"/>
              <w:jc w:val="center"/>
              <w:rPr>
                <w:b/>
                <w:sz w:val="22"/>
              </w:rPr>
            </w:pPr>
            <w:r>
              <w:rPr>
                <w:b/>
                <w:spacing w:val="-5"/>
                <w:sz w:val="22"/>
              </w:rPr>
              <w:t>标准值</w:t>
            </w:r>
          </w:p>
        </w:tc>
        <w:tc>
          <w:tcPr>
            <w:tcW w:w="922" w:type="dxa"/>
          </w:tcPr>
          <w:p w14:paraId="111327CE">
            <w:pPr>
              <w:pStyle w:val="13"/>
              <w:spacing w:before="6"/>
              <w:rPr>
                <w:b/>
                <w:sz w:val="25"/>
              </w:rPr>
            </w:pPr>
          </w:p>
          <w:p w14:paraId="38CBAB35">
            <w:pPr>
              <w:pStyle w:val="13"/>
              <w:ind w:left="129"/>
              <w:rPr>
                <w:b/>
                <w:sz w:val="22"/>
              </w:rPr>
            </w:pPr>
            <w:r>
              <w:rPr>
                <w:b/>
                <w:spacing w:val="-5"/>
                <w:sz w:val="22"/>
              </w:rPr>
              <w:t>设计值</w:t>
            </w:r>
          </w:p>
        </w:tc>
        <w:tc>
          <w:tcPr>
            <w:tcW w:w="896" w:type="dxa"/>
          </w:tcPr>
          <w:p w14:paraId="19DE2E12">
            <w:pPr>
              <w:pStyle w:val="13"/>
              <w:spacing w:before="15" w:line="266" w:lineRule="auto"/>
              <w:ind w:left="116" w:right="104"/>
              <w:jc w:val="center"/>
              <w:rPr>
                <w:b/>
                <w:sz w:val="22"/>
              </w:rPr>
            </w:pPr>
            <w:r>
              <w:rPr>
                <w:b/>
                <w:spacing w:val="-4"/>
                <w:sz w:val="22"/>
              </w:rPr>
              <w:t>实际功</w:t>
            </w:r>
            <w:r>
              <w:rPr>
                <w:b/>
                <w:spacing w:val="-5"/>
                <w:sz w:val="22"/>
              </w:rPr>
              <w:t>率设计</w:t>
            </w:r>
          </w:p>
          <w:p w14:paraId="4BEEC905">
            <w:pPr>
              <w:pStyle w:val="13"/>
              <w:spacing w:line="275" w:lineRule="exact"/>
              <w:ind w:left="10"/>
              <w:jc w:val="center"/>
              <w:rPr>
                <w:b/>
                <w:sz w:val="22"/>
              </w:rPr>
            </w:pPr>
            <w:r>
              <w:rPr>
                <w:b/>
                <w:w w:val="100"/>
                <w:sz w:val="22"/>
              </w:rPr>
              <w:t>值</w:t>
            </w:r>
          </w:p>
        </w:tc>
        <w:tc>
          <w:tcPr>
            <w:tcW w:w="896" w:type="dxa"/>
          </w:tcPr>
          <w:p w14:paraId="0E935C87">
            <w:pPr>
              <w:pStyle w:val="13"/>
              <w:spacing w:before="15" w:line="266" w:lineRule="auto"/>
              <w:ind w:left="115" w:right="105"/>
              <w:jc w:val="center"/>
              <w:rPr>
                <w:b/>
                <w:sz w:val="22"/>
              </w:rPr>
            </w:pPr>
            <w:r>
              <w:rPr>
                <w:b/>
                <w:spacing w:val="-4"/>
                <w:sz w:val="22"/>
              </w:rPr>
              <w:t>标准功</w:t>
            </w:r>
            <w:r>
              <w:rPr>
                <w:b/>
                <w:spacing w:val="-5"/>
                <w:sz w:val="22"/>
              </w:rPr>
              <w:t>率目标</w:t>
            </w:r>
          </w:p>
          <w:p w14:paraId="5078D24D">
            <w:pPr>
              <w:pStyle w:val="13"/>
              <w:spacing w:line="275" w:lineRule="exact"/>
              <w:ind w:left="8"/>
              <w:jc w:val="center"/>
              <w:rPr>
                <w:b/>
                <w:sz w:val="22"/>
              </w:rPr>
            </w:pPr>
            <w:r>
              <w:rPr>
                <w:b/>
                <w:w w:val="100"/>
                <w:sz w:val="22"/>
              </w:rPr>
              <w:t>值</w:t>
            </w:r>
          </w:p>
        </w:tc>
        <w:tc>
          <w:tcPr>
            <w:tcW w:w="991" w:type="dxa"/>
            <w:tcBorders>
              <w:top w:val="nil"/>
            </w:tcBorders>
          </w:tcPr>
          <w:p w14:paraId="25327893">
            <w:pPr>
              <w:pStyle w:val="13"/>
              <w:spacing w:before="10"/>
              <w:ind w:left="91" w:right="84"/>
              <w:jc w:val="center"/>
              <w:rPr>
                <w:b/>
                <w:sz w:val="22"/>
              </w:rPr>
            </w:pPr>
            <w:r>
              <w:rPr>
                <w:b/>
                <w:spacing w:val="-6"/>
                <w:sz w:val="22"/>
              </w:rPr>
              <w:t>光值</w:t>
            </w:r>
          </w:p>
          <w:p w14:paraId="06C6C115">
            <w:pPr>
              <w:pStyle w:val="13"/>
              <w:spacing w:before="30"/>
              <w:ind w:left="92" w:right="84"/>
              <w:jc w:val="center"/>
              <w:rPr>
                <w:b/>
                <w:sz w:val="22"/>
              </w:rPr>
            </w:pPr>
            <w:r>
              <w:rPr>
                <w:b/>
                <w:spacing w:val="-2"/>
                <w:sz w:val="22"/>
              </w:rPr>
              <w:t>（UGR）</w:t>
            </w:r>
          </w:p>
        </w:tc>
        <w:tc>
          <w:tcPr>
            <w:tcW w:w="897" w:type="dxa"/>
            <w:tcBorders>
              <w:top w:val="nil"/>
            </w:tcBorders>
          </w:tcPr>
          <w:p w14:paraId="60F0FA97">
            <w:pPr>
              <w:pStyle w:val="13"/>
              <w:spacing w:before="10" w:line="266" w:lineRule="auto"/>
              <w:ind w:left="115" w:right="104" w:firstLine="2"/>
              <w:rPr>
                <w:b/>
                <w:sz w:val="22"/>
              </w:rPr>
            </w:pPr>
            <w:r>
              <w:rPr>
                <w:b/>
                <w:spacing w:val="-4"/>
                <w:sz w:val="22"/>
              </w:rPr>
              <w:t>度均匀度(Uo)</w:t>
            </w:r>
          </w:p>
        </w:tc>
        <w:tc>
          <w:tcPr>
            <w:tcW w:w="870" w:type="dxa"/>
            <w:tcBorders>
              <w:top w:val="nil"/>
            </w:tcBorders>
          </w:tcPr>
          <w:p w14:paraId="36630D34">
            <w:pPr>
              <w:pStyle w:val="13"/>
              <w:spacing w:before="10" w:line="266" w:lineRule="auto"/>
              <w:ind w:left="324" w:right="204" w:hanging="111"/>
              <w:rPr>
                <w:b/>
                <w:sz w:val="22"/>
              </w:rPr>
            </w:pPr>
            <w:r>
              <w:rPr>
                <w:b/>
                <w:spacing w:val="-6"/>
                <w:sz w:val="22"/>
              </w:rPr>
              <w:t>指数 Ra</w:t>
            </w:r>
          </w:p>
        </w:tc>
      </w:tr>
      <w:tr w14:paraId="4C446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4" w:type="dxa"/>
          </w:tcPr>
          <w:p w14:paraId="6CCF6544">
            <w:pPr>
              <w:pStyle w:val="13"/>
              <w:spacing w:before="19"/>
              <w:ind w:left="96" w:right="91"/>
              <w:jc w:val="center"/>
              <w:rPr>
                <w:sz w:val="21"/>
              </w:rPr>
            </w:pPr>
            <w:r>
              <w:rPr>
                <w:spacing w:val="-8"/>
                <w:sz w:val="21"/>
              </w:rPr>
              <w:t>教室</w:t>
            </w:r>
          </w:p>
        </w:tc>
        <w:tc>
          <w:tcPr>
            <w:tcW w:w="882" w:type="dxa"/>
          </w:tcPr>
          <w:p w14:paraId="068335FF">
            <w:pPr>
              <w:pStyle w:val="13"/>
              <w:spacing w:before="14" w:line="277" w:lineRule="exact"/>
              <w:ind w:left="96" w:right="83"/>
              <w:jc w:val="center"/>
              <w:rPr>
                <w:sz w:val="22"/>
              </w:rPr>
            </w:pPr>
            <w:r>
              <w:rPr>
                <w:spacing w:val="-5"/>
                <w:sz w:val="22"/>
              </w:rPr>
              <w:t>300</w:t>
            </w:r>
          </w:p>
        </w:tc>
        <w:tc>
          <w:tcPr>
            <w:tcW w:w="922" w:type="dxa"/>
          </w:tcPr>
          <w:p w14:paraId="1A532075">
            <w:pPr>
              <w:pStyle w:val="13"/>
              <w:spacing w:before="17" w:line="274" w:lineRule="exact"/>
              <w:ind w:left="131"/>
              <w:rPr>
                <w:rFonts w:ascii="Times New Roman"/>
                <w:sz w:val="24"/>
              </w:rPr>
            </w:pPr>
            <w:r>
              <w:rPr>
                <w:rFonts w:ascii="Times New Roman"/>
                <w:spacing w:val="-2"/>
                <w:sz w:val="24"/>
              </w:rPr>
              <w:t>320.12</w:t>
            </w:r>
          </w:p>
        </w:tc>
        <w:tc>
          <w:tcPr>
            <w:tcW w:w="896" w:type="dxa"/>
          </w:tcPr>
          <w:p w14:paraId="6762C3CA">
            <w:pPr>
              <w:pStyle w:val="13"/>
              <w:spacing w:before="14" w:line="277" w:lineRule="exact"/>
              <w:ind w:left="114" w:right="104"/>
              <w:jc w:val="center"/>
              <w:rPr>
                <w:sz w:val="22"/>
              </w:rPr>
            </w:pPr>
            <w:r>
              <w:rPr>
                <w:spacing w:val="-4"/>
                <w:sz w:val="22"/>
              </w:rPr>
              <w:t>5.88</w:t>
            </w:r>
          </w:p>
        </w:tc>
        <w:tc>
          <w:tcPr>
            <w:tcW w:w="896" w:type="dxa"/>
          </w:tcPr>
          <w:p w14:paraId="5D91B3A9">
            <w:pPr>
              <w:pStyle w:val="13"/>
              <w:spacing w:before="14" w:line="277" w:lineRule="exact"/>
              <w:ind w:left="116" w:right="103"/>
              <w:jc w:val="center"/>
              <w:rPr>
                <w:sz w:val="22"/>
              </w:rPr>
            </w:pPr>
            <w:r>
              <w:rPr>
                <w:spacing w:val="-4"/>
                <w:sz w:val="22"/>
              </w:rPr>
              <w:t>8.00</w:t>
            </w:r>
          </w:p>
        </w:tc>
        <w:tc>
          <w:tcPr>
            <w:tcW w:w="991" w:type="dxa"/>
          </w:tcPr>
          <w:p w14:paraId="7F823803">
            <w:pPr>
              <w:pStyle w:val="13"/>
              <w:spacing w:before="14" w:line="277" w:lineRule="exact"/>
              <w:ind w:left="91" w:right="84"/>
              <w:jc w:val="center"/>
              <w:rPr>
                <w:sz w:val="22"/>
              </w:rPr>
            </w:pPr>
            <w:r>
              <w:rPr>
                <w:spacing w:val="-5"/>
                <w:sz w:val="22"/>
              </w:rPr>
              <w:t>19</w:t>
            </w:r>
          </w:p>
        </w:tc>
        <w:tc>
          <w:tcPr>
            <w:tcW w:w="897" w:type="dxa"/>
          </w:tcPr>
          <w:p w14:paraId="77E8EFF8">
            <w:pPr>
              <w:pStyle w:val="13"/>
              <w:spacing w:before="14" w:line="277" w:lineRule="exact"/>
              <w:ind w:left="105" w:right="94"/>
              <w:jc w:val="center"/>
              <w:rPr>
                <w:sz w:val="22"/>
              </w:rPr>
            </w:pPr>
            <w:r>
              <w:rPr>
                <w:spacing w:val="-5"/>
                <w:sz w:val="22"/>
              </w:rPr>
              <w:t>0.6</w:t>
            </w:r>
          </w:p>
        </w:tc>
        <w:tc>
          <w:tcPr>
            <w:tcW w:w="870" w:type="dxa"/>
          </w:tcPr>
          <w:p w14:paraId="1A25CB78">
            <w:pPr>
              <w:pStyle w:val="13"/>
              <w:spacing w:before="14" w:line="277" w:lineRule="exact"/>
              <w:ind w:left="200" w:right="190"/>
              <w:jc w:val="center"/>
              <w:rPr>
                <w:sz w:val="22"/>
              </w:rPr>
            </w:pPr>
            <w:r>
              <w:rPr>
                <w:spacing w:val="-5"/>
                <w:sz w:val="22"/>
              </w:rPr>
              <w:t>80</w:t>
            </w:r>
          </w:p>
        </w:tc>
      </w:tr>
      <w:tr w14:paraId="2294E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4" w:type="dxa"/>
          </w:tcPr>
          <w:p w14:paraId="2154FA5A">
            <w:pPr>
              <w:pStyle w:val="13"/>
              <w:spacing w:before="19"/>
              <w:ind w:left="98" w:right="91"/>
              <w:jc w:val="center"/>
              <w:rPr>
                <w:sz w:val="21"/>
              </w:rPr>
            </w:pPr>
            <w:r>
              <w:rPr>
                <w:spacing w:val="-2"/>
                <w:sz w:val="21"/>
              </w:rPr>
              <w:t>楼梯间（普通）3-A</w:t>
            </w:r>
            <w:r>
              <w:rPr>
                <w:spacing w:val="-28"/>
                <w:sz w:val="21"/>
              </w:rPr>
              <w:t xml:space="preserve"> 轴</w:t>
            </w:r>
          </w:p>
        </w:tc>
        <w:tc>
          <w:tcPr>
            <w:tcW w:w="882" w:type="dxa"/>
          </w:tcPr>
          <w:p w14:paraId="7E14B927">
            <w:pPr>
              <w:pStyle w:val="13"/>
              <w:spacing w:before="14" w:line="278" w:lineRule="exact"/>
              <w:ind w:left="96" w:right="88"/>
              <w:jc w:val="center"/>
              <w:rPr>
                <w:sz w:val="22"/>
              </w:rPr>
            </w:pPr>
            <w:r>
              <w:rPr>
                <w:spacing w:val="-5"/>
                <w:sz w:val="22"/>
              </w:rPr>
              <w:t>50</w:t>
            </w:r>
          </w:p>
        </w:tc>
        <w:tc>
          <w:tcPr>
            <w:tcW w:w="922" w:type="dxa"/>
          </w:tcPr>
          <w:p w14:paraId="07355E7A">
            <w:pPr>
              <w:pStyle w:val="13"/>
              <w:spacing w:before="17" w:line="275" w:lineRule="exact"/>
              <w:ind w:left="191"/>
              <w:rPr>
                <w:rFonts w:ascii="Times New Roman"/>
                <w:sz w:val="24"/>
              </w:rPr>
            </w:pPr>
            <w:r>
              <w:rPr>
                <w:rFonts w:ascii="Times New Roman"/>
                <w:spacing w:val="-2"/>
                <w:sz w:val="24"/>
              </w:rPr>
              <w:t>50.83</w:t>
            </w:r>
          </w:p>
        </w:tc>
        <w:tc>
          <w:tcPr>
            <w:tcW w:w="896" w:type="dxa"/>
          </w:tcPr>
          <w:p w14:paraId="28FA6432">
            <w:pPr>
              <w:pStyle w:val="13"/>
              <w:spacing w:before="14" w:line="278" w:lineRule="exact"/>
              <w:ind w:left="114" w:right="104"/>
              <w:jc w:val="center"/>
              <w:rPr>
                <w:sz w:val="22"/>
              </w:rPr>
            </w:pPr>
            <w:r>
              <w:rPr>
                <w:spacing w:val="-4"/>
                <w:sz w:val="22"/>
              </w:rPr>
              <w:t>1.13</w:t>
            </w:r>
          </w:p>
        </w:tc>
        <w:tc>
          <w:tcPr>
            <w:tcW w:w="896" w:type="dxa"/>
          </w:tcPr>
          <w:p w14:paraId="6366BAE2">
            <w:pPr>
              <w:pStyle w:val="13"/>
              <w:spacing w:before="14" w:line="278" w:lineRule="exact"/>
              <w:ind w:left="116" w:right="103"/>
              <w:jc w:val="center"/>
              <w:rPr>
                <w:sz w:val="22"/>
              </w:rPr>
            </w:pPr>
            <w:r>
              <w:rPr>
                <w:spacing w:val="-4"/>
                <w:sz w:val="22"/>
              </w:rPr>
              <w:t>1.50</w:t>
            </w:r>
          </w:p>
        </w:tc>
        <w:tc>
          <w:tcPr>
            <w:tcW w:w="991" w:type="dxa"/>
          </w:tcPr>
          <w:p w14:paraId="56752049">
            <w:pPr>
              <w:pStyle w:val="13"/>
              <w:spacing w:before="14" w:line="278" w:lineRule="exact"/>
              <w:ind w:left="91" w:right="84"/>
              <w:jc w:val="center"/>
              <w:rPr>
                <w:sz w:val="22"/>
              </w:rPr>
            </w:pPr>
            <w:r>
              <w:rPr>
                <w:spacing w:val="-5"/>
                <w:sz w:val="22"/>
              </w:rPr>
              <w:t>25</w:t>
            </w:r>
          </w:p>
        </w:tc>
        <w:tc>
          <w:tcPr>
            <w:tcW w:w="897" w:type="dxa"/>
          </w:tcPr>
          <w:p w14:paraId="6FDBFFE4">
            <w:pPr>
              <w:pStyle w:val="13"/>
              <w:spacing w:before="14" w:line="278" w:lineRule="exact"/>
              <w:ind w:left="105" w:right="94"/>
              <w:jc w:val="center"/>
              <w:rPr>
                <w:sz w:val="22"/>
              </w:rPr>
            </w:pPr>
            <w:r>
              <w:rPr>
                <w:spacing w:val="-5"/>
                <w:sz w:val="22"/>
              </w:rPr>
              <w:t>0.4</w:t>
            </w:r>
          </w:p>
        </w:tc>
        <w:tc>
          <w:tcPr>
            <w:tcW w:w="870" w:type="dxa"/>
          </w:tcPr>
          <w:p w14:paraId="5DAA609E">
            <w:pPr>
              <w:pStyle w:val="13"/>
              <w:spacing w:before="14" w:line="278" w:lineRule="exact"/>
              <w:ind w:left="200" w:right="190"/>
              <w:jc w:val="center"/>
              <w:rPr>
                <w:sz w:val="22"/>
              </w:rPr>
            </w:pPr>
            <w:r>
              <w:rPr>
                <w:spacing w:val="-5"/>
                <w:sz w:val="22"/>
              </w:rPr>
              <w:t>60</w:t>
            </w:r>
          </w:p>
        </w:tc>
      </w:tr>
      <w:tr w14:paraId="1FF04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4" w:type="dxa"/>
          </w:tcPr>
          <w:p w14:paraId="62D6CAD9">
            <w:pPr>
              <w:pStyle w:val="13"/>
              <w:spacing w:before="19"/>
              <w:ind w:left="98" w:right="91"/>
              <w:jc w:val="center"/>
              <w:rPr>
                <w:sz w:val="21"/>
              </w:rPr>
            </w:pPr>
            <w:r>
              <w:rPr>
                <w:spacing w:val="-2"/>
                <w:sz w:val="21"/>
              </w:rPr>
              <w:t>楼梯间（普通）3-9</w:t>
            </w:r>
            <w:r>
              <w:rPr>
                <w:spacing w:val="-28"/>
                <w:sz w:val="21"/>
              </w:rPr>
              <w:t xml:space="preserve"> 轴</w:t>
            </w:r>
          </w:p>
        </w:tc>
        <w:tc>
          <w:tcPr>
            <w:tcW w:w="882" w:type="dxa"/>
          </w:tcPr>
          <w:p w14:paraId="6AA2CF0C">
            <w:pPr>
              <w:pStyle w:val="13"/>
              <w:spacing w:before="16" w:line="276" w:lineRule="exact"/>
              <w:ind w:left="96" w:right="88"/>
              <w:jc w:val="center"/>
              <w:rPr>
                <w:sz w:val="22"/>
              </w:rPr>
            </w:pPr>
            <w:r>
              <w:rPr>
                <w:spacing w:val="-5"/>
                <w:sz w:val="22"/>
              </w:rPr>
              <w:t>50</w:t>
            </w:r>
          </w:p>
        </w:tc>
        <w:tc>
          <w:tcPr>
            <w:tcW w:w="922" w:type="dxa"/>
          </w:tcPr>
          <w:p w14:paraId="6ADF17A2">
            <w:pPr>
              <w:pStyle w:val="13"/>
              <w:spacing w:before="17" w:line="275" w:lineRule="exact"/>
              <w:ind w:left="191"/>
              <w:rPr>
                <w:rFonts w:ascii="Times New Roman"/>
                <w:sz w:val="24"/>
              </w:rPr>
            </w:pPr>
            <w:r>
              <w:rPr>
                <w:rFonts w:ascii="Times New Roman"/>
                <w:spacing w:val="-2"/>
                <w:sz w:val="24"/>
              </w:rPr>
              <w:t>50.66</w:t>
            </w:r>
          </w:p>
        </w:tc>
        <w:tc>
          <w:tcPr>
            <w:tcW w:w="896" w:type="dxa"/>
          </w:tcPr>
          <w:p w14:paraId="61AD2A07">
            <w:pPr>
              <w:pStyle w:val="13"/>
              <w:spacing w:before="16" w:line="276" w:lineRule="exact"/>
              <w:ind w:left="114" w:right="104"/>
              <w:jc w:val="center"/>
              <w:rPr>
                <w:sz w:val="22"/>
              </w:rPr>
            </w:pPr>
            <w:r>
              <w:rPr>
                <w:spacing w:val="-4"/>
                <w:sz w:val="22"/>
              </w:rPr>
              <w:t>1.05</w:t>
            </w:r>
          </w:p>
        </w:tc>
        <w:tc>
          <w:tcPr>
            <w:tcW w:w="896" w:type="dxa"/>
          </w:tcPr>
          <w:p w14:paraId="7B111324">
            <w:pPr>
              <w:pStyle w:val="13"/>
              <w:spacing w:before="16" w:line="276" w:lineRule="exact"/>
              <w:ind w:left="116" w:right="103"/>
              <w:jc w:val="center"/>
              <w:rPr>
                <w:sz w:val="22"/>
              </w:rPr>
            </w:pPr>
            <w:r>
              <w:rPr>
                <w:spacing w:val="-4"/>
                <w:sz w:val="22"/>
              </w:rPr>
              <w:t>1.50</w:t>
            </w:r>
          </w:p>
        </w:tc>
        <w:tc>
          <w:tcPr>
            <w:tcW w:w="991" w:type="dxa"/>
          </w:tcPr>
          <w:p w14:paraId="2F47B80E">
            <w:pPr>
              <w:pStyle w:val="13"/>
              <w:spacing w:before="16" w:line="276" w:lineRule="exact"/>
              <w:ind w:left="91" w:right="84"/>
              <w:jc w:val="center"/>
              <w:rPr>
                <w:sz w:val="22"/>
              </w:rPr>
            </w:pPr>
            <w:r>
              <w:rPr>
                <w:spacing w:val="-5"/>
                <w:sz w:val="22"/>
              </w:rPr>
              <w:t>25</w:t>
            </w:r>
          </w:p>
        </w:tc>
        <w:tc>
          <w:tcPr>
            <w:tcW w:w="897" w:type="dxa"/>
          </w:tcPr>
          <w:p w14:paraId="3D08CB4D">
            <w:pPr>
              <w:pStyle w:val="13"/>
              <w:spacing w:before="16" w:line="276" w:lineRule="exact"/>
              <w:ind w:left="105" w:right="94"/>
              <w:jc w:val="center"/>
              <w:rPr>
                <w:sz w:val="22"/>
              </w:rPr>
            </w:pPr>
            <w:r>
              <w:rPr>
                <w:spacing w:val="-5"/>
                <w:sz w:val="22"/>
              </w:rPr>
              <w:t>0.4</w:t>
            </w:r>
          </w:p>
        </w:tc>
        <w:tc>
          <w:tcPr>
            <w:tcW w:w="870" w:type="dxa"/>
          </w:tcPr>
          <w:p w14:paraId="54491E57">
            <w:pPr>
              <w:pStyle w:val="13"/>
              <w:spacing w:before="16" w:line="276" w:lineRule="exact"/>
              <w:ind w:left="200" w:right="190"/>
              <w:jc w:val="center"/>
              <w:rPr>
                <w:sz w:val="22"/>
              </w:rPr>
            </w:pPr>
            <w:r>
              <w:rPr>
                <w:spacing w:val="-5"/>
                <w:sz w:val="22"/>
              </w:rPr>
              <w:t>60</w:t>
            </w:r>
          </w:p>
        </w:tc>
      </w:tr>
      <w:tr w14:paraId="7B8A5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4" w:type="dxa"/>
            <w:vMerge w:val="restart"/>
          </w:tcPr>
          <w:p w14:paraId="6F93114E">
            <w:pPr>
              <w:pStyle w:val="13"/>
              <w:spacing w:before="21"/>
              <w:ind w:left="500"/>
              <w:rPr>
                <w:sz w:val="21"/>
              </w:rPr>
            </w:pPr>
            <w:r>
              <w:rPr>
                <w:spacing w:val="-2"/>
                <w:sz w:val="21"/>
              </w:rPr>
              <w:t>走廊（普通</w:t>
            </w:r>
            <w:r>
              <w:rPr>
                <w:spacing w:val="-10"/>
                <w:sz w:val="21"/>
              </w:rPr>
              <w:t>）</w:t>
            </w:r>
          </w:p>
          <w:p w14:paraId="03B7831D">
            <w:pPr>
              <w:pStyle w:val="13"/>
              <w:spacing w:before="6" w:line="320" w:lineRule="atLeast"/>
              <w:ind w:left="251" w:right="239" w:firstLine="220"/>
              <w:rPr>
                <w:sz w:val="22"/>
              </w:rPr>
            </w:pPr>
            <w:r>
              <w:rPr>
                <w:spacing w:val="-2"/>
                <w:sz w:val="22"/>
              </w:rPr>
              <w:t>门厅（普通） 电梯前厅（普通）</w:t>
            </w:r>
          </w:p>
        </w:tc>
        <w:tc>
          <w:tcPr>
            <w:tcW w:w="882" w:type="dxa"/>
          </w:tcPr>
          <w:p w14:paraId="7C8D8A73">
            <w:pPr>
              <w:pStyle w:val="13"/>
              <w:spacing w:before="15" w:line="276" w:lineRule="exact"/>
              <w:ind w:left="96" w:right="88"/>
              <w:jc w:val="center"/>
              <w:rPr>
                <w:sz w:val="22"/>
              </w:rPr>
            </w:pPr>
            <w:r>
              <w:rPr>
                <w:spacing w:val="-5"/>
                <w:sz w:val="22"/>
              </w:rPr>
              <w:t>50</w:t>
            </w:r>
          </w:p>
        </w:tc>
        <w:tc>
          <w:tcPr>
            <w:tcW w:w="922" w:type="dxa"/>
          </w:tcPr>
          <w:p w14:paraId="15F65875">
            <w:pPr>
              <w:pStyle w:val="13"/>
              <w:spacing w:before="19" w:line="273" w:lineRule="exact"/>
              <w:ind w:left="191"/>
              <w:rPr>
                <w:rFonts w:ascii="Times New Roman"/>
                <w:sz w:val="24"/>
              </w:rPr>
            </w:pPr>
            <w:r>
              <w:rPr>
                <w:rFonts w:ascii="Times New Roman"/>
                <w:spacing w:val="-2"/>
                <w:sz w:val="24"/>
              </w:rPr>
              <w:t>50.08</w:t>
            </w:r>
          </w:p>
        </w:tc>
        <w:tc>
          <w:tcPr>
            <w:tcW w:w="896" w:type="dxa"/>
          </w:tcPr>
          <w:p w14:paraId="7DFBCD5D">
            <w:pPr>
              <w:pStyle w:val="13"/>
              <w:spacing w:before="15" w:line="276" w:lineRule="exact"/>
              <w:ind w:left="114" w:right="104"/>
              <w:jc w:val="center"/>
              <w:rPr>
                <w:sz w:val="22"/>
              </w:rPr>
            </w:pPr>
            <w:r>
              <w:rPr>
                <w:spacing w:val="-4"/>
                <w:sz w:val="22"/>
              </w:rPr>
              <w:t>1.11</w:t>
            </w:r>
          </w:p>
        </w:tc>
        <w:tc>
          <w:tcPr>
            <w:tcW w:w="896" w:type="dxa"/>
          </w:tcPr>
          <w:p w14:paraId="07CD266B">
            <w:pPr>
              <w:pStyle w:val="13"/>
              <w:spacing w:before="15" w:line="276" w:lineRule="exact"/>
              <w:ind w:left="116" w:right="103"/>
              <w:jc w:val="center"/>
              <w:rPr>
                <w:sz w:val="22"/>
              </w:rPr>
            </w:pPr>
            <w:r>
              <w:rPr>
                <w:spacing w:val="-4"/>
                <w:sz w:val="22"/>
              </w:rPr>
              <w:t>1.50</w:t>
            </w:r>
          </w:p>
        </w:tc>
        <w:tc>
          <w:tcPr>
            <w:tcW w:w="991" w:type="dxa"/>
          </w:tcPr>
          <w:p w14:paraId="72A84BB7">
            <w:pPr>
              <w:pStyle w:val="13"/>
              <w:spacing w:before="15" w:line="276" w:lineRule="exact"/>
              <w:ind w:left="91" w:right="84"/>
              <w:jc w:val="center"/>
              <w:rPr>
                <w:sz w:val="22"/>
              </w:rPr>
            </w:pPr>
            <w:r>
              <w:rPr>
                <w:spacing w:val="-5"/>
                <w:sz w:val="22"/>
              </w:rPr>
              <w:t>25</w:t>
            </w:r>
          </w:p>
        </w:tc>
        <w:tc>
          <w:tcPr>
            <w:tcW w:w="897" w:type="dxa"/>
          </w:tcPr>
          <w:p w14:paraId="173E6CAA">
            <w:pPr>
              <w:pStyle w:val="13"/>
              <w:spacing w:before="15" w:line="276" w:lineRule="exact"/>
              <w:ind w:left="105" w:right="94"/>
              <w:jc w:val="center"/>
              <w:rPr>
                <w:sz w:val="22"/>
              </w:rPr>
            </w:pPr>
            <w:r>
              <w:rPr>
                <w:spacing w:val="-5"/>
                <w:sz w:val="22"/>
              </w:rPr>
              <w:t>0.4</w:t>
            </w:r>
          </w:p>
        </w:tc>
        <w:tc>
          <w:tcPr>
            <w:tcW w:w="870" w:type="dxa"/>
          </w:tcPr>
          <w:p w14:paraId="6D5F3CBB">
            <w:pPr>
              <w:pStyle w:val="13"/>
              <w:spacing w:before="15" w:line="276" w:lineRule="exact"/>
              <w:ind w:left="200" w:right="190"/>
              <w:jc w:val="center"/>
              <w:rPr>
                <w:sz w:val="22"/>
              </w:rPr>
            </w:pPr>
            <w:r>
              <w:rPr>
                <w:spacing w:val="-5"/>
                <w:sz w:val="22"/>
              </w:rPr>
              <w:t>60</w:t>
            </w:r>
          </w:p>
        </w:tc>
      </w:tr>
      <w:tr w14:paraId="15E91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4" w:type="dxa"/>
            <w:vMerge w:val="continue"/>
            <w:tcBorders>
              <w:top w:val="nil"/>
            </w:tcBorders>
          </w:tcPr>
          <w:p w14:paraId="25DFDB28">
            <w:pPr>
              <w:rPr>
                <w:sz w:val="2"/>
                <w:szCs w:val="2"/>
              </w:rPr>
            </w:pPr>
          </w:p>
        </w:tc>
        <w:tc>
          <w:tcPr>
            <w:tcW w:w="882" w:type="dxa"/>
          </w:tcPr>
          <w:p w14:paraId="0511C8C3">
            <w:pPr>
              <w:pStyle w:val="13"/>
              <w:spacing w:before="15" w:line="277" w:lineRule="exact"/>
              <w:ind w:left="96" w:right="83"/>
              <w:jc w:val="center"/>
              <w:rPr>
                <w:sz w:val="22"/>
              </w:rPr>
            </w:pPr>
            <w:r>
              <w:rPr>
                <w:spacing w:val="-5"/>
                <w:sz w:val="22"/>
              </w:rPr>
              <w:t>100</w:t>
            </w:r>
          </w:p>
        </w:tc>
        <w:tc>
          <w:tcPr>
            <w:tcW w:w="922" w:type="dxa"/>
          </w:tcPr>
          <w:p w14:paraId="0E58878A">
            <w:pPr>
              <w:pStyle w:val="13"/>
              <w:spacing w:before="18" w:line="273" w:lineRule="exact"/>
              <w:ind w:left="131"/>
              <w:rPr>
                <w:rFonts w:ascii="Times New Roman"/>
                <w:sz w:val="24"/>
              </w:rPr>
            </w:pPr>
            <w:r>
              <w:rPr>
                <w:rFonts w:ascii="Times New Roman"/>
                <w:spacing w:val="-2"/>
                <w:sz w:val="24"/>
              </w:rPr>
              <w:t>106.66</w:t>
            </w:r>
          </w:p>
        </w:tc>
        <w:tc>
          <w:tcPr>
            <w:tcW w:w="896" w:type="dxa"/>
          </w:tcPr>
          <w:p w14:paraId="3CA3DF42">
            <w:pPr>
              <w:pStyle w:val="13"/>
              <w:spacing w:before="15" w:line="277" w:lineRule="exact"/>
              <w:ind w:left="114" w:right="104"/>
              <w:jc w:val="center"/>
              <w:rPr>
                <w:sz w:val="22"/>
              </w:rPr>
            </w:pPr>
            <w:r>
              <w:rPr>
                <w:spacing w:val="-4"/>
                <w:sz w:val="22"/>
              </w:rPr>
              <w:t>2.07</w:t>
            </w:r>
          </w:p>
        </w:tc>
        <w:tc>
          <w:tcPr>
            <w:tcW w:w="896" w:type="dxa"/>
          </w:tcPr>
          <w:p w14:paraId="41638FD7">
            <w:pPr>
              <w:pStyle w:val="13"/>
              <w:spacing w:before="15" w:line="277" w:lineRule="exact"/>
              <w:ind w:left="112" w:right="104"/>
              <w:jc w:val="center"/>
              <w:rPr>
                <w:sz w:val="22"/>
              </w:rPr>
            </w:pPr>
            <w:r>
              <w:rPr>
                <w:sz w:val="22"/>
              </w:rPr>
              <w:t>-</w:t>
            </w:r>
            <w:r>
              <w:rPr>
                <w:spacing w:val="-10"/>
                <w:sz w:val="22"/>
              </w:rPr>
              <w:t>-</w:t>
            </w:r>
          </w:p>
        </w:tc>
        <w:tc>
          <w:tcPr>
            <w:tcW w:w="991" w:type="dxa"/>
          </w:tcPr>
          <w:p w14:paraId="2D1A2C61">
            <w:pPr>
              <w:pStyle w:val="13"/>
              <w:spacing w:before="15" w:line="277" w:lineRule="exact"/>
              <w:ind w:left="91" w:right="84"/>
              <w:jc w:val="center"/>
              <w:rPr>
                <w:sz w:val="22"/>
              </w:rPr>
            </w:pPr>
            <w:r>
              <w:rPr>
                <w:sz w:val="22"/>
              </w:rPr>
              <w:t>-</w:t>
            </w:r>
            <w:r>
              <w:rPr>
                <w:spacing w:val="-10"/>
                <w:sz w:val="22"/>
              </w:rPr>
              <w:t>-</w:t>
            </w:r>
          </w:p>
        </w:tc>
        <w:tc>
          <w:tcPr>
            <w:tcW w:w="897" w:type="dxa"/>
          </w:tcPr>
          <w:p w14:paraId="2C869FBA">
            <w:pPr>
              <w:pStyle w:val="13"/>
              <w:spacing w:before="15" w:line="277" w:lineRule="exact"/>
              <w:ind w:left="105" w:right="94"/>
              <w:jc w:val="center"/>
              <w:rPr>
                <w:sz w:val="22"/>
              </w:rPr>
            </w:pPr>
            <w:r>
              <w:rPr>
                <w:spacing w:val="-5"/>
                <w:sz w:val="22"/>
              </w:rPr>
              <w:t>0.4</w:t>
            </w:r>
          </w:p>
        </w:tc>
        <w:tc>
          <w:tcPr>
            <w:tcW w:w="870" w:type="dxa"/>
          </w:tcPr>
          <w:p w14:paraId="196B1CD2">
            <w:pPr>
              <w:pStyle w:val="13"/>
              <w:spacing w:before="15" w:line="277" w:lineRule="exact"/>
              <w:ind w:left="200" w:right="190"/>
              <w:jc w:val="center"/>
              <w:rPr>
                <w:sz w:val="22"/>
              </w:rPr>
            </w:pPr>
            <w:r>
              <w:rPr>
                <w:spacing w:val="-5"/>
                <w:sz w:val="22"/>
              </w:rPr>
              <w:t>60</w:t>
            </w:r>
          </w:p>
        </w:tc>
      </w:tr>
      <w:tr w14:paraId="7659F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4" w:type="dxa"/>
            <w:vMerge w:val="continue"/>
            <w:tcBorders>
              <w:top w:val="nil"/>
            </w:tcBorders>
          </w:tcPr>
          <w:p w14:paraId="37AB0154">
            <w:pPr>
              <w:rPr>
                <w:sz w:val="2"/>
                <w:szCs w:val="2"/>
              </w:rPr>
            </w:pPr>
          </w:p>
        </w:tc>
        <w:tc>
          <w:tcPr>
            <w:tcW w:w="882" w:type="dxa"/>
          </w:tcPr>
          <w:p w14:paraId="78F50672">
            <w:pPr>
              <w:pStyle w:val="13"/>
              <w:spacing w:before="15" w:line="277" w:lineRule="exact"/>
              <w:ind w:left="96" w:right="83"/>
              <w:jc w:val="center"/>
              <w:rPr>
                <w:sz w:val="22"/>
              </w:rPr>
            </w:pPr>
            <w:r>
              <w:rPr>
                <w:spacing w:val="-5"/>
                <w:sz w:val="22"/>
              </w:rPr>
              <w:t>100</w:t>
            </w:r>
          </w:p>
        </w:tc>
        <w:tc>
          <w:tcPr>
            <w:tcW w:w="922" w:type="dxa"/>
          </w:tcPr>
          <w:p w14:paraId="07C7B2A7">
            <w:pPr>
              <w:pStyle w:val="13"/>
              <w:spacing w:before="18" w:line="274" w:lineRule="exact"/>
              <w:ind w:left="131"/>
              <w:rPr>
                <w:rFonts w:ascii="Times New Roman"/>
                <w:sz w:val="24"/>
              </w:rPr>
            </w:pPr>
            <w:r>
              <w:rPr>
                <w:rFonts w:ascii="Times New Roman"/>
                <w:spacing w:val="-2"/>
                <w:sz w:val="24"/>
              </w:rPr>
              <w:t>109.26</w:t>
            </w:r>
          </w:p>
        </w:tc>
        <w:tc>
          <w:tcPr>
            <w:tcW w:w="896" w:type="dxa"/>
          </w:tcPr>
          <w:p w14:paraId="26B325A2">
            <w:pPr>
              <w:pStyle w:val="13"/>
              <w:spacing w:before="15" w:line="277" w:lineRule="exact"/>
              <w:ind w:left="114" w:right="104"/>
              <w:jc w:val="center"/>
              <w:rPr>
                <w:sz w:val="22"/>
              </w:rPr>
            </w:pPr>
            <w:r>
              <w:rPr>
                <w:spacing w:val="-4"/>
                <w:sz w:val="22"/>
              </w:rPr>
              <w:t>2.43</w:t>
            </w:r>
          </w:p>
        </w:tc>
        <w:tc>
          <w:tcPr>
            <w:tcW w:w="896" w:type="dxa"/>
          </w:tcPr>
          <w:p w14:paraId="4F22F50C">
            <w:pPr>
              <w:pStyle w:val="13"/>
              <w:spacing w:before="15" w:line="277" w:lineRule="exact"/>
              <w:ind w:left="112" w:right="104"/>
              <w:jc w:val="center"/>
              <w:rPr>
                <w:sz w:val="22"/>
              </w:rPr>
            </w:pPr>
            <w:r>
              <w:rPr>
                <w:sz w:val="22"/>
              </w:rPr>
              <w:t>-</w:t>
            </w:r>
            <w:r>
              <w:rPr>
                <w:spacing w:val="-10"/>
                <w:sz w:val="22"/>
              </w:rPr>
              <w:t>-</w:t>
            </w:r>
          </w:p>
        </w:tc>
        <w:tc>
          <w:tcPr>
            <w:tcW w:w="991" w:type="dxa"/>
          </w:tcPr>
          <w:p w14:paraId="487915FE">
            <w:pPr>
              <w:pStyle w:val="13"/>
              <w:spacing w:before="15" w:line="277" w:lineRule="exact"/>
              <w:ind w:left="91" w:right="84"/>
              <w:jc w:val="center"/>
              <w:rPr>
                <w:sz w:val="22"/>
              </w:rPr>
            </w:pPr>
            <w:r>
              <w:rPr>
                <w:sz w:val="22"/>
              </w:rPr>
              <w:t>-</w:t>
            </w:r>
            <w:r>
              <w:rPr>
                <w:spacing w:val="-10"/>
                <w:sz w:val="22"/>
              </w:rPr>
              <w:t>-</w:t>
            </w:r>
          </w:p>
        </w:tc>
        <w:tc>
          <w:tcPr>
            <w:tcW w:w="897" w:type="dxa"/>
          </w:tcPr>
          <w:p w14:paraId="17422570">
            <w:pPr>
              <w:pStyle w:val="13"/>
              <w:spacing w:before="15" w:line="277" w:lineRule="exact"/>
              <w:ind w:left="105" w:right="94"/>
              <w:jc w:val="center"/>
              <w:rPr>
                <w:sz w:val="22"/>
              </w:rPr>
            </w:pPr>
            <w:r>
              <w:rPr>
                <w:spacing w:val="-5"/>
                <w:sz w:val="22"/>
              </w:rPr>
              <w:t>0.4</w:t>
            </w:r>
          </w:p>
        </w:tc>
        <w:tc>
          <w:tcPr>
            <w:tcW w:w="870" w:type="dxa"/>
          </w:tcPr>
          <w:p w14:paraId="6702FC86">
            <w:pPr>
              <w:pStyle w:val="13"/>
              <w:spacing w:before="15" w:line="277" w:lineRule="exact"/>
              <w:ind w:left="200" w:right="190"/>
              <w:jc w:val="center"/>
              <w:rPr>
                <w:sz w:val="22"/>
              </w:rPr>
            </w:pPr>
            <w:r>
              <w:rPr>
                <w:spacing w:val="-5"/>
                <w:sz w:val="22"/>
              </w:rPr>
              <w:t>60</w:t>
            </w:r>
          </w:p>
        </w:tc>
      </w:tr>
      <w:tr w14:paraId="2753B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4" w:type="dxa"/>
          </w:tcPr>
          <w:p w14:paraId="76B434F2">
            <w:pPr>
              <w:pStyle w:val="13"/>
              <w:spacing w:before="19"/>
              <w:ind w:left="98" w:right="91"/>
              <w:jc w:val="center"/>
              <w:rPr>
                <w:sz w:val="21"/>
              </w:rPr>
            </w:pPr>
            <w:r>
              <w:rPr>
                <w:spacing w:val="-2"/>
                <w:sz w:val="21"/>
              </w:rPr>
              <w:t>厕所（普通）3-J</w:t>
            </w:r>
            <w:r>
              <w:rPr>
                <w:spacing w:val="-29"/>
                <w:sz w:val="21"/>
              </w:rPr>
              <w:t xml:space="preserve"> 轴</w:t>
            </w:r>
          </w:p>
        </w:tc>
        <w:tc>
          <w:tcPr>
            <w:tcW w:w="882" w:type="dxa"/>
          </w:tcPr>
          <w:p w14:paraId="67E112D4">
            <w:pPr>
              <w:pStyle w:val="13"/>
              <w:spacing w:before="14" w:line="277" w:lineRule="exact"/>
              <w:ind w:left="96" w:right="88"/>
              <w:jc w:val="center"/>
              <w:rPr>
                <w:sz w:val="22"/>
              </w:rPr>
            </w:pPr>
            <w:r>
              <w:rPr>
                <w:spacing w:val="-5"/>
                <w:sz w:val="22"/>
              </w:rPr>
              <w:t>75</w:t>
            </w:r>
          </w:p>
        </w:tc>
        <w:tc>
          <w:tcPr>
            <w:tcW w:w="922" w:type="dxa"/>
          </w:tcPr>
          <w:p w14:paraId="15E9CBF2">
            <w:pPr>
              <w:pStyle w:val="13"/>
              <w:spacing w:before="17" w:line="274" w:lineRule="exact"/>
              <w:ind w:left="191"/>
              <w:rPr>
                <w:rFonts w:ascii="Times New Roman"/>
                <w:sz w:val="24"/>
              </w:rPr>
            </w:pPr>
            <w:r>
              <w:rPr>
                <w:rFonts w:ascii="Times New Roman"/>
                <w:spacing w:val="-2"/>
                <w:sz w:val="24"/>
              </w:rPr>
              <w:t>77.71</w:t>
            </w:r>
          </w:p>
        </w:tc>
        <w:tc>
          <w:tcPr>
            <w:tcW w:w="896" w:type="dxa"/>
          </w:tcPr>
          <w:p w14:paraId="400BEAAC">
            <w:pPr>
              <w:pStyle w:val="13"/>
              <w:spacing w:before="14" w:line="277" w:lineRule="exact"/>
              <w:ind w:left="114" w:right="104"/>
              <w:jc w:val="center"/>
              <w:rPr>
                <w:sz w:val="22"/>
              </w:rPr>
            </w:pPr>
            <w:r>
              <w:rPr>
                <w:spacing w:val="-4"/>
                <w:sz w:val="22"/>
              </w:rPr>
              <w:t>1.76</w:t>
            </w:r>
          </w:p>
        </w:tc>
        <w:tc>
          <w:tcPr>
            <w:tcW w:w="896" w:type="dxa"/>
          </w:tcPr>
          <w:p w14:paraId="4124A3A5">
            <w:pPr>
              <w:pStyle w:val="13"/>
              <w:spacing w:before="14" w:line="277" w:lineRule="exact"/>
              <w:ind w:left="116" w:right="103"/>
              <w:jc w:val="center"/>
              <w:rPr>
                <w:sz w:val="22"/>
              </w:rPr>
            </w:pPr>
            <w:r>
              <w:rPr>
                <w:spacing w:val="-4"/>
                <w:sz w:val="22"/>
              </w:rPr>
              <w:t>2.00</w:t>
            </w:r>
          </w:p>
        </w:tc>
        <w:tc>
          <w:tcPr>
            <w:tcW w:w="991" w:type="dxa"/>
          </w:tcPr>
          <w:p w14:paraId="0A148627">
            <w:pPr>
              <w:pStyle w:val="13"/>
              <w:spacing w:before="14" w:line="277" w:lineRule="exact"/>
              <w:ind w:left="91" w:right="84"/>
              <w:jc w:val="center"/>
              <w:rPr>
                <w:sz w:val="22"/>
              </w:rPr>
            </w:pPr>
            <w:r>
              <w:rPr>
                <w:sz w:val="22"/>
              </w:rPr>
              <w:t>-</w:t>
            </w:r>
            <w:r>
              <w:rPr>
                <w:spacing w:val="-10"/>
                <w:sz w:val="22"/>
              </w:rPr>
              <w:t>-</w:t>
            </w:r>
          </w:p>
        </w:tc>
        <w:tc>
          <w:tcPr>
            <w:tcW w:w="897" w:type="dxa"/>
          </w:tcPr>
          <w:p w14:paraId="38AC3E15">
            <w:pPr>
              <w:pStyle w:val="13"/>
              <w:spacing w:before="14" w:line="277" w:lineRule="exact"/>
              <w:ind w:left="105" w:right="94"/>
              <w:jc w:val="center"/>
              <w:rPr>
                <w:sz w:val="22"/>
              </w:rPr>
            </w:pPr>
            <w:r>
              <w:rPr>
                <w:spacing w:val="-5"/>
                <w:sz w:val="22"/>
              </w:rPr>
              <w:t>0.4</w:t>
            </w:r>
          </w:p>
        </w:tc>
        <w:tc>
          <w:tcPr>
            <w:tcW w:w="870" w:type="dxa"/>
          </w:tcPr>
          <w:p w14:paraId="510926DB">
            <w:pPr>
              <w:pStyle w:val="13"/>
              <w:spacing w:before="14" w:line="277" w:lineRule="exact"/>
              <w:ind w:left="200" w:right="190"/>
              <w:jc w:val="center"/>
              <w:rPr>
                <w:sz w:val="22"/>
              </w:rPr>
            </w:pPr>
            <w:r>
              <w:rPr>
                <w:spacing w:val="-5"/>
                <w:sz w:val="22"/>
              </w:rPr>
              <w:t>60</w:t>
            </w:r>
          </w:p>
        </w:tc>
      </w:tr>
      <w:tr w14:paraId="09768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4" w:type="dxa"/>
          </w:tcPr>
          <w:p w14:paraId="561486BB">
            <w:pPr>
              <w:pStyle w:val="13"/>
              <w:spacing w:before="19"/>
              <w:ind w:left="98" w:right="91"/>
              <w:jc w:val="center"/>
              <w:rPr>
                <w:sz w:val="21"/>
              </w:rPr>
            </w:pPr>
            <w:r>
              <w:rPr>
                <w:spacing w:val="-2"/>
                <w:sz w:val="21"/>
              </w:rPr>
              <w:t>厕所（普通）3-J</w:t>
            </w:r>
            <w:r>
              <w:rPr>
                <w:spacing w:val="-29"/>
                <w:sz w:val="21"/>
              </w:rPr>
              <w:t xml:space="preserve"> 轴</w:t>
            </w:r>
          </w:p>
        </w:tc>
        <w:tc>
          <w:tcPr>
            <w:tcW w:w="882" w:type="dxa"/>
          </w:tcPr>
          <w:p w14:paraId="13AF6940">
            <w:pPr>
              <w:pStyle w:val="13"/>
              <w:spacing w:before="14" w:line="278" w:lineRule="exact"/>
              <w:ind w:left="96" w:right="88"/>
              <w:jc w:val="center"/>
              <w:rPr>
                <w:sz w:val="22"/>
              </w:rPr>
            </w:pPr>
            <w:r>
              <w:rPr>
                <w:spacing w:val="-5"/>
                <w:sz w:val="22"/>
              </w:rPr>
              <w:t>75</w:t>
            </w:r>
          </w:p>
        </w:tc>
        <w:tc>
          <w:tcPr>
            <w:tcW w:w="922" w:type="dxa"/>
          </w:tcPr>
          <w:p w14:paraId="78E6E85D">
            <w:pPr>
              <w:pStyle w:val="13"/>
              <w:spacing w:before="17" w:line="275" w:lineRule="exact"/>
              <w:ind w:left="191"/>
              <w:rPr>
                <w:rFonts w:ascii="Times New Roman"/>
                <w:sz w:val="24"/>
              </w:rPr>
            </w:pPr>
            <w:r>
              <w:rPr>
                <w:rFonts w:ascii="Times New Roman"/>
                <w:spacing w:val="-2"/>
                <w:sz w:val="24"/>
              </w:rPr>
              <w:t>88.59</w:t>
            </w:r>
          </w:p>
        </w:tc>
        <w:tc>
          <w:tcPr>
            <w:tcW w:w="896" w:type="dxa"/>
          </w:tcPr>
          <w:p w14:paraId="0BB17582">
            <w:pPr>
              <w:pStyle w:val="13"/>
              <w:spacing w:before="14" w:line="278" w:lineRule="exact"/>
              <w:ind w:left="114" w:right="104"/>
              <w:jc w:val="center"/>
              <w:rPr>
                <w:sz w:val="22"/>
              </w:rPr>
            </w:pPr>
            <w:r>
              <w:rPr>
                <w:spacing w:val="-4"/>
                <w:sz w:val="22"/>
              </w:rPr>
              <w:t>2.01</w:t>
            </w:r>
          </w:p>
        </w:tc>
        <w:tc>
          <w:tcPr>
            <w:tcW w:w="896" w:type="dxa"/>
          </w:tcPr>
          <w:p w14:paraId="5360313E">
            <w:pPr>
              <w:pStyle w:val="13"/>
              <w:spacing w:before="14" w:line="278" w:lineRule="exact"/>
              <w:ind w:left="116" w:right="103"/>
              <w:jc w:val="center"/>
              <w:rPr>
                <w:sz w:val="22"/>
              </w:rPr>
            </w:pPr>
            <w:r>
              <w:rPr>
                <w:spacing w:val="-4"/>
                <w:sz w:val="22"/>
              </w:rPr>
              <w:t>2.00</w:t>
            </w:r>
          </w:p>
        </w:tc>
        <w:tc>
          <w:tcPr>
            <w:tcW w:w="991" w:type="dxa"/>
          </w:tcPr>
          <w:p w14:paraId="34BD0831">
            <w:pPr>
              <w:pStyle w:val="13"/>
              <w:spacing w:before="14" w:line="278" w:lineRule="exact"/>
              <w:ind w:left="91" w:right="84"/>
              <w:jc w:val="center"/>
              <w:rPr>
                <w:sz w:val="22"/>
              </w:rPr>
            </w:pPr>
            <w:r>
              <w:rPr>
                <w:sz w:val="22"/>
              </w:rPr>
              <w:t>-</w:t>
            </w:r>
            <w:r>
              <w:rPr>
                <w:spacing w:val="-10"/>
                <w:sz w:val="22"/>
              </w:rPr>
              <w:t>-</w:t>
            </w:r>
          </w:p>
        </w:tc>
        <w:tc>
          <w:tcPr>
            <w:tcW w:w="897" w:type="dxa"/>
          </w:tcPr>
          <w:p w14:paraId="2A0D267D">
            <w:pPr>
              <w:pStyle w:val="13"/>
              <w:spacing w:before="14" w:line="278" w:lineRule="exact"/>
              <w:ind w:left="105" w:right="94"/>
              <w:jc w:val="center"/>
              <w:rPr>
                <w:sz w:val="22"/>
              </w:rPr>
            </w:pPr>
            <w:r>
              <w:rPr>
                <w:spacing w:val="-5"/>
                <w:sz w:val="22"/>
              </w:rPr>
              <w:t>0.4</w:t>
            </w:r>
          </w:p>
        </w:tc>
        <w:tc>
          <w:tcPr>
            <w:tcW w:w="870" w:type="dxa"/>
          </w:tcPr>
          <w:p w14:paraId="29113036">
            <w:pPr>
              <w:pStyle w:val="13"/>
              <w:spacing w:before="14" w:line="278" w:lineRule="exact"/>
              <w:ind w:left="200" w:right="190"/>
              <w:jc w:val="center"/>
              <w:rPr>
                <w:sz w:val="22"/>
              </w:rPr>
            </w:pPr>
            <w:r>
              <w:rPr>
                <w:spacing w:val="-5"/>
                <w:sz w:val="22"/>
              </w:rPr>
              <w:t>60</w:t>
            </w:r>
          </w:p>
        </w:tc>
      </w:tr>
      <w:tr w14:paraId="0F268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4" w:type="dxa"/>
          </w:tcPr>
          <w:p w14:paraId="16EC0C47">
            <w:pPr>
              <w:pStyle w:val="13"/>
              <w:spacing w:before="19"/>
              <w:ind w:left="98" w:right="91"/>
              <w:jc w:val="center"/>
              <w:rPr>
                <w:sz w:val="21"/>
              </w:rPr>
            </w:pPr>
            <w:r>
              <w:rPr>
                <w:spacing w:val="-2"/>
                <w:sz w:val="21"/>
              </w:rPr>
              <w:t>厕所（普通）1-N</w:t>
            </w:r>
            <w:r>
              <w:rPr>
                <w:spacing w:val="-29"/>
                <w:sz w:val="21"/>
              </w:rPr>
              <w:t xml:space="preserve"> 轴</w:t>
            </w:r>
          </w:p>
        </w:tc>
        <w:tc>
          <w:tcPr>
            <w:tcW w:w="882" w:type="dxa"/>
          </w:tcPr>
          <w:p w14:paraId="2B915087">
            <w:pPr>
              <w:pStyle w:val="13"/>
              <w:spacing w:before="16" w:line="276" w:lineRule="exact"/>
              <w:ind w:left="96" w:right="88"/>
              <w:jc w:val="center"/>
              <w:rPr>
                <w:sz w:val="22"/>
              </w:rPr>
            </w:pPr>
            <w:r>
              <w:rPr>
                <w:spacing w:val="-5"/>
                <w:sz w:val="22"/>
              </w:rPr>
              <w:t>75</w:t>
            </w:r>
          </w:p>
        </w:tc>
        <w:tc>
          <w:tcPr>
            <w:tcW w:w="922" w:type="dxa"/>
          </w:tcPr>
          <w:p w14:paraId="562774B4">
            <w:pPr>
              <w:pStyle w:val="13"/>
              <w:spacing w:before="17" w:line="275" w:lineRule="exact"/>
              <w:ind w:left="191"/>
              <w:rPr>
                <w:rFonts w:ascii="Times New Roman"/>
                <w:sz w:val="24"/>
              </w:rPr>
            </w:pPr>
            <w:r>
              <w:rPr>
                <w:rFonts w:ascii="Times New Roman"/>
                <w:spacing w:val="-2"/>
                <w:sz w:val="24"/>
              </w:rPr>
              <w:t>76.83</w:t>
            </w:r>
          </w:p>
        </w:tc>
        <w:tc>
          <w:tcPr>
            <w:tcW w:w="896" w:type="dxa"/>
          </w:tcPr>
          <w:p w14:paraId="488079CE">
            <w:pPr>
              <w:pStyle w:val="13"/>
              <w:spacing w:before="16" w:line="276" w:lineRule="exact"/>
              <w:ind w:left="114" w:right="104"/>
              <w:jc w:val="center"/>
              <w:rPr>
                <w:sz w:val="22"/>
              </w:rPr>
            </w:pPr>
            <w:r>
              <w:rPr>
                <w:spacing w:val="-4"/>
                <w:sz w:val="22"/>
              </w:rPr>
              <w:t>1.74</w:t>
            </w:r>
          </w:p>
        </w:tc>
        <w:tc>
          <w:tcPr>
            <w:tcW w:w="896" w:type="dxa"/>
          </w:tcPr>
          <w:p w14:paraId="1F23D019">
            <w:pPr>
              <w:pStyle w:val="13"/>
              <w:spacing w:before="16" w:line="276" w:lineRule="exact"/>
              <w:ind w:left="116" w:right="103"/>
              <w:jc w:val="center"/>
              <w:rPr>
                <w:sz w:val="22"/>
              </w:rPr>
            </w:pPr>
            <w:r>
              <w:rPr>
                <w:spacing w:val="-4"/>
                <w:sz w:val="22"/>
              </w:rPr>
              <w:t>2.00</w:t>
            </w:r>
          </w:p>
        </w:tc>
        <w:tc>
          <w:tcPr>
            <w:tcW w:w="991" w:type="dxa"/>
          </w:tcPr>
          <w:p w14:paraId="4986B189">
            <w:pPr>
              <w:pStyle w:val="13"/>
              <w:spacing w:before="16" w:line="276" w:lineRule="exact"/>
              <w:ind w:left="91" w:right="84"/>
              <w:jc w:val="center"/>
              <w:rPr>
                <w:sz w:val="22"/>
              </w:rPr>
            </w:pPr>
            <w:r>
              <w:rPr>
                <w:sz w:val="22"/>
              </w:rPr>
              <w:t>-</w:t>
            </w:r>
            <w:r>
              <w:rPr>
                <w:spacing w:val="-10"/>
                <w:sz w:val="22"/>
              </w:rPr>
              <w:t>-</w:t>
            </w:r>
          </w:p>
        </w:tc>
        <w:tc>
          <w:tcPr>
            <w:tcW w:w="897" w:type="dxa"/>
          </w:tcPr>
          <w:p w14:paraId="63A96D21">
            <w:pPr>
              <w:pStyle w:val="13"/>
              <w:spacing w:before="16" w:line="276" w:lineRule="exact"/>
              <w:ind w:left="105" w:right="94"/>
              <w:jc w:val="center"/>
              <w:rPr>
                <w:sz w:val="22"/>
              </w:rPr>
            </w:pPr>
            <w:r>
              <w:rPr>
                <w:spacing w:val="-5"/>
                <w:sz w:val="22"/>
              </w:rPr>
              <w:t>0.4</w:t>
            </w:r>
          </w:p>
        </w:tc>
        <w:tc>
          <w:tcPr>
            <w:tcW w:w="870" w:type="dxa"/>
          </w:tcPr>
          <w:p w14:paraId="51645D93">
            <w:pPr>
              <w:pStyle w:val="13"/>
              <w:spacing w:before="16" w:line="276" w:lineRule="exact"/>
              <w:ind w:left="200" w:right="190"/>
              <w:jc w:val="center"/>
              <w:rPr>
                <w:sz w:val="22"/>
              </w:rPr>
            </w:pPr>
            <w:r>
              <w:rPr>
                <w:spacing w:val="-5"/>
                <w:sz w:val="22"/>
              </w:rPr>
              <w:t>60</w:t>
            </w:r>
          </w:p>
        </w:tc>
      </w:tr>
      <w:tr w14:paraId="59320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4" w:type="dxa"/>
          </w:tcPr>
          <w:p w14:paraId="669A11B7">
            <w:pPr>
              <w:pStyle w:val="13"/>
              <w:spacing w:before="16" w:line="276" w:lineRule="exact"/>
              <w:ind w:left="98" w:right="88"/>
              <w:jc w:val="center"/>
              <w:rPr>
                <w:sz w:val="22"/>
              </w:rPr>
            </w:pPr>
            <w:r>
              <w:rPr>
                <w:spacing w:val="-2"/>
                <w:sz w:val="22"/>
              </w:rPr>
              <w:t>门厅（普通</w:t>
            </w:r>
            <w:r>
              <w:rPr>
                <w:spacing w:val="-10"/>
                <w:sz w:val="22"/>
              </w:rPr>
              <w:t>）</w:t>
            </w:r>
          </w:p>
        </w:tc>
        <w:tc>
          <w:tcPr>
            <w:tcW w:w="882" w:type="dxa"/>
          </w:tcPr>
          <w:p w14:paraId="075E6412">
            <w:pPr>
              <w:pStyle w:val="13"/>
              <w:spacing w:before="16" w:line="276" w:lineRule="exact"/>
              <w:ind w:left="96" w:right="83"/>
              <w:jc w:val="center"/>
              <w:rPr>
                <w:sz w:val="22"/>
              </w:rPr>
            </w:pPr>
            <w:r>
              <w:rPr>
                <w:spacing w:val="-5"/>
                <w:sz w:val="22"/>
              </w:rPr>
              <w:t>100</w:t>
            </w:r>
          </w:p>
        </w:tc>
        <w:tc>
          <w:tcPr>
            <w:tcW w:w="922" w:type="dxa"/>
          </w:tcPr>
          <w:p w14:paraId="52099650">
            <w:pPr>
              <w:pStyle w:val="13"/>
              <w:spacing w:before="19" w:line="273" w:lineRule="exact"/>
              <w:ind w:left="131"/>
              <w:rPr>
                <w:rFonts w:ascii="Times New Roman"/>
                <w:sz w:val="24"/>
              </w:rPr>
            </w:pPr>
            <w:r>
              <w:rPr>
                <w:rFonts w:ascii="Times New Roman"/>
                <w:spacing w:val="-2"/>
                <w:sz w:val="24"/>
              </w:rPr>
              <w:t>100.75</w:t>
            </w:r>
          </w:p>
        </w:tc>
        <w:tc>
          <w:tcPr>
            <w:tcW w:w="896" w:type="dxa"/>
          </w:tcPr>
          <w:p w14:paraId="37CC281A">
            <w:pPr>
              <w:pStyle w:val="13"/>
              <w:spacing w:before="16" w:line="276" w:lineRule="exact"/>
              <w:ind w:left="114" w:right="104"/>
              <w:jc w:val="center"/>
              <w:rPr>
                <w:sz w:val="22"/>
              </w:rPr>
            </w:pPr>
            <w:r>
              <w:rPr>
                <w:spacing w:val="-4"/>
                <w:sz w:val="22"/>
              </w:rPr>
              <w:t>2.09</w:t>
            </w:r>
          </w:p>
        </w:tc>
        <w:tc>
          <w:tcPr>
            <w:tcW w:w="896" w:type="dxa"/>
          </w:tcPr>
          <w:p w14:paraId="2E3F677B">
            <w:pPr>
              <w:pStyle w:val="13"/>
              <w:spacing w:before="16" w:line="276" w:lineRule="exact"/>
              <w:ind w:left="112" w:right="104"/>
              <w:jc w:val="center"/>
              <w:rPr>
                <w:sz w:val="22"/>
              </w:rPr>
            </w:pPr>
            <w:r>
              <w:rPr>
                <w:sz w:val="22"/>
              </w:rPr>
              <w:t>-</w:t>
            </w:r>
            <w:r>
              <w:rPr>
                <w:spacing w:val="-10"/>
                <w:sz w:val="22"/>
              </w:rPr>
              <w:t>-</w:t>
            </w:r>
          </w:p>
        </w:tc>
        <w:tc>
          <w:tcPr>
            <w:tcW w:w="991" w:type="dxa"/>
          </w:tcPr>
          <w:p w14:paraId="5C7E1DB3">
            <w:pPr>
              <w:pStyle w:val="13"/>
              <w:spacing w:before="16" w:line="276" w:lineRule="exact"/>
              <w:ind w:left="91" w:right="84"/>
              <w:jc w:val="center"/>
              <w:rPr>
                <w:sz w:val="22"/>
              </w:rPr>
            </w:pPr>
            <w:r>
              <w:rPr>
                <w:sz w:val="22"/>
              </w:rPr>
              <w:t>-</w:t>
            </w:r>
            <w:r>
              <w:rPr>
                <w:spacing w:val="-10"/>
                <w:sz w:val="22"/>
              </w:rPr>
              <w:t>-</w:t>
            </w:r>
          </w:p>
        </w:tc>
        <w:tc>
          <w:tcPr>
            <w:tcW w:w="897" w:type="dxa"/>
          </w:tcPr>
          <w:p w14:paraId="4ADB046E">
            <w:pPr>
              <w:pStyle w:val="13"/>
              <w:spacing w:before="16" w:line="276" w:lineRule="exact"/>
              <w:ind w:left="105" w:right="94"/>
              <w:jc w:val="center"/>
              <w:rPr>
                <w:sz w:val="22"/>
              </w:rPr>
            </w:pPr>
            <w:r>
              <w:rPr>
                <w:spacing w:val="-5"/>
                <w:sz w:val="22"/>
              </w:rPr>
              <w:t>0.4</w:t>
            </w:r>
          </w:p>
        </w:tc>
        <w:tc>
          <w:tcPr>
            <w:tcW w:w="870" w:type="dxa"/>
          </w:tcPr>
          <w:p w14:paraId="66D9AFBC">
            <w:pPr>
              <w:pStyle w:val="13"/>
              <w:spacing w:before="16" w:line="276" w:lineRule="exact"/>
              <w:ind w:left="200" w:right="190"/>
              <w:jc w:val="center"/>
              <w:rPr>
                <w:sz w:val="22"/>
              </w:rPr>
            </w:pPr>
            <w:r>
              <w:rPr>
                <w:spacing w:val="-5"/>
                <w:sz w:val="22"/>
              </w:rPr>
              <w:t>60</w:t>
            </w:r>
          </w:p>
        </w:tc>
      </w:tr>
      <w:tr w14:paraId="33BA5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4" w:type="dxa"/>
          </w:tcPr>
          <w:p w14:paraId="36C04A15">
            <w:pPr>
              <w:pStyle w:val="13"/>
              <w:spacing w:before="20"/>
              <w:ind w:left="98" w:right="91"/>
              <w:jc w:val="center"/>
              <w:rPr>
                <w:sz w:val="21"/>
              </w:rPr>
            </w:pPr>
            <w:r>
              <w:rPr>
                <w:spacing w:val="-4"/>
                <w:sz w:val="21"/>
              </w:rPr>
              <w:t>一楼报告厅</w:t>
            </w:r>
          </w:p>
        </w:tc>
        <w:tc>
          <w:tcPr>
            <w:tcW w:w="882" w:type="dxa"/>
          </w:tcPr>
          <w:p w14:paraId="3BDD0B17">
            <w:pPr>
              <w:pStyle w:val="13"/>
              <w:spacing w:before="15" w:line="277" w:lineRule="exact"/>
              <w:ind w:left="96" w:right="83"/>
              <w:jc w:val="center"/>
              <w:rPr>
                <w:sz w:val="22"/>
              </w:rPr>
            </w:pPr>
            <w:r>
              <w:rPr>
                <w:spacing w:val="-5"/>
                <w:sz w:val="22"/>
              </w:rPr>
              <w:t>300</w:t>
            </w:r>
          </w:p>
        </w:tc>
        <w:tc>
          <w:tcPr>
            <w:tcW w:w="922" w:type="dxa"/>
          </w:tcPr>
          <w:p w14:paraId="5B50DC29">
            <w:pPr>
              <w:pStyle w:val="13"/>
              <w:spacing w:before="18" w:line="273" w:lineRule="exact"/>
              <w:ind w:left="131"/>
              <w:rPr>
                <w:rFonts w:ascii="Times New Roman"/>
                <w:sz w:val="24"/>
              </w:rPr>
            </w:pPr>
            <w:r>
              <w:rPr>
                <w:rFonts w:ascii="Times New Roman"/>
                <w:spacing w:val="-2"/>
                <w:sz w:val="24"/>
              </w:rPr>
              <w:t>307.21</w:t>
            </w:r>
          </w:p>
        </w:tc>
        <w:tc>
          <w:tcPr>
            <w:tcW w:w="896" w:type="dxa"/>
          </w:tcPr>
          <w:p w14:paraId="1E967BF5">
            <w:pPr>
              <w:pStyle w:val="13"/>
              <w:spacing w:before="15" w:line="277" w:lineRule="exact"/>
              <w:ind w:left="114" w:right="104"/>
              <w:jc w:val="center"/>
              <w:rPr>
                <w:sz w:val="22"/>
              </w:rPr>
            </w:pPr>
            <w:r>
              <w:rPr>
                <w:spacing w:val="-4"/>
                <w:sz w:val="22"/>
              </w:rPr>
              <w:t>5.12</w:t>
            </w:r>
          </w:p>
        </w:tc>
        <w:tc>
          <w:tcPr>
            <w:tcW w:w="896" w:type="dxa"/>
          </w:tcPr>
          <w:p w14:paraId="1B667105">
            <w:pPr>
              <w:pStyle w:val="13"/>
              <w:spacing w:before="15" w:line="277" w:lineRule="exact"/>
              <w:ind w:left="116" w:right="103"/>
              <w:jc w:val="center"/>
              <w:rPr>
                <w:sz w:val="22"/>
              </w:rPr>
            </w:pPr>
            <w:r>
              <w:rPr>
                <w:spacing w:val="-4"/>
                <w:sz w:val="22"/>
              </w:rPr>
              <w:t>8.00</w:t>
            </w:r>
          </w:p>
        </w:tc>
        <w:tc>
          <w:tcPr>
            <w:tcW w:w="991" w:type="dxa"/>
          </w:tcPr>
          <w:p w14:paraId="778408E7">
            <w:pPr>
              <w:pStyle w:val="13"/>
              <w:spacing w:before="15" w:line="277" w:lineRule="exact"/>
              <w:ind w:left="91" w:right="84"/>
              <w:jc w:val="center"/>
              <w:rPr>
                <w:sz w:val="22"/>
              </w:rPr>
            </w:pPr>
            <w:r>
              <w:rPr>
                <w:spacing w:val="-5"/>
                <w:sz w:val="22"/>
              </w:rPr>
              <w:t>19</w:t>
            </w:r>
          </w:p>
        </w:tc>
        <w:tc>
          <w:tcPr>
            <w:tcW w:w="897" w:type="dxa"/>
          </w:tcPr>
          <w:p w14:paraId="4D068E71">
            <w:pPr>
              <w:pStyle w:val="13"/>
              <w:spacing w:before="15" w:line="277" w:lineRule="exact"/>
              <w:ind w:left="105" w:right="94"/>
              <w:jc w:val="center"/>
              <w:rPr>
                <w:sz w:val="22"/>
              </w:rPr>
            </w:pPr>
            <w:r>
              <w:rPr>
                <w:spacing w:val="-5"/>
                <w:sz w:val="22"/>
              </w:rPr>
              <w:t>0.6</w:t>
            </w:r>
          </w:p>
        </w:tc>
        <w:tc>
          <w:tcPr>
            <w:tcW w:w="870" w:type="dxa"/>
          </w:tcPr>
          <w:p w14:paraId="7CD0714F">
            <w:pPr>
              <w:pStyle w:val="13"/>
              <w:spacing w:before="15" w:line="277" w:lineRule="exact"/>
              <w:ind w:left="200" w:right="190"/>
              <w:jc w:val="center"/>
              <w:rPr>
                <w:sz w:val="22"/>
              </w:rPr>
            </w:pPr>
            <w:r>
              <w:rPr>
                <w:spacing w:val="-5"/>
                <w:sz w:val="22"/>
              </w:rPr>
              <w:t>80</w:t>
            </w:r>
          </w:p>
        </w:tc>
      </w:tr>
      <w:tr w14:paraId="1D6D5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4" w:type="dxa"/>
            <w:tcBorders>
              <w:left w:val="nil"/>
            </w:tcBorders>
          </w:tcPr>
          <w:p w14:paraId="4DCA1C42">
            <w:pPr>
              <w:pStyle w:val="13"/>
              <w:spacing w:before="15" w:line="277" w:lineRule="exact"/>
              <w:ind w:left="577" w:right="560"/>
              <w:jc w:val="center"/>
              <w:rPr>
                <w:sz w:val="22"/>
              </w:rPr>
            </w:pPr>
            <w:r>
              <w:rPr>
                <w:spacing w:val="-4"/>
                <w:sz w:val="22"/>
              </w:rPr>
              <w:t>大阶梯教室</w:t>
            </w:r>
          </w:p>
        </w:tc>
        <w:tc>
          <w:tcPr>
            <w:tcW w:w="882" w:type="dxa"/>
          </w:tcPr>
          <w:p w14:paraId="32937E19">
            <w:pPr>
              <w:pStyle w:val="13"/>
              <w:spacing w:before="15" w:line="277" w:lineRule="exact"/>
              <w:ind w:left="96" w:right="83"/>
              <w:jc w:val="center"/>
              <w:rPr>
                <w:sz w:val="22"/>
              </w:rPr>
            </w:pPr>
            <w:r>
              <w:rPr>
                <w:spacing w:val="-5"/>
                <w:sz w:val="22"/>
              </w:rPr>
              <w:t>300</w:t>
            </w:r>
          </w:p>
        </w:tc>
        <w:tc>
          <w:tcPr>
            <w:tcW w:w="922" w:type="dxa"/>
          </w:tcPr>
          <w:p w14:paraId="7B21AECD">
            <w:pPr>
              <w:pStyle w:val="13"/>
              <w:spacing w:before="18" w:line="274" w:lineRule="exact"/>
              <w:ind w:left="131"/>
              <w:rPr>
                <w:rFonts w:ascii="Times New Roman"/>
                <w:sz w:val="24"/>
              </w:rPr>
            </w:pPr>
            <w:r>
              <w:rPr>
                <w:rFonts w:ascii="Times New Roman"/>
                <w:spacing w:val="-2"/>
                <w:sz w:val="24"/>
              </w:rPr>
              <w:t>314.05</w:t>
            </w:r>
          </w:p>
        </w:tc>
        <w:tc>
          <w:tcPr>
            <w:tcW w:w="896" w:type="dxa"/>
          </w:tcPr>
          <w:p w14:paraId="7AA1DEB2">
            <w:pPr>
              <w:pStyle w:val="13"/>
              <w:spacing w:before="15" w:line="277" w:lineRule="exact"/>
              <w:ind w:left="114" w:right="104"/>
              <w:jc w:val="center"/>
              <w:rPr>
                <w:sz w:val="22"/>
              </w:rPr>
            </w:pPr>
            <w:r>
              <w:rPr>
                <w:spacing w:val="-4"/>
                <w:sz w:val="22"/>
              </w:rPr>
              <w:t>5.77</w:t>
            </w:r>
          </w:p>
        </w:tc>
        <w:tc>
          <w:tcPr>
            <w:tcW w:w="896" w:type="dxa"/>
          </w:tcPr>
          <w:p w14:paraId="5DD009B7">
            <w:pPr>
              <w:pStyle w:val="13"/>
              <w:spacing w:before="15" w:line="277" w:lineRule="exact"/>
              <w:ind w:left="116" w:right="103"/>
              <w:jc w:val="center"/>
              <w:rPr>
                <w:sz w:val="22"/>
              </w:rPr>
            </w:pPr>
            <w:r>
              <w:rPr>
                <w:spacing w:val="-4"/>
                <w:sz w:val="22"/>
              </w:rPr>
              <w:t>8.00</w:t>
            </w:r>
          </w:p>
        </w:tc>
        <w:tc>
          <w:tcPr>
            <w:tcW w:w="991" w:type="dxa"/>
          </w:tcPr>
          <w:p w14:paraId="3B979F3B">
            <w:pPr>
              <w:pStyle w:val="13"/>
              <w:spacing w:before="15" w:line="277" w:lineRule="exact"/>
              <w:ind w:left="91" w:right="84"/>
              <w:jc w:val="center"/>
              <w:rPr>
                <w:sz w:val="22"/>
              </w:rPr>
            </w:pPr>
            <w:r>
              <w:rPr>
                <w:spacing w:val="-5"/>
                <w:sz w:val="22"/>
              </w:rPr>
              <w:t>19</w:t>
            </w:r>
          </w:p>
        </w:tc>
        <w:tc>
          <w:tcPr>
            <w:tcW w:w="897" w:type="dxa"/>
          </w:tcPr>
          <w:p w14:paraId="717115F2">
            <w:pPr>
              <w:pStyle w:val="13"/>
              <w:spacing w:before="15" w:line="277" w:lineRule="exact"/>
              <w:ind w:left="105" w:right="94"/>
              <w:jc w:val="center"/>
              <w:rPr>
                <w:sz w:val="22"/>
              </w:rPr>
            </w:pPr>
            <w:r>
              <w:rPr>
                <w:spacing w:val="-5"/>
                <w:sz w:val="22"/>
              </w:rPr>
              <w:t>0.6</w:t>
            </w:r>
          </w:p>
        </w:tc>
        <w:tc>
          <w:tcPr>
            <w:tcW w:w="870" w:type="dxa"/>
          </w:tcPr>
          <w:p w14:paraId="34279F71">
            <w:pPr>
              <w:pStyle w:val="13"/>
              <w:spacing w:before="15" w:line="277" w:lineRule="exact"/>
              <w:ind w:left="200" w:right="190"/>
              <w:jc w:val="center"/>
              <w:rPr>
                <w:sz w:val="22"/>
              </w:rPr>
            </w:pPr>
            <w:r>
              <w:rPr>
                <w:spacing w:val="-5"/>
                <w:sz w:val="22"/>
              </w:rPr>
              <w:t>80</w:t>
            </w:r>
          </w:p>
        </w:tc>
      </w:tr>
      <w:tr w14:paraId="211C2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4" w:type="dxa"/>
          </w:tcPr>
          <w:p w14:paraId="192D35E5">
            <w:pPr>
              <w:pStyle w:val="13"/>
              <w:spacing w:before="20"/>
              <w:ind w:left="98" w:right="88"/>
              <w:jc w:val="center"/>
              <w:rPr>
                <w:sz w:val="21"/>
              </w:rPr>
            </w:pPr>
            <w:r>
              <w:rPr>
                <w:spacing w:val="-5"/>
                <w:sz w:val="21"/>
              </w:rPr>
              <w:t>电教室</w:t>
            </w:r>
          </w:p>
        </w:tc>
        <w:tc>
          <w:tcPr>
            <w:tcW w:w="882" w:type="dxa"/>
          </w:tcPr>
          <w:p w14:paraId="7B3366CA">
            <w:pPr>
              <w:pStyle w:val="13"/>
              <w:spacing w:before="14" w:line="277" w:lineRule="exact"/>
              <w:ind w:left="96" w:right="83"/>
              <w:jc w:val="center"/>
              <w:rPr>
                <w:sz w:val="22"/>
              </w:rPr>
            </w:pPr>
            <w:r>
              <w:rPr>
                <w:spacing w:val="-5"/>
                <w:sz w:val="22"/>
              </w:rPr>
              <w:t>300</w:t>
            </w:r>
          </w:p>
        </w:tc>
        <w:tc>
          <w:tcPr>
            <w:tcW w:w="922" w:type="dxa"/>
          </w:tcPr>
          <w:p w14:paraId="625AF183">
            <w:pPr>
              <w:pStyle w:val="13"/>
              <w:spacing w:before="17" w:line="274" w:lineRule="exact"/>
              <w:ind w:left="131"/>
              <w:rPr>
                <w:rFonts w:ascii="Times New Roman"/>
                <w:sz w:val="24"/>
              </w:rPr>
            </w:pPr>
            <w:r>
              <w:rPr>
                <w:rFonts w:ascii="Times New Roman"/>
                <w:spacing w:val="-2"/>
                <w:sz w:val="24"/>
              </w:rPr>
              <w:t>328.23</w:t>
            </w:r>
          </w:p>
        </w:tc>
        <w:tc>
          <w:tcPr>
            <w:tcW w:w="896" w:type="dxa"/>
          </w:tcPr>
          <w:p w14:paraId="4C5C177B">
            <w:pPr>
              <w:pStyle w:val="13"/>
              <w:spacing w:before="14" w:line="277" w:lineRule="exact"/>
              <w:ind w:left="114" w:right="104"/>
              <w:jc w:val="center"/>
              <w:rPr>
                <w:sz w:val="22"/>
              </w:rPr>
            </w:pPr>
            <w:r>
              <w:rPr>
                <w:spacing w:val="-4"/>
                <w:sz w:val="22"/>
              </w:rPr>
              <w:t>6.89</w:t>
            </w:r>
          </w:p>
        </w:tc>
        <w:tc>
          <w:tcPr>
            <w:tcW w:w="896" w:type="dxa"/>
          </w:tcPr>
          <w:p w14:paraId="0388FD36">
            <w:pPr>
              <w:pStyle w:val="13"/>
              <w:spacing w:before="14" w:line="277" w:lineRule="exact"/>
              <w:ind w:left="116" w:right="103"/>
              <w:jc w:val="center"/>
              <w:rPr>
                <w:sz w:val="22"/>
              </w:rPr>
            </w:pPr>
            <w:r>
              <w:rPr>
                <w:spacing w:val="-4"/>
                <w:sz w:val="22"/>
              </w:rPr>
              <w:t>8.00</w:t>
            </w:r>
          </w:p>
        </w:tc>
        <w:tc>
          <w:tcPr>
            <w:tcW w:w="991" w:type="dxa"/>
          </w:tcPr>
          <w:p w14:paraId="0F94ABEF">
            <w:pPr>
              <w:pStyle w:val="13"/>
              <w:spacing w:before="14" w:line="277" w:lineRule="exact"/>
              <w:ind w:left="91" w:right="84"/>
              <w:jc w:val="center"/>
              <w:rPr>
                <w:sz w:val="22"/>
              </w:rPr>
            </w:pPr>
            <w:r>
              <w:rPr>
                <w:spacing w:val="-5"/>
                <w:sz w:val="22"/>
              </w:rPr>
              <w:t>19</w:t>
            </w:r>
          </w:p>
        </w:tc>
        <w:tc>
          <w:tcPr>
            <w:tcW w:w="897" w:type="dxa"/>
          </w:tcPr>
          <w:p w14:paraId="50876416">
            <w:pPr>
              <w:pStyle w:val="13"/>
              <w:spacing w:before="14" w:line="277" w:lineRule="exact"/>
              <w:ind w:left="105" w:right="94"/>
              <w:jc w:val="center"/>
              <w:rPr>
                <w:sz w:val="22"/>
              </w:rPr>
            </w:pPr>
            <w:r>
              <w:rPr>
                <w:spacing w:val="-5"/>
                <w:sz w:val="22"/>
              </w:rPr>
              <w:t>0.6</w:t>
            </w:r>
          </w:p>
        </w:tc>
        <w:tc>
          <w:tcPr>
            <w:tcW w:w="870" w:type="dxa"/>
          </w:tcPr>
          <w:p w14:paraId="053E9C59">
            <w:pPr>
              <w:pStyle w:val="13"/>
              <w:spacing w:before="14" w:line="277" w:lineRule="exact"/>
              <w:ind w:left="200" w:right="190"/>
              <w:jc w:val="center"/>
              <w:rPr>
                <w:sz w:val="22"/>
              </w:rPr>
            </w:pPr>
            <w:r>
              <w:rPr>
                <w:spacing w:val="-5"/>
                <w:sz w:val="22"/>
              </w:rPr>
              <w:t>80</w:t>
            </w:r>
          </w:p>
        </w:tc>
      </w:tr>
    </w:tbl>
    <w:p w14:paraId="60805049">
      <w:pPr>
        <w:pStyle w:val="3"/>
        <w:spacing w:before="39"/>
        <w:ind w:left="228"/>
        <w:rPr>
          <w:rFonts w:hint="eastAsia" w:ascii="宋体" w:eastAsia="宋体"/>
        </w:rPr>
      </w:pPr>
      <w:r>
        <w:rPr>
          <w:rFonts w:hint="eastAsia" w:ascii="宋体" w:eastAsia="宋体"/>
          <w:spacing w:val="-2"/>
        </w:rPr>
        <w:t>3</w:t>
      </w:r>
      <w:r>
        <w:rPr>
          <w:rFonts w:hint="eastAsia" w:ascii="宋体" w:eastAsia="宋体"/>
          <w:spacing w:val="-14"/>
        </w:rPr>
        <w:t>、 证明材料</w:t>
      </w:r>
    </w:p>
    <w:p w14:paraId="713FFFC2">
      <w:pPr>
        <w:pStyle w:val="4"/>
        <w:spacing w:before="10"/>
        <w:rPr>
          <w:b/>
          <w:sz w:val="18"/>
        </w:rPr>
      </w:pPr>
    </w:p>
    <w:p w14:paraId="0B6F1427">
      <w:pPr>
        <w:spacing w:before="0"/>
        <w:ind w:left="648" w:right="0" w:firstLine="0"/>
        <w:jc w:val="left"/>
        <w:rPr>
          <w:b/>
          <w:sz w:val="21"/>
        </w:rPr>
      </w:pPr>
      <w:r>
        <w:rPr>
          <w:b/>
          <w:spacing w:val="-3"/>
          <w:sz w:val="21"/>
        </w:rPr>
        <w:t>建议提交材料及技术要求：</w:t>
      </w:r>
    </w:p>
    <w:p w14:paraId="0F5D64FB">
      <w:pPr>
        <w:pStyle w:val="4"/>
        <w:spacing w:before="6" w:after="1"/>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9D8A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4658317B">
            <w:pPr>
              <w:pStyle w:val="13"/>
              <w:spacing w:before="16"/>
              <w:ind w:left="149"/>
              <w:rPr>
                <w:b/>
                <w:sz w:val="22"/>
              </w:rPr>
            </w:pPr>
            <w:r>
              <w:rPr>
                <w:b/>
                <w:spacing w:val="-6"/>
                <w:sz w:val="22"/>
              </w:rPr>
              <w:t>专业</w:t>
            </w:r>
          </w:p>
          <w:p w14:paraId="4E8D7182">
            <w:pPr>
              <w:pStyle w:val="13"/>
              <w:spacing w:before="30" w:line="276" w:lineRule="exact"/>
              <w:ind w:left="149"/>
              <w:rPr>
                <w:b/>
                <w:sz w:val="22"/>
              </w:rPr>
            </w:pPr>
            <w:r>
              <w:rPr>
                <w:b/>
                <w:spacing w:val="-6"/>
                <w:sz w:val="22"/>
              </w:rPr>
              <w:t>分类</w:t>
            </w:r>
          </w:p>
        </w:tc>
        <w:tc>
          <w:tcPr>
            <w:tcW w:w="2020" w:type="dxa"/>
            <w:shd w:val="clear" w:color="auto" w:fill="DBE4F0"/>
          </w:tcPr>
          <w:p w14:paraId="698BE188">
            <w:pPr>
              <w:pStyle w:val="13"/>
              <w:spacing w:before="172"/>
              <w:ind w:left="108"/>
              <w:rPr>
                <w:b/>
                <w:sz w:val="22"/>
              </w:rPr>
            </w:pPr>
            <w:r>
              <w:rPr>
                <w:b/>
                <w:spacing w:val="-4"/>
                <w:sz w:val="22"/>
              </w:rPr>
              <w:t>材料名称</w:t>
            </w:r>
          </w:p>
        </w:tc>
        <w:tc>
          <w:tcPr>
            <w:tcW w:w="3960" w:type="dxa"/>
            <w:shd w:val="clear" w:color="auto" w:fill="DBE4F0"/>
          </w:tcPr>
          <w:p w14:paraId="06A213C3">
            <w:pPr>
              <w:pStyle w:val="13"/>
              <w:spacing w:before="172"/>
              <w:ind w:left="106"/>
              <w:rPr>
                <w:b/>
                <w:sz w:val="22"/>
              </w:rPr>
            </w:pPr>
            <w:r>
              <w:rPr>
                <w:b/>
                <w:spacing w:val="-4"/>
                <w:sz w:val="22"/>
              </w:rPr>
              <w:t>技术要求+</w:t>
            </w:r>
          </w:p>
        </w:tc>
        <w:tc>
          <w:tcPr>
            <w:tcW w:w="800" w:type="dxa"/>
            <w:shd w:val="clear" w:color="auto" w:fill="DBE4F0"/>
          </w:tcPr>
          <w:p w14:paraId="26942C6F">
            <w:pPr>
              <w:pStyle w:val="13"/>
              <w:spacing w:before="16"/>
              <w:ind w:left="106"/>
              <w:rPr>
                <w:b/>
                <w:sz w:val="22"/>
              </w:rPr>
            </w:pPr>
            <w:r>
              <w:rPr>
                <w:b/>
                <w:spacing w:val="-6"/>
                <w:sz w:val="22"/>
              </w:rPr>
              <w:t>评价</w:t>
            </w:r>
          </w:p>
          <w:p w14:paraId="329A098F">
            <w:pPr>
              <w:pStyle w:val="13"/>
              <w:spacing w:before="30" w:line="276" w:lineRule="exact"/>
              <w:ind w:left="106"/>
              <w:rPr>
                <w:b/>
                <w:sz w:val="22"/>
              </w:rPr>
            </w:pPr>
            <w:r>
              <w:rPr>
                <w:b/>
                <w:spacing w:val="-6"/>
                <w:sz w:val="22"/>
              </w:rPr>
              <w:t>阶段</w:t>
            </w:r>
          </w:p>
        </w:tc>
        <w:tc>
          <w:tcPr>
            <w:tcW w:w="800" w:type="dxa"/>
            <w:shd w:val="clear" w:color="auto" w:fill="DBE4F0"/>
          </w:tcPr>
          <w:p w14:paraId="0246337E">
            <w:pPr>
              <w:pStyle w:val="13"/>
              <w:spacing w:before="16"/>
              <w:ind w:left="108"/>
              <w:rPr>
                <w:b/>
                <w:sz w:val="22"/>
              </w:rPr>
            </w:pPr>
            <w:r>
              <w:rPr>
                <w:b/>
                <w:spacing w:val="-6"/>
                <w:sz w:val="22"/>
              </w:rPr>
              <w:t>建筑</w:t>
            </w:r>
          </w:p>
          <w:p w14:paraId="7CD52CB4">
            <w:pPr>
              <w:pStyle w:val="13"/>
              <w:spacing w:before="30" w:line="276" w:lineRule="exact"/>
              <w:ind w:left="108"/>
              <w:rPr>
                <w:b/>
                <w:sz w:val="22"/>
              </w:rPr>
            </w:pPr>
            <w:r>
              <w:rPr>
                <w:b/>
                <w:spacing w:val="-6"/>
                <w:sz w:val="22"/>
              </w:rPr>
              <w:t>类型</w:t>
            </w:r>
          </w:p>
        </w:tc>
      </w:tr>
      <w:tr w14:paraId="6D4AC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Borders>
              <w:bottom w:val="nil"/>
            </w:tcBorders>
          </w:tcPr>
          <w:p w14:paraId="4E8F2435">
            <w:pPr>
              <w:pStyle w:val="13"/>
              <w:rPr>
                <w:rFonts w:ascii="Times New Roman"/>
                <w:sz w:val="22"/>
              </w:rPr>
            </w:pPr>
          </w:p>
        </w:tc>
        <w:tc>
          <w:tcPr>
            <w:tcW w:w="2020" w:type="dxa"/>
            <w:tcBorders>
              <w:bottom w:val="nil"/>
            </w:tcBorders>
          </w:tcPr>
          <w:p w14:paraId="45F9D597">
            <w:pPr>
              <w:pStyle w:val="13"/>
              <w:rPr>
                <w:rFonts w:ascii="Times New Roman"/>
                <w:sz w:val="22"/>
              </w:rPr>
            </w:pPr>
          </w:p>
        </w:tc>
        <w:tc>
          <w:tcPr>
            <w:tcW w:w="3960" w:type="dxa"/>
            <w:tcBorders>
              <w:bottom w:val="nil"/>
            </w:tcBorders>
          </w:tcPr>
          <w:p w14:paraId="18FB1371">
            <w:pPr>
              <w:pStyle w:val="13"/>
              <w:spacing w:before="15" w:line="277" w:lineRule="exact"/>
              <w:ind w:left="106"/>
              <w:rPr>
                <w:sz w:val="22"/>
              </w:rPr>
            </w:pPr>
            <w:r>
              <w:rPr>
                <w:spacing w:val="-3"/>
                <w:sz w:val="22"/>
              </w:rPr>
              <w:t>应包括功能房间照度值、统一眩光值、</w:t>
            </w:r>
          </w:p>
        </w:tc>
        <w:tc>
          <w:tcPr>
            <w:tcW w:w="800" w:type="dxa"/>
            <w:tcBorders>
              <w:bottom w:val="nil"/>
            </w:tcBorders>
          </w:tcPr>
          <w:p w14:paraId="6029409E">
            <w:pPr>
              <w:pStyle w:val="13"/>
              <w:rPr>
                <w:rFonts w:ascii="Times New Roman"/>
                <w:sz w:val="22"/>
              </w:rPr>
            </w:pPr>
          </w:p>
        </w:tc>
        <w:tc>
          <w:tcPr>
            <w:tcW w:w="800" w:type="dxa"/>
            <w:tcBorders>
              <w:bottom w:val="nil"/>
            </w:tcBorders>
          </w:tcPr>
          <w:p w14:paraId="58767E3C">
            <w:pPr>
              <w:pStyle w:val="13"/>
              <w:rPr>
                <w:rFonts w:ascii="Times New Roman"/>
                <w:sz w:val="22"/>
              </w:rPr>
            </w:pPr>
          </w:p>
        </w:tc>
      </w:tr>
      <w:tr w14:paraId="71771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Borders>
              <w:top w:val="nil"/>
              <w:bottom w:val="nil"/>
            </w:tcBorders>
          </w:tcPr>
          <w:p w14:paraId="768DCBE5">
            <w:pPr>
              <w:pStyle w:val="13"/>
              <w:rPr>
                <w:rFonts w:ascii="Times New Roman"/>
                <w:sz w:val="22"/>
              </w:rPr>
            </w:pPr>
          </w:p>
        </w:tc>
        <w:tc>
          <w:tcPr>
            <w:tcW w:w="2020" w:type="dxa"/>
            <w:tcBorders>
              <w:top w:val="nil"/>
              <w:bottom w:val="nil"/>
            </w:tcBorders>
          </w:tcPr>
          <w:p w14:paraId="2781374F">
            <w:pPr>
              <w:pStyle w:val="13"/>
              <w:rPr>
                <w:rFonts w:ascii="Times New Roman"/>
                <w:sz w:val="22"/>
              </w:rPr>
            </w:pPr>
          </w:p>
        </w:tc>
        <w:tc>
          <w:tcPr>
            <w:tcW w:w="3960" w:type="dxa"/>
            <w:tcBorders>
              <w:top w:val="nil"/>
              <w:bottom w:val="nil"/>
            </w:tcBorders>
          </w:tcPr>
          <w:p w14:paraId="2B40F07C">
            <w:pPr>
              <w:pStyle w:val="13"/>
              <w:spacing w:before="15" w:line="277" w:lineRule="exact"/>
              <w:ind w:left="106"/>
              <w:rPr>
                <w:sz w:val="22"/>
              </w:rPr>
            </w:pPr>
            <w:r>
              <w:rPr>
                <w:spacing w:val="-3"/>
                <w:sz w:val="22"/>
              </w:rPr>
              <w:t>照度均匀度和一般显色指数等，以及灯</w:t>
            </w:r>
          </w:p>
        </w:tc>
        <w:tc>
          <w:tcPr>
            <w:tcW w:w="800" w:type="dxa"/>
            <w:tcBorders>
              <w:top w:val="nil"/>
              <w:bottom w:val="nil"/>
            </w:tcBorders>
          </w:tcPr>
          <w:p w14:paraId="217F0832">
            <w:pPr>
              <w:pStyle w:val="13"/>
              <w:rPr>
                <w:rFonts w:ascii="Times New Roman"/>
                <w:sz w:val="22"/>
              </w:rPr>
            </w:pPr>
          </w:p>
        </w:tc>
        <w:tc>
          <w:tcPr>
            <w:tcW w:w="800" w:type="dxa"/>
            <w:tcBorders>
              <w:top w:val="nil"/>
              <w:bottom w:val="nil"/>
            </w:tcBorders>
          </w:tcPr>
          <w:p w14:paraId="7D7CA83D">
            <w:pPr>
              <w:pStyle w:val="13"/>
              <w:rPr>
                <w:rFonts w:ascii="Times New Roman"/>
                <w:sz w:val="22"/>
              </w:rPr>
            </w:pPr>
          </w:p>
        </w:tc>
      </w:tr>
      <w:tr w14:paraId="44344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0" w:type="dxa"/>
            <w:tcBorders>
              <w:top w:val="nil"/>
              <w:bottom w:val="nil"/>
            </w:tcBorders>
          </w:tcPr>
          <w:p w14:paraId="214045D5">
            <w:pPr>
              <w:pStyle w:val="13"/>
              <w:rPr>
                <w:rFonts w:ascii="Times New Roman"/>
                <w:sz w:val="22"/>
              </w:rPr>
            </w:pPr>
          </w:p>
        </w:tc>
        <w:tc>
          <w:tcPr>
            <w:tcW w:w="2020" w:type="dxa"/>
            <w:tcBorders>
              <w:top w:val="nil"/>
              <w:bottom w:val="nil"/>
            </w:tcBorders>
          </w:tcPr>
          <w:p w14:paraId="3590EBC7">
            <w:pPr>
              <w:pStyle w:val="13"/>
              <w:rPr>
                <w:rFonts w:ascii="Times New Roman"/>
                <w:sz w:val="22"/>
              </w:rPr>
            </w:pPr>
          </w:p>
        </w:tc>
        <w:tc>
          <w:tcPr>
            <w:tcW w:w="3960" w:type="dxa"/>
            <w:tcBorders>
              <w:top w:val="nil"/>
              <w:bottom w:val="nil"/>
            </w:tcBorders>
          </w:tcPr>
          <w:p w14:paraId="7B2F26B9">
            <w:pPr>
              <w:pStyle w:val="13"/>
              <w:spacing w:before="15" w:line="277" w:lineRule="exact"/>
              <w:ind w:left="106"/>
              <w:rPr>
                <w:sz w:val="22"/>
              </w:rPr>
            </w:pPr>
            <w:r>
              <w:rPr>
                <w:spacing w:val="-3"/>
                <w:sz w:val="22"/>
              </w:rPr>
              <w:t>具布置与光源选型要求，并与设计图纸</w:t>
            </w:r>
          </w:p>
        </w:tc>
        <w:tc>
          <w:tcPr>
            <w:tcW w:w="800" w:type="dxa"/>
            <w:tcBorders>
              <w:top w:val="nil"/>
              <w:bottom w:val="nil"/>
            </w:tcBorders>
          </w:tcPr>
          <w:p w14:paraId="2BE507E0">
            <w:pPr>
              <w:pStyle w:val="13"/>
              <w:rPr>
                <w:rFonts w:ascii="Times New Roman"/>
                <w:sz w:val="22"/>
              </w:rPr>
            </w:pPr>
          </w:p>
        </w:tc>
        <w:tc>
          <w:tcPr>
            <w:tcW w:w="800" w:type="dxa"/>
            <w:tcBorders>
              <w:top w:val="nil"/>
              <w:bottom w:val="nil"/>
            </w:tcBorders>
          </w:tcPr>
          <w:p w14:paraId="72A05025">
            <w:pPr>
              <w:pStyle w:val="13"/>
              <w:rPr>
                <w:rFonts w:ascii="Times New Roman"/>
                <w:sz w:val="22"/>
              </w:rPr>
            </w:pPr>
          </w:p>
        </w:tc>
      </w:tr>
      <w:tr w14:paraId="288AB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0" w:type="dxa"/>
            <w:tcBorders>
              <w:top w:val="nil"/>
              <w:bottom w:val="nil"/>
            </w:tcBorders>
          </w:tcPr>
          <w:p w14:paraId="709CA73F">
            <w:pPr>
              <w:pStyle w:val="13"/>
              <w:rPr>
                <w:rFonts w:ascii="Times New Roman"/>
                <w:sz w:val="22"/>
              </w:rPr>
            </w:pPr>
          </w:p>
        </w:tc>
        <w:tc>
          <w:tcPr>
            <w:tcW w:w="2020" w:type="dxa"/>
            <w:tcBorders>
              <w:top w:val="nil"/>
              <w:bottom w:val="nil"/>
            </w:tcBorders>
          </w:tcPr>
          <w:p w14:paraId="788564F4">
            <w:pPr>
              <w:pStyle w:val="13"/>
              <w:rPr>
                <w:rFonts w:ascii="Times New Roman"/>
                <w:sz w:val="22"/>
              </w:rPr>
            </w:pPr>
          </w:p>
        </w:tc>
        <w:tc>
          <w:tcPr>
            <w:tcW w:w="3960" w:type="dxa"/>
            <w:tcBorders>
              <w:top w:val="nil"/>
              <w:bottom w:val="nil"/>
            </w:tcBorders>
          </w:tcPr>
          <w:p w14:paraId="65B19C9B">
            <w:pPr>
              <w:pStyle w:val="13"/>
              <w:spacing w:before="15" w:line="277" w:lineRule="exact"/>
              <w:ind w:left="106"/>
              <w:rPr>
                <w:sz w:val="22"/>
              </w:rPr>
            </w:pPr>
            <w:r>
              <w:rPr>
                <w:spacing w:val="-3"/>
                <w:sz w:val="22"/>
              </w:rPr>
              <w:t>相吻合；对于图纸中只预留照明配电系</w:t>
            </w:r>
          </w:p>
        </w:tc>
        <w:tc>
          <w:tcPr>
            <w:tcW w:w="800" w:type="dxa"/>
            <w:tcBorders>
              <w:top w:val="nil"/>
              <w:bottom w:val="nil"/>
            </w:tcBorders>
          </w:tcPr>
          <w:p w14:paraId="193EF700">
            <w:pPr>
              <w:pStyle w:val="13"/>
              <w:rPr>
                <w:rFonts w:ascii="Times New Roman"/>
                <w:sz w:val="22"/>
              </w:rPr>
            </w:pPr>
          </w:p>
        </w:tc>
        <w:tc>
          <w:tcPr>
            <w:tcW w:w="800" w:type="dxa"/>
            <w:tcBorders>
              <w:top w:val="nil"/>
              <w:bottom w:val="nil"/>
            </w:tcBorders>
          </w:tcPr>
          <w:p w14:paraId="34B3365A">
            <w:pPr>
              <w:pStyle w:val="13"/>
              <w:rPr>
                <w:rFonts w:ascii="Times New Roman"/>
                <w:sz w:val="22"/>
              </w:rPr>
            </w:pPr>
          </w:p>
        </w:tc>
      </w:tr>
      <w:tr w14:paraId="22248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Borders>
              <w:top w:val="nil"/>
              <w:bottom w:val="nil"/>
            </w:tcBorders>
          </w:tcPr>
          <w:p w14:paraId="3237E277">
            <w:pPr>
              <w:pStyle w:val="13"/>
              <w:rPr>
                <w:rFonts w:ascii="Times New Roman"/>
                <w:sz w:val="22"/>
              </w:rPr>
            </w:pPr>
          </w:p>
        </w:tc>
        <w:tc>
          <w:tcPr>
            <w:tcW w:w="2020" w:type="dxa"/>
            <w:tcBorders>
              <w:top w:val="nil"/>
              <w:bottom w:val="nil"/>
            </w:tcBorders>
          </w:tcPr>
          <w:p w14:paraId="632B3CD3">
            <w:pPr>
              <w:pStyle w:val="13"/>
              <w:spacing w:before="15" w:line="277" w:lineRule="exact"/>
              <w:ind w:left="108"/>
              <w:rPr>
                <w:b/>
                <w:sz w:val="22"/>
              </w:rPr>
            </w:pPr>
            <w:r>
              <w:rPr>
                <w:b/>
                <w:spacing w:val="-4"/>
                <w:sz w:val="22"/>
              </w:rPr>
              <w:t>建筑照明设计文件</w:t>
            </w:r>
          </w:p>
        </w:tc>
        <w:tc>
          <w:tcPr>
            <w:tcW w:w="3960" w:type="dxa"/>
            <w:tcBorders>
              <w:top w:val="nil"/>
              <w:bottom w:val="nil"/>
            </w:tcBorders>
          </w:tcPr>
          <w:p w14:paraId="54F5364D">
            <w:pPr>
              <w:pStyle w:val="13"/>
              <w:spacing w:before="15" w:line="277" w:lineRule="exact"/>
              <w:ind w:left="106"/>
              <w:rPr>
                <w:sz w:val="22"/>
              </w:rPr>
            </w:pPr>
            <w:r>
              <w:rPr>
                <w:spacing w:val="-3"/>
                <w:sz w:val="22"/>
              </w:rPr>
              <w:t>统的情况，设计说明中要对灯具选型提</w:t>
            </w:r>
          </w:p>
        </w:tc>
        <w:tc>
          <w:tcPr>
            <w:tcW w:w="800" w:type="dxa"/>
            <w:tcBorders>
              <w:top w:val="nil"/>
              <w:bottom w:val="nil"/>
            </w:tcBorders>
          </w:tcPr>
          <w:p w14:paraId="2FA5EC50">
            <w:pPr>
              <w:pStyle w:val="13"/>
              <w:spacing w:before="15" w:line="277" w:lineRule="exact"/>
              <w:ind w:left="106"/>
              <w:rPr>
                <w:sz w:val="22"/>
              </w:rPr>
            </w:pPr>
            <w:r>
              <w:rPr>
                <w:spacing w:val="-6"/>
                <w:sz w:val="22"/>
              </w:rPr>
              <w:t>评价</w:t>
            </w:r>
          </w:p>
        </w:tc>
        <w:tc>
          <w:tcPr>
            <w:tcW w:w="800" w:type="dxa"/>
            <w:tcBorders>
              <w:top w:val="nil"/>
              <w:bottom w:val="nil"/>
            </w:tcBorders>
          </w:tcPr>
          <w:p w14:paraId="2E11712D">
            <w:pPr>
              <w:pStyle w:val="13"/>
              <w:spacing w:before="15" w:line="277" w:lineRule="exact"/>
              <w:ind w:left="108"/>
              <w:rPr>
                <w:sz w:val="22"/>
              </w:rPr>
            </w:pPr>
            <w:r>
              <w:rPr>
                <w:spacing w:val="-7"/>
                <w:sz w:val="22"/>
              </w:rPr>
              <w:t>居建</w:t>
            </w:r>
          </w:p>
        </w:tc>
      </w:tr>
      <w:tr w14:paraId="35B9C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40" w:type="dxa"/>
            <w:tcBorders>
              <w:top w:val="nil"/>
              <w:bottom w:val="nil"/>
            </w:tcBorders>
          </w:tcPr>
          <w:p w14:paraId="775A1F40">
            <w:pPr>
              <w:pStyle w:val="13"/>
              <w:spacing w:before="20" w:line="274" w:lineRule="exact"/>
              <w:ind w:left="135" w:right="124"/>
              <w:jc w:val="center"/>
              <w:rPr>
                <w:b/>
                <w:sz w:val="22"/>
              </w:rPr>
            </w:pPr>
            <w:r>
              <w:rPr>
                <w:b/>
                <w:spacing w:val="-6"/>
                <w:sz w:val="22"/>
              </w:rPr>
              <w:t>电气</w:t>
            </w:r>
          </w:p>
        </w:tc>
        <w:tc>
          <w:tcPr>
            <w:tcW w:w="2020" w:type="dxa"/>
            <w:tcBorders>
              <w:top w:val="nil"/>
              <w:bottom w:val="nil"/>
            </w:tcBorders>
          </w:tcPr>
          <w:p w14:paraId="5FD9B1FC">
            <w:pPr>
              <w:pStyle w:val="13"/>
              <w:rPr>
                <w:rFonts w:ascii="Times New Roman"/>
                <w:sz w:val="22"/>
              </w:rPr>
            </w:pPr>
          </w:p>
        </w:tc>
        <w:tc>
          <w:tcPr>
            <w:tcW w:w="3960" w:type="dxa"/>
            <w:tcBorders>
              <w:top w:val="nil"/>
              <w:bottom w:val="nil"/>
            </w:tcBorders>
          </w:tcPr>
          <w:p w14:paraId="7A06A322">
            <w:pPr>
              <w:pStyle w:val="13"/>
              <w:spacing w:before="15" w:line="279" w:lineRule="exact"/>
              <w:ind w:left="106"/>
              <w:rPr>
                <w:sz w:val="22"/>
              </w:rPr>
            </w:pPr>
            <w:r>
              <w:rPr>
                <w:spacing w:val="-3"/>
                <w:sz w:val="22"/>
              </w:rPr>
              <w:t>出具体的要求，包括灯具配件、配线器</w:t>
            </w:r>
          </w:p>
        </w:tc>
        <w:tc>
          <w:tcPr>
            <w:tcW w:w="800" w:type="dxa"/>
            <w:tcBorders>
              <w:top w:val="nil"/>
              <w:bottom w:val="nil"/>
            </w:tcBorders>
          </w:tcPr>
          <w:p w14:paraId="0B961933">
            <w:pPr>
              <w:pStyle w:val="13"/>
              <w:rPr>
                <w:rFonts w:ascii="Times New Roman"/>
                <w:sz w:val="22"/>
              </w:rPr>
            </w:pPr>
          </w:p>
        </w:tc>
        <w:tc>
          <w:tcPr>
            <w:tcW w:w="800" w:type="dxa"/>
            <w:tcBorders>
              <w:top w:val="nil"/>
              <w:bottom w:val="nil"/>
            </w:tcBorders>
          </w:tcPr>
          <w:p w14:paraId="3F7C2A96">
            <w:pPr>
              <w:pStyle w:val="13"/>
              <w:rPr>
                <w:rFonts w:ascii="Times New Roman"/>
                <w:sz w:val="22"/>
              </w:rPr>
            </w:pPr>
          </w:p>
        </w:tc>
      </w:tr>
      <w:tr w14:paraId="6C5AE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Borders>
              <w:top w:val="nil"/>
              <w:bottom w:val="nil"/>
            </w:tcBorders>
          </w:tcPr>
          <w:p w14:paraId="074A77C4">
            <w:pPr>
              <w:pStyle w:val="13"/>
              <w:spacing w:before="18" w:line="274" w:lineRule="exact"/>
              <w:ind w:left="135" w:right="124"/>
              <w:jc w:val="center"/>
              <w:rPr>
                <w:b/>
                <w:sz w:val="22"/>
              </w:rPr>
            </w:pPr>
            <w:r>
              <w:rPr>
                <w:b/>
                <w:spacing w:val="-6"/>
                <w:sz w:val="22"/>
              </w:rPr>
              <w:t>设计</w:t>
            </w:r>
          </w:p>
        </w:tc>
        <w:tc>
          <w:tcPr>
            <w:tcW w:w="2020" w:type="dxa"/>
            <w:tcBorders>
              <w:top w:val="nil"/>
              <w:bottom w:val="nil"/>
            </w:tcBorders>
          </w:tcPr>
          <w:p w14:paraId="2A7D7C96">
            <w:pPr>
              <w:pStyle w:val="13"/>
              <w:rPr>
                <w:rFonts w:ascii="Times New Roman"/>
                <w:sz w:val="22"/>
              </w:rPr>
            </w:pPr>
          </w:p>
        </w:tc>
        <w:tc>
          <w:tcPr>
            <w:tcW w:w="3960" w:type="dxa"/>
            <w:tcBorders>
              <w:top w:val="nil"/>
              <w:bottom w:val="nil"/>
            </w:tcBorders>
          </w:tcPr>
          <w:p w14:paraId="40D7E9A2">
            <w:pPr>
              <w:pStyle w:val="13"/>
              <w:spacing w:before="13" w:line="279" w:lineRule="exact"/>
              <w:ind w:left="106" w:right="-15"/>
              <w:rPr>
                <w:sz w:val="22"/>
              </w:rPr>
            </w:pPr>
            <w:r>
              <w:rPr>
                <w:spacing w:val="-12"/>
                <w:sz w:val="22"/>
              </w:rPr>
              <w:t>材以及调光控制设备、调光器件、功率、</w:t>
            </w:r>
          </w:p>
        </w:tc>
        <w:tc>
          <w:tcPr>
            <w:tcW w:w="800" w:type="dxa"/>
            <w:tcBorders>
              <w:top w:val="nil"/>
              <w:bottom w:val="nil"/>
            </w:tcBorders>
          </w:tcPr>
          <w:p w14:paraId="1359D8B2">
            <w:pPr>
              <w:pStyle w:val="13"/>
              <w:rPr>
                <w:rFonts w:ascii="Times New Roman"/>
                <w:sz w:val="22"/>
              </w:rPr>
            </w:pPr>
          </w:p>
        </w:tc>
        <w:tc>
          <w:tcPr>
            <w:tcW w:w="800" w:type="dxa"/>
            <w:tcBorders>
              <w:top w:val="nil"/>
              <w:bottom w:val="nil"/>
            </w:tcBorders>
          </w:tcPr>
          <w:p w14:paraId="2453C52A">
            <w:pPr>
              <w:pStyle w:val="13"/>
              <w:rPr>
                <w:rFonts w:ascii="Times New Roman"/>
                <w:sz w:val="22"/>
              </w:rPr>
            </w:pPr>
          </w:p>
        </w:tc>
      </w:tr>
      <w:tr w14:paraId="5DDF3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40" w:type="dxa"/>
            <w:tcBorders>
              <w:top w:val="nil"/>
              <w:bottom w:val="nil"/>
            </w:tcBorders>
          </w:tcPr>
          <w:p w14:paraId="1E5B1EFC">
            <w:pPr>
              <w:pStyle w:val="13"/>
              <w:rPr>
                <w:rFonts w:ascii="Times New Roman"/>
                <w:sz w:val="22"/>
              </w:rPr>
            </w:pPr>
          </w:p>
        </w:tc>
        <w:tc>
          <w:tcPr>
            <w:tcW w:w="2020" w:type="dxa"/>
            <w:tcBorders>
              <w:top w:val="nil"/>
              <w:bottom w:val="nil"/>
            </w:tcBorders>
          </w:tcPr>
          <w:p w14:paraId="2DA6EB69">
            <w:pPr>
              <w:pStyle w:val="13"/>
              <w:rPr>
                <w:rFonts w:ascii="Times New Roman"/>
                <w:sz w:val="22"/>
              </w:rPr>
            </w:pPr>
          </w:p>
        </w:tc>
        <w:tc>
          <w:tcPr>
            <w:tcW w:w="3960" w:type="dxa"/>
            <w:tcBorders>
              <w:top w:val="nil"/>
              <w:bottom w:val="nil"/>
            </w:tcBorders>
          </w:tcPr>
          <w:p w14:paraId="61BE37DE">
            <w:pPr>
              <w:pStyle w:val="13"/>
              <w:spacing w:before="13" w:line="277" w:lineRule="exact"/>
              <w:ind w:left="106"/>
              <w:rPr>
                <w:sz w:val="22"/>
              </w:rPr>
            </w:pPr>
            <w:r>
              <w:rPr>
                <w:spacing w:val="-3"/>
                <w:sz w:val="22"/>
              </w:rPr>
              <w:t>光通量，并核算照度和照明功率密度是</w:t>
            </w:r>
          </w:p>
        </w:tc>
        <w:tc>
          <w:tcPr>
            <w:tcW w:w="800" w:type="dxa"/>
            <w:tcBorders>
              <w:top w:val="nil"/>
              <w:bottom w:val="nil"/>
            </w:tcBorders>
          </w:tcPr>
          <w:p w14:paraId="10EDA182">
            <w:pPr>
              <w:pStyle w:val="13"/>
              <w:rPr>
                <w:rFonts w:ascii="Times New Roman"/>
                <w:sz w:val="22"/>
              </w:rPr>
            </w:pPr>
          </w:p>
        </w:tc>
        <w:tc>
          <w:tcPr>
            <w:tcW w:w="800" w:type="dxa"/>
            <w:tcBorders>
              <w:top w:val="nil"/>
              <w:bottom w:val="nil"/>
            </w:tcBorders>
          </w:tcPr>
          <w:p w14:paraId="6E144536">
            <w:pPr>
              <w:pStyle w:val="13"/>
              <w:rPr>
                <w:rFonts w:ascii="Times New Roman"/>
                <w:sz w:val="22"/>
              </w:rPr>
            </w:pPr>
          </w:p>
        </w:tc>
      </w:tr>
      <w:tr w14:paraId="646D6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0" w:type="dxa"/>
            <w:tcBorders>
              <w:top w:val="nil"/>
              <w:bottom w:val="nil"/>
            </w:tcBorders>
          </w:tcPr>
          <w:p w14:paraId="5724BBA6">
            <w:pPr>
              <w:pStyle w:val="13"/>
              <w:rPr>
                <w:rFonts w:ascii="Times New Roman"/>
                <w:sz w:val="22"/>
              </w:rPr>
            </w:pPr>
          </w:p>
        </w:tc>
        <w:tc>
          <w:tcPr>
            <w:tcW w:w="2020" w:type="dxa"/>
            <w:tcBorders>
              <w:top w:val="nil"/>
            </w:tcBorders>
          </w:tcPr>
          <w:p w14:paraId="7A9D13A7">
            <w:pPr>
              <w:pStyle w:val="13"/>
              <w:rPr>
                <w:rFonts w:ascii="Times New Roman"/>
                <w:sz w:val="22"/>
              </w:rPr>
            </w:pPr>
          </w:p>
        </w:tc>
        <w:tc>
          <w:tcPr>
            <w:tcW w:w="3960" w:type="dxa"/>
            <w:tcBorders>
              <w:top w:val="nil"/>
            </w:tcBorders>
          </w:tcPr>
          <w:p w14:paraId="67CFCE4B">
            <w:pPr>
              <w:pStyle w:val="13"/>
              <w:spacing w:before="15" w:line="276" w:lineRule="exact"/>
              <w:ind w:left="106"/>
              <w:rPr>
                <w:sz w:val="22"/>
              </w:rPr>
            </w:pPr>
            <w:r>
              <w:rPr>
                <w:spacing w:val="-3"/>
                <w:sz w:val="22"/>
              </w:rPr>
              <w:t>否达标；应体现照明控制原则</w:t>
            </w:r>
          </w:p>
        </w:tc>
        <w:tc>
          <w:tcPr>
            <w:tcW w:w="800" w:type="dxa"/>
            <w:tcBorders>
              <w:top w:val="nil"/>
            </w:tcBorders>
          </w:tcPr>
          <w:p w14:paraId="531874AD">
            <w:pPr>
              <w:pStyle w:val="13"/>
              <w:rPr>
                <w:rFonts w:ascii="Times New Roman"/>
                <w:sz w:val="22"/>
              </w:rPr>
            </w:pPr>
          </w:p>
        </w:tc>
        <w:tc>
          <w:tcPr>
            <w:tcW w:w="800" w:type="dxa"/>
            <w:tcBorders>
              <w:top w:val="nil"/>
            </w:tcBorders>
          </w:tcPr>
          <w:p w14:paraId="2A8F522C">
            <w:pPr>
              <w:pStyle w:val="13"/>
              <w:rPr>
                <w:rFonts w:ascii="Times New Roman"/>
                <w:sz w:val="22"/>
              </w:rPr>
            </w:pPr>
          </w:p>
        </w:tc>
      </w:tr>
      <w:tr w14:paraId="12858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0" w:type="dxa"/>
            <w:tcBorders>
              <w:top w:val="nil"/>
              <w:bottom w:val="nil"/>
            </w:tcBorders>
          </w:tcPr>
          <w:p w14:paraId="35671EDA">
            <w:pPr>
              <w:pStyle w:val="13"/>
              <w:rPr>
                <w:rFonts w:ascii="Times New Roman"/>
                <w:sz w:val="22"/>
              </w:rPr>
            </w:pPr>
          </w:p>
        </w:tc>
        <w:tc>
          <w:tcPr>
            <w:tcW w:w="2020" w:type="dxa"/>
            <w:tcBorders>
              <w:bottom w:val="nil"/>
            </w:tcBorders>
          </w:tcPr>
          <w:p w14:paraId="38E4B894">
            <w:pPr>
              <w:pStyle w:val="13"/>
              <w:rPr>
                <w:rFonts w:ascii="Times New Roman"/>
                <w:sz w:val="22"/>
              </w:rPr>
            </w:pPr>
          </w:p>
        </w:tc>
        <w:tc>
          <w:tcPr>
            <w:tcW w:w="3960" w:type="dxa"/>
            <w:tcBorders>
              <w:bottom w:val="nil"/>
            </w:tcBorders>
          </w:tcPr>
          <w:p w14:paraId="15B12B9A">
            <w:pPr>
              <w:pStyle w:val="13"/>
              <w:spacing w:before="15" w:line="277" w:lineRule="exact"/>
              <w:ind w:left="106"/>
              <w:rPr>
                <w:sz w:val="22"/>
              </w:rPr>
            </w:pPr>
            <w:r>
              <w:rPr>
                <w:spacing w:val="-3"/>
                <w:sz w:val="22"/>
              </w:rPr>
              <w:t>应包括根据灯具选型和布置，对各空间</w:t>
            </w:r>
          </w:p>
        </w:tc>
        <w:tc>
          <w:tcPr>
            <w:tcW w:w="800" w:type="dxa"/>
            <w:tcBorders>
              <w:bottom w:val="nil"/>
            </w:tcBorders>
          </w:tcPr>
          <w:p w14:paraId="5960D400">
            <w:pPr>
              <w:pStyle w:val="13"/>
              <w:rPr>
                <w:rFonts w:ascii="Times New Roman"/>
                <w:sz w:val="22"/>
              </w:rPr>
            </w:pPr>
          </w:p>
        </w:tc>
        <w:tc>
          <w:tcPr>
            <w:tcW w:w="800" w:type="dxa"/>
            <w:tcBorders>
              <w:bottom w:val="nil"/>
            </w:tcBorders>
          </w:tcPr>
          <w:p w14:paraId="04918E6D">
            <w:pPr>
              <w:pStyle w:val="13"/>
              <w:rPr>
                <w:rFonts w:ascii="Times New Roman"/>
                <w:sz w:val="22"/>
              </w:rPr>
            </w:pPr>
          </w:p>
        </w:tc>
      </w:tr>
      <w:tr w14:paraId="5E66E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0" w:type="dxa"/>
            <w:tcBorders>
              <w:top w:val="nil"/>
              <w:bottom w:val="nil"/>
            </w:tcBorders>
          </w:tcPr>
          <w:p w14:paraId="5A68F5FF">
            <w:pPr>
              <w:pStyle w:val="13"/>
              <w:rPr>
                <w:rFonts w:ascii="Times New Roman"/>
                <w:sz w:val="22"/>
              </w:rPr>
            </w:pPr>
          </w:p>
        </w:tc>
        <w:tc>
          <w:tcPr>
            <w:tcW w:w="2020" w:type="dxa"/>
            <w:tcBorders>
              <w:top w:val="nil"/>
              <w:bottom w:val="nil"/>
            </w:tcBorders>
          </w:tcPr>
          <w:p w14:paraId="02AE80F6">
            <w:pPr>
              <w:pStyle w:val="13"/>
              <w:spacing w:before="15" w:line="277" w:lineRule="exact"/>
              <w:ind w:left="108"/>
              <w:rPr>
                <w:b/>
                <w:sz w:val="22"/>
              </w:rPr>
            </w:pPr>
            <w:r>
              <w:rPr>
                <w:b/>
                <w:spacing w:val="-4"/>
                <w:sz w:val="22"/>
              </w:rPr>
              <w:t>照明计算书</w:t>
            </w:r>
          </w:p>
        </w:tc>
        <w:tc>
          <w:tcPr>
            <w:tcW w:w="3960" w:type="dxa"/>
            <w:tcBorders>
              <w:top w:val="nil"/>
              <w:bottom w:val="nil"/>
            </w:tcBorders>
          </w:tcPr>
          <w:p w14:paraId="67F63FFA">
            <w:pPr>
              <w:pStyle w:val="13"/>
              <w:spacing w:before="15" w:line="277" w:lineRule="exact"/>
              <w:ind w:left="106" w:right="-15"/>
              <w:rPr>
                <w:sz w:val="22"/>
              </w:rPr>
            </w:pPr>
            <w:r>
              <w:rPr>
                <w:spacing w:val="-11"/>
                <w:sz w:val="22"/>
              </w:rPr>
              <w:t>的设计照度和照明功率密度</w:t>
            </w:r>
            <w:r>
              <w:rPr>
                <w:spacing w:val="-2"/>
                <w:sz w:val="22"/>
              </w:rPr>
              <w:t>（关联自评</w:t>
            </w:r>
            <w:r>
              <w:rPr>
                <w:spacing w:val="-10"/>
                <w:sz w:val="22"/>
              </w:rPr>
              <w:t>）</w:t>
            </w:r>
          </w:p>
        </w:tc>
        <w:tc>
          <w:tcPr>
            <w:tcW w:w="800" w:type="dxa"/>
            <w:tcBorders>
              <w:top w:val="nil"/>
              <w:bottom w:val="nil"/>
            </w:tcBorders>
          </w:tcPr>
          <w:p w14:paraId="187E36F0">
            <w:pPr>
              <w:pStyle w:val="13"/>
              <w:spacing w:before="15" w:line="277" w:lineRule="exact"/>
              <w:ind w:left="106"/>
              <w:rPr>
                <w:sz w:val="22"/>
              </w:rPr>
            </w:pPr>
            <w:r>
              <w:rPr>
                <w:spacing w:val="-6"/>
                <w:sz w:val="22"/>
              </w:rPr>
              <w:t>评价</w:t>
            </w:r>
          </w:p>
        </w:tc>
        <w:tc>
          <w:tcPr>
            <w:tcW w:w="800" w:type="dxa"/>
            <w:tcBorders>
              <w:top w:val="nil"/>
              <w:bottom w:val="nil"/>
            </w:tcBorders>
          </w:tcPr>
          <w:p w14:paraId="46AF400F">
            <w:pPr>
              <w:pStyle w:val="13"/>
              <w:spacing w:before="15" w:line="277" w:lineRule="exact"/>
              <w:ind w:left="108"/>
              <w:rPr>
                <w:sz w:val="22"/>
              </w:rPr>
            </w:pPr>
            <w:r>
              <w:rPr>
                <w:spacing w:val="-7"/>
                <w:sz w:val="22"/>
              </w:rPr>
              <w:t>居建</w:t>
            </w:r>
          </w:p>
        </w:tc>
      </w:tr>
      <w:tr w14:paraId="13EB7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40" w:type="dxa"/>
            <w:tcBorders>
              <w:top w:val="nil"/>
            </w:tcBorders>
          </w:tcPr>
          <w:p w14:paraId="33DE190E">
            <w:pPr>
              <w:pStyle w:val="13"/>
              <w:rPr>
                <w:rFonts w:ascii="Times New Roman"/>
                <w:sz w:val="22"/>
              </w:rPr>
            </w:pPr>
          </w:p>
        </w:tc>
        <w:tc>
          <w:tcPr>
            <w:tcW w:w="2020" w:type="dxa"/>
            <w:tcBorders>
              <w:top w:val="nil"/>
            </w:tcBorders>
          </w:tcPr>
          <w:p w14:paraId="6686A137">
            <w:pPr>
              <w:pStyle w:val="13"/>
              <w:rPr>
                <w:rFonts w:ascii="Times New Roman"/>
                <w:sz w:val="22"/>
              </w:rPr>
            </w:pPr>
          </w:p>
        </w:tc>
        <w:tc>
          <w:tcPr>
            <w:tcW w:w="3960" w:type="dxa"/>
            <w:tcBorders>
              <w:top w:val="nil"/>
            </w:tcBorders>
          </w:tcPr>
          <w:p w14:paraId="2982588F">
            <w:pPr>
              <w:pStyle w:val="13"/>
              <w:spacing w:before="15" w:line="275" w:lineRule="exact"/>
              <w:ind w:left="106"/>
              <w:rPr>
                <w:sz w:val="22"/>
              </w:rPr>
            </w:pPr>
            <w:r>
              <w:rPr>
                <w:spacing w:val="-4"/>
                <w:sz w:val="22"/>
              </w:rPr>
              <w:t>进行计算</w:t>
            </w:r>
          </w:p>
        </w:tc>
        <w:tc>
          <w:tcPr>
            <w:tcW w:w="800" w:type="dxa"/>
            <w:tcBorders>
              <w:top w:val="nil"/>
            </w:tcBorders>
          </w:tcPr>
          <w:p w14:paraId="03662501">
            <w:pPr>
              <w:pStyle w:val="13"/>
              <w:rPr>
                <w:rFonts w:ascii="Times New Roman"/>
                <w:sz w:val="22"/>
              </w:rPr>
            </w:pPr>
          </w:p>
        </w:tc>
        <w:tc>
          <w:tcPr>
            <w:tcW w:w="800" w:type="dxa"/>
            <w:tcBorders>
              <w:top w:val="nil"/>
            </w:tcBorders>
          </w:tcPr>
          <w:p w14:paraId="53B0BC1A">
            <w:pPr>
              <w:pStyle w:val="13"/>
              <w:rPr>
                <w:rFonts w:ascii="Times New Roman"/>
                <w:sz w:val="22"/>
              </w:rPr>
            </w:pPr>
          </w:p>
        </w:tc>
      </w:tr>
    </w:tbl>
    <w:p w14:paraId="02201550">
      <w:pPr>
        <w:spacing w:after="0"/>
        <w:rPr>
          <w:rFonts w:ascii="Times New Roman"/>
          <w:sz w:val="22"/>
        </w:rPr>
        <w:sectPr>
          <w:pgSz w:w="11910" w:h="16840"/>
          <w:pgMar w:top="1040" w:right="920" w:bottom="1180" w:left="1000" w:header="858" w:footer="950" w:gutter="0"/>
          <w:cols w:space="720" w:num="1"/>
        </w:sectPr>
      </w:pPr>
    </w:p>
    <w:p w14:paraId="0A2D82EE">
      <w:pPr>
        <w:pStyle w:val="4"/>
        <w:spacing w:before="7"/>
        <w:rPr>
          <w:b/>
          <w:sz w:val="3"/>
        </w:rPr>
      </w:pPr>
    </w:p>
    <w:tbl>
      <w:tblPr>
        <w:tblStyle w:val="9"/>
        <w:tblW w:w="0" w:type="auto"/>
        <w:tblInd w:w="2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2020"/>
        <w:gridCol w:w="3960"/>
        <w:gridCol w:w="800"/>
        <w:gridCol w:w="800"/>
        <w:gridCol w:w="1126"/>
      </w:tblGrid>
      <w:tr w14:paraId="25BFA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740" w:type="dxa"/>
            <w:vMerge w:val="restart"/>
            <w:tcBorders>
              <w:left w:val="single" w:color="000000" w:sz="4" w:space="0"/>
              <w:bottom w:val="single" w:color="000000" w:sz="4" w:space="0"/>
              <w:right w:val="single" w:color="000000" w:sz="4" w:space="0"/>
            </w:tcBorders>
          </w:tcPr>
          <w:p w14:paraId="7D96D08E">
            <w:pPr>
              <w:pStyle w:val="13"/>
              <w:spacing w:before="9"/>
              <w:rPr>
                <w:b/>
                <w:sz w:val="26"/>
              </w:rPr>
            </w:pPr>
          </w:p>
          <w:p w14:paraId="1DD7F5E1">
            <w:pPr>
              <w:pStyle w:val="13"/>
              <w:spacing w:line="266" w:lineRule="auto"/>
              <w:ind w:left="149" w:right="136"/>
              <w:rPr>
                <w:b/>
                <w:sz w:val="22"/>
              </w:rPr>
            </w:pPr>
            <w:r>
              <w:rPr>
                <w:b/>
                <w:spacing w:val="-6"/>
                <w:sz w:val="22"/>
              </w:rPr>
              <w:t>其他材料</w:t>
            </w:r>
          </w:p>
        </w:tc>
        <w:tc>
          <w:tcPr>
            <w:tcW w:w="2020" w:type="dxa"/>
            <w:tcBorders>
              <w:left w:val="single" w:color="000000" w:sz="4" w:space="0"/>
              <w:bottom w:val="single" w:color="000000" w:sz="4" w:space="0"/>
              <w:right w:val="single" w:color="000000" w:sz="4" w:space="0"/>
            </w:tcBorders>
          </w:tcPr>
          <w:p w14:paraId="4817F0FB">
            <w:pPr>
              <w:pStyle w:val="13"/>
              <w:spacing w:before="181"/>
              <w:ind w:left="108"/>
              <w:rPr>
                <w:b/>
                <w:sz w:val="22"/>
              </w:rPr>
            </w:pPr>
            <w:r>
              <w:rPr>
                <w:b/>
                <w:spacing w:val="-4"/>
                <w:sz w:val="22"/>
              </w:rPr>
              <w:t>现场检测报告</w:t>
            </w:r>
          </w:p>
        </w:tc>
        <w:tc>
          <w:tcPr>
            <w:tcW w:w="3960" w:type="dxa"/>
            <w:tcBorders>
              <w:left w:val="single" w:color="000000" w:sz="4" w:space="0"/>
              <w:bottom w:val="single" w:color="000000" w:sz="4" w:space="0"/>
              <w:right w:val="single" w:color="000000" w:sz="4" w:space="0"/>
            </w:tcBorders>
          </w:tcPr>
          <w:p w14:paraId="4573977E">
            <w:pPr>
              <w:pStyle w:val="13"/>
              <w:spacing w:before="25"/>
              <w:ind w:left="106"/>
              <w:rPr>
                <w:sz w:val="22"/>
              </w:rPr>
            </w:pPr>
            <w:r>
              <w:rPr>
                <w:spacing w:val="-3"/>
                <w:sz w:val="22"/>
              </w:rPr>
              <w:t>应包括现在照度、照度均匀度、显色指</w:t>
            </w:r>
          </w:p>
          <w:p w14:paraId="767947F4">
            <w:pPr>
              <w:pStyle w:val="13"/>
              <w:spacing w:before="30" w:line="277" w:lineRule="exact"/>
              <w:ind w:left="106"/>
              <w:rPr>
                <w:sz w:val="22"/>
              </w:rPr>
            </w:pPr>
            <w:r>
              <w:rPr>
                <w:spacing w:val="-4"/>
                <w:sz w:val="22"/>
              </w:rPr>
              <w:t>数、炫光等指标</w:t>
            </w:r>
          </w:p>
        </w:tc>
        <w:tc>
          <w:tcPr>
            <w:tcW w:w="800" w:type="dxa"/>
            <w:tcBorders>
              <w:left w:val="single" w:color="000000" w:sz="4" w:space="0"/>
              <w:bottom w:val="single" w:color="000000" w:sz="4" w:space="0"/>
              <w:right w:val="single" w:color="000000" w:sz="4" w:space="0"/>
            </w:tcBorders>
          </w:tcPr>
          <w:p w14:paraId="5E011A93">
            <w:pPr>
              <w:pStyle w:val="13"/>
              <w:spacing w:before="25"/>
              <w:ind w:left="106"/>
              <w:rPr>
                <w:sz w:val="22"/>
              </w:rPr>
            </w:pPr>
            <w:r>
              <w:rPr>
                <w:spacing w:val="-6"/>
                <w:sz w:val="22"/>
              </w:rPr>
              <w:t>运行</w:t>
            </w:r>
          </w:p>
          <w:p w14:paraId="035DBAD4">
            <w:pPr>
              <w:pStyle w:val="13"/>
              <w:spacing w:before="30" w:line="277" w:lineRule="exact"/>
              <w:ind w:left="106"/>
              <w:rPr>
                <w:sz w:val="22"/>
              </w:rPr>
            </w:pPr>
            <w:r>
              <w:rPr>
                <w:spacing w:val="-6"/>
                <w:sz w:val="22"/>
              </w:rPr>
              <w:t>评价</w:t>
            </w:r>
          </w:p>
        </w:tc>
        <w:tc>
          <w:tcPr>
            <w:tcW w:w="800" w:type="dxa"/>
            <w:tcBorders>
              <w:left w:val="single" w:color="000000" w:sz="4" w:space="0"/>
              <w:bottom w:val="single" w:color="000000" w:sz="4" w:space="0"/>
              <w:right w:val="single" w:color="000000" w:sz="4" w:space="0"/>
            </w:tcBorders>
          </w:tcPr>
          <w:p w14:paraId="4AF82C20">
            <w:pPr>
              <w:pStyle w:val="13"/>
              <w:spacing w:before="181"/>
              <w:ind w:left="108"/>
              <w:rPr>
                <w:sz w:val="22"/>
              </w:rPr>
            </w:pPr>
            <w:r>
              <w:rPr>
                <w:spacing w:val="-7"/>
                <w:sz w:val="22"/>
              </w:rPr>
              <w:t>居建</w:t>
            </w:r>
          </w:p>
        </w:tc>
        <w:tc>
          <w:tcPr>
            <w:tcW w:w="1126" w:type="dxa"/>
            <w:vMerge w:val="restart"/>
            <w:tcBorders>
              <w:left w:val="single" w:color="000000" w:sz="4" w:space="0"/>
              <w:bottom w:val="nil"/>
              <w:right w:val="nil"/>
            </w:tcBorders>
          </w:tcPr>
          <w:p w14:paraId="25B8C0E9">
            <w:pPr>
              <w:pStyle w:val="13"/>
              <w:rPr>
                <w:rFonts w:ascii="Times New Roman"/>
                <w:sz w:val="20"/>
              </w:rPr>
            </w:pPr>
          </w:p>
        </w:tc>
      </w:tr>
      <w:tr w14:paraId="3A1A2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740" w:type="dxa"/>
            <w:vMerge w:val="continue"/>
            <w:tcBorders>
              <w:top w:val="nil"/>
              <w:left w:val="single" w:color="000000" w:sz="4" w:space="0"/>
              <w:bottom w:val="single" w:color="000000" w:sz="4" w:space="0"/>
              <w:right w:val="single" w:color="000000" w:sz="4" w:space="0"/>
            </w:tcBorders>
          </w:tcPr>
          <w:p w14:paraId="412D8B5D">
            <w:pPr>
              <w:rPr>
                <w:sz w:val="2"/>
                <w:szCs w:val="2"/>
              </w:rPr>
            </w:pPr>
          </w:p>
        </w:tc>
        <w:tc>
          <w:tcPr>
            <w:tcW w:w="2020" w:type="dxa"/>
            <w:tcBorders>
              <w:top w:val="single" w:color="000000" w:sz="4" w:space="0"/>
              <w:left w:val="single" w:color="000000" w:sz="4" w:space="0"/>
              <w:bottom w:val="single" w:color="000000" w:sz="4" w:space="0"/>
              <w:right w:val="single" w:color="000000" w:sz="4" w:space="0"/>
            </w:tcBorders>
          </w:tcPr>
          <w:p w14:paraId="1951334C">
            <w:pPr>
              <w:pStyle w:val="13"/>
              <w:spacing w:before="15"/>
              <w:ind w:left="108"/>
              <w:rPr>
                <w:b/>
                <w:sz w:val="22"/>
              </w:rPr>
            </w:pPr>
            <w:r>
              <w:rPr>
                <w:b/>
                <w:spacing w:val="-4"/>
                <w:sz w:val="22"/>
              </w:rPr>
              <w:t>产品说明书及产品</w:t>
            </w:r>
          </w:p>
          <w:p w14:paraId="59F1A7E3">
            <w:pPr>
              <w:pStyle w:val="13"/>
              <w:spacing w:before="30" w:line="277" w:lineRule="exact"/>
              <w:ind w:left="108"/>
              <w:rPr>
                <w:b/>
                <w:sz w:val="22"/>
              </w:rPr>
            </w:pPr>
            <w:r>
              <w:rPr>
                <w:b/>
                <w:spacing w:val="-4"/>
                <w:sz w:val="22"/>
              </w:rPr>
              <w:t>检测报告</w:t>
            </w:r>
          </w:p>
        </w:tc>
        <w:tc>
          <w:tcPr>
            <w:tcW w:w="3960" w:type="dxa"/>
            <w:tcBorders>
              <w:top w:val="single" w:color="000000" w:sz="4" w:space="0"/>
              <w:left w:val="single" w:color="000000" w:sz="4" w:space="0"/>
              <w:bottom w:val="single" w:color="000000" w:sz="4" w:space="0"/>
              <w:right w:val="single" w:color="000000" w:sz="4" w:space="0"/>
            </w:tcBorders>
          </w:tcPr>
          <w:p w14:paraId="12A6047C">
            <w:pPr>
              <w:pStyle w:val="13"/>
              <w:spacing w:before="15"/>
              <w:ind w:left="106"/>
              <w:rPr>
                <w:sz w:val="22"/>
              </w:rPr>
            </w:pPr>
            <w:r>
              <w:rPr>
                <w:spacing w:val="-3"/>
                <w:sz w:val="22"/>
              </w:rPr>
              <w:t>应包括灯具光度、色度、光生物安全及</w:t>
            </w:r>
          </w:p>
          <w:p w14:paraId="24BC0428">
            <w:pPr>
              <w:pStyle w:val="13"/>
              <w:spacing w:before="30" w:line="277" w:lineRule="exact"/>
              <w:ind w:left="106"/>
              <w:rPr>
                <w:sz w:val="22"/>
              </w:rPr>
            </w:pPr>
            <w:r>
              <w:rPr>
                <w:spacing w:val="-4"/>
                <w:sz w:val="22"/>
              </w:rPr>
              <w:t>频闪等指标</w:t>
            </w:r>
          </w:p>
        </w:tc>
        <w:tc>
          <w:tcPr>
            <w:tcW w:w="800" w:type="dxa"/>
            <w:tcBorders>
              <w:top w:val="single" w:color="000000" w:sz="4" w:space="0"/>
              <w:left w:val="single" w:color="000000" w:sz="4" w:space="0"/>
              <w:bottom w:val="single" w:color="000000" w:sz="4" w:space="0"/>
              <w:right w:val="single" w:color="000000" w:sz="4" w:space="0"/>
            </w:tcBorders>
          </w:tcPr>
          <w:p w14:paraId="3906A0A8">
            <w:pPr>
              <w:pStyle w:val="13"/>
              <w:spacing w:before="15"/>
              <w:ind w:left="106"/>
              <w:rPr>
                <w:sz w:val="22"/>
              </w:rPr>
            </w:pPr>
            <w:r>
              <w:rPr>
                <w:spacing w:val="-6"/>
                <w:sz w:val="22"/>
              </w:rPr>
              <w:t>运行</w:t>
            </w:r>
          </w:p>
          <w:p w14:paraId="38D61B8B">
            <w:pPr>
              <w:pStyle w:val="13"/>
              <w:spacing w:before="30" w:line="277" w:lineRule="exact"/>
              <w:ind w:left="106"/>
              <w:rPr>
                <w:sz w:val="22"/>
              </w:rPr>
            </w:pPr>
            <w:r>
              <w:rPr>
                <w:spacing w:val="-6"/>
                <w:sz w:val="22"/>
              </w:rPr>
              <w:t>评价</w:t>
            </w:r>
          </w:p>
        </w:tc>
        <w:tc>
          <w:tcPr>
            <w:tcW w:w="800" w:type="dxa"/>
            <w:tcBorders>
              <w:top w:val="single" w:color="000000" w:sz="4" w:space="0"/>
              <w:left w:val="single" w:color="000000" w:sz="4" w:space="0"/>
              <w:bottom w:val="single" w:color="000000" w:sz="4" w:space="0"/>
              <w:right w:val="single" w:color="000000" w:sz="4" w:space="0"/>
            </w:tcBorders>
          </w:tcPr>
          <w:p w14:paraId="0F9971EA">
            <w:pPr>
              <w:pStyle w:val="13"/>
              <w:spacing w:before="171"/>
              <w:ind w:left="108"/>
              <w:rPr>
                <w:sz w:val="22"/>
              </w:rPr>
            </w:pPr>
            <w:r>
              <w:rPr>
                <w:spacing w:val="-7"/>
                <w:sz w:val="22"/>
              </w:rPr>
              <w:t>居建</w:t>
            </w:r>
          </w:p>
        </w:tc>
        <w:tc>
          <w:tcPr>
            <w:tcW w:w="1126" w:type="dxa"/>
            <w:vMerge w:val="continue"/>
            <w:tcBorders>
              <w:top w:val="nil"/>
              <w:left w:val="single" w:color="000000" w:sz="4" w:space="0"/>
              <w:bottom w:val="nil"/>
              <w:right w:val="nil"/>
            </w:tcBorders>
          </w:tcPr>
          <w:p w14:paraId="393A679D">
            <w:pPr>
              <w:rPr>
                <w:sz w:val="2"/>
                <w:szCs w:val="2"/>
              </w:rPr>
            </w:pPr>
          </w:p>
        </w:tc>
      </w:tr>
    </w:tbl>
    <w:p w14:paraId="615496DB">
      <w:pPr>
        <w:pStyle w:val="4"/>
        <w:spacing w:before="9"/>
        <w:rPr>
          <w:b/>
          <w:sz w:val="10"/>
        </w:rPr>
      </w:pPr>
    </w:p>
    <w:p w14:paraId="5DF0574B">
      <w:pPr>
        <w:spacing w:before="70"/>
        <w:ind w:left="228" w:right="0" w:firstLine="0"/>
        <w:jc w:val="left"/>
        <w:rPr>
          <w:b/>
          <w:sz w:val="21"/>
        </w:rPr>
      </w:pPr>
      <w:bookmarkStart w:id="54" w:name="5.1.6应采取措施保障室内热环境。采用集中供暖空调系统的建筑，房间内的温度、湿"/>
      <w:bookmarkEnd w:id="54"/>
      <w:r>
        <w:rPr>
          <w:b/>
          <w:spacing w:val="-4"/>
          <w:sz w:val="21"/>
        </w:rPr>
        <w:t>实际提交材料：</w:t>
      </w:r>
    </w:p>
    <w:p w14:paraId="61EAA605">
      <w:pPr>
        <w:pStyle w:val="4"/>
        <w:spacing w:before="2"/>
        <w:rPr>
          <w:b/>
          <w:sz w:val="17"/>
        </w:rPr>
      </w:pPr>
    </w:p>
    <w:p w14:paraId="0667EE61">
      <w:pPr>
        <w:pStyle w:val="4"/>
        <w:spacing w:line="244" w:lineRule="auto"/>
        <w:ind w:left="228" w:right="7237"/>
      </w:pPr>
      <w:r>
        <w:drawing>
          <wp:anchor distT="0" distB="0" distL="0" distR="0" simplePos="0" relativeHeight="251731968" behindDoc="1" locked="0" layoutInCell="1" allowOverlap="1">
            <wp:simplePos x="0" y="0"/>
            <wp:positionH relativeFrom="page">
              <wp:posOffset>1680845</wp:posOffset>
            </wp:positionH>
            <wp:positionV relativeFrom="paragraph">
              <wp:posOffset>978535</wp:posOffset>
            </wp:positionV>
            <wp:extent cx="4723130" cy="475424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pict>
          <v:group id="docshapegroup128" o:spid="_x0000_s1276" o:spt="203" style="position:absolute;left:0pt;margin-left:55.85pt;margin-top:-0.5pt;height:57.7pt;width:483.6pt;mso-position-horizontal-relative:page;z-index:-251584512;mso-width-relative:page;mso-height-relative:page;" coordorigin="1117,-10" coordsize="9672,1154">
            <o:lock v:ext="edit"/>
            <v:line id="_x0000_s1277" o:spid="_x0000_s1277" o:spt="20" style="position:absolute;left:1117;top:-6;height:0;width:9672;" stroked="t" coordsize="21600,21600">
              <v:path arrowok="t"/>
              <v:fill focussize="0,0"/>
              <v:stroke weight="0.48pt" color="#000000"/>
              <v:imagedata o:title=""/>
              <o:lock v:ext="edit"/>
            </v:line>
            <v:line id="_x0000_s1278" o:spid="_x0000_s1278" o:spt="20" style="position:absolute;left:1117;top:1138;height:0;width:9672;" stroked="t" coordsize="21600,21600">
              <v:path arrowok="t"/>
              <v:fill focussize="0,0"/>
              <v:stroke weight="0.48pt" color="#000000"/>
              <v:imagedata o:title=""/>
              <o:lock v:ext="edit"/>
            </v:line>
            <v:line id="_x0000_s1279" o:spid="_x0000_s1279" o:spt="20" style="position:absolute;left:1122;top:-10;height:1144;width:0;" stroked="t" coordsize="21600,21600">
              <v:path arrowok="t"/>
              <v:fill focussize="0,0"/>
              <v:stroke weight="0.48pt" color="#000000"/>
              <v:imagedata o:title=""/>
              <o:lock v:ext="edit"/>
            </v:line>
            <v:line id="_x0000_s1280" o:spid="_x0000_s1280" o:spt="20" style="position:absolute;left:10784;top:-10;height:1144;width:0;" stroked="t" coordsize="21600,21600">
              <v:path arrowok="t"/>
              <v:fill focussize="0,0"/>
              <v:stroke weight="0.48pt" color="#000000"/>
              <v:imagedata o:title=""/>
              <o:lock v:ext="edit"/>
            </v:line>
          </v:group>
        </w:pict>
      </w:r>
      <w:r>
        <w:rPr>
          <w:spacing w:val="-2"/>
        </w:rPr>
        <w:t>电气专业施工图及设计说明照度计算书</w:t>
      </w:r>
    </w:p>
    <w:p w14:paraId="18D7C9D6">
      <w:pPr>
        <w:spacing w:after="0" w:line="244" w:lineRule="auto"/>
        <w:sectPr>
          <w:pgSz w:w="11910" w:h="16840"/>
          <w:pgMar w:top="1040" w:right="920" w:bottom="1180" w:left="1000" w:header="858" w:footer="950" w:gutter="0"/>
          <w:cols w:space="720" w:num="1"/>
        </w:sectPr>
      </w:pPr>
    </w:p>
    <w:p w14:paraId="100A5221">
      <w:pPr>
        <w:pStyle w:val="3"/>
        <w:numPr>
          <w:ilvl w:val="2"/>
          <w:numId w:val="4"/>
        </w:numPr>
        <w:tabs>
          <w:tab w:val="left" w:pos="894"/>
        </w:tabs>
        <w:spacing w:before="123" w:after="0" w:line="290" w:lineRule="auto"/>
        <w:ind w:left="228" w:right="188" w:firstLine="0"/>
        <w:jc w:val="left"/>
      </w:pPr>
      <w:r>
        <w:pict>
          <v:rect id="docshape132" o:spid="_x0000_s1281" o:spt="1" style="position:absolute;left:0pt;margin-left:61.5pt;margin-top:-0.7pt;height:0.7pt;width:472.3pt;mso-position-horizontal-relative:page;z-index:-251583488;mso-width-relative:page;mso-height-relative:page;" fillcolor="#000000" filled="t" stroked="f" coordsize="21600,21600">
            <v:path/>
            <v:fill on="t" focussize="0,0"/>
            <v:stroke on="f"/>
            <v:imagedata o:title=""/>
            <o:lock v:ext="edit"/>
          </v:rect>
        </w:pict>
      </w:r>
      <w:r>
        <w:rPr>
          <w:spacing w:val="-2"/>
        </w:rPr>
        <w:t>应采取措施保障室内热环境。采用集中供暖空调系统的建筑，房间内的温度、湿度、</w:t>
      </w:r>
      <w:r>
        <w:t>新风量等设计参数应符合现行国家标准《民用建筑供暖通风与空气调节设计规范》 GB 50736 的有关规定；采用非集中供暖空调系统的建筑，应具有保障室内热环境的措施或预</w:t>
      </w:r>
      <w:r>
        <w:rPr>
          <w:spacing w:val="-4"/>
        </w:rPr>
        <w:t>留条件。</w:t>
      </w:r>
    </w:p>
    <w:p w14:paraId="084C909E">
      <w:pPr>
        <w:spacing w:before="156"/>
        <w:ind w:left="228" w:right="0" w:firstLine="0"/>
        <w:jc w:val="left"/>
        <w:rPr>
          <w:b/>
          <w:sz w:val="24"/>
        </w:rPr>
      </w:pPr>
      <w:r>
        <w:rPr>
          <w:b/>
          <w:spacing w:val="-2"/>
          <w:sz w:val="24"/>
        </w:rPr>
        <w:t>1</w:t>
      </w:r>
      <w:r>
        <w:rPr>
          <w:b/>
          <w:spacing w:val="-14"/>
          <w:sz w:val="24"/>
        </w:rPr>
        <w:t>、 达标自评</w:t>
      </w:r>
    </w:p>
    <w:p w14:paraId="52133E7A">
      <w:pPr>
        <w:pStyle w:val="4"/>
        <w:spacing w:before="3"/>
        <w:rPr>
          <w:b/>
          <w:sz w:val="17"/>
        </w:rPr>
      </w:pPr>
    </w:p>
    <w:p w14:paraId="518F8482">
      <w:pPr>
        <w:spacing w:before="1"/>
        <w:ind w:left="228"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3CA3BC09">
      <w:pPr>
        <w:pStyle w:val="4"/>
        <w:rPr>
          <w:sz w:val="20"/>
        </w:rPr>
      </w:pPr>
    </w:p>
    <w:p w14:paraId="2CDD6EAB">
      <w:pPr>
        <w:pStyle w:val="4"/>
        <w:spacing w:before="10"/>
        <w:rPr>
          <w:sz w:val="24"/>
        </w:rPr>
      </w:pPr>
    </w:p>
    <w:p w14:paraId="130F3ABE">
      <w:pPr>
        <w:pStyle w:val="3"/>
        <w:ind w:left="228"/>
        <w:rPr>
          <w:rFonts w:hint="eastAsia" w:ascii="宋体" w:eastAsia="宋体"/>
        </w:rPr>
      </w:pPr>
      <w:r>
        <w:rPr>
          <w:rFonts w:hint="eastAsia" w:ascii="宋体" w:eastAsia="宋体"/>
          <w:spacing w:val="-2"/>
        </w:rPr>
        <w:t>2</w:t>
      </w:r>
      <w:r>
        <w:rPr>
          <w:rFonts w:hint="eastAsia" w:ascii="宋体" w:eastAsia="宋体"/>
          <w:spacing w:val="-14"/>
        </w:rPr>
        <w:t>、 评价要点</w:t>
      </w:r>
    </w:p>
    <w:p w14:paraId="1C660F10">
      <w:pPr>
        <w:spacing w:before="85"/>
        <w:ind w:left="228" w:right="0" w:firstLine="0"/>
        <w:jc w:val="left"/>
        <w:rPr>
          <w:b/>
          <w:sz w:val="21"/>
        </w:rPr>
      </w:pPr>
      <w:r>
        <w:drawing>
          <wp:anchor distT="0" distB="0" distL="0" distR="0" simplePos="0" relativeHeight="251732992" behindDoc="1" locked="0" layoutInCell="1" allowOverlap="1">
            <wp:simplePos x="0" y="0"/>
            <wp:positionH relativeFrom="page">
              <wp:posOffset>1680845</wp:posOffset>
            </wp:positionH>
            <wp:positionV relativeFrom="paragraph">
              <wp:posOffset>43815</wp:posOffset>
            </wp:positionV>
            <wp:extent cx="4723130" cy="475424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b/>
          <w:spacing w:val="-3"/>
          <w:sz w:val="21"/>
        </w:rPr>
        <w:t>□集中供暖空调系统的建筑</w:t>
      </w:r>
    </w:p>
    <w:p w14:paraId="6CF0968C">
      <w:pPr>
        <w:pStyle w:val="12"/>
        <w:numPr>
          <w:ilvl w:val="3"/>
          <w:numId w:val="4"/>
        </w:numPr>
        <w:tabs>
          <w:tab w:val="left" w:pos="649"/>
        </w:tabs>
        <w:spacing w:before="108"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暖通设计参数</w:t>
      </w:r>
    </w:p>
    <w:p w14:paraId="0A642DE9">
      <w:pPr>
        <w:pStyle w:val="4"/>
        <w:spacing w:before="103" w:after="54"/>
        <w:ind w:left="228"/>
      </w:pPr>
      <w:r>
        <w:rPr>
          <w:spacing w:val="-3"/>
        </w:rPr>
        <w:t>主要功能房间室内设计温湿度：</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1"/>
        <w:gridCol w:w="922"/>
        <w:gridCol w:w="922"/>
        <w:gridCol w:w="922"/>
        <w:gridCol w:w="922"/>
        <w:gridCol w:w="922"/>
        <w:gridCol w:w="922"/>
        <w:gridCol w:w="922"/>
        <w:gridCol w:w="917"/>
      </w:tblGrid>
      <w:tr w14:paraId="59CD1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51" w:type="dxa"/>
            <w:vMerge w:val="restart"/>
          </w:tcPr>
          <w:p w14:paraId="255B7FD5">
            <w:pPr>
              <w:pStyle w:val="13"/>
              <w:rPr>
                <w:sz w:val="20"/>
              </w:rPr>
            </w:pPr>
          </w:p>
          <w:p w14:paraId="34EE6B05">
            <w:pPr>
              <w:pStyle w:val="13"/>
              <w:spacing w:before="9"/>
              <w:rPr>
                <w:sz w:val="16"/>
              </w:rPr>
            </w:pPr>
          </w:p>
          <w:p w14:paraId="21D4CC0A">
            <w:pPr>
              <w:pStyle w:val="13"/>
              <w:ind w:left="154"/>
              <w:rPr>
                <w:b/>
                <w:sz w:val="21"/>
              </w:rPr>
            </w:pPr>
            <w:r>
              <w:rPr>
                <w:b/>
                <w:spacing w:val="-4"/>
                <w:sz w:val="21"/>
              </w:rPr>
              <w:t>房间类型</w:t>
            </w:r>
          </w:p>
        </w:tc>
        <w:tc>
          <w:tcPr>
            <w:tcW w:w="3688" w:type="dxa"/>
            <w:gridSpan w:val="4"/>
          </w:tcPr>
          <w:p w14:paraId="42D48B93">
            <w:pPr>
              <w:pStyle w:val="13"/>
              <w:spacing w:before="63"/>
              <w:ind w:left="1295" w:right="1290"/>
              <w:jc w:val="center"/>
              <w:rPr>
                <w:b/>
                <w:sz w:val="21"/>
              </w:rPr>
            </w:pPr>
            <w:r>
              <w:rPr>
                <w:b/>
                <w:spacing w:val="-2"/>
                <w:sz w:val="21"/>
              </w:rPr>
              <w:t>温度</w:t>
            </w:r>
            <w:r>
              <w:rPr>
                <w:b/>
                <w:spacing w:val="-5"/>
                <w:sz w:val="21"/>
              </w:rPr>
              <w:t>（</w:t>
            </w:r>
            <w:r>
              <w:rPr>
                <w:rFonts w:ascii="Times New Roman" w:hAnsi="Times New Roman" w:eastAsia="Times New Roman"/>
                <w:b/>
                <w:spacing w:val="-5"/>
                <w:sz w:val="21"/>
              </w:rPr>
              <w:t>℃</w:t>
            </w:r>
            <w:r>
              <w:rPr>
                <w:b/>
                <w:spacing w:val="-5"/>
                <w:sz w:val="21"/>
              </w:rPr>
              <w:t>）</w:t>
            </w:r>
          </w:p>
        </w:tc>
        <w:tc>
          <w:tcPr>
            <w:tcW w:w="3683" w:type="dxa"/>
            <w:gridSpan w:val="4"/>
          </w:tcPr>
          <w:p w14:paraId="1AB75B89">
            <w:pPr>
              <w:pStyle w:val="13"/>
              <w:spacing w:before="63"/>
              <w:ind w:left="1101"/>
              <w:rPr>
                <w:b/>
                <w:sz w:val="21"/>
              </w:rPr>
            </w:pPr>
            <w:r>
              <w:rPr>
                <w:b/>
                <w:spacing w:val="-2"/>
                <w:sz w:val="21"/>
              </w:rPr>
              <w:t>相对湿度</w:t>
            </w:r>
            <w:r>
              <w:rPr>
                <w:b/>
                <w:spacing w:val="-5"/>
                <w:sz w:val="21"/>
              </w:rPr>
              <w:t>（％）</w:t>
            </w:r>
          </w:p>
        </w:tc>
      </w:tr>
      <w:tr w14:paraId="0B35F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51" w:type="dxa"/>
            <w:vMerge w:val="continue"/>
            <w:tcBorders>
              <w:top w:val="nil"/>
            </w:tcBorders>
          </w:tcPr>
          <w:p w14:paraId="3044B4E7">
            <w:pPr>
              <w:rPr>
                <w:sz w:val="2"/>
                <w:szCs w:val="2"/>
              </w:rPr>
            </w:pPr>
          </w:p>
        </w:tc>
        <w:tc>
          <w:tcPr>
            <w:tcW w:w="1844" w:type="dxa"/>
            <w:gridSpan w:val="2"/>
          </w:tcPr>
          <w:p w14:paraId="2AB8124F">
            <w:pPr>
              <w:pStyle w:val="13"/>
              <w:spacing w:before="64"/>
              <w:ind w:left="498"/>
              <w:rPr>
                <w:b/>
                <w:sz w:val="21"/>
              </w:rPr>
            </w:pPr>
            <w:r>
              <w:rPr>
                <w:b/>
                <w:spacing w:val="-4"/>
                <w:sz w:val="21"/>
              </w:rPr>
              <w:t>夏季空调</w:t>
            </w:r>
          </w:p>
        </w:tc>
        <w:tc>
          <w:tcPr>
            <w:tcW w:w="1844" w:type="dxa"/>
            <w:gridSpan w:val="2"/>
          </w:tcPr>
          <w:p w14:paraId="08B3C4A9">
            <w:pPr>
              <w:pStyle w:val="13"/>
              <w:spacing w:before="64"/>
              <w:ind w:left="500"/>
              <w:rPr>
                <w:b/>
                <w:sz w:val="21"/>
              </w:rPr>
            </w:pPr>
            <w:r>
              <w:rPr>
                <w:b/>
                <w:spacing w:val="-4"/>
                <w:sz w:val="21"/>
              </w:rPr>
              <w:t>冬季采暖</w:t>
            </w:r>
          </w:p>
        </w:tc>
        <w:tc>
          <w:tcPr>
            <w:tcW w:w="1844" w:type="dxa"/>
            <w:gridSpan w:val="2"/>
          </w:tcPr>
          <w:p w14:paraId="447B8A0A">
            <w:pPr>
              <w:pStyle w:val="13"/>
              <w:spacing w:before="64"/>
              <w:ind w:left="499"/>
              <w:rPr>
                <w:b/>
                <w:sz w:val="21"/>
              </w:rPr>
            </w:pPr>
            <w:r>
              <w:rPr>
                <w:b/>
                <w:spacing w:val="-4"/>
                <w:sz w:val="21"/>
              </w:rPr>
              <w:t>夏季空调</w:t>
            </w:r>
          </w:p>
        </w:tc>
        <w:tc>
          <w:tcPr>
            <w:tcW w:w="1839" w:type="dxa"/>
            <w:gridSpan w:val="2"/>
          </w:tcPr>
          <w:p w14:paraId="4E1E6812">
            <w:pPr>
              <w:pStyle w:val="13"/>
              <w:spacing w:before="64"/>
              <w:ind w:left="498"/>
              <w:rPr>
                <w:b/>
                <w:sz w:val="21"/>
              </w:rPr>
            </w:pPr>
            <w:r>
              <w:rPr>
                <w:b/>
                <w:spacing w:val="-4"/>
                <w:sz w:val="21"/>
              </w:rPr>
              <w:t>冬季采暖</w:t>
            </w:r>
          </w:p>
        </w:tc>
      </w:tr>
      <w:tr w14:paraId="2BA11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51" w:type="dxa"/>
            <w:vMerge w:val="continue"/>
            <w:tcBorders>
              <w:top w:val="nil"/>
            </w:tcBorders>
          </w:tcPr>
          <w:p w14:paraId="1F12E1C7">
            <w:pPr>
              <w:rPr>
                <w:sz w:val="2"/>
                <w:szCs w:val="2"/>
              </w:rPr>
            </w:pPr>
          </w:p>
        </w:tc>
        <w:tc>
          <w:tcPr>
            <w:tcW w:w="922" w:type="dxa"/>
          </w:tcPr>
          <w:p w14:paraId="2F9A19C4">
            <w:pPr>
              <w:pStyle w:val="13"/>
              <w:spacing w:before="62"/>
              <w:ind w:left="143"/>
              <w:rPr>
                <w:b/>
                <w:sz w:val="21"/>
              </w:rPr>
            </w:pPr>
            <w:r>
              <w:rPr>
                <w:b/>
                <w:spacing w:val="-5"/>
                <w:sz w:val="21"/>
              </w:rPr>
              <w:t>设计值</w:t>
            </w:r>
          </w:p>
        </w:tc>
        <w:tc>
          <w:tcPr>
            <w:tcW w:w="922" w:type="dxa"/>
          </w:tcPr>
          <w:p w14:paraId="259A1CCC">
            <w:pPr>
              <w:pStyle w:val="13"/>
              <w:spacing w:before="62"/>
              <w:ind w:left="145"/>
              <w:rPr>
                <w:b/>
                <w:sz w:val="21"/>
              </w:rPr>
            </w:pPr>
            <w:r>
              <w:rPr>
                <w:b/>
                <w:spacing w:val="-5"/>
                <w:sz w:val="21"/>
              </w:rPr>
              <w:t>标准值</w:t>
            </w:r>
          </w:p>
        </w:tc>
        <w:tc>
          <w:tcPr>
            <w:tcW w:w="922" w:type="dxa"/>
          </w:tcPr>
          <w:p w14:paraId="3E6E7923">
            <w:pPr>
              <w:pStyle w:val="13"/>
              <w:spacing w:before="62"/>
              <w:ind w:left="145"/>
              <w:rPr>
                <w:b/>
                <w:sz w:val="21"/>
              </w:rPr>
            </w:pPr>
            <w:r>
              <w:rPr>
                <w:b/>
                <w:spacing w:val="-5"/>
                <w:sz w:val="21"/>
              </w:rPr>
              <w:t>设计值</w:t>
            </w:r>
          </w:p>
        </w:tc>
        <w:tc>
          <w:tcPr>
            <w:tcW w:w="922" w:type="dxa"/>
          </w:tcPr>
          <w:p w14:paraId="26B2E7D7">
            <w:pPr>
              <w:pStyle w:val="13"/>
              <w:spacing w:before="62"/>
              <w:ind w:left="144"/>
              <w:rPr>
                <w:b/>
                <w:sz w:val="21"/>
              </w:rPr>
            </w:pPr>
            <w:r>
              <w:rPr>
                <w:b/>
                <w:spacing w:val="-5"/>
                <w:sz w:val="21"/>
              </w:rPr>
              <w:t>标准值</w:t>
            </w:r>
          </w:p>
        </w:tc>
        <w:tc>
          <w:tcPr>
            <w:tcW w:w="922" w:type="dxa"/>
          </w:tcPr>
          <w:p w14:paraId="14CCFB86">
            <w:pPr>
              <w:pStyle w:val="13"/>
              <w:spacing w:before="62"/>
              <w:ind w:left="144"/>
              <w:rPr>
                <w:b/>
                <w:sz w:val="21"/>
              </w:rPr>
            </w:pPr>
            <w:r>
              <w:rPr>
                <w:b/>
                <w:spacing w:val="-5"/>
                <w:sz w:val="21"/>
              </w:rPr>
              <w:t>设计值</w:t>
            </w:r>
          </w:p>
        </w:tc>
        <w:tc>
          <w:tcPr>
            <w:tcW w:w="922" w:type="dxa"/>
          </w:tcPr>
          <w:p w14:paraId="37C28192">
            <w:pPr>
              <w:pStyle w:val="13"/>
              <w:spacing w:before="62"/>
              <w:ind w:left="143"/>
              <w:rPr>
                <w:b/>
                <w:sz w:val="21"/>
              </w:rPr>
            </w:pPr>
            <w:r>
              <w:rPr>
                <w:b/>
                <w:spacing w:val="-5"/>
                <w:sz w:val="21"/>
              </w:rPr>
              <w:t>标准值</w:t>
            </w:r>
          </w:p>
        </w:tc>
        <w:tc>
          <w:tcPr>
            <w:tcW w:w="922" w:type="dxa"/>
          </w:tcPr>
          <w:p w14:paraId="5DC95AF2">
            <w:pPr>
              <w:pStyle w:val="13"/>
              <w:spacing w:before="62"/>
              <w:ind w:left="143"/>
              <w:rPr>
                <w:b/>
                <w:sz w:val="21"/>
              </w:rPr>
            </w:pPr>
            <w:r>
              <w:rPr>
                <w:b/>
                <w:spacing w:val="-5"/>
                <w:sz w:val="21"/>
              </w:rPr>
              <w:t>设计值</w:t>
            </w:r>
          </w:p>
        </w:tc>
        <w:tc>
          <w:tcPr>
            <w:tcW w:w="917" w:type="dxa"/>
          </w:tcPr>
          <w:p w14:paraId="369493A2">
            <w:pPr>
              <w:pStyle w:val="13"/>
              <w:spacing w:before="62"/>
              <w:ind w:left="140"/>
              <w:rPr>
                <w:b/>
                <w:sz w:val="21"/>
              </w:rPr>
            </w:pPr>
            <w:r>
              <w:rPr>
                <w:b/>
                <w:spacing w:val="-5"/>
                <w:sz w:val="21"/>
              </w:rPr>
              <w:t>标准值</w:t>
            </w:r>
          </w:p>
        </w:tc>
      </w:tr>
      <w:tr w14:paraId="6B093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51" w:type="dxa"/>
          </w:tcPr>
          <w:p w14:paraId="44AEC448">
            <w:pPr>
              <w:pStyle w:val="13"/>
              <w:rPr>
                <w:rFonts w:ascii="Times New Roman"/>
                <w:sz w:val="20"/>
              </w:rPr>
            </w:pPr>
          </w:p>
        </w:tc>
        <w:tc>
          <w:tcPr>
            <w:tcW w:w="922" w:type="dxa"/>
          </w:tcPr>
          <w:p w14:paraId="3B138982">
            <w:pPr>
              <w:pStyle w:val="13"/>
              <w:rPr>
                <w:rFonts w:ascii="Times New Roman"/>
                <w:sz w:val="20"/>
              </w:rPr>
            </w:pPr>
          </w:p>
        </w:tc>
        <w:tc>
          <w:tcPr>
            <w:tcW w:w="922" w:type="dxa"/>
          </w:tcPr>
          <w:p w14:paraId="3053A03E">
            <w:pPr>
              <w:pStyle w:val="13"/>
              <w:rPr>
                <w:rFonts w:ascii="Times New Roman"/>
                <w:sz w:val="20"/>
              </w:rPr>
            </w:pPr>
          </w:p>
        </w:tc>
        <w:tc>
          <w:tcPr>
            <w:tcW w:w="922" w:type="dxa"/>
          </w:tcPr>
          <w:p w14:paraId="61821E33">
            <w:pPr>
              <w:pStyle w:val="13"/>
              <w:rPr>
                <w:rFonts w:ascii="Times New Roman"/>
                <w:sz w:val="20"/>
              </w:rPr>
            </w:pPr>
          </w:p>
        </w:tc>
        <w:tc>
          <w:tcPr>
            <w:tcW w:w="922" w:type="dxa"/>
          </w:tcPr>
          <w:p w14:paraId="13E5796F">
            <w:pPr>
              <w:pStyle w:val="13"/>
              <w:rPr>
                <w:rFonts w:ascii="Times New Roman"/>
                <w:sz w:val="20"/>
              </w:rPr>
            </w:pPr>
          </w:p>
        </w:tc>
        <w:tc>
          <w:tcPr>
            <w:tcW w:w="922" w:type="dxa"/>
          </w:tcPr>
          <w:p w14:paraId="11381B6E">
            <w:pPr>
              <w:pStyle w:val="13"/>
              <w:rPr>
                <w:rFonts w:ascii="Times New Roman"/>
                <w:sz w:val="20"/>
              </w:rPr>
            </w:pPr>
          </w:p>
        </w:tc>
        <w:tc>
          <w:tcPr>
            <w:tcW w:w="922" w:type="dxa"/>
          </w:tcPr>
          <w:p w14:paraId="088F43D7">
            <w:pPr>
              <w:pStyle w:val="13"/>
              <w:rPr>
                <w:rFonts w:ascii="Times New Roman"/>
                <w:sz w:val="20"/>
              </w:rPr>
            </w:pPr>
          </w:p>
        </w:tc>
        <w:tc>
          <w:tcPr>
            <w:tcW w:w="922" w:type="dxa"/>
          </w:tcPr>
          <w:p w14:paraId="7A65DD51">
            <w:pPr>
              <w:pStyle w:val="13"/>
              <w:rPr>
                <w:rFonts w:ascii="Times New Roman"/>
                <w:sz w:val="20"/>
              </w:rPr>
            </w:pPr>
          </w:p>
        </w:tc>
        <w:tc>
          <w:tcPr>
            <w:tcW w:w="917" w:type="dxa"/>
          </w:tcPr>
          <w:p w14:paraId="0D32BE41">
            <w:pPr>
              <w:pStyle w:val="13"/>
              <w:rPr>
                <w:rFonts w:ascii="Times New Roman"/>
                <w:sz w:val="20"/>
              </w:rPr>
            </w:pPr>
          </w:p>
        </w:tc>
      </w:tr>
      <w:tr w14:paraId="46E00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51" w:type="dxa"/>
          </w:tcPr>
          <w:p w14:paraId="3FB42CBF">
            <w:pPr>
              <w:pStyle w:val="13"/>
              <w:rPr>
                <w:rFonts w:ascii="Times New Roman"/>
                <w:sz w:val="20"/>
              </w:rPr>
            </w:pPr>
          </w:p>
        </w:tc>
        <w:tc>
          <w:tcPr>
            <w:tcW w:w="922" w:type="dxa"/>
          </w:tcPr>
          <w:p w14:paraId="1924E03B">
            <w:pPr>
              <w:pStyle w:val="13"/>
              <w:rPr>
                <w:rFonts w:ascii="Times New Roman"/>
                <w:sz w:val="20"/>
              </w:rPr>
            </w:pPr>
          </w:p>
        </w:tc>
        <w:tc>
          <w:tcPr>
            <w:tcW w:w="922" w:type="dxa"/>
          </w:tcPr>
          <w:p w14:paraId="410A0038">
            <w:pPr>
              <w:pStyle w:val="13"/>
              <w:rPr>
                <w:rFonts w:ascii="Times New Roman"/>
                <w:sz w:val="20"/>
              </w:rPr>
            </w:pPr>
          </w:p>
        </w:tc>
        <w:tc>
          <w:tcPr>
            <w:tcW w:w="922" w:type="dxa"/>
          </w:tcPr>
          <w:p w14:paraId="2EDE81FC">
            <w:pPr>
              <w:pStyle w:val="13"/>
              <w:rPr>
                <w:rFonts w:ascii="Times New Roman"/>
                <w:sz w:val="20"/>
              </w:rPr>
            </w:pPr>
          </w:p>
        </w:tc>
        <w:tc>
          <w:tcPr>
            <w:tcW w:w="922" w:type="dxa"/>
          </w:tcPr>
          <w:p w14:paraId="752E8460">
            <w:pPr>
              <w:pStyle w:val="13"/>
              <w:rPr>
                <w:rFonts w:ascii="Times New Roman"/>
                <w:sz w:val="20"/>
              </w:rPr>
            </w:pPr>
          </w:p>
        </w:tc>
        <w:tc>
          <w:tcPr>
            <w:tcW w:w="922" w:type="dxa"/>
          </w:tcPr>
          <w:p w14:paraId="5B08C80C">
            <w:pPr>
              <w:pStyle w:val="13"/>
              <w:rPr>
                <w:rFonts w:ascii="Times New Roman"/>
                <w:sz w:val="20"/>
              </w:rPr>
            </w:pPr>
          </w:p>
        </w:tc>
        <w:tc>
          <w:tcPr>
            <w:tcW w:w="922" w:type="dxa"/>
          </w:tcPr>
          <w:p w14:paraId="5252B338">
            <w:pPr>
              <w:pStyle w:val="13"/>
              <w:rPr>
                <w:rFonts w:ascii="Times New Roman"/>
                <w:sz w:val="20"/>
              </w:rPr>
            </w:pPr>
          </w:p>
        </w:tc>
        <w:tc>
          <w:tcPr>
            <w:tcW w:w="922" w:type="dxa"/>
          </w:tcPr>
          <w:p w14:paraId="284D5B87">
            <w:pPr>
              <w:pStyle w:val="13"/>
              <w:rPr>
                <w:rFonts w:ascii="Times New Roman"/>
                <w:sz w:val="20"/>
              </w:rPr>
            </w:pPr>
          </w:p>
        </w:tc>
        <w:tc>
          <w:tcPr>
            <w:tcW w:w="917" w:type="dxa"/>
          </w:tcPr>
          <w:p w14:paraId="5CEA636C">
            <w:pPr>
              <w:pStyle w:val="13"/>
              <w:rPr>
                <w:rFonts w:ascii="Times New Roman"/>
                <w:sz w:val="20"/>
              </w:rPr>
            </w:pPr>
          </w:p>
        </w:tc>
      </w:tr>
      <w:tr w14:paraId="21553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151" w:type="dxa"/>
          </w:tcPr>
          <w:p w14:paraId="38FDF3A9">
            <w:pPr>
              <w:pStyle w:val="13"/>
              <w:rPr>
                <w:rFonts w:ascii="Times New Roman"/>
                <w:sz w:val="20"/>
              </w:rPr>
            </w:pPr>
          </w:p>
        </w:tc>
        <w:tc>
          <w:tcPr>
            <w:tcW w:w="922" w:type="dxa"/>
          </w:tcPr>
          <w:p w14:paraId="361949A7">
            <w:pPr>
              <w:pStyle w:val="13"/>
              <w:rPr>
                <w:rFonts w:ascii="Times New Roman"/>
                <w:sz w:val="20"/>
              </w:rPr>
            </w:pPr>
          </w:p>
        </w:tc>
        <w:tc>
          <w:tcPr>
            <w:tcW w:w="922" w:type="dxa"/>
          </w:tcPr>
          <w:p w14:paraId="733BF8D5">
            <w:pPr>
              <w:pStyle w:val="13"/>
              <w:rPr>
                <w:rFonts w:ascii="Times New Roman"/>
                <w:sz w:val="20"/>
              </w:rPr>
            </w:pPr>
          </w:p>
        </w:tc>
        <w:tc>
          <w:tcPr>
            <w:tcW w:w="922" w:type="dxa"/>
          </w:tcPr>
          <w:p w14:paraId="244ED036">
            <w:pPr>
              <w:pStyle w:val="13"/>
              <w:rPr>
                <w:rFonts w:ascii="Times New Roman"/>
                <w:sz w:val="20"/>
              </w:rPr>
            </w:pPr>
          </w:p>
        </w:tc>
        <w:tc>
          <w:tcPr>
            <w:tcW w:w="922" w:type="dxa"/>
          </w:tcPr>
          <w:p w14:paraId="5FE26CAD">
            <w:pPr>
              <w:pStyle w:val="13"/>
              <w:rPr>
                <w:rFonts w:ascii="Times New Roman"/>
                <w:sz w:val="20"/>
              </w:rPr>
            </w:pPr>
          </w:p>
        </w:tc>
        <w:tc>
          <w:tcPr>
            <w:tcW w:w="922" w:type="dxa"/>
          </w:tcPr>
          <w:p w14:paraId="7EEBFE94">
            <w:pPr>
              <w:pStyle w:val="13"/>
              <w:rPr>
                <w:rFonts w:ascii="Times New Roman"/>
                <w:sz w:val="20"/>
              </w:rPr>
            </w:pPr>
          </w:p>
        </w:tc>
        <w:tc>
          <w:tcPr>
            <w:tcW w:w="922" w:type="dxa"/>
          </w:tcPr>
          <w:p w14:paraId="4A2BE4C0">
            <w:pPr>
              <w:pStyle w:val="13"/>
              <w:rPr>
                <w:rFonts w:ascii="Times New Roman"/>
                <w:sz w:val="20"/>
              </w:rPr>
            </w:pPr>
          </w:p>
        </w:tc>
        <w:tc>
          <w:tcPr>
            <w:tcW w:w="922" w:type="dxa"/>
          </w:tcPr>
          <w:p w14:paraId="4D2297BD">
            <w:pPr>
              <w:pStyle w:val="13"/>
              <w:rPr>
                <w:rFonts w:ascii="Times New Roman"/>
                <w:sz w:val="20"/>
              </w:rPr>
            </w:pPr>
          </w:p>
        </w:tc>
        <w:tc>
          <w:tcPr>
            <w:tcW w:w="917" w:type="dxa"/>
          </w:tcPr>
          <w:p w14:paraId="571CB2F3">
            <w:pPr>
              <w:pStyle w:val="13"/>
              <w:rPr>
                <w:rFonts w:ascii="Times New Roman"/>
                <w:sz w:val="20"/>
              </w:rPr>
            </w:pPr>
          </w:p>
        </w:tc>
      </w:tr>
    </w:tbl>
    <w:p w14:paraId="2C6BE42A">
      <w:pPr>
        <w:pStyle w:val="4"/>
        <w:rPr>
          <w:sz w:val="20"/>
        </w:rPr>
      </w:pPr>
    </w:p>
    <w:p w14:paraId="69D6FD66">
      <w:pPr>
        <w:pStyle w:val="4"/>
        <w:spacing w:before="172" w:after="54"/>
        <w:ind w:left="228"/>
      </w:pPr>
      <w:r>
        <w:rPr>
          <w:spacing w:val="-3"/>
        </w:rPr>
        <w:t>主要功能房间室内设计新风量：</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9"/>
        <w:gridCol w:w="2347"/>
        <w:gridCol w:w="2008"/>
        <w:gridCol w:w="2008"/>
      </w:tblGrid>
      <w:tr w14:paraId="14ACC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9" w:type="dxa"/>
            <w:vMerge w:val="restart"/>
          </w:tcPr>
          <w:p w14:paraId="14608DB4">
            <w:pPr>
              <w:pStyle w:val="13"/>
              <w:spacing w:before="9"/>
              <w:rPr>
                <w:sz w:val="20"/>
              </w:rPr>
            </w:pPr>
          </w:p>
          <w:p w14:paraId="620A86EB">
            <w:pPr>
              <w:pStyle w:val="13"/>
              <w:ind w:left="658"/>
              <w:rPr>
                <w:b/>
                <w:sz w:val="21"/>
              </w:rPr>
            </w:pPr>
            <w:r>
              <w:rPr>
                <w:b/>
                <w:spacing w:val="-4"/>
                <w:sz w:val="21"/>
              </w:rPr>
              <w:t>房间类型</w:t>
            </w:r>
          </w:p>
        </w:tc>
        <w:tc>
          <w:tcPr>
            <w:tcW w:w="2347" w:type="dxa"/>
            <w:vMerge w:val="restart"/>
          </w:tcPr>
          <w:p w14:paraId="66F7EE95">
            <w:pPr>
              <w:pStyle w:val="13"/>
              <w:spacing w:before="9"/>
              <w:rPr>
                <w:sz w:val="20"/>
              </w:rPr>
            </w:pPr>
          </w:p>
          <w:p w14:paraId="4CB332A2">
            <w:pPr>
              <w:pStyle w:val="13"/>
              <w:ind w:left="285"/>
              <w:rPr>
                <w:b/>
                <w:sz w:val="21"/>
              </w:rPr>
            </w:pPr>
            <w:bookmarkStart w:id="55" w:name="人员密度（人/m2）"/>
            <w:bookmarkEnd w:id="55"/>
            <w:r>
              <w:rPr>
                <w:b/>
                <w:spacing w:val="-2"/>
                <w:sz w:val="21"/>
              </w:rPr>
              <w:t>人员密度（人</w:t>
            </w:r>
            <w:r>
              <w:rPr>
                <w:rFonts w:ascii="Times New Roman" w:eastAsia="Times New Roman"/>
                <w:b/>
                <w:spacing w:val="-4"/>
                <w:sz w:val="21"/>
              </w:rPr>
              <w:t>/m</w:t>
            </w:r>
            <w:r>
              <w:rPr>
                <w:rFonts w:ascii="Times New Roman" w:eastAsia="Times New Roman"/>
                <w:b/>
                <w:spacing w:val="-4"/>
                <w:sz w:val="21"/>
                <w:vertAlign w:val="superscript"/>
              </w:rPr>
              <w:t>2</w:t>
            </w:r>
            <w:r>
              <w:rPr>
                <w:b/>
                <w:spacing w:val="-4"/>
                <w:sz w:val="21"/>
                <w:vertAlign w:val="baseline"/>
              </w:rPr>
              <w:t>）</w:t>
            </w:r>
          </w:p>
        </w:tc>
        <w:tc>
          <w:tcPr>
            <w:tcW w:w="4016" w:type="dxa"/>
            <w:gridSpan w:val="2"/>
          </w:tcPr>
          <w:p w14:paraId="7F0EA584">
            <w:pPr>
              <w:pStyle w:val="13"/>
              <w:spacing w:before="61"/>
              <w:ind w:left="1132"/>
              <w:rPr>
                <w:rFonts w:ascii="Times New Roman" w:hAnsi="Times New Roman" w:eastAsia="Times New Roman"/>
                <w:b/>
                <w:sz w:val="21"/>
              </w:rPr>
            </w:pPr>
            <w:r>
              <w:rPr>
                <w:b/>
                <w:spacing w:val="-2"/>
                <w:sz w:val="21"/>
              </w:rPr>
              <w:t>新风量</w:t>
            </w:r>
            <w:r>
              <w:rPr>
                <w:rFonts w:ascii="Times New Roman" w:hAnsi="Times New Roman" w:eastAsia="Times New Roman"/>
                <w:b/>
                <w:spacing w:val="-2"/>
                <w:sz w:val="21"/>
              </w:rPr>
              <w:t>[m</w:t>
            </w:r>
            <w:r>
              <w:rPr>
                <w:rFonts w:ascii="Times New Roman" w:hAnsi="Times New Roman" w:eastAsia="Times New Roman"/>
                <w:b/>
                <w:spacing w:val="-2"/>
                <w:sz w:val="21"/>
                <w:vertAlign w:val="superscript"/>
              </w:rPr>
              <w:t>3</w:t>
            </w:r>
            <w:r>
              <w:rPr>
                <w:rFonts w:ascii="Times New Roman" w:hAnsi="Times New Roman" w:eastAsia="Times New Roman"/>
                <w:b/>
                <w:spacing w:val="-2"/>
                <w:sz w:val="21"/>
                <w:vertAlign w:val="baseline"/>
              </w:rPr>
              <w:t>/(h</w:t>
            </w:r>
            <w:r>
              <w:rPr>
                <w:b/>
                <w:spacing w:val="-2"/>
                <w:sz w:val="21"/>
                <w:vertAlign w:val="baseline"/>
              </w:rPr>
              <w:t>·人</w:t>
            </w:r>
            <w:r>
              <w:rPr>
                <w:rFonts w:ascii="Times New Roman" w:hAnsi="Times New Roman" w:eastAsia="Times New Roman"/>
                <w:b/>
                <w:spacing w:val="-5"/>
                <w:sz w:val="21"/>
                <w:vertAlign w:val="baseline"/>
              </w:rPr>
              <w:t>)]</w:t>
            </w:r>
          </w:p>
        </w:tc>
      </w:tr>
      <w:tr w14:paraId="3FF59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9" w:type="dxa"/>
            <w:vMerge w:val="continue"/>
            <w:tcBorders>
              <w:top w:val="nil"/>
            </w:tcBorders>
          </w:tcPr>
          <w:p w14:paraId="5D3C71E2">
            <w:pPr>
              <w:rPr>
                <w:sz w:val="2"/>
                <w:szCs w:val="2"/>
              </w:rPr>
            </w:pPr>
          </w:p>
        </w:tc>
        <w:tc>
          <w:tcPr>
            <w:tcW w:w="2347" w:type="dxa"/>
            <w:vMerge w:val="continue"/>
            <w:tcBorders>
              <w:top w:val="nil"/>
            </w:tcBorders>
          </w:tcPr>
          <w:p w14:paraId="65B0C232">
            <w:pPr>
              <w:rPr>
                <w:sz w:val="2"/>
                <w:szCs w:val="2"/>
              </w:rPr>
            </w:pPr>
          </w:p>
        </w:tc>
        <w:tc>
          <w:tcPr>
            <w:tcW w:w="2008" w:type="dxa"/>
          </w:tcPr>
          <w:p w14:paraId="5CD6DA46">
            <w:pPr>
              <w:pStyle w:val="13"/>
              <w:spacing w:before="62"/>
              <w:ind w:left="673" w:right="663"/>
              <w:jc w:val="center"/>
              <w:rPr>
                <w:b/>
                <w:sz w:val="21"/>
              </w:rPr>
            </w:pPr>
            <w:r>
              <w:rPr>
                <w:b/>
                <w:spacing w:val="-5"/>
                <w:sz w:val="21"/>
              </w:rPr>
              <w:t>设计值</w:t>
            </w:r>
          </w:p>
        </w:tc>
        <w:tc>
          <w:tcPr>
            <w:tcW w:w="2008" w:type="dxa"/>
          </w:tcPr>
          <w:p w14:paraId="6669B6A3">
            <w:pPr>
              <w:pStyle w:val="13"/>
              <w:spacing w:before="62"/>
              <w:ind w:left="672" w:right="665"/>
              <w:jc w:val="center"/>
              <w:rPr>
                <w:b/>
                <w:sz w:val="21"/>
              </w:rPr>
            </w:pPr>
            <w:r>
              <w:rPr>
                <w:b/>
                <w:spacing w:val="-5"/>
                <w:sz w:val="21"/>
              </w:rPr>
              <w:t>标准值</w:t>
            </w:r>
          </w:p>
        </w:tc>
      </w:tr>
      <w:tr w14:paraId="22DAF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9" w:type="dxa"/>
          </w:tcPr>
          <w:p w14:paraId="0C0EAFDD">
            <w:pPr>
              <w:pStyle w:val="13"/>
              <w:rPr>
                <w:rFonts w:ascii="Times New Roman"/>
                <w:sz w:val="20"/>
              </w:rPr>
            </w:pPr>
          </w:p>
        </w:tc>
        <w:tc>
          <w:tcPr>
            <w:tcW w:w="2347" w:type="dxa"/>
          </w:tcPr>
          <w:p w14:paraId="20E46A65">
            <w:pPr>
              <w:pStyle w:val="13"/>
              <w:rPr>
                <w:rFonts w:ascii="Times New Roman"/>
                <w:sz w:val="20"/>
              </w:rPr>
            </w:pPr>
          </w:p>
        </w:tc>
        <w:tc>
          <w:tcPr>
            <w:tcW w:w="2008" w:type="dxa"/>
          </w:tcPr>
          <w:p w14:paraId="1B6933F4">
            <w:pPr>
              <w:pStyle w:val="13"/>
              <w:rPr>
                <w:rFonts w:ascii="Times New Roman"/>
                <w:sz w:val="20"/>
              </w:rPr>
            </w:pPr>
          </w:p>
        </w:tc>
        <w:tc>
          <w:tcPr>
            <w:tcW w:w="2008" w:type="dxa"/>
          </w:tcPr>
          <w:p w14:paraId="63E5C441">
            <w:pPr>
              <w:pStyle w:val="13"/>
              <w:rPr>
                <w:rFonts w:ascii="Times New Roman"/>
                <w:sz w:val="20"/>
              </w:rPr>
            </w:pPr>
          </w:p>
        </w:tc>
      </w:tr>
      <w:tr w14:paraId="7BC73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9" w:type="dxa"/>
          </w:tcPr>
          <w:p w14:paraId="2EED2D22">
            <w:pPr>
              <w:pStyle w:val="13"/>
              <w:rPr>
                <w:rFonts w:ascii="Times New Roman"/>
                <w:sz w:val="20"/>
              </w:rPr>
            </w:pPr>
          </w:p>
        </w:tc>
        <w:tc>
          <w:tcPr>
            <w:tcW w:w="2347" w:type="dxa"/>
          </w:tcPr>
          <w:p w14:paraId="48E02674">
            <w:pPr>
              <w:pStyle w:val="13"/>
              <w:rPr>
                <w:rFonts w:ascii="Times New Roman"/>
                <w:sz w:val="20"/>
              </w:rPr>
            </w:pPr>
          </w:p>
        </w:tc>
        <w:tc>
          <w:tcPr>
            <w:tcW w:w="2008" w:type="dxa"/>
          </w:tcPr>
          <w:p w14:paraId="18B6740D">
            <w:pPr>
              <w:pStyle w:val="13"/>
              <w:rPr>
                <w:rFonts w:ascii="Times New Roman"/>
                <w:sz w:val="20"/>
              </w:rPr>
            </w:pPr>
          </w:p>
        </w:tc>
        <w:tc>
          <w:tcPr>
            <w:tcW w:w="2008" w:type="dxa"/>
          </w:tcPr>
          <w:p w14:paraId="0DBD6840">
            <w:pPr>
              <w:pStyle w:val="13"/>
              <w:rPr>
                <w:rFonts w:ascii="Times New Roman"/>
                <w:sz w:val="20"/>
              </w:rPr>
            </w:pPr>
          </w:p>
        </w:tc>
      </w:tr>
      <w:tr w14:paraId="576C9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9" w:type="dxa"/>
          </w:tcPr>
          <w:p w14:paraId="22A8172E">
            <w:pPr>
              <w:pStyle w:val="13"/>
              <w:rPr>
                <w:rFonts w:ascii="Times New Roman"/>
                <w:sz w:val="20"/>
              </w:rPr>
            </w:pPr>
          </w:p>
        </w:tc>
        <w:tc>
          <w:tcPr>
            <w:tcW w:w="2347" w:type="dxa"/>
          </w:tcPr>
          <w:p w14:paraId="47EBAB10">
            <w:pPr>
              <w:pStyle w:val="13"/>
              <w:rPr>
                <w:rFonts w:ascii="Times New Roman"/>
                <w:sz w:val="20"/>
              </w:rPr>
            </w:pPr>
          </w:p>
        </w:tc>
        <w:tc>
          <w:tcPr>
            <w:tcW w:w="2008" w:type="dxa"/>
          </w:tcPr>
          <w:p w14:paraId="59FEE353">
            <w:pPr>
              <w:pStyle w:val="13"/>
              <w:rPr>
                <w:rFonts w:ascii="Times New Roman"/>
                <w:sz w:val="20"/>
              </w:rPr>
            </w:pPr>
          </w:p>
        </w:tc>
        <w:tc>
          <w:tcPr>
            <w:tcW w:w="2008" w:type="dxa"/>
          </w:tcPr>
          <w:p w14:paraId="502E0494">
            <w:pPr>
              <w:pStyle w:val="13"/>
              <w:rPr>
                <w:rFonts w:ascii="Times New Roman"/>
                <w:sz w:val="20"/>
              </w:rPr>
            </w:pPr>
          </w:p>
        </w:tc>
      </w:tr>
    </w:tbl>
    <w:p w14:paraId="7DE38381">
      <w:pPr>
        <w:pStyle w:val="4"/>
        <w:spacing w:before="53" w:line="333" w:lineRule="auto"/>
        <w:ind w:left="228" w:right="311"/>
      </w:pPr>
      <w:r>
        <w:rPr>
          <w:spacing w:val="-2"/>
        </w:rPr>
        <w:t>注：对于设置分体空调、多联机的建筑或功能房间（一般应为建筑外区），如果具备开窗通风条件或设置了排气扇，不要求独立设置新风系统</w:t>
      </w:r>
    </w:p>
    <w:p w14:paraId="58C395E0">
      <w:pPr>
        <w:pStyle w:val="4"/>
        <w:spacing w:before="1"/>
        <w:rPr>
          <w:sz w:val="29"/>
        </w:rPr>
      </w:pPr>
    </w:p>
    <w:p w14:paraId="641FA9AB">
      <w:pPr>
        <w:spacing w:before="0"/>
        <w:ind w:left="228" w:right="0" w:firstLine="0"/>
        <w:jc w:val="left"/>
        <w:rPr>
          <w:b/>
          <w:sz w:val="21"/>
        </w:rPr>
      </w:pPr>
      <w:r>
        <w:rPr>
          <w:b/>
          <w:spacing w:val="-3"/>
          <w:sz w:val="21"/>
        </w:rPr>
        <w:t>□非集中供暖空调系统的建筑</w:t>
      </w:r>
    </w:p>
    <w:p w14:paraId="03333FBB">
      <w:pPr>
        <w:pStyle w:val="4"/>
        <w:spacing w:before="108" w:line="343" w:lineRule="auto"/>
        <w:ind w:left="648" w:right="570" w:hanging="420"/>
      </w:pPr>
      <w:r>
        <w:pict>
          <v:group id="docshapegroup133" o:spid="_x0000_s1282" o:spt="203" style="position:absolute;left:0pt;margin-left:55.85pt;margin-top:21.5pt;height:86.05pt;width:426.6pt;mso-position-horizontal-relative:page;z-index:-251582464;mso-width-relative:page;mso-height-relative:page;" coordorigin="1117,430" coordsize="8532,1721">
            <o:lock v:ext="edit"/>
            <v:line id="_x0000_s1283" o:spid="_x0000_s1283" o:spt="20" style="position:absolute;left:1117;top:435;height:0;width:8532;" stroked="t" coordsize="21600,21600">
              <v:path arrowok="t"/>
              <v:fill focussize="0,0"/>
              <v:stroke weight="0.48pt" color="#000000"/>
              <v:imagedata o:title=""/>
              <o:lock v:ext="edit"/>
            </v:line>
            <v:line id="_x0000_s1284" o:spid="_x0000_s1284" o:spt="20" style="position:absolute;left:1117;top:2146;height:0;width:8532;" stroked="t" coordsize="21600,21600">
              <v:path arrowok="t"/>
              <v:fill focussize="0,0"/>
              <v:stroke weight="0.48pt" color="#000000"/>
              <v:imagedata o:title=""/>
              <o:lock v:ext="edit"/>
            </v:line>
            <v:line id="_x0000_s1285" o:spid="_x0000_s1285" o:spt="20" style="position:absolute;left:1122;top:430;height:1711;width:0;" stroked="t" coordsize="21600,21600">
              <v:path arrowok="t"/>
              <v:fill focussize="0,0"/>
              <v:stroke weight="0.48pt" color="#000000"/>
              <v:imagedata o:title=""/>
              <o:lock v:ext="edit"/>
            </v:line>
            <v:line id="_x0000_s1286" o:spid="_x0000_s1286" o:spt="20" style="position:absolute;left:9644;top:430;height:1711;width:0;" stroked="t" coordsize="21600,21600">
              <v:path arrowok="t"/>
              <v:fill focussize="0,0"/>
              <v:stroke weight="0.48pt" color="#000000"/>
              <v:imagedata o:title=""/>
              <o:lock v:ext="edit"/>
            </v:line>
          </v:group>
        </w:pict>
      </w:r>
      <w:r>
        <w:t>对于采用非集中供暖空调系统的建筑，简要说明保障室内热环境的措施或预留条件。（</w:t>
      </w:r>
      <w:r>
        <w:rPr>
          <w:rFonts w:ascii="Times New Roman" w:eastAsia="Times New Roman"/>
        </w:rPr>
        <w:t>200</w:t>
      </w:r>
      <w:r>
        <w:rPr>
          <w:rFonts w:ascii="Times New Roman" w:eastAsia="Times New Roman"/>
          <w:spacing w:val="-14"/>
        </w:rPr>
        <w:t xml:space="preserve"> </w:t>
      </w:r>
      <w:r>
        <w:t>字以内）</w:t>
      </w:r>
      <w:r>
        <w:rPr>
          <w:spacing w:val="-2"/>
        </w:rPr>
        <w:t>采用分体空调，预留分体空调的安装条件</w:t>
      </w:r>
    </w:p>
    <w:p w14:paraId="6EE18968">
      <w:pPr>
        <w:pStyle w:val="4"/>
        <w:rPr>
          <w:sz w:val="20"/>
        </w:rPr>
      </w:pPr>
    </w:p>
    <w:p w14:paraId="4C2C166A">
      <w:pPr>
        <w:pStyle w:val="4"/>
        <w:rPr>
          <w:sz w:val="20"/>
        </w:rPr>
      </w:pPr>
    </w:p>
    <w:p w14:paraId="50A21185">
      <w:pPr>
        <w:pStyle w:val="4"/>
        <w:rPr>
          <w:sz w:val="20"/>
        </w:rPr>
      </w:pPr>
    </w:p>
    <w:p w14:paraId="7A7BB1F9">
      <w:pPr>
        <w:pStyle w:val="4"/>
        <w:rPr>
          <w:sz w:val="20"/>
        </w:rPr>
      </w:pPr>
    </w:p>
    <w:p w14:paraId="53B1768E">
      <w:pPr>
        <w:pStyle w:val="4"/>
        <w:rPr>
          <w:sz w:val="20"/>
        </w:rPr>
      </w:pPr>
    </w:p>
    <w:p w14:paraId="06DF6CB0">
      <w:pPr>
        <w:pStyle w:val="4"/>
        <w:rPr>
          <w:sz w:val="20"/>
        </w:rPr>
      </w:pPr>
    </w:p>
    <w:p w14:paraId="4E135355">
      <w:pPr>
        <w:pStyle w:val="4"/>
        <w:spacing w:before="7"/>
        <w:rPr>
          <w:sz w:val="25"/>
        </w:rPr>
      </w:pPr>
    </w:p>
    <w:p w14:paraId="5576CFEC">
      <w:pPr>
        <w:pStyle w:val="3"/>
        <w:spacing w:before="67"/>
        <w:ind w:left="228"/>
        <w:rPr>
          <w:rFonts w:hint="eastAsia" w:ascii="宋体" w:eastAsia="宋体"/>
        </w:rPr>
      </w:pPr>
      <w:r>
        <w:rPr>
          <w:rFonts w:hint="eastAsia" w:ascii="宋体" w:eastAsia="宋体"/>
          <w:spacing w:val="-2"/>
        </w:rPr>
        <w:t>3</w:t>
      </w:r>
      <w:r>
        <w:rPr>
          <w:rFonts w:hint="eastAsia" w:ascii="宋体" w:eastAsia="宋体"/>
          <w:spacing w:val="-14"/>
        </w:rPr>
        <w:t>、 证明材料</w:t>
      </w:r>
    </w:p>
    <w:p w14:paraId="7F5A197E">
      <w:pPr>
        <w:spacing w:after="0"/>
        <w:rPr>
          <w:rFonts w:hint="eastAsia" w:ascii="宋体" w:eastAsia="宋体"/>
        </w:rPr>
        <w:sectPr>
          <w:headerReference r:id="rId15" w:type="default"/>
          <w:footerReference r:id="rId16" w:type="default"/>
          <w:pgSz w:w="11910" w:h="16840"/>
          <w:pgMar w:top="1100" w:right="920" w:bottom="1180" w:left="1000" w:header="878" w:footer="993" w:gutter="0"/>
          <w:cols w:space="720" w:num="1"/>
        </w:sectPr>
      </w:pPr>
    </w:p>
    <w:p w14:paraId="047FE293">
      <w:pPr>
        <w:spacing w:before="52"/>
        <w:ind w:left="648" w:right="0" w:firstLine="0"/>
        <w:jc w:val="left"/>
        <w:rPr>
          <w:b/>
          <w:sz w:val="21"/>
        </w:rPr>
      </w:pPr>
      <w:r>
        <w:pict>
          <v:group id="docshapegroup134" o:spid="_x0000_s1287" o:spt="203" style="position:absolute;left:0pt;margin-left:55.85pt;margin-top:175.8pt;height:374.4pt;width:483.6pt;mso-position-horizontal-relative:page;z-index:-251582464;mso-width-relative:page;mso-height-relative:page;" coordorigin="1117,3516" coordsize="9672,7488">
            <o:lock v:ext="edit"/>
            <v:shape id="docshape135" o:spid="_x0000_s1288" o:spt="75" type="#_x0000_t75" style="position:absolute;left:2647;top:3516;height:7488;width:7438;" filled="f" stroked="f" coordsize="21600,21600">
              <v:path/>
              <v:fill on="f" focussize="0,0"/>
              <v:stroke on="f"/>
              <v:imagedata r:id="rId42" o:title=""/>
              <o:lock v:ext="edit" aspectratio="t"/>
            </v:shape>
            <v:line id="_x0000_s1289" o:spid="_x0000_s1289" o:spt="20" style="position:absolute;left:1117;top:8770;height:0;width:9672;" stroked="t" coordsize="21600,21600">
              <v:path arrowok="t"/>
              <v:fill focussize="0,0"/>
              <v:stroke weight="0.48pt" color="#000000"/>
              <v:imagedata o:title=""/>
              <o:lock v:ext="edit"/>
            </v:line>
            <v:line id="_x0000_s1290" o:spid="_x0000_s1290" o:spt="20" style="position:absolute;left:1117;top:9914;height:0;width:9672;" stroked="t" coordsize="21600,21600">
              <v:path arrowok="t"/>
              <v:fill focussize="0,0"/>
              <v:stroke weight="0.48pt" color="#000000"/>
              <v:imagedata o:title=""/>
              <o:lock v:ext="edit"/>
            </v:line>
            <v:line id="_x0000_s1291" o:spid="_x0000_s1291" o:spt="20" style="position:absolute;left:1122;top:8765;height:1144;width:0;" stroked="t" coordsize="21600,21600">
              <v:path arrowok="t"/>
              <v:fill focussize="0,0"/>
              <v:stroke weight="0.48pt" color="#000000"/>
              <v:imagedata o:title=""/>
              <o:lock v:ext="edit"/>
            </v:line>
            <v:line id="_x0000_s1292" o:spid="_x0000_s1292" o:spt="20" style="position:absolute;left:10784;top:8765;height:1144;width:0;" stroked="t" coordsize="21600,21600">
              <v:path arrowok="t"/>
              <v:fill focussize="0,0"/>
              <v:stroke weight="0.48pt" color="#000000"/>
              <v:imagedata o:title=""/>
              <o:lock v:ext="edit"/>
            </v:line>
          </v:group>
        </w:pict>
      </w:r>
      <w:r>
        <w:pict>
          <v:rect id="docshape136" o:spid="_x0000_s1293" o:spt="1" style="position:absolute;left:0pt;margin-left:61.5pt;margin-top:-0.75pt;height:0.7pt;width:472.3pt;mso-position-horizontal-relative:page;z-index:-251581440;mso-width-relative:page;mso-height-relative:page;" fillcolor="#000000" filled="t" stroked="f" coordsize="21600,21600">
            <v:path/>
            <v:fill on="t" focussize="0,0"/>
            <v:stroke on="f"/>
            <v:imagedata o:title=""/>
            <o:lock v:ext="edit"/>
          </v:rect>
        </w:pict>
      </w:r>
      <w:bookmarkStart w:id="56" w:name="5.1.7围护结构热工性能应符合下列规定：1 在室内设计温度、湿度条件下，建筑非"/>
      <w:bookmarkEnd w:id="56"/>
      <w:r>
        <w:rPr>
          <w:b/>
          <w:spacing w:val="-3"/>
          <w:sz w:val="21"/>
        </w:rPr>
        <w:t>建议提交材料及技术要求：</w:t>
      </w:r>
    </w:p>
    <w:p w14:paraId="723FA46B">
      <w:pPr>
        <w:pStyle w:val="4"/>
        <w:spacing w:before="4"/>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9C1D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72473AD7">
            <w:pPr>
              <w:pStyle w:val="13"/>
              <w:spacing w:before="16"/>
              <w:ind w:left="149"/>
              <w:rPr>
                <w:b/>
                <w:sz w:val="22"/>
              </w:rPr>
            </w:pPr>
            <w:r>
              <w:rPr>
                <w:b/>
                <w:spacing w:val="-6"/>
                <w:sz w:val="22"/>
              </w:rPr>
              <w:t>专业</w:t>
            </w:r>
          </w:p>
          <w:p w14:paraId="21940048">
            <w:pPr>
              <w:pStyle w:val="13"/>
              <w:spacing w:before="30" w:line="276" w:lineRule="exact"/>
              <w:ind w:left="149"/>
              <w:rPr>
                <w:b/>
                <w:sz w:val="22"/>
              </w:rPr>
            </w:pPr>
            <w:r>
              <w:rPr>
                <w:b/>
                <w:spacing w:val="-6"/>
                <w:sz w:val="22"/>
              </w:rPr>
              <w:t>分类</w:t>
            </w:r>
          </w:p>
        </w:tc>
        <w:tc>
          <w:tcPr>
            <w:tcW w:w="2020" w:type="dxa"/>
            <w:shd w:val="clear" w:color="auto" w:fill="DBE4F0"/>
          </w:tcPr>
          <w:p w14:paraId="51DA7F28">
            <w:pPr>
              <w:pStyle w:val="13"/>
              <w:spacing w:before="172"/>
              <w:ind w:left="108"/>
              <w:rPr>
                <w:b/>
                <w:sz w:val="22"/>
              </w:rPr>
            </w:pPr>
            <w:r>
              <w:rPr>
                <w:b/>
                <w:spacing w:val="-4"/>
                <w:sz w:val="22"/>
              </w:rPr>
              <w:t>材料名称</w:t>
            </w:r>
          </w:p>
        </w:tc>
        <w:tc>
          <w:tcPr>
            <w:tcW w:w="3960" w:type="dxa"/>
            <w:shd w:val="clear" w:color="auto" w:fill="DBE4F0"/>
          </w:tcPr>
          <w:p w14:paraId="19EFC350">
            <w:pPr>
              <w:pStyle w:val="13"/>
              <w:spacing w:before="172"/>
              <w:ind w:left="106"/>
              <w:rPr>
                <w:b/>
                <w:sz w:val="22"/>
              </w:rPr>
            </w:pPr>
            <w:r>
              <w:rPr>
                <w:b/>
                <w:spacing w:val="-4"/>
                <w:sz w:val="22"/>
              </w:rPr>
              <w:t>技术要求</w:t>
            </w:r>
          </w:p>
        </w:tc>
        <w:tc>
          <w:tcPr>
            <w:tcW w:w="800" w:type="dxa"/>
            <w:shd w:val="clear" w:color="auto" w:fill="DBE4F0"/>
          </w:tcPr>
          <w:p w14:paraId="0B55833F">
            <w:pPr>
              <w:pStyle w:val="13"/>
              <w:spacing w:before="16"/>
              <w:ind w:left="106"/>
              <w:rPr>
                <w:b/>
                <w:sz w:val="22"/>
              </w:rPr>
            </w:pPr>
            <w:r>
              <w:rPr>
                <w:b/>
                <w:spacing w:val="-6"/>
                <w:sz w:val="22"/>
              </w:rPr>
              <w:t>评价</w:t>
            </w:r>
          </w:p>
          <w:p w14:paraId="33D68268">
            <w:pPr>
              <w:pStyle w:val="13"/>
              <w:spacing w:before="30" w:line="276" w:lineRule="exact"/>
              <w:ind w:left="106"/>
              <w:rPr>
                <w:b/>
                <w:sz w:val="22"/>
              </w:rPr>
            </w:pPr>
            <w:r>
              <w:rPr>
                <w:b/>
                <w:spacing w:val="-6"/>
                <w:sz w:val="22"/>
              </w:rPr>
              <w:t>阶段</w:t>
            </w:r>
          </w:p>
        </w:tc>
        <w:tc>
          <w:tcPr>
            <w:tcW w:w="800" w:type="dxa"/>
            <w:shd w:val="clear" w:color="auto" w:fill="DBE4F0"/>
          </w:tcPr>
          <w:p w14:paraId="20B1FDEC">
            <w:pPr>
              <w:pStyle w:val="13"/>
              <w:spacing w:before="16"/>
              <w:ind w:left="108"/>
              <w:rPr>
                <w:b/>
                <w:sz w:val="22"/>
              </w:rPr>
            </w:pPr>
            <w:r>
              <w:rPr>
                <w:b/>
                <w:spacing w:val="-6"/>
                <w:sz w:val="22"/>
              </w:rPr>
              <w:t>建筑</w:t>
            </w:r>
          </w:p>
          <w:p w14:paraId="7B6C56F0">
            <w:pPr>
              <w:pStyle w:val="13"/>
              <w:spacing w:before="30" w:line="276" w:lineRule="exact"/>
              <w:ind w:left="108"/>
              <w:rPr>
                <w:b/>
                <w:sz w:val="22"/>
              </w:rPr>
            </w:pPr>
            <w:r>
              <w:rPr>
                <w:b/>
                <w:spacing w:val="-6"/>
                <w:sz w:val="22"/>
              </w:rPr>
              <w:t>类型</w:t>
            </w:r>
          </w:p>
        </w:tc>
      </w:tr>
      <w:tr w14:paraId="1C420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5EFEF382">
            <w:pPr>
              <w:pStyle w:val="13"/>
              <w:rPr>
                <w:b/>
                <w:sz w:val="22"/>
              </w:rPr>
            </w:pPr>
          </w:p>
          <w:p w14:paraId="5133DBC9">
            <w:pPr>
              <w:pStyle w:val="13"/>
              <w:spacing w:before="3"/>
              <w:rPr>
                <w:b/>
                <w:sz w:val="28"/>
              </w:rPr>
            </w:pPr>
          </w:p>
          <w:p w14:paraId="56AE760E">
            <w:pPr>
              <w:pStyle w:val="13"/>
              <w:spacing w:line="266" w:lineRule="auto"/>
              <w:ind w:left="149" w:right="136"/>
              <w:rPr>
                <w:b/>
                <w:sz w:val="22"/>
              </w:rPr>
            </w:pPr>
            <w:r>
              <w:rPr>
                <w:b/>
                <w:spacing w:val="-6"/>
                <w:sz w:val="22"/>
              </w:rPr>
              <w:t>暖通设计</w:t>
            </w:r>
          </w:p>
        </w:tc>
        <w:tc>
          <w:tcPr>
            <w:tcW w:w="2020" w:type="dxa"/>
          </w:tcPr>
          <w:p w14:paraId="6F88FC04">
            <w:pPr>
              <w:pStyle w:val="13"/>
              <w:spacing w:before="7"/>
              <w:rPr>
                <w:b/>
                <w:sz w:val="25"/>
              </w:rPr>
            </w:pPr>
          </w:p>
          <w:p w14:paraId="0E62016D">
            <w:pPr>
              <w:pStyle w:val="13"/>
              <w:ind w:left="108"/>
              <w:rPr>
                <w:b/>
                <w:sz w:val="22"/>
              </w:rPr>
            </w:pPr>
            <w:r>
              <w:rPr>
                <w:b/>
                <w:spacing w:val="-4"/>
                <w:sz w:val="22"/>
              </w:rPr>
              <w:t>暖通设计说明</w:t>
            </w:r>
          </w:p>
        </w:tc>
        <w:tc>
          <w:tcPr>
            <w:tcW w:w="3960" w:type="dxa"/>
          </w:tcPr>
          <w:p w14:paraId="21C0FAE4">
            <w:pPr>
              <w:pStyle w:val="13"/>
              <w:spacing w:before="15"/>
              <w:ind w:left="106"/>
              <w:rPr>
                <w:sz w:val="22"/>
              </w:rPr>
            </w:pPr>
            <w:r>
              <w:rPr>
                <w:spacing w:val="-3"/>
                <w:sz w:val="22"/>
              </w:rPr>
              <w:t>应说明集中供暖空调系统的室内设计参</w:t>
            </w:r>
          </w:p>
          <w:p w14:paraId="5B14B906">
            <w:pPr>
              <w:pStyle w:val="13"/>
              <w:spacing w:line="310" w:lineRule="atLeast"/>
              <w:ind w:left="106" w:right="99"/>
              <w:rPr>
                <w:sz w:val="22"/>
              </w:rPr>
            </w:pPr>
            <w:r>
              <w:rPr>
                <w:spacing w:val="-2"/>
                <w:sz w:val="22"/>
              </w:rPr>
              <w:t>数，包括房间内的温度、湿度、新风量等以及参照的设计标准</w:t>
            </w:r>
          </w:p>
        </w:tc>
        <w:tc>
          <w:tcPr>
            <w:tcW w:w="800" w:type="dxa"/>
          </w:tcPr>
          <w:p w14:paraId="11805BD8">
            <w:pPr>
              <w:pStyle w:val="13"/>
              <w:spacing w:before="7"/>
              <w:rPr>
                <w:b/>
                <w:sz w:val="25"/>
              </w:rPr>
            </w:pPr>
          </w:p>
          <w:p w14:paraId="17D4C982">
            <w:pPr>
              <w:pStyle w:val="13"/>
              <w:ind w:left="106"/>
              <w:rPr>
                <w:sz w:val="22"/>
              </w:rPr>
            </w:pPr>
            <w:r>
              <w:rPr>
                <w:spacing w:val="-6"/>
                <w:sz w:val="22"/>
              </w:rPr>
              <w:t>评价</w:t>
            </w:r>
          </w:p>
        </w:tc>
        <w:tc>
          <w:tcPr>
            <w:tcW w:w="800" w:type="dxa"/>
          </w:tcPr>
          <w:p w14:paraId="6D4E0F68">
            <w:pPr>
              <w:pStyle w:val="13"/>
              <w:spacing w:before="7"/>
              <w:rPr>
                <w:b/>
                <w:sz w:val="25"/>
              </w:rPr>
            </w:pPr>
          </w:p>
          <w:p w14:paraId="714BA97B">
            <w:pPr>
              <w:pStyle w:val="13"/>
              <w:ind w:left="108"/>
              <w:rPr>
                <w:sz w:val="22"/>
              </w:rPr>
            </w:pPr>
            <w:r>
              <w:rPr>
                <w:spacing w:val="-7"/>
                <w:sz w:val="22"/>
              </w:rPr>
              <w:t>居建</w:t>
            </w:r>
          </w:p>
        </w:tc>
      </w:tr>
      <w:tr w14:paraId="2A628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2E0DC85C">
            <w:pPr>
              <w:rPr>
                <w:sz w:val="2"/>
                <w:szCs w:val="2"/>
              </w:rPr>
            </w:pPr>
          </w:p>
        </w:tc>
        <w:tc>
          <w:tcPr>
            <w:tcW w:w="2020" w:type="dxa"/>
          </w:tcPr>
          <w:p w14:paraId="579156AD">
            <w:pPr>
              <w:pStyle w:val="13"/>
              <w:spacing w:before="6"/>
              <w:rPr>
                <w:b/>
                <w:sz w:val="25"/>
              </w:rPr>
            </w:pPr>
          </w:p>
          <w:p w14:paraId="32927E97">
            <w:pPr>
              <w:pStyle w:val="13"/>
              <w:ind w:left="108"/>
              <w:rPr>
                <w:b/>
                <w:sz w:val="22"/>
              </w:rPr>
            </w:pPr>
            <w:r>
              <w:rPr>
                <w:b/>
                <w:spacing w:val="-4"/>
                <w:sz w:val="22"/>
              </w:rPr>
              <w:t>暖通设计计算书</w:t>
            </w:r>
          </w:p>
        </w:tc>
        <w:tc>
          <w:tcPr>
            <w:tcW w:w="3960" w:type="dxa"/>
          </w:tcPr>
          <w:p w14:paraId="196CF5F9">
            <w:pPr>
              <w:pStyle w:val="13"/>
              <w:spacing w:before="15"/>
              <w:ind w:left="106"/>
              <w:rPr>
                <w:sz w:val="22"/>
              </w:rPr>
            </w:pPr>
            <w:r>
              <w:rPr>
                <w:spacing w:val="-3"/>
                <w:sz w:val="22"/>
              </w:rPr>
              <w:t>应对集中供暖空调系统的室内设计参数</w:t>
            </w:r>
          </w:p>
          <w:p w14:paraId="5BF047D4">
            <w:pPr>
              <w:pStyle w:val="13"/>
              <w:spacing w:line="310" w:lineRule="atLeast"/>
              <w:ind w:left="106" w:right="99"/>
              <w:rPr>
                <w:sz w:val="22"/>
              </w:rPr>
            </w:pPr>
            <w:r>
              <w:rPr>
                <w:spacing w:val="-2"/>
                <w:sz w:val="22"/>
              </w:rPr>
              <w:t>进行说明，包括房间内的温度、湿度、新风量等以及参照的设计标准</w:t>
            </w:r>
          </w:p>
        </w:tc>
        <w:tc>
          <w:tcPr>
            <w:tcW w:w="800" w:type="dxa"/>
          </w:tcPr>
          <w:p w14:paraId="26763458">
            <w:pPr>
              <w:pStyle w:val="13"/>
              <w:spacing w:before="6"/>
              <w:rPr>
                <w:b/>
                <w:sz w:val="25"/>
              </w:rPr>
            </w:pPr>
          </w:p>
          <w:p w14:paraId="3EA63FC3">
            <w:pPr>
              <w:pStyle w:val="13"/>
              <w:ind w:left="106"/>
              <w:rPr>
                <w:sz w:val="22"/>
              </w:rPr>
            </w:pPr>
            <w:r>
              <w:rPr>
                <w:spacing w:val="-6"/>
                <w:sz w:val="22"/>
              </w:rPr>
              <w:t>评价</w:t>
            </w:r>
          </w:p>
        </w:tc>
        <w:tc>
          <w:tcPr>
            <w:tcW w:w="800" w:type="dxa"/>
          </w:tcPr>
          <w:p w14:paraId="086F2A33">
            <w:pPr>
              <w:pStyle w:val="13"/>
              <w:spacing w:before="6"/>
              <w:rPr>
                <w:b/>
                <w:sz w:val="25"/>
              </w:rPr>
            </w:pPr>
          </w:p>
          <w:p w14:paraId="30B12806">
            <w:pPr>
              <w:pStyle w:val="13"/>
              <w:ind w:left="108"/>
              <w:rPr>
                <w:sz w:val="22"/>
              </w:rPr>
            </w:pPr>
            <w:r>
              <w:rPr>
                <w:spacing w:val="-7"/>
                <w:sz w:val="22"/>
              </w:rPr>
              <w:t>居建</w:t>
            </w:r>
          </w:p>
        </w:tc>
      </w:tr>
      <w:tr w14:paraId="3D924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740" w:type="dxa"/>
            <w:vMerge w:val="restart"/>
          </w:tcPr>
          <w:p w14:paraId="547D7235">
            <w:pPr>
              <w:pStyle w:val="13"/>
              <w:rPr>
                <w:b/>
                <w:sz w:val="22"/>
              </w:rPr>
            </w:pPr>
          </w:p>
          <w:p w14:paraId="49143EFA">
            <w:pPr>
              <w:pStyle w:val="13"/>
              <w:rPr>
                <w:b/>
                <w:sz w:val="22"/>
              </w:rPr>
            </w:pPr>
          </w:p>
          <w:p w14:paraId="1AC1EFBB">
            <w:pPr>
              <w:pStyle w:val="13"/>
              <w:rPr>
                <w:b/>
                <w:sz w:val="22"/>
              </w:rPr>
            </w:pPr>
          </w:p>
          <w:p w14:paraId="7E6668F0">
            <w:pPr>
              <w:pStyle w:val="13"/>
              <w:rPr>
                <w:b/>
                <w:sz w:val="22"/>
              </w:rPr>
            </w:pPr>
          </w:p>
          <w:p w14:paraId="7AF69B44">
            <w:pPr>
              <w:pStyle w:val="13"/>
              <w:rPr>
                <w:b/>
                <w:sz w:val="22"/>
              </w:rPr>
            </w:pPr>
          </w:p>
          <w:p w14:paraId="3178F416">
            <w:pPr>
              <w:pStyle w:val="13"/>
              <w:rPr>
                <w:b/>
                <w:sz w:val="22"/>
              </w:rPr>
            </w:pPr>
          </w:p>
          <w:p w14:paraId="1D861B4E">
            <w:pPr>
              <w:pStyle w:val="13"/>
              <w:rPr>
                <w:b/>
                <w:sz w:val="22"/>
              </w:rPr>
            </w:pPr>
          </w:p>
          <w:p w14:paraId="79792285">
            <w:pPr>
              <w:pStyle w:val="13"/>
              <w:spacing w:before="2"/>
              <w:rPr>
                <w:b/>
                <w:sz w:val="18"/>
              </w:rPr>
            </w:pPr>
          </w:p>
          <w:p w14:paraId="2C182A6E">
            <w:pPr>
              <w:pStyle w:val="13"/>
              <w:spacing w:line="266" w:lineRule="auto"/>
              <w:ind w:left="149" w:right="136"/>
              <w:rPr>
                <w:b/>
                <w:sz w:val="22"/>
              </w:rPr>
            </w:pPr>
            <w:r>
              <w:rPr>
                <w:b/>
                <w:spacing w:val="-6"/>
                <w:sz w:val="22"/>
              </w:rPr>
              <w:t>其他材料</w:t>
            </w:r>
          </w:p>
        </w:tc>
        <w:tc>
          <w:tcPr>
            <w:tcW w:w="2020" w:type="dxa"/>
          </w:tcPr>
          <w:p w14:paraId="58B7B78A">
            <w:pPr>
              <w:pStyle w:val="13"/>
              <w:rPr>
                <w:b/>
                <w:sz w:val="22"/>
              </w:rPr>
            </w:pPr>
          </w:p>
          <w:p w14:paraId="262BAE58">
            <w:pPr>
              <w:pStyle w:val="13"/>
              <w:rPr>
                <w:b/>
                <w:sz w:val="22"/>
              </w:rPr>
            </w:pPr>
          </w:p>
          <w:p w14:paraId="189647CC">
            <w:pPr>
              <w:pStyle w:val="13"/>
              <w:spacing w:before="2"/>
              <w:rPr>
                <w:b/>
                <w:sz w:val="18"/>
              </w:rPr>
            </w:pPr>
          </w:p>
          <w:p w14:paraId="4364564A">
            <w:pPr>
              <w:pStyle w:val="13"/>
              <w:spacing w:line="266" w:lineRule="auto"/>
              <w:ind w:left="108" w:right="133"/>
              <w:jc w:val="both"/>
              <w:rPr>
                <w:b/>
                <w:sz w:val="22"/>
              </w:rPr>
            </w:pPr>
            <w:r>
              <w:rPr>
                <w:b/>
                <w:spacing w:val="-2"/>
                <w:sz w:val="22"/>
              </w:rPr>
              <w:t>典型房间空调使用期间室内温湿度检</w:t>
            </w:r>
            <w:r>
              <w:rPr>
                <w:b/>
                <w:spacing w:val="-4"/>
                <w:sz w:val="22"/>
              </w:rPr>
              <w:t>测报告</w:t>
            </w:r>
          </w:p>
        </w:tc>
        <w:tc>
          <w:tcPr>
            <w:tcW w:w="3960" w:type="dxa"/>
          </w:tcPr>
          <w:p w14:paraId="357172BC">
            <w:pPr>
              <w:pStyle w:val="13"/>
              <w:spacing w:before="17" w:line="266" w:lineRule="auto"/>
              <w:ind w:left="106" w:right="97"/>
              <w:jc w:val="both"/>
              <w:rPr>
                <w:sz w:val="22"/>
              </w:rPr>
            </w:pPr>
            <w:r>
              <w:rPr>
                <w:spacing w:val="-2"/>
                <w:sz w:val="22"/>
              </w:rPr>
              <w:t>应包含每栋建筑各主要功能房间，应选取具有代表性的典型房间进行检测；对公共建筑监测的房间数量不少于主要功</w:t>
            </w:r>
            <w:r>
              <w:rPr>
                <w:spacing w:val="-9"/>
                <w:sz w:val="22"/>
              </w:rPr>
              <w:t xml:space="preserve">能房间证书的 </w:t>
            </w:r>
            <w:r>
              <w:rPr>
                <w:spacing w:val="-6"/>
                <w:sz w:val="22"/>
              </w:rPr>
              <w:t>2%，且没类房间抽样数量</w:t>
            </w:r>
            <w:r>
              <w:rPr>
                <w:spacing w:val="-9"/>
                <w:sz w:val="22"/>
              </w:rPr>
              <w:t xml:space="preserve">不少于 </w:t>
            </w:r>
            <w:r>
              <w:rPr>
                <w:spacing w:val="-4"/>
                <w:sz w:val="22"/>
              </w:rPr>
              <w:t>3</w:t>
            </w:r>
            <w:r>
              <w:rPr>
                <w:spacing w:val="-9"/>
                <w:sz w:val="22"/>
              </w:rPr>
              <w:t xml:space="preserve"> 间；对住宅建筑检测的户数不少于总户数的 </w:t>
            </w:r>
            <w:r>
              <w:rPr>
                <w:spacing w:val="-6"/>
                <w:sz w:val="22"/>
              </w:rPr>
              <w:t>2%，且每个单体建筑不少</w:t>
            </w:r>
            <w:r>
              <w:rPr>
                <w:spacing w:val="-28"/>
                <w:sz w:val="22"/>
              </w:rPr>
              <w:t xml:space="preserve">于 </w:t>
            </w:r>
            <w:r>
              <w:rPr>
                <w:spacing w:val="-2"/>
                <w:sz w:val="22"/>
              </w:rPr>
              <w:t>3</w:t>
            </w:r>
            <w:r>
              <w:rPr>
                <w:spacing w:val="-10"/>
                <w:sz w:val="22"/>
              </w:rPr>
              <w:t xml:space="preserve"> 户；测试参数应包括但不限于空气</w:t>
            </w:r>
          </w:p>
          <w:p w14:paraId="7559B519">
            <w:pPr>
              <w:pStyle w:val="13"/>
              <w:spacing w:line="269" w:lineRule="exact"/>
              <w:ind w:left="106"/>
              <w:rPr>
                <w:sz w:val="22"/>
              </w:rPr>
            </w:pPr>
            <w:r>
              <w:rPr>
                <w:spacing w:val="-3"/>
                <w:sz w:val="22"/>
              </w:rPr>
              <w:t>干球温度、空气相对湿度</w:t>
            </w:r>
          </w:p>
        </w:tc>
        <w:tc>
          <w:tcPr>
            <w:tcW w:w="800" w:type="dxa"/>
          </w:tcPr>
          <w:p w14:paraId="7926B1AC">
            <w:pPr>
              <w:pStyle w:val="13"/>
              <w:rPr>
                <w:b/>
                <w:sz w:val="22"/>
              </w:rPr>
            </w:pPr>
          </w:p>
          <w:p w14:paraId="56B0285F">
            <w:pPr>
              <w:pStyle w:val="13"/>
              <w:rPr>
                <w:b/>
                <w:sz w:val="22"/>
              </w:rPr>
            </w:pPr>
          </w:p>
          <w:p w14:paraId="7D95E664">
            <w:pPr>
              <w:pStyle w:val="13"/>
              <w:spacing w:before="4"/>
              <w:rPr>
                <w:b/>
                <w:sz w:val="30"/>
              </w:rPr>
            </w:pPr>
          </w:p>
          <w:p w14:paraId="54797C8B">
            <w:pPr>
              <w:pStyle w:val="13"/>
              <w:spacing w:before="1" w:line="266" w:lineRule="auto"/>
              <w:ind w:left="106" w:right="239"/>
              <w:rPr>
                <w:sz w:val="22"/>
              </w:rPr>
            </w:pPr>
            <w:r>
              <w:rPr>
                <w:spacing w:val="-6"/>
                <w:sz w:val="22"/>
              </w:rPr>
              <w:t>运行评价</w:t>
            </w:r>
          </w:p>
        </w:tc>
        <w:tc>
          <w:tcPr>
            <w:tcW w:w="800" w:type="dxa"/>
          </w:tcPr>
          <w:p w14:paraId="0568733E">
            <w:pPr>
              <w:pStyle w:val="13"/>
              <w:rPr>
                <w:b/>
                <w:sz w:val="22"/>
              </w:rPr>
            </w:pPr>
          </w:p>
          <w:p w14:paraId="35ED460A">
            <w:pPr>
              <w:pStyle w:val="13"/>
              <w:rPr>
                <w:b/>
                <w:sz w:val="22"/>
              </w:rPr>
            </w:pPr>
          </w:p>
          <w:p w14:paraId="0D2B43BA">
            <w:pPr>
              <w:pStyle w:val="13"/>
              <w:rPr>
                <w:b/>
                <w:sz w:val="22"/>
              </w:rPr>
            </w:pPr>
          </w:p>
          <w:p w14:paraId="0DC739DC">
            <w:pPr>
              <w:pStyle w:val="13"/>
              <w:spacing w:before="7"/>
              <w:rPr>
                <w:b/>
                <w:sz w:val="20"/>
              </w:rPr>
            </w:pPr>
          </w:p>
          <w:p w14:paraId="035EC689">
            <w:pPr>
              <w:pStyle w:val="13"/>
              <w:ind w:left="108"/>
              <w:rPr>
                <w:sz w:val="22"/>
              </w:rPr>
            </w:pPr>
            <w:r>
              <w:rPr>
                <w:spacing w:val="-7"/>
                <w:sz w:val="22"/>
              </w:rPr>
              <w:t>居建</w:t>
            </w:r>
          </w:p>
        </w:tc>
      </w:tr>
      <w:tr w14:paraId="7C361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740" w:type="dxa"/>
            <w:vMerge w:val="continue"/>
            <w:tcBorders>
              <w:top w:val="nil"/>
            </w:tcBorders>
          </w:tcPr>
          <w:p w14:paraId="665FBF6B">
            <w:pPr>
              <w:rPr>
                <w:sz w:val="2"/>
                <w:szCs w:val="2"/>
              </w:rPr>
            </w:pPr>
          </w:p>
        </w:tc>
        <w:tc>
          <w:tcPr>
            <w:tcW w:w="2020" w:type="dxa"/>
          </w:tcPr>
          <w:p w14:paraId="10CCDAF5">
            <w:pPr>
              <w:pStyle w:val="13"/>
              <w:rPr>
                <w:b/>
                <w:sz w:val="22"/>
              </w:rPr>
            </w:pPr>
          </w:p>
          <w:p w14:paraId="264864E1">
            <w:pPr>
              <w:pStyle w:val="13"/>
              <w:rPr>
                <w:b/>
                <w:sz w:val="22"/>
              </w:rPr>
            </w:pPr>
          </w:p>
          <w:p w14:paraId="693448BA">
            <w:pPr>
              <w:pStyle w:val="13"/>
              <w:spacing w:before="2"/>
              <w:rPr>
                <w:b/>
                <w:sz w:val="18"/>
              </w:rPr>
            </w:pPr>
          </w:p>
          <w:p w14:paraId="04F0ECAA">
            <w:pPr>
              <w:pStyle w:val="13"/>
              <w:spacing w:line="266" w:lineRule="auto"/>
              <w:ind w:left="108" w:right="133"/>
              <w:jc w:val="both"/>
              <w:rPr>
                <w:b/>
                <w:sz w:val="22"/>
              </w:rPr>
            </w:pPr>
            <w:r>
              <w:rPr>
                <w:b/>
                <w:spacing w:val="-2"/>
                <w:sz w:val="22"/>
              </w:rPr>
              <w:t>典型房间空调使用期间室内二氧化碳浓度检测报告</w:t>
            </w:r>
          </w:p>
        </w:tc>
        <w:tc>
          <w:tcPr>
            <w:tcW w:w="3960" w:type="dxa"/>
          </w:tcPr>
          <w:p w14:paraId="57A31A71">
            <w:pPr>
              <w:pStyle w:val="13"/>
              <w:spacing w:before="16" w:line="266" w:lineRule="auto"/>
              <w:ind w:left="106" w:right="97"/>
              <w:jc w:val="both"/>
              <w:rPr>
                <w:sz w:val="22"/>
              </w:rPr>
            </w:pPr>
            <w:r>
              <w:rPr>
                <w:spacing w:val="-2"/>
                <w:sz w:val="22"/>
              </w:rPr>
              <w:t>应包含每栋建筑各主要功能房间，应选取具有代表性的典型房间进行检测；对公共建筑监测的房间数量不少于主要功</w:t>
            </w:r>
            <w:r>
              <w:rPr>
                <w:spacing w:val="-9"/>
                <w:sz w:val="22"/>
              </w:rPr>
              <w:t xml:space="preserve">能房间证书的 </w:t>
            </w:r>
            <w:r>
              <w:rPr>
                <w:spacing w:val="-6"/>
                <w:sz w:val="22"/>
              </w:rPr>
              <w:t>2%，且没类房间抽样数量</w:t>
            </w:r>
            <w:r>
              <w:rPr>
                <w:spacing w:val="-9"/>
                <w:sz w:val="22"/>
              </w:rPr>
              <w:t xml:space="preserve">不少于 </w:t>
            </w:r>
            <w:r>
              <w:rPr>
                <w:spacing w:val="-4"/>
                <w:sz w:val="22"/>
              </w:rPr>
              <w:t>3</w:t>
            </w:r>
            <w:r>
              <w:rPr>
                <w:spacing w:val="-9"/>
                <w:sz w:val="22"/>
              </w:rPr>
              <w:t xml:space="preserve"> 间；对住宅建筑检测的户数不少于总户数的 </w:t>
            </w:r>
            <w:r>
              <w:rPr>
                <w:spacing w:val="-6"/>
                <w:sz w:val="22"/>
              </w:rPr>
              <w:t>2%，且每个单体建筑不少</w:t>
            </w:r>
            <w:r>
              <w:rPr>
                <w:spacing w:val="-28"/>
                <w:sz w:val="22"/>
              </w:rPr>
              <w:t xml:space="preserve">于 </w:t>
            </w:r>
            <w:r>
              <w:rPr>
                <w:spacing w:val="-2"/>
                <w:sz w:val="22"/>
              </w:rPr>
              <w:t>3</w:t>
            </w:r>
            <w:r>
              <w:rPr>
                <w:spacing w:val="-10"/>
                <w:sz w:val="22"/>
              </w:rPr>
              <w:t xml:space="preserve"> 户；检测方法应采用不分光红外线</w:t>
            </w:r>
          </w:p>
          <w:p w14:paraId="20478518">
            <w:pPr>
              <w:pStyle w:val="13"/>
              <w:spacing w:line="269" w:lineRule="exact"/>
              <w:ind w:left="106"/>
              <w:rPr>
                <w:sz w:val="22"/>
              </w:rPr>
            </w:pPr>
            <w:r>
              <w:rPr>
                <w:spacing w:val="-4"/>
                <w:sz w:val="22"/>
              </w:rPr>
              <w:t>气体分析法</w:t>
            </w:r>
          </w:p>
        </w:tc>
        <w:tc>
          <w:tcPr>
            <w:tcW w:w="800" w:type="dxa"/>
          </w:tcPr>
          <w:p w14:paraId="5B22C842">
            <w:pPr>
              <w:pStyle w:val="13"/>
              <w:rPr>
                <w:b/>
                <w:sz w:val="22"/>
              </w:rPr>
            </w:pPr>
          </w:p>
          <w:p w14:paraId="55E71DAD">
            <w:pPr>
              <w:pStyle w:val="13"/>
              <w:rPr>
                <w:b/>
                <w:sz w:val="22"/>
              </w:rPr>
            </w:pPr>
          </w:p>
          <w:p w14:paraId="11399F39">
            <w:pPr>
              <w:pStyle w:val="13"/>
              <w:spacing w:before="4"/>
              <w:rPr>
                <w:b/>
                <w:sz w:val="30"/>
              </w:rPr>
            </w:pPr>
          </w:p>
          <w:p w14:paraId="0895C8FA">
            <w:pPr>
              <w:pStyle w:val="13"/>
              <w:spacing w:line="266" w:lineRule="auto"/>
              <w:ind w:left="106" w:right="239"/>
              <w:rPr>
                <w:sz w:val="22"/>
              </w:rPr>
            </w:pPr>
            <w:r>
              <w:rPr>
                <w:spacing w:val="-6"/>
                <w:sz w:val="22"/>
              </w:rPr>
              <w:t>运行评价</w:t>
            </w:r>
          </w:p>
        </w:tc>
        <w:tc>
          <w:tcPr>
            <w:tcW w:w="800" w:type="dxa"/>
          </w:tcPr>
          <w:p w14:paraId="5DA5BF26">
            <w:pPr>
              <w:pStyle w:val="13"/>
              <w:rPr>
                <w:b/>
                <w:sz w:val="22"/>
              </w:rPr>
            </w:pPr>
          </w:p>
          <w:p w14:paraId="5C65DC9F">
            <w:pPr>
              <w:pStyle w:val="13"/>
              <w:rPr>
                <w:b/>
                <w:sz w:val="22"/>
              </w:rPr>
            </w:pPr>
          </w:p>
          <w:p w14:paraId="219C9B2E">
            <w:pPr>
              <w:pStyle w:val="13"/>
              <w:rPr>
                <w:b/>
                <w:sz w:val="22"/>
              </w:rPr>
            </w:pPr>
          </w:p>
          <w:p w14:paraId="609BC796">
            <w:pPr>
              <w:pStyle w:val="13"/>
              <w:spacing w:before="6"/>
              <w:rPr>
                <w:b/>
                <w:sz w:val="20"/>
              </w:rPr>
            </w:pPr>
          </w:p>
          <w:p w14:paraId="7F461B67">
            <w:pPr>
              <w:pStyle w:val="13"/>
              <w:ind w:left="108"/>
              <w:rPr>
                <w:sz w:val="22"/>
              </w:rPr>
            </w:pPr>
            <w:r>
              <w:rPr>
                <w:spacing w:val="-7"/>
                <w:sz w:val="22"/>
              </w:rPr>
              <w:t>居建</w:t>
            </w:r>
          </w:p>
        </w:tc>
      </w:tr>
    </w:tbl>
    <w:p w14:paraId="4C6FFB83">
      <w:pPr>
        <w:pStyle w:val="4"/>
        <w:spacing w:before="5"/>
        <w:rPr>
          <w:b/>
          <w:sz w:val="16"/>
        </w:rPr>
      </w:pPr>
    </w:p>
    <w:p w14:paraId="2A4BA28B">
      <w:pPr>
        <w:spacing w:before="0"/>
        <w:ind w:left="228" w:right="0" w:firstLine="0"/>
        <w:jc w:val="left"/>
        <w:rPr>
          <w:b/>
          <w:sz w:val="21"/>
        </w:rPr>
      </w:pPr>
      <w:r>
        <w:rPr>
          <w:b/>
          <w:spacing w:val="-4"/>
          <w:sz w:val="21"/>
        </w:rPr>
        <w:t>实际提交材料：</w:t>
      </w:r>
    </w:p>
    <w:p w14:paraId="362EC001">
      <w:pPr>
        <w:pStyle w:val="4"/>
        <w:spacing w:before="2"/>
        <w:rPr>
          <w:b/>
        </w:rPr>
      </w:pPr>
    </w:p>
    <w:p w14:paraId="49B324D3">
      <w:pPr>
        <w:pStyle w:val="4"/>
        <w:spacing w:line="333" w:lineRule="auto"/>
        <w:ind w:left="228" w:right="7237"/>
      </w:pPr>
      <w:r>
        <w:rPr>
          <w:spacing w:val="-2"/>
        </w:rPr>
        <w:t>建筑专业施工图及设计说明</w:t>
      </w:r>
      <w:r>
        <w:rPr>
          <w:spacing w:val="-3"/>
        </w:rPr>
        <w:t>暖通专业施工图及设计说明</w:t>
      </w:r>
    </w:p>
    <w:p w14:paraId="364CED40">
      <w:pPr>
        <w:spacing w:after="0" w:line="333" w:lineRule="auto"/>
        <w:sectPr>
          <w:pgSz w:w="11910" w:h="16840"/>
          <w:pgMar w:top="1100" w:right="920" w:bottom="1180" w:left="1000" w:header="878" w:footer="993" w:gutter="0"/>
          <w:cols w:space="720" w:num="1"/>
        </w:sectPr>
      </w:pPr>
    </w:p>
    <w:p w14:paraId="3B153A60">
      <w:pPr>
        <w:pStyle w:val="3"/>
        <w:numPr>
          <w:ilvl w:val="2"/>
          <w:numId w:val="4"/>
        </w:numPr>
        <w:tabs>
          <w:tab w:val="left" w:pos="894"/>
        </w:tabs>
        <w:spacing w:before="123" w:after="0" w:line="290" w:lineRule="auto"/>
        <w:ind w:left="228" w:right="359" w:firstLine="0"/>
        <w:jc w:val="both"/>
      </w:pPr>
      <w:r>
        <w:pict>
          <v:rect id="docshape137" o:spid="_x0000_s1294" o:spt="1" style="position:absolute;left:0pt;margin-left:61.5pt;margin-top:-0.7pt;height:0.7pt;width:472.3pt;mso-position-horizontal-relative:page;z-index:-251579392;mso-width-relative:page;mso-height-relative:page;" fillcolor="#000000" filled="t" stroked="f" coordsize="21600,21600">
            <v:path/>
            <v:fill on="t" focussize="0,0"/>
            <v:stroke on="f"/>
            <v:imagedata o:title=""/>
            <o:lock v:ext="edit"/>
          </v:rect>
        </w:pict>
      </w:r>
      <w:r>
        <w:t>围护结构热工性能应符合下列规定：1 在室内设计温度、湿度条件下，建筑非透光围护结构内表面不得结露；2</w:t>
      </w:r>
      <w:r>
        <w:rPr>
          <w:spacing w:val="-5"/>
        </w:rPr>
        <w:t xml:space="preserve"> 供暖建筑的屋面、外墙内部不应产生冷凝；</w:t>
      </w:r>
      <w:r>
        <w:rPr>
          <w:rFonts w:hint="eastAsia" w:ascii="宋体" w:eastAsia="宋体"/>
        </w:rPr>
        <w:t>3</w:t>
      </w:r>
      <w:r>
        <w:rPr>
          <w:rFonts w:hint="eastAsia" w:ascii="宋体" w:eastAsia="宋体"/>
          <w:spacing w:val="-18"/>
        </w:rPr>
        <w:t xml:space="preserve"> </w:t>
      </w:r>
      <w:r>
        <w:t>屋顶和外墙应</w:t>
      </w:r>
      <w:r>
        <w:rPr>
          <w:spacing w:val="-2"/>
        </w:rPr>
        <w:t>进行隔热性能计算，透光维护结构太阳的热系数与夏季建筑遮阳系数的乘积还应满足现行</w:t>
      </w:r>
      <w:r>
        <w:t>国家标准《民用建筑热工设计规范》</w:t>
      </w:r>
      <w:r>
        <w:rPr>
          <w:rFonts w:hint="eastAsia" w:ascii="宋体" w:eastAsia="宋体"/>
        </w:rPr>
        <w:t>GB50176</w:t>
      </w:r>
      <w:r>
        <w:rPr>
          <w:rFonts w:hint="eastAsia" w:ascii="宋体" w:eastAsia="宋体"/>
          <w:spacing w:val="-48"/>
        </w:rPr>
        <w:t xml:space="preserve"> </w:t>
      </w:r>
      <w:r>
        <w:t>的要求。</w:t>
      </w:r>
    </w:p>
    <w:p w14:paraId="7CFF4317">
      <w:pPr>
        <w:spacing w:before="156"/>
        <w:ind w:left="228" w:right="0" w:firstLine="0"/>
        <w:jc w:val="left"/>
        <w:rPr>
          <w:b/>
          <w:sz w:val="24"/>
        </w:rPr>
      </w:pPr>
      <w:r>
        <w:rPr>
          <w:b/>
          <w:spacing w:val="-2"/>
          <w:sz w:val="24"/>
        </w:rPr>
        <w:t>1</w:t>
      </w:r>
      <w:r>
        <w:rPr>
          <w:b/>
          <w:spacing w:val="-14"/>
          <w:sz w:val="24"/>
        </w:rPr>
        <w:t>、 达标自评</w:t>
      </w:r>
    </w:p>
    <w:p w14:paraId="0504597D">
      <w:pPr>
        <w:pStyle w:val="4"/>
        <w:spacing w:before="3"/>
        <w:rPr>
          <w:b/>
          <w:sz w:val="17"/>
        </w:rPr>
      </w:pPr>
    </w:p>
    <w:p w14:paraId="01AE19DA">
      <w:pPr>
        <w:spacing w:before="1"/>
        <w:ind w:left="228"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43000FD4">
      <w:pPr>
        <w:pStyle w:val="4"/>
        <w:rPr>
          <w:sz w:val="20"/>
        </w:rPr>
      </w:pPr>
    </w:p>
    <w:p w14:paraId="2847A2F0">
      <w:pPr>
        <w:pStyle w:val="4"/>
        <w:spacing w:before="10"/>
        <w:rPr>
          <w:sz w:val="24"/>
        </w:rPr>
      </w:pPr>
    </w:p>
    <w:p w14:paraId="4D102011">
      <w:pPr>
        <w:pStyle w:val="3"/>
        <w:ind w:left="228"/>
        <w:rPr>
          <w:rFonts w:hint="eastAsia" w:ascii="宋体" w:eastAsia="宋体"/>
        </w:rPr>
      </w:pPr>
      <w:r>
        <w:rPr>
          <w:rFonts w:hint="eastAsia" w:ascii="宋体" w:eastAsia="宋体"/>
          <w:spacing w:val="-2"/>
        </w:rPr>
        <w:t>2</w:t>
      </w:r>
      <w:r>
        <w:rPr>
          <w:rFonts w:hint="eastAsia" w:ascii="宋体" w:eastAsia="宋体"/>
          <w:spacing w:val="-14"/>
        </w:rPr>
        <w:t>、 评价要点</w:t>
      </w:r>
    </w:p>
    <w:p w14:paraId="6FDF1354">
      <w:pPr>
        <w:pStyle w:val="12"/>
        <w:numPr>
          <w:ilvl w:val="3"/>
          <w:numId w:val="4"/>
        </w:numPr>
        <w:tabs>
          <w:tab w:val="left" w:pos="649"/>
        </w:tabs>
        <w:spacing w:before="88" w:after="0" w:line="240" w:lineRule="auto"/>
        <w:ind w:left="648" w:right="0" w:hanging="210"/>
        <w:jc w:val="left"/>
        <w:rPr>
          <w:rFonts w:hint="eastAsia" w:ascii="宋体" w:hAnsi="宋体" w:eastAsia="宋体"/>
          <w:b/>
          <w:sz w:val="21"/>
        </w:rPr>
      </w:pPr>
      <w:r>
        <w:pict>
          <v:group id="docshapegroup138" o:spid="_x0000_s1295" o:spt="203" style="position:absolute;left:0pt;margin-left:55.85pt;margin-top:3.45pt;height:374.4pt;width:448.4pt;mso-position-horizontal-relative:page;z-index:-251580416;mso-width-relative:page;mso-height-relative:page;" coordorigin="1117,70" coordsize="8968,7488">
            <o:lock v:ext="edit"/>
            <v:shape id="docshape139" o:spid="_x0000_s1296" o:spt="75" type="#_x0000_t75" style="position:absolute;left:2647;top:69;height:7488;width:7438;" filled="f" stroked="f" coordsize="21600,21600">
              <v:path/>
              <v:fill on="f" focussize="0,0"/>
              <v:stroke on="f"/>
              <v:imagedata r:id="rId42" o:title=""/>
              <o:lock v:ext="edit" aspectratio="t"/>
            </v:shape>
            <v:line id="_x0000_s1297" o:spid="_x0000_s1297" o:spt="20" style="position:absolute;left:1117;top:1162;height:0;width:8532;" stroked="t" coordsize="21600,21600">
              <v:path arrowok="t"/>
              <v:fill focussize="0,0"/>
              <v:stroke weight="0.48pt" color="#000000"/>
              <v:imagedata o:title=""/>
              <o:lock v:ext="edit"/>
            </v:line>
            <v:line id="_x0000_s1298" o:spid="_x0000_s1298" o:spt="20" style="position:absolute;left:1117;top:2873;height:0;width:8532;" stroked="t" coordsize="21600,21600">
              <v:path arrowok="t"/>
              <v:fill focussize="0,0"/>
              <v:stroke weight="0.48pt" color="#000000"/>
              <v:imagedata o:title=""/>
              <o:lock v:ext="edit"/>
            </v:line>
            <v:line id="_x0000_s1299" o:spid="_x0000_s1299" o:spt="20" style="position:absolute;left:1122;top:1158;height:1711;width:0;" stroked="t" coordsize="21600,21600">
              <v:path arrowok="t"/>
              <v:fill focussize="0,0"/>
              <v:stroke weight="0.48pt" color="#000000"/>
              <v:imagedata o:title=""/>
              <o:lock v:ext="edit"/>
            </v:line>
            <v:line id="_x0000_s1300" o:spid="_x0000_s1300" o:spt="20" style="position:absolute;left:9644;top:1158;height:1711;width:0;" stroked="t" coordsize="21600,21600">
              <v:path arrowok="t"/>
              <v:fill focussize="0,0"/>
              <v:stroke weight="0.48pt" color="#000000"/>
              <v:imagedata o:title=""/>
              <o:lock v:ext="edit"/>
            </v:line>
          </v:group>
        </w:pict>
      </w:r>
      <w:r>
        <w:rPr>
          <w:rFonts w:hint="eastAsia" w:ascii="宋体" w:hAnsi="宋体" w:eastAsia="宋体"/>
          <w:b/>
          <w:spacing w:val="-4"/>
          <w:sz w:val="21"/>
        </w:rPr>
        <w:t>内表面结露：</w:t>
      </w:r>
    </w:p>
    <w:p w14:paraId="444EF7E9">
      <w:pPr>
        <w:pStyle w:val="4"/>
        <w:tabs>
          <w:tab w:val="left" w:pos="3657"/>
        </w:tabs>
        <w:spacing w:before="103"/>
        <w:ind w:left="228"/>
      </w:pPr>
      <w:r>
        <w:t>项目所在地冬季室外计算温度：</w:t>
      </w:r>
      <w:r>
        <w:rPr>
          <w:rFonts w:ascii="Times New Roman" w:hAnsi="Times New Roman" w:eastAsia="Times New Roman"/>
          <w:spacing w:val="41"/>
          <w:u w:val="single"/>
        </w:rPr>
        <w:t xml:space="preserve">  </w:t>
      </w:r>
      <w:r>
        <w:rPr>
          <w:rFonts w:ascii="Times New Roman" w:hAnsi="Times New Roman" w:eastAsia="Times New Roman"/>
          <w:spacing w:val="-10"/>
          <w:u w:val="single"/>
        </w:rPr>
        <w:t>-</w:t>
      </w:r>
      <w:r>
        <w:rPr>
          <w:rFonts w:ascii="Times New Roman" w:hAnsi="Times New Roman" w:eastAsia="Times New Roman"/>
          <w:u w:val="single"/>
        </w:rPr>
        <w:tab/>
      </w:r>
      <w:r>
        <w:rPr>
          <w:spacing w:val="-10"/>
        </w:rPr>
        <w:t>℃</w:t>
      </w:r>
    </w:p>
    <w:p w14:paraId="42630FE2">
      <w:pPr>
        <w:pStyle w:val="4"/>
        <w:spacing w:before="105" w:line="343" w:lineRule="auto"/>
        <w:ind w:left="228" w:right="5610"/>
      </w:pPr>
      <w:r>
        <w:t>简要说明防结露、防潮措施。（</w:t>
      </w:r>
      <w:r>
        <w:rPr>
          <w:rFonts w:ascii="Times New Roman" w:eastAsia="Times New Roman"/>
        </w:rPr>
        <w:t>200</w:t>
      </w:r>
      <w:r>
        <w:rPr>
          <w:rFonts w:ascii="Times New Roman" w:eastAsia="Times New Roman"/>
          <w:spacing w:val="-14"/>
        </w:rPr>
        <w:t xml:space="preserve"> </w:t>
      </w:r>
      <w:r>
        <w:t>字以内）</w:t>
      </w:r>
      <w:r>
        <w:rPr>
          <w:spacing w:val="-2"/>
        </w:rPr>
        <w:t>本项目位于夏热冬暖地区，此项不参评。</w:t>
      </w:r>
    </w:p>
    <w:p w14:paraId="483865F2">
      <w:pPr>
        <w:pStyle w:val="4"/>
        <w:rPr>
          <w:sz w:val="20"/>
        </w:rPr>
      </w:pPr>
    </w:p>
    <w:p w14:paraId="3959CC69">
      <w:pPr>
        <w:pStyle w:val="4"/>
        <w:rPr>
          <w:sz w:val="20"/>
        </w:rPr>
      </w:pPr>
    </w:p>
    <w:p w14:paraId="5328E2AB">
      <w:pPr>
        <w:pStyle w:val="4"/>
        <w:rPr>
          <w:sz w:val="20"/>
        </w:rPr>
      </w:pPr>
    </w:p>
    <w:p w14:paraId="67AFC843">
      <w:pPr>
        <w:pStyle w:val="4"/>
        <w:rPr>
          <w:sz w:val="20"/>
        </w:rPr>
      </w:pPr>
    </w:p>
    <w:p w14:paraId="25EFAE3E">
      <w:pPr>
        <w:pStyle w:val="4"/>
        <w:rPr>
          <w:sz w:val="18"/>
        </w:rPr>
      </w:pPr>
    </w:p>
    <w:p w14:paraId="77B79972">
      <w:pPr>
        <w:pStyle w:val="4"/>
        <w:spacing w:before="70" w:after="55"/>
        <w:ind w:left="228"/>
      </w:pPr>
      <w:r>
        <w:rPr>
          <w:spacing w:val="-3"/>
        </w:rPr>
        <w:t>设计工况下围护结构内表面温度计算列表：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6"/>
        <w:gridCol w:w="2920"/>
        <w:gridCol w:w="2192"/>
        <w:gridCol w:w="1704"/>
      </w:tblGrid>
      <w:tr w14:paraId="4B6D1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706" w:type="dxa"/>
          </w:tcPr>
          <w:p w14:paraId="1A3C5088">
            <w:pPr>
              <w:pStyle w:val="13"/>
              <w:spacing w:before="6"/>
              <w:rPr>
                <w:sz w:val="18"/>
              </w:rPr>
            </w:pPr>
          </w:p>
          <w:p w14:paraId="115FCD9A">
            <w:pPr>
              <w:pStyle w:val="13"/>
              <w:ind w:left="219"/>
              <w:rPr>
                <w:b/>
                <w:sz w:val="21"/>
              </w:rPr>
            </w:pPr>
            <w:r>
              <w:rPr>
                <w:b/>
                <w:spacing w:val="-4"/>
                <w:sz w:val="21"/>
              </w:rPr>
              <w:t>围护结构类型</w:t>
            </w:r>
          </w:p>
        </w:tc>
        <w:tc>
          <w:tcPr>
            <w:tcW w:w="2920" w:type="dxa"/>
          </w:tcPr>
          <w:p w14:paraId="5D139E63">
            <w:pPr>
              <w:pStyle w:val="13"/>
              <w:spacing w:before="50"/>
              <w:ind w:left="293" w:right="289"/>
              <w:jc w:val="center"/>
              <w:rPr>
                <w:b/>
                <w:sz w:val="21"/>
              </w:rPr>
            </w:pPr>
            <w:r>
              <w:rPr>
                <w:b/>
                <w:spacing w:val="-3"/>
                <w:sz w:val="21"/>
              </w:rPr>
              <w:t>设计工况下的内表面温度</w:t>
            </w:r>
          </w:p>
          <w:p w14:paraId="658EFDC2">
            <w:pPr>
              <w:pStyle w:val="13"/>
              <w:spacing w:before="105"/>
              <w:ind w:left="293" w:right="287"/>
              <w:jc w:val="center"/>
              <w:rPr>
                <w:b/>
                <w:sz w:val="21"/>
              </w:rPr>
            </w:pPr>
            <w:r>
              <w:rPr>
                <w:b/>
                <w:spacing w:val="-5"/>
                <w:sz w:val="21"/>
              </w:rPr>
              <w:t>（℃）</w:t>
            </w:r>
          </w:p>
        </w:tc>
        <w:tc>
          <w:tcPr>
            <w:tcW w:w="2192" w:type="dxa"/>
          </w:tcPr>
          <w:p w14:paraId="165A469C">
            <w:pPr>
              <w:pStyle w:val="13"/>
              <w:spacing w:before="50"/>
              <w:ind w:left="246" w:right="240"/>
              <w:jc w:val="center"/>
              <w:rPr>
                <w:b/>
                <w:sz w:val="21"/>
              </w:rPr>
            </w:pPr>
            <w:r>
              <w:rPr>
                <w:b/>
                <w:spacing w:val="-4"/>
                <w:sz w:val="21"/>
              </w:rPr>
              <w:t>室内空气露点温度</w:t>
            </w:r>
          </w:p>
          <w:p w14:paraId="2C46D801">
            <w:pPr>
              <w:pStyle w:val="13"/>
              <w:spacing w:before="105"/>
              <w:ind w:left="246" w:right="240"/>
              <w:jc w:val="center"/>
              <w:rPr>
                <w:b/>
                <w:sz w:val="21"/>
              </w:rPr>
            </w:pPr>
            <w:r>
              <w:rPr>
                <w:b/>
                <w:spacing w:val="-5"/>
                <w:sz w:val="21"/>
              </w:rPr>
              <w:t>（℃）</w:t>
            </w:r>
          </w:p>
        </w:tc>
        <w:tc>
          <w:tcPr>
            <w:tcW w:w="1704" w:type="dxa"/>
          </w:tcPr>
          <w:p w14:paraId="78C074E6">
            <w:pPr>
              <w:pStyle w:val="13"/>
              <w:spacing w:before="6"/>
              <w:rPr>
                <w:sz w:val="18"/>
              </w:rPr>
            </w:pPr>
          </w:p>
          <w:p w14:paraId="6749E695">
            <w:pPr>
              <w:pStyle w:val="13"/>
              <w:ind w:left="219"/>
              <w:rPr>
                <w:b/>
                <w:sz w:val="21"/>
              </w:rPr>
            </w:pPr>
            <w:r>
              <w:rPr>
                <w:b/>
                <w:spacing w:val="-4"/>
                <w:sz w:val="21"/>
              </w:rPr>
              <w:t>是否符合要求</w:t>
            </w:r>
          </w:p>
        </w:tc>
      </w:tr>
      <w:tr w14:paraId="5E031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06" w:type="dxa"/>
          </w:tcPr>
          <w:p w14:paraId="38377D92">
            <w:pPr>
              <w:pStyle w:val="13"/>
              <w:rPr>
                <w:rFonts w:ascii="Times New Roman"/>
                <w:sz w:val="22"/>
              </w:rPr>
            </w:pPr>
          </w:p>
        </w:tc>
        <w:tc>
          <w:tcPr>
            <w:tcW w:w="2920" w:type="dxa"/>
          </w:tcPr>
          <w:p w14:paraId="1369281C">
            <w:pPr>
              <w:pStyle w:val="13"/>
              <w:rPr>
                <w:rFonts w:ascii="Times New Roman"/>
                <w:sz w:val="22"/>
              </w:rPr>
            </w:pPr>
          </w:p>
        </w:tc>
        <w:tc>
          <w:tcPr>
            <w:tcW w:w="2192" w:type="dxa"/>
          </w:tcPr>
          <w:p w14:paraId="173EF5D8">
            <w:pPr>
              <w:pStyle w:val="13"/>
              <w:rPr>
                <w:rFonts w:ascii="Times New Roman"/>
                <w:sz w:val="22"/>
              </w:rPr>
            </w:pPr>
          </w:p>
        </w:tc>
        <w:tc>
          <w:tcPr>
            <w:tcW w:w="1704" w:type="dxa"/>
          </w:tcPr>
          <w:p w14:paraId="7F6C989D">
            <w:pPr>
              <w:pStyle w:val="13"/>
              <w:rPr>
                <w:rFonts w:ascii="Times New Roman"/>
                <w:sz w:val="22"/>
              </w:rPr>
            </w:pPr>
          </w:p>
        </w:tc>
      </w:tr>
      <w:tr w14:paraId="4D5F4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706" w:type="dxa"/>
          </w:tcPr>
          <w:p w14:paraId="636C69E9">
            <w:pPr>
              <w:pStyle w:val="13"/>
              <w:rPr>
                <w:rFonts w:ascii="Times New Roman"/>
                <w:sz w:val="22"/>
              </w:rPr>
            </w:pPr>
          </w:p>
        </w:tc>
        <w:tc>
          <w:tcPr>
            <w:tcW w:w="2920" w:type="dxa"/>
          </w:tcPr>
          <w:p w14:paraId="057B9FAA">
            <w:pPr>
              <w:pStyle w:val="13"/>
              <w:rPr>
                <w:rFonts w:ascii="Times New Roman"/>
                <w:sz w:val="22"/>
              </w:rPr>
            </w:pPr>
          </w:p>
        </w:tc>
        <w:tc>
          <w:tcPr>
            <w:tcW w:w="2192" w:type="dxa"/>
          </w:tcPr>
          <w:p w14:paraId="2989B3F3">
            <w:pPr>
              <w:pStyle w:val="13"/>
              <w:rPr>
                <w:rFonts w:ascii="Times New Roman"/>
                <w:sz w:val="22"/>
              </w:rPr>
            </w:pPr>
          </w:p>
        </w:tc>
        <w:tc>
          <w:tcPr>
            <w:tcW w:w="1704" w:type="dxa"/>
          </w:tcPr>
          <w:p w14:paraId="0A7AEC7D">
            <w:pPr>
              <w:pStyle w:val="13"/>
              <w:rPr>
                <w:rFonts w:ascii="Times New Roman"/>
                <w:sz w:val="22"/>
              </w:rPr>
            </w:pPr>
          </w:p>
        </w:tc>
      </w:tr>
      <w:tr w14:paraId="4EC8E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06" w:type="dxa"/>
          </w:tcPr>
          <w:p w14:paraId="6844443A">
            <w:pPr>
              <w:pStyle w:val="13"/>
              <w:rPr>
                <w:rFonts w:ascii="Times New Roman"/>
                <w:sz w:val="22"/>
              </w:rPr>
            </w:pPr>
          </w:p>
        </w:tc>
        <w:tc>
          <w:tcPr>
            <w:tcW w:w="2920" w:type="dxa"/>
          </w:tcPr>
          <w:p w14:paraId="1B5263AB">
            <w:pPr>
              <w:pStyle w:val="13"/>
              <w:rPr>
                <w:rFonts w:ascii="Times New Roman"/>
                <w:sz w:val="22"/>
              </w:rPr>
            </w:pPr>
          </w:p>
        </w:tc>
        <w:tc>
          <w:tcPr>
            <w:tcW w:w="2192" w:type="dxa"/>
          </w:tcPr>
          <w:p w14:paraId="0414D0C5">
            <w:pPr>
              <w:pStyle w:val="13"/>
              <w:rPr>
                <w:rFonts w:ascii="Times New Roman"/>
                <w:sz w:val="22"/>
              </w:rPr>
            </w:pPr>
          </w:p>
        </w:tc>
        <w:tc>
          <w:tcPr>
            <w:tcW w:w="1704" w:type="dxa"/>
          </w:tcPr>
          <w:p w14:paraId="03868406">
            <w:pPr>
              <w:pStyle w:val="13"/>
              <w:rPr>
                <w:rFonts w:ascii="Times New Roman"/>
                <w:sz w:val="22"/>
              </w:rPr>
            </w:pPr>
          </w:p>
        </w:tc>
      </w:tr>
      <w:tr w14:paraId="73846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06" w:type="dxa"/>
          </w:tcPr>
          <w:p w14:paraId="1F735343">
            <w:pPr>
              <w:pStyle w:val="13"/>
              <w:rPr>
                <w:rFonts w:ascii="Times New Roman"/>
                <w:sz w:val="22"/>
              </w:rPr>
            </w:pPr>
          </w:p>
        </w:tc>
        <w:tc>
          <w:tcPr>
            <w:tcW w:w="2920" w:type="dxa"/>
          </w:tcPr>
          <w:p w14:paraId="0BCE650F">
            <w:pPr>
              <w:pStyle w:val="13"/>
              <w:rPr>
                <w:rFonts w:ascii="Times New Roman"/>
                <w:sz w:val="22"/>
              </w:rPr>
            </w:pPr>
          </w:p>
        </w:tc>
        <w:tc>
          <w:tcPr>
            <w:tcW w:w="2192" w:type="dxa"/>
          </w:tcPr>
          <w:p w14:paraId="6F512277">
            <w:pPr>
              <w:pStyle w:val="13"/>
              <w:rPr>
                <w:rFonts w:ascii="Times New Roman"/>
                <w:sz w:val="22"/>
              </w:rPr>
            </w:pPr>
          </w:p>
        </w:tc>
        <w:tc>
          <w:tcPr>
            <w:tcW w:w="1704" w:type="dxa"/>
          </w:tcPr>
          <w:p w14:paraId="5249774C">
            <w:pPr>
              <w:pStyle w:val="13"/>
              <w:rPr>
                <w:rFonts w:ascii="Times New Roman"/>
                <w:sz w:val="22"/>
              </w:rPr>
            </w:pPr>
          </w:p>
        </w:tc>
      </w:tr>
      <w:tr w14:paraId="39441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706" w:type="dxa"/>
          </w:tcPr>
          <w:p w14:paraId="5C9FDF5B">
            <w:pPr>
              <w:pStyle w:val="13"/>
              <w:rPr>
                <w:rFonts w:ascii="Times New Roman"/>
                <w:sz w:val="22"/>
              </w:rPr>
            </w:pPr>
          </w:p>
        </w:tc>
        <w:tc>
          <w:tcPr>
            <w:tcW w:w="2920" w:type="dxa"/>
          </w:tcPr>
          <w:p w14:paraId="4D169014">
            <w:pPr>
              <w:pStyle w:val="13"/>
              <w:rPr>
                <w:rFonts w:ascii="Times New Roman"/>
                <w:sz w:val="22"/>
              </w:rPr>
            </w:pPr>
          </w:p>
        </w:tc>
        <w:tc>
          <w:tcPr>
            <w:tcW w:w="2192" w:type="dxa"/>
          </w:tcPr>
          <w:p w14:paraId="3BE733D1">
            <w:pPr>
              <w:pStyle w:val="13"/>
              <w:rPr>
                <w:rFonts w:ascii="Times New Roman"/>
                <w:sz w:val="22"/>
              </w:rPr>
            </w:pPr>
          </w:p>
        </w:tc>
        <w:tc>
          <w:tcPr>
            <w:tcW w:w="1704" w:type="dxa"/>
          </w:tcPr>
          <w:p w14:paraId="529B8D59">
            <w:pPr>
              <w:pStyle w:val="13"/>
              <w:rPr>
                <w:rFonts w:ascii="Times New Roman"/>
                <w:sz w:val="22"/>
              </w:rPr>
            </w:pPr>
          </w:p>
        </w:tc>
      </w:tr>
    </w:tbl>
    <w:p w14:paraId="6B78E50C">
      <w:pPr>
        <w:pStyle w:val="12"/>
        <w:numPr>
          <w:ilvl w:val="3"/>
          <w:numId w:val="4"/>
        </w:numPr>
        <w:tabs>
          <w:tab w:val="left" w:pos="649"/>
        </w:tabs>
        <w:spacing w:before="55"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外表面冷凝：</w:t>
      </w:r>
    </w:p>
    <w:p w14:paraId="66B2244F">
      <w:pPr>
        <w:pStyle w:val="4"/>
        <w:spacing w:before="105"/>
        <w:ind w:left="228"/>
      </w:pPr>
      <w:r>
        <w:pict>
          <v:shape id="docshape140" o:spid="_x0000_s1301" o:spt="202" type="#_x0000_t202" style="position:absolute;left:0pt;margin-left:56.05pt;margin-top:21.55pt;height:19.25pt;width:426.1pt;mso-position-horizontal-relative:page;mso-wrap-distance-bottom:0pt;mso-wrap-distance-top:0pt;z-index:-251369472;mso-width-relative:page;mso-height-relative:page;" filled="f" stroked="t" coordsize="21600,21600">
            <v:path/>
            <v:fill on="f" focussize="0,0"/>
            <v:stroke weight="0.48pt" color="#000000"/>
            <v:imagedata o:title=""/>
            <o:lock v:ext="edit"/>
            <v:textbox inset="0mm,0mm,0mm,0mm">
              <w:txbxContent>
                <w:p w14:paraId="28A2F743">
                  <w:pPr>
                    <w:pStyle w:val="4"/>
                    <w:spacing w:before="52"/>
                    <w:ind w:left="101"/>
                  </w:pPr>
                  <w:r>
                    <w:rPr>
                      <w:spacing w:val="-3"/>
                    </w:rPr>
                    <w:t>本项目位于夏热冬暖地区，此项不参评。</w:t>
                  </w:r>
                </w:p>
              </w:txbxContent>
            </v:textbox>
            <w10:wrap type="topAndBottom"/>
          </v:shape>
        </w:pict>
      </w:r>
      <w:r>
        <w:rPr>
          <w:spacing w:val="-2"/>
        </w:rPr>
        <w:t>简要说明防冷凝措施。（</w:t>
      </w:r>
      <w:r>
        <w:rPr>
          <w:rFonts w:ascii="Times New Roman" w:eastAsia="Times New Roman"/>
          <w:spacing w:val="-2"/>
        </w:rPr>
        <w:t>200</w:t>
      </w:r>
      <w:r>
        <w:rPr>
          <w:rFonts w:ascii="Times New Roman" w:eastAsia="Times New Roman"/>
          <w:spacing w:val="8"/>
        </w:rPr>
        <w:t xml:space="preserve"> </w:t>
      </w:r>
      <w:r>
        <w:rPr>
          <w:spacing w:val="-2"/>
        </w:rPr>
        <w:t>字以内</w:t>
      </w:r>
      <w:r>
        <w:rPr>
          <w:spacing w:val="-10"/>
        </w:rPr>
        <w:t>）</w:t>
      </w:r>
    </w:p>
    <w:p w14:paraId="58FA9DCF">
      <w:pPr>
        <w:pStyle w:val="4"/>
        <w:spacing w:before="7"/>
        <w:rPr>
          <w:sz w:val="27"/>
        </w:rPr>
      </w:pPr>
    </w:p>
    <w:p w14:paraId="0C62A099">
      <w:pPr>
        <w:pStyle w:val="12"/>
        <w:numPr>
          <w:ilvl w:val="3"/>
          <w:numId w:val="4"/>
        </w:numPr>
        <w:tabs>
          <w:tab w:val="left" w:pos="649"/>
        </w:tabs>
        <w:spacing w:before="78"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内表面温度：</w:t>
      </w:r>
    </w:p>
    <w:p w14:paraId="68DE4487">
      <w:pPr>
        <w:pStyle w:val="4"/>
        <w:spacing w:before="105"/>
        <w:ind w:left="228"/>
      </w:pPr>
      <w:r>
        <w:pict>
          <v:group id="docshapegroup141" o:spid="_x0000_s1302" o:spt="203" style="position:absolute;left:0pt;margin-left:55.85pt;margin-top:20.6pt;height:86.05pt;width:426.6pt;mso-position-horizontal-relative:page;mso-wrap-distance-bottom:0pt;mso-wrap-distance-top:0pt;z-index:-251369472;mso-width-relative:page;mso-height-relative:page;" coordorigin="1117,413" coordsize="8532,1721">
            <o:lock v:ext="edit"/>
            <v:line id="_x0000_s1303" o:spid="_x0000_s1303" o:spt="20" style="position:absolute;left:1117;top:417;height:0;width:8532;" stroked="t" coordsize="21600,21600">
              <v:path arrowok="t"/>
              <v:fill focussize="0,0"/>
              <v:stroke weight="0.48pt" color="#000000"/>
              <v:imagedata o:title=""/>
              <o:lock v:ext="edit"/>
            </v:line>
            <v:line id="_x0000_s1304" o:spid="_x0000_s1304" o:spt="20" style="position:absolute;left:1117;top:2128;height:0;width:8532;" stroked="t" coordsize="21600,21600">
              <v:path arrowok="t"/>
              <v:fill focussize="0,0"/>
              <v:stroke weight="0.48pt" color="#000000"/>
              <v:imagedata o:title=""/>
              <o:lock v:ext="edit"/>
            </v:line>
            <v:line id="_x0000_s1305" o:spid="_x0000_s1305" o:spt="20" style="position:absolute;left:1122;top:413;height:1711;width:0;" stroked="t" coordsize="21600,21600">
              <v:path arrowok="t"/>
              <v:fill focussize="0,0"/>
              <v:stroke weight="0.48pt" color="#000000"/>
              <v:imagedata o:title=""/>
              <o:lock v:ext="edit"/>
            </v:line>
            <v:line id="_x0000_s1306" o:spid="_x0000_s1306" o:spt="20" style="position:absolute;left:9644;top:413;height:1711;width:0;" stroked="t" coordsize="21600,21600">
              <v:path arrowok="t"/>
              <v:fill focussize="0,0"/>
              <v:stroke weight="0.48pt" color="#000000"/>
              <v:imagedata o:title=""/>
              <o:lock v:ext="edit"/>
            </v:line>
            <w10:wrap type="topAndBottom"/>
          </v:group>
        </w:pict>
      </w:r>
      <w:r>
        <w:rPr>
          <w:spacing w:val="-2"/>
        </w:rPr>
        <w:t>简要说明隔热措施。（</w:t>
      </w:r>
      <w:r>
        <w:rPr>
          <w:rFonts w:ascii="Times New Roman" w:eastAsia="Times New Roman"/>
          <w:spacing w:val="-2"/>
        </w:rPr>
        <w:t>200</w:t>
      </w:r>
      <w:r>
        <w:rPr>
          <w:rFonts w:ascii="Times New Roman" w:eastAsia="Times New Roman"/>
          <w:spacing w:val="7"/>
        </w:rPr>
        <w:t xml:space="preserve"> </w:t>
      </w:r>
      <w:r>
        <w:rPr>
          <w:spacing w:val="-2"/>
        </w:rPr>
        <w:t>字以内</w:t>
      </w:r>
      <w:r>
        <w:rPr>
          <w:spacing w:val="-10"/>
        </w:rPr>
        <w:t>）</w:t>
      </w:r>
    </w:p>
    <w:p w14:paraId="06DF74EF">
      <w:pPr>
        <w:spacing w:after="0"/>
        <w:sectPr>
          <w:pgSz w:w="11910" w:h="16840"/>
          <w:pgMar w:top="1100" w:right="920" w:bottom="1180" w:left="1000" w:header="878" w:footer="993" w:gutter="0"/>
          <w:cols w:space="720" w:num="1"/>
        </w:sectPr>
      </w:pPr>
    </w:p>
    <w:p w14:paraId="5EB1488D">
      <w:pPr>
        <w:pStyle w:val="4"/>
        <w:spacing w:before="21" w:after="23"/>
        <w:ind w:left="228"/>
      </w:pPr>
      <w:r>
        <w:pict>
          <v:rect id="docshape142" o:spid="_x0000_s1307" o:spt="1" style="position:absolute;left:0pt;margin-left:61.5pt;margin-top:-0.7pt;height:0.7pt;width:472.3pt;mso-position-horizontal-relative:page;z-index:-251578368;mso-width-relative:page;mso-height-relative:page;" fillcolor="#000000" filled="t" stroked="f" coordsize="21600,21600">
            <v:path/>
            <v:fill on="t" focussize="0,0"/>
            <v:stroke on="f"/>
            <v:imagedata o:title=""/>
            <o:lock v:ext="edit"/>
          </v:rect>
        </w:pict>
      </w:r>
      <w:r>
        <w:rPr>
          <w:spacing w:val="-2"/>
        </w:rPr>
        <w:t>透光围护结构太阳得热系数（以教学楼楼为例，其余详见节能计算书</w:t>
      </w:r>
      <w:r>
        <w:rPr>
          <w:spacing w:val="-10"/>
        </w:rPr>
        <w:t>）</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1"/>
        <w:gridCol w:w="2361"/>
        <w:gridCol w:w="2361"/>
        <w:gridCol w:w="1931"/>
        <w:gridCol w:w="1504"/>
      </w:tblGrid>
      <w:tr w14:paraId="578A0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1" w:type="dxa"/>
          </w:tcPr>
          <w:p w14:paraId="4FA8BC70">
            <w:pPr>
              <w:pStyle w:val="13"/>
              <w:spacing w:before="64"/>
              <w:ind w:left="523" w:right="517"/>
              <w:jc w:val="center"/>
              <w:rPr>
                <w:b/>
                <w:sz w:val="21"/>
              </w:rPr>
            </w:pPr>
            <w:r>
              <w:rPr>
                <w:b/>
                <w:spacing w:val="-6"/>
                <w:sz w:val="21"/>
              </w:rPr>
              <w:t>朝向</w:t>
            </w:r>
          </w:p>
        </w:tc>
        <w:tc>
          <w:tcPr>
            <w:tcW w:w="2361" w:type="dxa"/>
          </w:tcPr>
          <w:p w14:paraId="07E2DCBC">
            <w:pPr>
              <w:pStyle w:val="13"/>
              <w:spacing w:before="64"/>
              <w:ind w:left="758"/>
              <w:rPr>
                <w:b/>
                <w:sz w:val="21"/>
              </w:rPr>
            </w:pPr>
            <w:r>
              <w:rPr>
                <w:b/>
                <w:spacing w:val="-4"/>
                <w:sz w:val="21"/>
              </w:rPr>
              <w:t>传热系数</w:t>
            </w:r>
          </w:p>
        </w:tc>
        <w:tc>
          <w:tcPr>
            <w:tcW w:w="2361" w:type="dxa"/>
          </w:tcPr>
          <w:p w14:paraId="46501F5C">
            <w:pPr>
              <w:pStyle w:val="13"/>
              <w:spacing w:before="64"/>
              <w:ind w:left="547"/>
              <w:rPr>
                <w:b/>
                <w:sz w:val="21"/>
              </w:rPr>
            </w:pPr>
            <w:r>
              <w:rPr>
                <w:b/>
                <w:spacing w:val="-4"/>
                <w:sz w:val="21"/>
              </w:rPr>
              <w:t>太阳得热系数</w:t>
            </w:r>
          </w:p>
        </w:tc>
        <w:tc>
          <w:tcPr>
            <w:tcW w:w="1931" w:type="dxa"/>
          </w:tcPr>
          <w:p w14:paraId="5EC4268D">
            <w:pPr>
              <w:pStyle w:val="13"/>
              <w:spacing w:before="64"/>
              <w:ind w:left="543"/>
              <w:rPr>
                <w:b/>
                <w:sz w:val="21"/>
              </w:rPr>
            </w:pPr>
            <w:r>
              <w:rPr>
                <w:b/>
                <w:spacing w:val="-4"/>
                <w:sz w:val="21"/>
              </w:rPr>
              <w:t>规范要求</w:t>
            </w:r>
          </w:p>
        </w:tc>
        <w:tc>
          <w:tcPr>
            <w:tcW w:w="1504" w:type="dxa"/>
          </w:tcPr>
          <w:p w14:paraId="0B28F8F6">
            <w:pPr>
              <w:pStyle w:val="13"/>
              <w:spacing w:before="64"/>
              <w:ind w:left="119"/>
              <w:rPr>
                <w:b/>
                <w:sz w:val="21"/>
              </w:rPr>
            </w:pPr>
            <w:r>
              <w:rPr>
                <w:b/>
                <w:spacing w:val="-4"/>
                <w:sz w:val="21"/>
              </w:rPr>
              <w:t>是否符合要求</w:t>
            </w:r>
          </w:p>
        </w:tc>
      </w:tr>
      <w:tr w14:paraId="765A1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501" w:type="dxa"/>
          </w:tcPr>
          <w:p w14:paraId="3F008DFF">
            <w:pPr>
              <w:pStyle w:val="13"/>
              <w:rPr>
                <w:rFonts w:ascii="Times New Roman"/>
                <w:sz w:val="20"/>
              </w:rPr>
            </w:pPr>
          </w:p>
        </w:tc>
        <w:tc>
          <w:tcPr>
            <w:tcW w:w="2361" w:type="dxa"/>
          </w:tcPr>
          <w:p w14:paraId="64457617">
            <w:pPr>
              <w:pStyle w:val="13"/>
              <w:rPr>
                <w:rFonts w:ascii="Times New Roman"/>
                <w:sz w:val="20"/>
              </w:rPr>
            </w:pPr>
          </w:p>
        </w:tc>
        <w:tc>
          <w:tcPr>
            <w:tcW w:w="2361" w:type="dxa"/>
          </w:tcPr>
          <w:p w14:paraId="05BA173E">
            <w:pPr>
              <w:pStyle w:val="13"/>
              <w:rPr>
                <w:rFonts w:ascii="Times New Roman"/>
                <w:sz w:val="20"/>
              </w:rPr>
            </w:pPr>
          </w:p>
        </w:tc>
        <w:tc>
          <w:tcPr>
            <w:tcW w:w="1931" w:type="dxa"/>
          </w:tcPr>
          <w:p w14:paraId="446366F5">
            <w:pPr>
              <w:pStyle w:val="13"/>
              <w:rPr>
                <w:rFonts w:ascii="Times New Roman"/>
                <w:sz w:val="20"/>
              </w:rPr>
            </w:pPr>
          </w:p>
        </w:tc>
        <w:tc>
          <w:tcPr>
            <w:tcW w:w="1504" w:type="dxa"/>
          </w:tcPr>
          <w:p w14:paraId="2463E54C">
            <w:pPr>
              <w:pStyle w:val="13"/>
              <w:rPr>
                <w:rFonts w:ascii="Times New Roman"/>
                <w:sz w:val="20"/>
              </w:rPr>
            </w:pPr>
          </w:p>
        </w:tc>
      </w:tr>
      <w:tr w14:paraId="52AC9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1" w:type="dxa"/>
          </w:tcPr>
          <w:p w14:paraId="18FA53F5">
            <w:pPr>
              <w:pStyle w:val="13"/>
              <w:rPr>
                <w:rFonts w:ascii="Times New Roman"/>
                <w:sz w:val="20"/>
              </w:rPr>
            </w:pPr>
          </w:p>
        </w:tc>
        <w:tc>
          <w:tcPr>
            <w:tcW w:w="2361" w:type="dxa"/>
          </w:tcPr>
          <w:p w14:paraId="73A373F2">
            <w:pPr>
              <w:pStyle w:val="13"/>
              <w:rPr>
                <w:rFonts w:ascii="Times New Roman"/>
                <w:sz w:val="20"/>
              </w:rPr>
            </w:pPr>
          </w:p>
        </w:tc>
        <w:tc>
          <w:tcPr>
            <w:tcW w:w="2361" w:type="dxa"/>
          </w:tcPr>
          <w:p w14:paraId="305DB409">
            <w:pPr>
              <w:pStyle w:val="13"/>
              <w:rPr>
                <w:rFonts w:ascii="Times New Roman"/>
                <w:sz w:val="20"/>
              </w:rPr>
            </w:pPr>
          </w:p>
        </w:tc>
        <w:tc>
          <w:tcPr>
            <w:tcW w:w="1931" w:type="dxa"/>
          </w:tcPr>
          <w:p w14:paraId="2455934F">
            <w:pPr>
              <w:pStyle w:val="13"/>
              <w:rPr>
                <w:rFonts w:ascii="Times New Roman"/>
                <w:sz w:val="20"/>
              </w:rPr>
            </w:pPr>
          </w:p>
        </w:tc>
        <w:tc>
          <w:tcPr>
            <w:tcW w:w="1504" w:type="dxa"/>
          </w:tcPr>
          <w:p w14:paraId="321C5DD1">
            <w:pPr>
              <w:pStyle w:val="13"/>
              <w:rPr>
                <w:rFonts w:ascii="Times New Roman"/>
                <w:sz w:val="20"/>
              </w:rPr>
            </w:pPr>
          </w:p>
        </w:tc>
      </w:tr>
      <w:tr w14:paraId="37028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01" w:type="dxa"/>
          </w:tcPr>
          <w:p w14:paraId="7CE7A831">
            <w:pPr>
              <w:pStyle w:val="13"/>
              <w:rPr>
                <w:rFonts w:ascii="Times New Roman"/>
                <w:sz w:val="20"/>
              </w:rPr>
            </w:pPr>
          </w:p>
        </w:tc>
        <w:tc>
          <w:tcPr>
            <w:tcW w:w="2361" w:type="dxa"/>
          </w:tcPr>
          <w:p w14:paraId="684CEE6A">
            <w:pPr>
              <w:pStyle w:val="13"/>
              <w:rPr>
                <w:rFonts w:ascii="Times New Roman"/>
                <w:sz w:val="20"/>
              </w:rPr>
            </w:pPr>
          </w:p>
        </w:tc>
        <w:tc>
          <w:tcPr>
            <w:tcW w:w="2361" w:type="dxa"/>
          </w:tcPr>
          <w:p w14:paraId="11356BE9">
            <w:pPr>
              <w:pStyle w:val="13"/>
              <w:rPr>
                <w:rFonts w:ascii="Times New Roman"/>
                <w:sz w:val="20"/>
              </w:rPr>
            </w:pPr>
          </w:p>
        </w:tc>
        <w:tc>
          <w:tcPr>
            <w:tcW w:w="1931" w:type="dxa"/>
          </w:tcPr>
          <w:p w14:paraId="2FEF590E">
            <w:pPr>
              <w:pStyle w:val="13"/>
              <w:rPr>
                <w:rFonts w:ascii="Times New Roman"/>
                <w:sz w:val="20"/>
              </w:rPr>
            </w:pPr>
          </w:p>
        </w:tc>
        <w:tc>
          <w:tcPr>
            <w:tcW w:w="1504" w:type="dxa"/>
          </w:tcPr>
          <w:p w14:paraId="149E8C40">
            <w:pPr>
              <w:pStyle w:val="13"/>
              <w:rPr>
                <w:rFonts w:ascii="Times New Roman"/>
                <w:sz w:val="20"/>
              </w:rPr>
            </w:pPr>
          </w:p>
        </w:tc>
      </w:tr>
      <w:tr w14:paraId="41331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1" w:type="dxa"/>
          </w:tcPr>
          <w:p w14:paraId="4F047CDF">
            <w:pPr>
              <w:pStyle w:val="13"/>
              <w:rPr>
                <w:rFonts w:ascii="Times New Roman"/>
                <w:sz w:val="20"/>
              </w:rPr>
            </w:pPr>
          </w:p>
        </w:tc>
        <w:tc>
          <w:tcPr>
            <w:tcW w:w="2361" w:type="dxa"/>
          </w:tcPr>
          <w:p w14:paraId="4BCC9FB7">
            <w:pPr>
              <w:pStyle w:val="13"/>
              <w:rPr>
                <w:rFonts w:ascii="Times New Roman"/>
                <w:sz w:val="20"/>
              </w:rPr>
            </w:pPr>
          </w:p>
        </w:tc>
        <w:tc>
          <w:tcPr>
            <w:tcW w:w="2361" w:type="dxa"/>
          </w:tcPr>
          <w:p w14:paraId="2D7A77C9">
            <w:pPr>
              <w:pStyle w:val="13"/>
              <w:rPr>
                <w:rFonts w:ascii="Times New Roman"/>
                <w:sz w:val="20"/>
              </w:rPr>
            </w:pPr>
          </w:p>
        </w:tc>
        <w:tc>
          <w:tcPr>
            <w:tcW w:w="1931" w:type="dxa"/>
          </w:tcPr>
          <w:p w14:paraId="7832E1A6">
            <w:pPr>
              <w:pStyle w:val="13"/>
              <w:rPr>
                <w:rFonts w:ascii="Times New Roman"/>
                <w:sz w:val="20"/>
              </w:rPr>
            </w:pPr>
          </w:p>
        </w:tc>
        <w:tc>
          <w:tcPr>
            <w:tcW w:w="1504" w:type="dxa"/>
          </w:tcPr>
          <w:p w14:paraId="6CE02C2E">
            <w:pPr>
              <w:pStyle w:val="13"/>
              <w:rPr>
                <w:rFonts w:ascii="Times New Roman"/>
                <w:sz w:val="20"/>
              </w:rPr>
            </w:pPr>
          </w:p>
        </w:tc>
      </w:tr>
      <w:tr w14:paraId="2BFC8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1" w:type="dxa"/>
          </w:tcPr>
          <w:p w14:paraId="74989042">
            <w:pPr>
              <w:pStyle w:val="13"/>
              <w:rPr>
                <w:rFonts w:ascii="Times New Roman"/>
                <w:sz w:val="20"/>
              </w:rPr>
            </w:pPr>
          </w:p>
        </w:tc>
        <w:tc>
          <w:tcPr>
            <w:tcW w:w="2361" w:type="dxa"/>
          </w:tcPr>
          <w:p w14:paraId="237CA680">
            <w:pPr>
              <w:pStyle w:val="13"/>
              <w:rPr>
                <w:rFonts w:ascii="Times New Roman"/>
                <w:sz w:val="20"/>
              </w:rPr>
            </w:pPr>
          </w:p>
        </w:tc>
        <w:tc>
          <w:tcPr>
            <w:tcW w:w="2361" w:type="dxa"/>
          </w:tcPr>
          <w:p w14:paraId="773A4BE6">
            <w:pPr>
              <w:pStyle w:val="13"/>
              <w:rPr>
                <w:rFonts w:ascii="Times New Roman"/>
                <w:sz w:val="20"/>
              </w:rPr>
            </w:pPr>
          </w:p>
        </w:tc>
        <w:tc>
          <w:tcPr>
            <w:tcW w:w="1931" w:type="dxa"/>
          </w:tcPr>
          <w:p w14:paraId="51586126">
            <w:pPr>
              <w:pStyle w:val="13"/>
              <w:rPr>
                <w:rFonts w:ascii="Times New Roman"/>
                <w:sz w:val="20"/>
              </w:rPr>
            </w:pPr>
          </w:p>
        </w:tc>
        <w:tc>
          <w:tcPr>
            <w:tcW w:w="1504" w:type="dxa"/>
          </w:tcPr>
          <w:p w14:paraId="30326308">
            <w:pPr>
              <w:pStyle w:val="13"/>
              <w:rPr>
                <w:rFonts w:ascii="Times New Roman"/>
                <w:sz w:val="20"/>
              </w:rPr>
            </w:pPr>
          </w:p>
        </w:tc>
      </w:tr>
    </w:tbl>
    <w:p w14:paraId="3324A2F5">
      <w:pPr>
        <w:pStyle w:val="4"/>
        <w:rPr>
          <w:sz w:val="20"/>
        </w:rPr>
      </w:pPr>
    </w:p>
    <w:p w14:paraId="2B886318">
      <w:pPr>
        <w:pStyle w:val="4"/>
        <w:rPr>
          <w:sz w:val="20"/>
        </w:rPr>
      </w:pPr>
    </w:p>
    <w:p w14:paraId="0A449E33">
      <w:pPr>
        <w:pStyle w:val="3"/>
        <w:spacing w:before="146"/>
        <w:ind w:left="228"/>
        <w:rPr>
          <w:rFonts w:hint="eastAsia" w:ascii="宋体" w:eastAsia="宋体"/>
        </w:rPr>
      </w:pPr>
      <w:r>
        <w:pict>
          <v:group id="docshapegroup143" o:spid="_x0000_s1308" o:spt="203" style="position:absolute;left:0pt;margin-left:55.85pt;margin-top:7.25pt;height:404.2pt;width:483.6pt;mso-position-horizontal-relative:page;z-index:-251579392;mso-width-relative:page;mso-height-relative:page;" coordorigin="1117,146" coordsize="9672,8084">
            <o:lock v:ext="edit"/>
            <v:shape id="docshape144" o:spid="_x0000_s1309" o:spt="75" type="#_x0000_t75" style="position:absolute;left:2647;top:145;height:7488;width:7438;" filled="f" stroked="f" coordsize="21600,21600">
              <v:path/>
              <v:fill on="f" focussize="0,0"/>
              <v:stroke on="f"/>
              <v:imagedata r:id="rId42" o:title=""/>
              <o:lock v:ext="edit" aspectratio="t"/>
            </v:shape>
            <v:line id="_x0000_s1310" o:spid="_x0000_s1310" o:spt="20" style="position:absolute;left:1117;top:7080;height:0;width:9672;" stroked="t" coordsize="21600,21600">
              <v:path arrowok="t"/>
              <v:fill focussize="0,0"/>
              <v:stroke weight="0.48pt" color="#000000"/>
              <v:imagedata o:title=""/>
              <o:lock v:ext="edit"/>
            </v:line>
            <v:line id="_x0000_s1311" o:spid="_x0000_s1311" o:spt="20" style="position:absolute;left:1117;top:8224;height:0;width:9672;" stroked="t" coordsize="21600,21600">
              <v:path arrowok="t"/>
              <v:fill focussize="0,0"/>
              <v:stroke weight="0.48pt" color="#000000"/>
              <v:imagedata o:title=""/>
              <o:lock v:ext="edit"/>
            </v:line>
            <v:line id="_x0000_s1312" o:spid="_x0000_s1312" o:spt="20" style="position:absolute;left:1122;top:7076;height:1144;width:0;" stroked="t" coordsize="21600,21600">
              <v:path arrowok="t"/>
              <v:fill focussize="0,0"/>
              <v:stroke weight="0.48pt" color="#000000"/>
              <v:imagedata o:title=""/>
              <o:lock v:ext="edit"/>
            </v:line>
            <v:line id="_x0000_s1313" o:spid="_x0000_s1313" o:spt="20" style="position:absolute;left:10784;top:7076;height:1144;width:0;" stroked="t" coordsize="21600,21600">
              <v:path arrowok="t"/>
              <v:fill focussize="0,0"/>
              <v:stroke weight="0.48pt" color="#000000"/>
              <v:imagedata o:title=""/>
              <o:lock v:ext="edit"/>
            </v:line>
          </v:group>
        </w:pict>
      </w:r>
      <w:r>
        <w:rPr>
          <w:rFonts w:hint="eastAsia" w:ascii="宋体" w:eastAsia="宋体"/>
          <w:spacing w:val="-2"/>
        </w:rPr>
        <w:t>3</w:t>
      </w:r>
      <w:r>
        <w:rPr>
          <w:rFonts w:hint="eastAsia" w:ascii="宋体" w:eastAsia="宋体"/>
          <w:spacing w:val="-14"/>
        </w:rPr>
        <w:t>、 证明材料</w:t>
      </w:r>
    </w:p>
    <w:p w14:paraId="7F17167D">
      <w:pPr>
        <w:pStyle w:val="4"/>
        <w:spacing w:before="10"/>
        <w:rPr>
          <w:b/>
          <w:sz w:val="18"/>
        </w:rPr>
      </w:pPr>
    </w:p>
    <w:p w14:paraId="08BF0250">
      <w:pPr>
        <w:spacing w:before="0"/>
        <w:ind w:left="648" w:right="0" w:firstLine="0"/>
        <w:jc w:val="left"/>
        <w:rPr>
          <w:b/>
          <w:sz w:val="21"/>
        </w:rPr>
      </w:pPr>
      <w:r>
        <w:rPr>
          <w:b/>
          <w:spacing w:val="-3"/>
          <w:sz w:val="21"/>
        </w:rPr>
        <w:t>建议提交材料及技术要求：</w:t>
      </w:r>
    </w:p>
    <w:p w14:paraId="3BD42A17">
      <w:pPr>
        <w:pStyle w:val="4"/>
        <w:spacing w:before="5"/>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EAFF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36BD37E6">
            <w:pPr>
              <w:pStyle w:val="13"/>
              <w:spacing w:before="14"/>
              <w:ind w:left="149"/>
              <w:rPr>
                <w:b/>
                <w:sz w:val="22"/>
              </w:rPr>
            </w:pPr>
            <w:r>
              <w:rPr>
                <w:b/>
                <w:spacing w:val="-6"/>
                <w:sz w:val="22"/>
              </w:rPr>
              <w:t>专业</w:t>
            </w:r>
          </w:p>
          <w:p w14:paraId="24FD8970">
            <w:pPr>
              <w:pStyle w:val="13"/>
              <w:spacing w:before="30" w:line="277" w:lineRule="exact"/>
              <w:ind w:left="149"/>
              <w:rPr>
                <w:b/>
                <w:sz w:val="22"/>
              </w:rPr>
            </w:pPr>
            <w:r>
              <w:rPr>
                <w:b/>
                <w:spacing w:val="-6"/>
                <w:sz w:val="22"/>
              </w:rPr>
              <w:t>分类</w:t>
            </w:r>
          </w:p>
        </w:tc>
        <w:tc>
          <w:tcPr>
            <w:tcW w:w="2020" w:type="dxa"/>
            <w:shd w:val="clear" w:color="auto" w:fill="DBE4F0"/>
          </w:tcPr>
          <w:p w14:paraId="76D4DC05">
            <w:pPr>
              <w:pStyle w:val="13"/>
              <w:spacing w:before="170"/>
              <w:ind w:left="108"/>
              <w:rPr>
                <w:b/>
                <w:sz w:val="22"/>
              </w:rPr>
            </w:pPr>
            <w:r>
              <w:rPr>
                <w:b/>
                <w:spacing w:val="-4"/>
                <w:sz w:val="22"/>
              </w:rPr>
              <w:t>材料名称</w:t>
            </w:r>
          </w:p>
        </w:tc>
        <w:tc>
          <w:tcPr>
            <w:tcW w:w="3960" w:type="dxa"/>
            <w:shd w:val="clear" w:color="auto" w:fill="DBE4F0"/>
          </w:tcPr>
          <w:p w14:paraId="3D1929F1">
            <w:pPr>
              <w:pStyle w:val="13"/>
              <w:spacing w:before="170"/>
              <w:ind w:left="106"/>
              <w:rPr>
                <w:b/>
                <w:sz w:val="22"/>
              </w:rPr>
            </w:pPr>
            <w:r>
              <w:rPr>
                <w:b/>
                <w:spacing w:val="-4"/>
                <w:sz w:val="22"/>
              </w:rPr>
              <w:t>技术要求</w:t>
            </w:r>
          </w:p>
        </w:tc>
        <w:tc>
          <w:tcPr>
            <w:tcW w:w="800" w:type="dxa"/>
            <w:shd w:val="clear" w:color="auto" w:fill="DBE4F0"/>
          </w:tcPr>
          <w:p w14:paraId="0245772D">
            <w:pPr>
              <w:pStyle w:val="13"/>
              <w:spacing w:before="14"/>
              <w:ind w:left="106"/>
              <w:rPr>
                <w:b/>
                <w:sz w:val="22"/>
              </w:rPr>
            </w:pPr>
            <w:r>
              <w:rPr>
                <w:b/>
                <w:spacing w:val="-6"/>
                <w:sz w:val="22"/>
              </w:rPr>
              <w:t>评价</w:t>
            </w:r>
          </w:p>
          <w:p w14:paraId="2F66A5A3">
            <w:pPr>
              <w:pStyle w:val="13"/>
              <w:spacing w:before="30" w:line="277" w:lineRule="exact"/>
              <w:ind w:left="106"/>
              <w:rPr>
                <w:b/>
                <w:sz w:val="22"/>
              </w:rPr>
            </w:pPr>
            <w:r>
              <w:rPr>
                <w:b/>
                <w:spacing w:val="-6"/>
                <w:sz w:val="22"/>
              </w:rPr>
              <w:t>阶段</w:t>
            </w:r>
          </w:p>
        </w:tc>
        <w:tc>
          <w:tcPr>
            <w:tcW w:w="800" w:type="dxa"/>
            <w:shd w:val="clear" w:color="auto" w:fill="DBE4F0"/>
          </w:tcPr>
          <w:p w14:paraId="46D398AB">
            <w:pPr>
              <w:pStyle w:val="13"/>
              <w:spacing w:before="14"/>
              <w:ind w:left="108"/>
              <w:rPr>
                <w:b/>
                <w:sz w:val="22"/>
              </w:rPr>
            </w:pPr>
            <w:r>
              <w:rPr>
                <w:b/>
                <w:spacing w:val="-6"/>
                <w:sz w:val="22"/>
              </w:rPr>
              <w:t>建筑</w:t>
            </w:r>
          </w:p>
          <w:p w14:paraId="3D77898A">
            <w:pPr>
              <w:pStyle w:val="13"/>
              <w:spacing w:before="30" w:line="277" w:lineRule="exact"/>
              <w:ind w:left="108"/>
              <w:rPr>
                <w:b/>
                <w:sz w:val="22"/>
              </w:rPr>
            </w:pPr>
            <w:r>
              <w:rPr>
                <w:b/>
                <w:spacing w:val="-6"/>
                <w:sz w:val="22"/>
              </w:rPr>
              <w:t>类型</w:t>
            </w:r>
          </w:p>
        </w:tc>
      </w:tr>
      <w:tr w14:paraId="6CA8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4F1D10F4">
            <w:pPr>
              <w:pStyle w:val="13"/>
              <w:rPr>
                <w:b/>
                <w:sz w:val="22"/>
              </w:rPr>
            </w:pPr>
          </w:p>
          <w:p w14:paraId="24B7908F">
            <w:pPr>
              <w:pStyle w:val="13"/>
              <w:spacing w:before="2"/>
              <w:rPr>
                <w:b/>
                <w:sz w:val="22"/>
              </w:rPr>
            </w:pPr>
          </w:p>
          <w:p w14:paraId="7BA17C66">
            <w:pPr>
              <w:pStyle w:val="13"/>
              <w:spacing w:line="266" w:lineRule="auto"/>
              <w:ind w:left="149" w:right="136"/>
              <w:rPr>
                <w:b/>
                <w:sz w:val="22"/>
              </w:rPr>
            </w:pPr>
            <w:r>
              <w:rPr>
                <w:b/>
                <w:spacing w:val="-6"/>
                <w:sz w:val="22"/>
              </w:rPr>
              <w:t>建筑设计</w:t>
            </w:r>
          </w:p>
        </w:tc>
        <w:tc>
          <w:tcPr>
            <w:tcW w:w="2020" w:type="dxa"/>
          </w:tcPr>
          <w:p w14:paraId="02E8ACDE">
            <w:pPr>
              <w:pStyle w:val="13"/>
              <w:spacing w:before="14"/>
              <w:ind w:left="108"/>
              <w:rPr>
                <w:b/>
                <w:sz w:val="22"/>
              </w:rPr>
            </w:pPr>
            <w:r>
              <w:rPr>
                <w:b/>
                <w:spacing w:val="-4"/>
                <w:sz w:val="22"/>
              </w:rPr>
              <w:t>建筑施工图设计说</w:t>
            </w:r>
          </w:p>
          <w:p w14:paraId="3F1A9C41">
            <w:pPr>
              <w:pStyle w:val="13"/>
              <w:spacing w:before="30" w:line="278" w:lineRule="exact"/>
              <w:ind w:left="108"/>
              <w:rPr>
                <w:b/>
                <w:sz w:val="22"/>
              </w:rPr>
            </w:pPr>
            <w:r>
              <w:rPr>
                <w:b/>
                <w:w w:val="100"/>
                <w:sz w:val="22"/>
              </w:rPr>
              <w:t>明</w:t>
            </w:r>
          </w:p>
        </w:tc>
        <w:tc>
          <w:tcPr>
            <w:tcW w:w="3960" w:type="dxa"/>
          </w:tcPr>
          <w:p w14:paraId="5419FDE1">
            <w:pPr>
              <w:pStyle w:val="13"/>
              <w:spacing w:before="170"/>
              <w:ind w:left="106"/>
              <w:rPr>
                <w:sz w:val="22"/>
              </w:rPr>
            </w:pPr>
            <w:r>
              <w:rPr>
                <w:spacing w:val="-3"/>
                <w:sz w:val="22"/>
              </w:rPr>
              <w:t>应体现围护结构做法</w:t>
            </w:r>
          </w:p>
        </w:tc>
        <w:tc>
          <w:tcPr>
            <w:tcW w:w="800" w:type="dxa"/>
          </w:tcPr>
          <w:p w14:paraId="69F923A3">
            <w:pPr>
              <w:pStyle w:val="13"/>
              <w:spacing w:before="170"/>
              <w:ind w:left="106"/>
              <w:rPr>
                <w:sz w:val="22"/>
              </w:rPr>
            </w:pPr>
            <w:r>
              <w:rPr>
                <w:spacing w:val="-6"/>
                <w:sz w:val="22"/>
              </w:rPr>
              <w:t>评价</w:t>
            </w:r>
          </w:p>
        </w:tc>
        <w:tc>
          <w:tcPr>
            <w:tcW w:w="800" w:type="dxa"/>
          </w:tcPr>
          <w:p w14:paraId="1C2DDB7C">
            <w:pPr>
              <w:pStyle w:val="13"/>
              <w:spacing w:before="170"/>
              <w:ind w:left="108"/>
              <w:rPr>
                <w:sz w:val="22"/>
              </w:rPr>
            </w:pPr>
            <w:r>
              <w:rPr>
                <w:spacing w:val="-7"/>
                <w:sz w:val="22"/>
              </w:rPr>
              <w:t>居建</w:t>
            </w:r>
          </w:p>
        </w:tc>
      </w:tr>
      <w:tr w14:paraId="2E92A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6E2CF163">
            <w:pPr>
              <w:rPr>
                <w:sz w:val="2"/>
                <w:szCs w:val="2"/>
              </w:rPr>
            </w:pPr>
          </w:p>
        </w:tc>
        <w:tc>
          <w:tcPr>
            <w:tcW w:w="2020" w:type="dxa"/>
          </w:tcPr>
          <w:p w14:paraId="62DFCE47">
            <w:pPr>
              <w:pStyle w:val="13"/>
              <w:spacing w:before="129"/>
              <w:ind w:left="108"/>
              <w:rPr>
                <w:b/>
                <w:sz w:val="22"/>
              </w:rPr>
            </w:pPr>
            <w:r>
              <w:rPr>
                <w:b/>
                <w:spacing w:val="-4"/>
                <w:sz w:val="22"/>
              </w:rPr>
              <w:t>节点大样图</w:t>
            </w:r>
          </w:p>
        </w:tc>
        <w:tc>
          <w:tcPr>
            <w:tcW w:w="3960" w:type="dxa"/>
          </w:tcPr>
          <w:p w14:paraId="3A7E05C5">
            <w:pPr>
              <w:pStyle w:val="13"/>
              <w:spacing w:before="129"/>
              <w:ind w:left="106"/>
              <w:rPr>
                <w:sz w:val="22"/>
              </w:rPr>
            </w:pPr>
            <w:r>
              <w:rPr>
                <w:spacing w:val="-3"/>
                <w:sz w:val="22"/>
              </w:rPr>
              <w:t>应体现围护结构做法</w:t>
            </w:r>
          </w:p>
        </w:tc>
        <w:tc>
          <w:tcPr>
            <w:tcW w:w="800" w:type="dxa"/>
          </w:tcPr>
          <w:p w14:paraId="1E4FBA2D">
            <w:pPr>
              <w:pStyle w:val="13"/>
              <w:spacing w:before="129"/>
              <w:ind w:left="106"/>
              <w:rPr>
                <w:sz w:val="22"/>
              </w:rPr>
            </w:pPr>
            <w:r>
              <w:rPr>
                <w:spacing w:val="-6"/>
                <w:sz w:val="22"/>
              </w:rPr>
              <w:t>评价</w:t>
            </w:r>
          </w:p>
        </w:tc>
        <w:tc>
          <w:tcPr>
            <w:tcW w:w="800" w:type="dxa"/>
          </w:tcPr>
          <w:p w14:paraId="1BBC7282">
            <w:pPr>
              <w:pStyle w:val="13"/>
              <w:spacing w:before="129"/>
              <w:ind w:left="108"/>
              <w:rPr>
                <w:sz w:val="22"/>
              </w:rPr>
            </w:pPr>
            <w:r>
              <w:rPr>
                <w:spacing w:val="-7"/>
                <w:sz w:val="22"/>
              </w:rPr>
              <w:t>居建</w:t>
            </w:r>
          </w:p>
        </w:tc>
      </w:tr>
      <w:tr w14:paraId="6620D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13E51ADA">
            <w:pPr>
              <w:rPr>
                <w:sz w:val="2"/>
                <w:szCs w:val="2"/>
              </w:rPr>
            </w:pPr>
          </w:p>
        </w:tc>
        <w:tc>
          <w:tcPr>
            <w:tcW w:w="2020" w:type="dxa"/>
          </w:tcPr>
          <w:p w14:paraId="2EC91D83">
            <w:pPr>
              <w:pStyle w:val="13"/>
              <w:spacing w:before="128"/>
              <w:ind w:left="108"/>
              <w:rPr>
                <w:b/>
                <w:sz w:val="22"/>
              </w:rPr>
            </w:pPr>
            <w:r>
              <w:rPr>
                <w:b/>
                <w:spacing w:val="-4"/>
                <w:sz w:val="22"/>
              </w:rPr>
              <w:t>节能计算书</w:t>
            </w:r>
          </w:p>
        </w:tc>
        <w:tc>
          <w:tcPr>
            <w:tcW w:w="3960" w:type="dxa"/>
          </w:tcPr>
          <w:p w14:paraId="22F1F60B">
            <w:pPr>
              <w:pStyle w:val="13"/>
              <w:spacing w:before="128"/>
              <w:ind w:left="106"/>
              <w:rPr>
                <w:sz w:val="22"/>
              </w:rPr>
            </w:pPr>
            <w:r>
              <w:rPr>
                <w:spacing w:val="-3"/>
                <w:sz w:val="22"/>
              </w:rPr>
              <w:t>应体现围护结构做法及性能指标</w:t>
            </w:r>
          </w:p>
        </w:tc>
        <w:tc>
          <w:tcPr>
            <w:tcW w:w="800" w:type="dxa"/>
          </w:tcPr>
          <w:p w14:paraId="1E5FCBA1">
            <w:pPr>
              <w:pStyle w:val="13"/>
              <w:spacing w:before="128"/>
              <w:ind w:left="106"/>
              <w:rPr>
                <w:sz w:val="22"/>
              </w:rPr>
            </w:pPr>
            <w:r>
              <w:rPr>
                <w:spacing w:val="-6"/>
                <w:sz w:val="22"/>
              </w:rPr>
              <w:t>评价</w:t>
            </w:r>
          </w:p>
        </w:tc>
        <w:tc>
          <w:tcPr>
            <w:tcW w:w="800" w:type="dxa"/>
          </w:tcPr>
          <w:p w14:paraId="653D68D7">
            <w:pPr>
              <w:pStyle w:val="13"/>
              <w:spacing w:before="128"/>
              <w:ind w:left="108"/>
              <w:rPr>
                <w:sz w:val="22"/>
              </w:rPr>
            </w:pPr>
            <w:r>
              <w:rPr>
                <w:spacing w:val="-7"/>
                <w:sz w:val="22"/>
              </w:rPr>
              <w:t>居建</w:t>
            </w:r>
          </w:p>
        </w:tc>
      </w:tr>
      <w:tr w14:paraId="2A6EF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4BFAEC0B">
            <w:pPr>
              <w:pStyle w:val="13"/>
              <w:rPr>
                <w:b/>
                <w:sz w:val="22"/>
              </w:rPr>
            </w:pPr>
          </w:p>
          <w:p w14:paraId="6D1E1181">
            <w:pPr>
              <w:pStyle w:val="13"/>
              <w:rPr>
                <w:b/>
                <w:sz w:val="22"/>
              </w:rPr>
            </w:pPr>
          </w:p>
          <w:p w14:paraId="35768B07">
            <w:pPr>
              <w:pStyle w:val="13"/>
              <w:rPr>
                <w:b/>
                <w:sz w:val="22"/>
              </w:rPr>
            </w:pPr>
          </w:p>
          <w:p w14:paraId="0D6B4153">
            <w:pPr>
              <w:pStyle w:val="13"/>
              <w:spacing w:before="2"/>
              <w:rPr>
                <w:b/>
                <w:sz w:val="21"/>
              </w:rPr>
            </w:pPr>
          </w:p>
          <w:p w14:paraId="55366915">
            <w:pPr>
              <w:pStyle w:val="13"/>
              <w:spacing w:line="266" w:lineRule="auto"/>
              <w:ind w:left="149" w:right="136"/>
              <w:rPr>
                <w:b/>
                <w:sz w:val="22"/>
              </w:rPr>
            </w:pPr>
            <w:r>
              <w:rPr>
                <w:b/>
                <w:spacing w:val="-6"/>
                <w:sz w:val="22"/>
              </w:rPr>
              <w:t>其他材料</w:t>
            </w:r>
          </w:p>
        </w:tc>
        <w:tc>
          <w:tcPr>
            <w:tcW w:w="2020" w:type="dxa"/>
          </w:tcPr>
          <w:p w14:paraId="4ECD6756">
            <w:pPr>
              <w:pStyle w:val="13"/>
              <w:spacing w:before="171" w:line="266" w:lineRule="auto"/>
              <w:ind w:left="108" w:right="133"/>
              <w:rPr>
                <w:b/>
                <w:sz w:val="22"/>
              </w:rPr>
            </w:pPr>
            <w:r>
              <w:rPr>
                <w:b/>
                <w:spacing w:val="-2"/>
                <w:sz w:val="22"/>
              </w:rPr>
              <w:t>建筑围护结构结露验算计算书</w:t>
            </w:r>
          </w:p>
        </w:tc>
        <w:tc>
          <w:tcPr>
            <w:tcW w:w="3960" w:type="dxa"/>
          </w:tcPr>
          <w:p w14:paraId="3E4DA1BD">
            <w:pPr>
              <w:pStyle w:val="13"/>
              <w:spacing w:before="15" w:line="266" w:lineRule="auto"/>
              <w:ind w:left="106" w:right="99"/>
              <w:rPr>
                <w:sz w:val="22"/>
              </w:rPr>
            </w:pPr>
            <w:r>
              <w:rPr>
                <w:spacing w:val="-2"/>
                <w:sz w:val="22"/>
              </w:rPr>
              <w:t>应包括详细计算围护结构各构件的内表</w:t>
            </w:r>
            <w:r>
              <w:rPr>
                <w:spacing w:val="-3"/>
                <w:sz w:val="22"/>
              </w:rPr>
              <w:t>面温度及露点温度，并给出是否结露的</w:t>
            </w:r>
          </w:p>
          <w:p w14:paraId="593DEB76">
            <w:pPr>
              <w:pStyle w:val="13"/>
              <w:spacing w:line="275" w:lineRule="exact"/>
              <w:ind w:left="106"/>
              <w:rPr>
                <w:sz w:val="22"/>
              </w:rPr>
            </w:pPr>
            <w:r>
              <w:rPr>
                <w:spacing w:val="-4"/>
                <w:sz w:val="22"/>
              </w:rPr>
              <w:t>明确结论</w:t>
            </w:r>
          </w:p>
        </w:tc>
        <w:tc>
          <w:tcPr>
            <w:tcW w:w="800" w:type="dxa"/>
          </w:tcPr>
          <w:p w14:paraId="447EE9B8">
            <w:pPr>
              <w:pStyle w:val="13"/>
              <w:spacing w:before="7"/>
              <w:rPr>
                <w:b/>
                <w:sz w:val="25"/>
              </w:rPr>
            </w:pPr>
          </w:p>
          <w:p w14:paraId="2FF055A9">
            <w:pPr>
              <w:pStyle w:val="13"/>
              <w:ind w:left="106"/>
              <w:rPr>
                <w:sz w:val="22"/>
              </w:rPr>
            </w:pPr>
            <w:r>
              <w:rPr>
                <w:spacing w:val="-6"/>
                <w:sz w:val="22"/>
              </w:rPr>
              <w:t>评价</w:t>
            </w:r>
          </w:p>
        </w:tc>
        <w:tc>
          <w:tcPr>
            <w:tcW w:w="800" w:type="dxa"/>
          </w:tcPr>
          <w:p w14:paraId="3409B5BC">
            <w:pPr>
              <w:pStyle w:val="13"/>
              <w:spacing w:before="7"/>
              <w:rPr>
                <w:b/>
                <w:sz w:val="25"/>
              </w:rPr>
            </w:pPr>
          </w:p>
          <w:p w14:paraId="59240236">
            <w:pPr>
              <w:pStyle w:val="13"/>
              <w:ind w:left="108"/>
              <w:rPr>
                <w:sz w:val="22"/>
              </w:rPr>
            </w:pPr>
            <w:r>
              <w:rPr>
                <w:spacing w:val="-7"/>
                <w:sz w:val="22"/>
              </w:rPr>
              <w:t>居建</w:t>
            </w:r>
          </w:p>
        </w:tc>
      </w:tr>
      <w:tr w14:paraId="6C7F9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B2D7CA1">
            <w:pPr>
              <w:rPr>
                <w:sz w:val="2"/>
                <w:szCs w:val="2"/>
              </w:rPr>
            </w:pPr>
          </w:p>
        </w:tc>
        <w:tc>
          <w:tcPr>
            <w:tcW w:w="2020" w:type="dxa"/>
          </w:tcPr>
          <w:p w14:paraId="17E1D590">
            <w:pPr>
              <w:pStyle w:val="13"/>
              <w:spacing w:before="171" w:line="266" w:lineRule="auto"/>
              <w:ind w:left="108" w:right="133"/>
              <w:rPr>
                <w:b/>
                <w:sz w:val="22"/>
              </w:rPr>
            </w:pPr>
            <w:r>
              <w:rPr>
                <w:b/>
                <w:spacing w:val="-2"/>
                <w:sz w:val="22"/>
              </w:rPr>
              <w:t>建筑围护结构内部冷凝验算计算书</w:t>
            </w:r>
          </w:p>
        </w:tc>
        <w:tc>
          <w:tcPr>
            <w:tcW w:w="3960" w:type="dxa"/>
          </w:tcPr>
          <w:p w14:paraId="536B7843">
            <w:pPr>
              <w:pStyle w:val="13"/>
              <w:spacing w:before="15" w:line="266" w:lineRule="auto"/>
              <w:ind w:left="106" w:right="152"/>
              <w:rPr>
                <w:sz w:val="22"/>
              </w:rPr>
            </w:pPr>
            <w:r>
              <w:rPr>
                <w:spacing w:val="-2"/>
                <w:sz w:val="22"/>
              </w:rPr>
              <w:t>应参考《民用建筑热工设计规范》GB 50176</w:t>
            </w:r>
            <w:r>
              <w:rPr>
                <w:spacing w:val="-10"/>
                <w:sz w:val="22"/>
              </w:rPr>
              <w:t xml:space="preserve"> 对供暖建筑的屋面和外墙内部进</w:t>
            </w:r>
          </w:p>
          <w:p w14:paraId="114B5E4F">
            <w:pPr>
              <w:pStyle w:val="13"/>
              <w:spacing w:line="275" w:lineRule="exact"/>
              <w:ind w:left="106"/>
              <w:rPr>
                <w:sz w:val="22"/>
              </w:rPr>
            </w:pPr>
            <w:r>
              <w:rPr>
                <w:spacing w:val="-4"/>
                <w:sz w:val="22"/>
              </w:rPr>
              <w:t>行详细冷凝验算</w:t>
            </w:r>
          </w:p>
        </w:tc>
        <w:tc>
          <w:tcPr>
            <w:tcW w:w="800" w:type="dxa"/>
          </w:tcPr>
          <w:p w14:paraId="6DB8CF79">
            <w:pPr>
              <w:pStyle w:val="13"/>
              <w:spacing w:before="6"/>
              <w:rPr>
                <w:b/>
                <w:sz w:val="25"/>
              </w:rPr>
            </w:pPr>
          </w:p>
          <w:p w14:paraId="0B6CDF0C">
            <w:pPr>
              <w:pStyle w:val="13"/>
              <w:ind w:left="106"/>
              <w:rPr>
                <w:sz w:val="22"/>
              </w:rPr>
            </w:pPr>
            <w:r>
              <w:rPr>
                <w:spacing w:val="-6"/>
                <w:sz w:val="22"/>
              </w:rPr>
              <w:t>评价</w:t>
            </w:r>
          </w:p>
        </w:tc>
        <w:tc>
          <w:tcPr>
            <w:tcW w:w="800" w:type="dxa"/>
          </w:tcPr>
          <w:p w14:paraId="0ED9BD9D">
            <w:pPr>
              <w:pStyle w:val="13"/>
              <w:spacing w:before="6"/>
              <w:rPr>
                <w:b/>
                <w:sz w:val="25"/>
              </w:rPr>
            </w:pPr>
          </w:p>
          <w:p w14:paraId="057C8372">
            <w:pPr>
              <w:pStyle w:val="13"/>
              <w:ind w:left="108"/>
              <w:rPr>
                <w:sz w:val="22"/>
              </w:rPr>
            </w:pPr>
            <w:r>
              <w:rPr>
                <w:spacing w:val="-7"/>
                <w:sz w:val="22"/>
              </w:rPr>
              <w:t>居建</w:t>
            </w:r>
          </w:p>
        </w:tc>
      </w:tr>
      <w:tr w14:paraId="52CD8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499E615">
            <w:pPr>
              <w:rPr>
                <w:sz w:val="2"/>
                <w:szCs w:val="2"/>
              </w:rPr>
            </w:pPr>
          </w:p>
        </w:tc>
        <w:tc>
          <w:tcPr>
            <w:tcW w:w="2020" w:type="dxa"/>
          </w:tcPr>
          <w:p w14:paraId="76795680">
            <w:pPr>
              <w:pStyle w:val="13"/>
              <w:spacing w:before="170" w:line="266" w:lineRule="auto"/>
              <w:ind w:left="108" w:right="133"/>
              <w:rPr>
                <w:b/>
                <w:sz w:val="22"/>
              </w:rPr>
            </w:pPr>
            <w:r>
              <w:rPr>
                <w:b/>
                <w:spacing w:val="-2"/>
                <w:sz w:val="22"/>
              </w:rPr>
              <w:t>建筑围护结构隔热性能计算书</w:t>
            </w:r>
          </w:p>
        </w:tc>
        <w:tc>
          <w:tcPr>
            <w:tcW w:w="3960" w:type="dxa"/>
          </w:tcPr>
          <w:p w14:paraId="75756F08">
            <w:pPr>
              <w:pStyle w:val="13"/>
              <w:spacing w:before="14" w:line="266" w:lineRule="auto"/>
              <w:ind w:left="106" w:right="152"/>
              <w:rPr>
                <w:sz w:val="22"/>
              </w:rPr>
            </w:pPr>
            <w:r>
              <w:rPr>
                <w:spacing w:val="-2"/>
                <w:sz w:val="22"/>
              </w:rPr>
              <w:t>应参考《民用建筑热工设计规范》GB 50176</w:t>
            </w:r>
            <w:r>
              <w:rPr>
                <w:spacing w:val="-10"/>
                <w:sz w:val="22"/>
              </w:rPr>
              <w:t xml:space="preserve"> 对夏季屋顶和外墙进行隔热性能</w:t>
            </w:r>
          </w:p>
          <w:p w14:paraId="65AC2A5A">
            <w:pPr>
              <w:pStyle w:val="13"/>
              <w:spacing w:line="276" w:lineRule="exact"/>
              <w:ind w:left="106"/>
              <w:rPr>
                <w:sz w:val="22"/>
              </w:rPr>
            </w:pPr>
            <w:r>
              <w:rPr>
                <w:spacing w:val="-6"/>
                <w:sz w:val="22"/>
              </w:rPr>
              <w:t>计算</w:t>
            </w:r>
          </w:p>
        </w:tc>
        <w:tc>
          <w:tcPr>
            <w:tcW w:w="800" w:type="dxa"/>
          </w:tcPr>
          <w:p w14:paraId="31226C7F">
            <w:pPr>
              <w:pStyle w:val="13"/>
              <w:spacing w:before="6"/>
              <w:rPr>
                <w:b/>
                <w:sz w:val="25"/>
              </w:rPr>
            </w:pPr>
          </w:p>
          <w:p w14:paraId="1BC3D2CD">
            <w:pPr>
              <w:pStyle w:val="13"/>
              <w:ind w:left="106"/>
              <w:rPr>
                <w:sz w:val="22"/>
              </w:rPr>
            </w:pPr>
            <w:r>
              <w:rPr>
                <w:spacing w:val="-6"/>
                <w:sz w:val="22"/>
              </w:rPr>
              <w:t>评价</w:t>
            </w:r>
          </w:p>
        </w:tc>
        <w:tc>
          <w:tcPr>
            <w:tcW w:w="800" w:type="dxa"/>
          </w:tcPr>
          <w:p w14:paraId="2E27F866">
            <w:pPr>
              <w:pStyle w:val="13"/>
              <w:spacing w:before="6"/>
              <w:rPr>
                <w:b/>
                <w:sz w:val="25"/>
              </w:rPr>
            </w:pPr>
          </w:p>
          <w:p w14:paraId="3020A4AC">
            <w:pPr>
              <w:pStyle w:val="13"/>
              <w:ind w:left="108"/>
              <w:rPr>
                <w:sz w:val="22"/>
              </w:rPr>
            </w:pPr>
            <w:r>
              <w:rPr>
                <w:spacing w:val="-7"/>
                <w:sz w:val="22"/>
              </w:rPr>
              <w:t>居建</w:t>
            </w:r>
          </w:p>
        </w:tc>
      </w:tr>
    </w:tbl>
    <w:p w14:paraId="73AAEFFA">
      <w:pPr>
        <w:pStyle w:val="4"/>
        <w:spacing w:before="3"/>
        <w:rPr>
          <w:b/>
          <w:sz w:val="16"/>
        </w:rPr>
      </w:pPr>
    </w:p>
    <w:p w14:paraId="29464E0B">
      <w:pPr>
        <w:spacing w:before="0"/>
        <w:ind w:left="228" w:right="0" w:firstLine="0"/>
        <w:jc w:val="left"/>
        <w:rPr>
          <w:b/>
          <w:sz w:val="21"/>
        </w:rPr>
      </w:pPr>
      <w:r>
        <w:rPr>
          <w:b/>
          <w:spacing w:val="-4"/>
          <w:sz w:val="21"/>
        </w:rPr>
        <w:t>实际提交材料：</w:t>
      </w:r>
    </w:p>
    <w:p w14:paraId="72329FBB">
      <w:pPr>
        <w:pStyle w:val="4"/>
        <w:spacing w:before="6"/>
        <w:rPr>
          <w:b/>
          <w:sz w:val="18"/>
        </w:rPr>
      </w:pPr>
    </w:p>
    <w:p w14:paraId="3BFC4517">
      <w:pPr>
        <w:spacing w:before="0" w:line="266" w:lineRule="auto"/>
        <w:ind w:left="228" w:right="7554" w:firstLine="0"/>
        <w:jc w:val="left"/>
        <w:rPr>
          <w:sz w:val="22"/>
        </w:rPr>
      </w:pPr>
      <w:r>
        <w:rPr>
          <w:spacing w:val="-2"/>
          <w:sz w:val="22"/>
        </w:rPr>
        <w:t>建筑施工图及设计说明隔热检查计算书</w:t>
      </w:r>
    </w:p>
    <w:p w14:paraId="2374BA93">
      <w:pPr>
        <w:spacing w:before="0" w:line="280" w:lineRule="exact"/>
        <w:ind w:left="228" w:right="0" w:firstLine="0"/>
        <w:jc w:val="left"/>
        <w:rPr>
          <w:sz w:val="22"/>
        </w:rPr>
      </w:pPr>
      <w:r>
        <w:rPr>
          <w:spacing w:val="-4"/>
          <w:sz w:val="22"/>
        </w:rPr>
        <w:t>建筑节能计算书</w:t>
      </w:r>
    </w:p>
    <w:p w14:paraId="1E72EB78">
      <w:pPr>
        <w:spacing w:after="0" w:line="280" w:lineRule="exact"/>
        <w:jc w:val="left"/>
        <w:rPr>
          <w:sz w:val="22"/>
        </w:rPr>
        <w:sectPr>
          <w:pgSz w:w="11910" w:h="16840"/>
          <w:pgMar w:top="1100" w:right="920" w:bottom="1180" w:left="1000" w:header="878" w:footer="993" w:gutter="0"/>
          <w:cols w:space="720" w:num="1"/>
        </w:sectPr>
      </w:pPr>
    </w:p>
    <w:p w14:paraId="44833788">
      <w:pPr>
        <w:pStyle w:val="3"/>
        <w:numPr>
          <w:ilvl w:val="2"/>
          <w:numId w:val="4"/>
        </w:numPr>
        <w:tabs>
          <w:tab w:val="left" w:pos="894"/>
        </w:tabs>
        <w:spacing w:before="3" w:after="0" w:line="240" w:lineRule="auto"/>
        <w:ind w:left="893" w:right="0" w:hanging="666"/>
        <w:jc w:val="left"/>
      </w:pPr>
      <w:r>
        <w:pict>
          <v:rect id="docshape145" o:spid="_x0000_s1314" o:spt="1" style="position:absolute;left:0pt;margin-left:61.5pt;margin-top:-0.7pt;height:0.7pt;width:472.3pt;mso-position-horizontal-relative:page;z-index:-251577344;mso-width-relative:page;mso-height-relative:page;" fillcolor="#000000" filled="t" stroked="f" coordsize="21600,21600">
            <v:path/>
            <v:fill on="t" focussize="0,0"/>
            <v:stroke on="f"/>
            <v:imagedata o:title=""/>
            <o:lock v:ext="edit"/>
          </v:rect>
        </w:pict>
      </w:r>
      <w:bookmarkStart w:id="57" w:name="5.1.9地下车库应设置与排风设备联动的一氧化碳浓度监测装置。"/>
      <w:bookmarkEnd w:id="57"/>
      <w:bookmarkStart w:id="58" w:name="5.1.8主要功能房间应具有现场独立控制的热环境调节装置。"/>
      <w:bookmarkEnd w:id="58"/>
      <w:r>
        <w:rPr>
          <w:spacing w:val="-3"/>
        </w:rPr>
        <w:t>主要功能房间应具有现场独立控制的热环境调节装置。</w:t>
      </w:r>
    </w:p>
    <w:p w14:paraId="10804AAE">
      <w:pPr>
        <w:pStyle w:val="4"/>
        <w:spacing w:before="11"/>
        <w:rPr>
          <w:rFonts w:ascii="黑体"/>
          <w:b/>
          <w:sz w:val="16"/>
        </w:rPr>
      </w:pPr>
    </w:p>
    <w:p w14:paraId="3FAED26B">
      <w:pPr>
        <w:spacing w:before="0"/>
        <w:ind w:left="228" w:right="0" w:firstLine="0"/>
        <w:jc w:val="left"/>
        <w:rPr>
          <w:b/>
          <w:sz w:val="24"/>
        </w:rPr>
      </w:pPr>
      <w:r>
        <w:rPr>
          <w:b/>
          <w:spacing w:val="-2"/>
          <w:sz w:val="24"/>
        </w:rPr>
        <w:t>1</w:t>
      </w:r>
      <w:r>
        <w:rPr>
          <w:b/>
          <w:spacing w:val="-14"/>
          <w:sz w:val="24"/>
        </w:rPr>
        <w:t>、 达标自评</w:t>
      </w:r>
    </w:p>
    <w:p w14:paraId="6FC7278D">
      <w:pPr>
        <w:pStyle w:val="4"/>
        <w:spacing w:before="1"/>
        <w:rPr>
          <w:b/>
          <w:sz w:val="17"/>
        </w:rPr>
      </w:pPr>
    </w:p>
    <w:p w14:paraId="2A120A28">
      <w:pPr>
        <w:spacing w:before="0"/>
        <w:ind w:left="228"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0F6D4291">
      <w:pPr>
        <w:pStyle w:val="4"/>
        <w:rPr>
          <w:sz w:val="20"/>
        </w:rPr>
      </w:pPr>
    </w:p>
    <w:p w14:paraId="4C438D30">
      <w:pPr>
        <w:pStyle w:val="4"/>
        <w:spacing w:before="5"/>
        <w:rPr>
          <w:sz w:val="25"/>
        </w:rPr>
      </w:pPr>
    </w:p>
    <w:p w14:paraId="23ECE15D">
      <w:pPr>
        <w:spacing w:before="0"/>
        <w:ind w:left="228" w:right="0" w:firstLine="0"/>
        <w:jc w:val="left"/>
        <w:rPr>
          <w:sz w:val="21"/>
        </w:rPr>
      </w:pPr>
      <w:r>
        <w:rPr>
          <w:b/>
          <w:spacing w:val="-2"/>
          <w:sz w:val="24"/>
        </w:rPr>
        <w:t>1</w:t>
      </w:r>
      <w:r>
        <w:rPr>
          <w:b/>
          <w:spacing w:val="-32"/>
          <w:sz w:val="24"/>
        </w:rPr>
        <w:t xml:space="preserve">、 </w:t>
      </w:r>
      <w:r>
        <w:rPr>
          <w:spacing w:val="-4"/>
          <w:sz w:val="21"/>
        </w:rPr>
        <w:t>评价要点</w:t>
      </w:r>
    </w:p>
    <w:p w14:paraId="669DB970">
      <w:pPr>
        <w:pStyle w:val="12"/>
        <w:numPr>
          <w:ilvl w:val="3"/>
          <w:numId w:val="4"/>
        </w:numPr>
        <w:tabs>
          <w:tab w:val="left" w:pos="649"/>
        </w:tabs>
        <w:spacing w:before="83" w:after="0" w:line="240" w:lineRule="auto"/>
        <w:ind w:left="648" w:right="0" w:hanging="210"/>
        <w:jc w:val="left"/>
        <w:rPr>
          <w:rFonts w:hint="eastAsia" w:ascii="宋体" w:hAnsi="宋体" w:eastAsia="宋体"/>
          <w:b/>
          <w:sz w:val="21"/>
        </w:rPr>
      </w:pPr>
      <w:r>
        <w:rPr>
          <w:rFonts w:hint="eastAsia" w:ascii="宋体" w:hAnsi="宋体" w:eastAsia="宋体"/>
          <w:b/>
          <w:spacing w:val="-4"/>
          <w:sz w:val="21"/>
        </w:rPr>
        <w:t>空调末端调节：</w:t>
      </w:r>
    </w:p>
    <w:p w14:paraId="40CB0AF8">
      <w:pPr>
        <w:pStyle w:val="4"/>
        <w:spacing w:before="105" w:line="343" w:lineRule="auto"/>
        <w:ind w:left="648" w:right="3246" w:hanging="420"/>
      </w:pPr>
      <w:r>
        <w:pict>
          <v:group id="docshapegroup146" o:spid="_x0000_s1315" o:spt="203" style="position:absolute;left:0pt;margin-left:55.85pt;margin-top:21.25pt;height:400.75pt;width:448.4pt;mso-position-horizontal-relative:page;z-index:-251577344;mso-width-relative:page;mso-height-relative:page;" coordorigin="1117,426" coordsize="8968,8015">
            <o:lock v:ext="edit"/>
            <v:shape id="docshape147" o:spid="_x0000_s1316" o:spt="75" type="#_x0000_t75" style="position:absolute;left:2647;top:953;height:7488;width:7438;" filled="f" stroked="f" coordsize="21600,21600">
              <v:path/>
              <v:fill on="f" focussize="0,0"/>
              <v:stroke on="f"/>
              <v:imagedata r:id="rId42" o:title=""/>
              <o:lock v:ext="edit" aspectratio="t"/>
            </v:shape>
            <v:line id="_x0000_s1317" o:spid="_x0000_s1317" o:spt="20" style="position:absolute;left:1117;top:2142;height:0;width:8532;" stroked="t" coordsize="21600,21600">
              <v:path arrowok="t"/>
              <v:fill focussize="0,0"/>
              <v:stroke weight="0.48pt" color="#000000"/>
              <v:imagedata o:title=""/>
              <o:lock v:ext="edit"/>
            </v:line>
            <v:line id="_x0000_s1318" o:spid="_x0000_s1318" o:spt="20" style="position:absolute;left:1117;top:431;height:0;width:8532;" stroked="t" coordsize="21600,21600">
              <v:path arrowok="t"/>
              <v:fill focussize="0,0"/>
              <v:stroke weight="0.48pt" color="#000000"/>
              <v:imagedata o:title=""/>
              <o:lock v:ext="edit"/>
            </v:line>
            <v:line id="_x0000_s1319" o:spid="_x0000_s1319" o:spt="20" style="position:absolute;left:1122;top:426;height:1711;width:0;" stroked="t" coordsize="21600,21600">
              <v:path arrowok="t"/>
              <v:fill focussize="0,0"/>
              <v:stroke weight="0.48pt" color="#000000"/>
              <v:imagedata o:title=""/>
              <o:lock v:ext="edit"/>
            </v:line>
            <v:line id="_x0000_s1320" o:spid="_x0000_s1320" o:spt="20" style="position:absolute;left:9644;top:426;height:1711;width:0;" stroked="t" coordsize="21600,21600">
              <v:path arrowok="t"/>
              <v:fill focussize="0,0"/>
              <v:stroke weight="0.48pt" color="#000000"/>
              <v:imagedata o:title=""/>
              <o:lock v:ext="edit"/>
            </v:line>
          </v:group>
        </w:pict>
      </w:r>
      <w:r>
        <w:t>简述所采用的供暖、空调系统末端形式和调节方式。（</w:t>
      </w:r>
      <w:r>
        <w:rPr>
          <w:rFonts w:ascii="Times New Roman" w:eastAsia="Times New Roman"/>
        </w:rPr>
        <w:t xml:space="preserve">200 </w:t>
      </w:r>
      <w:r>
        <w:t xml:space="preserve">字以内） </w:t>
      </w:r>
      <w:r>
        <w:rPr>
          <w:spacing w:val="-2"/>
        </w:rPr>
        <w:t>本项目采用分体空调。室内主要功能房间均设置有独立控制开关。</w:t>
      </w:r>
    </w:p>
    <w:p w14:paraId="719F7C80">
      <w:pPr>
        <w:pStyle w:val="4"/>
        <w:rPr>
          <w:sz w:val="20"/>
        </w:rPr>
      </w:pPr>
    </w:p>
    <w:p w14:paraId="6D7162D6">
      <w:pPr>
        <w:pStyle w:val="4"/>
        <w:rPr>
          <w:sz w:val="20"/>
        </w:rPr>
      </w:pPr>
    </w:p>
    <w:p w14:paraId="47B2AB56">
      <w:pPr>
        <w:pStyle w:val="4"/>
        <w:rPr>
          <w:sz w:val="20"/>
        </w:rPr>
      </w:pPr>
    </w:p>
    <w:p w14:paraId="15F09FAB">
      <w:pPr>
        <w:pStyle w:val="4"/>
        <w:rPr>
          <w:sz w:val="20"/>
        </w:rPr>
      </w:pPr>
    </w:p>
    <w:p w14:paraId="3EFC539C">
      <w:pPr>
        <w:pStyle w:val="4"/>
        <w:spacing w:before="11"/>
        <w:rPr>
          <w:sz w:val="17"/>
        </w:rPr>
      </w:pPr>
    </w:p>
    <w:p w14:paraId="33BEA901">
      <w:pPr>
        <w:pStyle w:val="4"/>
        <w:spacing w:before="70" w:after="55"/>
        <w:ind w:left="228"/>
      </w:pPr>
      <w:r>
        <w:rPr>
          <w:spacing w:val="-3"/>
        </w:rPr>
        <w:t>主要功能房间供暖、空调末端形式统计列表：</w:t>
      </w:r>
    </w:p>
    <w:tbl>
      <w:tblPr>
        <w:tblStyle w:val="9"/>
        <w:tblW w:w="0" w:type="auto"/>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89"/>
        <w:gridCol w:w="2838"/>
        <w:gridCol w:w="2272"/>
        <w:gridCol w:w="1423"/>
      </w:tblGrid>
      <w:tr w14:paraId="6FF34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989" w:type="dxa"/>
            <w:tcBorders>
              <w:bottom w:val="single" w:color="000000" w:sz="4" w:space="0"/>
              <w:right w:val="single" w:color="000000" w:sz="4" w:space="0"/>
            </w:tcBorders>
          </w:tcPr>
          <w:p w14:paraId="5C42F981">
            <w:pPr>
              <w:pStyle w:val="13"/>
              <w:spacing w:before="61"/>
              <w:ind w:left="243" w:right="233"/>
              <w:jc w:val="center"/>
              <w:rPr>
                <w:b/>
                <w:sz w:val="21"/>
              </w:rPr>
            </w:pPr>
            <w:r>
              <w:rPr>
                <w:b/>
                <w:spacing w:val="-4"/>
                <w:sz w:val="21"/>
              </w:rPr>
              <w:t>主要功能房间</w:t>
            </w:r>
          </w:p>
        </w:tc>
        <w:tc>
          <w:tcPr>
            <w:tcW w:w="2838" w:type="dxa"/>
            <w:tcBorders>
              <w:left w:val="single" w:color="000000" w:sz="4" w:space="0"/>
              <w:bottom w:val="single" w:color="000000" w:sz="4" w:space="0"/>
              <w:right w:val="single" w:color="000000" w:sz="4" w:space="0"/>
            </w:tcBorders>
          </w:tcPr>
          <w:p w14:paraId="7CE2427A">
            <w:pPr>
              <w:pStyle w:val="13"/>
              <w:spacing w:before="61"/>
              <w:ind w:left="466" w:right="450"/>
              <w:jc w:val="center"/>
              <w:rPr>
                <w:b/>
                <w:sz w:val="21"/>
              </w:rPr>
            </w:pPr>
            <w:r>
              <w:rPr>
                <w:b/>
                <w:spacing w:val="-3"/>
                <w:sz w:val="21"/>
              </w:rPr>
              <w:t>供暖、空调末端形式</w:t>
            </w:r>
          </w:p>
        </w:tc>
        <w:tc>
          <w:tcPr>
            <w:tcW w:w="2272" w:type="dxa"/>
            <w:tcBorders>
              <w:left w:val="single" w:color="000000" w:sz="4" w:space="0"/>
              <w:bottom w:val="single" w:color="000000" w:sz="4" w:space="0"/>
              <w:right w:val="single" w:color="000000" w:sz="4" w:space="0"/>
            </w:tcBorders>
          </w:tcPr>
          <w:p w14:paraId="6B0BF21A">
            <w:pPr>
              <w:pStyle w:val="13"/>
              <w:spacing w:before="61"/>
              <w:ind w:left="396" w:right="378"/>
              <w:jc w:val="center"/>
              <w:rPr>
                <w:b/>
                <w:sz w:val="21"/>
              </w:rPr>
            </w:pPr>
            <w:r>
              <w:rPr>
                <w:b/>
                <w:spacing w:val="-4"/>
                <w:sz w:val="21"/>
              </w:rPr>
              <w:t>是否可独立调节</w:t>
            </w:r>
          </w:p>
        </w:tc>
        <w:tc>
          <w:tcPr>
            <w:tcW w:w="1423" w:type="dxa"/>
            <w:tcBorders>
              <w:left w:val="single" w:color="000000" w:sz="4" w:space="0"/>
              <w:bottom w:val="single" w:color="000000" w:sz="4" w:space="0"/>
            </w:tcBorders>
          </w:tcPr>
          <w:p w14:paraId="7D8B5669">
            <w:pPr>
              <w:pStyle w:val="13"/>
              <w:spacing w:before="61"/>
              <w:ind w:left="293"/>
              <w:rPr>
                <w:b/>
                <w:sz w:val="21"/>
              </w:rPr>
            </w:pPr>
            <w:r>
              <w:rPr>
                <w:b/>
                <w:spacing w:val="-4"/>
                <w:sz w:val="21"/>
              </w:rPr>
              <w:t>备注说明</w:t>
            </w:r>
          </w:p>
        </w:tc>
      </w:tr>
      <w:tr w14:paraId="2EBDA2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989" w:type="dxa"/>
            <w:tcBorders>
              <w:top w:val="single" w:color="000000" w:sz="4" w:space="0"/>
              <w:bottom w:val="single" w:color="000000" w:sz="4" w:space="0"/>
              <w:right w:val="single" w:color="000000" w:sz="4" w:space="0"/>
            </w:tcBorders>
          </w:tcPr>
          <w:p w14:paraId="41961A8D">
            <w:pPr>
              <w:pStyle w:val="13"/>
              <w:spacing w:before="62"/>
              <w:ind w:left="243" w:right="233"/>
              <w:jc w:val="center"/>
              <w:rPr>
                <w:sz w:val="21"/>
              </w:rPr>
            </w:pPr>
            <w:r>
              <w:rPr>
                <w:spacing w:val="-8"/>
                <w:sz w:val="21"/>
              </w:rPr>
              <w:t>教室</w:t>
            </w:r>
          </w:p>
        </w:tc>
        <w:tc>
          <w:tcPr>
            <w:tcW w:w="2838" w:type="dxa"/>
            <w:tcBorders>
              <w:top w:val="single" w:color="000000" w:sz="4" w:space="0"/>
              <w:left w:val="single" w:color="000000" w:sz="4" w:space="0"/>
              <w:bottom w:val="single" w:color="000000" w:sz="4" w:space="0"/>
              <w:right w:val="single" w:color="000000" w:sz="4" w:space="0"/>
            </w:tcBorders>
          </w:tcPr>
          <w:p w14:paraId="7A527F67">
            <w:pPr>
              <w:pStyle w:val="13"/>
              <w:spacing w:before="62"/>
              <w:ind w:left="466" w:right="450"/>
              <w:jc w:val="center"/>
              <w:rPr>
                <w:sz w:val="21"/>
              </w:rPr>
            </w:pPr>
            <w:r>
              <w:rPr>
                <w:spacing w:val="-4"/>
                <w:sz w:val="21"/>
              </w:rPr>
              <w:t>分体空调系统</w:t>
            </w:r>
          </w:p>
        </w:tc>
        <w:tc>
          <w:tcPr>
            <w:tcW w:w="2272" w:type="dxa"/>
            <w:tcBorders>
              <w:top w:val="single" w:color="000000" w:sz="4" w:space="0"/>
              <w:left w:val="single" w:color="000000" w:sz="4" w:space="0"/>
              <w:bottom w:val="single" w:color="000000" w:sz="4" w:space="0"/>
              <w:right w:val="single" w:color="000000" w:sz="4" w:space="0"/>
            </w:tcBorders>
          </w:tcPr>
          <w:p w14:paraId="5BAD7A99">
            <w:pPr>
              <w:pStyle w:val="13"/>
              <w:spacing w:before="62"/>
              <w:ind w:left="16"/>
              <w:jc w:val="center"/>
              <w:rPr>
                <w:sz w:val="21"/>
              </w:rPr>
            </w:pPr>
            <w:r>
              <w:rPr>
                <w:w w:val="99"/>
                <w:sz w:val="21"/>
              </w:rPr>
              <w:t>是</w:t>
            </w:r>
          </w:p>
        </w:tc>
        <w:tc>
          <w:tcPr>
            <w:tcW w:w="1423" w:type="dxa"/>
            <w:tcBorders>
              <w:top w:val="single" w:color="000000" w:sz="4" w:space="0"/>
              <w:left w:val="single" w:color="000000" w:sz="4" w:space="0"/>
              <w:bottom w:val="single" w:color="000000" w:sz="4" w:space="0"/>
            </w:tcBorders>
          </w:tcPr>
          <w:p w14:paraId="022713C7">
            <w:pPr>
              <w:pStyle w:val="13"/>
              <w:rPr>
                <w:rFonts w:ascii="Times New Roman"/>
                <w:sz w:val="20"/>
              </w:rPr>
            </w:pPr>
          </w:p>
        </w:tc>
      </w:tr>
      <w:tr w14:paraId="30D04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989" w:type="dxa"/>
            <w:tcBorders>
              <w:top w:val="single" w:color="000000" w:sz="4" w:space="0"/>
              <w:bottom w:val="single" w:color="000000" w:sz="4" w:space="0"/>
              <w:right w:val="single" w:color="000000" w:sz="4" w:space="0"/>
            </w:tcBorders>
          </w:tcPr>
          <w:p w14:paraId="420ACD94">
            <w:pPr>
              <w:pStyle w:val="13"/>
              <w:rPr>
                <w:rFonts w:ascii="Times New Roman"/>
                <w:sz w:val="20"/>
              </w:rPr>
            </w:pPr>
          </w:p>
        </w:tc>
        <w:tc>
          <w:tcPr>
            <w:tcW w:w="2838" w:type="dxa"/>
            <w:tcBorders>
              <w:top w:val="single" w:color="000000" w:sz="4" w:space="0"/>
              <w:left w:val="single" w:color="000000" w:sz="4" w:space="0"/>
              <w:bottom w:val="single" w:color="000000" w:sz="4" w:space="0"/>
              <w:right w:val="single" w:color="000000" w:sz="4" w:space="0"/>
            </w:tcBorders>
          </w:tcPr>
          <w:p w14:paraId="7B0A2A76">
            <w:pPr>
              <w:pStyle w:val="13"/>
              <w:rPr>
                <w:rFonts w:ascii="Times New Roman"/>
                <w:sz w:val="20"/>
              </w:rPr>
            </w:pPr>
          </w:p>
        </w:tc>
        <w:tc>
          <w:tcPr>
            <w:tcW w:w="2272" w:type="dxa"/>
            <w:tcBorders>
              <w:top w:val="single" w:color="000000" w:sz="4" w:space="0"/>
              <w:left w:val="single" w:color="000000" w:sz="4" w:space="0"/>
              <w:bottom w:val="single" w:color="000000" w:sz="4" w:space="0"/>
              <w:right w:val="single" w:color="000000" w:sz="4" w:space="0"/>
            </w:tcBorders>
          </w:tcPr>
          <w:p w14:paraId="460C03AE">
            <w:pPr>
              <w:pStyle w:val="13"/>
              <w:rPr>
                <w:rFonts w:ascii="Times New Roman"/>
                <w:sz w:val="20"/>
              </w:rPr>
            </w:pPr>
          </w:p>
        </w:tc>
        <w:tc>
          <w:tcPr>
            <w:tcW w:w="1423" w:type="dxa"/>
            <w:tcBorders>
              <w:top w:val="single" w:color="000000" w:sz="4" w:space="0"/>
              <w:left w:val="single" w:color="000000" w:sz="4" w:space="0"/>
              <w:bottom w:val="single" w:color="000000" w:sz="4" w:space="0"/>
            </w:tcBorders>
          </w:tcPr>
          <w:p w14:paraId="78D25345">
            <w:pPr>
              <w:pStyle w:val="13"/>
              <w:rPr>
                <w:rFonts w:ascii="Times New Roman"/>
                <w:sz w:val="20"/>
              </w:rPr>
            </w:pPr>
          </w:p>
        </w:tc>
      </w:tr>
      <w:tr w14:paraId="33EF47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989" w:type="dxa"/>
            <w:tcBorders>
              <w:top w:val="single" w:color="000000" w:sz="4" w:space="0"/>
              <w:bottom w:val="single" w:color="000000" w:sz="4" w:space="0"/>
              <w:right w:val="single" w:color="000000" w:sz="4" w:space="0"/>
            </w:tcBorders>
          </w:tcPr>
          <w:p w14:paraId="73AE07BC">
            <w:pPr>
              <w:pStyle w:val="13"/>
              <w:rPr>
                <w:rFonts w:ascii="Times New Roman"/>
                <w:sz w:val="20"/>
              </w:rPr>
            </w:pPr>
          </w:p>
        </w:tc>
        <w:tc>
          <w:tcPr>
            <w:tcW w:w="2838" w:type="dxa"/>
            <w:tcBorders>
              <w:top w:val="single" w:color="000000" w:sz="4" w:space="0"/>
              <w:left w:val="single" w:color="000000" w:sz="4" w:space="0"/>
              <w:bottom w:val="single" w:color="000000" w:sz="4" w:space="0"/>
              <w:right w:val="single" w:color="000000" w:sz="4" w:space="0"/>
            </w:tcBorders>
          </w:tcPr>
          <w:p w14:paraId="6F857D48">
            <w:pPr>
              <w:pStyle w:val="13"/>
              <w:rPr>
                <w:rFonts w:ascii="Times New Roman"/>
                <w:sz w:val="20"/>
              </w:rPr>
            </w:pPr>
          </w:p>
        </w:tc>
        <w:tc>
          <w:tcPr>
            <w:tcW w:w="2272" w:type="dxa"/>
            <w:tcBorders>
              <w:top w:val="single" w:color="000000" w:sz="4" w:space="0"/>
              <w:left w:val="single" w:color="000000" w:sz="4" w:space="0"/>
              <w:bottom w:val="single" w:color="000000" w:sz="4" w:space="0"/>
              <w:right w:val="single" w:color="000000" w:sz="4" w:space="0"/>
            </w:tcBorders>
          </w:tcPr>
          <w:p w14:paraId="526752F2">
            <w:pPr>
              <w:pStyle w:val="13"/>
              <w:rPr>
                <w:rFonts w:ascii="Times New Roman"/>
                <w:sz w:val="20"/>
              </w:rPr>
            </w:pPr>
          </w:p>
        </w:tc>
        <w:tc>
          <w:tcPr>
            <w:tcW w:w="1423" w:type="dxa"/>
            <w:tcBorders>
              <w:top w:val="single" w:color="000000" w:sz="4" w:space="0"/>
              <w:left w:val="single" w:color="000000" w:sz="4" w:space="0"/>
              <w:bottom w:val="single" w:color="000000" w:sz="4" w:space="0"/>
            </w:tcBorders>
          </w:tcPr>
          <w:p w14:paraId="5E4479B8">
            <w:pPr>
              <w:pStyle w:val="13"/>
              <w:rPr>
                <w:rFonts w:ascii="Times New Roman"/>
                <w:sz w:val="20"/>
              </w:rPr>
            </w:pPr>
          </w:p>
        </w:tc>
      </w:tr>
    </w:tbl>
    <w:p w14:paraId="435C3CA1">
      <w:pPr>
        <w:pStyle w:val="4"/>
        <w:spacing w:before="53"/>
        <w:ind w:left="228"/>
      </w:pPr>
      <w:r>
        <w:rPr>
          <w:spacing w:val="-2"/>
        </w:rPr>
        <w:t>主要功能房间个数为：</w:t>
      </w:r>
      <w:r>
        <w:rPr>
          <w:rFonts w:ascii="Times New Roman" w:eastAsia="Times New Roman"/>
          <w:spacing w:val="-2"/>
          <w:u w:val="single"/>
        </w:rPr>
        <w:t>_-_</w:t>
      </w:r>
      <w:r>
        <w:rPr>
          <w:spacing w:val="-10"/>
        </w:rPr>
        <w:t>个</w:t>
      </w:r>
    </w:p>
    <w:p w14:paraId="2A373952">
      <w:pPr>
        <w:pStyle w:val="4"/>
        <w:tabs>
          <w:tab w:val="left" w:pos="1804"/>
        </w:tabs>
        <w:spacing w:before="105" w:line="333" w:lineRule="auto"/>
        <w:ind w:left="228" w:right="6012"/>
        <w:rPr>
          <w:rFonts w:ascii="Times New Roman" w:eastAsia="Times New Roman"/>
        </w:rPr>
      </w:pPr>
      <w:r>
        <w:pict>
          <v:line id="_x0000_s1321" o:spid="_x0000_s1321" o:spt="20" style="position:absolute;left:0pt;margin-left:229.35pt;margin-top:17.1pt;height:0pt;width:3.5pt;mso-position-horizontal-relative:page;z-index:-251576320;mso-width-relative:page;mso-height-relative:page;" stroked="t" coordsize="21600,21600">
            <v:path arrowok="t"/>
            <v:fill focussize="0,0"/>
            <v:stroke weight="0.48pt" color="#000000"/>
            <v:imagedata o:title=""/>
            <o:lock v:ext="edit"/>
          </v:line>
        </w:pict>
      </w:r>
      <w:r>
        <w:rPr>
          <w:spacing w:val="-2"/>
        </w:rPr>
        <w:t>空调末端可独立调节的房间个数为：</w:t>
      </w:r>
      <w:r>
        <w:rPr>
          <w:rFonts w:ascii="Times New Roman" w:eastAsia="Times New Roman"/>
          <w:spacing w:val="-2"/>
        </w:rPr>
        <w:t>-_</w:t>
      </w:r>
      <w:r>
        <w:rPr>
          <w:spacing w:val="-2"/>
        </w:rPr>
        <w:t>个</w:t>
      </w:r>
      <w:r>
        <w:t>比例为：</w:t>
      </w:r>
      <w:r>
        <w:rPr>
          <w:rFonts w:ascii="Times New Roman" w:eastAsia="Times New Roman"/>
          <w:spacing w:val="80"/>
          <w:w w:val="150"/>
          <w:u w:val="single"/>
        </w:rPr>
        <w:t xml:space="preserve"> </w:t>
      </w:r>
      <w:r>
        <w:rPr>
          <w:rFonts w:ascii="Times New Roman" w:eastAsia="Times New Roman"/>
          <w:u w:val="single"/>
        </w:rPr>
        <w:t>100</w:t>
      </w:r>
      <w:r>
        <w:rPr>
          <w:rFonts w:ascii="Times New Roman" w:eastAsia="Times New Roman"/>
          <w:u w:val="single"/>
        </w:rPr>
        <w:tab/>
      </w:r>
      <w:r>
        <w:rPr>
          <w:rFonts w:ascii="Times New Roman" w:eastAsia="Times New Roman"/>
          <w:spacing w:val="-10"/>
        </w:rPr>
        <w:t>%</w:t>
      </w:r>
    </w:p>
    <w:p w14:paraId="45E57225">
      <w:pPr>
        <w:pStyle w:val="4"/>
        <w:rPr>
          <w:rFonts w:ascii="Times New Roman"/>
          <w:sz w:val="22"/>
        </w:rPr>
      </w:pPr>
    </w:p>
    <w:p w14:paraId="6603342E">
      <w:pPr>
        <w:pStyle w:val="4"/>
        <w:spacing w:before="9"/>
        <w:rPr>
          <w:rFonts w:ascii="Times New Roman"/>
          <w:sz w:val="30"/>
        </w:rPr>
      </w:pPr>
    </w:p>
    <w:p w14:paraId="07E5EB03">
      <w:pPr>
        <w:pStyle w:val="3"/>
        <w:ind w:left="228"/>
        <w:rPr>
          <w:rFonts w:hint="eastAsia" w:ascii="宋体" w:eastAsia="宋体"/>
        </w:rPr>
      </w:pPr>
      <w:r>
        <w:rPr>
          <w:rFonts w:hint="eastAsia" w:ascii="宋体" w:eastAsia="宋体"/>
          <w:spacing w:val="-2"/>
        </w:rPr>
        <w:t>3</w:t>
      </w:r>
      <w:r>
        <w:rPr>
          <w:rFonts w:hint="eastAsia" w:ascii="宋体" w:eastAsia="宋体"/>
          <w:spacing w:val="-14"/>
        </w:rPr>
        <w:t>、 证明材料</w:t>
      </w:r>
    </w:p>
    <w:p w14:paraId="65BFCA2F">
      <w:pPr>
        <w:pStyle w:val="4"/>
        <w:spacing w:before="10"/>
        <w:rPr>
          <w:b/>
          <w:sz w:val="18"/>
        </w:rPr>
      </w:pPr>
    </w:p>
    <w:p w14:paraId="66D2E936">
      <w:pPr>
        <w:spacing w:before="0"/>
        <w:ind w:left="648" w:right="0" w:firstLine="0"/>
        <w:jc w:val="left"/>
        <w:rPr>
          <w:b/>
          <w:sz w:val="21"/>
        </w:rPr>
      </w:pPr>
      <w:r>
        <w:rPr>
          <w:b/>
          <w:spacing w:val="-3"/>
          <w:sz w:val="21"/>
        </w:rPr>
        <w:t>建议提交材料及技术要求：</w:t>
      </w:r>
    </w:p>
    <w:p w14:paraId="535C48C8">
      <w:pPr>
        <w:pStyle w:val="4"/>
        <w:spacing w:before="5" w:after="1"/>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5CCE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7E60D13C">
            <w:pPr>
              <w:pStyle w:val="13"/>
              <w:spacing w:before="14"/>
              <w:ind w:left="149"/>
              <w:rPr>
                <w:b/>
                <w:sz w:val="22"/>
              </w:rPr>
            </w:pPr>
            <w:r>
              <w:rPr>
                <w:b/>
                <w:spacing w:val="-6"/>
                <w:sz w:val="22"/>
              </w:rPr>
              <w:t>专业</w:t>
            </w:r>
          </w:p>
          <w:p w14:paraId="0B2EC6AA">
            <w:pPr>
              <w:pStyle w:val="13"/>
              <w:spacing w:before="30" w:line="278" w:lineRule="exact"/>
              <w:ind w:left="149"/>
              <w:rPr>
                <w:b/>
                <w:sz w:val="22"/>
              </w:rPr>
            </w:pPr>
            <w:r>
              <w:rPr>
                <w:b/>
                <w:spacing w:val="-6"/>
                <w:sz w:val="22"/>
              </w:rPr>
              <w:t>分类</w:t>
            </w:r>
          </w:p>
        </w:tc>
        <w:tc>
          <w:tcPr>
            <w:tcW w:w="2020" w:type="dxa"/>
            <w:shd w:val="clear" w:color="auto" w:fill="DBE4F0"/>
          </w:tcPr>
          <w:p w14:paraId="4B5FE826">
            <w:pPr>
              <w:pStyle w:val="13"/>
              <w:spacing w:before="170"/>
              <w:ind w:left="108"/>
              <w:rPr>
                <w:b/>
                <w:sz w:val="22"/>
              </w:rPr>
            </w:pPr>
            <w:r>
              <w:rPr>
                <w:b/>
                <w:spacing w:val="-4"/>
                <w:sz w:val="22"/>
              </w:rPr>
              <w:t>材料名称</w:t>
            </w:r>
          </w:p>
        </w:tc>
        <w:tc>
          <w:tcPr>
            <w:tcW w:w="3960" w:type="dxa"/>
            <w:shd w:val="clear" w:color="auto" w:fill="DBE4F0"/>
          </w:tcPr>
          <w:p w14:paraId="388BFDF2">
            <w:pPr>
              <w:pStyle w:val="13"/>
              <w:spacing w:before="170"/>
              <w:ind w:left="106"/>
              <w:rPr>
                <w:b/>
                <w:sz w:val="22"/>
              </w:rPr>
            </w:pPr>
            <w:r>
              <w:rPr>
                <w:b/>
                <w:spacing w:val="-4"/>
                <w:sz w:val="22"/>
              </w:rPr>
              <w:t>技术要求</w:t>
            </w:r>
          </w:p>
        </w:tc>
        <w:tc>
          <w:tcPr>
            <w:tcW w:w="800" w:type="dxa"/>
            <w:shd w:val="clear" w:color="auto" w:fill="DBE4F0"/>
          </w:tcPr>
          <w:p w14:paraId="244A439C">
            <w:pPr>
              <w:pStyle w:val="13"/>
              <w:spacing w:before="14"/>
              <w:ind w:left="106"/>
              <w:rPr>
                <w:b/>
                <w:sz w:val="22"/>
              </w:rPr>
            </w:pPr>
            <w:r>
              <w:rPr>
                <w:b/>
                <w:spacing w:val="-6"/>
                <w:sz w:val="22"/>
              </w:rPr>
              <w:t>评价</w:t>
            </w:r>
          </w:p>
          <w:p w14:paraId="768F6B43">
            <w:pPr>
              <w:pStyle w:val="13"/>
              <w:spacing w:before="30" w:line="278" w:lineRule="exact"/>
              <w:ind w:left="106"/>
              <w:rPr>
                <w:b/>
                <w:sz w:val="22"/>
              </w:rPr>
            </w:pPr>
            <w:r>
              <w:rPr>
                <w:b/>
                <w:spacing w:val="-6"/>
                <w:sz w:val="22"/>
              </w:rPr>
              <w:t>阶段</w:t>
            </w:r>
          </w:p>
        </w:tc>
        <w:tc>
          <w:tcPr>
            <w:tcW w:w="800" w:type="dxa"/>
            <w:shd w:val="clear" w:color="auto" w:fill="DBE4F0"/>
          </w:tcPr>
          <w:p w14:paraId="6767A727">
            <w:pPr>
              <w:pStyle w:val="13"/>
              <w:spacing w:before="14"/>
              <w:ind w:left="108"/>
              <w:rPr>
                <w:b/>
                <w:sz w:val="22"/>
              </w:rPr>
            </w:pPr>
            <w:r>
              <w:rPr>
                <w:b/>
                <w:spacing w:val="-6"/>
                <w:sz w:val="22"/>
              </w:rPr>
              <w:t>建筑</w:t>
            </w:r>
          </w:p>
          <w:p w14:paraId="36A4FB24">
            <w:pPr>
              <w:pStyle w:val="13"/>
              <w:spacing w:before="30" w:line="278" w:lineRule="exact"/>
              <w:ind w:left="108"/>
              <w:rPr>
                <w:b/>
                <w:sz w:val="22"/>
              </w:rPr>
            </w:pPr>
            <w:r>
              <w:rPr>
                <w:b/>
                <w:spacing w:val="-6"/>
                <w:sz w:val="22"/>
              </w:rPr>
              <w:t>类型</w:t>
            </w:r>
          </w:p>
        </w:tc>
      </w:tr>
      <w:tr w14:paraId="3C444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2FE80D36">
            <w:pPr>
              <w:pStyle w:val="13"/>
              <w:spacing w:before="170" w:line="266" w:lineRule="auto"/>
              <w:ind w:left="149" w:right="136"/>
              <w:rPr>
                <w:b/>
                <w:sz w:val="22"/>
              </w:rPr>
            </w:pPr>
            <w:r>
              <w:rPr>
                <w:b/>
                <w:spacing w:val="-6"/>
                <w:sz w:val="22"/>
              </w:rPr>
              <w:t>暖通设计</w:t>
            </w:r>
          </w:p>
        </w:tc>
        <w:tc>
          <w:tcPr>
            <w:tcW w:w="2020" w:type="dxa"/>
          </w:tcPr>
          <w:p w14:paraId="240D1ABF">
            <w:pPr>
              <w:pStyle w:val="13"/>
              <w:spacing w:before="5"/>
              <w:rPr>
                <w:b/>
                <w:sz w:val="25"/>
              </w:rPr>
            </w:pPr>
          </w:p>
          <w:p w14:paraId="33AB2A49">
            <w:pPr>
              <w:pStyle w:val="13"/>
              <w:ind w:left="108"/>
              <w:rPr>
                <w:b/>
                <w:sz w:val="22"/>
              </w:rPr>
            </w:pPr>
            <w:r>
              <w:rPr>
                <w:b/>
                <w:spacing w:val="-4"/>
                <w:sz w:val="22"/>
              </w:rPr>
              <w:t>暖通空调设计</w:t>
            </w:r>
          </w:p>
        </w:tc>
        <w:tc>
          <w:tcPr>
            <w:tcW w:w="3960" w:type="dxa"/>
          </w:tcPr>
          <w:p w14:paraId="3E4C5C5F">
            <w:pPr>
              <w:pStyle w:val="13"/>
              <w:spacing w:before="14" w:line="266" w:lineRule="auto"/>
              <w:ind w:left="106" w:right="99"/>
              <w:rPr>
                <w:sz w:val="22"/>
              </w:rPr>
            </w:pPr>
            <w:r>
              <w:rPr>
                <w:spacing w:val="-2"/>
                <w:sz w:val="22"/>
              </w:rPr>
              <w:t>应注明主要功能房间的末端形式，应对</w:t>
            </w:r>
            <w:r>
              <w:rPr>
                <w:spacing w:val="-3"/>
                <w:sz w:val="22"/>
              </w:rPr>
              <w:t>末端形式和主要功能房间的调节方式做</w:t>
            </w:r>
          </w:p>
          <w:p w14:paraId="283E7DAA">
            <w:pPr>
              <w:pStyle w:val="13"/>
              <w:spacing w:line="276" w:lineRule="exact"/>
              <w:ind w:left="106"/>
              <w:rPr>
                <w:sz w:val="22"/>
              </w:rPr>
            </w:pPr>
            <w:r>
              <w:rPr>
                <w:spacing w:val="-4"/>
                <w:sz w:val="22"/>
              </w:rPr>
              <w:t>详细说明</w:t>
            </w:r>
          </w:p>
        </w:tc>
        <w:tc>
          <w:tcPr>
            <w:tcW w:w="800" w:type="dxa"/>
          </w:tcPr>
          <w:p w14:paraId="7A4C5F1D">
            <w:pPr>
              <w:pStyle w:val="13"/>
              <w:spacing w:before="5"/>
              <w:rPr>
                <w:b/>
                <w:sz w:val="25"/>
              </w:rPr>
            </w:pPr>
          </w:p>
          <w:p w14:paraId="5A68C3B8">
            <w:pPr>
              <w:pStyle w:val="13"/>
              <w:ind w:left="106"/>
              <w:rPr>
                <w:sz w:val="22"/>
              </w:rPr>
            </w:pPr>
            <w:r>
              <w:rPr>
                <w:spacing w:val="-6"/>
                <w:sz w:val="22"/>
              </w:rPr>
              <w:t>评价</w:t>
            </w:r>
          </w:p>
        </w:tc>
        <w:tc>
          <w:tcPr>
            <w:tcW w:w="800" w:type="dxa"/>
          </w:tcPr>
          <w:p w14:paraId="0CA32BAE">
            <w:pPr>
              <w:pStyle w:val="13"/>
              <w:spacing w:before="5"/>
              <w:rPr>
                <w:b/>
                <w:sz w:val="25"/>
              </w:rPr>
            </w:pPr>
          </w:p>
          <w:p w14:paraId="225F98A2">
            <w:pPr>
              <w:pStyle w:val="13"/>
              <w:ind w:left="108"/>
              <w:rPr>
                <w:sz w:val="22"/>
              </w:rPr>
            </w:pPr>
            <w:r>
              <w:rPr>
                <w:spacing w:val="-7"/>
                <w:sz w:val="22"/>
              </w:rPr>
              <w:t>居建</w:t>
            </w:r>
          </w:p>
        </w:tc>
      </w:tr>
      <w:tr w14:paraId="56C45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310D4206">
            <w:pPr>
              <w:pStyle w:val="13"/>
              <w:spacing w:before="16"/>
              <w:ind w:left="149"/>
              <w:rPr>
                <w:b/>
                <w:sz w:val="22"/>
              </w:rPr>
            </w:pPr>
            <w:r>
              <w:rPr>
                <w:b/>
                <w:spacing w:val="-6"/>
                <w:sz w:val="22"/>
              </w:rPr>
              <w:t>其他</w:t>
            </w:r>
          </w:p>
          <w:p w14:paraId="6FBB8898">
            <w:pPr>
              <w:pStyle w:val="13"/>
              <w:spacing w:before="30" w:line="276" w:lineRule="exact"/>
              <w:ind w:left="149"/>
              <w:rPr>
                <w:b/>
                <w:sz w:val="22"/>
              </w:rPr>
            </w:pPr>
            <w:r>
              <w:rPr>
                <w:b/>
                <w:spacing w:val="-6"/>
                <w:sz w:val="22"/>
              </w:rPr>
              <w:t>材料</w:t>
            </w:r>
          </w:p>
        </w:tc>
        <w:tc>
          <w:tcPr>
            <w:tcW w:w="2020" w:type="dxa"/>
          </w:tcPr>
          <w:p w14:paraId="46BF6302">
            <w:pPr>
              <w:pStyle w:val="13"/>
              <w:spacing w:before="16"/>
              <w:ind w:left="108"/>
              <w:rPr>
                <w:b/>
                <w:sz w:val="22"/>
              </w:rPr>
            </w:pPr>
            <w:r>
              <w:rPr>
                <w:b/>
                <w:spacing w:val="-4"/>
                <w:sz w:val="22"/>
              </w:rPr>
              <w:t>产品说明书和合格</w:t>
            </w:r>
          </w:p>
          <w:p w14:paraId="1D1FDCE2">
            <w:pPr>
              <w:pStyle w:val="13"/>
              <w:spacing w:before="30" w:line="276" w:lineRule="exact"/>
              <w:ind w:left="108"/>
              <w:rPr>
                <w:b/>
                <w:sz w:val="22"/>
              </w:rPr>
            </w:pPr>
            <w:r>
              <w:rPr>
                <w:b/>
                <w:spacing w:val="-6"/>
                <w:sz w:val="22"/>
              </w:rPr>
              <w:t>证书</w:t>
            </w:r>
          </w:p>
        </w:tc>
        <w:tc>
          <w:tcPr>
            <w:tcW w:w="3960" w:type="dxa"/>
          </w:tcPr>
          <w:p w14:paraId="3524AE51">
            <w:pPr>
              <w:pStyle w:val="13"/>
              <w:rPr>
                <w:rFonts w:ascii="Times New Roman"/>
                <w:sz w:val="20"/>
              </w:rPr>
            </w:pPr>
          </w:p>
        </w:tc>
        <w:tc>
          <w:tcPr>
            <w:tcW w:w="800" w:type="dxa"/>
          </w:tcPr>
          <w:p w14:paraId="5D4C4CBE">
            <w:pPr>
              <w:pStyle w:val="13"/>
              <w:spacing w:before="16"/>
              <w:ind w:left="106"/>
              <w:rPr>
                <w:sz w:val="22"/>
              </w:rPr>
            </w:pPr>
            <w:r>
              <w:rPr>
                <w:spacing w:val="-6"/>
                <w:sz w:val="22"/>
              </w:rPr>
              <w:t>运行</w:t>
            </w:r>
          </w:p>
          <w:p w14:paraId="5DFFFCB5">
            <w:pPr>
              <w:pStyle w:val="13"/>
              <w:spacing w:before="30" w:line="276" w:lineRule="exact"/>
              <w:ind w:left="106"/>
              <w:rPr>
                <w:sz w:val="22"/>
              </w:rPr>
            </w:pPr>
            <w:r>
              <w:rPr>
                <w:spacing w:val="-6"/>
                <w:sz w:val="22"/>
              </w:rPr>
              <w:t>评价</w:t>
            </w:r>
          </w:p>
        </w:tc>
        <w:tc>
          <w:tcPr>
            <w:tcW w:w="800" w:type="dxa"/>
          </w:tcPr>
          <w:p w14:paraId="13201140">
            <w:pPr>
              <w:pStyle w:val="13"/>
              <w:spacing w:before="172"/>
              <w:ind w:left="108"/>
              <w:rPr>
                <w:sz w:val="22"/>
              </w:rPr>
            </w:pPr>
            <w:r>
              <w:rPr>
                <w:spacing w:val="-7"/>
                <w:sz w:val="22"/>
              </w:rPr>
              <w:t>居建</w:t>
            </w:r>
          </w:p>
        </w:tc>
      </w:tr>
    </w:tbl>
    <w:p w14:paraId="34D4DEC2">
      <w:pPr>
        <w:pStyle w:val="4"/>
        <w:spacing w:before="3"/>
        <w:rPr>
          <w:b/>
          <w:sz w:val="16"/>
        </w:rPr>
      </w:pPr>
    </w:p>
    <w:p w14:paraId="1E967CF2">
      <w:pPr>
        <w:spacing w:before="1"/>
        <w:ind w:left="228" w:right="0" w:firstLine="0"/>
        <w:jc w:val="left"/>
        <w:rPr>
          <w:b/>
          <w:sz w:val="21"/>
        </w:rPr>
      </w:pPr>
      <w:r>
        <w:rPr>
          <w:b/>
          <w:spacing w:val="-4"/>
          <w:sz w:val="21"/>
        </w:rPr>
        <w:t>实际提交材料：</w:t>
      </w:r>
    </w:p>
    <w:p w14:paraId="4825941C">
      <w:pPr>
        <w:pStyle w:val="4"/>
        <w:spacing w:before="5"/>
        <w:rPr>
          <w:b/>
          <w:sz w:val="14"/>
        </w:rPr>
      </w:pPr>
      <w:r>
        <w:pict>
          <v:shape id="docshape148" o:spid="_x0000_s1322" o:spt="202" type="#_x0000_t202" style="position:absolute;left:0pt;margin-left:56.05pt;margin-top:10.65pt;height:57.2pt;width:483.1pt;mso-position-horizontal-relative:page;mso-wrap-distance-bottom:0pt;mso-wrap-distance-top:0pt;z-index:-251368448;mso-width-relative:page;mso-height-relative:page;" filled="f" stroked="t" coordsize="21600,21600">
            <v:path/>
            <v:fill on="f" focussize="0,0"/>
            <v:stroke weight="0.48pt" color="#000000"/>
            <v:imagedata o:title=""/>
            <o:lock v:ext="edit"/>
            <v:textbox inset="0mm,0mm,0mm,0mm">
              <w:txbxContent>
                <w:p w14:paraId="7CCBA09B">
                  <w:pPr>
                    <w:pStyle w:val="4"/>
                    <w:spacing w:before="52"/>
                    <w:ind w:left="101"/>
                  </w:pPr>
                  <w:r>
                    <w:rPr>
                      <w:spacing w:val="-3"/>
                    </w:rPr>
                    <w:t>建筑专业施工图及设计说明</w:t>
                  </w:r>
                </w:p>
              </w:txbxContent>
            </v:textbox>
            <w10:wrap type="topAndBottom"/>
          </v:shape>
        </w:pict>
      </w:r>
    </w:p>
    <w:p w14:paraId="215F804F">
      <w:pPr>
        <w:spacing w:after="0"/>
        <w:rPr>
          <w:sz w:val="14"/>
        </w:rPr>
        <w:sectPr>
          <w:pgSz w:w="11910" w:h="16840"/>
          <w:pgMar w:top="1100" w:right="920" w:bottom="1180" w:left="1000" w:header="878" w:footer="993" w:gutter="0"/>
          <w:cols w:space="720" w:num="1"/>
        </w:sectPr>
      </w:pPr>
    </w:p>
    <w:p w14:paraId="1DBA7C79">
      <w:pPr>
        <w:pStyle w:val="3"/>
        <w:numPr>
          <w:ilvl w:val="2"/>
          <w:numId w:val="4"/>
        </w:numPr>
        <w:tabs>
          <w:tab w:val="left" w:pos="894"/>
        </w:tabs>
        <w:spacing w:before="123" w:after="0" w:line="240" w:lineRule="auto"/>
        <w:ind w:left="893" w:right="0" w:hanging="666"/>
        <w:jc w:val="left"/>
      </w:pPr>
      <w:r>
        <w:pict>
          <v:rect id="docshape149" o:spid="_x0000_s1323" o:spt="1" style="position:absolute;left:0pt;margin-left:61.5pt;margin-top:-0.7pt;height:0.7pt;width:472.3pt;mso-position-horizontal-relative:page;z-index:-251575296;mso-width-relative:page;mso-height-relative:page;" fillcolor="#000000" filled="t" stroked="f" coordsize="21600,21600">
            <v:path/>
            <v:fill on="t" focussize="0,0"/>
            <v:stroke on="f"/>
            <v:imagedata o:title=""/>
            <o:lock v:ext="edit"/>
          </v:rect>
        </w:pict>
      </w:r>
      <w:bookmarkStart w:id="59" w:name="5.1.10健康舒适相关技术要求应符合现行强制性工程建设规范《建筑环境通用规范》"/>
      <w:bookmarkEnd w:id="59"/>
      <w:r>
        <w:rPr>
          <w:spacing w:val="-3"/>
        </w:rPr>
        <w:t>地下车库应设置与排风设备联动的一氧化碳浓度监测装置。</w:t>
      </w:r>
    </w:p>
    <w:p w14:paraId="3D2802F9">
      <w:pPr>
        <w:pStyle w:val="4"/>
        <w:spacing w:before="11"/>
        <w:rPr>
          <w:rFonts w:ascii="黑体"/>
          <w:b/>
          <w:sz w:val="16"/>
        </w:rPr>
      </w:pPr>
    </w:p>
    <w:p w14:paraId="5913C599">
      <w:pPr>
        <w:spacing w:before="0"/>
        <w:ind w:left="228" w:right="0" w:firstLine="0"/>
        <w:jc w:val="left"/>
        <w:rPr>
          <w:b/>
          <w:sz w:val="24"/>
        </w:rPr>
      </w:pPr>
      <w:r>
        <w:rPr>
          <w:b/>
          <w:spacing w:val="-2"/>
          <w:sz w:val="24"/>
        </w:rPr>
        <w:t>1</w:t>
      </w:r>
      <w:r>
        <w:rPr>
          <w:b/>
          <w:spacing w:val="-14"/>
          <w:sz w:val="24"/>
        </w:rPr>
        <w:t>、 达标自评</w:t>
      </w:r>
    </w:p>
    <w:p w14:paraId="2AF88F10">
      <w:pPr>
        <w:pStyle w:val="4"/>
        <w:spacing w:before="1"/>
        <w:rPr>
          <w:b/>
          <w:sz w:val="17"/>
        </w:rPr>
      </w:pPr>
    </w:p>
    <w:p w14:paraId="7DDD5226">
      <w:pPr>
        <w:spacing w:before="0"/>
        <w:ind w:left="228"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22E9000B">
      <w:pPr>
        <w:pStyle w:val="4"/>
        <w:rPr>
          <w:sz w:val="20"/>
        </w:rPr>
      </w:pPr>
    </w:p>
    <w:p w14:paraId="008F8E6E">
      <w:pPr>
        <w:pStyle w:val="4"/>
        <w:rPr>
          <w:sz w:val="25"/>
        </w:rPr>
      </w:pPr>
    </w:p>
    <w:p w14:paraId="59BDEA64">
      <w:pPr>
        <w:pStyle w:val="3"/>
        <w:spacing w:before="1"/>
        <w:ind w:left="228"/>
        <w:rPr>
          <w:rFonts w:hint="eastAsia" w:ascii="宋体" w:eastAsia="宋体"/>
        </w:rPr>
      </w:pPr>
      <w:r>
        <w:rPr>
          <w:rFonts w:hint="eastAsia" w:ascii="宋体" w:eastAsia="宋体"/>
          <w:spacing w:val="-2"/>
        </w:rPr>
        <w:t>2</w:t>
      </w:r>
      <w:r>
        <w:rPr>
          <w:rFonts w:hint="eastAsia" w:ascii="宋体" w:eastAsia="宋体"/>
          <w:spacing w:val="-14"/>
        </w:rPr>
        <w:t>、 评价要点</w:t>
      </w:r>
    </w:p>
    <w:p w14:paraId="4102B8AC">
      <w:pPr>
        <w:pStyle w:val="12"/>
        <w:numPr>
          <w:ilvl w:val="3"/>
          <w:numId w:val="4"/>
        </w:numPr>
        <w:tabs>
          <w:tab w:val="left" w:pos="649"/>
        </w:tabs>
        <w:spacing w:before="87" w:after="0" w:line="240" w:lineRule="auto"/>
        <w:ind w:left="648" w:right="0" w:hanging="210"/>
        <w:jc w:val="left"/>
        <w:rPr>
          <w:rFonts w:hint="eastAsia" w:ascii="宋体" w:hAnsi="宋体" w:eastAsia="宋体"/>
          <w:b/>
          <w:sz w:val="21"/>
        </w:rPr>
      </w:pPr>
      <w:r>
        <w:rPr>
          <w:rFonts w:hint="eastAsia" w:ascii="宋体" w:hAnsi="宋体" w:eastAsia="宋体"/>
          <w:b/>
          <w:spacing w:val="-3"/>
          <w:sz w:val="21"/>
        </w:rPr>
        <w:t>一氧化碳浓度监控系统：</w:t>
      </w:r>
    </w:p>
    <w:p w14:paraId="43DBE854">
      <w:pPr>
        <w:pStyle w:val="4"/>
        <w:tabs>
          <w:tab w:val="left" w:leader="underscore" w:pos="4975"/>
        </w:tabs>
        <w:spacing w:before="105"/>
        <w:ind w:left="228"/>
        <w:rPr>
          <w:rFonts w:ascii="Times New Roman" w:eastAsia="Times New Roman"/>
        </w:rPr>
      </w:pPr>
      <w:r>
        <w:t>地下空间建筑面积</w:t>
      </w:r>
      <w:r>
        <w:rPr>
          <w:spacing w:val="-15"/>
        </w:rPr>
        <w:t xml:space="preserve"> </w:t>
      </w:r>
      <w:r>
        <w:rPr>
          <w:rFonts w:ascii="Times New Roman" w:eastAsia="Times New Roman"/>
          <w:spacing w:val="36"/>
          <w:u w:val="single"/>
        </w:rPr>
        <w:t xml:space="preserve"> </w:t>
      </w:r>
      <w:r>
        <w:rPr>
          <w:rFonts w:ascii="Times New Roman" w:eastAsia="Times New Roman"/>
          <w:u w:val="single"/>
        </w:rPr>
        <w:t>0_</w:t>
      </w:r>
      <w:r>
        <w:rPr>
          <w:rFonts w:ascii="Times New Roman" w:eastAsia="Times New Roman"/>
        </w:rPr>
        <w:t>m</w:t>
      </w:r>
      <w:r>
        <w:rPr>
          <w:rFonts w:ascii="Times New Roman" w:eastAsia="Times New Roman"/>
          <w:vertAlign w:val="superscript"/>
        </w:rPr>
        <w:t>2</w:t>
      </w:r>
      <w:r>
        <w:rPr>
          <w:vertAlign w:val="baseline"/>
        </w:rPr>
        <w:t>，地下车库建筑面积</w:t>
      </w:r>
      <w:r>
        <w:rPr>
          <w:spacing w:val="-5"/>
          <w:vertAlign w:val="baseline"/>
        </w:rPr>
        <w:t>：</w:t>
      </w:r>
      <w:r>
        <w:rPr>
          <w:rFonts w:ascii="Times New Roman" w:eastAsia="Times New Roman"/>
          <w:spacing w:val="-5"/>
          <w:u w:val="single"/>
          <w:vertAlign w:val="baseline"/>
        </w:rPr>
        <w:t>0</w:t>
      </w:r>
      <w:r>
        <w:rPr>
          <w:rFonts w:ascii="Times New Roman" w:eastAsia="Times New Roman"/>
          <w:vertAlign w:val="baseline"/>
        </w:rPr>
        <w:tab/>
      </w:r>
      <w:r>
        <w:rPr>
          <w:rFonts w:ascii="Times New Roman" w:eastAsia="Times New Roman"/>
          <w:spacing w:val="-5"/>
          <w:vertAlign w:val="baseline"/>
        </w:rPr>
        <w:t>m</w:t>
      </w:r>
      <w:r>
        <w:rPr>
          <w:rFonts w:ascii="Times New Roman" w:eastAsia="Times New Roman"/>
          <w:spacing w:val="-5"/>
          <w:vertAlign w:val="superscript"/>
        </w:rPr>
        <w:t>2</w:t>
      </w:r>
    </w:p>
    <w:p w14:paraId="213F7CD9">
      <w:pPr>
        <w:pStyle w:val="4"/>
        <w:spacing w:before="103" w:line="333" w:lineRule="auto"/>
        <w:ind w:left="228" w:right="4923"/>
      </w:pPr>
      <w:r>
        <w:pict>
          <v:group id="docshapegroup150" o:spid="_x0000_s1324" o:spt="203" style="position:absolute;left:0pt;margin-left:55.85pt;margin-top:22.95pt;height:374.4pt;width:448.4pt;mso-position-horizontal-relative:page;z-index:-251575296;mso-width-relative:page;mso-height-relative:page;" coordorigin="1117,459" coordsize="8968,7488">
            <o:lock v:ext="edit"/>
            <v:shape id="docshape151" o:spid="_x0000_s1325" o:spt="75" type="#_x0000_t75" style="position:absolute;left:2647;top:459;height:7488;width:7438;" filled="f" stroked="f" coordsize="21600,21600">
              <v:path/>
              <v:fill on="f" focussize="0,0"/>
              <v:stroke on="f"/>
              <v:imagedata r:id="rId42" o:title=""/>
              <o:lock v:ext="edit" aspectratio="t"/>
            </v:shape>
            <v:line id="_x0000_s1326" o:spid="_x0000_s1326" o:spt="20" style="position:absolute;left:1117;top:1181;height:0;width:8532;" stroked="t" coordsize="21600,21600">
              <v:path arrowok="t"/>
              <v:fill focussize="0,0"/>
              <v:stroke weight="0.48pt" color="#000000"/>
              <v:imagedata o:title=""/>
              <o:lock v:ext="edit"/>
            </v:line>
            <v:line id="_x0000_s1327" o:spid="_x0000_s1327" o:spt="20" style="position:absolute;left:1117;top:3009;height:0;width:8532;" stroked="t" coordsize="21600,21600">
              <v:path arrowok="t"/>
              <v:fill focussize="0,0"/>
              <v:stroke weight="0.48pt" color="#000000"/>
              <v:imagedata o:title=""/>
              <o:lock v:ext="edit"/>
            </v:line>
            <v:line id="_x0000_s1328" o:spid="_x0000_s1328" o:spt="20" style="position:absolute;left:1122;top:1176;height:1828;width:0;" stroked="t" coordsize="21600,21600">
              <v:path arrowok="t"/>
              <v:fill focussize="0,0"/>
              <v:stroke weight="0.48pt" color="#000000"/>
              <v:imagedata o:title=""/>
              <o:lock v:ext="edit"/>
            </v:line>
            <v:line id="_x0000_s1329" o:spid="_x0000_s1329" o:spt="20" style="position:absolute;left:9644;top:1176;height:1828;width:0;" stroked="t" coordsize="21600,21600">
              <v:path arrowok="t"/>
              <v:fill focussize="0,0"/>
              <v:stroke weight="0.48pt" color="#000000"/>
              <v:imagedata o:title=""/>
              <o:lock v:ext="edit"/>
            </v:line>
          </v:group>
        </w:pict>
      </w:r>
      <w:r>
        <w:rPr>
          <w:spacing w:val="-2"/>
        </w:rPr>
        <w:t>地下车库设置一氧化碳浓度监测装置：</w:t>
      </w:r>
      <w:r>
        <w:rPr>
          <w:b/>
          <w:spacing w:val="-2"/>
        </w:rPr>
        <w:t>□</w:t>
      </w:r>
      <w:r>
        <w:rPr>
          <w:spacing w:val="-2"/>
        </w:rPr>
        <w:t>是、</w:t>
      </w:r>
      <w:r>
        <w:rPr>
          <w:b/>
          <w:spacing w:val="-2"/>
        </w:rPr>
        <w:t>□</w:t>
      </w:r>
      <w:r>
        <w:rPr>
          <w:spacing w:val="-2"/>
        </w:rPr>
        <w:t>否 一氧化碳浓度监测装置与排风设备联动：</w:t>
      </w:r>
      <w:r>
        <w:rPr>
          <w:b/>
          <w:spacing w:val="-2"/>
        </w:rPr>
        <w:t>□</w:t>
      </w:r>
      <w:r>
        <w:rPr>
          <w:spacing w:val="-2"/>
        </w:rPr>
        <w:t>是、</w:t>
      </w:r>
      <w:r>
        <w:rPr>
          <w:b/>
          <w:spacing w:val="-2"/>
        </w:rPr>
        <w:t>□</w:t>
      </w:r>
      <w:r>
        <w:rPr>
          <w:spacing w:val="-2"/>
        </w:rPr>
        <w:t>否</w:t>
      </w:r>
    </w:p>
    <w:p w14:paraId="2D458F31">
      <w:pPr>
        <w:pStyle w:val="4"/>
        <w:spacing w:before="1" w:line="343" w:lineRule="auto"/>
        <w:ind w:left="648" w:right="1199" w:hanging="420"/>
      </w:pPr>
      <w:r>
        <w:t>简要说明地下车库一氧化碳浓度监控系统功能、装置布点情况以及控制策略。（</w:t>
      </w:r>
      <w:r>
        <w:rPr>
          <w:rFonts w:ascii="Times New Roman" w:eastAsia="Times New Roman"/>
        </w:rPr>
        <w:t>200</w:t>
      </w:r>
      <w:r>
        <w:rPr>
          <w:rFonts w:ascii="Times New Roman" w:eastAsia="Times New Roman"/>
          <w:spacing w:val="-14"/>
        </w:rPr>
        <w:t xml:space="preserve"> </w:t>
      </w:r>
      <w:r>
        <w:t>字以内）</w:t>
      </w:r>
      <w:r>
        <w:rPr>
          <w:spacing w:val="-2"/>
        </w:rPr>
        <w:t>本项目车无地下室</w:t>
      </w:r>
    </w:p>
    <w:p w14:paraId="5AC68904">
      <w:pPr>
        <w:pStyle w:val="4"/>
        <w:rPr>
          <w:sz w:val="20"/>
        </w:rPr>
      </w:pPr>
    </w:p>
    <w:p w14:paraId="63593AA1">
      <w:pPr>
        <w:pStyle w:val="4"/>
        <w:rPr>
          <w:sz w:val="20"/>
        </w:rPr>
      </w:pPr>
    </w:p>
    <w:p w14:paraId="6B227158">
      <w:pPr>
        <w:pStyle w:val="4"/>
        <w:rPr>
          <w:sz w:val="20"/>
        </w:rPr>
      </w:pPr>
    </w:p>
    <w:p w14:paraId="45018006">
      <w:pPr>
        <w:pStyle w:val="4"/>
        <w:rPr>
          <w:sz w:val="20"/>
        </w:rPr>
      </w:pPr>
    </w:p>
    <w:p w14:paraId="3A8DCEF1">
      <w:pPr>
        <w:pStyle w:val="4"/>
        <w:rPr>
          <w:sz w:val="20"/>
        </w:rPr>
      </w:pPr>
    </w:p>
    <w:p w14:paraId="05FF6DEE">
      <w:pPr>
        <w:pStyle w:val="4"/>
        <w:rPr>
          <w:sz w:val="20"/>
        </w:rPr>
      </w:pPr>
    </w:p>
    <w:p w14:paraId="2B8046F6">
      <w:pPr>
        <w:pStyle w:val="4"/>
        <w:rPr>
          <w:sz w:val="20"/>
        </w:rPr>
      </w:pPr>
    </w:p>
    <w:p w14:paraId="5E7D5F61">
      <w:pPr>
        <w:pStyle w:val="4"/>
        <w:spacing w:before="10"/>
        <w:rPr>
          <w:sz w:val="14"/>
        </w:rPr>
      </w:pPr>
    </w:p>
    <w:p w14:paraId="72B50391">
      <w:pPr>
        <w:pStyle w:val="3"/>
        <w:spacing w:before="66"/>
        <w:ind w:left="228"/>
        <w:rPr>
          <w:rFonts w:hint="eastAsia" w:ascii="宋体" w:eastAsia="宋体"/>
        </w:rPr>
      </w:pPr>
      <w:r>
        <w:rPr>
          <w:rFonts w:hint="eastAsia" w:ascii="宋体" w:eastAsia="宋体"/>
          <w:spacing w:val="-2"/>
        </w:rPr>
        <w:t>3</w:t>
      </w:r>
      <w:r>
        <w:rPr>
          <w:rFonts w:hint="eastAsia" w:ascii="宋体" w:eastAsia="宋体"/>
          <w:spacing w:val="-14"/>
        </w:rPr>
        <w:t>、 证明材料</w:t>
      </w:r>
    </w:p>
    <w:p w14:paraId="05452B69">
      <w:pPr>
        <w:pStyle w:val="4"/>
        <w:spacing w:before="10"/>
        <w:rPr>
          <w:b/>
          <w:sz w:val="18"/>
        </w:rPr>
      </w:pPr>
    </w:p>
    <w:p w14:paraId="69555A95">
      <w:pPr>
        <w:spacing w:before="0"/>
        <w:ind w:left="228" w:right="0" w:firstLine="0"/>
        <w:jc w:val="left"/>
        <w:rPr>
          <w:b/>
          <w:sz w:val="21"/>
        </w:rPr>
      </w:pPr>
      <w:r>
        <w:rPr>
          <w:b/>
          <w:spacing w:val="-3"/>
          <w:sz w:val="21"/>
        </w:rPr>
        <w:t>建议提交材料及技术要求：</w:t>
      </w:r>
    </w:p>
    <w:p w14:paraId="215EB528">
      <w:pPr>
        <w:pStyle w:val="4"/>
        <w:spacing w:before="5"/>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7513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18C09C4C">
            <w:pPr>
              <w:pStyle w:val="13"/>
              <w:spacing w:before="17"/>
              <w:ind w:left="149"/>
              <w:rPr>
                <w:b/>
                <w:sz w:val="22"/>
              </w:rPr>
            </w:pPr>
            <w:r>
              <w:rPr>
                <w:b/>
                <w:spacing w:val="-6"/>
                <w:sz w:val="22"/>
              </w:rPr>
              <w:t>专业</w:t>
            </w:r>
          </w:p>
          <w:p w14:paraId="5425DCFD">
            <w:pPr>
              <w:pStyle w:val="13"/>
              <w:spacing w:before="30" w:line="275" w:lineRule="exact"/>
              <w:ind w:left="149"/>
              <w:rPr>
                <w:b/>
                <w:sz w:val="22"/>
              </w:rPr>
            </w:pPr>
            <w:r>
              <w:rPr>
                <w:b/>
                <w:spacing w:val="-6"/>
                <w:sz w:val="22"/>
              </w:rPr>
              <w:t>分类</w:t>
            </w:r>
          </w:p>
        </w:tc>
        <w:tc>
          <w:tcPr>
            <w:tcW w:w="2020" w:type="dxa"/>
            <w:shd w:val="clear" w:color="auto" w:fill="DBE4F0"/>
          </w:tcPr>
          <w:p w14:paraId="6CFFC3A6">
            <w:pPr>
              <w:pStyle w:val="13"/>
              <w:spacing w:before="173"/>
              <w:ind w:left="108"/>
              <w:rPr>
                <w:b/>
                <w:sz w:val="22"/>
              </w:rPr>
            </w:pPr>
            <w:r>
              <w:rPr>
                <w:b/>
                <w:spacing w:val="-4"/>
                <w:sz w:val="22"/>
              </w:rPr>
              <w:t>材料名称</w:t>
            </w:r>
          </w:p>
        </w:tc>
        <w:tc>
          <w:tcPr>
            <w:tcW w:w="3960" w:type="dxa"/>
            <w:shd w:val="clear" w:color="auto" w:fill="DBE4F0"/>
          </w:tcPr>
          <w:p w14:paraId="7DF22CA5">
            <w:pPr>
              <w:pStyle w:val="13"/>
              <w:spacing w:before="173"/>
              <w:ind w:left="106"/>
              <w:rPr>
                <w:b/>
                <w:sz w:val="22"/>
              </w:rPr>
            </w:pPr>
            <w:r>
              <w:rPr>
                <w:b/>
                <w:spacing w:val="-4"/>
                <w:sz w:val="22"/>
              </w:rPr>
              <w:t>技术要求</w:t>
            </w:r>
          </w:p>
        </w:tc>
        <w:tc>
          <w:tcPr>
            <w:tcW w:w="800" w:type="dxa"/>
            <w:shd w:val="clear" w:color="auto" w:fill="DBE4F0"/>
          </w:tcPr>
          <w:p w14:paraId="6A84EF44">
            <w:pPr>
              <w:pStyle w:val="13"/>
              <w:spacing w:before="17"/>
              <w:ind w:left="106"/>
              <w:rPr>
                <w:b/>
                <w:sz w:val="22"/>
              </w:rPr>
            </w:pPr>
            <w:r>
              <w:rPr>
                <w:b/>
                <w:spacing w:val="-6"/>
                <w:sz w:val="22"/>
              </w:rPr>
              <w:t>评价</w:t>
            </w:r>
          </w:p>
          <w:p w14:paraId="6BEB4175">
            <w:pPr>
              <w:pStyle w:val="13"/>
              <w:spacing w:before="30" w:line="275" w:lineRule="exact"/>
              <w:ind w:left="106"/>
              <w:rPr>
                <w:b/>
                <w:sz w:val="22"/>
              </w:rPr>
            </w:pPr>
            <w:r>
              <w:rPr>
                <w:b/>
                <w:spacing w:val="-6"/>
                <w:sz w:val="22"/>
              </w:rPr>
              <w:t>阶段</w:t>
            </w:r>
          </w:p>
        </w:tc>
        <w:tc>
          <w:tcPr>
            <w:tcW w:w="800" w:type="dxa"/>
            <w:shd w:val="clear" w:color="auto" w:fill="DBE4F0"/>
          </w:tcPr>
          <w:p w14:paraId="054AE308">
            <w:pPr>
              <w:pStyle w:val="13"/>
              <w:spacing w:before="17"/>
              <w:ind w:left="108"/>
              <w:rPr>
                <w:b/>
                <w:sz w:val="22"/>
              </w:rPr>
            </w:pPr>
            <w:r>
              <w:rPr>
                <w:b/>
                <w:spacing w:val="-6"/>
                <w:sz w:val="22"/>
              </w:rPr>
              <w:t>建筑</w:t>
            </w:r>
          </w:p>
          <w:p w14:paraId="265E645E">
            <w:pPr>
              <w:pStyle w:val="13"/>
              <w:spacing w:before="30" w:line="275" w:lineRule="exact"/>
              <w:ind w:left="108"/>
              <w:rPr>
                <w:b/>
                <w:sz w:val="22"/>
              </w:rPr>
            </w:pPr>
            <w:r>
              <w:rPr>
                <w:b/>
                <w:spacing w:val="-6"/>
                <w:sz w:val="22"/>
              </w:rPr>
              <w:t>类型</w:t>
            </w:r>
          </w:p>
        </w:tc>
      </w:tr>
      <w:tr w14:paraId="66BDC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40" w:type="dxa"/>
            <w:vMerge w:val="restart"/>
          </w:tcPr>
          <w:p w14:paraId="5EC6EE33">
            <w:pPr>
              <w:pStyle w:val="13"/>
              <w:rPr>
                <w:b/>
                <w:sz w:val="26"/>
              </w:rPr>
            </w:pPr>
          </w:p>
          <w:p w14:paraId="0379E192">
            <w:pPr>
              <w:pStyle w:val="13"/>
              <w:spacing w:line="266" w:lineRule="auto"/>
              <w:ind w:left="149" w:right="136"/>
              <w:rPr>
                <w:b/>
                <w:sz w:val="22"/>
              </w:rPr>
            </w:pPr>
            <w:r>
              <w:rPr>
                <w:b/>
                <w:spacing w:val="-6"/>
                <w:sz w:val="22"/>
              </w:rPr>
              <w:t>暖通设计</w:t>
            </w:r>
          </w:p>
        </w:tc>
        <w:tc>
          <w:tcPr>
            <w:tcW w:w="2020" w:type="dxa"/>
          </w:tcPr>
          <w:p w14:paraId="68C7FD4D">
            <w:pPr>
              <w:pStyle w:val="13"/>
              <w:spacing w:before="173"/>
              <w:ind w:left="108"/>
              <w:rPr>
                <w:b/>
                <w:sz w:val="22"/>
              </w:rPr>
            </w:pPr>
            <w:r>
              <w:rPr>
                <w:b/>
                <w:spacing w:val="-4"/>
                <w:sz w:val="22"/>
              </w:rPr>
              <w:t>暖通设计说明书</w:t>
            </w:r>
          </w:p>
        </w:tc>
        <w:tc>
          <w:tcPr>
            <w:tcW w:w="3960" w:type="dxa"/>
          </w:tcPr>
          <w:p w14:paraId="47C5837D">
            <w:pPr>
              <w:pStyle w:val="13"/>
              <w:spacing w:before="16"/>
              <w:ind w:left="106"/>
              <w:rPr>
                <w:sz w:val="22"/>
              </w:rPr>
            </w:pPr>
            <w:r>
              <w:rPr>
                <w:spacing w:val="-6"/>
                <w:sz w:val="22"/>
              </w:rPr>
              <w:t xml:space="preserve">一个防火分区至少设置一个 </w:t>
            </w:r>
            <w:r>
              <w:rPr>
                <w:spacing w:val="-2"/>
                <w:sz w:val="22"/>
              </w:rPr>
              <w:t>CO</w:t>
            </w:r>
            <w:r>
              <w:rPr>
                <w:spacing w:val="-16"/>
                <w:sz w:val="22"/>
              </w:rPr>
              <w:t xml:space="preserve"> 检测点</w:t>
            </w:r>
          </w:p>
          <w:p w14:paraId="621B2E6D">
            <w:pPr>
              <w:pStyle w:val="13"/>
              <w:spacing w:before="31" w:line="276" w:lineRule="exact"/>
              <w:ind w:left="106"/>
              <w:rPr>
                <w:sz w:val="22"/>
              </w:rPr>
            </w:pPr>
            <w:r>
              <w:rPr>
                <w:spacing w:val="-4"/>
                <w:sz w:val="22"/>
              </w:rPr>
              <w:t>并与通风系统联动</w:t>
            </w:r>
          </w:p>
        </w:tc>
        <w:tc>
          <w:tcPr>
            <w:tcW w:w="800" w:type="dxa"/>
          </w:tcPr>
          <w:p w14:paraId="76FEFA15">
            <w:pPr>
              <w:pStyle w:val="13"/>
              <w:spacing w:before="173"/>
              <w:ind w:left="106"/>
              <w:rPr>
                <w:sz w:val="22"/>
              </w:rPr>
            </w:pPr>
            <w:r>
              <w:rPr>
                <w:spacing w:val="-6"/>
                <w:sz w:val="22"/>
              </w:rPr>
              <w:t>评价</w:t>
            </w:r>
          </w:p>
        </w:tc>
        <w:tc>
          <w:tcPr>
            <w:tcW w:w="800" w:type="dxa"/>
          </w:tcPr>
          <w:p w14:paraId="07D83E27">
            <w:pPr>
              <w:pStyle w:val="13"/>
              <w:spacing w:before="173"/>
              <w:ind w:left="108"/>
              <w:rPr>
                <w:sz w:val="22"/>
              </w:rPr>
            </w:pPr>
            <w:r>
              <w:rPr>
                <w:spacing w:val="-7"/>
                <w:sz w:val="22"/>
              </w:rPr>
              <w:t>居建</w:t>
            </w:r>
          </w:p>
        </w:tc>
      </w:tr>
      <w:tr w14:paraId="13F1B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1A2ED2A">
            <w:pPr>
              <w:rPr>
                <w:sz w:val="2"/>
                <w:szCs w:val="2"/>
              </w:rPr>
            </w:pPr>
          </w:p>
        </w:tc>
        <w:tc>
          <w:tcPr>
            <w:tcW w:w="2020" w:type="dxa"/>
          </w:tcPr>
          <w:p w14:paraId="782A61BF">
            <w:pPr>
              <w:pStyle w:val="13"/>
              <w:spacing w:before="171"/>
              <w:ind w:left="108"/>
              <w:rPr>
                <w:b/>
                <w:sz w:val="22"/>
              </w:rPr>
            </w:pPr>
            <w:r>
              <w:rPr>
                <w:b/>
                <w:spacing w:val="-5"/>
                <w:sz w:val="22"/>
              </w:rPr>
              <w:t>施工图</w:t>
            </w:r>
          </w:p>
        </w:tc>
        <w:tc>
          <w:tcPr>
            <w:tcW w:w="3960" w:type="dxa"/>
          </w:tcPr>
          <w:p w14:paraId="1ED4CE07">
            <w:pPr>
              <w:pStyle w:val="13"/>
              <w:spacing w:before="15"/>
              <w:ind w:left="106"/>
              <w:rPr>
                <w:sz w:val="22"/>
              </w:rPr>
            </w:pPr>
            <w:r>
              <w:rPr>
                <w:spacing w:val="-6"/>
                <w:sz w:val="22"/>
              </w:rPr>
              <w:t xml:space="preserve">一个防火分区至少设置一个 </w:t>
            </w:r>
            <w:r>
              <w:rPr>
                <w:spacing w:val="-2"/>
                <w:sz w:val="22"/>
              </w:rPr>
              <w:t>CO</w:t>
            </w:r>
            <w:r>
              <w:rPr>
                <w:spacing w:val="-16"/>
                <w:sz w:val="22"/>
              </w:rPr>
              <w:t xml:space="preserve"> 检测点</w:t>
            </w:r>
          </w:p>
          <w:p w14:paraId="24400AE4">
            <w:pPr>
              <w:pStyle w:val="13"/>
              <w:spacing w:before="30" w:line="277" w:lineRule="exact"/>
              <w:ind w:left="106"/>
              <w:rPr>
                <w:sz w:val="22"/>
              </w:rPr>
            </w:pPr>
            <w:r>
              <w:rPr>
                <w:spacing w:val="-4"/>
                <w:sz w:val="22"/>
              </w:rPr>
              <w:t>并与通风系统联动</w:t>
            </w:r>
          </w:p>
        </w:tc>
        <w:tc>
          <w:tcPr>
            <w:tcW w:w="800" w:type="dxa"/>
          </w:tcPr>
          <w:p w14:paraId="10CBF44C">
            <w:pPr>
              <w:pStyle w:val="13"/>
              <w:spacing w:before="171"/>
              <w:ind w:left="106"/>
              <w:rPr>
                <w:sz w:val="22"/>
              </w:rPr>
            </w:pPr>
            <w:r>
              <w:rPr>
                <w:spacing w:val="-6"/>
                <w:sz w:val="22"/>
              </w:rPr>
              <w:t>评价</w:t>
            </w:r>
          </w:p>
        </w:tc>
        <w:tc>
          <w:tcPr>
            <w:tcW w:w="800" w:type="dxa"/>
          </w:tcPr>
          <w:p w14:paraId="40E8C5DB">
            <w:pPr>
              <w:pStyle w:val="13"/>
              <w:spacing w:before="171"/>
              <w:ind w:left="108"/>
              <w:rPr>
                <w:sz w:val="22"/>
              </w:rPr>
            </w:pPr>
            <w:r>
              <w:rPr>
                <w:spacing w:val="-7"/>
                <w:sz w:val="22"/>
              </w:rPr>
              <w:t>居建</w:t>
            </w:r>
          </w:p>
        </w:tc>
      </w:tr>
      <w:tr w14:paraId="26FCD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171EEB30">
            <w:pPr>
              <w:pStyle w:val="13"/>
              <w:spacing w:before="15"/>
              <w:ind w:left="149"/>
              <w:rPr>
                <w:b/>
                <w:sz w:val="22"/>
              </w:rPr>
            </w:pPr>
            <w:r>
              <w:rPr>
                <w:b/>
                <w:spacing w:val="-6"/>
                <w:sz w:val="22"/>
              </w:rPr>
              <w:t>其他</w:t>
            </w:r>
          </w:p>
          <w:p w14:paraId="64AE9AD6">
            <w:pPr>
              <w:pStyle w:val="13"/>
              <w:spacing w:before="30" w:line="277" w:lineRule="exact"/>
              <w:ind w:left="149"/>
              <w:rPr>
                <w:b/>
                <w:sz w:val="22"/>
              </w:rPr>
            </w:pPr>
            <w:r>
              <w:rPr>
                <w:b/>
                <w:spacing w:val="-6"/>
                <w:sz w:val="22"/>
              </w:rPr>
              <w:t>材料</w:t>
            </w:r>
          </w:p>
        </w:tc>
        <w:tc>
          <w:tcPr>
            <w:tcW w:w="2020" w:type="dxa"/>
          </w:tcPr>
          <w:p w14:paraId="0FEBFE82">
            <w:pPr>
              <w:pStyle w:val="13"/>
              <w:spacing w:before="171"/>
              <w:ind w:left="108"/>
              <w:rPr>
                <w:b/>
                <w:sz w:val="22"/>
              </w:rPr>
            </w:pPr>
            <w:r>
              <w:rPr>
                <w:b/>
                <w:spacing w:val="-4"/>
                <w:sz w:val="22"/>
              </w:rPr>
              <w:t>运行记录</w:t>
            </w:r>
          </w:p>
        </w:tc>
        <w:tc>
          <w:tcPr>
            <w:tcW w:w="3960" w:type="dxa"/>
          </w:tcPr>
          <w:p w14:paraId="74349B48">
            <w:pPr>
              <w:pStyle w:val="13"/>
              <w:spacing w:before="171"/>
              <w:ind w:left="106"/>
              <w:rPr>
                <w:sz w:val="22"/>
              </w:rPr>
            </w:pPr>
            <w:r>
              <w:rPr>
                <w:spacing w:val="-3"/>
                <w:sz w:val="22"/>
              </w:rPr>
              <w:t>应体现一氧化碳检测装置的运行记录</w:t>
            </w:r>
          </w:p>
        </w:tc>
        <w:tc>
          <w:tcPr>
            <w:tcW w:w="800" w:type="dxa"/>
          </w:tcPr>
          <w:p w14:paraId="624D9914">
            <w:pPr>
              <w:pStyle w:val="13"/>
              <w:spacing w:before="15"/>
              <w:ind w:left="106"/>
              <w:rPr>
                <w:sz w:val="22"/>
              </w:rPr>
            </w:pPr>
            <w:r>
              <w:rPr>
                <w:spacing w:val="-6"/>
                <w:sz w:val="22"/>
              </w:rPr>
              <w:t>运行</w:t>
            </w:r>
          </w:p>
          <w:p w14:paraId="278AB586">
            <w:pPr>
              <w:pStyle w:val="13"/>
              <w:spacing w:before="30" w:line="277" w:lineRule="exact"/>
              <w:ind w:left="106"/>
              <w:rPr>
                <w:sz w:val="22"/>
              </w:rPr>
            </w:pPr>
            <w:r>
              <w:rPr>
                <w:spacing w:val="-6"/>
                <w:sz w:val="22"/>
              </w:rPr>
              <w:t>评价</w:t>
            </w:r>
          </w:p>
        </w:tc>
        <w:tc>
          <w:tcPr>
            <w:tcW w:w="800" w:type="dxa"/>
          </w:tcPr>
          <w:p w14:paraId="029308A6">
            <w:pPr>
              <w:pStyle w:val="13"/>
              <w:spacing w:before="171"/>
              <w:ind w:left="108"/>
              <w:rPr>
                <w:sz w:val="22"/>
              </w:rPr>
            </w:pPr>
            <w:r>
              <w:rPr>
                <w:spacing w:val="-7"/>
                <w:sz w:val="22"/>
              </w:rPr>
              <w:t>居建</w:t>
            </w:r>
          </w:p>
        </w:tc>
      </w:tr>
    </w:tbl>
    <w:p w14:paraId="529F9245">
      <w:pPr>
        <w:pStyle w:val="4"/>
        <w:spacing w:before="3"/>
        <w:rPr>
          <w:b/>
          <w:sz w:val="16"/>
        </w:rPr>
      </w:pPr>
    </w:p>
    <w:p w14:paraId="686D12B6">
      <w:pPr>
        <w:spacing w:before="1"/>
        <w:ind w:left="228" w:right="0" w:firstLine="0"/>
        <w:jc w:val="left"/>
        <w:rPr>
          <w:b/>
          <w:sz w:val="21"/>
        </w:rPr>
      </w:pPr>
      <w:r>
        <w:rPr>
          <w:b/>
          <w:spacing w:val="-4"/>
          <w:sz w:val="21"/>
        </w:rPr>
        <w:t>实际提交材料：</w:t>
      </w:r>
    </w:p>
    <w:p w14:paraId="4004DA72">
      <w:pPr>
        <w:pStyle w:val="4"/>
        <w:spacing w:before="6"/>
        <w:rPr>
          <w:b/>
          <w:sz w:val="14"/>
        </w:rPr>
      </w:pPr>
      <w:r>
        <w:pict>
          <v:shape id="docshape152" o:spid="_x0000_s1330" o:spt="202" type="#_x0000_t202" style="position:absolute;left:0pt;margin-left:56.05pt;margin-top:10.7pt;height:57.2pt;width:483.1pt;mso-position-horizontal-relative:page;mso-wrap-distance-bottom:0pt;mso-wrap-distance-top:0pt;z-index:-251367424;mso-width-relative:page;mso-height-relative:page;" filled="f" stroked="t" coordsize="21600,21600">
            <v:path/>
            <v:fill on="f" focussize="0,0"/>
            <v:stroke weight="0.48pt" color="#000000"/>
            <v:imagedata o:title=""/>
            <o:lock v:ext="edit"/>
            <v:textbox inset="0mm,0mm,0mm,0mm">
              <w:txbxContent>
                <w:p w14:paraId="4A29E1E5">
                  <w:pPr>
                    <w:pStyle w:val="4"/>
                    <w:spacing w:before="51"/>
                    <w:ind w:left="101"/>
                  </w:pPr>
                  <w:r>
                    <w:rPr>
                      <w:spacing w:val="-4"/>
                    </w:rPr>
                    <w:t>建筑专业施工图</w:t>
                  </w:r>
                </w:p>
              </w:txbxContent>
            </v:textbox>
            <w10:wrap type="topAndBottom"/>
          </v:shape>
        </w:pict>
      </w:r>
    </w:p>
    <w:p w14:paraId="44052E54">
      <w:pPr>
        <w:spacing w:after="0"/>
        <w:rPr>
          <w:sz w:val="14"/>
        </w:rPr>
        <w:sectPr>
          <w:pgSz w:w="11910" w:h="16840"/>
          <w:pgMar w:top="1100" w:right="920" w:bottom="1180" w:left="1000" w:header="878" w:footer="993" w:gutter="0"/>
          <w:cols w:space="720" w:num="1"/>
        </w:sectPr>
      </w:pPr>
    </w:p>
    <w:p w14:paraId="2EB1E31D">
      <w:pPr>
        <w:pStyle w:val="3"/>
        <w:numPr>
          <w:ilvl w:val="2"/>
          <w:numId w:val="4"/>
        </w:numPr>
        <w:tabs>
          <w:tab w:val="left" w:pos="1016"/>
        </w:tabs>
        <w:spacing w:before="123" w:after="0" w:line="290" w:lineRule="auto"/>
        <w:ind w:left="228" w:right="308" w:firstLine="0"/>
        <w:jc w:val="left"/>
      </w:pPr>
      <w:r>
        <w:pict>
          <v:rect id="docshape153" o:spid="_x0000_s1331" o:spt="1" style="position:absolute;left:0pt;margin-left:61.5pt;margin-top:-0.7pt;height:0.7pt;width:472.3pt;mso-position-horizontal-relative:page;z-index:-251573248;mso-width-relative:page;mso-height-relative:page;" fillcolor="#000000" filled="t" stroked="f" coordsize="21600,21600">
            <v:path/>
            <v:fill on="t" focussize="0,0"/>
            <v:stroke on="f"/>
            <v:imagedata o:title=""/>
            <o:lock v:ext="edit"/>
          </v:rect>
        </w:pict>
      </w:r>
      <w:bookmarkStart w:id="60" w:name="_bookmark11"/>
      <w:bookmarkEnd w:id="60"/>
      <w:bookmarkStart w:id="61" w:name="5.2 评分项"/>
      <w:bookmarkEnd w:id="61"/>
      <w:r>
        <w:rPr>
          <w:spacing w:val="-2"/>
        </w:rPr>
        <w:t>健康舒适相关技术要求应符合现行强制性工程建设规范《建筑环境通用规范》 GB55016、《建筑给水排水与节水通用规范》GB</w:t>
      </w:r>
      <w:r>
        <w:rPr>
          <w:spacing w:val="-61"/>
        </w:rPr>
        <w:t xml:space="preserve"> </w:t>
      </w:r>
      <w:r>
        <w:rPr>
          <w:spacing w:val="-2"/>
        </w:rPr>
        <w:t>55020、《民用建筑通用规范》GB</w:t>
      </w:r>
      <w:r>
        <w:rPr>
          <w:spacing w:val="-61"/>
        </w:rPr>
        <w:t xml:space="preserve"> </w:t>
      </w:r>
      <w:r>
        <w:rPr>
          <w:spacing w:val="-2"/>
        </w:rPr>
        <w:t>55031</w:t>
      </w:r>
      <w:r>
        <w:rPr>
          <w:spacing w:val="-9"/>
        </w:rPr>
        <w:t xml:space="preserve"> 等</w:t>
      </w:r>
      <w:r>
        <w:rPr>
          <w:spacing w:val="-4"/>
        </w:rPr>
        <w:t>的规定。</w:t>
      </w:r>
    </w:p>
    <w:p w14:paraId="52B8C2AB">
      <w:pPr>
        <w:spacing w:before="156"/>
        <w:ind w:left="228" w:right="0" w:firstLine="0"/>
        <w:jc w:val="left"/>
        <w:rPr>
          <w:b/>
          <w:sz w:val="24"/>
        </w:rPr>
      </w:pPr>
      <w:r>
        <w:rPr>
          <w:b/>
          <w:spacing w:val="-2"/>
          <w:sz w:val="24"/>
        </w:rPr>
        <w:t>2</w:t>
      </w:r>
      <w:r>
        <w:rPr>
          <w:b/>
          <w:spacing w:val="-14"/>
          <w:sz w:val="24"/>
        </w:rPr>
        <w:t>、 达标自评</w:t>
      </w:r>
    </w:p>
    <w:p w14:paraId="60BC7075">
      <w:pPr>
        <w:pStyle w:val="4"/>
        <w:spacing w:before="1"/>
        <w:rPr>
          <w:b/>
          <w:sz w:val="17"/>
        </w:rPr>
      </w:pPr>
    </w:p>
    <w:p w14:paraId="6B0A320C">
      <w:pPr>
        <w:spacing w:before="0"/>
        <w:ind w:left="228"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5B9DED9F">
      <w:pPr>
        <w:pStyle w:val="4"/>
        <w:rPr>
          <w:sz w:val="20"/>
        </w:rPr>
      </w:pPr>
    </w:p>
    <w:p w14:paraId="0CD51B47">
      <w:pPr>
        <w:pStyle w:val="4"/>
        <w:spacing w:before="1"/>
        <w:rPr>
          <w:sz w:val="25"/>
        </w:rPr>
      </w:pPr>
    </w:p>
    <w:p w14:paraId="25D36864">
      <w:pPr>
        <w:pStyle w:val="3"/>
        <w:ind w:left="228"/>
        <w:rPr>
          <w:rFonts w:hint="eastAsia" w:ascii="宋体" w:eastAsia="宋体"/>
        </w:rPr>
      </w:pPr>
      <w:r>
        <w:pict>
          <v:group id="docshapegroup154" o:spid="_x0000_s1332" o:spt="203" style="position:absolute;left:0pt;margin-left:55.85pt;margin-top:17pt;height:394.8pt;width:448.4pt;mso-position-horizontal-relative:page;z-index:-251574272;mso-width-relative:page;mso-height-relative:page;" coordorigin="1117,340" coordsize="8968,7896">
            <o:lock v:ext="edit"/>
            <v:shape id="docshape155" o:spid="_x0000_s1333" o:spt="75" type="#_x0000_t75" style="position:absolute;left:2647;top:748;height:7488;width:7438;" filled="f" stroked="f" coordsize="21600,21600">
              <v:path/>
              <v:fill on="f" focussize="0,0"/>
              <v:stroke on="f"/>
              <v:imagedata r:id="rId42" o:title=""/>
              <o:lock v:ext="edit" aspectratio="t"/>
            </v:shape>
            <v:line id="_x0000_s1334" o:spid="_x0000_s1334" o:spt="20" style="position:absolute;left:1117;top:2173;height:0;width:8532;" stroked="t" coordsize="21600,21600">
              <v:path arrowok="t"/>
              <v:fill focussize="0,0"/>
              <v:stroke weight="0.48pt" color="#000000"/>
              <v:imagedata o:title=""/>
              <o:lock v:ext="edit"/>
            </v:line>
            <v:line id="_x0000_s1335" o:spid="_x0000_s1335" o:spt="20" style="position:absolute;left:1117;top:345;height:0;width:8532;" stroked="t" coordsize="21600,21600">
              <v:path arrowok="t"/>
              <v:fill focussize="0,0"/>
              <v:stroke weight="0.48pt" color="#000000"/>
              <v:imagedata o:title=""/>
              <o:lock v:ext="edit"/>
            </v:line>
            <v:line id="_x0000_s1336" o:spid="_x0000_s1336" o:spt="20" style="position:absolute;left:1122;top:340;height:1828;width:0;" stroked="t" coordsize="21600,21600">
              <v:path arrowok="t"/>
              <v:fill focussize="0,0"/>
              <v:stroke weight="0.48pt" color="#000000"/>
              <v:imagedata o:title=""/>
              <o:lock v:ext="edit"/>
            </v:line>
            <v:line id="_x0000_s1337" o:spid="_x0000_s1337" o:spt="20" style="position:absolute;left:9644;top:340;height:1828;width:0;" stroked="t" coordsize="21600,21600">
              <v:path arrowok="t"/>
              <v:fill focussize="0,0"/>
              <v:stroke weight="0.48pt" color="#000000"/>
              <v:imagedata o:title=""/>
              <o:lock v:ext="edit"/>
            </v:line>
          </v:group>
        </w:pict>
      </w:r>
      <w:r>
        <w:rPr>
          <w:rFonts w:hint="eastAsia" w:ascii="宋体" w:eastAsia="宋体"/>
          <w:spacing w:val="-2"/>
        </w:rPr>
        <w:t>3</w:t>
      </w:r>
      <w:r>
        <w:rPr>
          <w:rFonts w:hint="eastAsia" w:ascii="宋体" w:eastAsia="宋体"/>
          <w:spacing w:val="-14"/>
        </w:rPr>
        <w:t>、 评价要点</w:t>
      </w:r>
    </w:p>
    <w:p w14:paraId="4E05ED94">
      <w:pPr>
        <w:pStyle w:val="4"/>
        <w:spacing w:before="94" w:line="333" w:lineRule="auto"/>
        <w:ind w:left="228" w:right="1452" w:firstLine="420"/>
      </w:pPr>
      <w:r>
        <w:rPr>
          <w:spacing w:val="-4"/>
        </w:rPr>
        <w:t>满足《建筑环境通用规范》</w:t>
      </w:r>
      <w:r>
        <w:rPr>
          <w:rFonts w:ascii="Times New Roman" w:eastAsia="Times New Roman"/>
          <w:spacing w:val="-4"/>
        </w:rPr>
        <w:t>GB55016</w:t>
      </w:r>
      <w:r>
        <w:rPr>
          <w:spacing w:val="-14"/>
        </w:rPr>
        <w:t>、《建筑给水排水与节水通用规范》</w:t>
      </w:r>
      <w:r>
        <w:rPr>
          <w:rFonts w:ascii="Times New Roman" w:eastAsia="Times New Roman"/>
          <w:spacing w:val="-4"/>
        </w:rPr>
        <w:t>GB</w:t>
      </w:r>
      <w:r>
        <w:rPr>
          <w:rFonts w:ascii="Times New Roman" w:eastAsia="Times New Roman"/>
          <w:spacing w:val="-6"/>
        </w:rPr>
        <w:t xml:space="preserve"> </w:t>
      </w:r>
      <w:r>
        <w:rPr>
          <w:rFonts w:ascii="Times New Roman" w:eastAsia="Times New Roman"/>
          <w:spacing w:val="-4"/>
        </w:rPr>
        <w:t>55020</w:t>
      </w:r>
      <w:r>
        <w:rPr>
          <w:spacing w:val="-30"/>
        </w:rPr>
        <w:t>、《民</w:t>
      </w:r>
      <w:r>
        <w:t>用建筑通用规范》</w:t>
      </w:r>
      <w:r>
        <w:rPr>
          <w:rFonts w:ascii="Times New Roman" w:eastAsia="Times New Roman"/>
        </w:rPr>
        <w:t>GB 55031</w:t>
      </w:r>
      <w:r>
        <w:rPr>
          <w:rFonts w:ascii="Times New Roman" w:eastAsia="Times New Roman"/>
          <w:spacing w:val="40"/>
        </w:rPr>
        <w:t xml:space="preserve"> </w:t>
      </w:r>
      <w:r>
        <w:t>等的规定。</w:t>
      </w:r>
    </w:p>
    <w:p w14:paraId="29A1083A">
      <w:pPr>
        <w:pStyle w:val="4"/>
        <w:rPr>
          <w:sz w:val="20"/>
        </w:rPr>
      </w:pPr>
    </w:p>
    <w:p w14:paraId="52BE7792">
      <w:pPr>
        <w:pStyle w:val="4"/>
        <w:rPr>
          <w:sz w:val="20"/>
        </w:rPr>
      </w:pPr>
    </w:p>
    <w:p w14:paraId="1C4A1342">
      <w:pPr>
        <w:pStyle w:val="4"/>
        <w:rPr>
          <w:sz w:val="20"/>
        </w:rPr>
      </w:pPr>
    </w:p>
    <w:p w14:paraId="6B096245">
      <w:pPr>
        <w:pStyle w:val="4"/>
        <w:rPr>
          <w:sz w:val="20"/>
        </w:rPr>
      </w:pPr>
    </w:p>
    <w:p w14:paraId="36AB5700">
      <w:pPr>
        <w:pStyle w:val="4"/>
        <w:rPr>
          <w:sz w:val="20"/>
        </w:rPr>
      </w:pPr>
    </w:p>
    <w:p w14:paraId="3E425412">
      <w:pPr>
        <w:pStyle w:val="4"/>
        <w:spacing w:before="4"/>
        <w:rPr>
          <w:sz w:val="26"/>
        </w:rPr>
      </w:pPr>
    </w:p>
    <w:p w14:paraId="023A265B">
      <w:pPr>
        <w:pStyle w:val="3"/>
        <w:spacing w:before="66"/>
        <w:ind w:left="228"/>
        <w:rPr>
          <w:rFonts w:hint="eastAsia" w:ascii="宋体" w:eastAsia="宋体"/>
        </w:rPr>
      </w:pPr>
      <w:r>
        <w:rPr>
          <w:rFonts w:hint="eastAsia" w:ascii="宋体" w:eastAsia="宋体"/>
          <w:spacing w:val="-2"/>
        </w:rPr>
        <w:t>4</w:t>
      </w:r>
      <w:r>
        <w:rPr>
          <w:rFonts w:hint="eastAsia" w:ascii="宋体" w:eastAsia="宋体"/>
          <w:spacing w:val="-14"/>
        </w:rPr>
        <w:t>、 证明材料</w:t>
      </w:r>
    </w:p>
    <w:p w14:paraId="47803481">
      <w:pPr>
        <w:pStyle w:val="4"/>
        <w:rPr>
          <w:b/>
          <w:sz w:val="19"/>
        </w:rPr>
      </w:pPr>
    </w:p>
    <w:p w14:paraId="46927874">
      <w:pPr>
        <w:spacing w:before="0"/>
        <w:ind w:left="228" w:right="0" w:firstLine="0"/>
        <w:jc w:val="left"/>
        <w:rPr>
          <w:b/>
          <w:sz w:val="21"/>
        </w:rPr>
      </w:pPr>
      <w:r>
        <w:rPr>
          <w:b/>
          <w:spacing w:val="-3"/>
          <w:sz w:val="21"/>
        </w:rPr>
        <w:t>建议提交材料及技术要求：</w:t>
      </w:r>
    </w:p>
    <w:p w14:paraId="1C41119C">
      <w:pPr>
        <w:pStyle w:val="4"/>
        <w:spacing w:before="3"/>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7DDB1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789C0B10">
            <w:pPr>
              <w:pStyle w:val="13"/>
              <w:spacing w:before="16"/>
              <w:ind w:left="149"/>
              <w:rPr>
                <w:b/>
                <w:sz w:val="22"/>
              </w:rPr>
            </w:pPr>
            <w:r>
              <w:rPr>
                <w:b/>
                <w:spacing w:val="-6"/>
                <w:sz w:val="22"/>
              </w:rPr>
              <w:t>专业</w:t>
            </w:r>
          </w:p>
          <w:p w14:paraId="13302D5A">
            <w:pPr>
              <w:pStyle w:val="13"/>
              <w:spacing w:before="30" w:line="275" w:lineRule="exact"/>
              <w:ind w:left="149"/>
              <w:rPr>
                <w:b/>
                <w:sz w:val="22"/>
              </w:rPr>
            </w:pPr>
            <w:r>
              <w:rPr>
                <w:b/>
                <w:spacing w:val="-6"/>
                <w:sz w:val="22"/>
              </w:rPr>
              <w:t>分类</w:t>
            </w:r>
          </w:p>
        </w:tc>
        <w:tc>
          <w:tcPr>
            <w:tcW w:w="2020" w:type="dxa"/>
            <w:shd w:val="clear" w:color="auto" w:fill="DBE4F0"/>
          </w:tcPr>
          <w:p w14:paraId="296CAA32">
            <w:pPr>
              <w:pStyle w:val="13"/>
              <w:spacing w:before="172"/>
              <w:ind w:left="108"/>
              <w:rPr>
                <w:b/>
                <w:sz w:val="22"/>
              </w:rPr>
            </w:pPr>
            <w:r>
              <w:rPr>
                <w:b/>
                <w:spacing w:val="-4"/>
                <w:sz w:val="22"/>
              </w:rPr>
              <w:t>材料名称</w:t>
            </w:r>
          </w:p>
        </w:tc>
        <w:tc>
          <w:tcPr>
            <w:tcW w:w="3960" w:type="dxa"/>
            <w:shd w:val="clear" w:color="auto" w:fill="DBE4F0"/>
          </w:tcPr>
          <w:p w14:paraId="262898E1">
            <w:pPr>
              <w:pStyle w:val="13"/>
              <w:spacing w:before="172"/>
              <w:ind w:left="106"/>
              <w:rPr>
                <w:b/>
                <w:sz w:val="22"/>
              </w:rPr>
            </w:pPr>
            <w:r>
              <w:rPr>
                <w:b/>
                <w:spacing w:val="-4"/>
                <w:sz w:val="22"/>
              </w:rPr>
              <w:t>技术要求</w:t>
            </w:r>
          </w:p>
        </w:tc>
        <w:tc>
          <w:tcPr>
            <w:tcW w:w="800" w:type="dxa"/>
            <w:shd w:val="clear" w:color="auto" w:fill="DBE4F0"/>
          </w:tcPr>
          <w:p w14:paraId="486694D7">
            <w:pPr>
              <w:pStyle w:val="13"/>
              <w:spacing w:before="16"/>
              <w:ind w:left="106"/>
              <w:rPr>
                <w:b/>
                <w:sz w:val="22"/>
              </w:rPr>
            </w:pPr>
            <w:r>
              <w:rPr>
                <w:b/>
                <w:spacing w:val="-6"/>
                <w:sz w:val="22"/>
              </w:rPr>
              <w:t>评价</w:t>
            </w:r>
          </w:p>
          <w:p w14:paraId="19A59E74">
            <w:pPr>
              <w:pStyle w:val="13"/>
              <w:spacing w:before="30" w:line="275" w:lineRule="exact"/>
              <w:ind w:left="106"/>
              <w:rPr>
                <w:b/>
                <w:sz w:val="22"/>
              </w:rPr>
            </w:pPr>
            <w:r>
              <w:rPr>
                <w:b/>
                <w:spacing w:val="-6"/>
                <w:sz w:val="22"/>
              </w:rPr>
              <w:t>阶段</w:t>
            </w:r>
          </w:p>
        </w:tc>
        <w:tc>
          <w:tcPr>
            <w:tcW w:w="800" w:type="dxa"/>
            <w:shd w:val="clear" w:color="auto" w:fill="DBE4F0"/>
          </w:tcPr>
          <w:p w14:paraId="4C8A0236">
            <w:pPr>
              <w:pStyle w:val="13"/>
              <w:spacing w:before="16"/>
              <w:ind w:left="108"/>
              <w:rPr>
                <w:b/>
                <w:sz w:val="22"/>
              </w:rPr>
            </w:pPr>
            <w:r>
              <w:rPr>
                <w:b/>
                <w:spacing w:val="-6"/>
                <w:sz w:val="22"/>
              </w:rPr>
              <w:t>建筑</w:t>
            </w:r>
          </w:p>
          <w:p w14:paraId="518BFE5C">
            <w:pPr>
              <w:pStyle w:val="13"/>
              <w:spacing w:before="30" w:line="275" w:lineRule="exact"/>
              <w:ind w:left="108"/>
              <w:rPr>
                <w:b/>
                <w:sz w:val="22"/>
              </w:rPr>
            </w:pPr>
            <w:r>
              <w:rPr>
                <w:b/>
                <w:spacing w:val="-6"/>
                <w:sz w:val="22"/>
              </w:rPr>
              <w:t>类型</w:t>
            </w:r>
          </w:p>
        </w:tc>
      </w:tr>
      <w:tr w14:paraId="626CC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2A2964EE">
            <w:pPr>
              <w:pStyle w:val="13"/>
              <w:spacing w:before="16"/>
              <w:ind w:left="149"/>
              <w:rPr>
                <w:b/>
                <w:sz w:val="22"/>
              </w:rPr>
            </w:pPr>
            <w:r>
              <w:rPr>
                <w:b/>
                <w:spacing w:val="-6"/>
                <w:sz w:val="22"/>
              </w:rPr>
              <w:t>建筑</w:t>
            </w:r>
          </w:p>
          <w:p w14:paraId="47D91346">
            <w:pPr>
              <w:pStyle w:val="13"/>
              <w:spacing w:before="30" w:line="276" w:lineRule="exact"/>
              <w:ind w:left="149"/>
              <w:rPr>
                <w:b/>
                <w:sz w:val="22"/>
              </w:rPr>
            </w:pPr>
            <w:r>
              <w:rPr>
                <w:b/>
                <w:spacing w:val="-6"/>
                <w:sz w:val="22"/>
              </w:rPr>
              <w:t>设计</w:t>
            </w:r>
          </w:p>
        </w:tc>
        <w:tc>
          <w:tcPr>
            <w:tcW w:w="2020" w:type="dxa"/>
          </w:tcPr>
          <w:p w14:paraId="1BB69534">
            <w:pPr>
              <w:pStyle w:val="13"/>
              <w:spacing w:before="172"/>
              <w:ind w:left="108"/>
              <w:rPr>
                <w:b/>
                <w:sz w:val="22"/>
              </w:rPr>
            </w:pPr>
            <w:r>
              <w:rPr>
                <w:b/>
                <w:spacing w:val="-4"/>
                <w:sz w:val="22"/>
              </w:rPr>
              <w:t>建筑设计说明书</w:t>
            </w:r>
          </w:p>
        </w:tc>
        <w:tc>
          <w:tcPr>
            <w:tcW w:w="3960" w:type="dxa"/>
          </w:tcPr>
          <w:p w14:paraId="49DE1AF0">
            <w:pPr>
              <w:pStyle w:val="13"/>
              <w:rPr>
                <w:rFonts w:ascii="Times New Roman"/>
                <w:sz w:val="22"/>
              </w:rPr>
            </w:pPr>
          </w:p>
        </w:tc>
        <w:tc>
          <w:tcPr>
            <w:tcW w:w="800" w:type="dxa"/>
          </w:tcPr>
          <w:p w14:paraId="55293CFB">
            <w:pPr>
              <w:pStyle w:val="13"/>
              <w:spacing w:before="172"/>
              <w:ind w:left="106"/>
              <w:rPr>
                <w:sz w:val="22"/>
              </w:rPr>
            </w:pPr>
            <w:r>
              <w:rPr>
                <w:spacing w:val="-6"/>
                <w:sz w:val="22"/>
              </w:rPr>
              <w:t>评价</w:t>
            </w:r>
          </w:p>
        </w:tc>
        <w:tc>
          <w:tcPr>
            <w:tcW w:w="800" w:type="dxa"/>
          </w:tcPr>
          <w:p w14:paraId="2BAE6894">
            <w:pPr>
              <w:pStyle w:val="13"/>
              <w:rPr>
                <w:rFonts w:ascii="Times New Roman"/>
                <w:sz w:val="22"/>
              </w:rPr>
            </w:pPr>
          </w:p>
        </w:tc>
      </w:tr>
      <w:tr w14:paraId="0322C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40" w:type="dxa"/>
            <w:tcBorders>
              <w:bottom w:val="single" w:color="000000" w:sz="6" w:space="0"/>
            </w:tcBorders>
          </w:tcPr>
          <w:p w14:paraId="74B8F6EC">
            <w:pPr>
              <w:pStyle w:val="13"/>
              <w:spacing w:before="16"/>
              <w:ind w:left="106"/>
              <w:rPr>
                <w:b/>
                <w:sz w:val="22"/>
              </w:rPr>
            </w:pPr>
            <w:r>
              <w:rPr>
                <w:b/>
                <w:spacing w:val="-6"/>
                <w:sz w:val="22"/>
              </w:rPr>
              <w:t>结构</w:t>
            </w:r>
          </w:p>
          <w:p w14:paraId="6C124528">
            <w:pPr>
              <w:pStyle w:val="13"/>
              <w:spacing w:before="30" w:line="274" w:lineRule="exact"/>
              <w:ind w:left="106"/>
              <w:rPr>
                <w:b/>
                <w:sz w:val="22"/>
              </w:rPr>
            </w:pPr>
            <w:r>
              <w:rPr>
                <w:b/>
                <w:spacing w:val="-6"/>
                <w:sz w:val="22"/>
              </w:rPr>
              <w:t>设计</w:t>
            </w:r>
          </w:p>
        </w:tc>
        <w:tc>
          <w:tcPr>
            <w:tcW w:w="2020" w:type="dxa"/>
          </w:tcPr>
          <w:p w14:paraId="6ACEFCEF">
            <w:pPr>
              <w:pStyle w:val="13"/>
              <w:spacing w:before="171"/>
              <w:ind w:left="108"/>
              <w:rPr>
                <w:b/>
                <w:sz w:val="22"/>
              </w:rPr>
            </w:pPr>
            <w:r>
              <w:rPr>
                <w:b/>
                <w:spacing w:val="-4"/>
                <w:sz w:val="22"/>
              </w:rPr>
              <w:t>结构设计说明书</w:t>
            </w:r>
          </w:p>
        </w:tc>
        <w:tc>
          <w:tcPr>
            <w:tcW w:w="3960" w:type="dxa"/>
          </w:tcPr>
          <w:p w14:paraId="56387CAD">
            <w:pPr>
              <w:pStyle w:val="13"/>
              <w:rPr>
                <w:rFonts w:ascii="Times New Roman"/>
                <w:sz w:val="22"/>
              </w:rPr>
            </w:pPr>
          </w:p>
        </w:tc>
        <w:tc>
          <w:tcPr>
            <w:tcW w:w="800" w:type="dxa"/>
          </w:tcPr>
          <w:p w14:paraId="1E39F1D2">
            <w:pPr>
              <w:pStyle w:val="13"/>
              <w:rPr>
                <w:rFonts w:ascii="Times New Roman"/>
                <w:sz w:val="22"/>
              </w:rPr>
            </w:pPr>
          </w:p>
        </w:tc>
        <w:tc>
          <w:tcPr>
            <w:tcW w:w="800" w:type="dxa"/>
          </w:tcPr>
          <w:p w14:paraId="4B93B654">
            <w:pPr>
              <w:pStyle w:val="13"/>
              <w:rPr>
                <w:rFonts w:ascii="Times New Roman"/>
                <w:sz w:val="22"/>
              </w:rPr>
            </w:pPr>
          </w:p>
        </w:tc>
      </w:tr>
      <w:tr w14:paraId="45861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40" w:type="dxa"/>
            <w:tcBorders>
              <w:top w:val="single" w:color="000000" w:sz="6" w:space="0"/>
            </w:tcBorders>
          </w:tcPr>
          <w:p w14:paraId="4B03D91F">
            <w:pPr>
              <w:pStyle w:val="13"/>
              <w:spacing w:before="13" w:line="266" w:lineRule="auto"/>
              <w:ind w:left="106" w:right="179"/>
              <w:rPr>
                <w:b/>
                <w:sz w:val="22"/>
              </w:rPr>
            </w:pPr>
            <w:r>
              <w:rPr>
                <w:b/>
                <w:spacing w:val="-6"/>
                <w:sz w:val="22"/>
              </w:rPr>
              <w:t>给排水设</w:t>
            </w:r>
          </w:p>
          <w:p w14:paraId="6CB1D59C">
            <w:pPr>
              <w:pStyle w:val="13"/>
              <w:spacing w:line="276" w:lineRule="exact"/>
              <w:ind w:left="106"/>
              <w:rPr>
                <w:b/>
                <w:sz w:val="22"/>
              </w:rPr>
            </w:pPr>
            <w:r>
              <w:rPr>
                <w:b/>
                <w:w w:val="100"/>
                <w:sz w:val="22"/>
              </w:rPr>
              <w:t>计</w:t>
            </w:r>
          </w:p>
        </w:tc>
        <w:tc>
          <w:tcPr>
            <w:tcW w:w="2020" w:type="dxa"/>
          </w:tcPr>
          <w:p w14:paraId="15193676">
            <w:pPr>
              <w:pStyle w:val="13"/>
              <w:spacing w:before="4"/>
              <w:rPr>
                <w:b/>
                <w:sz w:val="25"/>
              </w:rPr>
            </w:pPr>
          </w:p>
          <w:p w14:paraId="0F14582E">
            <w:pPr>
              <w:pStyle w:val="13"/>
              <w:ind w:left="108"/>
              <w:rPr>
                <w:b/>
                <w:sz w:val="22"/>
              </w:rPr>
            </w:pPr>
            <w:r>
              <w:rPr>
                <w:b/>
                <w:spacing w:val="-4"/>
                <w:sz w:val="22"/>
              </w:rPr>
              <w:t>给排水设计说明书</w:t>
            </w:r>
          </w:p>
        </w:tc>
        <w:tc>
          <w:tcPr>
            <w:tcW w:w="3960" w:type="dxa"/>
          </w:tcPr>
          <w:p w14:paraId="7B89822A">
            <w:pPr>
              <w:pStyle w:val="13"/>
              <w:rPr>
                <w:rFonts w:ascii="Times New Roman"/>
                <w:sz w:val="22"/>
              </w:rPr>
            </w:pPr>
          </w:p>
        </w:tc>
        <w:tc>
          <w:tcPr>
            <w:tcW w:w="800" w:type="dxa"/>
          </w:tcPr>
          <w:p w14:paraId="36F06363">
            <w:pPr>
              <w:pStyle w:val="13"/>
              <w:rPr>
                <w:rFonts w:ascii="Times New Roman"/>
                <w:sz w:val="22"/>
              </w:rPr>
            </w:pPr>
          </w:p>
        </w:tc>
        <w:tc>
          <w:tcPr>
            <w:tcW w:w="800" w:type="dxa"/>
          </w:tcPr>
          <w:p w14:paraId="48645746">
            <w:pPr>
              <w:pStyle w:val="13"/>
              <w:rPr>
                <w:rFonts w:ascii="Times New Roman"/>
                <w:sz w:val="22"/>
              </w:rPr>
            </w:pPr>
          </w:p>
        </w:tc>
      </w:tr>
      <w:tr w14:paraId="07BD7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7B6AF95F">
            <w:pPr>
              <w:pStyle w:val="13"/>
              <w:spacing w:before="14"/>
              <w:ind w:left="106"/>
              <w:rPr>
                <w:b/>
                <w:sz w:val="22"/>
              </w:rPr>
            </w:pPr>
            <w:r>
              <w:rPr>
                <w:b/>
                <w:spacing w:val="-6"/>
                <w:sz w:val="22"/>
              </w:rPr>
              <w:t>电气</w:t>
            </w:r>
          </w:p>
          <w:p w14:paraId="45E15E11">
            <w:pPr>
              <w:pStyle w:val="13"/>
              <w:spacing w:before="30" w:line="278" w:lineRule="exact"/>
              <w:ind w:left="106"/>
              <w:rPr>
                <w:b/>
                <w:sz w:val="22"/>
              </w:rPr>
            </w:pPr>
            <w:r>
              <w:rPr>
                <w:b/>
                <w:spacing w:val="-6"/>
                <w:sz w:val="22"/>
              </w:rPr>
              <w:t>设计</w:t>
            </w:r>
          </w:p>
        </w:tc>
        <w:tc>
          <w:tcPr>
            <w:tcW w:w="2020" w:type="dxa"/>
          </w:tcPr>
          <w:p w14:paraId="284D9D63">
            <w:pPr>
              <w:pStyle w:val="13"/>
              <w:spacing w:before="170"/>
              <w:ind w:left="108"/>
              <w:rPr>
                <w:b/>
                <w:sz w:val="22"/>
              </w:rPr>
            </w:pPr>
            <w:r>
              <w:rPr>
                <w:b/>
                <w:spacing w:val="-4"/>
                <w:sz w:val="22"/>
              </w:rPr>
              <w:t>电气设计说明书</w:t>
            </w:r>
          </w:p>
        </w:tc>
        <w:tc>
          <w:tcPr>
            <w:tcW w:w="3960" w:type="dxa"/>
          </w:tcPr>
          <w:p w14:paraId="79280CCD">
            <w:pPr>
              <w:pStyle w:val="13"/>
              <w:rPr>
                <w:rFonts w:ascii="Times New Roman"/>
                <w:sz w:val="22"/>
              </w:rPr>
            </w:pPr>
          </w:p>
        </w:tc>
        <w:tc>
          <w:tcPr>
            <w:tcW w:w="800" w:type="dxa"/>
          </w:tcPr>
          <w:p w14:paraId="5E106355">
            <w:pPr>
              <w:pStyle w:val="13"/>
              <w:rPr>
                <w:rFonts w:ascii="Times New Roman"/>
                <w:sz w:val="22"/>
              </w:rPr>
            </w:pPr>
          </w:p>
        </w:tc>
        <w:tc>
          <w:tcPr>
            <w:tcW w:w="800" w:type="dxa"/>
          </w:tcPr>
          <w:p w14:paraId="04DF3684">
            <w:pPr>
              <w:pStyle w:val="13"/>
              <w:rPr>
                <w:rFonts w:ascii="Times New Roman"/>
                <w:sz w:val="22"/>
              </w:rPr>
            </w:pPr>
          </w:p>
        </w:tc>
      </w:tr>
      <w:tr w14:paraId="4E745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10499443">
            <w:pPr>
              <w:pStyle w:val="13"/>
              <w:spacing w:before="16"/>
              <w:ind w:left="106"/>
              <w:rPr>
                <w:b/>
                <w:sz w:val="22"/>
              </w:rPr>
            </w:pPr>
            <w:r>
              <w:rPr>
                <w:b/>
                <w:spacing w:val="-6"/>
                <w:sz w:val="22"/>
              </w:rPr>
              <w:t>暖通</w:t>
            </w:r>
          </w:p>
          <w:p w14:paraId="5C81B559">
            <w:pPr>
              <w:pStyle w:val="13"/>
              <w:spacing w:before="30" w:line="276" w:lineRule="exact"/>
              <w:ind w:left="106"/>
              <w:rPr>
                <w:b/>
                <w:sz w:val="22"/>
              </w:rPr>
            </w:pPr>
            <w:r>
              <w:rPr>
                <w:b/>
                <w:spacing w:val="-6"/>
                <w:sz w:val="22"/>
              </w:rPr>
              <w:t>设计</w:t>
            </w:r>
          </w:p>
        </w:tc>
        <w:tc>
          <w:tcPr>
            <w:tcW w:w="2020" w:type="dxa"/>
          </w:tcPr>
          <w:p w14:paraId="693D0886">
            <w:pPr>
              <w:pStyle w:val="13"/>
              <w:spacing w:before="172"/>
              <w:ind w:left="108"/>
              <w:rPr>
                <w:b/>
                <w:sz w:val="22"/>
              </w:rPr>
            </w:pPr>
            <w:r>
              <w:rPr>
                <w:b/>
                <w:spacing w:val="-4"/>
                <w:sz w:val="22"/>
              </w:rPr>
              <w:t>暖通设计说明书</w:t>
            </w:r>
          </w:p>
        </w:tc>
        <w:tc>
          <w:tcPr>
            <w:tcW w:w="3960" w:type="dxa"/>
          </w:tcPr>
          <w:p w14:paraId="01F9FF9E">
            <w:pPr>
              <w:pStyle w:val="13"/>
              <w:rPr>
                <w:rFonts w:ascii="Times New Roman"/>
                <w:sz w:val="22"/>
              </w:rPr>
            </w:pPr>
          </w:p>
        </w:tc>
        <w:tc>
          <w:tcPr>
            <w:tcW w:w="800" w:type="dxa"/>
          </w:tcPr>
          <w:p w14:paraId="094340B5">
            <w:pPr>
              <w:pStyle w:val="13"/>
              <w:rPr>
                <w:rFonts w:ascii="Times New Roman"/>
                <w:sz w:val="22"/>
              </w:rPr>
            </w:pPr>
          </w:p>
        </w:tc>
        <w:tc>
          <w:tcPr>
            <w:tcW w:w="800" w:type="dxa"/>
          </w:tcPr>
          <w:p w14:paraId="5411C83A">
            <w:pPr>
              <w:pStyle w:val="13"/>
              <w:rPr>
                <w:rFonts w:ascii="Times New Roman"/>
                <w:sz w:val="22"/>
              </w:rPr>
            </w:pPr>
          </w:p>
        </w:tc>
      </w:tr>
    </w:tbl>
    <w:p w14:paraId="05629875">
      <w:pPr>
        <w:pStyle w:val="4"/>
        <w:spacing w:before="6"/>
        <w:rPr>
          <w:b/>
          <w:sz w:val="16"/>
        </w:rPr>
      </w:pPr>
    </w:p>
    <w:p w14:paraId="49B214CC">
      <w:pPr>
        <w:spacing w:before="0"/>
        <w:ind w:left="228" w:right="0" w:firstLine="0"/>
        <w:jc w:val="left"/>
        <w:rPr>
          <w:b/>
          <w:sz w:val="21"/>
        </w:rPr>
      </w:pPr>
      <w:r>
        <w:rPr>
          <w:b/>
          <w:spacing w:val="-4"/>
          <w:sz w:val="21"/>
        </w:rPr>
        <w:t>实际提交材料：</w:t>
      </w:r>
    </w:p>
    <w:p w14:paraId="63772D13">
      <w:pPr>
        <w:pStyle w:val="4"/>
        <w:spacing w:before="6"/>
        <w:rPr>
          <w:b/>
          <w:sz w:val="14"/>
        </w:rPr>
      </w:pPr>
      <w:r>
        <w:pict>
          <v:shape id="docshape156" o:spid="_x0000_s1338" o:spt="202" type="#_x0000_t202" style="position:absolute;left:0pt;margin-left:56.05pt;margin-top:10.7pt;height:57.2pt;width:483.1pt;mso-position-horizontal-relative:page;mso-wrap-distance-bottom:0pt;mso-wrap-distance-top:0pt;z-index:-251366400;mso-width-relative:page;mso-height-relative:page;" filled="f" stroked="t" coordsize="21600,21600">
            <v:path/>
            <v:fill on="f" focussize="0,0"/>
            <v:stroke weight="0.48pt" color="#000000"/>
            <v:imagedata o:title=""/>
            <o:lock v:ext="edit"/>
            <v:textbox inset="0mm,0mm,0mm,0mm">
              <w:txbxContent>
                <w:p w14:paraId="10534556">
                  <w:pPr>
                    <w:pStyle w:val="4"/>
                    <w:spacing w:before="52"/>
                    <w:ind w:left="101"/>
                  </w:pPr>
                  <w:r>
                    <w:rPr>
                      <w:spacing w:val="-4"/>
                    </w:rPr>
                    <w:t>各专业设计说明</w:t>
                  </w:r>
                </w:p>
              </w:txbxContent>
            </v:textbox>
            <w10:wrap type="topAndBottom"/>
          </v:shape>
        </w:pict>
      </w:r>
    </w:p>
    <w:p w14:paraId="252ED1C8">
      <w:pPr>
        <w:spacing w:after="0"/>
        <w:rPr>
          <w:sz w:val="14"/>
        </w:rPr>
        <w:sectPr>
          <w:pgSz w:w="11910" w:h="16840"/>
          <w:pgMar w:top="1100" w:right="920" w:bottom="1180" w:left="1000" w:header="878" w:footer="993" w:gutter="0"/>
          <w:cols w:space="720" w:num="1"/>
        </w:sectPr>
      </w:pPr>
    </w:p>
    <w:p w14:paraId="76C7FF93">
      <w:pPr>
        <w:pStyle w:val="3"/>
        <w:numPr>
          <w:ilvl w:val="1"/>
          <w:numId w:val="4"/>
        </w:numPr>
        <w:tabs>
          <w:tab w:val="left" w:pos="483"/>
        </w:tabs>
        <w:spacing w:before="123" w:after="0" w:line="240" w:lineRule="auto"/>
        <w:ind w:left="482" w:right="80" w:hanging="483"/>
        <w:jc w:val="center"/>
      </w:pPr>
      <w:r>
        <w:pict>
          <v:rect id="docshape157" o:spid="_x0000_s1339" o:spt="1" style="position:absolute;left:0pt;margin-left:61.5pt;margin-top:-0.7pt;height:0.7pt;width:472.3pt;mso-position-horizontal-relative:page;z-index:-251572224;mso-width-relative:page;mso-height-relative:page;" fillcolor="#000000" filled="t" stroked="f" coordsize="21600,21600">
            <v:path/>
            <v:fill on="t" focussize="0,0"/>
            <v:stroke on="f"/>
            <v:imagedata o:title=""/>
            <o:lock v:ext="edit"/>
          </v:rect>
        </w:pict>
      </w:r>
      <w:r>
        <w:rPr>
          <w:spacing w:val="-5"/>
        </w:rPr>
        <w:t>评分项</w:t>
      </w:r>
    </w:p>
    <w:p w14:paraId="1306FB18">
      <w:pPr>
        <w:spacing w:before="185"/>
        <w:ind w:left="0" w:right="82" w:firstLine="0"/>
        <w:jc w:val="center"/>
        <w:rPr>
          <w:rFonts w:hint="eastAsia" w:ascii="黑体" w:eastAsia="黑体"/>
          <w:b/>
          <w:sz w:val="24"/>
        </w:rPr>
      </w:pPr>
      <w:bookmarkStart w:id="62" w:name="_bookmark12"/>
      <w:bookmarkEnd w:id="62"/>
      <w:bookmarkStart w:id="63" w:name="I室内空气品质"/>
      <w:bookmarkEnd w:id="63"/>
      <w:r>
        <w:rPr>
          <w:b/>
          <w:spacing w:val="-2"/>
          <w:sz w:val="24"/>
        </w:rPr>
        <w:t>I</w:t>
      </w:r>
      <w:r>
        <w:rPr>
          <w:b/>
          <w:spacing w:val="-59"/>
          <w:sz w:val="24"/>
        </w:rPr>
        <w:t xml:space="preserve"> </w:t>
      </w:r>
      <w:r>
        <w:rPr>
          <w:rFonts w:hint="eastAsia" w:ascii="黑体" w:eastAsia="黑体"/>
          <w:b/>
          <w:spacing w:val="-4"/>
          <w:sz w:val="24"/>
        </w:rPr>
        <w:t>室内空气品质</w:t>
      </w:r>
    </w:p>
    <w:p w14:paraId="2C3DA4CF">
      <w:pPr>
        <w:pStyle w:val="12"/>
        <w:numPr>
          <w:ilvl w:val="2"/>
          <w:numId w:val="4"/>
        </w:numPr>
        <w:tabs>
          <w:tab w:val="left" w:pos="894"/>
        </w:tabs>
        <w:spacing w:before="186" w:after="0" w:line="240" w:lineRule="auto"/>
        <w:ind w:left="893" w:right="0" w:hanging="666"/>
        <w:jc w:val="left"/>
        <w:rPr>
          <w:b/>
          <w:sz w:val="24"/>
        </w:rPr>
      </w:pPr>
      <w:bookmarkStart w:id="64" w:name="5.2.1控制室内主要空气污染物的浓度。（总分12分）"/>
      <w:bookmarkEnd w:id="64"/>
      <w:r>
        <w:rPr>
          <w:b/>
          <w:spacing w:val="-2"/>
          <w:sz w:val="24"/>
        </w:rPr>
        <w:t>控制室内主要空气污染物的浓度。（</w:t>
      </w:r>
      <w:r>
        <w:rPr>
          <w:b/>
          <w:spacing w:val="-21"/>
          <w:sz w:val="24"/>
        </w:rPr>
        <w:t xml:space="preserve">总分 </w:t>
      </w:r>
      <w:r>
        <w:rPr>
          <w:b/>
          <w:spacing w:val="-2"/>
          <w:sz w:val="24"/>
        </w:rPr>
        <w:t>12</w:t>
      </w:r>
      <w:r>
        <w:rPr>
          <w:b/>
          <w:spacing w:val="-29"/>
          <w:sz w:val="24"/>
        </w:rPr>
        <w:t xml:space="preserve"> 分</w:t>
      </w:r>
      <w:r>
        <w:rPr>
          <w:b/>
          <w:spacing w:val="-10"/>
          <w:sz w:val="24"/>
        </w:rPr>
        <w:t>）</w:t>
      </w:r>
    </w:p>
    <w:p w14:paraId="13333203">
      <w:pPr>
        <w:pStyle w:val="4"/>
        <w:spacing w:before="1"/>
        <w:rPr>
          <w:rFonts w:ascii="黑体"/>
          <w:b/>
          <w:sz w:val="17"/>
        </w:rPr>
      </w:pPr>
    </w:p>
    <w:p w14:paraId="3624E27A">
      <w:pPr>
        <w:spacing w:before="0" w:after="33"/>
        <w:ind w:left="228"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4662"/>
        <w:gridCol w:w="1418"/>
        <w:gridCol w:w="1417"/>
        <w:gridCol w:w="1418"/>
      </w:tblGrid>
      <w:tr w14:paraId="1AF2E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6D0846DA">
            <w:pPr>
              <w:pStyle w:val="13"/>
              <w:spacing w:before="21"/>
              <w:ind w:left="193"/>
              <w:rPr>
                <w:b/>
                <w:sz w:val="21"/>
              </w:rPr>
            </w:pPr>
            <w:r>
              <w:rPr>
                <w:b/>
                <w:w w:val="99"/>
                <w:sz w:val="21"/>
              </w:rPr>
              <w:t>序</w:t>
            </w:r>
          </w:p>
          <w:p w14:paraId="35A2DD51">
            <w:pPr>
              <w:pStyle w:val="13"/>
              <w:spacing w:before="42"/>
              <w:ind w:left="193"/>
              <w:rPr>
                <w:b/>
                <w:sz w:val="21"/>
              </w:rPr>
            </w:pPr>
            <w:r>
              <w:rPr>
                <w:b/>
                <w:w w:val="99"/>
                <w:sz w:val="21"/>
              </w:rPr>
              <w:t>号</w:t>
            </w:r>
          </w:p>
        </w:tc>
        <w:tc>
          <w:tcPr>
            <w:tcW w:w="6080" w:type="dxa"/>
            <w:gridSpan w:val="2"/>
          </w:tcPr>
          <w:p w14:paraId="15B4E0F9">
            <w:pPr>
              <w:pStyle w:val="13"/>
              <w:spacing w:before="21"/>
              <w:ind w:left="2604" w:right="2598"/>
              <w:jc w:val="center"/>
              <w:rPr>
                <w:b/>
                <w:sz w:val="21"/>
              </w:rPr>
            </w:pPr>
            <w:r>
              <w:rPr>
                <w:b/>
                <w:spacing w:val="-4"/>
                <w:sz w:val="21"/>
              </w:rPr>
              <w:t>评价内容</w:t>
            </w:r>
          </w:p>
        </w:tc>
        <w:tc>
          <w:tcPr>
            <w:tcW w:w="1417" w:type="dxa"/>
          </w:tcPr>
          <w:p w14:paraId="14BC4C84">
            <w:pPr>
              <w:pStyle w:val="13"/>
              <w:spacing w:before="21"/>
              <w:ind w:left="118" w:right="111"/>
              <w:jc w:val="center"/>
              <w:rPr>
                <w:b/>
                <w:sz w:val="21"/>
              </w:rPr>
            </w:pPr>
            <w:r>
              <w:rPr>
                <w:b/>
                <w:spacing w:val="-4"/>
                <w:sz w:val="21"/>
              </w:rPr>
              <w:t>评价分值</w:t>
            </w:r>
          </w:p>
          <w:p w14:paraId="55B71940">
            <w:pPr>
              <w:pStyle w:val="13"/>
              <w:spacing w:before="42"/>
              <w:ind w:left="118" w:right="111"/>
              <w:jc w:val="center"/>
              <w:rPr>
                <w:b/>
                <w:sz w:val="21"/>
              </w:rPr>
            </w:pPr>
            <w:r>
              <w:rPr>
                <w:b/>
                <w:spacing w:val="-2"/>
                <w:sz w:val="21"/>
              </w:rPr>
              <w:t>（分</w:t>
            </w:r>
            <w:r>
              <w:rPr>
                <w:b/>
                <w:spacing w:val="-10"/>
                <w:sz w:val="21"/>
              </w:rPr>
              <w:t>）</w:t>
            </w:r>
          </w:p>
        </w:tc>
        <w:tc>
          <w:tcPr>
            <w:tcW w:w="1418" w:type="dxa"/>
          </w:tcPr>
          <w:p w14:paraId="078C0931">
            <w:pPr>
              <w:pStyle w:val="13"/>
              <w:spacing w:before="21"/>
              <w:ind w:left="273" w:right="264"/>
              <w:jc w:val="center"/>
              <w:rPr>
                <w:b/>
                <w:sz w:val="21"/>
              </w:rPr>
            </w:pPr>
            <w:r>
              <w:rPr>
                <w:b/>
                <w:spacing w:val="-4"/>
                <w:sz w:val="21"/>
              </w:rPr>
              <w:t>自评得分</w:t>
            </w:r>
          </w:p>
          <w:p w14:paraId="4B034C6F">
            <w:pPr>
              <w:pStyle w:val="13"/>
              <w:spacing w:before="42"/>
              <w:ind w:left="273" w:right="264"/>
              <w:jc w:val="center"/>
              <w:rPr>
                <w:b/>
                <w:sz w:val="21"/>
              </w:rPr>
            </w:pPr>
            <w:r>
              <w:rPr>
                <w:b/>
                <w:spacing w:val="-2"/>
                <w:sz w:val="21"/>
              </w:rPr>
              <w:t>（分</w:t>
            </w:r>
            <w:r>
              <w:rPr>
                <w:b/>
                <w:spacing w:val="-10"/>
                <w:sz w:val="21"/>
              </w:rPr>
              <w:t>）</w:t>
            </w:r>
          </w:p>
        </w:tc>
      </w:tr>
      <w:tr w14:paraId="29D67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00" w:type="dxa"/>
            <w:vMerge w:val="restart"/>
          </w:tcPr>
          <w:p w14:paraId="16270961">
            <w:pPr>
              <w:pStyle w:val="13"/>
              <w:rPr>
                <w:b/>
                <w:sz w:val="27"/>
              </w:rPr>
            </w:pPr>
          </w:p>
          <w:p w14:paraId="7A4E1773">
            <w:pPr>
              <w:pStyle w:val="13"/>
              <w:ind w:left="6"/>
              <w:jc w:val="center"/>
              <w:rPr>
                <w:rFonts w:ascii="Times New Roman"/>
                <w:sz w:val="21"/>
              </w:rPr>
            </w:pPr>
            <w:r>
              <w:rPr>
                <w:rFonts w:ascii="Times New Roman"/>
                <w:w w:val="99"/>
                <w:sz w:val="21"/>
              </w:rPr>
              <w:t>1</w:t>
            </w:r>
          </w:p>
        </w:tc>
        <w:tc>
          <w:tcPr>
            <w:tcW w:w="4662" w:type="dxa"/>
            <w:vMerge w:val="restart"/>
          </w:tcPr>
          <w:p w14:paraId="1B99ACA7">
            <w:pPr>
              <w:pStyle w:val="13"/>
              <w:spacing w:before="15" w:line="266" w:lineRule="auto"/>
              <w:ind w:left="106" w:right="141"/>
              <w:rPr>
                <w:sz w:val="22"/>
              </w:rPr>
            </w:pPr>
            <w:r>
              <w:rPr>
                <w:spacing w:val="-2"/>
                <w:sz w:val="22"/>
              </w:rPr>
              <w:t>氨、甲醛、苯、总挥发性有机物、氡等污染物浓度比现行国家标准《室内空气质量标准》</w:t>
            </w:r>
          </w:p>
          <w:p w14:paraId="240793BC">
            <w:pPr>
              <w:pStyle w:val="13"/>
              <w:spacing w:line="275" w:lineRule="exact"/>
              <w:ind w:left="106"/>
              <w:rPr>
                <w:sz w:val="22"/>
              </w:rPr>
            </w:pPr>
            <w:r>
              <w:rPr>
                <w:sz w:val="22"/>
              </w:rPr>
              <w:t>GB/T</w:t>
            </w:r>
            <w:r>
              <w:rPr>
                <w:spacing w:val="-8"/>
                <w:sz w:val="22"/>
              </w:rPr>
              <w:t xml:space="preserve"> </w:t>
            </w:r>
            <w:r>
              <w:rPr>
                <w:sz w:val="22"/>
              </w:rPr>
              <w:t>18883</w:t>
            </w:r>
            <w:r>
              <w:rPr>
                <w:spacing w:val="-4"/>
                <w:sz w:val="22"/>
              </w:rPr>
              <w:t xml:space="preserve"> 规定限值降低</w:t>
            </w:r>
          </w:p>
        </w:tc>
        <w:tc>
          <w:tcPr>
            <w:tcW w:w="1418" w:type="dxa"/>
          </w:tcPr>
          <w:p w14:paraId="2973AF3E">
            <w:pPr>
              <w:pStyle w:val="13"/>
              <w:spacing w:before="128"/>
              <w:ind w:left="273" w:right="260"/>
              <w:jc w:val="center"/>
              <w:rPr>
                <w:sz w:val="22"/>
              </w:rPr>
            </w:pPr>
            <w:r>
              <w:rPr>
                <w:spacing w:val="-5"/>
                <w:sz w:val="22"/>
              </w:rPr>
              <w:t>10%</w:t>
            </w:r>
          </w:p>
        </w:tc>
        <w:tc>
          <w:tcPr>
            <w:tcW w:w="1417" w:type="dxa"/>
          </w:tcPr>
          <w:p w14:paraId="3BB5DFEA">
            <w:pPr>
              <w:pStyle w:val="13"/>
              <w:spacing w:before="128"/>
              <w:ind w:left="653"/>
              <w:rPr>
                <w:sz w:val="22"/>
              </w:rPr>
            </w:pPr>
            <w:r>
              <w:rPr>
                <w:w w:val="100"/>
                <w:sz w:val="22"/>
              </w:rPr>
              <w:t>3</w:t>
            </w:r>
          </w:p>
        </w:tc>
        <w:tc>
          <w:tcPr>
            <w:tcW w:w="1418" w:type="dxa"/>
            <w:vMerge w:val="restart"/>
          </w:tcPr>
          <w:p w14:paraId="6D78CB8E">
            <w:pPr>
              <w:pStyle w:val="13"/>
              <w:spacing w:before="6"/>
              <w:rPr>
                <w:b/>
                <w:sz w:val="25"/>
              </w:rPr>
            </w:pPr>
          </w:p>
          <w:p w14:paraId="38B37070">
            <w:pPr>
              <w:pStyle w:val="13"/>
              <w:spacing w:before="1"/>
              <w:ind w:left="11"/>
              <w:jc w:val="center"/>
              <w:rPr>
                <w:sz w:val="22"/>
              </w:rPr>
            </w:pPr>
            <w:r>
              <w:rPr>
                <w:w w:val="100"/>
                <w:sz w:val="22"/>
              </w:rPr>
              <w:t>6</w:t>
            </w:r>
          </w:p>
        </w:tc>
      </w:tr>
      <w:tr w14:paraId="7EF21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600" w:type="dxa"/>
            <w:vMerge w:val="continue"/>
            <w:tcBorders>
              <w:top w:val="nil"/>
            </w:tcBorders>
          </w:tcPr>
          <w:p w14:paraId="70690373">
            <w:pPr>
              <w:rPr>
                <w:sz w:val="2"/>
                <w:szCs w:val="2"/>
              </w:rPr>
            </w:pPr>
          </w:p>
        </w:tc>
        <w:tc>
          <w:tcPr>
            <w:tcW w:w="4662" w:type="dxa"/>
            <w:vMerge w:val="continue"/>
            <w:tcBorders>
              <w:top w:val="nil"/>
            </w:tcBorders>
          </w:tcPr>
          <w:p w14:paraId="45AA45AB">
            <w:pPr>
              <w:rPr>
                <w:sz w:val="2"/>
                <w:szCs w:val="2"/>
              </w:rPr>
            </w:pPr>
          </w:p>
        </w:tc>
        <w:tc>
          <w:tcPr>
            <w:tcW w:w="1418" w:type="dxa"/>
          </w:tcPr>
          <w:p w14:paraId="049C33B8">
            <w:pPr>
              <w:pStyle w:val="13"/>
              <w:spacing w:before="53"/>
              <w:ind w:left="273" w:right="260"/>
              <w:jc w:val="center"/>
              <w:rPr>
                <w:sz w:val="22"/>
              </w:rPr>
            </w:pPr>
            <w:r>
              <w:rPr>
                <w:spacing w:val="-5"/>
                <w:sz w:val="22"/>
              </w:rPr>
              <w:t>20%</w:t>
            </w:r>
          </w:p>
        </w:tc>
        <w:tc>
          <w:tcPr>
            <w:tcW w:w="1417" w:type="dxa"/>
          </w:tcPr>
          <w:p w14:paraId="6CD835EE">
            <w:pPr>
              <w:pStyle w:val="13"/>
              <w:spacing w:before="53"/>
              <w:ind w:left="653"/>
              <w:rPr>
                <w:sz w:val="22"/>
              </w:rPr>
            </w:pPr>
            <w:r>
              <w:rPr>
                <w:w w:val="100"/>
                <w:sz w:val="22"/>
              </w:rPr>
              <w:t>6</w:t>
            </w:r>
          </w:p>
        </w:tc>
        <w:tc>
          <w:tcPr>
            <w:tcW w:w="1418" w:type="dxa"/>
            <w:vMerge w:val="continue"/>
            <w:tcBorders>
              <w:top w:val="nil"/>
            </w:tcBorders>
          </w:tcPr>
          <w:p w14:paraId="01EE8430">
            <w:pPr>
              <w:rPr>
                <w:sz w:val="2"/>
                <w:szCs w:val="2"/>
              </w:rPr>
            </w:pPr>
          </w:p>
        </w:tc>
      </w:tr>
      <w:tr w14:paraId="41C4F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0" w:type="dxa"/>
          </w:tcPr>
          <w:p w14:paraId="3D75800B">
            <w:pPr>
              <w:pStyle w:val="13"/>
              <w:spacing w:before="171"/>
              <w:ind w:left="7"/>
              <w:jc w:val="center"/>
              <w:rPr>
                <w:sz w:val="22"/>
              </w:rPr>
            </w:pPr>
            <w:r>
              <w:rPr>
                <w:w w:val="100"/>
                <w:sz w:val="22"/>
              </w:rPr>
              <w:t>2</w:t>
            </w:r>
          </w:p>
        </w:tc>
        <w:tc>
          <w:tcPr>
            <w:tcW w:w="6080" w:type="dxa"/>
            <w:gridSpan w:val="2"/>
          </w:tcPr>
          <w:p w14:paraId="03FF2673">
            <w:pPr>
              <w:pStyle w:val="13"/>
              <w:spacing w:before="15" w:line="204" w:lineRule="exact"/>
              <w:ind w:left="106"/>
              <w:rPr>
                <w:sz w:val="22"/>
              </w:rPr>
            </w:pPr>
            <w:r>
              <w:rPr>
                <w:spacing w:val="27"/>
                <w:sz w:val="22"/>
              </w:rPr>
              <w:t>室内</w:t>
            </w:r>
            <w:r>
              <w:rPr>
                <w:sz w:val="22"/>
              </w:rPr>
              <w:t>PM</w:t>
            </w:r>
            <w:r>
              <w:rPr>
                <w:spacing w:val="-4"/>
                <w:sz w:val="22"/>
              </w:rPr>
              <w:t xml:space="preserve">  年均浓度不高于 </w:t>
            </w:r>
            <w:r>
              <w:rPr>
                <w:sz w:val="22"/>
              </w:rPr>
              <w:t>25µg/m</w:t>
            </w:r>
            <w:r>
              <w:rPr>
                <w:position w:val="11"/>
                <w:sz w:val="11"/>
              </w:rPr>
              <w:t>3</w:t>
            </w:r>
            <w:r>
              <w:rPr>
                <w:spacing w:val="-1"/>
                <w:sz w:val="22"/>
              </w:rPr>
              <w:t xml:space="preserve">,且室内 </w:t>
            </w:r>
            <w:r>
              <w:rPr>
                <w:sz w:val="22"/>
              </w:rPr>
              <w:t>PM 年均浓度不高</w:t>
            </w:r>
          </w:p>
          <w:p w14:paraId="36B069BA">
            <w:pPr>
              <w:pStyle w:val="13"/>
              <w:tabs>
                <w:tab w:val="left" w:pos="4508"/>
              </w:tabs>
              <w:spacing w:line="78" w:lineRule="exact"/>
              <w:ind w:left="821"/>
              <w:rPr>
                <w:sz w:val="11"/>
              </w:rPr>
            </w:pPr>
            <w:r>
              <w:rPr>
                <w:spacing w:val="-5"/>
                <w:sz w:val="11"/>
              </w:rPr>
              <w:t>2.5</w:t>
            </w:r>
            <w:r>
              <w:rPr>
                <w:sz w:val="11"/>
              </w:rPr>
              <w:tab/>
            </w:r>
            <w:r>
              <w:rPr>
                <w:spacing w:val="-5"/>
                <w:sz w:val="11"/>
              </w:rPr>
              <w:t>10</w:t>
            </w:r>
          </w:p>
          <w:p w14:paraId="5E32F283">
            <w:pPr>
              <w:pStyle w:val="13"/>
              <w:spacing w:before="29" w:line="277" w:lineRule="exact"/>
              <w:ind w:left="106"/>
              <w:rPr>
                <w:sz w:val="11"/>
              </w:rPr>
            </w:pPr>
            <w:r>
              <w:rPr>
                <w:spacing w:val="-1"/>
                <w:sz w:val="22"/>
              </w:rPr>
              <w:t xml:space="preserve">于 </w:t>
            </w:r>
            <w:r>
              <w:rPr>
                <w:spacing w:val="-2"/>
                <w:sz w:val="22"/>
              </w:rPr>
              <w:t>50µg/m</w:t>
            </w:r>
            <w:r>
              <w:rPr>
                <w:spacing w:val="-2"/>
                <w:position w:val="11"/>
                <w:sz w:val="11"/>
              </w:rPr>
              <w:t>3</w:t>
            </w:r>
          </w:p>
        </w:tc>
        <w:tc>
          <w:tcPr>
            <w:tcW w:w="1417" w:type="dxa"/>
          </w:tcPr>
          <w:p w14:paraId="76D10C88">
            <w:pPr>
              <w:pStyle w:val="13"/>
              <w:spacing w:before="171"/>
              <w:ind w:left="653"/>
              <w:rPr>
                <w:sz w:val="22"/>
              </w:rPr>
            </w:pPr>
            <w:r>
              <w:rPr>
                <w:w w:val="100"/>
                <w:sz w:val="22"/>
              </w:rPr>
              <w:t>6</w:t>
            </w:r>
          </w:p>
        </w:tc>
        <w:tc>
          <w:tcPr>
            <w:tcW w:w="1418" w:type="dxa"/>
          </w:tcPr>
          <w:p w14:paraId="4BE4C1AC">
            <w:pPr>
              <w:pStyle w:val="13"/>
              <w:spacing w:before="171"/>
              <w:ind w:right="640"/>
              <w:jc w:val="right"/>
              <w:rPr>
                <w:sz w:val="22"/>
              </w:rPr>
            </w:pPr>
            <w:r>
              <w:rPr>
                <w:w w:val="100"/>
                <w:sz w:val="22"/>
              </w:rPr>
              <w:t>0</w:t>
            </w:r>
          </w:p>
        </w:tc>
      </w:tr>
      <w:tr w14:paraId="343B8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80" w:type="dxa"/>
            <w:gridSpan w:val="3"/>
          </w:tcPr>
          <w:p w14:paraId="27119CA0">
            <w:pPr>
              <w:pStyle w:val="13"/>
              <w:spacing w:before="19"/>
              <w:ind w:left="3116" w:right="3107"/>
              <w:jc w:val="center"/>
              <w:rPr>
                <w:sz w:val="21"/>
              </w:rPr>
            </w:pPr>
            <w:r>
              <w:rPr>
                <w:spacing w:val="-8"/>
                <w:sz w:val="21"/>
              </w:rPr>
              <w:t>合计</w:t>
            </w:r>
          </w:p>
        </w:tc>
        <w:tc>
          <w:tcPr>
            <w:tcW w:w="1417" w:type="dxa"/>
          </w:tcPr>
          <w:p w14:paraId="2D4DDBFB">
            <w:pPr>
              <w:pStyle w:val="13"/>
              <w:spacing w:before="14" w:line="278" w:lineRule="exact"/>
              <w:ind w:left="597"/>
              <w:rPr>
                <w:sz w:val="22"/>
              </w:rPr>
            </w:pPr>
            <w:r>
              <w:rPr>
                <w:spacing w:val="-5"/>
                <w:sz w:val="22"/>
              </w:rPr>
              <w:t>12</w:t>
            </w:r>
          </w:p>
        </w:tc>
        <w:tc>
          <w:tcPr>
            <w:tcW w:w="1418" w:type="dxa"/>
          </w:tcPr>
          <w:p w14:paraId="4B4EDC18">
            <w:pPr>
              <w:pStyle w:val="13"/>
              <w:spacing w:before="14" w:line="278" w:lineRule="exact"/>
              <w:ind w:right="640"/>
              <w:jc w:val="right"/>
              <w:rPr>
                <w:sz w:val="22"/>
              </w:rPr>
            </w:pPr>
            <w:r>
              <w:rPr>
                <w:w w:val="100"/>
                <w:sz w:val="22"/>
              </w:rPr>
              <w:t>6</w:t>
            </w:r>
          </w:p>
        </w:tc>
      </w:tr>
    </w:tbl>
    <w:p w14:paraId="7298FEE3">
      <w:pPr>
        <w:pStyle w:val="4"/>
        <w:spacing w:before="12"/>
        <w:rPr>
          <w:b/>
          <w:sz w:val="31"/>
        </w:rPr>
      </w:pPr>
    </w:p>
    <w:p w14:paraId="2D5A47E7">
      <w:pPr>
        <w:spacing w:before="1"/>
        <w:ind w:left="228" w:right="0" w:firstLine="0"/>
        <w:jc w:val="left"/>
        <w:rPr>
          <w:b/>
          <w:sz w:val="24"/>
        </w:rPr>
      </w:pPr>
      <w:r>
        <w:drawing>
          <wp:anchor distT="0" distB="0" distL="0" distR="0" simplePos="0" relativeHeight="251743232" behindDoc="1" locked="0" layoutInCell="1" allowOverlap="1">
            <wp:simplePos x="0" y="0"/>
            <wp:positionH relativeFrom="page">
              <wp:posOffset>1680845</wp:posOffset>
            </wp:positionH>
            <wp:positionV relativeFrom="paragraph">
              <wp:posOffset>-896620</wp:posOffset>
            </wp:positionV>
            <wp:extent cx="4723130" cy="4754245"/>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rFonts w:ascii="Times New Roman" w:eastAsia="Times New Roman"/>
          <w:b/>
          <w:spacing w:val="-2"/>
          <w:sz w:val="24"/>
        </w:rPr>
        <w:t>2</w:t>
      </w:r>
      <w:r>
        <w:rPr>
          <w:b/>
          <w:spacing w:val="-14"/>
          <w:sz w:val="24"/>
        </w:rPr>
        <w:t>、 评价要点</w:t>
      </w:r>
    </w:p>
    <w:p w14:paraId="2648BC56">
      <w:pPr>
        <w:pStyle w:val="12"/>
        <w:numPr>
          <w:ilvl w:val="3"/>
          <w:numId w:val="4"/>
        </w:numPr>
        <w:tabs>
          <w:tab w:val="left" w:pos="649"/>
        </w:tabs>
        <w:spacing w:before="84"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空气污染物浓度：</w:t>
      </w:r>
    </w:p>
    <w:p w14:paraId="062D378C">
      <w:pPr>
        <w:pStyle w:val="4"/>
        <w:spacing w:before="106" w:after="52"/>
        <w:ind w:left="228"/>
      </w:pPr>
      <w:r>
        <w:rPr>
          <w:spacing w:val="-2"/>
        </w:rPr>
        <w:t>主要功能房间污染物浓度检测结果（详见分析报告</w:t>
      </w:r>
      <w:r>
        <w:rPr>
          <w:spacing w:val="-5"/>
        </w:rPr>
        <w:t>）：</w:t>
      </w: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1143"/>
        <w:gridCol w:w="1363"/>
        <w:gridCol w:w="1417"/>
        <w:gridCol w:w="1276"/>
        <w:gridCol w:w="1276"/>
        <w:gridCol w:w="1843"/>
      </w:tblGrid>
      <w:tr w14:paraId="75223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1180" w:type="dxa"/>
            <w:vMerge w:val="restart"/>
          </w:tcPr>
          <w:p w14:paraId="23D09528">
            <w:pPr>
              <w:pStyle w:val="13"/>
              <w:rPr>
                <w:sz w:val="20"/>
              </w:rPr>
            </w:pPr>
          </w:p>
          <w:p w14:paraId="4F4DF2CF">
            <w:pPr>
              <w:pStyle w:val="13"/>
              <w:spacing w:before="2"/>
              <w:rPr>
                <w:sz w:val="28"/>
              </w:rPr>
            </w:pPr>
          </w:p>
          <w:p w14:paraId="422BDF94">
            <w:pPr>
              <w:pStyle w:val="13"/>
              <w:ind w:left="166"/>
              <w:rPr>
                <w:b/>
                <w:sz w:val="21"/>
              </w:rPr>
            </w:pPr>
            <w:r>
              <w:rPr>
                <w:b/>
                <w:spacing w:val="-4"/>
                <w:sz w:val="21"/>
              </w:rPr>
              <w:t>房间类型</w:t>
            </w:r>
          </w:p>
        </w:tc>
        <w:tc>
          <w:tcPr>
            <w:tcW w:w="1143" w:type="dxa"/>
          </w:tcPr>
          <w:p w14:paraId="131AC81F">
            <w:pPr>
              <w:pStyle w:val="13"/>
              <w:spacing w:before="53"/>
              <w:ind w:left="5"/>
              <w:jc w:val="center"/>
              <w:rPr>
                <w:b/>
                <w:sz w:val="21"/>
              </w:rPr>
            </w:pPr>
            <w:r>
              <w:rPr>
                <w:b/>
                <w:w w:val="99"/>
                <w:sz w:val="21"/>
              </w:rPr>
              <w:t>氨</w:t>
            </w:r>
          </w:p>
          <w:p w14:paraId="1AE258AF">
            <w:pPr>
              <w:pStyle w:val="13"/>
              <w:spacing w:before="117"/>
              <w:ind w:left="195" w:right="187"/>
              <w:jc w:val="center"/>
              <w:rPr>
                <w:rFonts w:ascii="Times New Roman"/>
                <w:b/>
                <w:sz w:val="21"/>
              </w:rPr>
            </w:pPr>
            <w:r>
              <w:rPr>
                <w:rFonts w:ascii="Times New Roman"/>
                <w:b/>
                <w:spacing w:val="-2"/>
                <w:sz w:val="21"/>
              </w:rPr>
              <w:t>(mg/m</w:t>
            </w:r>
            <w:r>
              <w:rPr>
                <w:rFonts w:ascii="Times New Roman"/>
                <w:b/>
                <w:spacing w:val="-2"/>
                <w:position w:val="7"/>
                <w:sz w:val="13"/>
              </w:rPr>
              <w:t>3</w:t>
            </w:r>
            <w:r>
              <w:rPr>
                <w:rFonts w:ascii="Times New Roman"/>
                <w:b/>
                <w:spacing w:val="-2"/>
                <w:sz w:val="21"/>
              </w:rPr>
              <w:t>)</w:t>
            </w:r>
          </w:p>
        </w:tc>
        <w:tc>
          <w:tcPr>
            <w:tcW w:w="1363" w:type="dxa"/>
          </w:tcPr>
          <w:p w14:paraId="1CA9DA41">
            <w:pPr>
              <w:pStyle w:val="13"/>
              <w:spacing w:before="53"/>
              <w:ind w:left="305" w:right="300"/>
              <w:jc w:val="center"/>
              <w:rPr>
                <w:b/>
                <w:sz w:val="21"/>
              </w:rPr>
            </w:pPr>
            <w:r>
              <w:rPr>
                <w:b/>
                <w:spacing w:val="-6"/>
                <w:sz w:val="21"/>
              </w:rPr>
              <w:t>甲醛</w:t>
            </w:r>
          </w:p>
          <w:p w14:paraId="1A39268B">
            <w:pPr>
              <w:pStyle w:val="13"/>
              <w:spacing w:before="117"/>
              <w:ind w:left="307" w:right="300"/>
              <w:jc w:val="center"/>
              <w:rPr>
                <w:rFonts w:ascii="Times New Roman"/>
                <w:b/>
                <w:sz w:val="21"/>
              </w:rPr>
            </w:pPr>
            <w:r>
              <w:rPr>
                <w:rFonts w:ascii="Times New Roman"/>
                <w:b/>
                <w:spacing w:val="-2"/>
                <w:sz w:val="21"/>
              </w:rPr>
              <w:t>(mg/m</w:t>
            </w:r>
            <w:r>
              <w:rPr>
                <w:rFonts w:ascii="Times New Roman"/>
                <w:b/>
                <w:spacing w:val="-2"/>
                <w:position w:val="7"/>
                <w:sz w:val="13"/>
              </w:rPr>
              <w:t>3</w:t>
            </w:r>
            <w:r>
              <w:rPr>
                <w:rFonts w:ascii="Times New Roman"/>
                <w:b/>
                <w:spacing w:val="-2"/>
                <w:sz w:val="21"/>
              </w:rPr>
              <w:t>)</w:t>
            </w:r>
          </w:p>
        </w:tc>
        <w:tc>
          <w:tcPr>
            <w:tcW w:w="1417" w:type="dxa"/>
          </w:tcPr>
          <w:p w14:paraId="6B4B9A39">
            <w:pPr>
              <w:pStyle w:val="13"/>
              <w:spacing w:before="53"/>
              <w:ind w:left="9"/>
              <w:jc w:val="center"/>
              <w:rPr>
                <w:b/>
                <w:sz w:val="21"/>
              </w:rPr>
            </w:pPr>
            <w:r>
              <w:rPr>
                <w:b/>
                <w:w w:val="99"/>
                <w:sz w:val="21"/>
              </w:rPr>
              <w:t>苯</w:t>
            </w:r>
          </w:p>
          <w:p w14:paraId="50A080F9">
            <w:pPr>
              <w:pStyle w:val="13"/>
              <w:spacing w:before="117"/>
              <w:ind w:left="120" w:right="111"/>
              <w:jc w:val="center"/>
              <w:rPr>
                <w:rFonts w:ascii="Times New Roman"/>
                <w:b/>
                <w:sz w:val="21"/>
              </w:rPr>
            </w:pPr>
            <w:r>
              <w:rPr>
                <w:rFonts w:ascii="Times New Roman"/>
                <w:b/>
                <w:spacing w:val="-2"/>
                <w:sz w:val="21"/>
              </w:rPr>
              <w:t>(mg/m</w:t>
            </w:r>
            <w:r>
              <w:rPr>
                <w:rFonts w:ascii="Times New Roman"/>
                <w:b/>
                <w:spacing w:val="-2"/>
                <w:position w:val="7"/>
                <w:sz w:val="13"/>
              </w:rPr>
              <w:t>3</w:t>
            </w:r>
            <w:r>
              <w:rPr>
                <w:rFonts w:ascii="Times New Roman"/>
                <w:b/>
                <w:spacing w:val="-2"/>
                <w:sz w:val="21"/>
              </w:rPr>
              <w:t>)</w:t>
            </w:r>
          </w:p>
        </w:tc>
        <w:tc>
          <w:tcPr>
            <w:tcW w:w="1276" w:type="dxa"/>
          </w:tcPr>
          <w:p w14:paraId="33FFB01D">
            <w:pPr>
              <w:pStyle w:val="13"/>
              <w:spacing w:before="67"/>
              <w:ind w:left="336"/>
              <w:rPr>
                <w:rFonts w:ascii="Times New Roman"/>
                <w:b/>
                <w:sz w:val="21"/>
              </w:rPr>
            </w:pPr>
            <w:r>
              <w:rPr>
                <w:rFonts w:ascii="Times New Roman"/>
                <w:b/>
                <w:spacing w:val="-4"/>
                <w:sz w:val="21"/>
              </w:rPr>
              <w:t>TVOC</w:t>
            </w:r>
          </w:p>
          <w:p w14:paraId="6D2D4747">
            <w:pPr>
              <w:pStyle w:val="13"/>
              <w:spacing w:before="130"/>
              <w:ind w:left="276"/>
              <w:rPr>
                <w:rFonts w:ascii="Times New Roman"/>
                <w:b/>
                <w:sz w:val="21"/>
              </w:rPr>
            </w:pPr>
            <w:r>
              <w:rPr>
                <w:rFonts w:ascii="Times New Roman"/>
                <w:b/>
                <w:spacing w:val="-2"/>
                <w:sz w:val="21"/>
              </w:rPr>
              <w:t>(mg/m</w:t>
            </w:r>
            <w:r>
              <w:rPr>
                <w:rFonts w:ascii="Times New Roman"/>
                <w:b/>
                <w:spacing w:val="-2"/>
                <w:position w:val="7"/>
                <w:sz w:val="13"/>
              </w:rPr>
              <w:t>3</w:t>
            </w:r>
            <w:r>
              <w:rPr>
                <w:rFonts w:ascii="Times New Roman"/>
                <w:b/>
                <w:spacing w:val="-2"/>
                <w:sz w:val="21"/>
              </w:rPr>
              <w:t>)</w:t>
            </w:r>
          </w:p>
        </w:tc>
        <w:tc>
          <w:tcPr>
            <w:tcW w:w="1276" w:type="dxa"/>
          </w:tcPr>
          <w:p w14:paraId="345C3FE1">
            <w:pPr>
              <w:pStyle w:val="13"/>
              <w:spacing w:before="53"/>
              <w:ind w:left="6"/>
              <w:jc w:val="center"/>
              <w:rPr>
                <w:b/>
                <w:sz w:val="21"/>
              </w:rPr>
            </w:pPr>
            <w:r>
              <w:rPr>
                <w:b/>
                <w:w w:val="99"/>
                <w:sz w:val="21"/>
              </w:rPr>
              <w:t>氡</w:t>
            </w:r>
          </w:p>
          <w:p w14:paraId="1EC7DA21">
            <w:pPr>
              <w:pStyle w:val="13"/>
              <w:spacing w:before="117"/>
              <w:ind w:left="101" w:right="93"/>
              <w:jc w:val="center"/>
              <w:rPr>
                <w:rFonts w:ascii="Times New Roman"/>
                <w:b/>
                <w:sz w:val="21"/>
              </w:rPr>
            </w:pPr>
            <w:r>
              <w:rPr>
                <w:rFonts w:ascii="Times New Roman"/>
                <w:b/>
                <w:spacing w:val="-2"/>
                <w:sz w:val="21"/>
              </w:rPr>
              <w:t>(Bq/m</w:t>
            </w:r>
            <w:r>
              <w:rPr>
                <w:rFonts w:ascii="Times New Roman"/>
                <w:b/>
                <w:spacing w:val="-2"/>
                <w:position w:val="7"/>
                <w:sz w:val="13"/>
              </w:rPr>
              <w:t>3</w:t>
            </w:r>
            <w:r>
              <w:rPr>
                <w:rFonts w:ascii="Times New Roman"/>
                <w:b/>
                <w:spacing w:val="-2"/>
                <w:sz w:val="21"/>
              </w:rPr>
              <w:t>)</w:t>
            </w:r>
          </w:p>
        </w:tc>
        <w:tc>
          <w:tcPr>
            <w:tcW w:w="1843" w:type="dxa"/>
            <w:vMerge w:val="restart"/>
          </w:tcPr>
          <w:p w14:paraId="00B6F94D">
            <w:pPr>
              <w:pStyle w:val="13"/>
              <w:rPr>
                <w:sz w:val="20"/>
              </w:rPr>
            </w:pPr>
          </w:p>
          <w:p w14:paraId="5D0D4BD7">
            <w:pPr>
              <w:pStyle w:val="13"/>
              <w:spacing w:before="176" w:line="331" w:lineRule="auto"/>
              <w:ind w:left="498" w:right="386" w:hanging="106"/>
              <w:rPr>
                <w:b/>
                <w:sz w:val="21"/>
              </w:rPr>
            </w:pPr>
            <w:r>
              <w:rPr>
                <w:b/>
                <w:spacing w:val="-2"/>
                <w:sz w:val="21"/>
              </w:rPr>
              <w:t>污染物浓度</w:t>
            </w:r>
            <w:r>
              <w:rPr>
                <w:b/>
                <w:spacing w:val="-4"/>
                <w:sz w:val="21"/>
              </w:rPr>
              <w:t>是否超标</w:t>
            </w:r>
          </w:p>
        </w:tc>
      </w:tr>
      <w:tr w14:paraId="19CA2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180" w:type="dxa"/>
            <w:vMerge w:val="continue"/>
            <w:tcBorders>
              <w:top w:val="nil"/>
            </w:tcBorders>
          </w:tcPr>
          <w:p w14:paraId="1FB5C359">
            <w:pPr>
              <w:rPr>
                <w:sz w:val="2"/>
                <w:szCs w:val="2"/>
              </w:rPr>
            </w:pPr>
          </w:p>
        </w:tc>
        <w:tc>
          <w:tcPr>
            <w:tcW w:w="1143" w:type="dxa"/>
          </w:tcPr>
          <w:p w14:paraId="67F56F12">
            <w:pPr>
              <w:pStyle w:val="13"/>
              <w:spacing w:before="52"/>
              <w:ind w:left="253"/>
              <w:rPr>
                <w:b/>
                <w:sz w:val="21"/>
              </w:rPr>
            </w:pPr>
            <w:r>
              <w:rPr>
                <w:b/>
                <w:spacing w:val="-5"/>
                <w:sz w:val="21"/>
              </w:rPr>
              <w:t>标准值</w:t>
            </w:r>
          </w:p>
          <w:p w14:paraId="074FD991">
            <w:pPr>
              <w:pStyle w:val="13"/>
              <w:spacing w:before="105"/>
              <w:ind w:left="282"/>
              <w:rPr>
                <w:rFonts w:ascii="Times New Roman" w:hAnsi="Times New Roman"/>
                <w:b/>
                <w:sz w:val="21"/>
              </w:rPr>
            </w:pPr>
            <w:r>
              <w:rPr>
                <w:b/>
                <w:spacing w:val="-2"/>
                <w:sz w:val="21"/>
              </w:rPr>
              <w:t>≤</w:t>
            </w:r>
            <w:r>
              <w:rPr>
                <w:rFonts w:ascii="Times New Roman" w:hAnsi="Times New Roman"/>
                <w:b/>
                <w:spacing w:val="-2"/>
                <w:sz w:val="21"/>
              </w:rPr>
              <w:t>0.20</w:t>
            </w:r>
          </w:p>
        </w:tc>
        <w:tc>
          <w:tcPr>
            <w:tcW w:w="1363" w:type="dxa"/>
          </w:tcPr>
          <w:p w14:paraId="51D32EB4">
            <w:pPr>
              <w:pStyle w:val="13"/>
              <w:spacing w:before="52"/>
              <w:ind w:left="363"/>
              <w:rPr>
                <w:b/>
                <w:sz w:val="21"/>
              </w:rPr>
            </w:pPr>
            <w:r>
              <w:rPr>
                <w:b/>
                <w:spacing w:val="-5"/>
                <w:sz w:val="21"/>
              </w:rPr>
              <w:t>标准值</w:t>
            </w:r>
          </w:p>
          <w:p w14:paraId="01767CAF">
            <w:pPr>
              <w:pStyle w:val="13"/>
              <w:spacing w:before="105"/>
              <w:ind w:left="392"/>
              <w:rPr>
                <w:rFonts w:ascii="Times New Roman" w:hAnsi="Times New Roman"/>
                <w:b/>
                <w:sz w:val="21"/>
              </w:rPr>
            </w:pPr>
            <w:r>
              <w:rPr>
                <w:b/>
                <w:spacing w:val="-2"/>
                <w:sz w:val="21"/>
              </w:rPr>
              <w:t>≤</w:t>
            </w:r>
            <w:r>
              <w:rPr>
                <w:rFonts w:ascii="Times New Roman" w:hAnsi="Times New Roman"/>
                <w:b/>
                <w:spacing w:val="-2"/>
                <w:sz w:val="21"/>
              </w:rPr>
              <w:t>0.10</w:t>
            </w:r>
          </w:p>
        </w:tc>
        <w:tc>
          <w:tcPr>
            <w:tcW w:w="1417" w:type="dxa"/>
          </w:tcPr>
          <w:p w14:paraId="2CE3C060">
            <w:pPr>
              <w:pStyle w:val="13"/>
              <w:spacing w:before="52"/>
              <w:ind w:left="392"/>
              <w:rPr>
                <w:b/>
                <w:sz w:val="21"/>
              </w:rPr>
            </w:pPr>
            <w:r>
              <w:rPr>
                <w:b/>
                <w:spacing w:val="-5"/>
                <w:sz w:val="21"/>
              </w:rPr>
              <w:t>标准值</w:t>
            </w:r>
          </w:p>
          <w:p w14:paraId="4BC5B1A0">
            <w:pPr>
              <w:pStyle w:val="13"/>
              <w:spacing w:before="105"/>
              <w:ind w:left="423"/>
              <w:rPr>
                <w:rFonts w:ascii="Times New Roman" w:hAnsi="Times New Roman"/>
                <w:b/>
                <w:sz w:val="21"/>
              </w:rPr>
            </w:pPr>
            <w:r>
              <w:rPr>
                <w:b/>
                <w:spacing w:val="-2"/>
                <w:sz w:val="21"/>
              </w:rPr>
              <w:t>≤</w:t>
            </w:r>
            <w:r>
              <w:rPr>
                <w:rFonts w:ascii="Times New Roman" w:hAnsi="Times New Roman"/>
                <w:b/>
                <w:spacing w:val="-2"/>
                <w:sz w:val="21"/>
              </w:rPr>
              <w:t>0.11</w:t>
            </w:r>
          </w:p>
        </w:tc>
        <w:tc>
          <w:tcPr>
            <w:tcW w:w="1276" w:type="dxa"/>
          </w:tcPr>
          <w:p w14:paraId="5F96DF4C">
            <w:pPr>
              <w:pStyle w:val="13"/>
              <w:spacing w:before="52"/>
              <w:ind w:left="321"/>
              <w:rPr>
                <w:b/>
                <w:sz w:val="21"/>
              </w:rPr>
            </w:pPr>
            <w:r>
              <w:rPr>
                <w:b/>
                <w:spacing w:val="-5"/>
                <w:sz w:val="21"/>
              </w:rPr>
              <w:t>标准值</w:t>
            </w:r>
          </w:p>
          <w:p w14:paraId="54B66A3D">
            <w:pPr>
              <w:pStyle w:val="13"/>
              <w:spacing w:before="105"/>
              <w:ind w:left="348"/>
              <w:rPr>
                <w:rFonts w:ascii="Times New Roman" w:hAnsi="Times New Roman"/>
                <w:b/>
                <w:sz w:val="21"/>
              </w:rPr>
            </w:pPr>
            <w:r>
              <w:rPr>
                <w:b/>
                <w:spacing w:val="-2"/>
                <w:sz w:val="21"/>
              </w:rPr>
              <w:t>≤</w:t>
            </w:r>
            <w:r>
              <w:rPr>
                <w:rFonts w:ascii="Times New Roman" w:hAnsi="Times New Roman"/>
                <w:b/>
                <w:spacing w:val="-2"/>
                <w:sz w:val="21"/>
              </w:rPr>
              <w:t>0.60</w:t>
            </w:r>
          </w:p>
        </w:tc>
        <w:tc>
          <w:tcPr>
            <w:tcW w:w="1276" w:type="dxa"/>
          </w:tcPr>
          <w:p w14:paraId="0A6E2F49">
            <w:pPr>
              <w:pStyle w:val="13"/>
              <w:spacing w:before="52"/>
              <w:ind w:left="322"/>
              <w:rPr>
                <w:b/>
                <w:sz w:val="21"/>
              </w:rPr>
            </w:pPr>
            <w:r>
              <w:rPr>
                <w:b/>
                <w:spacing w:val="-5"/>
                <w:sz w:val="21"/>
              </w:rPr>
              <w:t>标准值</w:t>
            </w:r>
          </w:p>
          <w:p w14:paraId="0390B18C">
            <w:pPr>
              <w:pStyle w:val="13"/>
              <w:spacing w:before="105"/>
              <w:ind w:left="375"/>
              <w:rPr>
                <w:rFonts w:ascii="Times New Roman" w:hAnsi="Times New Roman"/>
                <w:b/>
                <w:sz w:val="21"/>
              </w:rPr>
            </w:pPr>
            <w:r>
              <w:rPr>
                <w:b/>
                <w:spacing w:val="-4"/>
                <w:sz w:val="21"/>
              </w:rPr>
              <w:t>≤</w:t>
            </w:r>
            <w:r>
              <w:rPr>
                <w:rFonts w:ascii="Times New Roman" w:hAnsi="Times New Roman"/>
                <w:b/>
                <w:spacing w:val="-4"/>
                <w:sz w:val="21"/>
              </w:rPr>
              <w:t>400</w:t>
            </w:r>
          </w:p>
        </w:tc>
        <w:tc>
          <w:tcPr>
            <w:tcW w:w="1843" w:type="dxa"/>
            <w:vMerge w:val="continue"/>
            <w:tcBorders>
              <w:top w:val="nil"/>
            </w:tcBorders>
          </w:tcPr>
          <w:p w14:paraId="184B3B4D">
            <w:pPr>
              <w:rPr>
                <w:sz w:val="2"/>
                <w:szCs w:val="2"/>
              </w:rPr>
            </w:pPr>
          </w:p>
        </w:tc>
      </w:tr>
      <w:tr w14:paraId="7D8D4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80" w:type="dxa"/>
          </w:tcPr>
          <w:p w14:paraId="77BBDA1B">
            <w:pPr>
              <w:pStyle w:val="13"/>
              <w:spacing w:before="63"/>
              <w:ind w:left="380"/>
              <w:rPr>
                <w:sz w:val="21"/>
              </w:rPr>
            </w:pPr>
            <w:r>
              <w:rPr>
                <w:spacing w:val="-8"/>
                <w:sz w:val="21"/>
              </w:rPr>
              <w:t>教室</w:t>
            </w:r>
          </w:p>
        </w:tc>
        <w:tc>
          <w:tcPr>
            <w:tcW w:w="1143" w:type="dxa"/>
          </w:tcPr>
          <w:p w14:paraId="35E4E2BF">
            <w:pPr>
              <w:pStyle w:val="13"/>
              <w:rPr>
                <w:rFonts w:ascii="Times New Roman"/>
                <w:sz w:val="20"/>
              </w:rPr>
            </w:pPr>
          </w:p>
        </w:tc>
        <w:tc>
          <w:tcPr>
            <w:tcW w:w="1363" w:type="dxa"/>
          </w:tcPr>
          <w:p w14:paraId="0E343006">
            <w:pPr>
              <w:pStyle w:val="13"/>
              <w:spacing w:before="77"/>
              <w:ind w:left="445"/>
              <w:rPr>
                <w:rFonts w:ascii="Times New Roman"/>
                <w:sz w:val="21"/>
              </w:rPr>
            </w:pPr>
            <w:r>
              <w:rPr>
                <w:rFonts w:ascii="Times New Roman"/>
                <w:spacing w:val="-2"/>
                <w:sz w:val="21"/>
              </w:rPr>
              <w:t>0.023</w:t>
            </w:r>
          </w:p>
        </w:tc>
        <w:tc>
          <w:tcPr>
            <w:tcW w:w="1417" w:type="dxa"/>
          </w:tcPr>
          <w:p w14:paraId="4AE5FE77">
            <w:pPr>
              <w:pStyle w:val="13"/>
              <w:spacing w:before="77"/>
              <w:ind w:left="471"/>
              <w:rPr>
                <w:rFonts w:ascii="Times New Roman"/>
                <w:sz w:val="21"/>
              </w:rPr>
            </w:pPr>
            <w:r>
              <w:rPr>
                <w:rFonts w:ascii="Times New Roman"/>
                <w:spacing w:val="-2"/>
                <w:sz w:val="21"/>
              </w:rPr>
              <w:t>0.001</w:t>
            </w:r>
          </w:p>
        </w:tc>
        <w:tc>
          <w:tcPr>
            <w:tcW w:w="1276" w:type="dxa"/>
          </w:tcPr>
          <w:p w14:paraId="45F087ED">
            <w:pPr>
              <w:pStyle w:val="13"/>
              <w:spacing w:before="77"/>
              <w:ind w:left="403"/>
              <w:rPr>
                <w:rFonts w:ascii="Times New Roman"/>
                <w:sz w:val="21"/>
              </w:rPr>
            </w:pPr>
            <w:r>
              <w:rPr>
                <w:rFonts w:ascii="Times New Roman"/>
                <w:spacing w:val="-2"/>
                <w:sz w:val="21"/>
              </w:rPr>
              <w:t>0.117</w:t>
            </w:r>
          </w:p>
        </w:tc>
        <w:tc>
          <w:tcPr>
            <w:tcW w:w="1276" w:type="dxa"/>
          </w:tcPr>
          <w:p w14:paraId="5AF863AA">
            <w:pPr>
              <w:pStyle w:val="13"/>
              <w:rPr>
                <w:rFonts w:ascii="Times New Roman"/>
                <w:sz w:val="20"/>
              </w:rPr>
            </w:pPr>
          </w:p>
        </w:tc>
        <w:tc>
          <w:tcPr>
            <w:tcW w:w="1843" w:type="dxa"/>
          </w:tcPr>
          <w:p w14:paraId="1C9E16FF">
            <w:pPr>
              <w:pStyle w:val="13"/>
              <w:spacing w:before="63"/>
              <w:ind w:left="7"/>
              <w:jc w:val="center"/>
              <w:rPr>
                <w:sz w:val="21"/>
              </w:rPr>
            </w:pPr>
            <w:r>
              <w:rPr>
                <w:w w:val="99"/>
                <w:sz w:val="21"/>
              </w:rPr>
              <w:t>否</w:t>
            </w:r>
          </w:p>
        </w:tc>
      </w:tr>
      <w:tr w14:paraId="5F4F8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180" w:type="dxa"/>
          </w:tcPr>
          <w:p w14:paraId="2487951C">
            <w:pPr>
              <w:pStyle w:val="13"/>
              <w:rPr>
                <w:rFonts w:ascii="Times New Roman"/>
                <w:sz w:val="20"/>
              </w:rPr>
            </w:pPr>
          </w:p>
        </w:tc>
        <w:tc>
          <w:tcPr>
            <w:tcW w:w="1143" w:type="dxa"/>
          </w:tcPr>
          <w:p w14:paraId="7998714F">
            <w:pPr>
              <w:pStyle w:val="13"/>
              <w:rPr>
                <w:rFonts w:ascii="Times New Roman"/>
                <w:sz w:val="20"/>
              </w:rPr>
            </w:pPr>
          </w:p>
        </w:tc>
        <w:tc>
          <w:tcPr>
            <w:tcW w:w="1363" w:type="dxa"/>
          </w:tcPr>
          <w:p w14:paraId="7A6E480E">
            <w:pPr>
              <w:pStyle w:val="13"/>
              <w:rPr>
                <w:rFonts w:ascii="Times New Roman"/>
                <w:sz w:val="20"/>
              </w:rPr>
            </w:pPr>
          </w:p>
        </w:tc>
        <w:tc>
          <w:tcPr>
            <w:tcW w:w="1417" w:type="dxa"/>
          </w:tcPr>
          <w:p w14:paraId="3EB4595D">
            <w:pPr>
              <w:pStyle w:val="13"/>
              <w:rPr>
                <w:rFonts w:ascii="Times New Roman"/>
                <w:sz w:val="20"/>
              </w:rPr>
            </w:pPr>
          </w:p>
        </w:tc>
        <w:tc>
          <w:tcPr>
            <w:tcW w:w="1276" w:type="dxa"/>
          </w:tcPr>
          <w:p w14:paraId="4A5FB076">
            <w:pPr>
              <w:pStyle w:val="13"/>
              <w:rPr>
                <w:rFonts w:ascii="Times New Roman"/>
                <w:sz w:val="20"/>
              </w:rPr>
            </w:pPr>
          </w:p>
        </w:tc>
        <w:tc>
          <w:tcPr>
            <w:tcW w:w="1276" w:type="dxa"/>
          </w:tcPr>
          <w:p w14:paraId="4CA00607">
            <w:pPr>
              <w:pStyle w:val="13"/>
              <w:rPr>
                <w:rFonts w:ascii="Times New Roman"/>
                <w:sz w:val="20"/>
              </w:rPr>
            </w:pPr>
          </w:p>
        </w:tc>
        <w:tc>
          <w:tcPr>
            <w:tcW w:w="1843" w:type="dxa"/>
          </w:tcPr>
          <w:p w14:paraId="5C7A6DC4">
            <w:pPr>
              <w:pStyle w:val="13"/>
              <w:rPr>
                <w:rFonts w:ascii="Times New Roman"/>
                <w:sz w:val="20"/>
              </w:rPr>
            </w:pPr>
          </w:p>
        </w:tc>
      </w:tr>
      <w:tr w14:paraId="64A18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80" w:type="dxa"/>
          </w:tcPr>
          <w:p w14:paraId="0832C490">
            <w:pPr>
              <w:pStyle w:val="13"/>
              <w:rPr>
                <w:rFonts w:ascii="Times New Roman"/>
                <w:sz w:val="20"/>
              </w:rPr>
            </w:pPr>
          </w:p>
        </w:tc>
        <w:tc>
          <w:tcPr>
            <w:tcW w:w="1143" w:type="dxa"/>
          </w:tcPr>
          <w:p w14:paraId="10DB9934">
            <w:pPr>
              <w:pStyle w:val="13"/>
              <w:rPr>
                <w:rFonts w:ascii="Times New Roman"/>
                <w:sz w:val="20"/>
              </w:rPr>
            </w:pPr>
          </w:p>
        </w:tc>
        <w:tc>
          <w:tcPr>
            <w:tcW w:w="1363" w:type="dxa"/>
          </w:tcPr>
          <w:p w14:paraId="24DD04F2">
            <w:pPr>
              <w:pStyle w:val="13"/>
              <w:rPr>
                <w:rFonts w:ascii="Times New Roman"/>
                <w:sz w:val="20"/>
              </w:rPr>
            </w:pPr>
          </w:p>
        </w:tc>
        <w:tc>
          <w:tcPr>
            <w:tcW w:w="1417" w:type="dxa"/>
          </w:tcPr>
          <w:p w14:paraId="2FCC3884">
            <w:pPr>
              <w:pStyle w:val="13"/>
              <w:rPr>
                <w:rFonts w:ascii="Times New Roman"/>
                <w:sz w:val="20"/>
              </w:rPr>
            </w:pPr>
          </w:p>
        </w:tc>
        <w:tc>
          <w:tcPr>
            <w:tcW w:w="1276" w:type="dxa"/>
          </w:tcPr>
          <w:p w14:paraId="5534540B">
            <w:pPr>
              <w:pStyle w:val="13"/>
              <w:rPr>
                <w:rFonts w:ascii="Times New Roman"/>
                <w:sz w:val="20"/>
              </w:rPr>
            </w:pPr>
          </w:p>
        </w:tc>
        <w:tc>
          <w:tcPr>
            <w:tcW w:w="1276" w:type="dxa"/>
          </w:tcPr>
          <w:p w14:paraId="34967B48">
            <w:pPr>
              <w:pStyle w:val="13"/>
              <w:rPr>
                <w:rFonts w:ascii="Times New Roman"/>
                <w:sz w:val="20"/>
              </w:rPr>
            </w:pPr>
          </w:p>
        </w:tc>
        <w:tc>
          <w:tcPr>
            <w:tcW w:w="1843" w:type="dxa"/>
          </w:tcPr>
          <w:p w14:paraId="0C142C09">
            <w:pPr>
              <w:pStyle w:val="13"/>
              <w:rPr>
                <w:rFonts w:ascii="Times New Roman"/>
                <w:sz w:val="20"/>
              </w:rPr>
            </w:pPr>
          </w:p>
        </w:tc>
      </w:tr>
      <w:tr w14:paraId="3ECE5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0" w:type="dxa"/>
          </w:tcPr>
          <w:p w14:paraId="0AB5C40F">
            <w:pPr>
              <w:pStyle w:val="13"/>
              <w:rPr>
                <w:rFonts w:ascii="Times New Roman"/>
                <w:sz w:val="20"/>
              </w:rPr>
            </w:pPr>
          </w:p>
        </w:tc>
        <w:tc>
          <w:tcPr>
            <w:tcW w:w="1143" w:type="dxa"/>
          </w:tcPr>
          <w:p w14:paraId="27B1D5EB">
            <w:pPr>
              <w:pStyle w:val="13"/>
              <w:rPr>
                <w:rFonts w:ascii="Times New Roman"/>
                <w:sz w:val="20"/>
              </w:rPr>
            </w:pPr>
          </w:p>
        </w:tc>
        <w:tc>
          <w:tcPr>
            <w:tcW w:w="1363" w:type="dxa"/>
          </w:tcPr>
          <w:p w14:paraId="0CF086E0">
            <w:pPr>
              <w:pStyle w:val="13"/>
              <w:rPr>
                <w:rFonts w:ascii="Times New Roman"/>
                <w:sz w:val="20"/>
              </w:rPr>
            </w:pPr>
          </w:p>
        </w:tc>
        <w:tc>
          <w:tcPr>
            <w:tcW w:w="1417" w:type="dxa"/>
          </w:tcPr>
          <w:p w14:paraId="09255D60">
            <w:pPr>
              <w:pStyle w:val="13"/>
              <w:rPr>
                <w:rFonts w:ascii="Times New Roman"/>
                <w:sz w:val="20"/>
              </w:rPr>
            </w:pPr>
          </w:p>
        </w:tc>
        <w:tc>
          <w:tcPr>
            <w:tcW w:w="1276" w:type="dxa"/>
          </w:tcPr>
          <w:p w14:paraId="3D55F387">
            <w:pPr>
              <w:pStyle w:val="13"/>
              <w:rPr>
                <w:rFonts w:ascii="Times New Roman"/>
                <w:sz w:val="20"/>
              </w:rPr>
            </w:pPr>
          </w:p>
        </w:tc>
        <w:tc>
          <w:tcPr>
            <w:tcW w:w="1276" w:type="dxa"/>
          </w:tcPr>
          <w:p w14:paraId="2AED8547">
            <w:pPr>
              <w:pStyle w:val="13"/>
              <w:rPr>
                <w:rFonts w:ascii="Times New Roman"/>
                <w:sz w:val="20"/>
              </w:rPr>
            </w:pPr>
          </w:p>
        </w:tc>
        <w:tc>
          <w:tcPr>
            <w:tcW w:w="1843" w:type="dxa"/>
          </w:tcPr>
          <w:p w14:paraId="45E1A565">
            <w:pPr>
              <w:pStyle w:val="13"/>
              <w:rPr>
                <w:rFonts w:ascii="Times New Roman"/>
                <w:sz w:val="20"/>
              </w:rPr>
            </w:pPr>
          </w:p>
        </w:tc>
      </w:tr>
      <w:tr w14:paraId="73424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0" w:type="dxa"/>
          </w:tcPr>
          <w:p w14:paraId="475CD5AD">
            <w:pPr>
              <w:pStyle w:val="13"/>
              <w:rPr>
                <w:rFonts w:ascii="Times New Roman"/>
                <w:sz w:val="20"/>
              </w:rPr>
            </w:pPr>
          </w:p>
        </w:tc>
        <w:tc>
          <w:tcPr>
            <w:tcW w:w="1143" w:type="dxa"/>
          </w:tcPr>
          <w:p w14:paraId="0C63A73A">
            <w:pPr>
              <w:pStyle w:val="13"/>
              <w:rPr>
                <w:rFonts w:ascii="Times New Roman"/>
                <w:sz w:val="20"/>
              </w:rPr>
            </w:pPr>
          </w:p>
        </w:tc>
        <w:tc>
          <w:tcPr>
            <w:tcW w:w="1363" w:type="dxa"/>
          </w:tcPr>
          <w:p w14:paraId="26223841">
            <w:pPr>
              <w:pStyle w:val="13"/>
              <w:rPr>
                <w:rFonts w:ascii="Times New Roman"/>
                <w:sz w:val="20"/>
              </w:rPr>
            </w:pPr>
          </w:p>
        </w:tc>
        <w:tc>
          <w:tcPr>
            <w:tcW w:w="1417" w:type="dxa"/>
          </w:tcPr>
          <w:p w14:paraId="7EC452A3">
            <w:pPr>
              <w:pStyle w:val="13"/>
              <w:rPr>
                <w:rFonts w:ascii="Times New Roman"/>
                <w:sz w:val="20"/>
              </w:rPr>
            </w:pPr>
          </w:p>
        </w:tc>
        <w:tc>
          <w:tcPr>
            <w:tcW w:w="1276" w:type="dxa"/>
          </w:tcPr>
          <w:p w14:paraId="1B7D11E0">
            <w:pPr>
              <w:pStyle w:val="13"/>
              <w:rPr>
                <w:rFonts w:ascii="Times New Roman"/>
                <w:sz w:val="20"/>
              </w:rPr>
            </w:pPr>
          </w:p>
        </w:tc>
        <w:tc>
          <w:tcPr>
            <w:tcW w:w="1276" w:type="dxa"/>
          </w:tcPr>
          <w:p w14:paraId="7B1C169B">
            <w:pPr>
              <w:pStyle w:val="13"/>
              <w:rPr>
                <w:rFonts w:ascii="Times New Roman"/>
                <w:sz w:val="20"/>
              </w:rPr>
            </w:pPr>
          </w:p>
        </w:tc>
        <w:tc>
          <w:tcPr>
            <w:tcW w:w="1843" w:type="dxa"/>
          </w:tcPr>
          <w:p w14:paraId="3F6E6DEA">
            <w:pPr>
              <w:pStyle w:val="13"/>
              <w:rPr>
                <w:rFonts w:ascii="Times New Roman"/>
                <w:sz w:val="20"/>
              </w:rPr>
            </w:pPr>
          </w:p>
        </w:tc>
      </w:tr>
    </w:tbl>
    <w:p w14:paraId="56BDD535">
      <w:pPr>
        <w:pStyle w:val="4"/>
        <w:spacing w:before="6"/>
        <w:rPr>
          <w:sz w:val="29"/>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4"/>
        <w:gridCol w:w="3119"/>
        <w:gridCol w:w="2885"/>
        <w:gridCol w:w="2416"/>
      </w:tblGrid>
      <w:tr w14:paraId="0D85E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134" w:type="dxa"/>
            <w:vMerge w:val="restart"/>
          </w:tcPr>
          <w:p w14:paraId="58C75CAE">
            <w:pPr>
              <w:pStyle w:val="13"/>
              <w:rPr>
                <w:sz w:val="20"/>
              </w:rPr>
            </w:pPr>
          </w:p>
          <w:p w14:paraId="22396CA6">
            <w:pPr>
              <w:pStyle w:val="13"/>
              <w:spacing w:before="168"/>
              <w:ind w:left="144"/>
              <w:rPr>
                <w:b/>
                <w:sz w:val="21"/>
              </w:rPr>
            </w:pPr>
            <w:r>
              <w:rPr>
                <w:b/>
                <w:spacing w:val="-4"/>
                <w:sz w:val="21"/>
              </w:rPr>
              <w:t>房间类型</w:t>
            </w:r>
          </w:p>
        </w:tc>
        <w:tc>
          <w:tcPr>
            <w:tcW w:w="3119" w:type="dxa"/>
          </w:tcPr>
          <w:p w14:paraId="1903336C">
            <w:pPr>
              <w:pStyle w:val="13"/>
              <w:spacing w:before="47"/>
              <w:ind w:left="252" w:right="242"/>
              <w:jc w:val="center"/>
              <w:rPr>
                <w:rFonts w:ascii="Times New Roman" w:eastAsia="Times New Roman"/>
                <w:b/>
                <w:sz w:val="21"/>
              </w:rPr>
            </w:pPr>
            <w:r>
              <w:rPr>
                <w:b/>
                <w:spacing w:val="-2"/>
                <w:sz w:val="22"/>
              </w:rPr>
              <w:t xml:space="preserve">室内 </w:t>
            </w:r>
            <w:r>
              <w:rPr>
                <w:b/>
                <w:sz w:val="22"/>
              </w:rPr>
              <w:t>PM</w:t>
            </w:r>
            <w:r>
              <w:rPr>
                <w:b/>
                <w:position w:val="-2"/>
                <w:sz w:val="11"/>
              </w:rPr>
              <w:t>2.5</w:t>
            </w:r>
            <w:r>
              <w:rPr>
                <w:b/>
                <w:spacing w:val="50"/>
                <w:position w:val="-2"/>
                <w:sz w:val="11"/>
              </w:rPr>
              <w:t xml:space="preserve"> </w:t>
            </w:r>
            <w:r>
              <w:rPr>
                <w:b/>
                <w:sz w:val="22"/>
              </w:rPr>
              <w:t>年均浓度</w:t>
            </w:r>
            <w:r>
              <w:rPr>
                <w:rFonts w:ascii="Times New Roman" w:eastAsia="Times New Roman"/>
                <w:b/>
                <w:spacing w:val="-2"/>
                <w:sz w:val="21"/>
              </w:rPr>
              <w:t>(ug/m</w:t>
            </w:r>
            <w:r>
              <w:rPr>
                <w:rFonts w:ascii="Times New Roman" w:eastAsia="Times New Roman"/>
                <w:b/>
                <w:spacing w:val="-2"/>
                <w:sz w:val="21"/>
                <w:vertAlign w:val="superscript"/>
              </w:rPr>
              <w:t>3</w:t>
            </w:r>
            <w:r>
              <w:rPr>
                <w:rFonts w:ascii="Times New Roman" w:eastAsia="Times New Roman"/>
                <w:b/>
                <w:spacing w:val="-2"/>
                <w:sz w:val="21"/>
                <w:vertAlign w:val="baseline"/>
              </w:rPr>
              <w:t>)</w:t>
            </w:r>
          </w:p>
        </w:tc>
        <w:tc>
          <w:tcPr>
            <w:tcW w:w="2885" w:type="dxa"/>
          </w:tcPr>
          <w:p w14:paraId="3CF2A7A1">
            <w:pPr>
              <w:pStyle w:val="13"/>
              <w:spacing w:before="47"/>
              <w:ind w:left="162" w:right="156"/>
              <w:jc w:val="center"/>
              <w:rPr>
                <w:rFonts w:ascii="Times New Roman" w:eastAsia="Times New Roman"/>
                <w:b/>
                <w:sz w:val="21"/>
              </w:rPr>
            </w:pPr>
            <w:r>
              <w:rPr>
                <w:b/>
                <w:spacing w:val="-2"/>
                <w:sz w:val="22"/>
              </w:rPr>
              <w:t xml:space="preserve">室内 </w:t>
            </w:r>
            <w:r>
              <w:rPr>
                <w:b/>
                <w:sz w:val="22"/>
              </w:rPr>
              <w:t>PM</w:t>
            </w:r>
            <w:r>
              <w:rPr>
                <w:b/>
                <w:position w:val="-2"/>
                <w:sz w:val="11"/>
              </w:rPr>
              <w:t>10</w:t>
            </w:r>
            <w:r>
              <w:rPr>
                <w:b/>
                <w:spacing w:val="48"/>
                <w:position w:val="-2"/>
                <w:sz w:val="11"/>
              </w:rPr>
              <w:t xml:space="preserve"> </w:t>
            </w:r>
            <w:r>
              <w:rPr>
                <w:b/>
                <w:sz w:val="22"/>
              </w:rPr>
              <w:t>年均浓度</w:t>
            </w:r>
            <w:r>
              <w:rPr>
                <w:rFonts w:ascii="Times New Roman" w:eastAsia="Times New Roman"/>
                <w:b/>
                <w:spacing w:val="-2"/>
                <w:sz w:val="21"/>
              </w:rPr>
              <w:t>(ug/m</w:t>
            </w:r>
            <w:r>
              <w:rPr>
                <w:rFonts w:ascii="Times New Roman" w:eastAsia="Times New Roman"/>
                <w:b/>
                <w:spacing w:val="-2"/>
                <w:sz w:val="21"/>
                <w:vertAlign w:val="superscript"/>
              </w:rPr>
              <w:t>3</w:t>
            </w:r>
            <w:r>
              <w:rPr>
                <w:rFonts w:ascii="Times New Roman" w:eastAsia="Times New Roman"/>
                <w:b/>
                <w:spacing w:val="-2"/>
                <w:sz w:val="21"/>
                <w:vertAlign w:val="baseline"/>
              </w:rPr>
              <w:t>)</w:t>
            </w:r>
          </w:p>
        </w:tc>
        <w:tc>
          <w:tcPr>
            <w:tcW w:w="2416" w:type="dxa"/>
            <w:vMerge w:val="restart"/>
          </w:tcPr>
          <w:p w14:paraId="0E344711">
            <w:pPr>
              <w:pStyle w:val="13"/>
              <w:rPr>
                <w:sz w:val="20"/>
              </w:rPr>
            </w:pPr>
          </w:p>
          <w:p w14:paraId="28A1732F">
            <w:pPr>
              <w:pStyle w:val="13"/>
              <w:spacing w:before="168"/>
              <w:ind w:left="259"/>
              <w:rPr>
                <w:b/>
                <w:sz w:val="21"/>
              </w:rPr>
            </w:pPr>
            <w:r>
              <w:rPr>
                <w:b/>
                <w:spacing w:val="-3"/>
                <w:sz w:val="21"/>
              </w:rPr>
              <w:t>污染物浓度是否超标</w:t>
            </w:r>
          </w:p>
        </w:tc>
      </w:tr>
      <w:tr w14:paraId="54089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134" w:type="dxa"/>
            <w:vMerge w:val="continue"/>
            <w:tcBorders>
              <w:top w:val="nil"/>
            </w:tcBorders>
          </w:tcPr>
          <w:p w14:paraId="5CB77C51">
            <w:pPr>
              <w:rPr>
                <w:sz w:val="2"/>
                <w:szCs w:val="2"/>
              </w:rPr>
            </w:pPr>
          </w:p>
        </w:tc>
        <w:tc>
          <w:tcPr>
            <w:tcW w:w="3119" w:type="dxa"/>
          </w:tcPr>
          <w:p w14:paraId="1BD8F12B">
            <w:pPr>
              <w:pStyle w:val="13"/>
              <w:spacing w:before="52"/>
              <w:ind w:left="251" w:right="242"/>
              <w:jc w:val="center"/>
              <w:rPr>
                <w:rFonts w:ascii="Times New Roman" w:hAnsi="Times New Roman" w:eastAsia="Times New Roman"/>
                <w:b/>
                <w:sz w:val="21"/>
              </w:rPr>
            </w:pPr>
            <w:r>
              <w:rPr>
                <w:b/>
                <w:spacing w:val="-3"/>
                <w:sz w:val="21"/>
              </w:rPr>
              <w:t>标准值≤</w:t>
            </w:r>
            <w:r>
              <w:rPr>
                <w:rFonts w:ascii="Times New Roman" w:hAnsi="Times New Roman" w:eastAsia="Times New Roman"/>
                <w:b/>
                <w:spacing w:val="-5"/>
                <w:sz w:val="21"/>
              </w:rPr>
              <w:t>25</w:t>
            </w:r>
          </w:p>
        </w:tc>
        <w:tc>
          <w:tcPr>
            <w:tcW w:w="2885" w:type="dxa"/>
          </w:tcPr>
          <w:p w14:paraId="235C0128">
            <w:pPr>
              <w:pStyle w:val="13"/>
              <w:spacing w:before="52"/>
              <w:ind w:left="162" w:right="155"/>
              <w:jc w:val="center"/>
              <w:rPr>
                <w:rFonts w:ascii="Times New Roman" w:hAnsi="Times New Roman" w:eastAsia="Times New Roman"/>
                <w:b/>
                <w:sz w:val="21"/>
              </w:rPr>
            </w:pPr>
            <w:r>
              <w:rPr>
                <w:b/>
                <w:spacing w:val="-3"/>
                <w:sz w:val="21"/>
              </w:rPr>
              <w:t>标准值≤</w:t>
            </w:r>
            <w:r>
              <w:rPr>
                <w:rFonts w:ascii="Times New Roman" w:hAnsi="Times New Roman" w:eastAsia="Times New Roman"/>
                <w:b/>
                <w:spacing w:val="-5"/>
                <w:sz w:val="21"/>
              </w:rPr>
              <w:t>50</w:t>
            </w:r>
          </w:p>
        </w:tc>
        <w:tc>
          <w:tcPr>
            <w:tcW w:w="2416" w:type="dxa"/>
            <w:vMerge w:val="continue"/>
            <w:tcBorders>
              <w:top w:val="nil"/>
            </w:tcBorders>
          </w:tcPr>
          <w:p w14:paraId="32F8A1EF">
            <w:pPr>
              <w:rPr>
                <w:sz w:val="2"/>
                <w:szCs w:val="2"/>
              </w:rPr>
            </w:pPr>
          </w:p>
        </w:tc>
      </w:tr>
      <w:tr w14:paraId="60CF3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134" w:type="dxa"/>
          </w:tcPr>
          <w:p w14:paraId="634BF572">
            <w:pPr>
              <w:pStyle w:val="13"/>
              <w:rPr>
                <w:rFonts w:ascii="Times New Roman"/>
                <w:sz w:val="20"/>
              </w:rPr>
            </w:pPr>
          </w:p>
        </w:tc>
        <w:tc>
          <w:tcPr>
            <w:tcW w:w="3119" w:type="dxa"/>
          </w:tcPr>
          <w:p w14:paraId="7988E61C">
            <w:pPr>
              <w:pStyle w:val="13"/>
              <w:rPr>
                <w:rFonts w:ascii="Times New Roman"/>
                <w:sz w:val="20"/>
              </w:rPr>
            </w:pPr>
          </w:p>
        </w:tc>
        <w:tc>
          <w:tcPr>
            <w:tcW w:w="2885" w:type="dxa"/>
          </w:tcPr>
          <w:p w14:paraId="50817409">
            <w:pPr>
              <w:pStyle w:val="13"/>
              <w:rPr>
                <w:rFonts w:ascii="Times New Roman"/>
                <w:sz w:val="20"/>
              </w:rPr>
            </w:pPr>
          </w:p>
        </w:tc>
        <w:tc>
          <w:tcPr>
            <w:tcW w:w="2416" w:type="dxa"/>
          </w:tcPr>
          <w:p w14:paraId="5ED48B30">
            <w:pPr>
              <w:pStyle w:val="13"/>
              <w:spacing w:before="51"/>
              <w:ind w:left="7"/>
              <w:jc w:val="center"/>
              <w:rPr>
                <w:sz w:val="21"/>
              </w:rPr>
            </w:pPr>
            <w:r>
              <w:rPr>
                <w:w w:val="99"/>
                <w:sz w:val="21"/>
              </w:rPr>
              <w:t>否</w:t>
            </w:r>
          </w:p>
        </w:tc>
      </w:tr>
      <w:tr w14:paraId="4AFCD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134" w:type="dxa"/>
          </w:tcPr>
          <w:p w14:paraId="587542B8">
            <w:pPr>
              <w:pStyle w:val="13"/>
              <w:rPr>
                <w:rFonts w:ascii="Times New Roman"/>
                <w:sz w:val="20"/>
              </w:rPr>
            </w:pPr>
          </w:p>
        </w:tc>
        <w:tc>
          <w:tcPr>
            <w:tcW w:w="3119" w:type="dxa"/>
          </w:tcPr>
          <w:p w14:paraId="329539AE">
            <w:pPr>
              <w:pStyle w:val="13"/>
              <w:rPr>
                <w:rFonts w:ascii="Times New Roman"/>
                <w:sz w:val="20"/>
              </w:rPr>
            </w:pPr>
          </w:p>
        </w:tc>
        <w:tc>
          <w:tcPr>
            <w:tcW w:w="2885" w:type="dxa"/>
          </w:tcPr>
          <w:p w14:paraId="6C4D7B76">
            <w:pPr>
              <w:pStyle w:val="13"/>
              <w:rPr>
                <w:rFonts w:ascii="Times New Roman"/>
                <w:sz w:val="20"/>
              </w:rPr>
            </w:pPr>
          </w:p>
        </w:tc>
        <w:tc>
          <w:tcPr>
            <w:tcW w:w="2416" w:type="dxa"/>
          </w:tcPr>
          <w:p w14:paraId="768572F9">
            <w:pPr>
              <w:pStyle w:val="13"/>
              <w:rPr>
                <w:rFonts w:ascii="Times New Roman"/>
                <w:sz w:val="20"/>
              </w:rPr>
            </w:pPr>
          </w:p>
        </w:tc>
      </w:tr>
      <w:tr w14:paraId="66BFD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134" w:type="dxa"/>
          </w:tcPr>
          <w:p w14:paraId="581C2C99">
            <w:pPr>
              <w:pStyle w:val="13"/>
              <w:rPr>
                <w:rFonts w:ascii="Times New Roman"/>
                <w:sz w:val="20"/>
              </w:rPr>
            </w:pPr>
          </w:p>
        </w:tc>
        <w:tc>
          <w:tcPr>
            <w:tcW w:w="3119" w:type="dxa"/>
          </w:tcPr>
          <w:p w14:paraId="085D0C54">
            <w:pPr>
              <w:pStyle w:val="13"/>
              <w:rPr>
                <w:rFonts w:ascii="Times New Roman"/>
                <w:sz w:val="20"/>
              </w:rPr>
            </w:pPr>
          </w:p>
        </w:tc>
        <w:tc>
          <w:tcPr>
            <w:tcW w:w="2885" w:type="dxa"/>
          </w:tcPr>
          <w:p w14:paraId="004A9496">
            <w:pPr>
              <w:pStyle w:val="13"/>
              <w:rPr>
                <w:rFonts w:ascii="Times New Roman"/>
                <w:sz w:val="20"/>
              </w:rPr>
            </w:pPr>
          </w:p>
        </w:tc>
        <w:tc>
          <w:tcPr>
            <w:tcW w:w="2416" w:type="dxa"/>
          </w:tcPr>
          <w:p w14:paraId="34DDAEE6">
            <w:pPr>
              <w:pStyle w:val="13"/>
              <w:rPr>
                <w:rFonts w:ascii="Times New Roman"/>
                <w:sz w:val="20"/>
              </w:rPr>
            </w:pPr>
          </w:p>
        </w:tc>
      </w:tr>
      <w:tr w14:paraId="7FDA3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134" w:type="dxa"/>
          </w:tcPr>
          <w:p w14:paraId="4B898A90">
            <w:pPr>
              <w:pStyle w:val="13"/>
              <w:rPr>
                <w:rFonts w:ascii="Times New Roman"/>
                <w:sz w:val="20"/>
              </w:rPr>
            </w:pPr>
          </w:p>
        </w:tc>
        <w:tc>
          <w:tcPr>
            <w:tcW w:w="3119" w:type="dxa"/>
          </w:tcPr>
          <w:p w14:paraId="01E3BD58">
            <w:pPr>
              <w:pStyle w:val="13"/>
              <w:rPr>
                <w:rFonts w:ascii="Times New Roman"/>
                <w:sz w:val="20"/>
              </w:rPr>
            </w:pPr>
          </w:p>
        </w:tc>
        <w:tc>
          <w:tcPr>
            <w:tcW w:w="2885" w:type="dxa"/>
          </w:tcPr>
          <w:p w14:paraId="1A47DBE5">
            <w:pPr>
              <w:pStyle w:val="13"/>
              <w:rPr>
                <w:rFonts w:ascii="Times New Roman"/>
                <w:sz w:val="20"/>
              </w:rPr>
            </w:pPr>
          </w:p>
        </w:tc>
        <w:tc>
          <w:tcPr>
            <w:tcW w:w="2416" w:type="dxa"/>
          </w:tcPr>
          <w:p w14:paraId="3E19EA0E">
            <w:pPr>
              <w:pStyle w:val="13"/>
              <w:rPr>
                <w:rFonts w:ascii="Times New Roman"/>
                <w:sz w:val="20"/>
              </w:rPr>
            </w:pPr>
          </w:p>
        </w:tc>
      </w:tr>
      <w:tr w14:paraId="2C38D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134" w:type="dxa"/>
          </w:tcPr>
          <w:p w14:paraId="4677CC2F">
            <w:pPr>
              <w:pStyle w:val="13"/>
              <w:rPr>
                <w:rFonts w:ascii="Times New Roman"/>
                <w:sz w:val="20"/>
              </w:rPr>
            </w:pPr>
          </w:p>
        </w:tc>
        <w:tc>
          <w:tcPr>
            <w:tcW w:w="3119" w:type="dxa"/>
          </w:tcPr>
          <w:p w14:paraId="654BAEC9">
            <w:pPr>
              <w:pStyle w:val="13"/>
              <w:rPr>
                <w:rFonts w:ascii="Times New Roman"/>
                <w:sz w:val="20"/>
              </w:rPr>
            </w:pPr>
          </w:p>
        </w:tc>
        <w:tc>
          <w:tcPr>
            <w:tcW w:w="2885" w:type="dxa"/>
          </w:tcPr>
          <w:p w14:paraId="26898760">
            <w:pPr>
              <w:pStyle w:val="13"/>
              <w:rPr>
                <w:rFonts w:ascii="Times New Roman"/>
                <w:sz w:val="20"/>
              </w:rPr>
            </w:pPr>
          </w:p>
        </w:tc>
        <w:tc>
          <w:tcPr>
            <w:tcW w:w="2416" w:type="dxa"/>
          </w:tcPr>
          <w:p w14:paraId="46CC45F2">
            <w:pPr>
              <w:pStyle w:val="13"/>
              <w:rPr>
                <w:rFonts w:ascii="Times New Roman"/>
                <w:sz w:val="20"/>
              </w:rPr>
            </w:pPr>
          </w:p>
        </w:tc>
      </w:tr>
    </w:tbl>
    <w:p w14:paraId="0219B87C">
      <w:pPr>
        <w:pStyle w:val="4"/>
        <w:rPr>
          <w:sz w:val="20"/>
        </w:rPr>
      </w:pPr>
    </w:p>
    <w:p w14:paraId="05FD512B">
      <w:pPr>
        <w:spacing w:before="171"/>
        <w:ind w:left="228" w:right="0" w:firstLine="0"/>
        <w:jc w:val="left"/>
        <w:rPr>
          <w:b/>
          <w:sz w:val="21"/>
        </w:rPr>
      </w:pPr>
      <w:r>
        <w:rPr>
          <w:rFonts w:ascii="Times New Roman" w:eastAsia="Times New Roman"/>
          <w:b/>
          <w:sz w:val="21"/>
        </w:rPr>
        <w:t>3</w:t>
      </w:r>
      <w:r>
        <w:rPr>
          <w:b/>
          <w:spacing w:val="-4"/>
          <w:sz w:val="21"/>
        </w:rPr>
        <w:t>、 证明材料</w:t>
      </w:r>
    </w:p>
    <w:p w14:paraId="36DF3C0A">
      <w:pPr>
        <w:pStyle w:val="4"/>
        <w:spacing w:before="5"/>
        <w:rPr>
          <w:b/>
          <w:sz w:val="20"/>
        </w:rPr>
      </w:pPr>
    </w:p>
    <w:p w14:paraId="610BD59B">
      <w:pPr>
        <w:spacing w:before="1"/>
        <w:ind w:left="588" w:right="0" w:firstLine="0"/>
        <w:jc w:val="left"/>
        <w:rPr>
          <w:b/>
          <w:sz w:val="21"/>
        </w:rPr>
      </w:pPr>
      <w:r>
        <w:rPr>
          <w:b/>
          <w:spacing w:val="-3"/>
          <w:sz w:val="21"/>
        </w:rPr>
        <w:t>建议提交材料及技术要求：</w:t>
      </w:r>
    </w:p>
    <w:p w14:paraId="3CE9CDAC">
      <w:pPr>
        <w:spacing w:after="0"/>
        <w:jc w:val="left"/>
        <w:rPr>
          <w:sz w:val="21"/>
        </w:rPr>
        <w:sectPr>
          <w:pgSz w:w="11910" w:h="16840"/>
          <w:pgMar w:top="1100" w:right="920" w:bottom="1180" w:left="1000" w:header="878" w:footer="993" w:gutter="0"/>
          <w:cols w:space="720" w:num="1"/>
        </w:sectPr>
      </w:pPr>
    </w:p>
    <w:p w14:paraId="6E14BFA2">
      <w:pPr>
        <w:pStyle w:val="4"/>
        <w:spacing w:before="1"/>
        <w:rPr>
          <w:b/>
          <w:sz w:val="4"/>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1360"/>
        <w:gridCol w:w="1276"/>
      </w:tblGrid>
      <w:tr w14:paraId="46390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40" w:type="dxa"/>
            <w:shd w:val="clear" w:color="auto" w:fill="DBE4F0"/>
          </w:tcPr>
          <w:p w14:paraId="18A23882">
            <w:pPr>
              <w:pStyle w:val="13"/>
              <w:spacing w:before="23"/>
              <w:ind w:left="149"/>
              <w:rPr>
                <w:b/>
                <w:sz w:val="22"/>
              </w:rPr>
            </w:pPr>
            <w:r>
              <w:rPr>
                <w:b/>
                <w:spacing w:val="-6"/>
                <w:sz w:val="22"/>
              </w:rPr>
              <w:t>专业</w:t>
            </w:r>
          </w:p>
          <w:p w14:paraId="5EEFA7AC">
            <w:pPr>
              <w:pStyle w:val="13"/>
              <w:spacing w:before="30" w:line="277" w:lineRule="exact"/>
              <w:ind w:left="149"/>
              <w:rPr>
                <w:b/>
                <w:sz w:val="22"/>
              </w:rPr>
            </w:pPr>
            <w:r>
              <w:rPr>
                <w:b/>
                <w:spacing w:val="-6"/>
                <w:sz w:val="22"/>
              </w:rPr>
              <w:t>分类</w:t>
            </w:r>
          </w:p>
        </w:tc>
        <w:tc>
          <w:tcPr>
            <w:tcW w:w="2020" w:type="dxa"/>
            <w:shd w:val="clear" w:color="auto" w:fill="DBE4F0"/>
          </w:tcPr>
          <w:p w14:paraId="78CCB142">
            <w:pPr>
              <w:pStyle w:val="13"/>
              <w:spacing w:before="179"/>
              <w:ind w:left="108"/>
              <w:rPr>
                <w:b/>
                <w:sz w:val="22"/>
              </w:rPr>
            </w:pPr>
            <w:r>
              <w:rPr>
                <w:b/>
                <w:spacing w:val="-4"/>
                <w:sz w:val="22"/>
              </w:rPr>
              <w:t>材料名称</w:t>
            </w:r>
          </w:p>
        </w:tc>
        <w:tc>
          <w:tcPr>
            <w:tcW w:w="3960" w:type="dxa"/>
            <w:shd w:val="clear" w:color="auto" w:fill="DBE4F0"/>
          </w:tcPr>
          <w:p w14:paraId="13E56947">
            <w:pPr>
              <w:pStyle w:val="13"/>
              <w:spacing w:before="179"/>
              <w:ind w:left="106"/>
              <w:rPr>
                <w:b/>
                <w:sz w:val="22"/>
              </w:rPr>
            </w:pPr>
            <w:r>
              <w:rPr>
                <w:b/>
                <w:spacing w:val="-4"/>
                <w:sz w:val="22"/>
              </w:rPr>
              <w:t>技术要求</w:t>
            </w:r>
          </w:p>
        </w:tc>
        <w:tc>
          <w:tcPr>
            <w:tcW w:w="1360" w:type="dxa"/>
            <w:shd w:val="clear" w:color="auto" w:fill="DBE4F0"/>
          </w:tcPr>
          <w:p w14:paraId="044E26F6">
            <w:pPr>
              <w:pStyle w:val="13"/>
              <w:spacing w:before="179"/>
              <w:ind w:left="106"/>
              <w:rPr>
                <w:b/>
                <w:sz w:val="22"/>
              </w:rPr>
            </w:pPr>
            <w:r>
              <w:rPr>
                <w:b/>
                <w:spacing w:val="-4"/>
                <w:sz w:val="22"/>
              </w:rPr>
              <w:t>评价阶段</w:t>
            </w:r>
          </w:p>
        </w:tc>
        <w:tc>
          <w:tcPr>
            <w:tcW w:w="1276" w:type="dxa"/>
            <w:shd w:val="clear" w:color="auto" w:fill="DBE4F0"/>
          </w:tcPr>
          <w:p w14:paraId="602E03A0">
            <w:pPr>
              <w:pStyle w:val="13"/>
              <w:spacing w:before="179"/>
              <w:ind w:left="107"/>
              <w:rPr>
                <w:b/>
                <w:sz w:val="22"/>
              </w:rPr>
            </w:pPr>
            <w:r>
              <w:rPr>
                <w:b/>
                <w:spacing w:val="-4"/>
                <w:sz w:val="22"/>
              </w:rPr>
              <w:t>建筑类型</w:t>
            </w:r>
          </w:p>
        </w:tc>
      </w:tr>
      <w:tr w14:paraId="729E3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1576541C">
            <w:pPr>
              <w:pStyle w:val="13"/>
              <w:rPr>
                <w:b/>
                <w:sz w:val="22"/>
              </w:rPr>
            </w:pPr>
          </w:p>
          <w:p w14:paraId="0425127B">
            <w:pPr>
              <w:pStyle w:val="13"/>
              <w:rPr>
                <w:b/>
                <w:sz w:val="22"/>
              </w:rPr>
            </w:pPr>
          </w:p>
          <w:p w14:paraId="1FA80D90">
            <w:pPr>
              <w:pStyle w:val="13"/>
              <w:rPr>
                <w:b/>
                <w:sz w:val="22"/>
              </w:rPr>
            </w:pPr>
          </w:p>
          <w:p w14:paraId="4F92D990">
            <w:pPr>
              <w:pStyle w:val="13"/>
              <w:rPr>
                <w:b/>
                <w:sz w:val="22"/>
              </w:rPr>
            </w:pPr>
          </w:p>
          <w:p w14:paraId="6F8869B4">
            <w:pPr>
              <w:pStyle w:val="13"/>
              <w:spacing w:before="8"/>
              <w:rPr>
                <w:b/>
                <w:sz w:val="23"/>
              </w:rPr>
            </w:pPr>
          </w:p>
          <w:p w14:paraId="21F26595">
            <w:pPr>
              <w:pStyle w:val="13"/>
              <w:spacing w:before="1" w:line="266" w:lineRule="auto"/>
              <w:ind w:left="149" w:right="136"/>
              <w:rPr>
                <w:b/>
                <w:sz w:val="22"/>
              </w:rPr>
            </w:pPr>
            <w:r>
              <w:rPr>
                <w:b/>
                <w:spacing w:val="-6"/>
                <w:sz w:val="22"/>
              </w:rPr>
              <w:t>其他材料</w:t>
            </w:r>
          </w:p>
        </w:tc>
        <w:tc>
          <w:tcPr>
            <w:tcW w:w="2020" w:type="dxa"/>
          </w:tcPr>
          <w:p w14:paraId="018DA9F2">
            <w:pPr>
              <w:pStyle w:val="13"/>
              <w:spacing w:before="15"/>
              <w:ind w:left="108"/>
              <w:rPr>
                <w:b/>
                <w:sz w:val="22"/>
              </w:rPr>
            </w:pPr>
            <w:r>
              <w:rPr>
                <w:b/>
                <w:spacing w:val="-4"/>
                <w:sz w:val="22"/>
              </w:rPr>
              <w:t>建筑及装修材料使</w:t>
            </w:r>
          </w:p>
          <w:p w14:paraId="5B033B2A">
            <w:pPr>
              <w:pStyle w:val="13"/>
              <w:spacing w:before="30" w:line="277" w:lineRule="exact"/>
              <w:ind w:left="108"/>
              <w:rPr>
                <w:b/>
                <w:sz w:val="22"/>
              </w:rPr>
            </w:pPr>
            <w:r>
              <w:rPr>
                <w:b/>
                <w:spacing w:val="-5"/>
                <w:sz w:val="22"/>
              </w:rPr>
              <w:t>用说明</w:t>
            </w:r>
          </w:p>
        </w:tc>
        <w:tc>
          <w:tcPr>
            <w:tcW w:w="3960" w:type="dxa"/>
          </w:tcPr>
          <w:p w14:paraId="348DA9F3">
            <w:pPr>
              <w:pStyle w:val="13"/>
              <w:spacing w:before="15"/>
              <w:ind w:left="106"/>
              <w:rPr>
                <w:sz w:val="22"/>
              </w:rPr>
            </w:pPr>
            <w:r>
              <w:rPr>
                <w:spacing w:val="-3"/>
                <w:sz w:val="22"/>
              </w:rPr>
              <w:t>应包括建筑及装修材料的种类、用量等</w:t>
            </w:r>
          </w:p>
          <w:p w14:paraId="7B5E7A81">
            <w:pPr>
              <w:pStyle w:val="13"/>
              <w:spacing w:before="30" w:line="277" w:lineRule="exact"/>
              <w:ind w:left="106"/>
              <w:rPr>
                <w:sz w:val="22"/>
              </w:rPr>
            </w:pPr>
            <w:r>
              <w:rPr>
                <w:spacing w:val="-6"/>
                <w:sz w:val="22"/>
              </w:rPr>
              <w:t>信息</w:t>
            </w:r>
          </w:p>
        </w:tc>
        <w:tc>
          <w:tcPr>
            <w:tcW w:w="1360" w:type="dxa"/>
          </w:tcPr>
          <w:p w14:paraId="05789BD8">
            <w:pPr>
              <w:pStyle w:val="13"/>
              <w:spacing w:before="171"/>
              <w:ind w:left="106"/>
              <w:rPr>
                <w:sz w:val="22"/>
              </w:rPr>
            </w:pPr>
            <w:r>
              <w:rPr>
                <w:spacing w:val="-6"/>
                <w:sz w:val="22"/>
              </w:rPr>
              <w:t>评价</w:t>
            </w:r>
          </w:p>
        </w:tc>
        <w:tc>
          <w:tcPr>
            <w:tcW w:w="1276" w:type="dxa"/>
          </w:tcPr>
          <w:p w14:paraId="66ECD4E9">
            <w:pPr>
              <w:pStyle w:val="13"/>
              <w:spacing w:before="171"/>
              <w:ind w:left="416"/>
              <w:rPr>
                <w:sz w:val="22"/>
              </w:rPr>
            </w:pPr>
            <w:r>
              <w:rPr>
                <w:spacing w:val="-6"/>
                <w:sz w:val="22"/>
              </w:rPr>
              <w:t>居建</w:t>
            </w:r>
          </w:p>
        </w:tc>
      </w:tr>
      <w:tr w14:paraId="39E34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4FF723CF">
            <w:pPr>
              <w:rPr>
                <w:sz w:val="2"/>
                <w:szCs w:val="2"/>
              </w:rPr>
            </w:pPr>
          </w:p>
        </w:tc>
        <w:tc>
          <w:tcPr>
            <w:tcW w:w="2020" w:type="dxa"/>
          </w:tcPr>
          <w:p w14:paraId="21125094">
            <w:pPr>
              <w:pStyle w:val="13"/>
              <w:spacing w:before="17"/>
              <w:ind w:left="108"/>
              <w:rPr>
                <w:b/>
                <w:sz w:val="22"/>
              </w:rPr>
            </w:pPr>
            <w:r>
              <w:rPr>
                <w:b/>
                <w:spacing w:val="-4"/>
                <w:sz w:val="22"/>
              </w:rPr>
              <w:t>污染物浓度预评估</w:t>
            </w:r>
          </w:p>
          <w:p w14:paraId="2BBAA666">
            <w:pPr>
              <w:pStyle w:val="13"/>
              <w:spacing w:before="30" w:line="275" w:lineRule="exact"/>
              <w:ind w:left="108"/>
              <w:rPr>
                <w:b/>
                <w:sz w:val="22"/>
              </w:rPr>
            </w:pPr>
            <w:r>
              <w:rPr>
                <w:b/>
                <w:spacing w:val="-4"/>
                <w:sz w:val="22"/>
              </w:rPr>
              <w:t>分析报告</w:t>
            </w:r>
          </w:p>
        </w:tc>
        <w:tc>
          <w:tcPr>
            <w:tcW w:w="3960" w:type="dxa"/>
          </w:tcPr>
          <w:p w14:paraId="6C099588">
            <w:pPr>
              <w:pStyle w:val="13"/>
              <w:spacing w:before="17"/>
              <w:ind w:left="106"/>
              <w:rPr>
                <w:sz w:val="22"/>
              </w:rPr>
            </w:pPr>
            <w:r>
              <w:rPr>
                <w:spacing w:val="-3"/>
                <w:sz w:val="22"/>
              </w:rPr>
              <w:t>应包括室内甲醛、苯、总挥发性有机物</w:t>
            </w:r>
          </w:p>
          <w:p w14:paraId="681620D0">
            <w:pPr>
              <w:pStyle w:val="13"/>
              <w:spacing w:before="30" w:line="275" w:lineRule="exact"/>
              <w:ind w:left="106"/>
              <w:rPr>
                <w:sz w:val="22"/>
              </w:rPr>
            </w:pPr>
            <w:r>
              <w:rPr>
                <w:spacing w:val="-3"/>
                <w:sz w:val="22"/>
              </w:rPr>
              <w:t>等主要污染物浓度的评估分析</w:t>
            </w:r>
          </w:p>
        </w:tc>
        <w:tc>
          <w:tcPr>
            <w:tcW w:w="1360" w:type="dxa"/>
          </w:tcPr>
          <w:p w14:paraId="32C62A37">
            <w:pPr>
              <w:pStyle w:val="13"/>
              <w:spacing w:before="173"/>
              <w:ind w:left="106"/>
              <w:rPr>
                <w:sz w:val="22"/>
              </w:rPr>
            </w:pPr>
            <w:r>
              <w:rPr>
                <w:spacing w:val="-6"/>
                <w:sz w:val="22"/>
              </w:rPr>
              <w:t>评价</w:t>
            </w:r>
          </w:p>
        </w:tc>
        <w:tc>
          <w:tcPr>
            <w:tcW w:w="1276" w:type="dxa"/>
          </w:tcPr>
          <w:p w14:paraId="258619D4">
            <w:pPr>
              <w:pStyle w:val="13"/>
              <w:spacing w:before="173"/>
              <w:ind w:left="416"/>
              <w:rPr>
                <w:sz w:val="22"/>
              </w:rPr>
            </w:pPr>
            <w:r>
              <w:rPr>
                <w:spacing w:val="-6"/>
                <w:sz w:val="22"/>
              </w:rPr>
              <w:t>居建</w:t>
            </w:r>
          </w:p>
        </w:tc>
      </w:tr>
      <w:tr w14:paraId="22A1D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740" w:type="dxa"/>
            <w:vMerge w:val="continue"/>
            <w:tcBorders>
              <w:top w:val="nil"/>
            </w:tcBorders>
          </w:tcPr>
          <w:p w14:paraId="31D96D09">
            <w:pPr>
              <w:rPr>
                <w:sz w:val="2"/>
                <w:szCs w:val="2"/>
              </w:rPr>
            </w:pPr>
          </w:p>
        </w:tc>
        <w:tc>
          <w:tcPr>
            <w:tcW w:w="2020" w:type="dxa"/>
          </w:tcPr>
          <w:p w14:paraId="661F7FB3">
            <w:pPr>
              <w:pStyle w:val="13"/>
              <w:rPr>
                <w:b/>
                <w:sz w:val="22"/>
              </w:rPr>
            </w:pPr>
          </w:p>
          <w:p w14:paraId="352CF052">
            <w:pPr>
              <w:pStyle w:val="13"/>
              <w:rPr>
                <w:b/>
                <w:sz w:val="22"/>
              </w:rPr>
            </w:pPr>
          </w:p>
          <w:p w14:paraId="6AF065F2">
            <w:pPr>
              <w:pStyle w:val="13"/>
              <w:spacing w:before="2"/>
              <w:rPr>
                <w:b/>
                <w:sz w:val="18"/>
              </w:rPr>
            </w:pPr>
          </w:p>
          <w:p w14:paraId="19FC8756">
            <w:pPr>
              <w:pStyle w:val="13"/>
              <w:spacing w:line="266" w:lineRule="auto"/>
              <w:ind w:left="108" w:right="133"/>
              <w:rPr>
                <w:b/>
                <w:sz w:val="22"/>
              </w:rPr>
            </w:pPr>
            <w:r>
              <w:rPr>
                <w:b/>
                <w:spacing w:val="-2"/>
                <w:sz w:val="22"/>
              </w:rPr>
              <w:t>室内空气质量现场</w:t>
            </w:r>
            <w:r>
              <w:rPr>
                <w:b/>
                <w:spacing w:val="-4"/>
                <w:sz w:val="22"/>
              </w:rPr>
              <w:t>检测报告</w:t>
            </w:r>
          </w:p>
        </w:tc>
        <w:tc>
          <w:tcPr>
            <w:tcW w:w="3960" w:type="dxa"/>
          </w:tcPr>
          <w:p w14:paraId="05F97007">
            <w:pPr>
              <w:pStyle w:val="13"/>
              <w:spacing w:before="16" w:line="266" w:lineRule="auto"/>
              <w:ind w:left="106" w:right="99"/>
              <w:rPr>
                <w:sz w:val="22"/>
              </w:rPr>
            </w:pPr>
            <w:r>
              <w:rPr>
                <w:spacing w:val="-2"/>
                <w:sz w:val="22"/>
              </w:rPr>
              <w:t>建筑内应具有颗粒物浓度监测传感设 备，至少每小时对建筑内颗粒物浓度进行一次记录、存储，连续监测一年后取算数平均值。对于住宅建筑，应对每种户型主要功能房间进行全年监测；对于</w:t>
            </w:r>
            <w:r>
              <w:rPr>
                <w:spacing w:val="-3"/>
                <w:sz w:val="22"/>
              </w:rPr>
              <w:t>公共建筑，应对每层选取一个主要功能</w:t>
            </w:r>
          </w:p>
          <w:p w14:paraId="095142DD">
            <w:pPr>
              <w:pStyle w:val="13"/>
              <w:spacing w:line="270" w:lineRule="exact"/>
              <w:ind w:left="106"/>
              <w:rPr>
                <w:sz w:val="22"/>
              </w:rPr>
            </w:pPr>
            <w:r>
              <w:rPr>
                <w:spacing w:val="-4"/>
                <w:sz w:val="22"/>
              </w:rPr>
              <w:t>房间进行全年监测</w:t>
            </w:r>
          </w:p>
        </w:tc>
        <w:tc>
          <w:tcPr>
            <w:tcW w:w="1360" w:type="dxa"/>
          </w:tcPr>
          <w:p w14:paraId="05FBDDCE">
            <w:pPr>
              <w:pStyle w:val="13"/>
              <w:rPr>
                <w:b/>
                <w:sz w:val="22"/>
              </w:rPr>
            </w:pPr>
          </w:p>
          <w:p w14:paraId="4A0C2651">
            <w:pPr>
              <w:pStyle w:val="13"/>
              <w:rPr>
                <w:b/>
                <w:sz w:val="22"/>
              </w:rPr>
            </w:pPr>
          </w:p>
          <w:p w14:paraId="17740E85">
            <w:pPr>
              <w:pStyle w:val="13"/>
              <w:spacing w:before="4"/>
              <w:rPr>
                <w:b/>
                <w:sz w:val="30"/>
              </w:rPr>
            </w:pPr>
          </w:p>
          <w:p w14:paraId="23806677">
            <w:pPr>
              <w:pStyle w:val="13"/>
              <w:ind w:left="106"/>
              <w:rPr>
                <w:sz w:val="22"/>
              </w:rPr>
            </w:pPr>
            <w:r>
              <w:rPr>
                <w:spacing w:val="-4"/>
                <w:sz w:val="22"/>
              </w:rPr>
              <w:t>运行评价</w:t>
            </w:r>
          </w:p>
        </w:tc>
        <w:tc>
          <w:tcPr>
            <w:tcW w:w="1276" w:type="dxa"/>
          </w:tcPr>
          <w:p w14:paraId="6942F222">
            <w:pPr>
              <w:pStyle w:val="13"/>
              <w:rPr>
                <w:b/>
                <w:sz w:val="22"/>
              </w:rPr>
            </w:pPr>
          </w:p>
          <w:p w14:paraId="0852502D">
            <w:pPr>
              <w:pStyle w:val="13"/>
              <w:rPr>
                <w:b/>
                <w:sz w:val="22"/>
              </w:rPr>
            </w:pPr>
          </w:p>
          <w:p w14:paraId="27C1FC66">
            <w:pPr>
              <w:pStyle w:val="13"/>
              <w:spacing w:before="4"/>
              <w:rPr>
                <w:b/>
                <w:sz w:val="30"/>
              </w:rPr>
            </w:pPr>
          </w:p>
          <w:p w14:paraId="45039A6D">
            <w:pPr>
              <w:pStyle w:val="13"/>
              <w:ind w:left="416"/>
              <w:rPr>
                <w:sz w:val="22"/>
              </w:rPr>
            </w:pPr>
            <w:r>
              <w:rPr>
                <w:spacing w:val="-6"/>
                <w:sz w:val="22"/>
              </w:rPr>
              <w:t>居建</w:t>
            </w:r>
          </w:p>
        </w:tc>
      </w:tr>
    </w:tbl>
    <w:p w14:paraId="2048CA7D">
      <w:pPr>
        <w:pStyle w:val="4"/>
        <w:rPr>
          <w:b/>
          <w:sz w:val="11"/>
        </w:rPr>
      </w:pPr>
    </w:p>
    <w:p w14:paraId="2C84C9A1">
      <w:pPr>
        <w:spacing w:before="70"/>
        <w:ind w:left="228" w:right="0" w:firstLine="0"/>
        <w:jc w:val="left"/>
        <w:rPr>
          <w:b/>
          <w:sz w:val="21"/>
        </w:rPr>
      </w:pPr>
      <w:r>
        <w:pict>
          <v:group id="docshapegroup160" o:spid="_x0000_s1340" o:spt="203" style="position:absolute;left:0pt;margin-left:64.65pt;margin-top:-36.4pt;height:374.4pt;width:465.95pt;mso-position-horizontal-relative:page;z-index:-251572224;mso-width-relative:page;mso-height-relative:page;" coordorigin="1293,-728" coordsize="9319,7488">
            <o:lock v:ext="edit"/>
            <v:shape id="docshape161" o:spid="_x0000_s1341" o:spt="75" type="#_x0000_t75" style="position:absolute;left:2647;top:-729;height:7488;width:7438;" filled="f" stroked="f" coordsize="21600,21600">
              <v:path/>
              <v:fill on="f" focussize="0,0"/>
              <v:stroke on="f"/>
              <v:imagedata r:id="rId42" o:title=""/>
              <o:lock v:ext="edit" aspectratio="t"/>
            </v:shape>
            <v:line id="_x0000_s1342" o:spid="_x0000_s1342" o:spt="20" style="position:absolute;left:1293;top:552;height:0;width:9319;" stroked="t" coordsize="21600,21600">
              <v:path arrowok="t"/>
              <v:fill focussize="0,0"/>
              <v:stroke weight="0.48pt" color="#000000"/>
              <v:imagedata o:title=""/>
              <o:lock v:ext="edit"/>
            </v:line>
            <v:line id="_x0000_s1343" o:spid="_x0000_s1343" o:spt="20" style="position:absolute;left:1293;top:1696;height:0;width:9319;" stroked="t" coordsize="21600,21600">
              <v:path arrowok="t"/>
              <v:fill focussize="0,0"/>
              <v:stroke weight="0.48pt" color="#000000"/>
              <v:imagedata o:title=""/>
              <o:lock v:ext="edit"/>
            </v:line>
            <v:line id="_x0000_s1344" o:spid="_x0000_s1344" o:spt="20" style="position:absolute;left:1298;top:548;height:1144;width:0;" stroked="t" coordsize="21600,21600">
              <v:path arrowok="t"/>
              <v:fill focussize="0,0"/>
              <v:stroke weight="0.48pt" color="#000000"/>
              <v:imagedata o:title=""/>
              <o:lock v:ext="edit"/>
            </v:line>
            <v:line id="_x0000_s1345" o:spid="_x0000_s1345" o:spt="20" style="position:absolute;left:10607;top:548;height:1144;width:0;" stroked="t" coordsize="21600,21600">
              <v:path arrowok="t"/>
              <v:fill focussize="0,0"/>
              <v:stroke weight="0.48pt" color="#000000"/>
              <v:imagedata o:title=""/>
              <o:lock v:ext="edit"/>
            </v:line>
          </v:group>
        </w:pict>
      </w:r>
      <w:r>
        <w:rPr>
          <w:b/>
          <w:spacing w:val="-4"/>
          <w:sz w:val="21"/>
        </w:rPr>
        <w:t>实际提交材料：</w:t>
      </w:r>
    </w:p>
    <w:p w14:paraId="18881CFE">
      <w:pPr>
        <w:pStyle w:val="4"/>
        <w:spacing w:before="1"/>
        <w:rPr>
          <w:b/>
        </w:rPr>
      </w:pPr>
    </w:p>
    <w:p w14:paraId="1361BDF8">
      <w:pPr>
        <w:pStyle w:val="4"/>
        <w:ind w:left="406"/>
      </w:pPr>
      <w:r>
        <w:rPr>
          <w:spacing w:val="-4"/>
        </w:rPr>
        <w:t>建筑专业施工图</w:t>
      </w:r>
    </w:p>
    <w:p w14:paraId="241D2C10">
      <w:pPr>
        <w:pStyle w:val="4"/>
        <w:spacing w:before="106"/>
        <w:ind w:left="406"/>
      </w:pPr>
      <w:r>
        <w:rPr>
          <w:spacing w:val="-3"/>
        </w:rPr>
        <w:t>污染物浓度分析报告</w:t>
      </w:r>
    </w:p>
    <w:p w14:paraId="370FCE49">
      <w:pPr>
        <w:spacing w:after="0"/>
        <w:sectPr>
          <w:headerReference r:id="rId17" w:type="default"/>
          <w:footerReference r:id="rId18" w:type="default"/>
          <w:pgSz w:w="11910" w:h="16840"/>
          <w:pgMar w:top="1040" w:right="920" w:bottom="1180" w:left="1000" w:header="858" w:footer="993" w:gutter="0"/>
          <w:cols w:space="720" w:num="1"/>
        </w:sectPr>
      </w:pPr>
    </w:p>
    <w:p w14:paraId="45C96877">
      <w:pPr>
        <w:pStyle w:val="12"/>
        <w:numPr>
          <w:ilvl w:val="2"/>
          <w:numId w:val="4"/>
        </w:numPr>
        <w:tabs>
          <w:tab w:val="left" w:pos="894"/>
        </w:tabs>
        <w:spacing w:before="3" w:after="0" w:line="240" w:lineRule="auto"/>
        <w:ind w:left="893" w:right="0" w:hanging="666"/>
        <w:jc w:val="left"/>
        <w:rPr>
          <w:b/>
          <w:sz w:val="24"/>
        </w:rPr>
      </w:pPr>
      <w:r>
        <w:pict>
          <v:rect id="docshape165" o:spid="_x0000_s1346" o:spt="1" style="position:absolute;left:0pt;margin-left:61.5pt;margin-top:-0.7pt;height:0.7pt;width:472.3pt;mso-position-horizontal-relative:page;z-index:-251571200;mso-width-relative:page;mso-height-relative:page;" fillcolor="#000000" filled="t" stroked="f" coordsize="21600,21600">
            <v:path/>
            <v:fill on="t" focussize="0,0"/>
            <v:stroke on="f"/>
            <v:imagedata o:title=""/>
            <o:lock v:ext="edit"/>
          </v:rect>
        </w:pict>
      </w:r>
      <w:bookmarkStart w:id="65" w:name="5.2.2选用的装饰装修材料满足国家现行绿色产品评价标准中对有害物质限量的要求。"/>
      <w:bookmarkEnd w:id="65"/>
      <w:r>
        <w:rPr>
          <w:b/>
          <w:spacing w:val="-2"/>
          <w:sz w:val="24"/>
        </w:rPr>
        <w:t>选用的装饰装修材料满足国家现行绿色产品评价标准中对有害物质限量的要求</w:t>
      </w:r>
      <w:r>
        <w:rPr>
          <w:b/>
          <w:spacing w:val="-132"/>
          <w:sz w:val="24"/>
        </w:rPr>
        <w:t>。</w:t>
      </w:r>
      <w:r>
        <w:rPr>
          <w:b/>
          <w:spacing w:val="-2"/>
          <w:sz w:val="24"/>
        </w:rPr>
        <w:t>（</w:t>
      </w:r>
      <w:r>
        <w:rPr>
          <w:b/>
          <w:spacing w:val="-10"/>
          <w:sz w:val="24"/>
        </w:rPr>
        <w:t>总</w:t>
      </w:r>
    </w:p>
    <w:p w14:paraId="78F5970E">
      <w:pPr>
        <w:spacing w:before="65"/>
        <w:ind w:left="228" w:right="0" w:firstLine="0"/>
        <w:jc w:val="left"/>
        <w:rPr>
          <w:rFonts w:hint="eastAsia" w:ascii="黑体" w:eastAsia="黑体"/>
          <w:b/>
          <w:sz w:val="24"/>
        </w:rPr>
      </w:pPr>
      <w:r>
        <w:rPr>
          <w:rFonts w:hint="eastAsia" w:ascii="黑体" w:eastAsia="黑体"/>
          <w:b/>
          <w:spacing w:val="-32"/>
          <w:sz w:val="24"/>
        </w:rPr>
        <w:t xml:space="preserve">分 </w:t>
      </w:r>
      <w:r>
        <w:rPr>
          <w:rFonts w:hint="eastAsia" w:ascii="黑体" w:eastAsia="黑体"/>
          <w:b/>
          <w:spacing w:val="-4"/>
          <w:sz w:val="24"/>
        </w:rPr>
        <w:t>8</w:t>
      </w:r>
      <w:r>
        <w:rPr>
          <w:rFonts w:hint="eastAsia" w:ascii="黑体" w:eastAsia="黑体"/>
          <w:b/>
          <w:spacing w:val="-30"/>
          <w:sz w:val="24"/>
        </w:rPr>
        <w:t xml:space="preserve"> 分</w:t>
      </w:r>
      <w:r>
        <w:rPr>
          <w:rFonts w:hint="eastAsia" w:ascii="黑体" w:eastAsia="黑体"/>
          <w:b/>
          <w:spacing w:val="-10"/>
          <w:sz w:val="24"/>
        </w:rPr>
        <w:t>）</w:t>
      </w:r>
    </w:p>
    <w:p w14:paraId="5E4B208C">
      <w:pPr>
        <w:pStyle w:val="4"/>
        <w:rPr>
          <w:rFonts w:ascii="黑体"/>
          <w:b/>
          <w:sz w:val="17"/>
        </w:rPr>
      </w:pPr>
    </w:p>
    <w:p w14:paraId="38D7B650">
      <w:pPr>
        <w:spacing w:before="0" w:after="33"/>
        <w:ind w:left="228" w:right="0" w:firstLine="0"/>
        <w:jc w:val="left"/>
        <w:rPr>
          <w:b/>
          <w:sz w:val="24"/>
        </w:rPr>
      </w:pPr>
      <w:r>
        <w:rPr>
          <w:rFonts w:ascii="Times New Roman" w:eastAsia="Times New Roman"/>
          <w:b/>
          <w:sz w:val="24"/>
        </w:rPr>
        <w:t>1</w:t>
      </w:r>
      <w:r>
        <w:rPr>
          <w:b/>
          <w:spacing w:val="-2"/>
          <w:sz w:val="24"/>
        </w:rPr>
        <w:t>、得分自评</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3260"/>
        <w:gridCol w:w="2410"/>
        <w:gridCol w:w="1559"/>
        <w:gridCol w:w="1560"/>
      </w:tblGrid>
      <w:tr w14:paraId="15380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26" w:type="dxa"/>
          </w:tcPr>
          <w:p w14:paraId="38458AFA">
            <w:pPr>
              <w:pStyle w:val="13"/>
              <w:spacing w:before="37"/>
              <w:ind w:left="152"/>
              <w:rPr>
                <w:b/>
                <w:sz w:val="21"/>
              </w:rPr>
            </w:pPr>
            <w:r>
              <w:rPr>
                <w:b/>
                <w:spacing w:val="-6"/>
                <w:sz w:val="21"/>
              </w:rPr>
              <w:t>序号</w:t>
            </w:r>
          </w:p>
        </w:tc>
        <w:tc>
          <w:tcPr>
            <w:tcW w:w="5670" w:type="dxa"/>
            <w:gridSpan w:val="2"/>
          </w:tcPr>
          <w:p w14:paraId="20E4C676">
            <w:pPr>
              <w:pStyle w:val="13"/>
              <w:spacing w:before="20"/>
              <w:ind w:left="707" w:right="701"/>
              <w:jc w:val="center"/>
              <w:rPr>
                <w:b/>
                <w:sz w:val="21"/>
              </w:rPr>
            </w:pPr>
            <w:r>
              <w:rPr>
                <w:b/>
                <w:spacing w:val="-4"/>
                <w:sz w:val="21"/>
              </w:rPr>
              <w:t>评价内容</w:t>
            </w:r>
          </w:p>
        </w:tc>
        <w:tc>
          <w:tcPr>
            <w:tcW w:w="1559" w:type="dxa"/>
          </w:tcPr>
          <w:p w14:paraId="454A8227">
            <w:pPr>
              <w:pStyle w:val="13"/>
              <w:spacing w:before="20"/>
              <w:ind w:left="106" w:right="-15"/>
              <w:jc w:val="center"/>
              <w:rPr>
                <w:b/>
                <w:sz w:val="21"/>
              </w:rPr>
            </w:pPr>
            <w:r>
              <w:rPr>
                <w:b/>
                <w:spacing w:val="-6"/>
                <w:sz w:val="21"/>
              </w:rPr>
              <w:t>评价分值（分</w:t>
            </w:r>
            <w:r>
              <w:rPr>
                <w:b/>
                <w:spacing w:val="-10"/>
                <w:sz w:val="21"/>
              </w:rPr>
              <w:t>）</w:t>
            </w:r>
          </w:p>
        </w:tc>
        <w:tc>
          <w:tcPr>
            <w:tcW w:w="1560" w:type="dxa"/>
          </w:tcPr>
          <w:p w14:paraId="70830E59">
            <w:pPr>
              <w:pStyle w:val="13"/>
              <w:spacing w:before="20"/>
              <w:ind w:left="107" w:right="-15"/>
              <w:jc w:val="center"/>
              <w:rPr>
                <w:b/>
                <w:sz w:val="21"/>
              </w:rPr>
            </w:pPr>
            <w:r>
              <w:rPr>
                <w:b/>
                <w:spacing w:val="-6"/>
                <w:sz w:val="21"/>
              </w:rPr>
              <w:t>自评得分（分</w:t>
            </w:r>
            <w:r>
              <w:rPr>
                <w:b/>
                <w:spacing w:val="-10"/>
                <w:sz w:val="21"/>
              </w:rPr>
              <w:t>）</w:t>
            </w:r>
          </w:p>
        </w:tc>
      </w:tr>
      <w:tr w14:paraId="2EE78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vMerge w:val="restart"/>
          </w:tcPr>
          <w:p w14:paraId="528A3865">
            <w:pPr>
              <w:pStyle w:val="13"/>
              <w:spacing w:before="195"/>
              <w:ind w:left="10"/>
              <w:jc w:val="center"/>
              <w:rPr>
                <w:rFonts w:ascii="Times New Roman"/>
                <w:sz w:val="21"/>
              </w:rPr>
            </w:pPr>
            <w:r>
              <w:rPr>
                <w:rFonts w:ascii="Times New Roman"/>
                <w:w w:val="99"/>
                <w:sz w:val="21"/>
              </w:rPr>
              <w:t>1</w:t>
            </w:r>
          </w:p>
        </w:tc>
        <w:tc>
          <w:tcPr>
            <w:tcW w:w="3260" w:type="dxa"/>
            <w:vMerge w:val="restart"/>
          </w:tcPr>
          <w:p w14:paraId="4526D884">
            <w:pPr>
              <w:pStyle w:val="13"/>
              <w:spacing w:before="176"/>
              <w:ind w:left="199"/>
              <w:rPr>
                <w:sz w:val="22"/>
              </w:rPr>
            </w:pPr>
            <w:r>
              <w:rPr>
                <w:spacing w:val="-3"/>
                <w:sz w:val="22"/>
              </w:rPr>
              <w:t>选用满足要求的装饰装修材料</w:t>
            </w:r>
          </w:p>
        </w:tc>
        <w:tc>
          <w:tcPr>
            <w:tcW w:w="2410" w:type="dxa"/>
          </w:tcPr>
          <w:p w14:paraId="1E7C50E5">
            <w:pPr>
              <w:pStyle w:val="13"/>
              <w:spacing w:before="15" w:line="277" w:lineRule="exact"/>
              <w:ind w:left="374" w:right="364"/>
              <w:jc w:val="center"/>
              <w:rPr>
                <w:sz w:val="22"/>
              </w:rPr>
            </w:pPr>
            <w:r>
              <w:rPr>
                <w:spacing w:val="-3"/>
                <w:sz w:val="22"/>
              </w:rPr>
              <w:t xml:space="preserve">达到 </w:t>
            </w:r>
            <w:r>
              <w:rPr>
                <w:sz w:val="22"/>
              </w:rPr>
              <w:t>3</w:t>
            </w:r>
            <w:r>
              <w:rPr>
                <w:spacing w:val="-4"/>
                <w:sz w:val="22"/>
              </w:rPr>
              <w:t xml:space="preserve"> 类及以上</w:t>
            </w:r>
          </w:p>
        </w:tc>
        <w:tc>
          <w:tcPr>
            <w:tcW w:w="1559" w:type="dxa"/>
          </w:tcPr>
          <w:p w14:paraId="5E21032E">
            <w:pPr>
              <w:pStyle w:val="13"/>
              <w:spacing w:before="15" w:line="277" w:lineRule="exact"/>
              <w:ind w:left="8"/>
              <w:jc w:val="center"/>
              <w:rPr>
                <w:sz w:val="22"/>
              </w:rPr>
            </w:pPr>
            <w:r>
              <w:rPr>
                <w:w w:val="100"/>
                <w:sz w:val="22"/>
              </w:rPr>
              <w:t>5</w:t>
            </w:r>
          </w:p>
        </w:tc>
        <w:tc>
          <w:tcPr>
            <w:tcW w:w="1560" w:type="dxa"/>
            <w:vMerge w:val="restart"/>
          </w:tcPr>
          <w:p w14:paraId="3FCF229D">
            <w:pPr>
              <w:pStyle w:val="13"/>
              <w:spacing w:before="176"/>
              <w:ind w:left="9"/>
              <w:jc w:val="center"/>
              <w:rPr>
                <w:sz w:val="22"/>
              </w:rPr>
            </w:pPr>
            <w:r>
              <w:rPr>
                <w:w w:val="100"/>
                <w:sz w:val="22"/>
              </w:rPr>
              <w:t>8</w:t>
            </w:r>
          </w:p>
        </w:tc>
      </w:tr>
      <w:tr w14:paraId="225CF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6" w:type="dxa"/>
            <w:vMerge w:val="continue"/>
            <w:tcBorders>
              <w:top w:val="nil"/>
            </w:tcBorders>
          </w:tcPr>
          <w:p w14:paraId="2671B26F">
            <w:pPr>
              <w:rPr>
                <w:sz w:val="2"/>
                <w:szCs w:val="2"/>
              </w:rPr>
            </w:pPr>
          </w:p>
        </w:tc>
        <w:tc>
          <w:tcPr>
            <w:tcW w:w="3260" w:type="dxa"/>
            <w:vMerge w:val="continue"/>
            <w:tcBorders>
              <w:top w:val="nil"/>
            </w:tcBorders>
          </w:tcPr>
          <w:p w14:paraId="59A5D0FA">
            <w:pPr>
              <w:rPr>
                <w:sz w:val="2"/>
                <w:szCs w:val="2"/>
              </w:rPr>
            </w:pPr>
          </w:p>
        </w:tc>
        <w:tc>
          <w:tcPr>
            <w:tcW w:w="2410" w:type="dxa"/>
          </w:tcPr>
          <w:p w14:paraId="01F52B2D">
            <w:pPr>
              <w:pStyle w:val="13"/>
              <w:spacing w:before="15" w:line="277" w:lineRule="exact"/>
              <w:ind w:left="374" w:right="364"/>
              <w:jc w:val="center"/>
              <w:rPr>
                <w:sz w:val="22"/>
              </w:rPr>
            </w:pPr>
            <w:r>
              <w:rPr>
                <w:spacing w:val="-3"/>
                <w:sz w:val="22"/>
              </w:rPr>
              <w:t xml:space="preserve">达到 </w:t>
            </w:r>
            <w:r>
              <w:rPr>
                <w:sz w:val="22"/>
              </w:rPr>
              <w:t>5</w:t>
            </w:r>
            <w:r>
              <w:rPr>
                <w:spacing w:val="-4"/>
                <w:sz w:val="22"/>
              </w:rPr>
              <w:t xml:space="preserve"> 类及以上</w:t>
            </w:r>
          </w:p>
        </w:tc>
        <w:tc>
          <w:tcPr>
            <w:tcW w:w="1559" w:type="dxa"/>
          </w:tcPr>
          <w:p w14:paraId="73A4240E">
            <w:pPr>
              <w:pStyle w:val="13"/>
              <w:spacing w:before="15" w:line="277" w:lineRule="exact"/>
              <w:ind w:left="8"/>
              <w:jc w:val="center"/>
              <w:rPr>
                <w:sz w:val="22"/>
              </w:rPr>
            </w:pPr>
            <w:r>
              <w:rPr>
                <w:w w:val="100"/>
                <w:sz w:val="22"/>
              </w:rPr>
              <w:t>8</w:t>
            </w:r>
          </w:p>
        </w:tc>
        <w:tc>
          <w:tcPr>
            <w:tcW w:w="1560" w:type="dxa"/>
            <w:vMerge w:val="continue"/>
            <w:tcBorders>
              <w:top w:val="nil"/>
            </w:tcBorders>
          </w:tcPr>
          <w:p w14:paraId="579962F7">
            <w:pPr>
              <w:rPr>
                <w:sz w:val="2"/>
                <w:szCs w:val="2"/>
              </w:rPr>
            </w:pPr>
          </w:p>
        </w:tc>
      </w:tr>
      <w:tr w14:paraId="699C0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96" w:type="dxa"/>
            <w:gridSpan w:val="3"/>
          </w:tcPr>
          <w:p w14:paraId="75F81480">
            <w:pPr>
              <w:pStyle w:val="13"/>
              <w:spacing w:before="22"/>
              <w:ind w:left="2973" w:right="2968"/>
              <w:jc w:val="center"/>
              <w:rPr>
                <w:sz w:val="21"/>
              </w:rPr>
            </w:pPr>
            <w:r>
              <w:rPr>
                <w:spacing w:val="-8"/>
                <w:sz w:val="21"/>
              </w:rPr>
              <w:t>合计</w:t>
            </w:r>
          </w:p>
        </w:tc>
        <w:tc>
          <w:tcPr>
            <w:tcW w:w="1559" w:type="dxa"/>
          </w:tcPr>
          <w:p w14:paraId="621C1262">
            <w:pPr>
              <w:pStyle w:val="13"/>
              <w:spacing w:before="17" w:line="275" w:lineRule="exact"/>
              <w:ind w:left="8"/>
              <w:jc w:val="center"/>
              <w:rPr>
                <w:sz w:val="22"/>
              </w:rPr>
            </w:pPr>
            <w:r>
              <w:rPr>
                <w:w w:val="100"/>
                <w:sz w:val="22"/>
              </w:rPr>
              <w:t>8</w:t>
            </w:r>
          </w:p>
        </w:tc>
        <w:tc>
          <w:tcPr>
            <w:tcW w:w="1560" w:type="dxa"/>
          </w:tcPr>
          <w:p w14:paraId="2358C7E2">
            <w:pPr>
              <w:pStyle w:val="13"/>
              <w:spacing w:before="17" w:line="275" w:lineRule="exact"/>
              <w:ind w:left="9"/>
              <w:jc w:val="center"/>
              <w:rPr>
                <w:sz w:val="22"/>
              </w:rPr>
            </w:pPr>
            <w:r>
              <w:rPr>
                <w:w w:val="100"/>
                <w:sz w:val="22"/>
              </w:rPr>
              <w:t>8</w:t>
            </w:r>
          </w:p>
        </w:tc>
      </w:tr>
    </w:tbl>
    <w:p w14:paraId="51C31335">
      <w:pPr>
        <w:pStyle w:val="4"/>
        <w:spacing w:before="10"/>
        <w:rPr>
          <w:b/>
          <w:sz w:val="31"/>
        </w:rPr>
      </w:pPr>
    </w:p>
    <w:p w14:paraId="75F05CB7">
      <w:pPr>
        <w:spacing w:before="0"/>
        <w:ind w:left="228" w:right="0" w:firstLine="0"/>
        <w:jc w:val="left"/>
        <w:rPr>
          <w:b/>
          <w:sz w:val="24"/>
        </w:rPr>
      </w:pPr>
      <w:r>
        <w:rPr>
          <w:rFonts w:ascii="Times New Roman" w:eastAsia="Times New Roman"/>
          <w:b/>
          <w:sz w:val="24"/>
        </w:rPr>
        <w:t>2</w:t>
      </w:r>
      <w:r>
        <w:rPr>
          <w:b/>
          <w:spacing w:val="-2"/>
          <w:sz w:val="24"/>
        </w:rPr>
        <w:t>、评价要点</w:t>
      </w:r>
    </w:p>
    <w:p w14:paraId="467744EA">
      <w:pPr>
        <w:pStyle w:val="12"/>
        <w:numPr>
          <w:ilvl w:val="3"/>
          <w:numId w:val="4"/>
        </w:numPr>
        <w:tabs>
          <w:tab w:val="left" w:pos="648"/>
          <w:tab w:val="left" w:pos="649"/>
        </w:tabs>
        <w:spacing w:before="88" w:after="0" w:line="240" w:lineRule="auto"/>
        <w:ind w:left="648" w:right="0" w:hanging="421"/>
        <w:jc w:val="left"/>
        <w:rPr>
          <w:rFonts w:hint="eastAsia" w:ascii="宋体" w:hAnsi="宋体" w:eastAsia="宋体"/>
          <w:b/>
          <w:sz w:val="21"/>
        </w:rPr>
      </w:pPr>
      <w:r>
        <w:drawing>
          <wp:anchor distT="0" distB="0" distL="0" distR="0" simplePos="0" relativeHeight="251745280" behindDoc="1" locked="0" layoutInCell="1" allowOverlap="1">
            <wp:simplePos x="0" y="0"/>
            <wp:positionH relativeFrom="page">
              <wp:posOffset>1680845</wp:posOffset>
            </wp:positionH>
            <wp:positionV relativeFrom="paragraph">
              <wp:posOffset>146050</wp:posOffset>
            </wp:positionV>
            <wp:extent cx="4723130" cy="4754245"/>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rFonts w:hint="eastAsia" w:ascii="宋体" w:hAnsi="宋体" w:eastAsia="宋体"/>
          <w:b/>
          <w:spacing w:val="-3"/>
          <w:sz w:val="21"/>
        </w:rPr>
        <w:t>满足要求的装饰装修材料</w:t>
      </w:r>
    </w:p>
    <w:p w14:paraId="3D15D3AE">
      <w:pPr>
        <w:pStyle w:val="4"/>
        <w:spacing w:before="3"/>
        <w:rPr>
          <w:b/>
          <w:sz w:val="17"/>
        </w:rPr>
      </w:pPr>
    </w:p>
    <w:p w14:paraId="5E08207B">
      <w:pPr>
        <w:spacing w:before="1" w:line="391" w:lineRule="auto"/>
        <w:ind w:left="228" w:right="4715" w:firstLine="0"/>
        <w:jc w:val="left"/>
        <w:rPr>
          <w:sz w:val="22"/>
        </w:rPr>
      </w:pPr>
      <w:r>
        <w:pict>
          <v:shape id="docshape166" o:spid="_x0000_s1347" o:spt="202" type="#_x0000_t202" style="position:absolute;left:0pt;margin-left:52.85pt;margin-top:41.5pt;height:134.9pt;width:479.7pt;mso-position-horizontal-relative:page;z-index:251663360;mso-width-relative:page;mso-height-relative:page;" filled="f" stroked="f" coordsize="21600,21600">
            <v:path/>
            <v:fill on="f" focussize="0,0"/>
            <v:stroke on="f" joinstyle="miter"/>
            <v:imagedata o:title=""/>
            <o:lock v:ext="edit"/>
            <v:textbox inset="0mm,0mm,0mm,0mm">
              <w:txbxContent>
                <w:tbl>
                  <w:tblPr>
                    <w:tblStyle w:val="9"/>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8222"/>
                  </w:tblGrid>
                  <w:tr w14:paraId="50DB7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42" w:type="dxa"/>
                      </w:tcPr>
                      <w:p w14:paraId="4E27B3FA">
                        <w:pPr>
                          <w:pStyle w:val="13"/>
                          <w:spacing w:before="52"/>
                          <w:ind w:left="408"/>
                          <w:rPr>
                            <w:b/>
                            <w:sz w:val="21"/>
                          </w:rPr>
                        </w:pPr>
                        <w:r>
                          <w:rPr>
                            <w:b/>
                            <w:spacing w:val="-6"/>
                            <w:sz w:val="21"/>
                          </w:rPr>
                          <w:t>序号</w:t>
                        </w:r>
                      </w:p>
                    </w:tc>
                    <w:tc>
                      <w:tcPr>
                        <w:tcW w:w="8222" w:type="dxa"/>
                      </w:tcPr>
                      <w:p w14:paraId="752D590F">
                        <w:pPr>
                          <w:pStyle w:val="13"/>
                          <w:spacing w:before="52"/>
                          <w:ind w:left="3261" w:right="3256"/>
                          <w:jc w:val="center"/>
                          <w:rPr>
                            <w:b/>
                            <w:sz w:val="21"/>
                          </w:rPr>
                        </w:pPr>
                        <w:r>
                          <w:rPr>
                            <w:b/>
                            <w:spacing w:val="-4"/>
                            <w:sz w:val="21"/>
                          </w:rPr>
                          <w:t>装饰装修材料名称</w:t>
                        </w:r>
                      </w:p>
                    </w:tc>
                  </w:tr>
                  <w:tr w14:paraId="65B02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42" w:type="dxa"/>
                      </w:tcPr>
                      <w:p w14:paraId="64FE4581">
                        <w:pPr>
                          <w:pStyle w:val="13"/>
                          <w:spacing w:before="50"/>
                          <w:ind w:left="106"/>
                          <w:rPr>
                            <w:rFonts w:ascii="Times New Roman"/>
                            <w:sz w:val="24"/>
                          </w:rPr>
                        </w:pPr>
                        <w:r>
                          <w:rPr>
                            <w:rFonts w:ascii="Times New Roman"/>
                            <w:sz w:val="24"/>
                          </w:rPr>
                          <w:t>1</w:t>
                        </w:r>
                      </w:p>
                    </w:tc>
                    <w:tc>
                      <w:tcPr>
                        <w:tcW w:w="8222" w:type="dxa"/>
                      </w:tcPr>
                      <w:p w14:paraId="46FA81DA">
                        <w:pPr>
                          <w:pStyle w:val="13"/>
                          <w:spacing w:before="52"/>
                          <w:ind w:left="107"/>
                          <w:rPr>
                            <w:sz w:val="21"/>
                          </w:rPr>
                        </w:pPr>
                        <w:r>
                          <w:rPr>
                            <w:spacing w:val="-5"/>
                            <w:sz w:val="21"/>
                          </w:rPr>
                          <w:t>人造板</w:t>
                        </w:r>
                      </w:p>
                    </w:tc>
                  </w:tr>
                  <w:tr w14:paraId="2CA7A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42" w:type="dxa"/>
                      </w:tcPr>
                      <w:p w14:paraId="1CA3C25E">
                        <w:pPr>
                          <w:pStyle w:val="13"/>
                          <w:spacing w:before="49"/>
                          <w:ind w:left="106"/>
                          <w:rPr>
                            <w:rFonts w:ascii="Times New Roman"/>
                            <w:sz w:val="24"/>
                          </w:rPr>
                        </w:pPr>
                        <w:r>
                          <w:rPr>
                            <w:rFonts w:ascii="Times New Roman"/>
                            <w:sz w:val="24"/>
                          </w:rPr>
                          <w:t>2</w:t>
                        </w:r>
                      </w:p>
                    </w:tc>
                    <w:tc>
                      <w:tcPr>
                        <w:tcW w:w="8222" w:type="dxa"/>
                      </w:tcPr>
                      <w:p w14:paraId="7E43DBF1">
                        <w:pPr>
                          <w:pStyle w:val="13"/>
                          <w:spacing w:before="51"/>
                          <w:ind w:left="107"/>
                          <w:rPr>
                            <w:sz w:val="21"/>
                          </w:rPr>
                        </w:pPr>
                        <w:r>
                          <w:rPr>
                            <w:spacing w:val="-8"/>
                            <w:sz w:val="21"/>
                          </w:rPr>
                          <w:t>涂料</w:t>
                        </w:r>
                      </w:p>
                    </w:tc>
                  </w:tr>
                  <w:tr w14:paraId="5AFE0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42" w:type="dxa"/>
                      </w:tcPr>
                      <w:p w14:paraId="37736A3A">
                        <w:pPr>
                          <w:pStyle w:val="13"/>
                          <w:spacing w:before="49"/>
                          <w:ind w:left="106"/>
                          <w:rPr>
                            <w:rFonts w:ascii="Times New Roman"/>
                            <w:sz w:val="24"/>
                          </w:rPr>
                        </w:pPr>
                        <w:r>
                          <w:rPr>
                            <w:rFonts w:ascii="Times New Roman"/>
                            <w:sz w:val="24"/>
                          </w:rPr>
                          <w:t>3</w:t>
                        </w:r>
                      </w:p>
                    </w:tc>
                    <w:tc>
                      <w:tcPr>
                        <w:tcW w:w="8222" w:type="dxa"/>
                      </w:tcPr>
                      <w:p w14:paraId="4877F989">
                        <w:pPr>
                          <w:pStyle w:val="13"/>
                          <w:spacing w:before="51"/>
                          <w:ind w:left="107"/>
                          <w:rPr>
                            <w:sz w:val="21"/>
                          </w:rPr>
                        </w:pPr>
                        <w:r>
                          <w:rPr>
                            <w:spacing w:val="-4"/>
                            <w:sz w:val="21"/>
                          </w:rPr>
                          <w:t>防水密封材料</w:t>
                        </w:r>
                      </w:p>
                    </w:tc>
                  </w:tr>
                  <w:tr w14:paraId="5FCB7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42" w:type="dxa"/>
                      </w:tcPr>
                      <w:p w14:paraId="1FC64EAC">
                        <w:pPr>
                          <w:pStyle w:val="13"/>
                          <w:spacing w:before="48"/>
                          <w:ind w:left="106"/>
                          <w:rPr>
                            <w:rFonts w:ascii="Times New Roman"/>
                            <w:sz w:val="24"/>
                          </w:rPr>
                        </w:pPr>
                        <w:r>
                          <w:rPr>
                            <w:rFonts w:ascii="Times New Roman"/>
                            <w:sz w:val="24"/>
                          </w:rPr>
                          <w:t>4</w:t>
                        </w:r>
                      </w:p>
                    </w:tc>
                    <w:tc>
                      <w:tcPr>
                        <w:tcW w:w="8222" w:type="dxa"/>
                      </w:tcPr>
                      <w:p w14:paraId="233C5C42">
                        <w:pPr>
                          <w:pStyle w:val="13"/>
                          <w:spacing w:before="50"/>
                          <w:ind w:left="107"/>
                          <w:rPr>
                            <w:sz w:val="21"/>
                          </w:rPr>
                        </w:pPr>
                        <w:r>
                          <w:rPr>
                            <w:spacing w:val="-5"/>
                            <w:sz w:val="21"/>
                          </w:rPr>
                          <w:t>陶瓷板</w:t>
                        </w:r>
                      </w:p>
                    </w:tc>
                  </w:tr>
                  <w:tr w14:paraId="78EBD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42" w:type="dxa"/>
                      </w:tcPr>
                      <w:p w14:paraId="2A828C09">
                        <w:pPr>
                          <w:pStyle w:val="13"/>
                          <w:spacing w:before="48"/>
                          <w:ind w:left="106"/>
                          <w:rPr>
                            <w:rFonts w:ascii="Times New Roman"/>
                            <w:sz w:val="24"/>
                          </w:rPr>
                        </w:pPr>
                        <w:r>
                          <w:rPr>
                            <w:rFonts w:ascii="Times New Roman"/>
                            <w:sz w:val="24"/>
                          </w:rPr>
                          <w:t>5</w:t>
                        </w:r>
                      </w:p>
                    </w:tc>
                    <w:tc>
                      <w:tcPr>
                        <w:tcW w:w="8222" w:type="dxa"/>
                      </w:tcPr>
                      <w:p w14:paraId="10B500CD">
                        <w:pPr>
                          <w:pStyle w:val="13"/>
                          <w:spacing w:before="50"/>
                          <w:ind w:left="107"/>
                          <w:rPr>
                            <w:sz w:val="21"/>
                          </w:rPr>
                        </w:pPr>
                        <w:r>
                          <w:rPr>
                            <w:spacing w:val="-7"/>
                            <w:sz w:val="21"/>
                          </w:rPr>
                          <w:t>木质地板</w:t>
                        </w:r>
                      </w:p>
                    </w:tc>
                  </w:tr>
                  <w:tr w14:paraId="51AF8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42" w:type="dxa"/>
                      </w:tcPr>
                      <w:p w14:paraId="18FEB8DA">
                        <w:pPr>
                          <w:pStyle w:val="13"/>
                          <w:spacing w:before="48"/>
                          <w:ind w:left="106"/>
                          <w:rPr>
                            <w:rFonts w:ascii="Times New Roman"/>
                            <w:sz w:val="24"/>
                          </w:rPr>
                        </w:pPr>
                        <w:r>
                          <w:rPr>
                            <w:rFonts w:ascii="Times New Roman"/>
                            <w:sz w:val="24"/>
                          </w:rPr>
                          <w:t>6</w:t>
                        </w:r>
                      </w:p>
                    </w:tc>
                    <w:tc>
                      <w:tcPr>
                        <w:tcW w:w="8222" w:type="dxa"/>
                      </w:tcPr>
                      <w:p w14:paraId="151BA455">
                        <w:pPr>
                          <w:pStyle w:val="13"/>
                          <w:rPr>
                            <w:rFonts w:ascii="Times New Roman"/>
                            <w:sz w:val="22"/>
                          </w:rPr>
                        </w:pPr>
                      </w:p>
                    </w:tc>
                  </w:tr>
                </w:tbl>
                <w:p w14:paraId="5FBA64FC">
                  <w:pPr>
                    <w:pStyle w:val="4"/>
                  </w:pPr>
                </w:p>
              </w:txbxContent>
            </v:textbox>
          </v:shape>
        </w:pict>
      </w:r>
      <w:r>
        <w:rPr>
          <w:spacing w:val="-2"/>
          <w:sz w:val="21"/>
        </w:rPr>
        <w:t>是否选用了</w:t>
      </w:r>
      <w:r>
        <w:rPr>
          <w:spacing w:val="-2"/>
          <w:sz w:val="22"/>
        </w:rPr>
        <w:t>满足要求的装饰装修材料</w:t>
      </w:r>
      <w:r>
        <w:rPr>
          <w:spacing w:val="-2"/>
          <w:sz w:val="24"/>
        </w:rPr>
        <w:t>：</w:t>
      </w:r>
      <w:r>
        <w:rPr>
          <w:rFonts w:hint="eastAsia" w:ascii="MS UI Gothic" w:hAnsi="MS UI Gothic" w:eastAsia="MS UI Gothic"/>
          <w:spacing w:val="-2"/>
          <w:sz w:val="24"/>
        </w:rPr>
        <w:t>☐</w:t>
      </w:r>
      <w:r>
        <w:rPr>
          <w:spacing w:val="-2"/>
          <w:sz w:val="24"/>
        </w:rPr>
        <w:t>是、□否</w:t>
      </w:r>
      <w:r>
        <w:rPr>
          <w:spacing w:val="-2"/>
          <w:sz w:val="21"/>
        </w:rPr>
        <w:t>选用</w:t>
      </w:r>
      <w:r>
        <w:rPr>
          <w:spacing w:val="-2"/>
          <w:sz w:val="22"/>
        </w:rPr>
        <w:t>满足要求的装饰装修材料的种类及相应的名称：</w:t>
      </w:r>
    </w:p>
    <w:p w14:paraId="70477738">
      <w:pPr>
        <w:pStyle w:val="4"/>
        <w:rPr>
          <w:sz w:val="22"/>
        </w:rPr>
      </w:pPr>
    </w:p>
    <w:p w14:paraId="1DF354F1">
      <w:pPr>
        <w:pStyle w:val="4"/>
        <w:rPr>
          <w:sz w:val="22"/>
        </w:rPr>
      </w:pPr>
    </w:p>
    <w:p w14:paraId="6A6B77D3">
      <w:pPr>
        <w:pStyle w:val="4"/>
        <w:rPr>
          <w:sz w:val="22"/>
        </w:rPr>
      </w:pPr>
    </w:p>
    <w:p w14:paraId="5437A128">
      <w:pPr>
        <w:pStyle w:val="4"/>
        <w:rPr>
          <w:sz w:val="22"/>
        </w:rPr>
      </w:pPr>
    </w:p>
    <w:p w14:paraId="2A07F40D">
      <w:pPr>
        <w:pStyle w:val="4"/>
        <w:rPr>
          <w:sz w:val="22"/>
        </w:rPr>
      </w:pPr>
    </w:p>
    <w:p w14:paraId="1560773B">
      <w:pPr>
        <w:pStyle w:val="4"/>
        <w:rPr>
          <w:sz w:val="22"/>
        </w:rPr>
      </w:pPr>
    </w:p>
    <w:p w14:paraId="28C98146">
      <w:pPr>
        <w:pStyle w:val="4"/>
        <w:rPr>
          <w:sz w:val="22"/>
        </w:rPr>
      </w:pPr>
    </w:p>
    <w:p w14:paraId="46615FD2">
      <w:pPr>
        <w:pStyle w:val="4"/>
        <w:rPr>
          <w:sz w:val="22"/>
        </w:rPr>
      </w:pPr>
    </w:p>
    <w:p w14:paraId="27D481D1">
      <w:pPr>
        <w:pStyle w:val="4"/>
        <w:rPr>
          <w:sz w:val="22"/>
        </w:rPr>
      </w:pPr>
    </w:p>
    <w:p w14:paraId="0E537228">
      <w:pPr>
        <w:pStyle w:val="4"/>
        <w:rPr>
          <w:sz w:val="22"/>
        </w:rPr>
      </w:pPr>
    </w:p>
    <w:p w14:paraId="3200AFA4">
      <w:pPr>
        <w:pStyle w:val="3"/>
        <w:spacing w:before="159"/>
        <w:ind w:left="228"/>
        <w:rPr>
          <w:rFonts w:hint="eastAsia" w:ascii="宋体" w:eastAsia="宋体"/>
        </w:rPr>
      </w:pPr>
      <w:r>
        <w:rPr>
          <w:rFonts w:ascii="Times New Roman" w:eastAsia="Times New Roman"/>
        </w:rPr>
        <w:t>3</w:t>
      </w:r>
      <w:r>
        <w:rPr>
          <w:rFonts w:hint="eastAsia" w:ascii="宋体" w:eastAsia="宋体"/>
          <w:spacing w:val="-2"/>
        </w:rPr>
        <w:t>、证明材料</w:t>
      </w:r>
    </w:p>
    <w:p w14:paraId="05885025">
      <w:pPr>
        <w:spacing w:before="209"/>
        <w:ind w:left="588" w:right="0" w:firstLine="0"/>
        <w:jc w:val="left"/>
        <w:rPr>
          <w:b/>
          <w:sz w:val="21"/>
        </w:rPr>
      </w:pPr>
      <w:r>
        <w:rPr>
          <w:b/>
          <w:spacing w:val="-3"/>
          <w:sz w:val="21"/>
        </w:rPr>
        <w:t>建议提交材料及技术要求：</w:t>
      </w:r>
    </w:p>
    <w:p w14:paraId="42B6A751">
      <w:pPr>
        <w:pStyle w:val="4"/>
        <w:rPr>
          <w:b/>
          <w:sz w:val="14"/>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20AB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2FF94290">
            <w:pPr>
              <w:pStyle w:val="13"/>
              <w:spacing w:before="14"/>
              <w:ind w:left="149"/>
              <w:rPr>
                <w:b/>
                <w:sz w:val="22"/>
              </w:rPr>
            </w:pPr>
            <w:r>
              <w:rPr>
                <w:b/>
                <w:spacing w:val="-6"/>
                <w:sz w:val="22"/>
              </w:rPr>
              <w:t>专业</w:t>
            </w:r>
          </w:p>
          <w:p w14:paraId="6B2DC47F">
            <w:pPr>
              <w:pStyle w:val="13"/>
              <w:spacing w:before="30" w:line="277" w:lineRule="exact"/>
              <w:ind w:left="149"/>
              <w:rPr>
                <w:b/>
                <w:sz w:val="22"/>
              </w:rPr>
            </w:pPr>
            <w:r>
              <w:rPr>
                <w:b/>
                <w:spacing w:val="-6"/>
                <w:sz w:val="22"/>
              </w:rPr>
              <w:t>分类</w:t>
            </w:r>
          </w:p>
        </w:tc>
        <w:tc>
          <w:tcPr>
            <w:tcW w:w="2020" w:type="dxa"/>
            <w:shd w:val="clear" w:color="auto" w:fill="DBE4F0"/>
          </w:tcPr>
          <w:p w14:paraId="19A7242C">
            <w:pPr>
              <w:pStyle w:val="13"/>
              <w:spacing w:before="170"/>
              <w:ind w:left="108"/>
              <w:rPr>
                <w:b/>
                <w:sz w:val="22"/>
              </w:rPr>
            </w:pPr>
            <w:r>
              <w:rPr>
                <w:b/>
                <w:spacing w:val="-4"/>
                <w:sz w:val="22"/>
              </w:rPr>
              <w:t>材料名称</w:t>
            </w:r>
          </w:p>
        </w:tc>
        <w:tc>
          <w:tcPr>
            <w:tcW w:w="3960" w:type="dxa"/>
            <w:shd w:val="clear" w:color="auto" w:fill="DBE4F0"/>
          </w:tcPr>
          <w:p w14:paraId="2DAE6828">
            <w:pPr>
              <w:pStyle w:val="13"/>
              <w:spacing w:before="170"/>
              <w:ind w:left="106"/>
              <w:rPr>
                <w:b/>
                <w:sz w:val="22"/>
              </w:rPr>
            </w:pPr>
            <w:r>
              <w:rPr>
                <w:b/>
                <w:spacing w:val="-4"/>
                <w:sz w:val="22"/>
              </w:rPr>
              <w:t>技术要求</w:t>
            </w:r>
          </w:p>
        </w:tc>
        <w:tc>
          <w:tcPr>
            <w:tcW w:w="800" w:type="dxa"/>
            <w:shd w:val="clear" w:color="auto" w:fill="DBE4F0"/>
          </w:tcPr>
          <w:p w14:paraId="08B80F7D">
            <w:pPr>
              <w:pStyle w:val="13"/>
              <w:spacing w:before="14"/>
              <w:ind w:left="106"/>
              <w:rPr>
                <w:b/>
                <w:sz w:val="22"/>
              </w:rPr>
            </w:pPr>
            <w:r>
              <w:rPr>
                <w:b/>
                <w:spacing w:val="-6"/>
                <w:sz w:val="22"/>
              </w:rPr>
              <w:t>评价</w:t>
            </w:r>
          </w:p>
          <w:p w14:paraId="5C95E6C4">
            <w:pPr>
              <w:pStyle w:val="13"/>
              <w:spacing w:before="30" w:line="277" w:lineRule="exact"/>
              <w:ind w:left="106"/>
              <w:rPr>
                <w:b/>
                <w:sz w:val="22"/>
              </w:rPr>
            </w:pPr>
            <w:r>
              <w:rPr>
                <w:b/>
                <w:spacing w:val="-6"/>
                <w:sz w:val="22"/>
              </w:rPr>
              <w:t>阶段</w:t>
            </w:r>
          </w:p>
        </w:tc>
        <w:tc>
          <w:tcPr>
            <w:tcW w:w="800" w:type="dxa"/>
            <w:shd w:val="clear" w:color="auto" w:fill="DBE4F0"/>
          </w:tcPr>
          <w:p w14:paraId="1D326AE8">
            <w:pPr>
              <w:pStyle w:val="13"/>
              <w:spacing w:before="14"/>
              <w:ind w:left="108"/>
              <w:rPr>
                <w:b/>
                <w:sz w:val="22"/>
              </w:rPr>
            </w:pPr>
            <w:r>
              <w:rPr>
                <w:b/>
                <w:spacing w:val="-6"/>
                <w:sz w:val="22"/>
              </w:rPr>
              <w:t>建筑</w:t>
            </w:r>
          </w:p>
          <w:p w14:paraId="37D59BD1">
            <w:pPr>
              <w:pStyle w:val="13"/>
              <w:spacing w:before="30" w:line="277" w:lineRule="exact"/>
              <w:ind w:left="108"/>
              <w:rPr>
                <w:b/>
                <w:sz w:val="22"/>
              </w:rPr>
            </w:pPr>
            <w:r>
              <w:rPr>
                <w:b/>
                <w:spacing w:val="-6"/>
                <w:sz w:val="22"/>
              </w:rPr>
              <w:t>类型</w:t>
            </w:r>
          </w:p>
        </w:tc>
      </w:tr>
      <w:tr w14:paraId="24290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34682089">
            <w:pPr>
              <w:pStyle w:val="13"/>
              <w:spacing w:before="14"/>
              <w:ind w:left="149"/>
              <w:rPr>
                <w:b/>
                <w:sz w:val="22"/>
              </w:rPr>
            </w:pPr>
            <w:r>
              <w:rPr>
                <w:b/>
                <w:spacing w:val="-6"/>
                <w:sz w:val="22"/>
              </w:rPr>
              <w:t>装修</w:t>
            </w:r>
          </w:p>
          <w:p w14:paraId="5BE21631">
            <w:pPr>
              <w:pStyle w:val="13"/>
              <w:spacing w:before="30" w:line="278" w:lineRule="exact"/>
              <w:ind w:left="149"/>
              <w:rPr>
                <w:b/>
                <w:sz w:val="22"/>
              </w:rPr>
            </w:pPr>
            <w:r>
              <w:rPr>
                <w:b/>
                <w:spacing w:val="-6"/>
                <w:sz w:val="22"/>
              </w:rPr>
              <w:t>设计</w:t>
            </w:r>
          </w:p>
        </w:tc>
        <w:tc>
          <w:tcPr>
            <w:tcW w:w="2020" w:type="dxa"/>
          </w:tcPr>
          <w:p w14:paraId="27A1ABBE">
            <w:pPr>
              <w:pStyle w:val="13"/>
              <w:spacing w:before="14"/>
              <w:ind w:left="108"/>
              <w:rPr>
                <w:b/>
                <w:sz w:val="22"/>
              </w:rPr>
            </w:pPr>
            <w:r>
              <w:rPr>
                <w:b/>
                <w:spacing w:val="-4"/>
                <w:sz w:val="22"/>
              </w:rPr>
              <w:t>内装施工图、相关</w:t>
            </w:r>
          </w:p>
          <w:p w14:paraId="4D196F42">
            <w:pPr>
              <w:pStyle w:val="13"/>
              <w:spacing w:before="30" w:line="278" w:lineRule="exact"/>
              <w:ind w:left="108"/>
              <w:rPr>
                <w:b/>
                <w:sz w:val="22"/>
              </w:rPr>
            </w:pPr>
            <w:r>
              <w:rPr>
                <w:b/>
                <w:spacing w:val="-6"/>
                <w:sz w:val="22"/>
              </w:rPr>
              <w:t>说明</w:t>
            </w:r>
          </w:p>
        </w:tc>
        <w:tc>
          <w:tcPr>
            <w:tcW w:w="3960" w:type="dxa"/>
          </w:tcPr>
          <w:p w14:paraId="45444888">
            <w:pPr>
              <w:pStyle w:val="13"/>
              <w:spacing w:before="14"/>
              <w:ind w:left="106"/>
              <w:rPr>
                <w:sz w:val="22"/>
              </w:rPr>
            </w:pPr>
            <w:r>
              <w:rPr>
                <w:spacing w:val="-3"/>
                <w:sz w:val="22"/>
              </w:rPr>
              <w:t>应体现所选用的装饰装修材料的使用部</w:t>
            </w:r>
          </w:p>
          <w:p w14:paraId="11BC3405">
            <w:pPr>
              <w:pStyle w:val="13"/>
              <w:spacing w:before="30" w:line="278" w:lineRule="exact"/>
              <w:ind w:left="106"/>
              <w:rPr>
                <w:sz w:val="22"/>
              </w:rPr>
            </w:pPr>
            <w:r>
              <w:rPr>
                <w:w w:val="100"/>
                <w:sz w:val="22"/>
              </w:rPr>
              <w:t>位</w:t>
            </w:r>
          </w:p>
        </w:tc>
        <w:tc>
          <w:tcPr>
            <w:tcW w:w="800" w:type="dxa"/>
          </w:tcPr>
          <w:p w14:paraId="094F8EF4">
            <w:pPr>
              <w:pStyle w:val="13"/>
              <w:spacing w:before="170"/>
              <w:ind w:left="106"/>
              <w:rPr>
                <w:sz w:val="22"/>
              </w:rPr>
            </w:pPr>
            <w:r>
              <w:rPr>
                <w:spacing w:val="-6"/>
                <w:sz w:val="22"/>
              </w:rPr>
              <w:t>评价</w:t>
            </w:r>
          </w:p>
        </w:tc>
        <w:tc>
          <w:tcPr>
            <w:tcW w:w="800" w:type="dxa"/>
          </w:tcPr>
          <w:p w14:paraId="382AC20F">
            <w:pPr>
              <w:pStyle w:val="13"/>
              <w:spacing w:before="170"/>
              <w:ind w:left="108"/>
              <w:rPr>
                <w:sz w:val="22"/>
              </w:rPr>
            </w:pPr>
            <w:r>
              <w:rPr>
                <w:spacing w:val="-7"/>
                <w:sz w:val="22"/>
              </w:rPr>
              <w:t>居建</w:t>
            </w:r>
          </w:p>
        </w:tc>
      </w:tr>
      <w:tr w14:paraId="1DC68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2329ED65">
            <w:pPr>
              <w:pStyle w:val="13"/>
              <w:rPr>
                <w:b/>
                <w:sz w:val="22"/>
              </w:rPr>
            </w:pPr>
          </w:p>
          <w:p w14:paraId="71D6F00D">
            <w:pPr>
              <w:pStyle w:val="13"/>
              <w:rPr>
                <w:b/>
                <w:sz w:val="22"/>
              </w:rPr>
            </w:pPr>
          </w:p>
          <w:p w14:paraId="62CD092B">
            <w:pPr>
              <w:pStyle w:val="13"/>
              <w:rPr>
                <w:b/>
                <w:sz w:val="22"/>
              </w:rPr>
            </w:pPr>
          </w:p>
          <w:p w14:paraId="43B9F8A9">
            <w:pPr>
              <w:pStyle w:val="13"/>
              <w:rPr>
                <w:b/>
                <w:sz w:val="22"/>
              </w:rPr>
            </w:pPr>
          </w:p>
          <w:p w14:paraId="3FFD02D5">
            <w:pPr>
              <w:pStyle w:val="13"/>
              <w:spacing w:before="4"/>
              <w:rPr>
                <w:b/>
                <w:sz w:val="24"/>
              </w:rPr>
            </w:pPr>
          </w:p>
          <w:p w14:paraId="1CA88355">
            <w:pPr>
              <w:pStyle w:val="13"/>
              <w:spacing w:line="266" w:lineRule="auto"/>
              <w:ind w:left="149" w:right="136"/>
              <w:rPr>
                <w:b/>
                <w:sz w:val="22"/>
              </w:rPr>
            </w:pPr>
            <w:r>
              <w:rPr>
                <w:b/>
                <w:spacing w:val="-6"/>
                <w:sz w:val="22"/>
              </w:rPr>
              <w:t>其他材料</w:t>
            </w:r>
          </w:p>
        </w:tc>
        <w:tc>
          <w:tcPr>
            <w:tcW w:w="2020" w:type="dxa"/>
          </w:tcPr>
          <w:p w14:paraId="3A2256F1">
            <w:pPr>
              <w:pStyle w:val="13"/>
              <w:spacing w:before="172"/>
              <w:ind w:left="108"/>
              <w:rPr>
                <w:b/>
                <w:sz w:val="22"/>
              </w:rPr>
            </w:pPr>
            <w:r>
              <w:rPr>
                <w:b/>
                <w:spacing w:val="-4"/>
                <w:sz w:val="22"/>
              </w:rPr>
              <w:t>计算分析报告</w:t>
            </w:r>
          </w:p>
        </w:tc>
        <w:tc>
          <w:tcPr>
            <w:tcW w:w="3960" w:type="dxa"/>
          </w:tcPr>
          <w:p w14:paraId="561B9B05">
            <w:pPr>
              <w:pStyle w:val="13"/>
              <w:spacing w:before="16"/>
              <w:ind w:left="106"/>
              <w:rPr>
                <w:sz w:val="22"/>
              </w:rPr>
            </w:pPr>
            <w:r>
              <w:rPr>
                <w:spacing w:val="-3"/>
                <w:sz w:val="22"/>
              </w:rPr>
              <w:t>应体现所选用的装饰装修材料的中有害</w:t>
            </w:r>
          </w:p>
          <w:p w14:paraId="78261865">
            <w:pPr>
              <w:pStyle w:val="13"/>
              <w:spacing w:before="30" w:line="276" w:lineRule="exact"/>
              <w:ind w:left="106"/>
              <w:rPr>
                <w:sz w:val="22"/>
              </w:rPr>
            </w:pPr>
            <w:r>
              <w:rPr>
                <w:spacing w:val="-3"/>
                <w:sz w:val="22"/>
              </w:rPr>
              <w:t>物质的散发对室内空气的影响</w:t>
            </w:r>
          </w:p>
        </w:tc>
        <w:tc>
          <w:tcPr>
            <w:tcW w:w="800" w:type="dxa"/>
          </w:tcPr>
          <w:p w14:paraId="3E18AF66">
            <w:pPr>
              <w:pStyle w:val="13"/>
              <w:spacing w:before="172"/>
              <w:ind w:left="106"/>
              <w:rPr>
                <w:sz w:val="22"/>
              </w:rPr>
            </w:pPr>
            <w:r>
              <w:rPr>
                <w:spacing w:val="-6"/>
                <w:sz w:val="22"/>
              </w:rPr>
              <w:t>评价</w:t>
            </w:r>
          </w:p>
        </w:tc>
        <w:tc>
          <w:tcPr>
            <w:tcW w:w="800" w:type="dxa"/>
          </w:tcPr>
          <w:p w14:paraId="1E3960D9">
            <w:pPr>
              <w:pStyle w:val="13"/>
              <w:spacing w:before="172"/>
              <w:ind w:left="108"/>
              <w:rPr>
                <w:sz w:val="22"/>
              </w:rPr>
            </w:pPr>
            <w:r>
              <w:rPr>
                <w:spacing w:val="-7"/>
                <w:sz w:val="22"/>
              </w:rPr>
              <w:t>居建</w:t>
            </w:r>
          </w:p>
        </w:tc>
      </w:tr>
      <w:tr w14:paraId="13A11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CA16BCC">
            <w:pPr>
              <w:rPr>
                <w:sz w:val="2"/>
                <w:szCs w:val="2"/>
              </w:rPr>
            </w:pPr>
          </w:p>
        </w:tc>
        <w:tc>
          <w:tcPr>
            <w:tcW w:w="2020" w:type="dxa"/>
          </w:tcPr>
          <w:p w14:paraId="0BFE7912">
            <w:pPr>
              <w:pStyle w:val="13"/>
              <w:spacing w:before="172"/>
              <w:ind w:left="108"/>
              <w:rPr>
                <w:b/>
                <w:sz w:val="22"/>
              </w:rPr>
            </w:pPr>
            <w:r>
              <w:rPr>
                <w:b/>
                <w:spacing w:val="-4"/>
                <w:sz w:val="22"/>
              </w:rPr>
              <w:t>检测报告</w:t>
            </w:r>
          </w:p>
        </w:tc>
        <w:tc>
          <w:tcPr>
            <w:tcW w:w="3960" w:type="dxa"/>
          </w:tcPr>
          <w:p w14:paraId="50817AE0">
            <w:pPr>
              <w:pStyle w:val="13"/>
              <w:spacing w:before="16"/>
              <w:ind w:left="106"/>
              <w:rPr>
                <w:sz w:val="22"/>
              </w:rPr>
            </w:pPr>
            <w:r>
              <w:rPr>
                <w:spacing w:val="-3"/>
                <w:sz w:val="22"/>
              </w:rPr>
              <w:t>应体现所选用的装饰装修材料的中有害</w:t>
            </w:r>
          </w:p>
          <w:p w14:paraId="1486F64B">
            <w:pPr>
              <w:pStyle w:val="13"/>
              <w:spacing w:before="30" w:line="276" w:lineRule="exact"/>
              <w:ind w:left="106"/>
              <w:rPr>
                <w:sz w:val="22"/>
              </w:rPr>
            </w:pPr>
            <w:r>
              <w:rPr>
                <w:spacing w:val="-4"/>
                <w:sz w:val="22"/>
              </w:rPr>
              <w:t>物质的种类和用量</w:t>
            </w:r>
          </w:p>
        </w:tc>
        <w:tc>
          <w:tcPr>
            <w:tcW w:w="800" w:type="dxa"/>
          </w:tcPr>
          <w:p w14:paraId="2635C771">
            <w:pPr>
              <w:pStyle w:val="13"/>
              <w:spacing w:before="16"/>
              <w:ind w:left="106"/>
              <w:rPr>
                <w:sz w:val="22"/>
              </w:rPr>
            </w:pPr>
            <w:r>
              <w:rPr>
                <w:spacing w:val="-6"/>
                <w:sz w:val="22"/>
              </w:rPr>
              <w:t>运行</w:t>
            </w:r>
          </w:p>
          <w:p w14:paraId="344CF655">
            <w:pPr>
              <w:pStyle w:val="13"/>
              <w:spacing w:before="30" w:line="276" w:lineRule="exact"/>
              <w:ind w:left="106"/>
              <w:rPr>
                <w:sz w:val="22"/>
              </w:rPr>
            </w:pPr>
            <w:r>
              <w:rPr>
                <w:spacing w:val="-6"/>
                <w:sz w:val="22"/>
              </w:rPr>
              <w:t>评价</w:t>
            </w:r>
          </w:p>
        </w:tc>
        <w:tc>
          <w:tcPr>
            <w:tcW w:w="800" w:type="dxa"/>
          </w:tcPr>
          <w:p w14:paraId="0F09F67E">
            <w:pPr>
              <w:pStyle w:val="13"/>
              <w:spacing w:before="172"/>
              <w:ind w:left="108"/>
              <w:rPr>
                <w:sz w:val="22"/>
              </w:rPr>
            </w:pPr>
            <w:r>
              <w:rPr>
                <w:spacing w:val="-7"/>
                <w:sz w:val="22"/>
              </w:rPr>
              <w:t>居建</w:t>
            </w:r>
          </w:p>
        </w:tc>
      </w:tr>
      <w:tr w14:paraId="06B62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E12AF19">
            <w:pPr>
              <w:rPr>
                <w:sz w:val="2"/>
                <w:szCs w:val="2"/>
              </w:rPr>
            </w:pPr>
          </w:p>
        </w:tc>
        <w:tc>
          <w:tcPr>
            <w:tcW w:w="2020" w:type="dxa"/>
          </w:tcPr>
          <w:p w14:paraId="4A358363">
            <w:pPr>
              <w:pStyle w:val="13"/>
              <w:spacing w:before="7"/>
              <w:rPr>
                <w:b/>
                <w:sz w:val="25"/>
              </w:rPr>
            </w:pPr>
          </w:p>
          <w:p w14:paraId="7DB5E840">
            <w:pPr>
              <w:pStyle w:val="13"/>
              <w:ind w:left="108"/>
              <w:rPr>
                <w:b/>
                <w:sz w:val="22"/>
              </w:rPr>
            </w:pPr>
            <w:r>
              <w:rPr>
                <w:b/>
                <w:spacing w:val="-4"/>
                <w:sz w:val="22"/>
              </w:rPr>
              <w:t>工程决算材料清单</w:t>
            </w:r>
          </w:p>
        </w:tc>
        <w:tc>
          <w:tcPr>
            <w:tcW w:w="3960" w:type="dxa"/>
          </w:tcPr>
          <w:p w14:paraId="59A9CC3F">
            <w:pPr>
              <w:pStyle w:val="13"/>
              <w:spacing w:before="15" w:line="266" w:lineRule="auto"/>
              <w:ind w:left="106" w:right="-15"/>
              <w:rPr>
                <w:sz w:val="22"/>
              </w:rPr>
            </w:pPr>
            <w:r>
              <w:rPr>
                <w:spacing w:val="-10"/>
                <w:sz w:val="22"/>
              </w:rPr>
              <w:t>应体现项目选用的全部材料种类、名称，</w:t>
            </w:r>
            <w:r>
              <w:rPr>
                <w:spacing w:val="-2"/>
                <w:sz w:val="22"/>
              </w:rPr>
              <w:t>使用部位、用量等信息，应与土建及装</w:t>
            </w:r>
          </w:p>
          <w:p w14:paraId="78E89545">
            <w:pPr>
              <w:pStyle w:val="13"/>
              <w:spacing w:line="275" w:lineRule="exact"/>
              <w:ind w:left="106"/>
              <w:rPr>
                <w:sz w:val="22"/>
              </w:rPr>
            </w:pPr>
            <w:r>
              <w:rPr>
                <w:spacing w:val="-4"/>
                <w:sz w:val="22"/>
              </w:rPr>
              <w:t>修设计图纸对应</w:t>
            </w:r>
          </w:p>
        </w:tc>
        <w:tc>
          <w:tcPr>
            <w:tcW w:w="800" w:type="dxa"/>
          </w:tcPr>
          <w:p w14:paraId="4408E985">
            <w:pPr>
              <w:pStyle w:val="13"/>
              <w:spacing w:before="171" w:line="266" w:lineRule="auto"/>
              <w:ind w:left="106" w:right="239"/>
              <w:rPr>
                <w:sz w:val="22"/>
              </w:rPr>
            </w:pPr>
            <w:r>
              <w:rPr>
                <w:spacing w:val="-6"/>
                <w:sz w:val="22"/>
              </w:rPr>
              <w:t>运行评价</w:t>
            </w:r>
          </w:p>
        </w:tc>
        <w:tc>
          <w:tcPr>
            <w:tcW w:w="800" w:type="dxa"/>
          </w:tcPr>
          <w:p w14:paraId="53D5FAD1">
            <w:pPr>
              <w:pStyle w:val="13"/>
              <w:spacing w:before="7"/>
              <w:rPr>
                <w:b/>
                <w:sz w:val="25"/>
              </w:rPr>
            </w:pPr>
          </w:p>
          <w:p w14:paraId="60589335">
            <w:pPr>
              <w:pStyle w:val="13"/>
              <w:ind w:left="108"/>
              <w:rPr>
                <w:sz w:val="22"/>
              </w:rPr>
            </w:pPr>
            <w:r>
              <w:rPr>
                <w:spacing w:val="-7"/>
                <w:sz w:val="22"/>
              </w:rPr>
              <w:t>居建</w:t>
            </w:r>
          </w:p>
        </w:tc>
      </w:tr>
      <w:tr w14:paraId="5AE24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35D8AF38">
            <w:pPr>
              <w:rPr>
                <w:sz w:val="2"/>
                <w:szCs w:val="2"/>
              </w:rPr>
            </w:pPr>
          </w:p>
        </w:tc>
        <w:tc>
          <w:tcPr>
            <w:tcW w:w="2020" w:type="dxa"/>
          </w:tcPr>
          <w:p w14:paraId="73DE2DE3">
            <w:pPr>
              <w:pStyle w:val="13"/>
              <w:spacing w:before="171"/>
              <w:ind w:left="108"/>
              <w:rPr>
                <w:b/>
                <w:sz w:val="22"/>
              </w:rPr>
            </w:pPr>
            <w:r>
              <w:rPr>
                <w:b/>
                <w:spacing w:val="-4"/>
                <w:sz w:val="22"/>
              </w:rPr>
              <w:t>绿色产品认证证书</w:t>
            </w:r>
          </w:p>
        </w:tc>
        <w:tc>
          <w:tcPr>
            <w:tcW w:w="3960" w:type="dxa"/>
          </w:tcPr>
          <w:p w14:paraId="4B7C6402">
            <w:pPr>
              <w:pStyle w:val="13"/>
              <w:rPr>
                <w:rFonts w:ascii="Times New Roman"/>
                <w:sz w:val="22"/>
              </w:rPr>
            </w:pPr>
          </w:p>
        </w:tc>
        <w:tc>
          <w:tcPr>
            <w:tcW w:w="800" w:type="dxa"/>
          </w:tcPr>
          <w:p w14:paraId="60934754">
            <w:pPr>
              <w:pStyle w:val="13"/>
              <w:spacing w:before="15"/>
              <w:ind w:left="106"/>
              <w:rPr>
                <w:sz w:val="22"/>
              </w:rPr>
            </w:pPr>
            <w:r>
              <w:rPr>
                <w:spacing w:val="-6"/>
                <w:sz w:val="22"/>
              </w:rPr>
              <w:t>运行</w:t>
            </w:r>
          </w:p>
          <w:p w14:paraId="26106624">
            <w:pPr>
              <w:pStyle w:val="13"/>
              <w:spacing w:before="30" w:line="277" w:lineRule="exact"/>
              <w:ind w:left="106"/>
              <w:rPr>
                <w:sz w:val="22"/>
              </w:rPr>
            </w:pPr>
            <w:r>
              <w:rPr>
                <w:spacing w:val="-6"/>
                <w:sz w:val="22"/>
              </w:rPr>
              <w:t>评价</w:t>
            </w:r>
          </w:p>
        </w:tc>
        <w:tc>
          <w:tcPr>
            <w:tcW w:w="800" w:type="dxa"/>
          </w:tcPr>
          <w:p w14:paraId="09E89AA5">
            <w:pPr>
              <w:pStyle w:val="13"/>
              <w:spacing w:before="171"/>
              <w:ind w:left="108"/>
              <w:rPr>
                <w:sz w:val="22"/>
              </w:rPr>
            </w:pPr>
            <w:r>
              <w:rPr>
                <w:spacing w:val="-7"/>
                <w:sz w:val="22"/>
              </w:rPr>
              <w:t>居建</w:t>
            </w:r>
          </w:p>
        </w:tc>
      </w:tr>
      <w:tr w14:paraId="37E4E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7EF3979">
            <w:pPr>
              <w:rPr>
                <w:sz w:val="2"/>
                <w:szCs w:val="2"/>
              </w:rPr>
            </w:pPr>
          </w:p>
        </w:tc>
        <w:tc>
          <w:tcPr>
            <w:tcW w:w="2020" w:type="dxa"/>
          </w:tcPr>
          <w:p w14:paraId="5823215B">
            <w:pPr>
              <w:pStyle w:val="13"/>
              <w:spacing w:before="170"/>
              <w:ind w:left="108"/>
              <w:rPr>
                <w:b/>
                <w:sz w:val="22"/>
              </w:rPr>
            </w:pPr>
            <w:r>
              <w:rPr>
                <w:b/>
                <w:spacing w:val="-4"/>
                <w:sz w:val="22"/>
              </w:rPr>
              <w:t>施工记录</w:t>
            </w:r>
          </w:p>
        </w:tc>
        <w:tc>
          <w:tcPr>
            <w:tcW w:w="3960" w:type="dxa"/>
          </w:tcPr>
          <w:p w14:paraId="4C0B0BC6">
            <w:pPr>
              <w:pStyle w:val="13"/>
              <w:rPr>
                <w:rFonts w:ascii="Times New Roman"/>
                <w:sz w:val="22"/>
              </w:rPr>
            </w:pPr>
          </w:p>
        </w:tc>
        <w:tc>
          <w:tcPr>
            <w:tcW w:w="800" w:type="dxa"/>
          </w:tcPr>
          <w:p w14:paraId="63518D09">
            <w:pPr>
              <w:pStyle w:val="13"/>
              <w:spacing w:before="14"/>
              <w:ind w:left="106"/>
              <w:rPr>
                <w:sz w:val="22"/>
              </w:rPr>
            </w:pPr>
            <w:r>
              <w:rPr>
                <w:spacing w:val="-6"/>
                <w:sz w:val="22"/>
              </w:rPr>
              <w:t>运行</w:t>
            </w:r>
          </w:p>
          <w:p w14:paraId="73646710">
            <w:pPr>
              <w:pStyle w:val="13"/>
              <w:spacing w:before="30" w:line="277" w:lineRule="exact"/>
              <w:ind w:left="106"/>
              <w:rPr>
                <w:sz w:val="22"/>
              </w:rPr>
            </w:pPr>
            <w:r>
              <w:rPr>
                <w:spacing w:val="-6"/>
                <w:sz w:val="22"/>
              </w:rPr>
              <w:t>评价</w:t>
            </w:r>
          </w:p>
        </w:tc>
        <w:tc>
          <w:tcPr>
            <w:tcW w:w="800" w:type="dxa"/>
          </w:tcPr>
          <w:p w14:paraId="14BD76C1">
            <w:pPr>
              <w:pStyle w:val="13"/>
              <w:spacing w:before="170"/>
              <w:ind w:left="108"/>
              <w:rPr>
                <w:sz w:val="22"/>
              </w:rPr>
            </w:pPr>
            <w:r>
              <w:rPr>
                <w:spacing w:val="-7"/>
                <w:sz w:val="22"/>
              </w:rPr>
              <w:t>居建</w:t>
            </w:r>
          </w:p>
        </w:tc>
      </w:tr>
    </w:tbl>
    <w:p w14:paraId="6E361B9C">
      <w:pPr>
        <w:spacing w:before="178"/>
        <w:ind w:left="228" w:right="0" w:firstLine="0"/>
        <w:jc w:val="left"/>
        <w:rPr>
          <w:b/>
          <w:sz w:val="21"/>
        </w:rPr>
      </w:pPr>
      <w:r>
        <w:rPr>
          <w:b/>
          <w:spacing w:val="-4"/>
          <w:sz w:val="21"/>
        </w:rPr>
        <w:t>实际提交材料：</w:t>
      </w:r>
    </w:p>
    <w:p w14:paraId="13F34523">
      <w:pPr>
        <w:spacing w:after="0"/>
        <w:jc w:val="left"/>
        <w:rPr>
          <w:sz w:val="21"/>
        </w:rPr>
        <w:sectPr>
          <w:headerReference r:id="rId19" w:type="default"/>
          <w:footerReference r:id="rId20" w:type="default"/>
          <w:pgSz w:w="11910" w:h="16840"/>
          <w:pgMar w:top="1100" w:right="920" w:bottom="1180" w:left="1000" w:header="878" w:footer="993" w:gutter="0"/>
          <w:cols w:space="720" w:num="1"/>
        </w:sectPr>
      </w:pPr>
    </w:p>
    <w:p w14:paraId="0197E1A8">
      <w:pPr>
        <w:pStyle w:val="4"/>
        <w:spacing w:before="7"/>
        <w:rPr>
          <w:b/>
          <w:sz w:val="15"/>
        </w:rPr>
      </w:pPr>
      <w:r>
        <w:drawing>
          <wp:anchor distT="0" distB="0" distL="0" distR="0" simplePos="0" relativeHeight="251746304" behindDoc="1" locked="0" layoutInCell="1" allowOverlap="1">
            <wp:simplePos x="0" y="0"/>
            <wp:positionH relativeFrom="page">
              <wp:posOffset>1680845</wp:posOffset>
            </wp:positionH>
            <wp:positionV relativeFrom="page">
              <wp:posOffset>2943225</wp:posOffset>
            </wp:positionV>
            <wp:extent cx="4723130" cy="4754245"/>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pict>
          <v:rect id="docshape167" o:spid="_x0000_s1348" o:spt="1" style="position:absolute;left:0pt;margin-left:61.5pt;margin-top:55.2pt;height:0.7pt;width:472.3pt;mso-position-horizontal-relative:page;mso-position-vertical-relative:page;z-index:-251569152;mso-width-relative:page;mso-height-relative:page;" fillcolor="#000000" filled="t" stroked="f" coordsize="21600,21600">
            <v:path/>
            <v:fill on="t" focussize="0,0"/>
            <v:stroke on="f"/>
            <v:imagedata o:title=""/>
            <o:lock v:ext="edit"/>
          </v:rect>
        </w:pict>
      </w:r>
      <w:r>
        <w:pict>
          <v:group id="docshapegroup168" o:spid="_x0000_s1349" o:spt="203" style="position:absolute;left:0pt;margin-left:55.85pt;margin-top:61.3pt;height:27.7pt;width:426.6pt;mso-position-horizontal-relative:page;mso-position-vertical-relative:page;z-index:251664384;mso-width-relative:page;mso-height-relative:page;" coordorigin="1117,1226" coordsize="8532,554">
            <o:lock v:ext="edit"/>
            <v:line id="_x0000_s1350" o:spid="_x0000_s1350" o:spt="20" style="position:absolute;left:1117;top:1231;height:0;width:8532;" stroked="t" coordsize="21600,21600">
              <v:path arrowok="t"/>
              <v:fill focussize="0,0"/>
              <v:stroke weight="0.48pt" color="#000000"/>
              <v:imagedata o:title=""/>
              <o:lock v:ext="edit"/>
            </v:line>
            <v:line id="_x0000_s1351" o:spid="_x0000_s1351" o:spt="20" style="position:absolute;left:1117;top:1775;height:0;width:8532;" stroked="t" coordsize="21600,21600">
              <v:path arrowok="t"/>
              <v:fill focussize="0,0"/>
              <v:stroke weight="0.48pt" color="#000000"/>
              <v:imagedata o:title=""/>
              <o:lock v:ext="edit"/>
            </v:line>
            <v:line id="_x0000_s1352" o:spid="_x0000_s1352" o:spt="20" style="position:absolute;left:1122;top:1226;height:544;width:0;" stroked="t" coordsize="21600,21600">
              <v:path arrowok="t"/>
              <v:fill focussize="0,0"/>
              <v:stroke weight="0.48pt" color="#000000"/>
              <v:imagedata o:title=""/>
              <o:lock v:ext="edit"/>
            </v:line>
            <v:line id="_x0000_s1353" o:spid="_x0000_s1353" o:spt="20" style="position:absolute;left:9644;top:1226;height:544;width:0;" stroked="t" coordsize="21600,21600">
              <v:path arrowok="t"/>
              <v:fill focussize="0,0"/>
              <v:stroke weight="0.48pt" color="#000000"/>
              <v:imagedata o:title=""/>
              <o:lock v:ext="edit"/>
            </v:line>
          </v:group>
        </w:pict>
      </w:r>
    </w:p>
    <w:p w14:paraId="4F045BAD">
      <w:pPr>
        <w:spacing w:after="0"/>
        <w:rPr>
          <w:sz w:val="15"/>
        </w:rPr>
        <w:sectPr>
          <w:pgSz w:w="11910" w:h="16840"/>
          <w:pgMar w:top="1100" w:right="920" w:bottom="1180" w:left="1000" w:header="878" w:footer="993" w:gutter="0"/>
          <w:cols w:space="720" w:num="1"/>
        </w:sectPr>
      </w:pPr>
    </w:p>
    <w:p w14:paraId="44E0689C">
      <w:pPr>
        <w:pStyle w:val="12"/>
        <w:numPr>
          <w:ilvl w:val="2"/>
          <w:numId w:val="4"/>
        </w:numPr>
        <w:tabs>
          <w:tab w:val="left" w:pos="894"/>
        </w:tabs>
        <w:spacing w:before="3" w:after="0" w:line="240" w:lineRule="auto"/>
        <w:ind w:left="893" w:right="0" w:hanging="666"/>
        <w:jc w:val="left"/>
        <w:rPr>
          <w:b/>
          <w:sz w:val="24"/>
        </w:rPr>
      </w:pPr>
      <w:r>
        <w:pict>
          <v:rect id="docshape169" o:spid="_x0000_s1354" o:spt="1" style="position:absolute;left:0pt;margin-left:61.5pt;margin-top:-0.7pt;height:0.7pt;width:472.3pt;mso-position-horizontal-relative:page;z-index:-251568128;mso-width-relative:page;mso-height-relative:page;" fillcolor="#000000" filled="t" stroked="f" coordsize="21600,21600">
            <v:path/>
            <v:fill on="t" focussize="0,0"/>
            <v:stroke on="f"/>
            <v:imagedata o:title=""/>
            <o:lock v:ext="edit"/>
          </v:rect>
        </w:pict>
      </w:r>
      <w:bookmarkStart w:id="66" w:name="5.2.3直饮水、集中生活热水、游泳池水、供暖空调系统用水、景观水体等的水质满足"/>
      <w:bookmarkEnd w:id="66"/>
      <w:bookmarkStart w:id="67" w:name="5.2.4生活饮用水水池、水箱等储水设施采取措施满足卫生要求。（总分9分）"/>
      <w:bookmarkEnd w:id="67"/>
      <w:r>
        <w:rPr>
          <w:b/>
          <w:spacing w:val="-3"/>
          <w:sz w:val="24"/>
        </w:rPr>
        <w:t>直饮水、集中生活热水、游泳池水、供暖空调系统用水、景观水体等的水质满足国</w:t>
      </w:r>
    </w:p>
    <w:p w14:paraId="08DE0259">
      <w:pPr>
        <w:spacing w:before="65"/>
        <w:ind w:left="228" w:right="0" w:firstLine="0"/>
        <w:jc w:val="left"/>
        <w:rPr>
          <w:rFonts w:hint="eastAsia" w:ascii="黑体" w:eastAsia="黑体"/>
          <w:b/>
          <w:sz w:val="24"/>
        </w:rPr>
      </w:pPr>
      <w:r>
        <w:rPr>
          <w:rFonts w:hint="eastAsia" w:ascii="黑体" w:eastAsia="黑体"/>
          <w:b/>
          <w:spacing w:val="-2"/>
          <w:sz w:val="24"/>
        </w:rPr>
        <w:t>家现行有关标准的要求。（</w:t>
      </w:r>
      <w:r>
        <w:rPr>
          <w:rFonts w:hint="eastAsia" w:ascii="黑体" w:eastAsia="黑体"/>
          <w:b/>
          <w:spacing w:val="-21"/>
          <w:sz w:val="24"/>
        </w:rPr>
        <w:t xml:space="preserve">总分 </w:t>
      </w:r>
      <w:r>
        <w:rPr>
          <w:rFonts w:hint="eastAsia" w:ascii="黑体" w:eastAsia="黑体"/>
          <w:b/>
          <w:spacing w:val="-2"/>
          <w:sz w:val="24"/>
        </w:rPr>
        <w:t>8</w:t>
      </w:r>
      <w:r>
        <w:rPr>
          <w:rFonts w:hint="eastAsia" w:ascii="黑体" w:eastAsia="黑体"/>
          <w:b/>
          <w:spacing w:val="-31"/>
          <w:sz w:val="24"/>
        </w:rPr>
        <w:t xml:space="preserve"> 分</w:t>
      </w:r>
      <w:r>
        <w:rPr>
          <w:rFonts w:hint="eastAsia" w:ascii="黑体" w:eastAsia="黑体"/>
          <w:b/>
          <w:spacing w:val="-10"/>
          <w:sz w:val="24"/>
        </w:rPr>
        <w:t>）</w:t>
      </w:r>
    </w:p>
    <w:p w14:paraId="6CE73EB3">
      <w:pPr>
        <w:pStyle w:val="4"/>
        <w:rPr>
          <w:rFonts w:ascii="黑体"/>
          <w:b/>
          <w:sz w:val="17"/>
        </w:rPr>
      </w:pPr>
    </w:p>
    <w:p w14:paraId="6E0C0D40">
      <w:pPr>
        <w:spacing w:before="0" w:after="33"/>
        <w:ind w:left="228" w:right="0" w:firstLine="0"/>
        <w:jc w:val="left"/>
        <w:rPr>
          <w:b/>
          <w:sz w:val="24"/>
        </w:rPr>
      </w:pPr>
      <w:r>
        <w:rPr>
          <w:rFonts w:ascii="Times New Roman" w:eastAsia="Times New Roman"/>
          <w:b/>
          <w:sz w:val="24"/>
        </w:rPr>
        <w:t>1</w:t>
      </w:r>
      <w:r>
        <w:rPr>
          <w:b/>
          <w:spacing w:val="-2"/>
          <w:sz w:val="24"/>
        </w:rPr>
        <w:t>、得分自评</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5387"/>
        <w:gridCol w:w="1701"/>
        <w:gridCol w:w="1701"/>
      </w:tblGrid>
      <w:tr w14:paraId="70EB2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171F2266">
            <w:pPr>
              <w:pStyle w:val="13"/>
              <w:spacing w:before="20"/>
              <w:ind w:left="136" w:right="128"/>
              <w:jc w:val="center"/>
              <w:rPr>
                <w:b/>
                <w:sz w:val="21"/>
              </w:rPr>
            </w:pPr>
            <w:r>
              <w:rPr>
                <w:b/>
                <w:spacing w:val="-6"/>
                <w:sz w:val="21"/>
              </w:rPr>
              <w:t>序号</w:t>
            </w:r>
          </w:p>
        </w:tc>
        <w:tc>
          <w:tcPr>
            <w:tcW w:w="5387" w:type="dxa"/>
          </w:tcPr>
          <w:p w14:paraId="17359469">
            <w:pPr>
              <w:pStyle w:val="13"/>
              <w:spacing w:before="20"/>
              <w:ind w:left="2260" w:right="2249"/>
              <w:jc w:val="center"/>
              <w:rPr>
                <w:b/>
                <w:sz w:val="21"/>
              </w:rPr>
            </w:pPr>
            <w:r>
              <w:rPr>
                <w:b/>
                <w:spacing w:val="-4"/>
                <w:sz w:val="21"/>
              </w:rPr>
              <w:t>评价内容</w:t>
            </w:r>
          </w:p>
        </w:tc>
        <w:tc>
          <w:tcPr>
            <w:tcW w:w="1701" w:type="dxa"/>
          </w:tcPr>
          <w:p w14:paraId="2BFAA05B">
            <w:pPr>
              <w:pStyle w:val="13"/>
              <w:spacing w:before="20"/>
              <w:ind w:left="100" w:right="95"/>
              <w:jc w:val="center"/>
              <w:rPr>
                <w:b/>
                <w:sz w:val="21"/>
              </w:rPr>
            </w:pPr>
            <w:r>
              <w:rPr>
                <w:b/>
                <w:spacing w:val="-2"/>
                <w:sz w:val="21"/>
              </w:rPr>
              <w:t>评价分值（分</w:t>
            </w:r>
            <w:r>
              <w:rPr>
                <w:b/>
                <w:spacing w:val="-10"/>
                <w:sz w:val="21"/>
              </w:rPr>
              <w:t>）</w:t>
            </w:r>
          </w:p>
        </w:tc>
        <w:tc>
          <w:tcPr>
            <w:tcW w:w="1701" w:type="dxa"/>
          </w:tcPr>
          <w:p w14:paraId="4C93176B">
            <w:pPr>
              <w:pStyle w:val="13"/>
              <w:spacing w:before="20"/>
              <w:ind w:left="101" w:right="95"/>
              <w:jc w:val="center"/>
              <w:rPr>
                <w:b/>
                <w:sz w:val="21"/>
              </w:rPr>
            </w:pPr>
            <w:r>
              <w:rPr>
                <w:b/>
                <w:spacing w:val="-2"/>
                <w:sz w:val="21"/>
              </w:rPr>
              <w:t>自评得分（分</w:t>
            </w:r>
            <w:r>
              <w:rPr>
                <w:b/>
                <w:spacing w:val="-10"/>
                <w:sz w:val="21"/>
              </w:rPr>
              <w:t>）</w:t>
            </w:r>
          </w:p>
        </w:tc>
      </w:tr>
      <w:tr w14:paraId="2EC12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6" w:type="dxa"/>
          </w:tcPr>
          <w:p w14:paraId="298511CD">
            <w:pPr>
              <w:pStyle w:val="13"/>
              <w:spacing w:before="190"/>
              <w:ind w:left="10"/>
              <w:jc w:val="center"/>
              <w:rPr>
                <w:rFonts w:ascii="Times New Roman"/>
                <w:sz w:val="21"/>
              </w:rPr>
            </w:pPr>
            <w:r>
              <w:rPr>
                <w:rFonts w:ascii="Times New Roman"/>
                <w:w w:val="99"/>
                <w:sz w:val="21"/>
              </w:rPr>
              <w:t>1</w:t>
            </w:r>
          </w:p>
        </w:tc>
        <w:tc>
          <w:tcPr>
            <w:tcW w:w="5387" w:type="dxa"/>
          </w:tcPr>
          <w:p w14:paraId="571074B1">
            <w:pPr>
              <w:pStyle w:val="13"/>
              <w:spacing w:before="17"/>
              <w:ind w:left="107" w:right="-15"/>
              <w:rPr>
                <w:sz w:val="22"/>
              </w:rPr>
            </w:pPr>
            <w:r>
              <w:rPr>
                <w:spacing w:val="-18"/>
                <w:sz w:val="22"/>
              </w:rPr>
              <w:t>直饮水、集中生活热水、游泳池水、供暖空调系统用水、</w:t>
            </w:r>
          </w:p>
          <w:p w14:paraId="25BD7299">
            <w:pPr>
              <w:pStyle w:val="13"/>
              <w:spacing w:before="30" w:line="275" w:lineRule="exact"/>
              <w:ind w:left="107"/>
              <w:rPr>
                <w:sz w:val="22"/>
              </w:rPr>
            </w:pPr>
            <w:r>
              <w:rPr>
                <w:spacing w:val="-3"/>
                <w:sz w:val="22"/>
              </w:rPr>
              <w:t>景观水体等的水质满足国家现行有关标准的要求</w:t>
            </w:r>
          </w:p>
        </w:tc>
        <w:tc>
          <w:tcPr>
            <w:tcW w:w="1701" w:type="dxa"/>
          </w:tcPr>
          <w:p w14:paraId="23E3B16F">
            <w:pPr>
              <w:pStyle w:val="13"/>
              <w:spacing w:before="173"/>
              <w:ind w:left="10"/>
              <w:jc w:val="center"/>
              <w:rPr>
                <w:sz w:val="22"/>
              </w:rPr>
            </w:pPr>
            <w:r>
              <w:rPr>
                <w:w w:val="100"/>
                <w:sz w:val="22"/>
              </w:rPr>
              <w:t>8</w:t>
            </w:r>
          </w:p>
        </w:tc>
        <w:tc>
          <w:tcPr>
            <w:tcW w:w="1701" w:type="dxa"/>
          </w:tcPr>
          <w:p w14:paraId="757DC0E6">
            <w:pPr>
              <w:pStyle w:val="13"/>
              <w:spacing w:before="173"/>
              <w:ind w:left="6"/>
              <w:jc w:val="center"/>
              <w:rPr>
                <w:sz w:val="22"/>
              </w:rPr>
            </w:pPr>
            <w:r>
              <w:rPr>
                <w:w w:val="100"/>
                <w:sz w:val="22"/>
              </w:rPr>
              <w:t>8</w:t>
            </w:r>
          </w:p>
        </w:tc>
      </w:tr>
      <w:tr w14:paraId="302EA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113" w:type="dxa"/>
            <w:gridSpan w:val="2"/>
          </w:tcPr>
          <w:p w14:paraId="79E54B76">
            <w:pPr>
              <w:pStyle w:val="13"/>
              <w:spacing w:before="22"/>
              <w:ind w:left="2832" w:right="2827"/>
              <w:jc w:val="center"/>
              <w:rPr>
                <w:sz w:val="21"/>
              </w:rPr>
            </w:pPr>
            <w:r>
              <w:rPr>
                <w:spacing w:val="-8"/>
                <w:sz w:val="21"/>
              </w:rPr>
              <w:t>合计</w:t>
            </w:r>
          </w:p>
        </w:tc>
        <w:tc>
          <w:tcPr>
            <w:tcW w:w="1701" w:type="dxa"/>
          </w:tcPr>
          <w:p w14:paraId="4C8EB56C">
            <w:pPr>
              <w:pStyle w:val="13"/>
              <w:spacing w:before="16" w:line="275" w:lineRule="exact"/>
              <w:ind w:left="10"/>
              <w:jc w:val="center"/>
              <w:rPr>
                <w:sz w:val="22"/>
              </w:rPr>
            </w:pPr>
            <w:r>
              <w:rPr>
                <w:w w:val="100"/>
                <w:sz w:val="22"/>
              </w:rPr>
              <w:t>8</w:t>
            </w:r>
          </w:p>
        </w:tc>
        <w:tc>
          <w:tcPr>
            <w:tcW w:w="1701" w:type="dxa"/>
          </w:tcPr>
          <w:p w14:paraId="31315279">
            <w:pPr>
              <w:pStyle w:val="13"/>
              <w:spacing w:before="16" w:line="275" w:lineRule="exact"/>
              <w:ind w:left="6"/>
              <w:jc w:val="center"/>
              <w:rPr>
                <w:sz w:val="22"/>
              </w:rPr>
            </w:pPr>
            <w:r>
              <w:rPr>
                <w:w w:val="100"/>
                <w:sz w:val="22"/>
              </w:rPr>
              <w:t>8</w:t>
            </w:r>
          </w:p>
        </w:tc>
      </w:tr>
    </w:tbl>
    <w:p w14:paraId="79844EBD">
      <w:pPr>
        <w:pStyle w:val="4"/>
        <w:rPr>
          <w:b/>
          <w:sz w:val="32"/>
        </w:rPr>
      </w:pPr>
    </w:p>
    <w:p w14:paraId="65882B11">
      <w:pPr>
        <w:spacing w:before="0"/>
        <w:ind w:left="228" w:right="0" w:firstLine="0"/>
        <w:jc w:val="left"/>
        <w:rPr>
          <w:b/>
          <w:sz w:val="24"/>
        </w:rPr>
      </w:pPr>
      <w:r>
        <w:rPr>
          <w:rFonts w:ascii="Times New Roman" w:eastAsia="Times New Roman"/>
          <w:b/>
          <w:sz w:val="24"/>
        </w:rPr>
        <w:t>2</w:t>
      </w:r>
      <w:r>
        <w:rPr>
          <w:b/>
          <w:spacing w:val="-2"/>
          <w:sz w:val="24"/>
        </w:rPr>
        <w:t>、评价要点</w:t>
      </w:r>
    </w:p>
    <w:p w14:paraId="03FD5922">
      <w:pPr>
        <w:spacing w:before="79"/>
        <w:ind w:left="228" w:right="0" w:firstLine="0"/>
        <w:jc w:val="left"/>
        <w:rPr>
          <w:sz w:val="21"/>
        </w:rPr>
      </w:pPr>
      <w:r>
        <w:pict>
          <v:group id="docshapegroup170" o:spid="_x0000_s1355" o:spt="203" style="position:absolute;left:0pt;margin-left:60.55pt;margin-top:13.5pt;height:419.6pt;width:474.15pt;mso-position-horizontal-relative:page;z-index:-251568128;mso-width-relative:page;mso-height-relative:page;" coordorigin="1211,270" coordsize="9483,8392">
            <o:lock v:ext="edit"/>
            <v:shape id="docshape171" o:spid="_x0000_s1356" o:spt="75" type="#_x0000_t75" style="position:absolute;left:2647;top:270;height:7488;width:7438;" filled="f" stroked="f" coordsize="21600,21600">
              <v:path/>
              <v:fill on="f" focussize="0,0"/>
              <v:stroke on="f"/>
              <v:imagedata r:id="rId42" o:title=""/>
              <o:lock v:ext="edit" aspectratio="t"/>
            </v:shape>
            <v:line id="_x0000_s1357" o:spid="_x0000_s1357" o:spt="20" style="position:absolute;left:1211;top:7513;height:0;width:9483;" stroked="t" coordsize="21600,21600">
              <v:path arrowok="t"/>
              <v:fill focussize="0,0"/>
              <v:stroke weight="0.48pt" color="#000000"/>
              <v:imagedata o:title=""/>
              <o:lock v:ext="edit"/>
            </v:line>
            <v:line id="_x0000_s1358" o:spid="_x0000_s1358" o:spt="20" style="position:absolute;left:1211;top:8657;height:0;width:9483;" stroked="t" coordsize="21600,21600">
              <v:path arrowok="t"/>
              <v:fill focussize="0,0"/>
              <v:stroke weight="0.48pt" color="#000000"/>
              <v:imagedata o:title=""/>
              <o:lock v:ext="edit"/>
            </v:line>
            <v:line id="_x0000_s1359" o:spid="_x0000_s1359" o:spt="20" style="position:absolute;left:1216;top:7508;height:1144;width:0;" stroked="t" coordsize="21600,21600">
              <v:path arrowok="t"/>
              <v:fill focussize="0,0"/>
              <v:stroke weight="0.48pt" color="#000000"/>
              <v:imagedata o:title=""/>
              <o:lock v:ext="edit"/>
            </v:line>
            <v:line id="_x0000_s1360" o:spid="_x0000_s1360" o:spt="20" style="position:absolute;left:10689;top:7508;height:1144;width:0;" stroked="t" coordsize="21600,21600">
              <v:path arrowok="t"/>
              <v:fill focussize="0,0"/>
              <v:stroke weight="0.48pt" color="#000000"/>
              <v:imagedata o:title=""/>
              <o:lock v:ext="edit"/>
            </v:line>
          </v:group>
        </w:pict>
      </w:r>
      <w:r>
        <w:rPr>
          <w:spacing w:val="-2"/>
          <w:sz w:val="22"/>
        </w:rPr>
        <w:t>直饮水水质是否满足国家现行有关标准的要求：</w:t>
      </w:r>
      <w:r>
        <w:rPr>
          <w:rFonts w:hint="eastAsia" w:ascii="MS Gothic" w:hAnsi="MS Gothic" w:eastAsia="MS Gothic"/>
          <w:spacing w:val="-2"/>
          <w:sz w:val="21"/>
        </w:rPr>
        <w:t>☑</w:t>
      </w:r>
      <w:r>
        <w:rPr>
          <w:spacing w:val="-4"/>
          <w:sz w:val="21"/>
        </w:rPr>
        <w:t>是、□否</w:t>
      </w:r>
    </w:p>
    <w:p w14:paraId="0D28F3A6">
      <w:pPr>
        <w:spacing w:before="93" w:line="319" w:lineRule="auto"/>
        <w:ind w:left="228" w:right="3426" w:firstLine="0"/>
        <w:jc w:val="left"/>
        <w:rPr>
          <w:sz w:val="21"/>
        </w:rPr>
      </w:pPr>
      <w:r>
        <w:rPr>
          <w:spacing w:val="-2"/>
          <w:sz w:val="22"/>
        </w:rPr>
        <w:t>集中生活热水水质是否满足国家现行有关标准的要求：</w:t>
      </w:r>
      <w:r>
        <w:rPr>
          <w:rFonts w:hint="eastAsia" w:ascii="MS Gothic" w:hAnsi="MS Gothic" w:eastAsia="MS Gothic"/>
          <w:spacing w:val="-2"/>
          <w:sz w:val="21"/>
        </w:rPr>
        <w:t>☑</w:t>
      </w:r>
      <w:r>
        <w:rPr>
          <w:spacing w:val="-2"/>
          <w:sz w:val="21"/>
        </w:rPr>
        <w:t>是、□否</w:t>
      </w:r>
      <w:r>
        <w:rPr>
          <w:spacing w:val="-2"/>
          <w:sz w:val="22"/>
        </w:rPr>
        <w:t>游泳池水水质是否满足国家现行有关标准的要求：</w:t>
      </w:r>
      <w:r>
        <w:rPr>
          <w:spacing w:val="-2"/>
          <w:sz w:val="21"/>
        </w:rPr>
        <w:t>□是、□否</w:t>
      </w:r>
    </w:p>
    <w:p w14:paraId="4B93E6F5">
      <w:pPr>
        <w:spacing w:before="0" w:line="319" w:lineRule="auto"/>
        <w:ind w:left="228" w:right="2984" w:firstLine="0"/>
        <w:jc w:val="left"/>
        <w:rPr>
          <w:sz w:val="21"/>
        </w:rPr>
      </w:pPr>
      <w:r>
        <w:rPr>
          <w:spacing w:val="-2"/>
          <w:sz w:val="22"/>
        </w:rPr>
        <w:t>采暖空调系统用水水质是否满足国家现行有关标准的要求：</w:t>
      </w:r>
      <w:r>
        <w:rPr>
          <w:spacing w:val="-2"/>
          <w:sz w:val="21"/>
        </w:rPr>
        <w:t>□是、□否</w:t>
      </w:r>
      <w:r>
        <w:rPr>
          <w:spacing w:val="-2"/>
          <w:sz w:val="22"/>
        </w:rPr>
        <w:t>景观水体水质是否满足国家现行有关标准的要求：</w:t>
      </w:r>
      <w:r>
        <w:rPr>
          <w:spacing w:val="-2"/>
          <w:sz w:val="21"/>
        </w:rPr>
        <w:t>□是、□否</w:t>
      </w:r>
    </w:p>
    <w:p w14:paraId="4D71B8C2">
      <w:pPr>
        <w:pStyle w:val="4"/>
        <w:spacing w:before="6"/>
        <w:rPr>
          <w:sz w:val="29"/>
        </w:rPr>
      </w:pPr>
    </w:p>
    <w:p w14:paraId="43316089">
      <w:pPr>
        <w:spacing w:before="0"/>
        <w:ind w:left="228" w:right="0" w:firstLine="0"/>
        <w:jc w:val="left"/>
        <w:rPr>
          <w:b/>
          <w:sz w:val="21"/>
        </w:rPr>
      </w:pPr>
      <w:r>
        <w:rPr>
          <w:rFonts w:ascii="Times New Roman" w:eastAsia="Times New Roman"/>
          <w:b/>
          <w:spacing w:val="-2"/>
          <w:sz w:val="21"/>
        </w:rPr>
        <w:t>3</w:t>
      </w:r>
      <w:r>
        <w:rPr>
          <w:b/>
          <w:spacing w:val="-10"/>
          <w:sz w:val="21"/>
        </w:rPr>
        <w:t>、 证明材料：</w:t>
      </w:r>
    </w:p>
    <w:p w14:paraId="4BBECF57">
      <w:pPr>
        <w:pStyle w:val="4"/>
        <w:spacing w:before="2"/>
        <w:rPr>
          <w:b/>
          <w:sz w:val="20"/>
        </w:rPr>
      </w:pPr>
    </w:p>
    <w:p w14:paraId="20C24C56">
      <w:pPr>
        <w:spacing w:before="1"/>
        <w:ind w:left="588" w:right="0" w:firstLine="0"/>
        <w:jc w:val="left"/>
        <w:rPr>
          <w:b/>
          <w:sz w:val="21"/>
        </w:rPr>
      </w:pPr>
      <w:r>
        <w:rPr>
          <w:b/>
          <w:spacing w:val="-3"/>
          <w:sz w:val="21"/>
        </w:rPr>
        <w:t>建议提交材料及技术要求：</w:t>
      </w:r>
    </w:p>
    <w:p w14:paraId="0E2B0AB6">
      <w:pPr>
        <w:pStyle w:val="4"/>
        <w:spacing w:before="6"/>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4044"/>
        <w:gridCol w:w="1418"/>
        <w:gridCol w:w="1276"/>
      </w:tblGrid>
      <w:tr w14:paraId="70293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1843D3E">
            <w:pPr>
              <w:pStyle w:val="13"/>
              <w:spacing w:before="16"/>
              <w:ind w:left="149"/>
              <w:rPr>
                <w:b/>
                <w:sz w:val="22"/>
              </w:rPr>
            </w:pPr>
            <w:r>
              <w:rPr>
                <w:b/>
                <w:spacing w:val="-6"/>
                <w:sz w:val="22"/>
              </w:rPr>
              <w:t>专业</w:t>
            </w:r>
          </w:p>
          <w:p w14:paraId="19CDB2E3">
            <w:pPr>
              <w:pStyle w:val="13"/>
              <w:spacing w:before="30" w:line="276" w:lineRule="exact"/>
              <w:ind w:left="149"/>
              <w:rPr>
                <w:b/>
                <w:sz w:val="22"/>
              </w:rPr>
            </w:pPr>
            <w:r>
              <w:rPr>
                <w:b/>
                <w:spacing w:val="-6"/>
                <w:sz w:val="22"/>
              </w:rPr>
              <w:t>分类</w:t>
            </w:r>
          </w:p>
        </w:tc>
        <w:tc>
          <w:tcPr>
            <w:tcW w:w="2020" w:type="dxa"/>
            <w:shd w:val="clear" w:color="auto" w:fill="DBE4F0"/>
          </w:tcPr>
          <w:p w14:paraId="5268F574">
            <w:pPr>
              <w:pStyle w:val="13"/>
              <w:spacing w:before="172"/>
              <w:ind w:left="108"/>
              <w:rPr>
                <w:b/>
                <w:sz w:val="22"/>
              </w:rPr>
            </w:pPr>
            <w:r>
              <w:rPr>
                <w:b/>
                <w:spacing w:val="-4"/>
                <w:sz w:val="22"/>
              </w:rPr>
              <w:t>材料名称</w:t>
            </w:r>
          </w:p>
        </w:tc>
        <w:tc>
          <w:tcPr>
            <w:tcW w:w="4044" w:type="dxa"/>
            <w:shd w:val="clear" w:color="auto" w:fill="DBE4F0"/>
          </w:tcPr>
          <w:p w14:paraId="03C841BF">
            <w:pPr>
              <w:pStyle w:val="13"/>
              <w:spacing w:before="172"/>
              <w:ind w:left="106"/>
              <w:rPr>
                <w:b/>
                <w:sz w:val="22"/>
              </w:rPr>
            </w:pPr>
            <w:r>
              <w:rPr>
                <w:b/>
                <w:spacing w:val="-4"/>
                <w:sz w:val="22"/>
              </w:rPr>
              <w:t>技术要求</w:t>
            </w:r>
          </w:p>
        </w:tc>
        <w:tc>
          <w:tcPr>
            <w:tcW w:w="1418" w:type="dxa"/>
            <w:shd w:val="clear" w:color="auto" w:fill="DBE4F0"/>
          </w:tcPr>
          <w:p w14:paraId="6BD52EAC">
            <w:pPr>
              <w:pStyle w:val="13"/>
              <w:spacing w:before="172"/>
              <w:ind w:left="106"/>
              <w:rPr>
                <w:b/>
                <w:sz w:val="22"/>
              </w:rPr>
            </w:pPr>
            <w:r>
              <w:rPr>
                <w:b/>
                <w:spacing w:val="-4"/>
                <w:sz w:val="22"/>
              </w:rPr>
              <w:t>评价阶段</w:t>
            </w:r>
          </w:p>
        </w:tc>
        <w:tc>
          <w:tcPr>
            <w:tcW w:w="1276" w:type="dxa"/>
            <w:shd w:val="clear" w:color="auto" w:fill="DBE4F0"/>
          </w:tcPr>
          <w:p w14:paraId="7811D784">
            <w:pPr>
              <w:pStyle w:val="13"/>
              <w:spacing w:before="172"/>
              <w:ind w:left="106"/>
              <w:rPr>
                <w:b/>
                <w:sz w:val="22"/>
              </w:rPr>
            </w:pPr>
            <w:r>
              <w:rPr>
                <w:b/>
                <w:spacing w:val="-4"/>
                <w:sz w:val="22"/>
              </w:rPr>
              <w:t>建筑类型</w:t>
            </w:r>
          </w:p>
        </w:tc>
      </w:tr>
      <w:tr w14:paraId="2CF4C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vMerge w:val="restart"/>
          </w:tcPr>
          <w:p w14:paraId="4516F45D">
            <w:pPr>
              <w:pStyle w:val="13"/>
              <w:rPr>
                <w:b/>
                <w:sz w:val="22"/>
              </w:rPr>
            </w:pPr>
          </w:p>
          <w:p w14:paraId="41A5BA90">
            <w:pPr>
              <w:pStyle w:val="13"/>
              <w:rPr>
                <w:b/>
                <w:sz w:val="22"/>
              </w:rPr>
            </w:pPr>
          </w:p>
          <w:p w14:paraId="316BACF3">
            <w:pPr>
              <w:pStyle w:val="13"/>
              <w:rPr>
                <w:b/>
                <w:sz w:val="31"/>
              </w:rPr>
            </w:pPr>
          </w:p>
          <w:p w14:paraId="37E0BCF2">
            <w:pPr>
              <w:pStyle w:val="13"/>
              <w:spacing w:line="266" w:lineRule="auto"/>
              <w:ind w:left="149" w:right="136"/>
              <w:jc w:val="both"/>
              <w:rPr>
                <w:b/>
                <w:sz w:val="22"/>
              </w:rPr>
            </w:pPr>
            <w:r>
              <w:rPr>
                <w:b/>
                <w:spacing w:val="-6"/>
                <w:sz w:val="22"/>
              </w:rPr>
              <w:t>给排水设</w:t>
            </w:r>
            <w:r>
              <w:rPr>
                <w:b/>
                <w:spacing w:val="-10"/>
                <w:sz w:val="22"/>
              </w:rPr>
              <w:t>计</w:t>
            </w:r>
          </w:p>
        </w:tc>
        <w:tc>
          <w:tcPr>
            <w:tcW w:w="2020" w:type="dxa"/>
          </w:tcPr>
          <w:p w14:paraId="41080A1F">
            <w:pPr>
              <w:pStyle w:val="13"/>
              <w:spacing w:before="7"/>
              <w:rPr>
                <w:b/>
                <w:sz w:val="25"/>
              </w:rPr>
            </w:pPr>
          </w:p>
          <w:p w14:paraId="3A342A5B">
            <w:pPr>
              <w:pStyle w:val="13"/>
              <w:spacing w:line="266" w:lineRule="auto"/>
              <w:ind w:left="108" w:right="133"/>
              <w:rPr>
                <w:b/>
                <w:sz w:val="22"/>
              </w:rPr>
            </w:pPr>
            <w:r>
              <w:rPr>
                <w:b/>
                <w:spacing w:val="-2"/>
                <w:sz w:val="22"/>
              </w:rPr>
              <w:t>给水排水施工图设</w:t>
            </w:r>
            <w:r>
              <w:rPr>
                <w:b/>
                <w:spacing w:val="-4"/>
                <w:sz w:val="22"/>
              </w:rPr>
              <w:t>计说明</w:t>
            </w:r>
          </w:p>
        </w:tc>
        <w:tc>
          <w:tcPr>
            <w:tcW w:w="4044" w:type="dxa"/>
          </w:tcPr>
          <w:p w14:paraId="03100D02">
            <w:pPr>
              <w:pStyle w:val="13"/>
              <w:spacing w:before="15" w:line="266" w:lineRule="auto"/>
              <w:ind w:left="106" w:right="-15"/>
              <w:rPr>
                <w:sz w:val="22"/>
              </w:rPr>
            </w:pPr>
            <w:r>
              <w:rPr>
                <w:spacing w:val="-2"/>
                <w:sz w:val="22"/>
              </w:rPr>
              <w:t>应包括用水压力及分区情况、管材阀门、用水水质要求及水质安全保障措施、管 材管件设计情况、污水收集处理排放情</w:t>
            </w:r>
          </w:p>
          <w:p w14:paraId="4E91231D">
            <w:pPr>
              <w:pStyle w:val="13"/>
              <w:spacing w:line="274" w:lineRule="exact"/>
              <w:ind w:left="106"/>
              <w:rPr>
                <w:sz w:val="22"/>
              </w:rPr>
            </w:pPr>
            <w:r>
              <w:rPr>
                <w:spacing w:val="-6"/>
                <w:sz w:val="22"/>
              </w:rPr>
              <w:t>况等</w:t>
            </w:r>
          </w:p>
        </w:tc>
        <w:tc>
          <w:tcPr>
            <w:tcW w:w="1418" w:type="dxa"/>
          </w:tcPr>
          <w:p w14:paraId="6C87AF11">
            <w:pPr>
              <w:pStyle w:val="13"/>
              <w:rPr>
                <w:b/>
                <w:sz w:val="22"/>
              </w:rPr>
            </w:pPr>
          </w:p>
          <w:p w14:paraId="4FB2279B">
            <w:pPr>
              <w:pStyle w:val="13"/>
              <w:spacing w:before="9"/>
              <w:rPr>
                <w:b/>
                <w:sz w:val="15"/>
              </w:rPr>
            </w:pPr>
          </w:p>
          <w:p w14:paraId="3CFDAC60">
            <w:pPr>
              <w:pStyle w:val="13"/>
              <w:ind w:left="106"/>
              <w:rPr>
                <w:sz w:val="22"/>
              </w:rPr>
            </w:pPr>
            <w:r>
              <w:rPr>
                <w:spacing w:val="-6"/>
                <w:sz w:val="22"/>
              </w:rPr>
              <w:t>评价</w:t>
            </w:r>
          </w:p>
        </w:tc>
        <w:tc>
          <w:tcPr>
            <w:tcW w:w="1276" w:type="dxa"/>
          </w:tcPr>
          <w:p w14:paraId="71C74F69">
            <w:pPr>
              <w:pStyle w:val="13"/>
              <w:rPr>
                <w:b/>
                <w:sz w:val="22"/>
              </w:rPr>
            </w:pPr>
          </w:p>
          <w:p w14:paraId="4065FD43">
            <w:pPr>
              <w:pStyle w:val="13"/>
              <w:spacing w:before="9"/>
              <w:rPr>
                <w:b/>
                <w:sz w:val="15"/>
              </w:rPr>
            </w:pPr>
          </w:p>
          <w:p w14:paraId="102D83A6">
            <w:pPr>
              <w:pStyle w:val="13"/>
              <w:ind w:left="416"/>
              <w:rPr>
                <w:sz w:val="22"/>
              </w:rPr>
            </w:pPr>
            <w:r>
              <w:rPr>
                <w:spacing w:val="-6"/>
                <w:sz w:val="22"/>
              </w:rPr>
              <w:t>居建</w:t>
            </w:r>
          </w:p>
        </w:tc>
      </w:tr>
      <w:tr w14:paraId="0D976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0FCE2917">
            <w:pPr>
              <w:rPr>
                <w:sz w:val="2"/>
                <w:szCs w:val="2"/>
              </w:rPr>
            </w:pPr>
          </w:p>
        </w:tc>
        <w:tc>
          <w:tcPr>
            <w:tcW w:w="2020" w:type="dxa"/>
          </w:tcPr>
          <w:p w14:paraId="4F198F1E">
            <w:pPr>
              <w:pStyle w:val="13"/>
              <w:spacing w:before="15"/>
              <w:ind w:left="108"/>
              <w:rPr>
                <w:b/>
                <w:sz w:val="22"/>
              </w:rPr>
            </w:pPr>
            <w:r>
              <w:rPr>
                <w:b/>
                <w:spacing w:val="-4"/>
                <w:sz w:val="22"/>
              </w:rPr>
              <w:t>水处理设备工艺设</w:t>
            </w:r>
          </w:p>
          <w:p w14:paraId="7FC5F06C">
            <w:pPr>
              <w:pStyle w:val="13"/>
              <w:spacing w:before="30" w:line="277" w:lineRule="exact"/>
              <w:ind w:left="108"/>
              <w:rPr>
                <w:b/>
                <w:sz w:val="22"/>
              </w:rPr>
            </w:pPr>
            <w:r>
              <w:rPr>
                <w:b/>
                <w:spacing w:val="-6"/>
                <w:sz w:val="22"/>
              </w:rPr>
              <w:t>计图</w:t>
            </w:r>
          </w:p>
        </w:tc>
        <w:tc>
          <w:tcPr>
            <w:tcW w:w="4044" w:type="dxa"/>
          </w:tcPr>
          <w:p w14:paraId="40B0C5EB">
            <w:pPr>
              <w:pStyle w:val="13"/>
              <w:spacing w:before="15"/>
              <w:ind w:left="106"/>
              <w:rPr>
                <w:sz w:val="22"/>
              </w:rPr>
            </w:pPr>
            <w:r>
              <w:rPr>
                <w:spacing w:val="-3"/>
                <w:sz w:val="22"/>
              </w:rPr>
              <w:t>应体现水处理方式以及水质监测和系统</w:t>
            </w:r>
          </w:p>
          <w:p w14:paraId="36CD4A29">
            <w:pPr>
              <w:pStyle w:val="13"/>
              <w:spacing w:before="30" w:line="277" w:lineRule="exact"/>
              <w:ind w:left="106"/>
              <w:rPr>
                <w:sz w:val="22"/>
              </w:rPr>
            </w:pPr>
            <w:r>
              <w:rPr>
                <w:spacing w:val="-6"/>
                <w:sz w:val="22"/>
              </w:rPr>
              <w:t>控制</w:t>
            </w:r>
          </w:p>
        </w:tc>
        <w:tc>
          <w:tcPr>
            <w:tcW w:w="1418" w:type="dxa"/>
          </w:tcPr>
          <w:p w14:paraId="0B9E4562">
            <w:pPr>
              <w:pStyle w:val="13"/>
              <w:spacing w:before="171"/>
              <w:ind w:left="106"/>
              <w:rPr>
                <w:sz w:val="22"/>
              </w:rPr>
            </w:pPr>
            <w:r>
              <w:rPr>
                <w:spacing w:val="-6"/>
                <w:sz w:val="22"/>
              </w:rPr>
              <w:t>评价</w:t>
            </w:r>
          </w:p>
        </w:tc>
        <w:tc>
          <w:tcPr>
            <w:tcW w:w="1276" w:type="dxa"/>
          </w:tcPr>
          <w:p w14:paraId="28B7761E">
            <w:pPr>
              <w:pStyle w:val="13"/>
              <w:spacing w:before="171"/>
              <w:ind w:left="416"/>
              <w:rPr>
                <w:sz w:val="22"/>
              </w:rPr>
            </w:pPr>
            <w:r>
              <w:rPr>
                <w:spacing w:val="-6"/>
                <w:sz w:val="22"/>
              </w:rPr>
              <w:t>居建</w:t>
            </w:r>
          </w:p>
        </w:tc>
      </w:tr>
      <w:tr w14:paraId="2CE1B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3813A400">
            <w:pPr>
              <w:rPr>
                <w:sz w:val="2"/>
                <w:szCs w:val="2"/>
              </w:rPr>
            </w:pPr>
          </w:p>
        </w:tc>
        <w:tc>
          <w:tcPr>
            <w:tcW w:w="2020" w:type="dxa"/>
          </w:tcPr>
          <w:p w14:paraId="6957F4FA">
            <w:pPr>
              <w:pStyle w:val="13"/>
              <w:spacing w:before="173" w:line="266" w:lineRule="auto"/>
              <w:ind w:left="108" w:right="133"/>
              <w:rPr>
                <w:b/>
                <w:sz w:val="22"/>
              </w:rPr>
            </w:pPr>
            <w:r>
              <w:rPr>
                <w:b/>
                <w:spacing w:val="-2"/>
                <w:sz w:val="22"/>
              </w:rPr>
              <w:t>市政供水水质检测</w:t>
            </w:r>
            <w:r>
              <w:rPr>
                <w:b/>
                <w:spacing w:val="-6"/>
                <w:sz w:val="22"/>
              </w:rPr>
              <w:t>报告</w:t>
            </w:r>
          </w:p>
        </w:tc>
        <w:tc>
          <w:tcPr>
            <w:tcW w:w="4044" w:type="dxa"/>
          </w:tcPr>
          <w:p w14:paraId="4EE0A395">
            <w:pPr>
              <w:pStyle w:val="13"/>
              <w:spacing w:before="17" w:line="266" w:lineRule="auto"/>
              <w:ind w:left="106" w:right="-15"/>
              <w:rPr>
                <w:sz w:val="22"/>
              </w:rPr>
            </w:pPr>
            <w:r>
              <w:rPr>
                <w:spacing w:val="-2"/>
                <w:sz w:val="22"/>
              </w:rPr>
              <w:t>报告取样点至少应包含水源（市政供水、自备井水等）、水处理设施出水及最不</w:t>
            </w:r>
          </w:p>
          <w:p w14:paraId="19A1EF4B">
            <w:pPr>
              <w:pStyle w:val="13"/>
              <w:spacing w:line="273" w:lineRule="exact"/>
              <w:ind w:left="106"/>
              <w:rPr>
                <w:sz w:val="22"/>
              </w:rPr>
            </w:pPr>
            <w:r>
              <w:rPr>
                <w:spacing w:val="-4"/>
                <w:sz w:val="22"/>
              </w:rPr>
              <w:t>利用水点</w:t>
            </w:r>
          </w:p>
        </w:tc>
        <w:tc>
          <w:tcPr>
            <w:tcW w:w="1418" w:type="dxa"/>
          </w:tcPr>
          <w:p w14:paraId="01ED81AF">
            <w:pPr>
              <w:pStyle w:val="13"/>
              <w:spacing w:before="8"/>
              <w:rPr>
                <w:b/>
                <w:sz w:val="25"/>
              </w:rPr>
            </w:pPr>
          </w:p>
          <w:p w14:paraId="19DC85C1">
            <w:pPr>
              <w:pStyle w:val="13"/>
              <w:spacing w:before="1"/>
              <w:ind w:left="106"/>
              <w:rPr>
                <w:sz w:val="22"/>
              </w:rPr>
            </w:pPr>
            <w:r>
              <w:rPr>
                <w:spacing w:val="-4"/>
                <w:sz w:val="22"/>
              </w:rPr>
              <w:t>运行评价</w:t>
            </w:r>
          </w:p>
        </w:tc>
        <w:tc>
          <w:tcPr>
            <w:tcW w:w="1276" w:type="dxa"/>
          </w:tcPr>
          <w:p w14:paraId="6F235D83">
            <w:pPr>
              <w:pStyle w:val="13"/>
              <w:spacing w:before="8"/>
              <w:rPr>
                <w:b/>
                <w:sz w:val="25"/>
              </w:rPr>
            </w:pPr>
          </w:p>
          <w:p w14:paraId="51ED0ADF">
            <w:pPr>
              <w:pStyle w:val="13"/>
              <w:spacing w:before="1"/>
              <w:ind w:left="416"/>
              <w:rPr>
                <w:sz w:val="22"/>
              </w:rPr>
            </w:pPr>
            <w:r>
              <w:rPr>
                <w:spacing w:val="-6"/>
                <w:sz w:val="22"/>
              </w:rPr>
              <w:t>居建</w:t>
            </w:r>
          </w:p>
        </w:tc>
      </w:tr>
    </w:tbl>
    <w:p w14:paraId="06B4DCBA">
      <w:pPr>
        <w:pStyle w:val="4"/>
        <w:spacing w:before="7"/>
        <w:rPr>
          <w:b/>
          <w:sz w:val="16"/>
        </w:rPr>
      </w:pPr>
    </w:p>
    <w:p w14:paraId="07111F58">
      <w:pPr>
        <w:spacing w:before="0"/>
        <w:ind w:left="228" w:right="0" w:firstLine="0"/>
        <w:jc w:val="left"/>
        <w:rPr>
          <w:b/>
          <w:sz w:val="21"/>
        </w:rPr>
      </w:pPr>
      <w:r>
        <w:rPr>
          <w:b/>
          <w:spacing w:val="-4"/>
          <w:sz w:val="21"/>
        </w:rPr>
        <w:t>实际提交材料：</w:t>
      </w:r>
    </w:p>
    <w:p w14:paraId="5A24EF66">
      <w:pPr>
        <w:pStyle w:val="4"/>
        <w:spacing w:before="1"/>
        <w:rPr>
          <w:b/>
        </w:rPr>
      </w:pPr>
    </w:p>
    <w:p w14:paraId="2067D41A">
      <w:pPr>
        <w:pStyle w:val="4"/>
        <w:spacing w:before="1"/>
        <w:ind w:left="324"/>
      </w:pPr>
      <w:r>
        <w:rPr>
          <w:spacing w:val="-3"/>
        </w:rPr>
        <w:t>给排水施工图及设计说明</w:t>
      </w:r>
    </w:p>
    <w:p w14:paraId="72AF2611">
      <w:pPr>
        <w:spacing w:after="0"/>
        <w:sectPr>
          <w:pgSz w:w="11910" w:h="16840"/>
          <w:pgMar w:top="1100" w:right="920" w:bottom="1180" w:left="1000" w:header="878" w:footer="993" w:gutter="0"/>
          <w:cols w:space="720" w:num="1"/>
        </w:sectPr>
      </w:pPr>
    </w:p>
    <w:p w14:paraId="01B748AF">
      <w:pPr>
        <w:pStyle w:val="12"/>
        <w:numPr>
          <w:ilvl w:val="2"/>
          <w:numId w:val="4"/>
        </w:numPr>
        <w:tabs>
          <w:tab w:val="left" w:pos="894"/>
        </w:tabs>
        <w:spacing w:before="123" w:after="0" w:line="240" w:lineRule="auto"/>
        <w:ind w:left="893" w:right="0" w:hanging="666"/>
        <w:jc w:val="left"/>
        <w:rPr>
          <w:b/>
          <w:sz w:val="24"/>
        </w:rPr>
      </w:pPr>
      <w:r>
        <w:pict>
          <v:rect id="docshape172" o:spid="_x0000_s1361" o:spt="1" style="position:absolute;left:0pt;margin-left:61.5pt;margin-top:-0.7pt;height:0.7pt;width:472.3pt;mso-position-horizontal-relative:page;z-index:-251566080;mso-width-relative:page;mso-height-relative:page;" fillcolor="#000000" filled="t" stroked="f" coordsize="21600,21600">
            <v:path/>
            <v:fill on="t" focussize="0,0"/>
            <v:stroke on="f"/>
            <v:imagedata o:title=""/>
            <o:lock v:ext="edit"/>
          </v:rect>
        </w:pict>
      </w:r>
      <w:bookmarkStart w:id="68" w:name="5.2.5所有给水排水管道、设备、设施设置明确、清晰的永久性标识。（总分8分）"/>
      <w:bookmarkEnd w:id="68"/>
      <w:r>
        <w:rPr>
          <w:b/>
          <w:spacing w:val="-2"/>
          <w:sz w:val="24"/>
        </w:rPr>
        <w:t>生活饮用水水池、水箱等储水设施采取措施满足卫生要求。（</w:t>
      </w:r>
      <w:r>
        <w:rPr>
          <w:b/>
          <w:spacing w:val="-20"/>
          <w:sz w:val="24"/>
        </w:rPr>
        <w:t xml:space="preserve">总分 </w:t>
      </w:r>
      <w:r>
        <w:rPr>
          <w:b/>
          <w:spacing w:val="-2"/>
          <w:sz w:val="24"/>
        </w:rPr>
        <w:t>9</w:t>
      </w:r>
      <w:r>
        <w:rPr>
          <w:b/>
          <w:spacing w:val="-29"/>
          <w:sz w:val="24"/>
        </w:rPr>
        <w:t xml:space="preserve"> 分</w:t>
      </w:r>
      <w:r>
        <w:rPr>
          <w:b/>
          <w:spacing w:val="-10"/>
          <w:sz w:val="24"/>
        </w:rPr>
        <w:t>）</w:t>
      </w:r>
    </w:p>
    <w:p w14:paraId="1B07890A">
      <w:pPr>
        <w:pStyle w:val="4"/>
        <w:spacing w:before="11"/>
        <w:rPr>
          <w:rFonts w:ascii="黑体"/>
          <w:b/>
          <w:sz w:val="16"/>
        </w:rPr>
      </w:pPr>
    </w:p>
    <w:p w14:paraId="45D1123E">
      <w:pPr>
        <w:spacing w:before="0" w:after="35"/>
        <w:ind w:left="228" w:right="0" w:firstLine="0"/>
        <w:jc w:val="left"/>
        <w:rPr>
          <w:b/>
          <w:sz w:val="24"/>
        </w:rPr>
      </w:pPr>
      <w:r>
        <w:rPr>
          <w:rFonts w:ascii="Times New Roman" w:eastAsia="Times New Roman"/>
          <w:b/>
          <w:sz w:val="24"/>
        </w:rPr>
        <w:t>1</w:t>
      </w:r>
      <w:r>
        <w:rPr>
          <w:b/>
          <w:spacing w:val="-2"/>
          <w:sz w:val="24"/>
        </w:rPr>
        <w:t>、得分自评</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5103"/>
        <w:gridCol w:w="1843"/>
        <w:gridCol w:w="1843"/>
      </w:tblGrid>
      <w:tr w14:paraId="01F50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6" w:type="dxa"/>
          </w:tcPr>
          <w:p w14:paraId="6C12A78F">
            <w:pPr>
              <w:pStyle w:val="13"/>
              <w:spacing w:before="19"/>
              <w:ind w:left="136" w:right="128"/>
              <w:jc w:val="center"/>
              <w:rPr>
                <w:b/>
                <w:sz w:val="21"/>
              </w:rPr>
            </w:pPr>
            <w:r>
              <w:rPr>
                <w:b/>
                <w:spacing w:val="-6"/>
                <w:sz w:val="21"/>
              </w:rPr>
              <w:t>序号</w:t>
            </w:r>
          </w:p>
        </w:tc>
        <w:tc>
          <w:tcPr>
            <w:tcW w:w="5103" w:type="dxa"/>
          </w:tcPr>
          <w:p w14:paraId="1E3A048D">
            <w:pPr>
              <w:pStyle w:val="13"/>
              <w:spacing w:before="19"/>
              <w:ind w:left="467" w:right="460"/>
              <w:jc w:val="center"/>
              <w:rPr>
                <w:b/>
                <w:sz w:val="21"/>
              </w:rPr>
            </w:pPr>
            <w:r>
              <w:rPr>
                <w:b/>
                <w:spacing w:val="-4"/>
                <w:sz w:val="21"/>
              </w:rPr>
              <w:t>评价内容</w:t>
            </w:r>
          </w:p>
        </w:tc>
        <w:tc>
          <w:tcPr>
            <w:tcW w:w="1843" w:type="dxa"/>
          </w:tcPr>
          <w:p w14:paraId="7D1CC6FC">
            <w:pPr>
              <w:pStyle w:val="13"/>
              <w:spacing w:before="19"/>
              <w:ind w:left="169" w:right="165"/>
              <w:jc w:val="center"/>
              <w:rPr>
                <w:b/>
                <w:sz w:val="21"/>
              </w:rPr>
            </w:pPr>
            <w:r>
              <w:rPr>
                <w:b/>
                <w:spacing w:val="-2"/>
                <w:sz w:val="21"/>
              </w:rPr>
              <w:t>评价分值（分</w:t>
            </w:r>
            <w:r>
              <w:rPr>
                <w:b/>
                <w:spacing w:val="-10"/>
                <w:sz w:val="21"/>
              </w:rPr>
              <w:t>）</w:t>
            </w:r>
          </w:p>
        </w:tc>
        <w:tc>
          <w:tcPr>
            <w:tcW w:w="1843" w:type="dxa"/>
          </w:tcPr>
          <w:p w14:paraId="3C7EBC58">
            <w:pPr>
              <w:pStyle w:val="13"/>
              <w:spacing w:before="19"/>
              <w:ind w:left="169" w:right="165"/>
              <w:jc w:val="center"/>
              <w:rPr>
                <w:b/>
                <w:sz w:val="21"/>
              </w:rPr>
            </w:pPr>
            <w:r>
              <w:rPr>
                <w:b/>
                <w:spacing w:val="-2"/>
                <w:sz w:val="21"/>
              </w:rPr>
              <w:t>自评得分（分</w:t>
            </w:r>
            <w:r>
              <w:rPr>
                <w:b/>
                <w:spacing w:val="-10"/>
                <w:sz w:val="21"/>
              </w:rPr>
              <w:t>）</w:t>
            </w:r>
          </w:p>
        </w:tc>
      </w:tr>
      <w:tr w14:paraId="7A9EA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5A2F16D7">
            <w:pPr>
              <w:pStyle w:val="13"/>
              <w:spacing w:before="35"/>
              <w:ind w:left="10"/>
              <w:jc w:val="center"/>
              <w:rPr>
                <w:rFonts w:ascii="Times New Roman"/>
                <w:sz w:val="21"/>
              </w:rPr>
            </w:pPr>
            <w:r>
              <w:rPr>
                <w:rFonts w:ascii="Times New Roman"/>
                <w:w w:val="99"/>
                <w:sz w:val="21"/>
              </w:rPr>
              <w:t>1</w:t>
            </w:r>
          </w:p>
        </w:tc>
        <w:tc>
          <w:tcPr>
            <w:tcW w:w="5103" w:type="dxa"/>
          </w:tcPr>
          <w:p w14:paraId="1740B84E">
            <w:pPr>
              <w:pStyle w:val="13"/>
              <w:spacing w:before="16" w:line="276" w:lineRule="exact"/>
              <w:ind w:left="469" w:right="460"/>
              <w:jc w:val="center"/>
              <w:rPr>
                <w:sz w:val="22"/>
              </w:rPr>
            </w:pPr>
            <w:r>
              <w:rPr>
                <w:spacing w:val="-3"/>
                <w:sz w:val="22"/>
              </w:rPr>
              <w:t>使用符合国家现行有关标准要求的成品水箱</w:t>
            </w:r>
          </w:p>
        </w:tc>
        <w:tc>
          <w:tcPr>
            <w:tcW w:w="1843" w:type="dxa"/>
          </w:tcPr>
          <w:p w14:paraId="04C1098D">
            <w:pPr>
              <w:pStyle w:val="13"/>
              <w:spacing w:before="16" w:line="276" w:lineRule="exact"/>
              <w:ind w:left="9"/>
              <w:jc w:val="center"/>
              <w:rPr>
                <w:sz w:val="22"/>
              </w:rPr>
            </w:pPr>
            <w:r>
              <w:rPr>
                <w:w w:val="100"/>
                <w:sz w:val="22"/>
              </w:rPr>
              <w:t>4</w:t>
            </w:r>
          </w:p>
        </w:tc>
        <w:tc>
          <w:tcPr>
            <w:tcW w:w="1843" w:type="dxa"/>
          </w:tcPr>
          <w:p w14:paraId="613865C8">
            <w:pPr>
              <w:pStyle w:val="13"/>
              <w:spacing w:before="16" w:line="276" w:lineRule="exact"/>
              <w:ind w:left="9"/>
              <w:jc w:val="center"/>
              <w:rPr>
                <w:sz w:val="22"/>
              </w:rPr>
            </w:pPr>
            <w:r>
              <w:rPr>
                <w:w w:val="100"/>
                <w:sz w:val="22"/>
              </w:rPr>
              <w:t>4</w:t>
            </w:r>
          </w:p>
        </w:tc>
      </w:tr>
      <w:tr w14:paraId="1FBDC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4D977FE0">
            <w:pPr>
              <w:pStyle w:val="13"/>
              <w:spacing w:before="15" w:line="277" w:lineRule="exact"/>
              <w:ind w:left="11"/>
              <w:jc w:val="center"/>
              <w:rPr>
                <w:sz w:val="22"/>
              </w:rPr>
            </w:pPr>
            <w:r>
              <w:rPr>
                <w:w w:val="100"/>
                <w:sz w:val="22"/>
              </w:rPr>
              <w:t>2</w:t>
            </w:r>
          </w:p>
        </w:tc>
        <w:tc>
          <w:tcPr>
            <w:tcW w:w="5103" w:type="dxa"/>
          </w:tcPr>
          <w:p w14:paraId="35E4633E">
            <w:pPr>
              <w:pStyle w:val="13"/>
              <w:spacing w:before="15" w:line="277" w:lineRule="exact"/>
              <w:ind w:left="469" w:right="460"/>
              <w:jc w:val="center"/>
              <w:rPr>
                <w:sz w:val="22"/>
              </w:rPr>
            </w:pPr>
            <w:r>
              <w:rPr>
                <w:spacing w:val="-3"/>
                <w:sz w:val="22"/>
              </w:rPr>
              <w:t>采取保证储水不变质的措施</w:t>
            </w:r>
          </w:p>
        </w:tc>
        <w:tc>
          <w:tcPr>
            <w:tcW w:w="1843" w:type="dxa"/>
          </w:tcPr>
          <w:p w14:paraId="6A2C6D32">
            <w:pPr>
              <w:pStyle w:val="13"/>
              <w:spacing w:before="15" w:line="277" w:lineRule="exact"/>
              <w:ind w:left="9"/>
              <w:jc w:val="center"/>
              <w:rPr>
                <w:sz w:val="22"/>
              </w:rPr>
            </w:pPr>
            <w:r>
              <w:rPr>
                <w:w w:val="100"/>
                <w:sz w:val="22"/>
              </w:rPr>
              <w:t>5</w:t>
            </w:r>
          </w:p>
        </w:tc>
        <w:tc>
          <w:tcPr>
            <w:tcW w:w="1843" w:type="dxa"/>
          </w:tcPr>
          <w:p w14:paraId="76185AA0">
            <w:pPr>
              <w:pStyle w:val="13"/>
              <w:spacing w:before="15" w:line="277" w:lineRule="exact"/>
              <w:ind w:left="9"/>
              <w:jc w:val="center"/>
              <w:rPr>
                <w:sz w:val="22"/>
              </w:rPr>
            </w:pPr>
            <w:r>
              <w:rPr>
                <w:w w:val="100"/>
                <w:sz w:val="22"/>
              </w:rPr>
              <w:t>5</w:t>
            </w:r>
          </w:p>
        </w:tc>
      </w:tr>
      <w:tr w14:paraId="3DC55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29" w:type="dxa"/>
            <w:gridSpan w:val="2"/>
          </w:tcPr>
          <w:p w14:paraId="1C1FAECB">
            <w:pPr>
              <w:pStyle w:val="13"/>
              <w:spacing w:before="20"/>
              <w:ind w:left="2688" w:right="2683"/>
              <w:jc w:val="center"/>
              <w:rPr>
                <w:sz w:val="21"/>
              </w:rPr>
            </w:pPr>
            <w:r>
              <w:rPr>
                <w:spacing w:val="-8"/>
                <w:sz w:val="21"/>
              </w:rPr>
              <w:t>合计</w:t>
            </w:r>
          </w:p>
        </w:tc>
        <w:tc>
          <w:tcPr>
            <w:tcW w:w="1843" w:type="dxa"/>
          </w:tcPr>
          <w:p w14:paraId="2A76E466">
            <w:pPr>
              <w:pStyle w:val="13"/>
              <w:spacing w:before="15" w:line="277" w:lineRule="exact"/>
              <w:ind w:left="9"/>
              <w:jc w:val="center"/>
              <w:rPr>
                <w:sz w:val="22"/>
              </w:rPr>
            </w:pPr>
            <w:r>
              <w:rPr>
                <w:w w:val="100"/>
                <w:sz w:val="22"/>
              </w:rPr>
              <w:t>9</w:t>
            </w:r>
          </w:p>
        </w:tc>
        <w:tc>
          <w:tcPr>
            <w:tcW w:w="1843" w:type="dxa"/>
          </w:tcPr>
          <w:p w14:paraId="21885ECB">
            <w:pPr>
              <w:pStyle w:val="13"/>
              <w:spacing w:before="15" w:line="277" w:lineRule="exact"/>
              <w:ind w:left="9"/>
              <w:jc w:val="center"/>
              <w:rPr>
                <w:sz w:val="22"/>
              </w:rPr>
            </w:pPr>
            <w:r>
              <w:rPr>
                <w:w w:val="100"/>
                <w:sz w:val="22"/>
              </w:rPr>
              <w:t>9</w:t>
            </w:r>
          </w:p>
        </w:tc>
      </w:tr>
    </w:tbl>
    <w:p w14:paraId="33009B44">
      <w:pPr>
        <w:pStyle w:val="4"/>
        <w:spacing w:before="11"/>
        <w:rPr>
          <w:b/>
          <w:sz w:val="31"/>
        </w:rPr>
      </w:pPr>
    </w:p>
    <w:p w14:paraId="1095630E">
      <w:pPr>
        <w:spacing w:before="0"/>
        <w:ind w:left="228" w:right="0" w:firstLine="0"/>
        <w:jc w:val="left"/>
        <w:rPr>
          <w:b/>
          <w:sz w:val="24"/>
        </w:rPr>
      </w:pPr>
      <w:r>
        <w:rPr>
          <w:rFonts w:ascii="Times New Roman" w:eastAsia="Times New Roman"/>
          <w:b/>
          <w:sz w:val="24"/>
        </w:rPr>
        <w:t>2</w:t>
      </w:r>
      <w:r>
        <w:rPr>
          <w:b/>
          <w:spacing w:val="-2"/>
          <w:sz w:val="24"/>
        </w:rPr>
        <w:t>、评价要点</w:t>
      </w:r>
    </w:p>
    <w:p w14:paraId="68A80EA7">
      <w:pPr>
        <w:spacing w:before="211" w:line="420" w:lineRule="auto"/>
        <w:ind w:left="228" w:right="3644" w:firstLine="0"/>
        <w:jc w:val="left"/>
        <w:rPr>
          <w:sz w:val="21"/>
        </w:rPr>
      </w:pPr>
      <w:r>
        <w:pict>
          <v:group id="docshapegroup173" o:spid="_x0000_s1362" o:spt="203" style="position:absolute;left:0pt;margin-left:60.95pt;margin-top:25.7pt;height:374.4pt;width:473.4pt;mso-position-horizontal-relative:page;z-index:-251567104;mso-width-relative:page;mso-height-relative:page;" coordorigin="1219,515" coordsize="9468,7488">
            <o:lock v:ext="edit"/>
            <v:shape id="docshape174" o:spid="_x0000_s1363" o:spt="75" type="#_x0000_t75" style="position:absolute;left:2647;top:514;height:7488;width:7438;" filled="f" stroked="f" coordsize="21600,21600">
              <v:path/>
              <v:fill on="f" focussize="0,0"/>
              <v:stroke on="f"/>
              <v:imagedata r:id="rId42" o:title=""/>
              <o:lock v:ext="edit" aspectratio="t"/>
            </v:shape>
            <v:line id="_x0000_s1364" o:spid="_x0000_s1364" o:spt="20" style="position:absolute;left:1219;top:1036;height:0;width:9468;" stroked="t" coordsize="21600,21600">
              <v:path arrowok="t"/>
              <v:fill focussize="0,0"/>
              <v:stroke weight="0.48pt" color="#000000"/>
              <v:imagedata o:title=""/>
              <o:lock v:ext="edit"/>
            </v:line>
            <v:line id="_x0000_s1365" o:spid="_x0000_s1365" o:spt="20" style="position:absolute;left:1219;top:2958;height:0;width:9468;" stroked="t" coordsize="21600,21600">
              <v:path arrowok="t"/>
              <v:fill focussize="0,0"/>
              <v:stroke weight="0.48pt" color="#000000"/>
              <v:imagedata o:title=""/>
              <o:lock v:ext="edit"/>
            </v:line>
            <v:line id="_x0000_s1366" o:spid="_x0000_s1366" o:spt="20" style="position:absolute;left:1224;top:1032;height:1922;width:0;" stroked="t" coordsize="21600,21600">
              <v:path arrowok="t"/>
              <v:fill focussize="0,0"/>
              <v:stroke weight="0.48pt" color="#000000"/>
              <v:imagedata o:title=""/>
              <o:lock v:ext="edit"/>
            </v:line>
            <v:line id="_x0000_s1367" o:spid="_x0000_s1367" o:spt="20" style="position:absolute;left:10682;top:1032;height:1922;width:0;" stroked="t" coordsize="21600,21600">
              <v:path arrowok="t"/>
              <v:fill focussize="0,0"/>
              <v:stroke weight="0.48pt" color="#000000"/>
              <v:imagedata o:title=""/>
              <o:lock v:ext="edit"/>
            </v:line>
          </v:group>
        </w:pict>
      </w:r>
      <w:r>
        <w:rPr>
          <w:spacing w:val="-2"/>
          <w:sz w:val="22"/>
        </w:rPr>
        <w:t>所采用的成品水箱是否符合国家现行有关标准要求：</w:t>
      </w:r>
      <w:r>
        <w:rPr>
          <w:rFonts w:hint="eastAsia" w:ascii="MS UI Gothic" w:hAnsi="MS UI Gothic" w:eastAsia="MS UI Gothic"/>
          <w:spacing w:val="-2"/>
          <w:sz w:val="21"/>
        </w:rPr>
        <w:t>☑</w:t>
      </w:r>
      <w:r>
        <w:rPr>
          <w:spacing w:val="-2"/>
          <w:sz w:val="21"/>
        </w:rPr>
        <w:t>是、□否</w:t>
      </w:r>
      <w:r>
        <w:rPr>
          <w:spacing w:val="-2"/>
          <w:sz w:val="22"/>
        </w:rPr>
        <w:t>简要说明所采取的保证储水不变质的措施</w:t>
      </w:r>
      <w:r>
        <w:rPr>
          <w:spacing w:val="-2"/>
          <w:sz w:val="21"/>
        </w:rPr>
        <w:t>。（</w:t>
      </w:r>
      <w:r>
        <w:rPr>
          <w:rFonts w:ascii="Times New Roman" w:hAnsi="Times New Roman" w:eastAsia="Times New Roman"/>
          <w:spacing w:val="-2"/>
          <w:sz w:val="21"/>
        </w:rPr>
        <w:t>200</w:t>
      </w:r>
      <w:r>
        <w:rPr>
          <w:spacing w:val="-2"/>
          <w:sz w:val="21"/>
        </w:rPr>
        <w:t>字以内）。</w:t>
      </w:r>
    </w:p>
    <w:p w14:paraId="567D245F">
      <w:pPr>
        <w:pStyle w:val="4"/>
        <w:spacing w:line="212" w:lineRule="exact"/>
        <w:ind w:left="751"/>
      </w:pPr>
      <w:r>
        <w:rPr>
          <w:spacing w:val="-5"/>
        </w:rPr>
        <w:t xml:space="preserve">本项目给水管道在系统运行前须用水冲洗和消毒，要求以不小于 </w:t>
      </w:r>
      <w:r>
        <w:rPr>
          <w:rFonts w:ascii="Times New Roman" w:eastAsia="Times New Roman"/>
          <w:spacing w:val="-4"/>
        </w:rPr>
        <w:t>1.5m/s</w:t>
      </w:r>
      <w:r>
        <w:rPr>
          <w:rFonts w:ascii="Times New Roman" w:eastAsia="Times New Roman"/>
          <w:spacing w:val="33"/>
        </w:rPr>
        <w:t xml:space="preserve"> </w:t>
      </w:r>
      <w:r>
        <w:rPr>
          <w:spacing w:val="-5"/>
        </w:rPr>
        <w:t>的流速进行冲洗，并符合</w:t>
      </w:r>
    </w:p>
    <w:p w14:paraId="51DA1608">
      <w:pPr>
        <w:pStyle w:val="4"/>
        <w:spacing w:before="7"/>
        <w:rPr>
          <w:sz w:val="15"/>
        </w:rPr>
      </w:pPr>
    </w:p>
    <w:p w14:paraId="5960076B">
      <w:pPr>
        <w:pStyle w:val="4"/>
        <w:spacing w:line="417" w:lineRule="auto"/>
        <w:ind w:left="331" w:right="419"/>
      </w:pPr>
      <w:r>
        <w:t>《建筑给水排水及采暖工程施工质量验收规范》</w:t>
      </w:r>
      <w:r>
        <w:rPr>
          <w:rFonts w:ascii="Times New Roman" w:eastAsia="Times New Roman"/>
        </w:rPr>
        <w:t>GB50242-2002</w:t>
      </w:r>
      <w:r>
        <w:rPr>
          <w:rFonts w:ascii="Times New Roman" w:eastAsia="Times New Roman"/>
          <w:spacing w:val="-14"/>
        </w:rPr>
        <w:t xml:space="preserve"> </w:t>
      </w:r>
      <w:r>
        <w:rPr>
          <w:spacing w:val="-27"/>
        </w:rPr>
        <w:t xml:space="preserve">中 </w:t>
      </w:r>
      <w:r>
        <w:rPr>
          <w:rFonts w:ascii="Times New Roman" w:eastAsia="Times New Roman"/>
        </w:rPr>
        <w:t>4.2.3</w:t>
      </w:r>
      <w:r>
        <w:rPr>
          <w:rFonts w:ascii="Times New Roman" w:eastAsia="Times New Roman"/>
          <w:spacing w:val="-13"/>
        </w:rPr>
        <w:t xml:space="preserve"> </w:t>
      </w:r>
      <w:r>
        <w:t xml:space="preserve">条的规定。生活饮用水储水设施每半年清洗消毒不应少于 </w:t>
      </w:r>
      <w:r>
        <w:rPr>
          <w:rFonts w:ascii="Times New Roman" w:eastAsia="Times New Roman"/>
        </w:rPr>
        <w:t>1</w:t>
      </w:r>
      <w:r>
        <w:rPr>
          <w:rFonts w:ascii="Times New Roman" w:eastAsia="Times New Roman"/>
          <w:spacing w:val="40"/>
        </w:rPr>
        <w:t xml:space="preserve"> </w:t>
      </w:r>
      <w:r>
        <w:t>次，保证用水水质满足规范标准。</w:t>
      </w:r>
    </w:p>
    <w:p w14:paraId="0ABAA8CB">
      <w:pPr>
        <w:pStyle w:val="4"/>
        <w:rPr>
          <w:sz w:val="20"/>
        </w:rPr>
      </w:pPr>
    </w:p>
    <w:p w14:paraId="23D217CD">
      <w:pPr>
        <w:pStyle w:val="4"/>
        <w:rPr>
          <w:sz w:val="20"/>
        </w:rPr>
      </w:pPr>
    </w:p>
    <w:p w14:paraId="13F2C8E5">
      <w:pPr>
        <w:pStyle w:val="4"/>
        <w:spacing w:before="12"/>
        <w:rPr>
          <w:sz w:val="19"/>
        </w:rPr>
      </w:pPr>
    </w:p>
    <w:p w14:paraId="0FC0E345">
      <w:pPr>
        <w:spacing w:before="77"/>
        <w:ind w:left="228" w:right="0" w:firstLine="0"/>
        <w:jc w:val="left"/>
        <w:rPr>
          <w:b/>
          <w:sz w:val="21"/>
        </w:rPr>
      </w:pPr>
      <w:r>
        <w:rPr>
          <w:rFonts w:ascii="Times New Roman" w:eastAsia="Times New Roman"/>
          <w:b/>
          <w:spacing w:val="-2"/>
          <w:sz w:val="21"/>
        </w:rPr>
        <w:t>3</w:t>
      </w:r>
      <w:r>
        <w:rPr>
          <w:b/>
          <w:spacing w:val="-10"/>
          <w:sz w:val="21"/>
        </w:rPr>
        <w:t>、 证明材料：</w:t>
      </w:r>
    </w:p>
    <w:p w14:paraId="15C5EAF4">
      <w:pPr>
        <w:pStyle w:val="4"/>
        <w:spacing w:before="5"/>
        <w:rPr>
          <w:b/>
          <w:sz w:val="20"/>
        </w:rPr>
      </w:pPr>
    </w:p>
    <w:p w14:paraId="25B6A2EA">
      <w:pPr>
        <w:spacing w:before="0"/>
        <w:ind w:left="605" w:right="0" w:firstLine="0"/>
        <w:jc w:val="left"/>
        <w:rPr>
          <w:b/>
          <w:sz w:val="21"/>
        </w:rPr>
      </w:pPr>
      <w:r>
        <w:rPr>
          <w:b/>
          <w:spacing w:val="-3"/>
          <w:sz w:val="21"/>
        </w:rPr>
        <w:t>建议提交材料及技术要求：</w:t>
      </w:r>
    </w:p>
    <w:p w14:paraId="28FA5271">
      <w:pPr>
        <w:pStyle w:val="4"/>
        <w:spacing w:before="5"/>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1360"/>
        <w:gridCol w:w="1418"/>
      </w:tblGrid>
      <w:tr w14:paraId="1E8F1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37359D74">
            <w:pPr>
              <w:pStyle w:val="13"/>
              <w:spacing w:before="17"/>
              <w:ind w:left="149"/>
              <w:rPr>
                <w:b/>
                <w:sz w:val="22"/>
              </w:rPr>
            </w:pPr>
            <w:r>
              <w:rPr>
                <w:b/>
                <w:spacing w:val="-6"/>
                <w:sz w:val="22"/>
              </w:rPr>
              <w:t>专业</w:t>
            </w:r>
          </w:p>
          <w:p w14:paraId="385057DC">
            <w:pPr>
              <w:pStyle w:val="13"/>
              <w:spacing w:before="30" w:line="275" w:lineRule="exact"/>
              <w:ind w:left="149"/>
              <w:rPr>
                <w:b/>
                <w:sz w:val="22"/>
              </w:rPr>
            </w:pPr>
            <w:r>
              <w:rPr>
                <w:b/>
                <w:spacing w:val="-6"/>
                <w:sz w:val="22"/>
              </w:rPr>
              <w:t>分类</w:t>
            </w:r>
          </w:p>
        </w:tc>
        <w:tc>
          <w:tcPr>
            <w:tcW w:w="2020" w:type="dxa"/>
            <w:shd w:val="clear" w:color="auto" w:fill="DBE4F0"/>
          </w:tcPr>
          <w:p w14:paraId="75A3BFF3">
            <w:pPr>
              <w:pStyle w:val="13"/>
              <w:spacing w:before="173"/>
              <w:ind w:left="108"/>
              <w:rPr>
                <w:b/>
                <w:sz w:val="22"/>
              </w:rPr>
            </w:pPr>
            <w:r>
              <w:rPr>
                <w:b/>
                <w:spacing w:val="-4"/>
                <w:sz w:val="22"/>
              </w:rPr>
              <w:t>材料名称</w:t>
            </w:r>
          </w:p>
        </w:tc>
        <w:tc>
          <w:tcPr>
            <w:tcW w:w="3960" w:type="dxa"/>
            <w:shd w:val="clear" w:color="auto" w:fill="DBE4F0"/>
          </w:tcPr>
          <w:p w14:paraId="05EEFB00">
            <w:pPr>
              <w:pStyle w:val="13"/>
              <w:spacing w:before="173"/>
              <w:ind w:left="106"/>
              <w:rPr>
                <w:b/>
                <w:sz w:val="22"/>
              </w:rPr>
            </w:pPr>
            <w:r>
              <w:rPr>
                <w:b/>
                <w:spacing w:val="-4"/>
                <w:sz w:val="22"/>
              </w:rPr>
              <w:t>技术要求</w:t>
            </w:r>
          </w:p>
        </w:tc>
        <w:tc>
          <w:tcPr>
            <w:tcW w:w="1360" w:type="dxa"/>
            <w:shd w:val="clear" w:color="auto" w:fill="DBE4F0"/>
          </w:tcPr>
          <w:p w14:paraId="19077393">
            <w:pPr>
              <w:pStyle w:val="13"/>
              <w:spacing w:before="173"/>
              <w:ind w:left="106"/>
              <w:rPr>
                <w:b/>
                <w:sz w:val="22"/>
              </w:rPr>
            </w:pPr>
            <w:r>
              <w:rPr>
                <w:b/>
                <w:spacing w:val="-4"/>
                <w:sz w:val="22"/>
              </w:rPr>
              <w:t>评价阶段</w:t>
            </w:r>
          </w:p>
        </w:tc>
        <w:tc>
          <w:tcPr>
            <w:tcW w:w="1418" w:type="dxa"/>
            <w:shd w:val="clear" w:color="auto" w:fill="DBE4F0"/>
          </w:tcPr>
          <w:p w14:paraId="49DA3908">
            <w:pPr>
              <w:pStyle w:val="13"/>
              <w:spacing w:before="173"/>
              <w:ind w:right="415"/>
              <w:jc w:val="right"/>
              <w:rPr>
                <w:b/>
                <w:sz w:val="22"/>
              </w:rPr>
            </w:pPr>
            <w:r>
              <w:rPr>
                <w:b/>
                <w:spacing w:val="-4"/>
                <w:sz w:val="22"/>
              </w:rPr>
              <w:t>建筑类型</w:t>
            </w:r>
          </w:p>
        </w:tc>
      </w:tr>
      <w:tr w14:paraId="6E4F1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35E5B6D6">
            <w:pPr>
              <w:pStyle w:val="13"/>
              <w:spacing w:before="16" w:line="266" w:lineRule="auto"/>
              <w:ind w:left="149" w:right="136"/>
              <w:jc w:val="center"/>
              <w:rPr>
                <w:b/>
                <w:sz w:val="22"/>
              </w:rPr>
            </w:pPr>
            <w:r>
              <w:rPr>
                <w:b/>
                <w:spacing w:val="-6"/>
                <w:sz w:val="22"/>
              </w:rPr>
              <w:t>给排水设</w:t>
            </w:r>
          </w:p>
          <w:p w14:paraId="6FB1A562">
            <w:pPr>
              <w:pStyle w:val="13"/>
              <w:spacing w:line="274" w:lineRule="exact"/>
              <w:ind w:left="6"/>
              <w:jc w:val="center"/>
              <w:rPr>
                <w:b/>
                <w:sz w:val="22"/>
              </w:rPr>
            </w:pPr>
            <w:r>
              <w:rPr>
                <w:b/>
                <w:w w:val="100"/>
                <w:sz w:val="22"/>
              </w:rPr>
              <w:t>计</w:t>
            </w:r>
          </w:p>
        </w:tc>
        <w:tc>
          <w:tcPr>
            <w:tcW w:w="2020" w:type="dxa"/>
          </w:tcPr>
          <w:p w14:paraId="4A3289E9">
            <w:pPr>
              <w:pStyle w:val="13"/>
              <w:spacing w:before="16" w:line="266" w:lineRule="auto"/>
              <w:ind w:left="108" w:right="133"/>
              <w:rPr>
                <w:b/>
                <w:sz w:val="22"/>
              </w:rPr>
            </w:pPr>
            <w:r>
              <w:rPr>
                <w:b/>
                <w:spacing w:val="-2"/>
                <w:sz w:val="22"/>
              </w:rPr>
              <w:t>生活饮用水储水设</w:t>
            </w:r>
            <w:r>
              <w:rPr>
                <w:b/>
                <w:spacing w:val="-4"/>
                <w:sz w:val="22"/>
              </w:rPr>
              <w:t>施的给水排水施工</w:t>
            </w:r>
          </w:p>
          <w:p w14:paraId="186FB522">
            <w:pPr>
              <w:pStyle w:val="13"/>
              <w:spacing w:line="274" w:lineRule="exact"/>
              <w:ind w:left="108"/>
              <w:rPr>
                <w:b/>
                <w:sz w:val="22"/>
              </w:rPr>
            </w:pPr>
            <w:r>
              <w:rPr>
                <w:b/>
                <w:spacing w:val="-4"/>
                <w:sz w:val="22"/>
              </w:rPr>
              <w:t>设计说明</w:t>
            </w:r>
          </w:p>
        </w:tc>
        <w:tc>
          <w:tcPr>
            <w:tcW w:w="3960" w:type="dxa"/>
          </w:tcPr>
          <w:p w14:paraId="6DB3B472">
            <w:pPr>
              <w:pStyle w:val="13"/>
              <w:rPr>
                <w:rFonts w:ascii="Times New Roman"/>
                <w:sz w:val="20"/>
              </w:rPr>
            </w:pPr>
          </w:p>
        </w:tc>
        <w:tc>
          <w:tcPr>
            <w:tcW w:w="1360" w:type="dxa"/>
          </w:tcPr>
          <w:p w14:paraId="56FE4D91">
            <w:pPr>
              <w:pStyle w:val="13"/>
              <w:spacing w:before="8"/>
              <w:rPr>
                <w:b/>
                <w:sz w:val="25"/>
              </w:rPr>
            </w:pPr>
          </w:p>
          <w:p w14:paraId="24822BB9">
            <w:pPr>
              <w:pStyle w:val="13"/>
              <w:ind w:left="106"/>
              <w:rPr>
                <w:sz w:val="22"/>
              </w:rPr>
            </w:pPr>
            <w:r>
              <w:rPr>
                <w:spacing w:val="-6"/>
                <w:sz w:val="22"/>
              </w:rPr>
              <w:t>评价</w:t>
            </w:r>
          </w:p>
        </w:tc>
        <w:tc>
          <w:tcPr>
            <w:tcW w:w="1418" w:type="dxa"/>
          </w:tcPr>
          <w:p w14:paraId="13EF7E09">
            <w:pPr>
              <w:pStyle w:val="13"/>
              <w:spacing w:before="8"/>
              <w:rPr>
                <w:b/>
                <w:sz w:val="25"/>
              </w:rPr>
            </w:pPr>
          </w:p>
          <w:p w14:paraId="21B8E631">
            <w:pPr>
              <w:pStyle w:val="13"/>
              <w:ind w:right="475"/>
              <w:jc w:val="right"/>
              <w:rPr>
                <w:sz w:val="22"/>
              </w:rPr>
            </w:pPr>
            <w:r>
              <w:rPr>
                <w:spacing w:val="-6"/>
                <w:sz w:val="22"/>
              </w:rPr>
              <w:t>居建</w:t>
            </w:r>
          </w:p>
        </w:tc>
      </w:tr>
      <w:tr w14:paraId="5BD0B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5D78966B">
            <w:pPr>
              <w:pStyle w:val="13"/>
              <w:rPr>
                <w:rFonts w:ascii="Times New Roman"/>
                <w:sz w:val="20"/>
              </w:rPr>
            </w:pPr>
          </w:p>
        </w:tc>
        <w:tc>
          <w:tcPr>
            <w:tcW w:w="2020" w:type="dxa"/>
          </w:tcPr>
          <w:p w14:paraId="76275D31">
            <w:pPr>
              <w:pStyle w:val="13"/>
              <w:spacing w:before="16"/>
              <w:ind w:left="108"/>
              <w:rPr>
                <w:b/>
                <w:sz w:val="22"/>
              </w:rPr>
            </w:pPr>
            <w:r>
              <w:rPr>
                <w:b/>
                <w:spacing w:val="-4"/>
                <w:sz w:val="22"/>
              </w:rPr>
              <w:t>生活饮用水储水设</w:t>
            </w:r>
          </w:p>
          <w:p w14:paraId="7DB0597C">
            <w:pPr>
              <w:pStyle w:val="13"/>
              <w:spacing w:before="30" w:line="276" w:lineRule="exact"/>
              <w:ind w:left="108"/>
              <w:rPr>
                <w:b/>
                <w:sz w:val="22"/>
              </w:rPr>
            </w:pPr>
            <w:r>
              <w:rPr>
                <w:b/>
                <w:spacing w:val="-5"/>
                <w:sz w:val="22"/>
              </w:rPr>
              <w:t>施详图</w:t>
            </w:r>
          </w:p>
        </w:tc>
        <w:tc>
          <w:tcPr>
            <w:tcW w:w="3960" w:type="dxa"/>
          </w:tcPr>
          <w:p w14:paraId="3F6588A4">
            <w:pPr>
              <w:pStyle w:val="13"/>
              <w:rPr>
                <w:rFonts w:ascii="Times New Roman"/>
                <w:sz w:val="20"/>
              </w:rPr>
            </w:pPr>
          </w:p>
        </w:tc>
        <w:tc>
          <w:tcPr>
            <w:tcW w:w="1360" w:type="dxa"/>
          </w:tcPr>
          <w:p w14:paraId="7F996921">
            <w:pPr>
              <w:pStyle w:val="13"/>
              <w:spacing w:before="172"/>
              <w:ind w:left="106"/>
              <w:rPr>
                <w:sz w:val="22"/>
              </w:rPr>
            </w:pPr>
            <w:r>
              <w:rPr>
                <w:spacing w:val="-6"/>
                <w:sz w:val="22"/>
              </w:rPr>
              <w:t>评价</w:t>
            </w:r>
          </w:p>
        </w:tc>
        <w:tc>
          <w:tcPr>
            <w:tcW w:w="1418" w:type="dxa"/>
          </w:tcPr>
          <w:p w14:paraId="4E2AEA26">
            <w:pPr>
              <w:pStyle w:val="13"/>
              <w:spacing w:before="172"/>
              <w:ind w:right="475"/>
              <w:jc w:val="right"/>
              <w:rPr>
                <w:sz w:val="22"/>
              </w:rPr>
            </w:pPr>
            <w:r>
              <w:rPr>
                <w:spacing w:val="-6"/>
                <w:sz w:val="22"/>
              </w:rPr>
              <w:t>居建</w:t>
            </w:r>
          </w:p>
        </w:tc>
      </w:tr>
      <w:tr w14:paraId="2BC53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0CBF376C">
            <w:pPr>
              <w:pStyle w:val="13"/>
              <w:rPr>
                <w:b/>
                <w:sz w:val="22"/>
              </w:rPr>
            </w:pPr>
          </w:p>
          <w:p w14:paraId="46084D71">
            <w:pPr>
              <w:pStyle w:val="13"/>
              <w:rPr>
                <w:b/>
                <w:sz w:val="22"/>
              </w:rPr>
            </w:pPr>
          </w:p>
          <w:p w14:paraId="6C5F27B8">
            <w:pPr>
              <w:pStyle w:val="13"/>
              <w:rPr>
                <w:b/>
                <w:sz w:val="22"/>
              </w:rPr>
            </w:pPr>
          </w:p>
          <w:p w14:paraId="5A66DD57">
            <w:pPr>
              <w:pStyle w:val="13"/>
              <w:spacing w:before="2"/>
              <w:rPr>
                <w:b/>
                <w:sz w:val="21"/>
              </w:rPr>
            </w:pPr>
          </w:p>
          <w:p w14:paraId="2B3A23CD">
            <w:pPr>
              <w:pStyle w:val="13"/>
              <w:spacing w:line="266" w:lineRule="auto"/>
              <w:ind w:left="149" w:right="136"/>
              <w:rPr>
                <w:b/>
                <w:sz w:val="22"/>
              </w:rPr>
            </w:pPr>
            <w:r>
              <w:rPr>
                <w:b/>
                <w:spacing w:val="-6"/>
                <w:sz w:val="22"/>
              </w:rPr>
              <w:t>其他材料</w:t>
            </w:r>
          </w:p>
        </w:tc>
        <w:tc>
          <w:tcPr>
            <w:tcW w:w="2020" w:type="dxa"/>
          </w:tcPr>
          <w:p w14:paraId="25061C8B">
            <w:pPr>
              <w:pStyle w:val="13"/>
              <w:spacing w:before="15" w:line="266" w:lineRule="auto"/>
              <w:ind w:left="108" w:right="133"/>
              <w:rPr>
                <w:b/>
                <w:sz w:val="22"/>
              </w:rPr>
            </w:pPr>
            <w:r>
              <w:rPr>
                <w:b/>
                <w:spacing w:val="-2"/>
                <w:sz w:val="22"/>
              </w:rPr>
              <w:t>生活饮用水储水设</w:t>
            </w:r>
            <w:r>
              <w:rPr>
                <w:b/>
                <w:spacing w:val="-4"/>
                <w:sz w:val="22"/>
              </w:rPr>
              <w:t>施设备材料采购清</w:t>
            </w:r>
          </w:p>
          <w:p w14:paraId="7FAEF247">
            <w:pPr>
              <w:pStyle w:val="13"/>
              <w:spacing w:line="274" w:lineRule="exact"/>
              <w:ind w:left="108"/>
              <w:rPr>
                <w:b/>
                <w:sz w:val="22"/>
              </w:rPr>
            </w:pPr>
            <w:r>
              <w:rPr>
                <w:b/>
                <w:spacing w:val="-4"/>
                <w:sz w:val="22"/>
              </w:rPr>
              <w:t>单或进场记录</w:t>
            </w:r>
          </w:p>
        </w:tc>
        <w:tc>
          <w:tcPr>
            <w:tcW w:w="3960" w:type="dxa"/>
          </w:tcPr>
          <w:p w14:paraId="7324804C">
            <w:pPr>
              <w:pStyle w:val="13"/>
              <w:rPr>
                <w:rFonts w:ascii="Times New Roman"/>
                <w:sz w:val="20"/>
              </w:rPr>
            </w:pPr>
          </w:p>
        </w:tc>
        <w:tc>
          <w:tcPr>
            <w:tcW w:w="1360" w:type="dxa"/>
          </w:tcPr>
          <w:p w14:paraId="1DA7680D">
            <w:pPr>
              <w:pStyle w:val="13"/>
              <w:spacing w:before="7"/>
              <w:rPr>
                <w:b/>
                <w:sz w:val="25"/>
              </w:rPr>
            </w:pPr>
          </w:p>
          <w:p w14:paraId="40E278C9">
            <w:pPr>
              <w:pStyle w:val="13"/>
              <w:ind w:left="106"/>
              <w:rPr>
                <w:sz w:val="22"/>
              </w:rPr>
            </w:pPr>
            <w:r>
              <w:rPr>
                <w:spacing w:val="-4"/>
                <w:sz w:val="22"/>
              </w:rPr>
              <w:t>运行评价</w:t>
            </w:r>
          </w:p>
        </w:tc>
        <w:tc>
          <w:tcPr>
            <w:tcW w:w="1418" w:type="dxa"/>
          </w:tcPr>
          <w:p w14:paraId="178B9120">
            <w:pPr>
              <w:pStyle w:val="13"/>
              <w:spacing w:before="7"/>
              <w:rPr>
                <w:b/>
                <w:sz w:val="25"/>
              </w:rPr>
            </w:pPr>
          </w:p>
          <w:p w14:paraId="610F3BC3">
            <w:pPr>
              <w:pStyle w:val="13"/>
              <w:ind w:right="475"/>
              <w:jc w:val="right"/>
              <w:rPr>
                <w:sz w:val="22"/>
              </w:rPr>
            </w:pPr>
            <w:r>
              <w:rPr>
                <w:spacing w:val="-6"/>
                <w:sz w:val="22"/>
              </w:rPr>
              <w:t>居建</w:t>
            </w:r>
          </w:p>
        </w:tc>
      </w:tr>
      <w:tr w14:paraId="02EEB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3C531036">
            <w:pPr>
              <w:rPr>
                <w:sz w:val="2"/>
                <w:szCs w:val="2"/>
              </w:rPr>
            </w:pPr>
          </w:p>
        </w:tc>
        <w:tc>
          <w:tcPr>
            <w:tcW w:w="2020" w:type="dxa"/>
          </w:tcPr>
          <w:p w14:paraId="7EEBBAC5">
            <w:pPr>
              <w:pStyle w:val="13"/>
              <w:spacing w:before="15"/>
              <w:ind w:left="108"/>
              <w:rPr>
                <w:b/>
                <w:sz w:val="22"/>
              </w:rPr>
            </w:pPr>
            <w:r>
              <w:rPr>
                <w:b/>
                <w:spacing w:val="-4"/>
                <w:sz w:val="22"/>
              </w:rPr>
              <w:t>成品水箱产品说明</w:t>
            </w:r>
          </w:p>
          <w:p w14:paraId="629B86A6">
            <w:pPr>
              <w:pStyle w:val="13"/>
              <w:spacing w:before="30" w:line="277" w:lineRule="exact"/>
              <w:ind w:left="108"/>
              <w:rPr>
                <w:b/>
                <w:sz w:val="22"/>
              </w:rPr>
            </w:pPr>
            <w:r>
              <w:rPr>
                <w:b/>
                <w:w w:val="100"/>
                <w:sz w:val="22"/>
              </w:rPr>
              <w:t>书</w:t>
            </w:r>
          </w:p>
        </w:tc>
        <w:tc>
          <w:tcPr>
            <w:tcW w:w="3960" w:type="dxa"/>
          </w:tcPr>
          <w:p w14:paraId="3E98A799">
            <w:pPr>
              <w:pStyle w:val="13"/>
              <w:rPr>
                <w:rFonts w:ascii="Times New Roman"/>
                <w:sz w:val="20"/>
              </w:rPr>
            </w:pPr>
          </w:p>
        </w:tc>
        <w:tc>
          <w:tcPr>
            <w:tcW w:w="1360" w:type="dxa"/>
          </w:tcPr>
          <w:p w14:paraId="213DC664">
            <w:pPr>
              <w:pStyle w:val="13"/>
              <w:spacing w:before="171"/>
              <w:ind w:left="106"/>
              <w:rPr>
                <w:sz w:val="22"/>
              </w:rPr>
            </w:pPr>
            <w:r>
              <w:rPr>
                <w:spacing w:val="-4"/>
                <w:sz w:val="22"/>
              </w:rPr>
              <w:t>运行评价</w:t>
            </w:r>
          </w:p>
        </w:tc>
        <w:tc>
          <w:tcPr>
            <w:tcW w:w="1418" w:type="dxa"/>
          </w:tcPr>
          <w:p w14:paraId="7A2288C3">
            <w:pPr>
              <w:pStyle w:val="13"/>
              <w:spacing w:before="171"/>
              <w:ind w:right="475"/>
              <w:jc w:val="right"/>
              <w:rPr>
                <w:sz w:val="22"/>
              </w:rPr>
            </w:pPr>
            <w:r>
              <w:rPr>
                <w:spacing w:val="-6"/>
                <w:sz w:val="22"/>
              </w:rPr>
              <w:t>居建</w:t>
            </w:r>
          </w:p>
        </w:tc>
      </w:tr>
      <w:tr w14:paraId="28E69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2CDF92A9">
            <w:pPr>
              <w:rPr>
                <w:sz w:val="2"/>
                <w:szCs w:val="2"/>
              </w:rPr>
            </w:pPr>
          </w:p>
        </w:tc>
        <w:tc>
          <w:tcPr>
            <w:tcW w:w="2020" w:type="dxa"/>
          </w:tcPr>
          <w:p w14:paraId="57F11D53">
            <w:pPr>
              <w:pStyle w:val="13"/>
              <w:spacing w:before="15" w:line="266" w:lineRule="auto"/>
              <w:ind w:left="108" w:right="133"/>
              <w:jc w:val="both"/>
              <w:rPr>
                <w:b/>
                <w:sz w:val="22"/>
              </w:rPr>
            </w:pPr>
            <w:r>
              <w:rPr>
                <w:b/>
                <w:spacing w:val="-2"/>
                <w:sz w:val="22"/>
              </w:rPr>
              <w:t>生活饮用水储水设施清洗消毒后水质</w:t>
            </w:r>
            <w:r>
              <w:rPr>
                <w:b/>
                <w:spacing w:val="-4"/>
                <w:sz w:val="22"/>
              </w:rPr>
              <w:t>检测报告及清洗消</w:t>
            </w:r>
          </w:p>
          <w:p w14:paraId="78FB723D">
            <w:pPr>
              <w:pStyle w:val="13"/>
              <w:spacing w:line="274" w:lineRule="exact"/>
              <w:ind w:left="108"/>
              <w:rPr>
                <w:b/>
                <w:sz w:val="22"/>
              </w:rPr>
            </w:pPr>
            <w:r>
              <w:rPr>
                <w:b/>
                <w:spacing w:val="-5"/>
                <w:sz w:val="22"/>
              </w:rPr>
              <w:t>毒记录</w:t>
            </w:r>
          </w:p>
        </w:tc>
        <w:tc>
          <w:tcPr>
            <w:tcW w:w="3960" w:type="dxa"/>
          </w:tcPr>
          <w:p w14:paraId="569ED441">
            <w:pPr>
              <w:pStyle w:val="13"/>
              <w:rPr>
                <w:rFonts w:ascii="Times New Roman"/>
                <w:sz w:val="20"/>
              </w:rPr>
            </w:pPr>
          </w:p>
        </w:tc>
        <w:tc>
          <w:tcPr>
            <w:tcW w:w="1360" w:type="dxa"/>
          </w:tcPr>
          <w:p w14:paraId="008B202E">
            <w:pPr>
              <w:pStyle w:val="13"/>
              <w:rPr>
                <w:b/>
                <w:sz w:val="22"/>
              </w:rPr>
            </w:pPr>
          </w:p>
          <w:p w14:paraId="116A7F87">
            <w:pPr>
              <w:pStyle w:val="13"/>
              <w:spacing w:before="8"/>
              <w:rPr>
                <w:b/>
                <w:sz w:val="15"/>
              </w:rPr>
            </w:pPr>
          </w:p>
          <w:p w14:paraId="02CDBA33">
            <w:pPr>
              <w:pStyle w:val="13"/>
              <w:spacing w:before="1"/>
              <w:ind w:left="106"/>
              <w:rPr>
                <w:sz w:val="22"/>
              </w:rPr>
            </w:pPr>
            <w:r>
              <w:rPr>
                <w:spacing w:val="-4"/>
                <w:sz w:val="22"/>
              </w:rPr>
              <w:t>运行评价</w:t>
            </w:r>
          </w:p>
        </w:tc>
        <w:tc>
          <w:tcPr>
            <w:tcW w:w="1418" w:type="dxa"/>
          </w:tcPr>
          <w:p w14:paraId="59363513">
            <w:pPr>
              <w:pStyle w:val="13"/>
              <w:rPr>
                <w:b/>
                <w:sz w:val="22"/>
              </w:rPr>
            </w:pPr>
          </w:p>
          <w:p w14:paraId="30D723AC">
            <w:pPr>
              <w:pStyle w:val="13"/>
              <w:spacing w:before="8"/>
              <w:rPr>
                <w:b/>
                <w:sz w:val="15"/>
              </w:rPr>
            </w:pPr>
          </w:p>
          <w:p w14:paraId="7155F036">
            <w:pPr>
              <w:pStyle w:val="13"/>
              <w:spacing w:before="1"/>
              <w:ind w:right="475"/>
              <w:jc w:val="right"/>
              <w:rPr>
                <w:sz w:val="22"/>
              </w:rPr>
            </w:pPr>
            <w:r>
              <w:rPr>
                <w:spacing w:val="-6"/>
                <w:sz w:val="22"/>
              </w:rPr>
              <w:t>居建</w:t>
            </w:r>
          </w:p>
        </w:tc>
      </w:tr>
    </w:tbl>
    <w:p w14:paraId="1BD8C3D8">
      <w:pPr>
        <w:pStyle w:val="4"/>
        <w:spacing w:before="5"/>
        <w:rPr>
          <w:b/>
          <w:sz w:val="16"/>
        </w:rPr>
      </w:pPr>
    </w:p>
    <w:p w14:paraId="37A80B9B">
      <w:pPr>
        <w:spacing w:before="1"/>
        <w:ind w:left="228" w:right="0" w:firstLine="0"/>
        <w:jc w:val="left"/>
        <w:rPr>
          <w:b/>
          <w:sz w:val="21"/>
        </w:rPr>
      </w:pPr>
      <w:r>
        <w:rPr>
          <w:b/>
          <w:spacing w:val="-4"/>
          <w:sz w:val="21"/>
        </w:rPr>
        <w:t>实际提交材料：</w:t>
      </w:r>
    </w:p>
    <w:p w14:paraId="4EB22434">
      <w:pPr>
        <w:pStyle w:val="4"/>
        <w:spacing w:before="7"/>
        <w:rPr>
          <w:b/>
          <w:sz w:val="14"/>
        </w:rPr>
      </w:pPr>
      <w:r>
        <w:pict>
          <v:shape id="docshape175" o:spid="_x0000_s1368" o:spt="202" type="#_x0000_t202" style="position:absolute;left:0pt;margin-left:60.5pt;margin-top:10.75pt;height:57.2pt;width:474.3pt;mso-position-horizontal-relative:page;mso-wrap-distance-bottom:0pt;mso-wrap-distance-top:0pt;z-index:-251365376;mso-width-relative:page;mso-height-relative:page;" filled="f" stroked="t" coordsize="21600,21600">
            <v:path/>
            <v:fill on="f" focussize="0,0"/>
            <v:stroke weight="0.48pt" color="#000000"/>
            <v:imagedata o:title=""/>
            <o:lock v:ext="edit"/>
            <v:textbox inset="0mm,0mm,0mm,0mm">
              <w:txbxContent>
                <w:p w14:paraId="0606F5D7">
                  <w:pPr>
                    <w:pStyle w:val="4"/>
                    <w:spacing w:before="50"/>
                    <w:ind w:left="102"/>
                  </w:pPr>
                  <w:r>
                    <w:rPr>
                      <w:spacing w:val="-4"/>
                    </w:rPr>
                    <w:t>给排水设计说明</w:t>
                  </w:r>
                </w:p>
              </w:txbxContent>
            </v:textbox>
            <w10:wrap type="topAndBottom"/>
          </v:shape>
        </w:pict>
      </w:r>
    </w:p>
    <w:p w14:paraId="2DBAC2E0">
      <w:pPr>
        <w:spacing w:after="0"/>
        <w:rPr>
          <w:sz w:val="14"/>
        </w:rPr>
        <w:sectPr>
          <w:pgSz w:w="11910" w:h="16840"/>
          <w:pgMar w:top="1100" w:right="920" w:bottom="1180" w:left="1000" w:header="878" w:footer="993" w:gutter="0"/>
          <w:cols w:space="720" w:num="1"/>
        </w:sectPr>
      </w:pPr>
    </w:p>
    <w:p w14:paraId="1C581C43">
      <w:pPr>
        <w:pStyle w:val="12"/>
        <w:numPr>
          <w:ilvl w:val="2"/>
          <w:numId w:val="4"/>
        </w:numPr>
        <w:tabs>
          <w:tab w:val="left" w:pos="894"/>
        </w:tabs>
        <w:spacing w:before="123" w:after="0" w:line="240" w:lineRule="auto"/>
        <w:ind w:left="893" w:right="0" w:hanging="666"/>
        <w:jc w:val="left"/>
        <w:rPr>
          <w:b/>
          <w:sz w:val="24"/>
        </w:rPr>
      </w:pPr>
      <w:r>
        <w:pict>
          <v:rect id="docshape176" o:spid="_x0000_s1369" o:spt="1" style="position:absolute;left:0pt;margin-left:61.5pt;margin-top:-0.7pt;height:0.7pt;width:472.3pt;mso-position-horizontal-relative:page;z-index:-251565056;mso-width-relative:page;mso-height-relative:page;" fillcolor="#000000" filled="t" stroked="f" coordsize="21600,21600">
            <v:path/>
            <v:fill on="t" focussize="0,0"/>
            <v:stroke on="f"/>
            <v:imagedata o:title=""/>
            <o:lock v:ext="edit"/>
          </v:rect>
        </w:pict>
      </w:r>
      <w:bookmarkStart w:id="69" w:name="II声环境与光环境"/>
      <w:bookmarkEnd w:id="69"/>
      <w:r>
        <w:rPr>
          <w:b/>
          <w:spacing w:val="-2"/>
          <w:sz w:val="24"/>
        </w:rPr>
        <w:t>所有给水排水管道、设备、设施设置明确、清晰的永久性标识。（</w:t>
      </w:r>
      <w:r>
        <w:rPr>
          <w:b/>
          <w:spacing w:val="-20"/>
          <w:sz w:val="24"/>
        </w:rPr>
        <w:t xml:space="preserve">总分 </w:t>
      </w:r>
      <w:r>
        <w:rPr>
          <w:b/>
          <w:spacing w:val="-2"/>
          <w:sz w:val="24"/>
        </w:rPr>
        <w:t>8</w:t>
      </w:r>
      <w:r>
        <w:rPr>
          <w:b/>
          <w:spacing w:val="-28"/>
          <w:sz w:val="24"/>
        </w:rPr>
        <w:t xml:space="preserve"> 分</w:t>
      </w:r>
      <w:r>
        <w:rPr>
          <w:b/>
          <w:spacing w:val="-10"/>
          <w:sz w:val="24"/>
        </w:rPr>
        <w:t>）</w:t>
      </w:r>
    </w:p>
    <w:p w14:paraId="3D7C4F78">
      <w:pPr>
        <w:pStyle w:val="4"/>
        <w:spacing w:before="11"/>
        <w:rPr>
          <w:rFonts w:ascii="黑体"/>
          <w:b/>
          <w:sz w:val="16"/>
        </w:rPr>
      </w:pPr>
    </w:p>
    <w:p w14:paraId="5036F6EB">
      <w:pPr>
        <w:spacing w:before="0" w:after="35"/>
        <w:ind w:left="228" w:right="0" w:firstLine="0"/>
        <w:jc w:val="left"/>
        <w:rPr>
          <w:b/>
          <w:sz w:val="24"/>
        </w:rPr>
      </w:pPr>
      <w:r>
        <w:rPr>
          <w:rFonts w:ascii="Times New Roman" w:eastAsia="Times New Roman"/>
          <w:b/>
          <w:sz w:val="24"/>
        </w:rPr>
        <w:t>1</w:t>
      </w:r>
      <w:r>
        <w:rPr>
          <w:b/>
          <w:spacing w:val="-2"/>
          <w:sz w:val="24"/>
        </w:rPr>
        <w:t>、得分自评</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5413"/>
        <w:gridCol w:w="1701"/>
        <w:gridCol w:w="1701"/>
      </w:tblGrid>
      <w:tr w14:paraId="5662E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0" w:type="dxa"/>
          </w:tcPr>
          <w:p w14:paraId="0A474616">
            <w:pPr>
              <w:pStyle w:val="13"/>
              <w:spacing w:before="19"/>
              <w:ind w:left="123" w:right="117"/>
              <w:jc w:val="center"/>
              <w:rPr>
                <w:b/>
                <w:sz w:val="21"/>
              </w:rPr>
            </w:pPr>
            <w:r>
              <w:rPr>
                <w:b/>
                <w:spacing w:val="-6"/>
                <w:sz w:val="21"/>
              </w:rPr>
              <w:t>序号</w:t>
            </w:r>
          </w:p>
        </w:tc>
        <w:tc>
          <w:tcPr>
            <w:tcW w:w="5413" w:type="dxa"/>
          </w:tcPr>
          <w:p w14:paraId="69E44186">
            <w:pPr>
              <w:pStyle w:val="13"/>
              <w:spacing w:before="19"/>
              <w:ind w:left="2271" w:right="2263"/>
              <w:jc w:val="center"/>
              <w:rPr>
                <w:b/>
                <w:sz w:val="21"/>
              </w:rPr>
            </w:pPr>
            <w:r>
              <w:rPr>
                <w:b/>
                <w:spacing w:val="-4"/>
                <w:sz w:val="21"/>
              </w:rPr>
              <w:t>评价内容</w:t>
            </w:r>
          </w:p>
        </w:tc>
        <w:tc>
          <w:tcPr>
            <w:tcW w:w="1701" w:type="dxa"/>
          </w:tcPr>
          <w:p w14:paraId="2F494286">
            <w:pPr>
              <w:pStyle w:val="13"/>
              <w:spacing w:before="19"/>
              <w:ind w:left="100" w:right="95"/>
              <w:jc w:val="center"/>
              <w:rPr>
                <w:b/>
                <w:sz w:val="21"/>
              </w:rPr>
            </w:pPr>
            <w:r>
              <w:rPr>
                <w:b/>
                <w:spacing w:val="-2"/>
                <w:sz w:val="21"/>
              </w:rPr>
              <w:t>评价分值（分</w:t>
            </w:r>
            <w:r>
              <w:rPr>
                <w:b/>
                <w:spacing w:val="-10"/>
                <w:sz w:val="21"/>
              </w:rPr>
              <w:t>）</w:t>
            </w:r>
          </w:p>
        </w:tc>
        <w:tc>
          <w:tcPr>
            <w:tcW w:w="1701" w:type="dxa"/>
          </w:tcPr>
          <w:p w14:paraId="5226D229">
            <w:pPr>
              <w:pStyle w:val="13"/>
              <w:spacing w:before="19"/>
              <w:ind w:left="101" w:right="95"/>
              <w:jc w:val="center"/>
              <w:rPr>
                <w:b/>
                <w:sz w:val="21"/>
              </w:rPr>
            </w:pPr>
            <w:r>
              <w:rPr>
                <w:b/>
                <w:spacing w:val="-2"/>
                <w:sz w:val="21"/>
              </w:rPr>
              <w:t>自评得分（分</w:t>
            </w:r>
            <w:r>
              <w:rPr>
                <w:b/>
                <w:spacing w:val="-10"/>
                <w:sz w:val="21"/>
              </w:rPr>
              <w:t>）</w:t>
            </w:r>
          </w:p>
        </w:tc>
      </w:tr>
      <w:tr w14:paraId="5D31A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0" w:type="dxa"/>
          </w:tcPr>
          <w:p w14:paraId="631EF576">
            <w:pPr>
              <w:pStyle w:val="13"/>
              <w:spacing w:before="191"/>
              <w:ind w:left="7"/>
              <w:jc w:val="center"/>
              <w:rPr>
                <w:rFonts w:ascii="Times New Roman"/>
                <w:sz w:val="21"/>
              </w:rPr>
            </w:pPr>
            <w:r>
              <w:rPr>
                <w:rFonts w:ascii="Times New Roman"/>
                <w:w w:val="99"/>
                <w:sz w:val="21"/>
              </w:rPr>
              <w:t>1</w:t>
            </w:r>
          </w:p>
        </w:tc>
        <w:tc>
          <w:tcPr>
            <w:tcW w:w="5413" w:type="dxa"/>
          </w:tcPr>
          <w:p w14:paraId="5C9FC371">
            <w:pPr>
              <w:pStyle w:val="13"/>
              <w:spacing w:before="16"/>
              <w:ind w:left="107"/>
              <w:rPr>
                <w:sz w:val="22"/>
              </w:rPr>
            </w:pPr>
            <w:r>
              <w:rPr>
                <w:spacing w:val="-7"/>
                <w:sz w:val="22"/>
              </w:rPr>
              <w:t>所有给水排水管道、设备、设施设置明确、清晰的永久</w:t>
            </w:r>
          </w:p>
          <w:p w14:paraId="7272079A">
            <w:pPr>
              <w:pStyle w:val="13"/>
              <w:spacing w:before="30" w:line="276" w:lineRule="exact"/>
              <w:ind w:left="107"/>
              <w:rPr>
                <w:sz w:val="22"/>
              </w:rPr>
            </w:pPr>
            <w:r>
              <w:rPr>
                <w:spacing w:val="-5"/>
                <w:sz w:val="22"/>
              </w:rPr>
              <w:t>性标识</w:t>
            </w:r>
          </w:p>
        </w:tc>
        <w:tc>
          <w:tcPr>
            <w:tcW w:w="1701" w:type="dxa"/>
          </w:tcPr>
          <w:p w14:paraId="476C81AE">
            <w:pPr>
              <w:pStyle w:val="13"/>
              <w:spacing w:before="172"/>
              <w:ind w:left="10"/>
              <w:jc w:val="center"/>
              <w:rPr>
                <w:sz w:val="22"/>
              </w:rPr>
            </w:pPr>
            <w:r>
              <w:rPr>
                <w:w w:val="100"/>
                <w:sz w:val="22"/>
              </w:rPr>
              <w:t>8</w:t>
            </w:r>
          </w:p>
        </w:tc>
        <w:tc>
          <w:tcPr>
            <w:tcW w:w="1701" w:type="dxa"/>
          </w:tcPr>
          <w:p w14:paraId="01FCA95B">
            <w:pPr>
              <w:pStyle w:val="13"/>
              <w:spacing w:before="172"/>
              <w:ind w:left="6"/>
              <w:jc w:val="center"/>
              <w:rPr>
                <w:sz w:val="22"/>
              </w:rPr>
            </w:pPr>
            <w:r>
              <w:rPr>
                <w:w w:val="100"/>
                <w:sz w:val="22"/>
              </w:rPr>
              <w:t>8</w:t>
            </w:r>
          </w:p>
        </w:tc>
      </w:tr>
      <w:tr w14:paraId="1A14A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113" w:type="dxa"/>
            <w:gridSpan w:val="2"/>
          </w:tcPr>
          <w:p w14:paraId="6A522D2C">
            <w:pPr>
              <w:pStyle w:val="13"/>
              <w:spacing w:before="20"/>
              <w:ind w:left="2832" w:right="2827"/>
              <w:jc w:val="center"/>
              <w:rPr>
                <w:sz w:val="21"/>
              </w:rPr>
            </w:pPr>
            <w:r>
              <w:rPr>
                <w:spacing w:val="-8"/>
                <w:sz w:val="21"/>
              </w:rPr>
              <w:t>合计</w:t>
            </w:r>
          </w:p>
        </w:tc>
        <w:tc>
          <w:tcPr>
            <w:tcW w:w="1701" w:type="dxa"/>
          </w:tcPr>
          <w:p w14:paraId="64D599B2">
            <w:pPr>
              <w:pStyle w:val="13"/>
              <w:spacing w:before="15" w:line="277" w:lineRule="exact"/>
              <w:ind w:left="10"/>
              <w:jc w:val="center"/>
              <w:rPr>
                <w:sz w:val="22"/>
              </w:rPr>
            </w:pPr>
            <w:r>
              <w:rPr>
                <w:w w:val="100"/>
                <w:sz w:val="22"/>
              </w:rPr>
              <w:t>8</w:t>
            </w:r>
          </w:p>
        </w:tc>
        <w:tc>
          <w:tcPr>
            <w:tcW w:w="1701" w:type="dxa"/>
          </w:tcPr>
          <w:p w14:paraId="65719372">
            <w:pPr>
              <w:pStyle w:val="13"/>
              <w:spacing w:before="15" w:line="277" w:lineRule="exact"/>
              <w:ind w:left="6"/>
              <w:jc w:val="center"/>
              <w:rPr>
                <w:sz w:val="22"/>
              </w:rPr>
            </w:pPr>
            <w:r>
              <w:rPr>
                <w:w w:val="100"/>
                <w:sz w:val="22"/>
              </w:rPr>
              <w:t>8</w:t>
            </w:r>
          </w:p>
        </w:tc>
      </w:tr>
    </w:tbl>
    <w:p w14:paraId="7E3ED39F">
      <w:pPr>
        <w:pStyle w:val="4"/>
        <w:spacing w:before="11"/>
        <w:rPr>
          <w:b/>
          <w:sz w:val="31"/>
        </w:rPr>
      </w:pPr>
    </w:p>
    <w:p w14:paraId="1FC78FD7">
      <w:pPr>
        <w:spacing w:before="0"/>
        <w:ind w:left="228" w:right="0" w:firstLine="0"/>
        <w:jc w:val="left"/>
        <w:rPr>
          <w:b/>
          <w:sz w:val="24"/>
        </w:rPr>
      </w:pPr>
      <w:r>
        <w:rPr>
          <w:rFonts w:ascii="Times New Roman" w:eastAsia="Times New Roman"/>
          <w:b/>
          <w:sz w:val="24"/>
        </w:rPr>
        <w:t>2</w:t>
      </w:r>
      <w:r>
        <w:rPr>
          <w:b/>
          <w:spacing w:val="-2"/>
          <w:sz w:val="24"/>
        </w:rPr>
        <w:t>、评价要点</w:t>
      </w:r>
    </w:p>
    <w:p w14:paraId="7ABCD7F6">
      <w:pPr>
        <w:pStyle w:val="12"/>
        <w:numPr>
          <w:ilvl w:val="3"/>
          <w:numId w:val="4"/>
        </w:numPr>
        <w:tabs>
          <w:tab w:val="left" w:pos="649"/>
        </w:tabs>
        <w:spacing w:before="85" w:after="0" w:line="240" w:lineRule="auto"/>
        <w:ind w:left="648" w:right="0" w:hanging="209"/>
        <w:jc w:val="left"/>
        <w:rPr>
          <w:rFonts w:hint="eastAsia" w:ascii="宋体" w:hAnsi="宋体" w:eastAsia="宋体"/>
          <w:b/>
          <w:sz w:val="21"/>
        </w:rPr>
      </w:pPr>
      <w:r>
        <w:rPr>
          <w:rFonts w:hint="eastAsia" w:ascii="宋体" w:hAnsi="宋体" w:eastAsia="宋体"/>
          <w:b/>
          <w:spacing w:val="-3"/>
          <w:sz w:val="21"/>
        </w:rPr>
        <w:t>给水排水管道、设备、设施设置明确、清晰的永久性标识</w:t>
      </w:r>
    </w:p>
    <w:p w14:paraId="111913A3">
      <w:pPr>
        <w:spacing w:before="100"/>
        <w:ind w:left="228" w:right="0" w:firstLine="0"/>
        <w:jc w:val="left"/>
        <w:rPr>
          <w:sz w:val="21"/>
        </w:rPr>
      </w:pPr>
      <w:r>
        <w:pict>
          <v:group id="docshapegroup177" o:spid="_x0000_s1370" o:spt="203" style="position:absolute;left:0pt;margin-left:60.95pt;margin-top:8.55pt;height:374.4pt;width:473.4pt;mso-position-horizontal-relative:page;z-index:-251565056;mso-width-relative:page;mso-height-relative:page;" coordorigin="1219,171" coordsize="9468,7488">
            <o:lock v:ext="edit"/>
            <v:shape id="docshape178" o:spid="_x0000_s1371" o:spt="75" type="#_x0000_t75" style="position:absolute;left:2647;top:171;height:7488;width:7438;" filled="f" stroked="f" coordsize="21600,21600">
              <v:path/>
              <v:fill on="f" focussize="0,0"/>
              <v:stroke on="f"/>
              <v:imagedata r:id="rId42" o:title=""/>
              <o:lock v:ext="edit" aspectratio="t"/>
            </v:shape>
            <v:line id="_x0000_s1372" o:spid="_x0000_s1372" o:spt="20" style="position:absolute;left:1219;top:433;height:0;width:9468;" stroked="t" coordsize="21600,21600">
              <v:path arrowok="t"/>
              <v:fill focussize="0,0"/>
              <v:stroke weight="0.48pt" color="#000000"/>
              <v:imagedata o:title=""/>
              <o:lock v:ext="edit"/>
            </v:line>
            <v:line id="_x0000_s1373" o:spid="_x0000_s1373" o:spt="20" style="position:absolute;left:1219;top:2355;height:0;width:9468;" stroked="t" coordsize="21600,21600">
              <v:path arrowok="t"/>
              <v:fill focussize="0,0"/>
              <v:stroke weight="0.48pt" color="#000000"/>
              <v:imagedata o:title=""/>
              <o:lock v:ext="edit"/>
            </v:line>
            <v:line id="_x0000_s1374" o:spid="_x0000_s1374" o:spt="20" style="position:absolute;left:1224;top:428;height:1922;width:0;" stroked="t" coordsize="21600,21600">
              <v:path arrowok="t"/>
              <v:fill focussize="0,0"/>
              <v:stroke weight="0.48pt" color="#000000"/>
              <v:imagedata o:title=""/>
              <o:lock v:ext="edit"/>
            </v:line>
            <v:line id="_x0000_s1375" o:spid="_x0000_s1375" o:spt="20" style="position:absolute;left:10682;top:428;height:1922;width:0;" stroked="t" coordsize="21600,21600">
              <v:path arrowok="t"/>
              <v:fill focussize="0,0"/>
              <v:stroke weight="0.48pt" color="#000000"/>
              <v:imagedata o:title=""/>
              <o:lock v:ext="edit"/>
            </v:line>
          </v:group>
        </w:pict>
      </w:r>
      <w:r>
        <w:rPr>
          <w:spacing w:val="-2"/>
          <w:sz w:val="22"/>
        </w:rPr>
        <w:t>简要说明所有给水排水管道、设备、设施的永久性标识设置情况</w:t>
      </w:r>
      <w:r>
        <w:rPr>
          <w:spacing w:val="-2"/>
          <w:sz w:val="21"/>
        </w:rPr>
        <w:t>。（</w:t>
      </w:r>
      <w:r>
        <w:rPr>
          <w:rFonts w:ascii="Times New Roman" w:eastAsia="Times New Roman"/>
          <w:spacing w:val="-2"/>
          <w:sz w:val="21"/>
        </w:rPr>
        <w:t>200</w:t>
      </w:r>
      <w:r>
        <w:rPr>
          <w:spacing w:val="-2"/>
          <w:sz w:val="21"/>
        </w:rPr>
        <w:t>字以内）</w:t>
      </w:r>
      <w:r>
        <w:rPr>
          <w:spacing w:val="-10"/>
          <w:sz w:val="21"/>
        </w:rPr>
        <w:t>。</w:t>
      </w:r>
    </w:p>
    <w:p w14:paraId="5A519400">
      <w:pPr>
        <w:spacing w:before="102" w:line="319" w:lineRule="auto"/>
        <w:ind w:left="331" w:right="301" w:firstLine="439"/>
        <w:jc w:val="both"/>
        <w:rPr>
          <w:sz w:val="22"/>
        </w:rPr>
      </w:pPr>
      <w:bookmarkStart w:id="70" w:name="给排水主干管道、消防给水主干管道（自喷为配水干管和配水管）须提供水流指示箭头和文"/>
      <w:bookmarkEnd w:id="70"/>
      <w:r>
        <w:rPr>
          <w:spacing w:val="-2"/>
          <w:sz w:val="22"/>
        </w:rPr>
        <w:t>给排水主干管道、消防给水主干管道（自喷为配水干管和配水管）须提供水流指示箭头和文</w:t>
      </w:r>
      <w:r>
        <w:rPr>
          <w:spacing w:val="-3"/>
          <w:sz w:val="22"/>
        </w:rPr>
        <w:t xml:space="preserve">字标记。采用黑体字，字高 </w:t>
      </w:r>
      <w:r>
        <w:rPr>
          <w:sz w:val="22"/>
        </w:rPr>
        <w:t>50mm，供水管须标明分区。给水泵房、消防泵房内的设备及管道应有</w:t>
      </w:r>
      <w:r>
        <w:rPr>
          <w:spacing w:val="-2"/>
          <w:sz w:val="22"/>
        </w:rPr>
        <w:t>铭牌标识，标明其用途及服务区域。污水间、隔油器的污水管道及设备标示其服务的业态名称及</w:t>
      </w:r>
      <w:r>
        <w:rPr>
          <w:spacing w:val="-6"/>
          <w:sz w:val="22"/>
        </w:rPr>
        <w:t>编号 。给水管注明服务业态。非饮用水管道完成防腐处理后，在管道上喷涂“非饮用水”标志。</w:t>
      </w:r>
    </w:p>
    <w:p w14:paraId="6AB948B7">
      <w:pPr>
        <w:pStyle w:val="4"/>
        <w:rPr>
          <w:sz w:val="20"/>
        </w:rPr>
      </w:pPr>
    </w:p>
    <w:p w14:paraId="4443A0FE">
      <w:pPr>
        <w:pStyle w:val="4"/>
        <w:rPr>
          <w:sz w:val="20"/>
        </w:rPr>
      </w:pPr>
    </w:p>
    <w:p w14:paraId="0B95E7AE">
      <w:pPr>
        <w:pStyle w:val="4"/>
        <w:spacing w:before="9"/>
        <w:rPr>
          <w:sz w:val="16"/>
        </w:rPr>
      </w:pPr>
    </w:p>
    <w:p w14:paraId="046C8829">
      <w:pPr>
        <w:spacing w:before="76"/>
        <w:ind w:left="228" w:right="0" w:firstLine="0"/>
        <w:jc w:val="left"/>
        <w:rPr>
          <w:b/>
          <w:sz w:val="21"/>
        </w:rPr>
      </w:pPr>
      <w:r>
        <w:rPr>
          <w:rFonts w:ascii="Times New Roman" w:eastAsia="Times New Roman"/>
          <w:b/>
          <w:spacing w:val="-2"/>
          <w:sz w:val="21"/>
        </w:rPr>
        <w:t>3</w:t>
      </w:r>
      <w:r>
        <w:rPr>
          <w:b/>
          <w:spacing w:val="-10"/>
          <w:sz w:val="21"/>
        </w:rPr>
        <w:t>、 证明材料：</w:t>
      </w:r>
    </w:p>
    <w:p w14:paraId="2D29B65E">
      <w:pPr>
        <w:pStyle w:val="4"/>
        <w:spacing w:before="5"/>
        <w:rPr>
          <w:b/>
          <w:sz w:val="20"/>
        </w:rPr>
      </w:pPr>
    </w:p>
    <w:p w14:paraId="7FE10059">
      <w:pPr>
        <w:spacing w:before="0"/>
        <w:ind w:left="605" w:right="0" w:firstLine="0"/>
        <w:jc w:val="left"/>
        <w:rPr>
          <w:b/>
          <w:sz w:val="21"/>
        </w:rPr>
      </w:pPr>
      <w:r>
        <w:rPr>
          <w:b/>
          <w:spacing w:val="-3"/>
          <w:sz w:val="21"/>
        </w:rPr>
        <w:t>建议提交材料及技术要求：</w:t>
      </w:r>
    </w:p>
    <w:p w14:paraId="30412A43">
      <w:pPr>
        <w:pStyle w:val="4"/>
        <w:spacing w:before="5" w:after="1"/>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1360"/>
        <w:gridCol w:w="1418"/>
      </w:tblGrid>
      <w:tr w14:paraId="41B56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45F570A5">
            <w:pPr>
              <w:pStyle w:val="13"/>
              <w:spacing w:before="14"/>
              <w:ind w:left="149"/>
              <w:rPr>
                <w:b/>
                <w:sz w:val="22"/>
              </w:rPr>
            </w:pPr>
            <w:r>
              <w:rPr>
                <w:b/>
                <w:spacing w:val="-6"/>
                <w:sz w:val="22"/>
              </w:rPr>
              <w:t>专业</w:t>
            </w:r>
          </w:p>
          <w:p w14:paraId="115F27D1">
            <w:pPr>
              <w:pStyle w:val="13"/>
              <w:spacing w:before="30" w:line="278" w:lineRule="exact"/>
              <w:ind w:left="149"/>
              <w:rPr>
                <w:b/>
                <w:sz w:val="22"/>
              </w:rPr>
            </w:pPr>
            <w:r>
              <w:rPr>
                <w:b/>
                <w:spacing w:val="-6"/>
                <w:sz w:val="22"/>
              </w:rPr>
              <w:t>分类</w:t>
            </w:r>
          </w:p>
        </w:tc>
        <w:tc>
          <w:tcPr>
            <w:tcW w:w="2020" w:type="dxa"/>
            <w:shd w:val="clear" w:color="auto" w:fill="DBE4F0"/>
          </w:tcPr>
          <w:p w14:paraId="1D0102B2">
            <w:pPr>
              <w:pStyle w:val="13"/>
              <w:spacing w:before="170"/>
              <w:ind w:left="108"/>
              <w:rPr>
                <w:b/>
                <w:sz w:val="22"/>
              </w:rPr>
            </w:pPr>
            <w:r>
              <w:rPr>
                <w:b/>
                <w:spacing w:val="-4"/>
                <w:sz w:val="22"/>
              </w:rPr>
              <w:t>材料名称</w:t>
            </w:r>
          </w:p>
        </w:tc>
        <w:tc>
          <w:tcPr>
            <w:tcW w:w="3960" w:type="dxa"/>
            <w:shd w:val="clear" w:color="auto" w:fill="DBE4F0"/>
          </w:tcPr>
          <w:p w14:paraId="60EAE1C1">
            <w:pPr>
              <w:pStyle w:val="13"/>
              <w:spacing w:before="170"/>
              <w:ind w:left="106"/>
              <w:rPr>
                <w:b/>
                <w:sz w:val="22"/>
              </w:rPr>
            </w:pPr>
            <w:r>
              <w:rPr>
                <w:b/>
                <w:spacing w:val="-4"/>
                <w:sz w:val="22"/>
              </w:rPr>
              <w:t>技术要求</w:t>
            </w:r>
          </w:p>
        </w:tc>
        <w:tc>
          <w:tcPr>
            <w:tcW w:w="1360" w:type="dxa"/>
            <w:shd w:val="clear" w:color="auto" w:fill="DBE4F0"/>
          </w:tcPr>
          <w:p w14:paraId="38E46698">
            <w:pPr>
              <w:pStyle w:val="13"/>
              <w:spacing w:before="170"/>
              <w:ind w:left="106"/>
              <w:rPr>
                <w:b/>
                <w:sz w:val="22"/>
              </w:rPr>
            </w:pPr>
            <w:r>
              <w:rPr>
                <w:b/>
                <w:spacing w:val="-4"/>
                <w:sz w:val="22"/>
              </w:rPr>
              <w:t>评价阶段</w:t>
            </w:r>
          </w:p>
        </w:tc>
        <w:tc>
          <w:tcPr>
            <w:tcW w:w="1418" w:type="dxa"/>
            <w:shd w:val="clear" w:color="auto" w:fill="DBE4F0"/>
          </w:tcPr>
          <w:p w14:paraId="1060FB70">
            <w:pPr>
              <w:pStyle w:val="13"/>
              <w:spacing w:before="170"/>
              <w:ind w:right="415"/>
              <w:jc w:val="right"/>
              <w:rPr>
                <w:b/>
                <w:sz w:val="22"/>
              </w:rPr>
            </w:pPr>
            <w:r>
              <w:rPr>
                <w:b/>
                <w:spacing w:val="-4"/>
                <w:sz w:val="22"/>
              </w:rPr>
              <w:t>建筑类型</w:t>
            </w:r>
          </w:p>
        </w:tc>
      </w:tr>
      <w:tr w14:paraId="4A6D1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54843C0F">
            <w:pPr>
              <w:pStyle w:val="13"/>
              <w:spacing w:before="14" w:line="266" w:lineRule="auto"/>
              <w:ind w:left="149" w:right="136"/>
              <w:jc w:val="center"/>
              <w:rPr>
                <w:b/>
                <w:sz w:val="22"/>
              </w:rPr>
            </w:pPr>
            <w:r>
              <w:rPr>
                <w:b/>
                <w:spacing w:val="-6"/>
                <w:sz w:val="22"/>
              </w:rPr>
              <w:t>给排水设</w:t>
            </w:r>
          </w:p>
          <w:p w14:paraId="1DBD05F0">
            <w:pPr>
              <w:pStyle w:val="13"/>
              <w:spacing w:line="276" w:lineRule="exact"/>
              <w:ind w:left="6"/>
              <w:jc w:val="center"/>
              <w:rPr>
                <w:b/>
                <w:sz w:val="22"/>
              </w:rPr>
            </w:pPr>
            <w:r>
              <w:rPr>
                <w:b/>
                <w:w w:val="100"/>
                <w:sz w:val="22"/>
              </w:rPr>
              <w:t>计</w:t>
            </w:r>
          </w:p>
        </w:tc>
        <w:tc>
          <w:tcPr>
            <w:tcW w:w="2020" w:type="dxa"/>
          </w:tcPr>
          <w:p w14:paraId="64279FCC">
            <w:pPr>
              <w:pStyle w:val="13"/>
              <w:spacing w:before="170" w:line="266" w:lineRule="auto"/>
              <w:ind w:left="108" w:right="133"/>
              <w:rPr>
                <w:b/>
                <w:sz w:val="22"/>
              </w:rPr>
            </w:pPr>
            <w:r>
              <w:rPr>
                <w:b/>
                <w:spacing w:val="-2"/>
                <w:sz w:val="22"/>
              </w:rPr>
              <w:t>给排水施工图设计</w:t>
            </w:r>
            <w:r>
              <w:rPr>
                <w:b/>
                <w:spacing w:val="-6"/>
                <w:sz w:val="22"/>
              </w:rPr>
              <w:t>说明</w:t>
            </w:r>
          </w:p>
        </w:tc>
        <w:tc>
          <w:tcPr>
            <w:tcW w:w="3960" w:type="dxa"/>
          </w:tcPr>
          <w:p w14:paraId="4D059ED6">
            <w:pPr>
              <w:pStyle w:val="13"/>
              <w:spacing w:before="170" w:line="266" w:lineRule="auto"/>
              <w:ind w:left="106" w:right="99"/>
              <w:rPr>
                <w:sz w:val="22"/>
              </w:rPr>
            </w:pPr>
            <w:r>
              <w:rPr>
                <w:spacing w:val="-2"/>
                <w:sz w:val="22"/>
              </w:rPr>
              <w:t>应包含给水排水各类管道、设备、设施标识的设置说明</w:t>
            </w:r>
          </w:p>
        </w:tc>
        <w:tc>
          <w:tcPr>
            <w:tcW w:w="1360" w:type="dxa"/>
          </w:tcPr>
          <w:p w14:paraId="5B6A5AED">
            <w:pPr>
              <w:pStyle w:val="13"/>
              <w:spacing w:before="5"/>
              <w:rPr>
                <w:b/>
                <w:sz w:val="25"/>
              </w:rPr>
            </w:pPr>
          </w:p>
          <w:p w14:paraId="2B3E29A3">
            <w:pPr>
              <w:pStyle w:val="13"/>
              <w:ind w:left="106"/>
              <w:rPr>
                <w:sz w:val="22"/>
              </w:rPr>
            </w:pPr>
            <w:r>
              <w:rPr>
                <w:spacing w:val="-6"/>
                <w:sz w:val="22"/>
              </w:rPr>
              <w:t>评价</w:t>
            </w:r>
          </w:p>
        </w:tc>
        <w:tc>
          <w:tcPr>
            <w:tcW w:w="1418" w:type="dxa"/>
          </w:tcPr>
          <w:p w14:paraId="7889D1DD">
            <w:pPr>
              <w:pStyle w:val="13"/>
              <w:spacing w:before="5"/>
              <w:rPr>
                <w:b/>
                <w:sz w:val="25"/>
              </w:rPr>
            </w:pPr>
          </w:p>
          <w:p w14:paraId="1913D752">
            <w:pPr>
              <w:pStyle w:val="13"/>
              <w:ind w:right="475"/>
              <w:jc w:val="right"/>
              <w:rPr>
                <w:sz w:val="22"/>
              </w:rPr>
            </w:pPr>
            <w:r>
              <w:rPr>
                <w:spacing w:val="-6"/>
                <w:sz w:val="22"/>
              </w:rPr>
              <w:t>居建</w:t>
            </w:r>
          </w:p>
        </w:tc>
      </w:tr>
      <w:tr w14:paraId="23A2B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566F1FD0">
            <w:pPr>
              <w:pStyle w:val="13"/>
              <w:spacing w:before="16"/>
              <w:ind w:left="149"/>
              <w:rPr>
                <w:b/>
                <w:sz w:val="22"/>
              </w:rPr>
            </w:pPr>
            <w:r>
              <w:rPr>
                <w:b/>
                <w:spacing w:val="-6"/>
                <w:sz w:val="22"/>
              </w:rPr>
              <w:t>其他</w:t>
            </w:r>
          </w:p>
          <w:p w14:paraId="3CEAFDCC">
            <w:pPr>
              <w:pStyle w:val="13"/>
              <w:spacing w:before="30" w:line="276" w:lineRule="exact"/>
              <w:ind w:left="149"/>
              <w:rPr>
                <w:b/>
                <w:sz w:val="22"/>
              </w:rPr>
            </w:pPr>
            <w:r>
              <w:rPr>
                <w:b/>
                <w:spacing w:val="-6"/>
                <w:sz w:val="22"/>
              </w:rPr>
              <w:t>材料</w:t>
            </w:r>
          </w:p>
        </w:tc>
        <w:tc>
          <w:tcPr>
            <w:tcW w:w="2020" w:type="dxa"/>
          </w:tcPr>
          <w:p w14:paraId="65FA7B8C">
            <w:pPr>
              <w:pStyle w:val="13"/>
              <w:spacing w:before="172"/>
              <w:ind w:left="108"/>
              <w:rPr>
                <w:b/>
                <w:sz w:val="22"/>
              </w:rPr>
            </w:pPr>
            <w:r>
              <w:rPr>
                <w:b/>
                <w:spacing w:val="-4"/>
                <w:sz w:val="22"/>
              </w:rPr>
              <w:t>现场照片</w:t>
            </w:r>
          </w:p>
        </w:tc>
        <w:tc>
          <w:tcPr>
            <w:tcW w:w="3960" w:type="dxa"/>
          </w:tcPr>
          <w:p w14:paraId="4ADFE483">
            <w:pPr>
              <w:pStyle w:val="13"/>
              <w:spacing w:before="16"/>
              <w:ind w:left="106"/>
              <w:rPr>
                <w:sz w:val="22"/>
              </w:rPr>
            </w:pPr>
            <w:r>
              <w:rPr>
                <w:spacing w:val="-3"/>
                <w:sz w:val="22"/>
              </w:rPr>
              <w:t>应包含给水排水各类管道、设备、设施</w:t>
            </w:r>
          </w:p>
          <w:p w14:paraId="434B644F">
            <w:pPr>
              <w:pStyle w:val="13"/>
              <w:spacing w:before="30" w:line="276" w:lineRule="exact"/>
              <w:ind w:left="106"/>
              <w:rPr>
                <w:sz w:val="22"/>
              </w:rPr>
            </w:pPr>
            <w:r>
              <w:rPr>
                <w:spacing w:val="-4"/>
                <w:sz w:val="22"/>
              </w:rPr>
              <w:t>标识的设置照片</w:t>
            </w:r>
          </w:p>
        </w:tc>
        <w:tc>
          <w:tcPr>
            <w:tcW w:w="1360" w:type="dxa"/>
          </w:tcPr>
          <w:p w14:paraId="277C2135">
            <w:pPr>
              <w:pStyle w:val="13"/>
              <w:spacing w:before="172"/>
              <w:ind w:left="106"/>
              <w:rPr>
                <w:sz w:val="22"/>
              </w:rPr>
            </w:pPr>
            <w:r>
              <w:rPr>
                <w:spacing w:val="-4"/>
                <w:sz w:val="22"/>
              </w:rPr>
              <w:t>运行评价</w:t>
            </w:r>
          </w:p>
        </w:tc>
        <w:tc>
          <w:tcPr>
            <w:tcW w:w="1418" w:type="dxa"/>
          </w:tcPr>
          <w:p w14:paraId="122E7509">
            <w:pPr>
              <w:pStyle w:val="13"/>
              <w:spacing w:before="172"/>
              <w:ind w:right="475"/>
              <w:jc w:val="right"/>
              <w:rPr>
                <w:sz w:val="22"/>
              </w:rPr>
            </w:pPr>
            <w:r>
              <w:rPr>
                <w:spacing w:val="-6"/>
                <w:sz w:val="22"/>
              </w:rPr>
              <w:t>居建</w:t>
            </w:r>
          </w:p>
        </w:tc>
      </w:tr>
    </w:tbl>
    <w:p w14:paraId="44A9F0C8">
      <w:pPr>
        <w:pStyle w:val="4"/>
        <w:spacing w:before="3"/>
        <w:rPr>
          <w:b/>
          <w:sz w:val="16"/>
        </w:rPr>
      </w:pPr>
    </w:p>
    <w:p w14:paraId="31D56CA7">
      <w:pPr>
        <w:spacing w:before="1"/>
        <w:ind w:left="228" w:right="0" w:firstLine="0"/>
        <w:jc w:val="left"/>
        <w:rPr>
          <w:b/>
          <w:sz w:val="21"/>
        </w:rPr>
      </w:pPr>
      <w:r>
        <w:rPr>
          <w:b/>
          <w:spacing w:val="-4"/>
          <w:sz w:val="21"/>
        </w:rPr>
        <w:t>实际提交材料：</w:t>
      </w:r>
    </w:p>
    <w:p w14:paraId="282AA0B7">
      <w:pPr>
        <w:pStyle w:val="4"/>
        <w:spacing w:before="5"/>
        <w:rPr>
          <w:b/>
          <w:sz w:val="14"/>
        </w:rPr>
      </w:pPr>
      <w:r>
        <w:pict>
          <v:shape id="docshape179" o:spid="_x0000_s1376" o:spt="202" type="#_x0000_t202" style="position:absolute;left:0pt;margin-left:60.75pt;margin-top:10.65pt;height:57.2pt;width:473.75pt;mso-position-horizontal-relative:page;mso-wrap-distance-bottom:0pt;mso-wrap-distance-top:0pt;z-index:-251364352;mso-width-relative:page;mso-height-relative:page;" filled="f" stroked="t" coordsize="21600,21600">
            <v:path/>
            <v:fill on="f" focussize="0,0"/>
            <v:stroke weight="0.48pt" color="#000000"/>
            <v:imagedata o:title=""/>
            <o:lock v:ext="edit"/>
            <v:textbox inset="0mm,0mm,0mm,0mm">
              <w:txbxContent>
                <w:p w14:paraId="4DC01B3F">
                  <w:pPr>
                    <w:pStyle w:val="4"/>
                    <w:spacing w:before="52"/>
                    <w:ind w:left="102"/>
                  </w:pPr>
                  <w:r>
                    <w:rPr>
                      <w:spacing w:val="-3"/>
                    </w:rPr>
                    <w:t>给排水施工图及设计说明</w:t>
                  </w:r>
                </w:p>
              </w:txbxContent>
            </v:textbox>
            <w10:wrap type="topAndBottom"/>
          </v:shape>
        </w:pict>
      </w:r>
    </w:p>
    <w:p w14:paraId="1257A127">
      <w:pPr>
        <w:spacing w:after="0"/>
        <w:rPr>
          <w:sz w:val="14"/>
        </w:rPr>
        <w:sectPr>
          <w:pgSz w:w="11910" w:h="16840"/>
          <w:pgMar w:top="1100" w:right="920" w:bottom="1180" w:left="1000" w:header="878" w:footer="993" w:gutter="0"/>
          <w:cols w:space="720" w:num="1"/>
        </w:sectPr>
      </w:pPr>
    </w:p>
    <w:p w14:paraId="7C341464">
      <w:pPr>
        <w:spacing w:before="123"/>
        <w:ind w:left="0" w:right="82" w:firstLine="0"/>
        <w:jc w:val="center"/>
        <w:rPr>
          <w:rFonts w:hint="eastAsia" w:ascii="黑体" w:eastAsia="黑体"/>
          <w:b/>
          <w:sz w:val="24"/>
        </w:rPr>
      </w:pPr>
      <w:r>
        <w:pict>
          <v:rect id="docshape180" o:spid="_x0000_s1377" o:spt="1" style="position:absolute;left:0pt;margin-left:61.5pt;margin-top:-0.7pt;height:0.7pt;width:472.3pt;mso-position-horizontal-relative:page;z-index:-251564032;mso-width-relative:page;mso-height-relative:page;" fillcolor="#000000" filled="t" stroked="f" coordsize="21600,21600">
            <v:path/>
            <v:fill on="t" focussize="0,0"/>
            <v:stroke on="f"/>
            <v:imagedata o:title=""/>
            <o:lock v:ext="edit"/>
          </v:rect>
        </w:pict>
      </w:r>
      <w:bookmarkStart w:id="71" w:name="_bookmark13"/>
      <w:bookmarkEnd w:id="71"/>
      <w:r>
        <w:rPr>
          <w:rFonts w:ascii="Times New Roman" w:eastAsia="Times New Roman"/>
          <w:b/>
          <w:sz w:val="24"/>
        </w:rPr>
        <w:t>II</w:t>
      </w:r>
      <w:r>
        <w:rPr>
          <w:rFonts w:ascii="Times New Roman" w:eastAsia="Times New Roman"/>
          <w:b/>
          <w:spacing w:val="-11"/>
          <w:sz w:val="24"/>
        </w:rPr>
        <w:t xml:space="preserve"> </w:t>
      </w:r>
      <w:r>
        <w:rPr>
          <w:rFonts w:hint="eastAsia" w:ascii="黑体" w:eastAsia="黑体"/>
          <w:b/>
          <w:spacing w:val="-2"/>
          <w:sz w:val="24"/>
        </w:rPr>
        <w:t>声环境与光环境</w:t>
      </w:r>
    </w:p>
    <w:p w14:paraId="09B3F4D6">
      <w:pPr>
        <w:pStyle w:val="12"/>
        <w:numPr>
          <w:ilvl w:val="2"/>
          <w:numId w:val="4"/>
        </w:numPr>
        <w:tabs>
          <w:tab w:val="left" w:pos="894"/>
        </w:tabs>
        <w:spacing w:before="185" w:after="0" w:line="240" w:lineRule="auto"/>
        <w:ind w:left="893" w:right="0" w:hanging="666"/>
        <w:jc w:val="left"/>
        <w:rPr>
          <w:b/>
          <w:sz w:val="24"/>
        </w:rPr>
      </w:pPr>
      <w:bookmarkStart w:id="72" w:name="5.2.6采取措施优化主要功能房间的室内声环境。（总分8分）"/>
      <w:bookmarkEnd w:id="72"/>
      <w:r>
        <w:rPr>
          <w:b/>
          <w:spacing w:val="-2"/>
          <w:sz w:val="24"/>
        </w:rPr>
        <w:t>采取措施优化主要功能房间的室内声环境。（</w:t>
      </w:r>
      <w:r>
        <w:rPr>
          <w:b/>
          <w:spacing w:val="-20"/>
          <w:sz w:val="24"/>
        </w:rPr>
        <w:t xml:space="preserve">总分 </w:t>
      </w:r>
      <w:r>
        <w:rPr>
          <w:b/>
          <w:spacing w:val="-2"/>
          <w:sz w:val="24"/>
        </w:rPr>
        <w:t>8</w:t>
      </w:r>
      <w:r>
        <w:rPr>
          <w:b/>
          <w:spacing w:val="-30"/>
          <w:sz w:val="24"/>
        </w:rPr>
        <w:t xml:space="preserve"> 分</w:t>
      </w:r>
      <w:r>
        <w:rPr>
          <w:b/>
          <w:spacing w:val="-10"/>
          <w:sz w:val="24"/>
        </w:rPr>
        <w:t>）</w:t>
      </w:r>
    </w:p>
    <w:p w14:paraId="5CBCFBB8">
      <w:pPr>
        <w:pStyle w:val="4"/>
        <w:rPr>
          <w:rFonts w:ascii="黑体"/>
          <w:b/>
          <w:sz w:val="17"/>
        </w:rPr>
      </w:pPr>
    </w:p>
    <w:p w14:paraId="0BB28C7B">
      <w:pPr>
        <w:spacing w:before="0" w:after="33"/>
        <w:ind w:left="228" w:right="0" w:firstLine="0"/>
        <w:jc w:val="left"/>
        <w:rPr>
          <w:b/>
          <w:sz w:val="24"/>
        </w:rPr>
      </w:pPr>
      <w:r>
        <w:rPr>
          <w:rFonts w:ascii="Times New Roman" w:eastAsia="Times New Roman"/>
          <w:b/>
          <w:sz w:val="24"/>
        </w:rPr>
        <w:t>1</w:t>
      </w:r>
      <w:r>
        <w:rPr>
          <w:b/>
          <w:spacing w:val="-2"/>
          <w:sz w:val="24"/>
        </w:rPr>
        <w:t>、得分自评</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5413"/>
        <w:gridCol w:w="1701"/>
        <w:gridCol w:w="1701"/>
      </w:tblGrid>
      <w:tr w14:paraId="74C25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0" w:type="dxa"/>
          </w:tcPr>
          <w:p w14:paraId="75A6F8D8">
            <w:pPr>
              <w:pStyle w:val="13"/>
              <w:spacing w:before="20"/>
              <w:ind w:left="137"/>
              <w:rPr>
                <w:b/>
                <w:sz w:val="21"/>
              </w:rPr>
            </w:pPr>
            <w:r>
              <w:rPr>
                <w:b/>
                <w:spacing w:val="-6"/>
                <w:sz w:val="21"/>
              </w:rPr>
              <w:t>序号</w:t>
            </w:r>
          </w:p>
        </w:tc>
        <w:tc>
          <w:tcPr>
            <w:tcW w:w="5413" w:type="dxa"/>
          </w:tcPr>
          <w:p w14:paraId="421A1B00">
            <w:pPr>
              <w:pStyle w:val="13"/>
              <w:spacing w:before="20"/>
              <w:ind w:left="2271" w:right="2263"/>
              <w:jc w:val="center"/>
              <w:rPr>
                <w:b/>
                <w:sz w:val="21"/>
              </w:rPr>
            </w:pPr>
            <w:r>
              <w:rPr>
                <w:b/>
                <w:spacing w:val="-4"/>
                <w:sz w:val="21"/>
              </w:rPr>
              <w:t>评价内容</w:t>
            </w:r>
          </w:p>
        </w:tc>
        <w:tc>
          <w:tcPr>
            <w:tcW w:w="1701" w:type="dxa"/>
          </w:tcPr>
          <w:p w14:paraId="0F0AED2E">
            <w:pPr>
              <w:pStyle w:val="13"/>
              <w:spacing w:before="20"/>
              <w:ind w:left="100" w:right="95"/>
              <w:jc w:val="center"/>
              <w:rPr>
                <w:b/>
                <w:sz w:val="21"/>
              </w:rPr>
            </w:pPr>
            <w:r>
              <w:rPr>
                <w:b/>
                <w:spacing w:val="-2"/>
                <w:sz w:val="21"/>
              </w:rPr>
              <w:t>评价分值（分</w:t>
            </w:r>
            <w:r>
              <w:rPr>
                <w:b/>
                <w:spacing w:val="-10"/>
                <w:sz w:val="21"/>
              </w:rPr>
              <w:t>）</w:t>
            </w:r>
          </w:p>
        </w:tc>
        <w:tc>
          <w:tcPr>
            <w:tcW w:w="1701" w:type="dxa"/>
          </w:tcPr>
          <w:p w14:paraId="55DD6615">
            <w:pPr>
              <w:pStyle w:val="13"/>
              <w:spacing w:before="20"/>
              <w:ind w:left="101" w:right="95"/>
              <w:jc w:val="center"/>
              <w:rPr>
                <w:b/>
                <w:sz w:val="21"/>
              </w:rPr>
            </w:pPr>
            <w:r>
              <w:rPr>
                <w:b/>
                <w:spacing w:val="-2"/>
                <w:sz w:val="21"/>
              </w:rPr>
              <w:t>自评得分（分</w:t>
            </w:r>
            <w:r>
              <w:rPr>
                <w:b/>
                <w:spacing w:val="-10"/>
                <w:sz w:val="21"/>
              </w:rPr>
              <w:t>）</w:t>
            </w:r>
          </w:p>
        </w:tc>
      </w:tr>
      <w:tr w14:paraId="566D3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0" w:type="dxa"/>
            <w:vMerge w:val="restart"/>
          </w:tcPr>
          <w:p w14:paraId="402634CA">
            <w:pPr>
              <w:pStyle w:val="13"/>
              <w:rPr>
                <w:b/>
                <w:sz w:val="22"/>
              </w:rPr>
            </w:pPr>
          </w:p>
          <w:p w14:paraId="173E6A77">
            <w:pPr>
              <w:pStyle w:val="13"/>
              <w:rPr>
                <w:b/>
                <w:sz w:val="22"/>
              </w:rPr>
            </w:pPr>
          </w:p>
          <w:p w14:paraId="167FFA70">
            <w:pPr>
              <w:pStyle w:val="13"/>
              <w:spacing w:before="11"/>
              <w:rPr>
                <w:b/>
                <w:sz w:val="19"/>
              </w:rPr>
            </w:pPr>
          </w:p>
          <w:p w14:paraId="7E7F2301">
            <w:pPr>
              <w:pStyle w:val="13"/>
              <w:ind w:left="7"/>
              <w:jc w:val="center"/>
              <w:rPr>
                <w:rFonts w:ascii="Times New Roman"/>
                <w:sz w:val="21"/>
              </w:rPr>
            </w:pPr>
            <w:r>
              <w:rPr>
                <w:rFonts w:ascii="Times New Roman"/>
                <w:w w:val="99"/>
                <w:sz w:val="21"/>
              </w:rPr>
              <w:t>1</w:t>
            </w:r>
          </w:p>
        </w:tc>
        <w:tc>
          <w:tcPr>
            <w:tcW w:w="5413" w:type="dxa"/>
          </w:tcPr>
          <w:p w14:paraId="69D4E5C0">
            <w:pPr>
              <w:pStyle w:val="13"/>
              <w:spacing w:before="17"/>
              <w:ind w:left="107"/>
              <w:rPr>
                <w:sz w:val="22"/>
              </w:rPr>
            </w:pPr>
            <w:r>
              <w:rPr>
                <w:spacing w:val="-3"/>
                <w:sz w:val="22"/>
              </w:rPr>
              <w:t>建筑物外部噪声源传播至主要功能房间的噪声比现行</w:t>
            </w:r>
          </w:p>
          <w:p w14:paraId="51560DD4">
            <w:pPr>
              <w:pStyle w:val="13"/>
              <w:spacing w:line="310" w:lineRule="atLeast"/>
              <w:ind w:left="107" w:right="94"/>
              <w:rPr>
                <w:sz w:val="22"/>
              </w:rPr>
            </w:pPr>
            <w:r>
              <w:rPr>
                <w:spacing w:val="-2"/>
                <w:sz w:val="22"/>
              </w:rPr>
              <w:t>强制性工程建设规范《建筑环境通用规范》GB55016</w:t>
            </w:r>
            <w:r>
              <w:rPr>
                <w:spacing w:val="-29"/>
                <w:sz w:val="22"/>
              </w:rPr>
              <w:t xml:space="preserve"> 限</w:t>
            </w:r>
            <w:r>
              <w:rPr>
                <w:spacing w:val="-9"/>
                <w:sz w:val="22"/>
              </w:rPr>
              <w:t xml:space="preserve">值低 </w:t>
            </w:r>
            <w:r>
              <w:rPr>
                <w:sz w:val="22"/>
              </w:rPr>
              <w:t>3dB</w:t>
            </w:r>
            <w:r>
              <w:rPr>
                <w:spacing w:val="-5"/>
                <w:sz w:val="22"/>
              </w:rPr>
              <w:t xml:space="preserve"> 及以上，</w:t>
            </w:r>
          </w:p>
        </w:tc>
        <w:tc>
          <w:tcPr>
            <w:tcW w:w="1701" w:type="dxa"/>
          </w:tcPr>
          <w:p w14:paraId="768271FC">
            <w:pPr>
              <w:pStyle w:val="13"/>
              <w:spacing w:before="8"/>
              <w:rPr>
                <w:b/>
                <w:sz w:val="25"/>
              </w:rPr>
            </w:pPr>
          </w:p>
          <w:p w14:paraId="0C96A21E">
            <w:pPr>
              <w:pStyle w:val="13"/>
              <w:spacing w:before="1"/>
              <w:ind w:left="10"/>
              <w:jc w:val="center"/>
              <w:rPr>
                <w:sz w:val="22"/>
              </w:rPr>
            </w:pPr>
            <w:r>
              <w:rPr>
                <w:w w:val="100"/>
                <w:sz w:val="22"/>
              </w:rPr>
              <w:t>4</w:t>
            </w:r>
          </w:p>
        </w:tc>
        <w:tc>
          <w:tcPr>
            <w:tcW w:w="1701" w:type="dxa"/>
            <w:vMerge w:val="restart"/>
          </w:tcPr>
          <w:p w14:paraId="47B1AB37">
            <w:pPr>
              <w:pStyle w:val="13"/>
              <w:rPr>
                <w:b/>
                <w:sz w:val="22"/>
              </w:rPr>
            </w:pPr>
          </w:p>
          <w:p w14:paraId="12FE2F73">
            <w:pPr>
              <w:pStyle w:val="13"/>
              <w:rPr>
                <w:b/>
                <w:sz w:val="22"/>
              </w:rPr>
            </w:pPr>
          </w:p>
          <w:p w14:paraId="4003D5F6">
            <w:pPr>
              <w:pStyle w:val="13"/>
              <w:spacing w:before="5"/>
              <w:rPr>
                <w:b/>
                <w:sz w:val="18"/>
              </w:rPr>
            </w:pPr>
          </w:p>
          <w:p w14:paraId="4851270C">
            <w:pPr>
              <w:pStyle w:val="13"/>
              <w:ind w:left="6"/>
              <w:jc w:val="center"/>
              <w:rPr>
                <w:sz w:val="22"/>
              </w:rPr>
            </w:pPr>
            <w:r>
              <w:rPr>
                <w:w w:val="100"/>
                <w:sz w:val="22"/>
              </w:rPr>
              <w:t>4</w:t>
            </w:r>
          </w:p>
        </w:tc>
      </w:tr>
      <w:tr w14:paraId="4AD6C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0" w:type="dxa"/>
            <w:vMerge w:val="continue"/>
            <w:tcBorders>
              <w:top w:val="nil"/>
            </w:tcBorders>
          </w:tcPr>
          <w:p w14:paraId="734688BF">
            <w:pPr>
              <w:rPr>
                <w:sz w:val="2"/>
                <w:szCs w:val="2"/>
              </w:rPr>
            </w:pPr>
          </w:p>
        </w:tc>
        <w:tc>
          <w:tcPr>
            <w:tcW w:w="5413" w:type="dxa"/>
          </w:tcPr>
          <w:p w14:paraId="7B57CEA1">
            <w:pPr>
              <w:pStyle w:val="13"/>
              <w:spacing w:before="17" w:line="266" w:lineRule="auto"/>
              <w:ind w:left="107" w:right="123"/>
              <w:rPr>
                <w:sz w:val="22"/>
              </w:rPr>
            </w:pPr>
            <w:r>
              <w:rPr>
                <w:spacing w:val="-2"/>
                <w:sz w:val="22"/>
              </w:rPr>
              <w:t>建筑物内部建筑设备传播至主要功能房间的噪声化现行强制性工程建设规范《建筑环境通用规范》GB55016</w:t>
            </w:r>
          </w:p>
          <w:p w14:paraId="74AE117A">
            <w:pPr>
              <w:pStyle w:val="13"/>
              <w:spacing w:line="273" w:lineRule="exact"/>
              <w:ind w:left="107"/>
              <w:rPr>
                <w:sz w:val="22"/>
              </w:rPr>
            </w:pPr>
            <w:r>
              <w:rPr>
                <w:spacing w:val="-15"/>
                <w:sz w:val="22"/>
              </w:rPr>
              <w:t xml:space="preserve">限值低 </w:t>
            </w:r>
            <w:r>
              <w:rPr>
                <w:sz w:val="22"/>
              </w:rPr>
              <w:t>3dB</w:t>
            </w:r>
            <w:r>
              <w:rPr>
                <w:spacing w:val="-6"/>
                <w:sz w:val="22"/>
              </w:rPr>
              <w:t xml:space="preserve"> 及以上</w:t>
            </w:r>
          </w:p>
        </w:tc>
        <w:tc>
          <w:tcPr>
            <w:tcW w:w="1701" w:type="dxa"/>
          </w:tcPr>
          <w:p w14:paraId="295D3DC5">
            <w:pPr>
              <w:pStyle w:val="13"/>
              <w:spacing w:before="8"/>
              <w:rPr>
                <w:b/>
                <w:sz w:val="25"/>
              </w:rPr>
            </w:pPr>
          </w:p>
          <w:p w14:paraId="66D5F121">
            <w:pPr>
              <w:pStyle w:val="13"/>
              <w:ind w:left="10"/>
              <w:jc w:val="center"/>
              <w:rPr>
                <w:sz w:val="22"/>
              </w:rPr>
            </w:pPr>
            <w:r>
              <w:rPr>
                <w:w w:val="100"/>
                <w:sz w:val="22"/>
              </w:rPr>
              <w:t>4</w:t>
            </w:r>
          </w:p>
        </w:tc>
        <w:tc>
          <w:tcPr>
            <w:tcW w:w="1701" w:type="dxa"/>
            <w:vMerge w:val="continue"/>
            <w:tcBorders>
              <w:top w:val="nil"/>
            </w:tcBorders>
          </w:tcPr>
          <w:p w14:paraId="48365B1E">
            <w:pPr>
              <w:rPr>
                <w:sz w:val="2"/>
                <w:szCs w:val="2"/>
              </w:rPr>
            </w:pPr>
          </w:p>
        </w:tc>
      </w:tr>
      <w:tr w14:paraId="1DA09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113" w:type="dxa"/>
            <w:gridSpan w:val="2"/>
          </w:tcPr>
          <w:p w14:paraId="3F54C6A5">
            <w:pPr>
              <w:pStyle w:val="13"/>
              <w:spacing w:before="21"/>
              <w:ind w:left="2832" w:right="2827"/>
              <w:jc w:val="center"/>
              <w:rPr>
                <w:sz w:val="21"/>
              </w:rPr>
            </w:pPr>
            <w:r>
              <w:rPr>
                <w:spacing w:val="-8"/>
                <w:sz w:val="21"/>
              </w:rPr>
              <w:t>合计</w:t>
            </w:r>
          </w:p>
        </w:tc>
        <w:tc>
          <w:tcPr>
            <w:tcW w:w="1701" w:type="dxa"/>
          </w:tcPr>
          <w:p w14:paraId="15D83240">
            <w:pPr>
              <w:pStyle w:val="13"/>
              <w:spacing w:before="16" w:line="276" w:lineRule="exact"/>
              <w:ind w:left="10"/>
              <w:jc w:val="center"/>
              <w:rPr>
                <w:sz w:val="22"/>
              </w:rPr>
            </w:pPr>
            <w:r>
              <w:rPr>
                <w:w w:val="100"/>
                <w:sz w:val="22"/>
              </w:rPr>
              <w:t>8</w:t>
            </w:r>
          </w:p>
        </w:tc>
        <w:tc>
          <w:tcPr>
            <w:tcW w:w="1701" w:type="dxa"/>
          </w:tcPr>
          <w:p w14:paraId="5E3735F5">
            <w:pPr>
              <w:pStyle w:val="13"/>
              <w:spacing w:before="16" w:line="276" w:lineRule="exact"/>
              <w:ind w:left="6"/>
              <w:jc w:val="center"/>
              <w:rPr>
                <w:sz w:val="22"/>
              </w:rPr>
            </w:pPr>
            <w:r>
              <w:rPr>
                <w:w w:val="100"/>
                <w:sz w:val="22"/>
              </w:rPr>
              <w:t>4</w:t>
            </w:r>
          </w:p>
        </w:tc>
      </w:tr>
    </w:tbl>
    <w:p w14:paraId="19F3701B">
      <w:pPr>
        <w:pStyle w:val="4"/>
        <w:rPr>
          <w:b/>
          <w:sz w:val="32"/>
        </w:rPr>
      </w:pPr>
    </w:p>
    <w:p w14:paraId="349A91F7">
      <w:pPr>
        <w:spacing w:before="0"/>
        <w:ind w:left="228" w:right="0" w:firstLine="0"/>
        <w:jc w:val="left"/>
        <w:rPr>
          <w:b/>
          <w:sz w:val="24"/>
        </w:rPr>
      </w:pPr>
      <w:r>
        <w:pict>
          <v:group id="docshapegroup181" o:spid="_x0000_s1378" o:spt="203" style="position:absolute;left:0pt;margin-left:55.85pt;margin-top:-45.95pt;height:374.4pt;width:483.6pt;mso-position-horizontal-relative:page;z-index:-251564032;mso-width-relative:page;mso-height-relative:page;" coordorigin="1117,-919" coordsize="9672,7488">
            <o:lock v:ext="edit"/>
            <v:shape id="docshape182" o:spid="_x0000_s1379" o:spt="75" type="#_x0000_t75" style="position:absolute;left:2647;top:-920;height:7488;width:7438;" filled="f" stroked="f" coordsize="21600,21600">
              <v:path/>
              <v:fill on="f" focussize="0,0"/>
              <v:stroke on="f"/>
              <v:imagedata r:id="rId42" o:title=""/>
              <o:lock v:ext="edit" aspectratio="t"/>
            </v:shape>
            <v:line id="_x0000_s1380" o:spid="_x0000_s1380" o:spt="20" style="position:absolute;left:1117;top:1094;height:0;width:9672;" stroked="t" coordsize="21600,21600">
              <v:path arrowok="t"/>
              <v:fill focussize="0,0"/>
              <v:stroke weight="0.48pt" color="#000000"/>
              <v:imagedata o:title=""/>
              <o:lock v:ext="edit"/>
            </v:line>
            <v:line id="_x0000_s1381" o:spid="_x0000_s1381" o:spt="20" style="position:absolute;left:1117;top:2805;height:0;width:9672;" stroked="t" coordsize="21600,21600">
              <v:path arrowok="t"/>
              <v:fill focussize="0,0"/>
              <v:stroke weight="0.48pt" color="#000000"/>
              <v:imagedata o:title=""/>
              <o:lock v:ext="edit"/>
            </v:line>
            <v:line id="_x0000_s1382" o:spid="_x0000_s1382" o:spt="20" style="position:absolute;left:1122;top:1089;height:1711;width:0;" stroked="t" coordsize="21600,21600">
              <v:path arrowok="t"/>
              <v:fill focussize="0,0"/>
              <v:stroke weight="0.48pt" color="#000000"/>
              <v:imagedata o:title=""/>
              <o:lock v:ext="edit"/>
            </v:line>
            <v:line id="_x0000_s1383" o:spid="_x0000_s1383" o:spt="20" style="position:absolute;left:10784;top:1089;height:1711;width:0;" stroked="t" coordsize="21600,21600">
              <v:path arrowok="t"/>
              <v:fill focussize="0,0"/>
              <v:stroke weight="0.48pt" color="#000000"/>
              <v:imagedata o:title=""/>
              <o:lock v:ext="edit"/>
            </v:line>
          </v:group>
        </w:pict>
      </w:r>
      <w:r>
        <w:rPr>
          <w:rFonts w:ascii="Times New Roman" w:eastAsia="Times New Roman"/>
          <w:b/>
          <w:sz w:val="24"/>
        </w:rPr>
        <w:t>2</w:t>
      </w:r>
      <w:r>
        <w:rPr>
          <w:b/>
          <w:spacing w:val="-2"/>
          <w:sz w:val="24"/>
        </w:rPr>
        <w:t>、评价要点</w:t>
      </w:r>
    </w:p>
    <w:p w14:paraId="7C192D58">
      <w:pPr>
        <w:pStyle w:val="12"/>
        <w:numPr>
          <w:ilvl w:val="3"/>
          <w:numId w:val="4"/>
        </w:numPr>
        <w:tabs>
          <w:tab w:val="left" w:pos="649"/>
        </w:tabs>
        <w:spacing w:before="85"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室内噪声级：</w:t>
      </w:r>
    </w:p>
    <w:p w14:paraId="0D9F2267">
      <w:pPr>
        <w:pStyle w:val="4"/>
        <w:spacing w:before="106"/>
        <w:ind w:left="228"/>
      </w:pPr>
      <w:r>
        <w:rPr>
          <w:spacing w:val="-2"/>
        </w:rPr>
        <w:t>简要说明建筑室内、外噪声源及其传播途径、采用的降噪措施。（</w:t>
      </w:r>
      <w:r>
        <w:rPr>
          <w:rFonts w:ascii="Times New Roman" w:eastAsia="Times New Roman"/>
          <w:spacing w:val="-2"/>
        </w:rPr>
        <w:t>200</w:t>
      </w:r>
      <w:r>
        <w:rPr>
          <w:rFonts w:ascii="Times New Roman" w:eastAsia="Times New Roman"/>
          <w:spacing w:val="16"/>
        </w:rPr>
        <w:t xml:space="preserve"> </w:t>
      </w:r>
      <w:r>
        <w:rPr>
          <w:spacing w:val="-2"/>
        </w:rPr>
        <w:t>字以内</w:t>
      </w:r>
      <w:r>
        <w:rPr>
          <w:spacing w:val="-10"/>
        </w:rPr>
        <w:t>）</w:t>
      </w:r>
    </w:p>
    <w:p w14:paraId="57E217FD">
      <w:pPr>
        <w:pStyle w:val="4"/>
        <w:spacing w:before="114" w:line="333" w:lineRule="auto"/>
        <w:ind w:left="228" w:right="308" w:firstLine="420"/>
        <w:jc w:val="both"/>
      </w:pPr>
      <w:r>
        <w:rPr>
          <w:spacing w:val="-2"/>
        </w:rPr>
        <w:t>本项目通过合理设置房间布局，围护结构采取隔声性能良好的构造，使得项目可获得良好的室内噪声级，本项目建筑物外部噪声源传播至主要功能房间的噪声比现行强制性工程建设规范《建筑环境通用</w:t>
      </w:r>
      <w:r>
        <w:t>规范》</w:t>
      </w:r>
      <w:r>
        <w:rPr>
          <w:rFonts w:ascii="Times New Roman" w:eastAsia="Times New Roman"/>
        </w:rPr>
        <w:t xml:space="preserve">GB55016 </w:t>
      </w:r>
      <w:r>
        <w:rPr>
          <w:spacing w:val="-4"/>
        </w:rPr>
        <w:t xml:space="preserve">限值低 </w:t>
      </w:r>
      <w:r>
        <w:rPr>
          <w:rFonts w:ascii="Times New Roman" w:eastAsia="Times New Roman"/>
        </w:rPr>
        <w:t xml:space="preserve">3dB </w:t>
      </w:r>
      <w:r>
        <w:t>及以上，</w:t>
      </w:r>
    </w:p>
    <w:p w14:paraId="59D40C84">
      <w:pPr>
        <w:pStyle w:val="4"/>
        <w:rPr>
          <w:sz w:val="20"/>
        </w:rPr>
      </w:pPr>
    </w:p>
    <w:p w14:paraId="6407410E">
      <w:pPr>
        <w:pStyle w:val="4"/>
        <w:spacing w:before="7"/>
        <w:rPr>
          <w:sz w:val="20"/>
        </w:rPr>
      </w:pPr>
    </w:p>
    <w:p w14:paraId="5AACACA5">
      <w:pPr>
        <w:pStyle w:val="4"/>
        <w:spacing w:before="70" w:after="54"/>
        <w:ind w:left="228"/>
      </w:pPr>
      <w:r>
        <w:rPr>
          <w:spacing w:val="-3"/>
        </w:rPr>
        <w:t>主要功能房间室内噪声级列表：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0"/>
        <w:gridCol w:w="3122"/>
        <w:gridCol w:w="1942"/>
        <w:gridCol w:w="1942"/>
      </w:tblGrid>
      <w:tr w14:paraId="2CD4A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650" w:type="dxa"/>
            <w:vMerge w:val="restart"/>
          </w:tcPr>
          <w:p w14:paraId="1A4E92D3">
            <w:pPr>
              <w:pStyle w:val="13"/>
              <w:spacing w:before="9"/>
              <w:rPr>
                <w:sz w:val="20"/>
              </w:rPr>
            </w:pPr>
          </w:p>
          <w:p w14:paraId="4BFEB58D">
            <w:pPr>
              <w:pStyle w:val="13"/>
              <w:ind w:left="480"/>
              <w:rPr>
                <w:b/>
                <w:sz w:val="21"/>
              </w:rPr>
            </w:pPr>
            <w:r>
              <w:rPr>
                <w:b/>
                <w:spacing w:val="-4"/>
                <w:sz w:val="21"/>
              </w:rPr>
              <w:t>主要功能房间名称</w:t>
            </w:r>
          </w:p>
        </w:tc>
        <w:tc>
          <w:tcPr>
            <w:tcW w:w="3122" w:type="dxa"/>
            <w:vMerge w:val="restart"/>
          </w:tcPr>
          <w:p w14:paraId="218F3AE9">
            <w:pPr>
              <w:pStyle w:val="13"/>
              <w:spacing w:before="9"/>
              <w:rPr>
                <w:sz w:val="20"/>
              </w:rPr>
            </w:pPr>
          </w:p>
          <w:p w14:paraId="00BECEB0">
            <w:pPr>
              <w:pStyle w:val="13"/>
              <w:ind w:left="547"/>
              <w:rPr>
                <w:b/>
                <w:sz w:val="21"/>
              </w:rPr>
            </w:pPr>
            <w:r>
              <w:rPr>
                <w:b/>
                <w:spacing w:val="-2"/>
                <w:sz w:val="21"/>
              </w:rPr>
              <w:t>室内噪声级（</w:t>
            </w:r>
            <w:r>
              <w:rPr>
                <w:rFonts w:ascii="Times New Roman" w:eastAsia="Times New Roman"/>
                <w:b/>
                <w:spacing w:val="-2"/>
                <w:sz w:val="21"/>
              </w:rPr>
              <w:t>dB(A)</w:t>
            </w:r>
            <w:r>
              <w:rPr>
                <w:b/>
                <w:spacing w:val="-2"/>
                <w:sz w:val="21"/>
              </w:rPr>
              <w:t>）</w:t>
            </w:r>
          </w:p>
        </w:tc>
        <w:tc>
          <w:tcPr>
            <w:tcW w:w="3884" w:type="dxa"/>
            <w:gridSpan w:val="2"/>
          </w:tcPr>
          <w:p w14:paraId="6E9562A5">
            <w:pPr>
              <w:pStyle w:val="13"/>
              <w:spacing w:before="64"/>
              <w:ind w:left="656"/>
              <w:rPr>
                <w:b/>
                <w:sz w:val="21"/>
              </w:rPr>
            </w:pPr>
            <w:r>
              <w:rPr>
                <w:b/>
                <w:sz w:val="21"/>
              </w:rPr>
              <w:t>允许噪声级（</w:t>
            </w:r>
            <w:r>
              <w:rPr>
                <w:rFonts w:ascii="Times New Roman" w:eastAsia="Times New Roman"/>
                <w:b/>
                <w:sz w:val="21"/>
              </w:rPr>
              <w:t>A</w:t>
            </w:r>
            <w:r>
              <w:rPr>
                <w:rFonts w:ascii="Times New Roman" w:eastAsia="Times New Roman"/>
                <w:b/>
                <w:spacing w:val="-6"/>
                <w:sz w:val="21"/>
              </w:rPr>
              <w:t xml:space="preserve"> </w:t>
            </w:r>
            <w:r>
              <w:rPr>
                <w:b/>
                <w:spacing w:val="-2"/>
                <w:sz w:val="21"/>
              </w:rPr>
              <w:t>声级，</w:t>
            </w:r>
            <w:r>
              <w:rPr>
                <w:rFonts w:ascii="Times New Roman" w:eastAsia="Times New Roman"/>
                <w:b/>
                <w:spacing w:val="-4"/>
                <w:sz w:val="21"/>
              </w:rPr>
              <w:t>dB</w:t>
            </w:r>
            <w:r>
              <w:rPr>
                <w:b/>
                <w:spacing w:val="-4"/>
                <w:sz w:val="21"/>
              </w:rPr>
              <w:t>）</w:t>
            </w:r>
          </w:p>
        </w:tc>
      </w:tr>
      <w:tr w14:paraId="1F01E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650" w:type="dxa"/>
            <w:vMerge w:val="continue"/>
            <w:tcBorders>
              <w:top w:val="nil"/>
            </w:tcBorders>
          </w:tcPr>
          <w:p w14:paraId="3F6AEEC3">
            <w:pPr>
              <w:rPr>
                <w:sz w:val="2"/>
                <w:szCs w:val="2"/>
              </w:rPr>
            </w:pPr>
          </w:p>
        </w:tc>
        <w:tc>
          <w:tcPr>
            <w:tcW w:w="3122" w:type="dxa"/>
            <w:vMerge w:val="continue"/>
            <w:tcBorders>
              <w:top w:val="nil"/>
            </w:tcBorders>
          </w:tcPr>
          <w:p w14:paraId="5B4BF155">
            <w:pPr>
              <w:rPr>
                <w:sz w:val="2"/>
                <w:szCs w:val="2"/>
              </w:rPr>
            </w:pPr>
          </w:p>
        </w:tc>
        <w:tc>
          <w:tcPr>
            <w:tcW w:w="1942" w:type="dxa"/>
          </w:tcPr>
          <w:p w14:paraId="5AD794F0">
            <w:pPr>
              <w:pStyle w:val="13"/>
              <w:spacing w:before="62"/>
              <w:ind w:left="430" w:right="424"/>
              <w:jc w:val="center"/>
              <w:rPr>
                <w:b/>
                <w:sz w:val="21"/>
              </w:rPr>
            </w:pPr>
            <w:r>
              <w:rPr>
                <w:b/>
                <w:spacing w:val="-4"/>
                <w:sz w:val="21"/>
              </w:rPr>
              <w:t>低限要求</w:t>
            </w:r>
          </w:p>
        </w:tc>
        <w:tc>
          <w:tcPr>
            <w:tcW w:w="1942" w:type="dxa"/>
          </w:tcPr>
          <w:p w14:paraId="3A82791D">
            <w:pPr>
              <w:pStyle w:val="13"/>
              <w:spacing w:before="62"/>
              <w:ind w:left="432" w:right="424"/>
              <w:jc w:val="center"/>
              <w:rPr>
                <w:b/>
                <w:sz w:val="21"/>
              </w:rPr>
            </w:pPr>
            <w:r>
              <w:rPr>
                <w:b/>
                <w:spacing w:val="-4"/>
                <w:sz w:val="21"/>
              </w:rPr>
              <w:t>高标准要求</w:t>
            </w:r>
          </w:p>
        </w:tc>
      </w:tr>
      <w:tr w14:paraId="48673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650" w:type="dxa"/>
          </w:tcPr>
          <w:p w14:paraId="6B41C5A0">
            <w:pPr>
              <w:pStyle w:val="13"/>
              <w:spacing w:before="99"/>
              <w:ind w:left="683" w:right="674"/>
              <w:jc w:val="center"/>
              <w:rPr>
                <w:sz w:val="21"/>
              </w:rPr>
            </w:pPr>
            <w:r>
              <w:rPr>
                <w:spacing w:val="-4"/>
                <w:sz w:val="21"/>
              </w:rPr>
              <w:t>最不利房间</w:t>
            </w:r>
          </w:p>
          <w:p w14:paraId="1201C6DF">
            <w:pPr>
              <w:pStyle w:val="13"/>
              <w:spacing w:before="7"/>
              <w:rPr>
                <w:sz w:val="15"/>
              </w:rPr>
            </w:pPr>
          </w:p>
          <w:p w14:paraId="6B3F24B1">
            <w:pPr>
              <w:pStyle w:val="13"/>
              <w:ind w:left="683" w:right="677"/>
              <w:jc w:val="center"/>
              <w:rPr>
                <w:sz w:val="21"/>
              </w:rPr>
            </w:pPr>
            <w:r>
              <w:rPr>
                <w:spacing w:val="-2"/>
                <w:sz w:val="21"/>
              </w:rPr>
              <w:t>卧室（昼间</w:t>
            </w:r>
            <w:r>
              <w:rPr>
                <w:spacing w:val="-10"/>
                <w:sz w:val="21"/>
              </w:rPr>
              <w:t>）</w:t>
            </w:r>
          </w:p>
        </w:tc>
        <w:tc>
          <w:tcPr>
            <w:tcW w:w="3122" w:type="dxa"/>
          </w:tcPr>
          <w:p w14:paraId="794EC938">
            <w:pPr>
              <w:pStyle w:val="13"/>
              <w:rPr>
                <w:sz w:val="27"/>
              </w:rPr>
            </w:pPr>
          </w:p>
          <w:p w14:paraId="62D3745A">
            <w:pPr>
              <w:pStyle w:val="13"/>
              <w:ind w:right="1312"/>
              <w:jc w:val="right"/>
              <w:rPr>
                <w:rFonts w:ascii="Times New Roman"/>
                <w:sz w:val="21"/>
              </w:rPr>
            </w:pPr>
            <w:r>
              <w:rPr>
                <w:rFonts w:ascii="Times New Roman"/>
                <w:spacing w:val="-2"/>
                <w:sz w:val="21"/>
              </w:rPr>
              <w:t>38.91</w:t>
            </w:r>
          </w:p>
        </w:tc>
        <w:tc>
          <w:tcPr>
            <w:tcW w:w="1942" w:type="dxa"/>
          </w:tcPr>
          <w:p w14:paraId="6BB9B881">
            <w:pPr>
              <w:pStyle w:val="13"/>
              <w:rPr>
                <w:sz w:val="27"/>
              </w:rPr>
            </w:pPr>
          </w:p>
          <w:p w14:paraId="4154DF5C">
            <w:pPr>
              <w:pStyle w:val="13"/>
              <w:ind w:left="432" w:right="424"/>
              <w:jc w:val="center"/>
              <w:rPr>
                <w:rFonts w:ascii="Times New Roman"/>
                <w:sz w:val="21"/>
              </w:rPr>
            </w:pPr>
            <w:r>
              <w:rPr>
                <w:rFonts w:ascii="Times New Roman"/>
                <w:spacing w:val="-5"/>
                <w:sz w:val="21"/>
              </w:rPr>
              <w:t>45</w:t>
            </w:r>
          </w:p>
        </w:tc>
        <w:tc>
          <w:tcPr>
            <w:tcW w:w="1942" w:type="dxa"/>
          </w:tcPr>
          <w:p w14:paraId="1CEB0EA2">
            <w:pPr>
              <w:pStyle w:val="13"/>
              <w:rPr>
                <w:sz w:val="27"/>
              </w:rPr>
            </w:pPr>
          </w:p>
          <w:p w14:paraId="2E82808E">
            <w:pPr>
              <w:pStyle w:val="13"/>
              <w:ind w:left="431" w:right="424"/>
              <w:jc w:val="center"/>
              <w:rPr>
                <w:rFonts w:ascii="Times New Roman"/>
                <w:sz w:val="21"/>
              </w:rPr>
            </w:pPr>
            <w:r>
              <w:rPr>
                <w:rFonts w:ascii="Times New Roman"/>
                <w:spacing w:val="-5"/>
                <w:sz w:val="21"/>
              </w:rPr>
              <w:t>40</w:t>
            </w:r>
          </w:p>
        </w:tc>
      </w:tr>
      <w:tr w14:paraId="6F894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650" w:type="dxa"/>
          </w:tcPr>
          <w:p w14:paraId="751B42A8">
            <w:pPr>
              <w:pStyle w:val="13"/>
              <w:spacing w:before="99"/>
              <w:ind w:left="683" w:right="674"/>
              <w:jc w:val="center"/>
              <w:rPr>
                <w:sz w:val="21"/>
              </w:rPr>
            </w:pPr>
            <w:r>
              <w:rPr>
                <w:spacing w:val="-4"/>
                <w:sz w:val="21"/>
              </w:rPr>
              <w:t>最不利房间</w:t>
            </w:r>
          </w:p>
          <w:p w14:paraId="34EF690A">
            <w:pPr>
              <w:pStyle w:val="13"/>
              <w:spacing w:before="6"/>
              <w:rPr>
                <w:sz w:val="15"/>
              </w:rPr>
            </w:pPr>
          </w:p>
          <w:p w14:paraId="588D6BEA">
            <w:pPr>
              <w:pStyle w:val="13"/>
              <w:ind w:left="683" w:right="677"/>
              <w:jc w:val="center"/>
              <w:rPr>
                <w:sz w:val="21"/>
              </w:rPr>
            </w:pPr>
            <w:r>
              <w:rPr>
                <w:spacing w:val="-2"/>
                <w:sz w:val="21"/>
              </w:rPr>
              <w:t>卧室（夜间</w:t>
            </w:r>
            <w:r>
              <w:rPr>
                <w:spacing w:val="-10"/>
                <w:sz w:val="21"/>
              </w:rPr>
              <w:t>）</w:t>
            </w:r>
          </w:p>
        </w:tc>
        <w:tc>
          <w:tcPr>
            <w:tcW w:w="3122" w:type="dxa"/>
          </w:tcPr>
          <w:p w14:paraId="513690DE">
            <w:pPr>
              <w:pStyle w:val="13"/>
              <w:spacing w:before="2"/>
              <w:rPr>
                <w:sz w:val="27"/>
              </w:rPr>
            </w:pPr>
          </w:p>
          <w:p w14:paraId="40AD23C1">
            <w:pPr>
              <w:pStyle w:val="13"/>
              <w:ind w:right="1312"/>
              <w:jc w:val="right"/>
              <w:rPr>
                <w:rFonts w:ascii="Times New Roman"/>
                <w:sz w:val="21"/>
              </w:rPr>
            </w:pPr>
            <w:r>
              <w:rPr>
                <w:rFonts w:ascii="Times New Roman"/>
                <w:spacing w:val="-2"/>
                <w:sz w:val="21"/>
              </w:rPr>
              <w:t>30.10</w:t>
            </w:r>
          </w:p>
        </w:tc>
        <w:tc>
          <w:tcPr>
            <w:tcW w:w="1942" w:type="dxa"/>
          </w:tcPr>
          <w:p w14:paraId="4794E5CC">
            <w:pPr>
              <w:pStyle w:val="13"/>
              <w:spacing w:before="12"/>
              <w:rPr>
                <w:sz w:val="26"/>
              </w:rPr>
            </w:pPr>
          </w:p>
          <w:p w14:paraId="679E6202">
            <w:pPr>
              <w:pStyle w:val="13"/>
              <w:ind w:left="432" w:right="424"/>
              <w:jc w:val="center"/>
              <w:rPr>
                <w:rFonts w:ascii="Times New Roman"/>
                <w:sz w:val="21"/>
              </w:rPr>
            </w:pPr>
            <w:r>
              <w:rPr>
                <w:rFonts w:ascii="Times New Roman"/>
                <w:spacing w:val="-5"/>
                <w:sz w:val="21"/>
              </w:rPr>
              <w:t>37</w:t>
            </w:r>
          </w:p>
        </w:tc>
        <w:tc>
          <w:tcPr>
            <w:tcW w:w="1942" w:type="dxa"/>
          </w:tcPr>
          <w:p w14:paraId="389CD048">
            <w:pPr>
              <w:pStyle w:val="13"/>
              <w:spacing w:before="12"/>
              <w:rPr>
                <w:sz w:val="26"/>
              </w:rPr>
            </w:pPr>
          </w:p>
          <w:p w14:paraId="1FE9A9A1">
            <w:pPr>
              <w:pStyle w:val="13"/>
              <w:ind w:left="431" w:right="424"/>
              <w:jc w:val="center"/>
              <w:rPr>
                <w:rFonts w:ascii="Times New Roman"/>
                <w:sz w:val="21"/>
              </w:rPr>
            </w:pPr>
            <w:r>
              <w:rPr>
                <w:rFonts w:ascii="Times New Roman"/>
                <w:spacing w:val="-5"/>
                <w:sz w:val="21"/>
              </w:rPr>
              <w:t>30</w:t>
            </w:r>
          </w:p>
        </w:tc>
      </w:tr>
    </w:tbl>
    <w:p w14:paraId="2B1CCDBA">
      <w:pPr>
        <w:pStyle w:val="4"/>
        <w:rPr>
          <w:sz w:val="20"/>
        </w:rPr>
      </w:pPr>
    </w:p>
    <w:p w14:paraId="0C86FF2D">
      <w:pPr>
        <w:spacing w:before="170"/>
        <w:ind w:left="228" w:right="0" w:firstLine="0"/>
        <w:jc w:val="left"/>
        <w:rPr>
          <w:b/>
          <w:sz w:val="21"/>
        </w:rPr>
      </w:pPr>
      <w:r>
        <w:rPr>
          <w:rFonts w:ascii="Times New Roman" w:eastAsia="Times New Roman"/>
          <w:b/>
          <w:spacing w:val="-2"/>
          <w:sz w:val="21"/>
        </w:rPr>
        <w:t>3</w:t>
      </w:r>
      <w:r>
        <w:rPr>
          <w:b/>
          <w:spacing w:val="-10"/>
          <w:sz w:val="21"/>
        </w:rPr>
        <w:t>、 证明材料：</w:t>
      </w:r>
    </w:p>
    <w:p w14:paraId="7F905FAB">
      <w:pPr>
        <w:pStyle w:val="4"/>
        <w:spacing w:before="8"/>
        <w:rPr>
          <w:b/>
          <w:sz w:val="20"/>
        </w:rPr>
      </w:pPr>
    </w:p>
    <w:p w14:paraId="6558B350">
      <w:pPr>
        <w:spacing w:before="0"/>
        <w:ind w:left="605" w:right="0" w:firstLine="0"/>
        <w:jc w:val="left"/>
        <w:rPr>
          <w:b/>
          <w:sz w:val="21"/>
        </w:rPr>
      </w:pPr>
      <w:r>
        <w:rPr>
          <w:b/>
          <w:spacing w:val="-3"/>
          <w:sz w:val="21"/>
        </w:rPr>
        <w:t>建议提交材料及技术要求：</w:t>
      </w:r>
    </w:p>
    <w:p w14:paraId="1506AB00">
      <w:pPr>
        <w:pStyle w:val="4"/>
        <w:spacing w:before="4"/>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1360"/>
        <w:gridCol w:w="1418"/>
      </w:tblGrid>
      <w:tr w14:paraId="2EA74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1BF58997">
            <w:pPr>
              <w:pStyle w:val="13"/>
              <w:spacing w:before="15"/>
              <w:ind w:left="149"/>
              <w:rPr>
                <w:b/>
                <w:sz w:val="22"/>
              </w:rPr>
            </w:pPr>
            <w:r>
              <w:rPr>
                <w:b/>
                <w:spacing w:val="-6"/>
                <w:sz w:val="22"/>
              </w:rPr>
              <w:t>专业</w:t>
            </w:r>
          </w:p>
          <w:p w14:paraId="1B93B90C">
            <w:pPr>
              <w:pStyle w:val="13"/>
              <w:spacing w:before="30" w:line="277" w:lineRule="exact"/>
              <w:ind w:left="149"/>
              <w:rPr>
                <w:b/>
                <w:sz w:val="22"/>
              </w:rPr>
            </w:pPr>
            <w:r>
              <w:rPr>
                <w:b/>
                <w:spacing w:val="-6"/>
                <w:sz w:val="22"/>
              </w:rPr>
              <w:t>分类</w:t>
            </w:r>
          </w:p>
        </w:tc>
        <w:tc>
          <w:tcPr>
            <w:tcW w:w="2020" w:type="dxa"/>
            <w:shd w:val="clear" w:color="auto" w:fill="DBE4F0"/>
          </w:tcPr>
          <w:p w14:paraId="05DB1759">
            <w:pPr>
              <w:pStyle w:val="13"/>
              <w:spacing w:before="171"/>
              <w:ind w:left="108"/>
              <w:rPr>
                <w:b/>
                <w:sz w:val="22"/>
              </w:rPr>
            </w:pPr>
            <w:r>
              <w:rPr>
                <w:b/>
                <w:spacing w:val="-4"/>
                <w:sz w:val="22"/>
              </w:rPr>
              <w:t>材料名称</w:t>
            </w:r>
          </w:p>
        </w:tc>
        <w:tc>
          <w:tcPr>
            <w:tcW w:w="3960" w:type="dxa"/>
            <w:shd w:val="clear" w:color="auto" w:fill="DBE4F0"/>
          </w:tcPr>
          <w:p w14:paraId="3ABC51BF">
            <w:pPr>
              <w:pStyle w:val="13"/>
              <w:spacing w:before="171"/>
              <w:ind w:left="106"/>
              <w:rPr>
                <w:b/>
                <w:sz w:val="22"/>
              </w:rPr>
            </w:pPr>
            <w:r>
              <w:rPr>
                <w:b/>
                <w:spacing w:val="-4"/>
                <w:sz w:val="22"/>
              </w:rPr>
              <w:t>技术要求</w:t>
            </w:r>
          </w:p>
        </w:tc>
        <w:tc>
          <w:tcPr>
            <w:tcW w:w="1360" w:type="dxa"/>
            <w:shd w:val="clear" w:color="auto" w:fill="DBE4F0"/>
          </w:tcPr>
          <w:p w14:paraId="607D6886">
            <w:pPr>
              <w:pStyle w:val="13"/>
              <w:spacing w:before="171"/>
              <w:ind w:left="106"/>
              <w:rPr>
                <w:b/>
                <w:sz w:val="22"/>
              </w:rPr>
            </w:pPr>
            <w:r>
              <w:rPr>
                <w:b/>
                <w:spacing w:val="-4"/>
                <w:sz w:val="22"/>
              </w:rPr>
              <w:t>评价阶段</w:t>
            </w:r>
          </w:p>
        </w:tc>
        <w:tc>
          <w:tcPr>
            <w:tcW w:w="1418" w:type="dxa"/>
            <w:shd w:val="clear" w:color="auto" w:fill="DBE4F0"/>
          </w:tcPr>
          <w:p w14:paraId="50460A82">
            <w:pPr>
              <w:pStyle w:val="13"/>
              <w:spacing w:before="171"/>
              <w:ind w:right="415"/>
              <w:jc w:val="right"/>
              <w:rPr>
                <w:b/>
                <w:sz w:val="22"/>
              </w:rPr>
            </w:pPr>
            <w:r>
              <w:rPr>
                <w:b/>
                <w:spacing w:val="-4"/>
                <w:sz w:val="22"/>
              </w:rPr>
              <w:t>建筑类型</w:t>
            </w:r>
          </w:p>
        </w:tc>
      </w:tr>
      <w:tr w14:paraId="1BE8C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07DA506C">
            <w:pPr>
              <w:pStyle w:val="13"/>
              <w:spacing w:before="171" w:line="266" w:lineRule="auto"/>
              <w:ind w:left="149" w:right="136"/>
              <w:rPr>
                <w:b/>
                <w:sz w:val="22"/>
              </w:rPr>
            </w:pPr>
            <w:r>
              <w:rPr>
                <w:b/>
                <w:spacing w:val="-6"/>
                <w:sz w:val="22"/>
              </w:rPr>
              <w:t>建筑设计</w:t>
            </w:r>
          </w:p>
        </w:tc>
        <w:tc>
          <w:tcPr>
            <w:tcW w:w="2020" w:type="dxa"/>
          </w:tcPr>
          <w:p w14:paraId="40A3FFA7">
            <w:pPr>
              <w:pStyle w:val="13"/>
              <w:spacing w:before="6"/>
              <w:rPr>
                <w:b/>
                <w:sz w:val="25"/>
              </w:rPr>
            </w:pPr>
          </w:p>
          <w:p w14:paraId="23819DA1">
            <w:pPr>
              <w:pStyle w:val="13"/>
              <w:ind w:left="108"/>
              <w:rPr>
                <w:b/>
                <w:sz w:val="22"/>
              </w:rPr>
            </w:pPr>
            <w:r>
              <w:rPr>
                <w:b/>
                <w:spacing w:val="-4"/>
                <w:sz w:val="22"/>
              </w:rPr>
              <w:t>建筑设计平面图</w:t>
            </w:r>
          </w:p>
        </w:tc>
        <w:tc>
          <w:tcPr>
            <w:tcW w:w="3960" w:type="dxa"/>
          </w:tcPr>
          <w:p w14:paraId="4D978AE9">
            <w:pPr>
              <w:pStyle w:val="13"/>
              <w:spacing w:before="15"/>
              <w:ind w:left="106" w:right="-15"/>
              <w:rPr>
                <w:sz w:val="22"/>
              </w:rPr>
            </w:pPr>
            <w:r>
              <w:rPr>
                <w:spacing w:val="-10"/>
                <w:sz w:val="22"/>
              </w:rPr>
              <w:t>应体现场地内交通干道布置，建筑</w:t>
            </w:r>
            <w:r>
              <w:rPr>
                <w:spacing w:val="-2"/>
                <w:sz w:val="22"/>
              </w:rPr>
              <w:t>（群</w:t>
            </w:r>
            <w:r>
              <w:rPr>
                <w:spacing w:val="-10"/>
                <w:sz w:val="22"/>
              </w:rPr>
              <w:t>）</w:t>
            </w:r>
          </w:p>
          <w:p w14:paraId="1C727497">
            <w:pPr>
              <w:pStyle w:val="13"/>
              <w:spacing w:line="310" w:lineRule="atLeast"/>
              <w:ind w:left="106" w:right="99"/>
              <w:rPr>
                <w:sz w:val="22"/>
              </w:rPr>
            </w:pPr>
            <w:r>
              <w:rPr>
                <w:spacing w:val="-2"/>
                <w:sz w:val="22"/>
              </w:rPr>
              <w:t>与周边道路及其他噪声源的距离，噪声源与噪声敏感房间的布置</w:t>
            </w:r>
          </w:p>
        </w:tc>
        <w:tc>
          <w:tcPr>
            <w:tcW w:w="1360" w:type="dxa"/>
          </w:tcPr>
          <w:p w14:paraId="6098E3A1">
            <w:pPr>
              <w:pStyle w:val="13"/>
              <w:spacing w:before="6"/>
              <w:rPr>
                <w:b/>
                <w:sz w:val="25"/>
              </w:rPr>
            </w:pPr>
          </w:p>
          <w:p w14:paraId="4943D220">
            <w:pPr>
              <w:pStyle w:val="13"/>
              <w:ind w:left="106"/>
              <w:rPr>
                <w:sz w:val="22"/>
              </w:rPr>
            </w:pPr>
            <w:r>
              <w:rPr>
                <w:spacing w:val="-6"/>
                <w:sz w:val="22"/>
              </w:rPr>
              <w:t>评价</w:t>
            </w:r>
          </w:p>
        </w:tc>
        <w:tc>
          <w:tcPr>
            <w:tcW w:w="1418" w:type="dxa"/>
          </w:tcPr>
          <w:p w14:paraId="2E701DF3">
            <w:pPr>
              <w:pStyle w:val="13"/>
              <w:spacing w:before="6"/>
              <w:rPr>
                <w:b/>
                <w:sz w:val="25"/>
              </w:rPr>
            </w:pPr>
          </w:p>
          <w:p w14:paraId="63AB94E7">
            <w:pPr>
              <w:pStyle w:val="13"/>
              <w:ind w:right="475"/>
              <w:jc w:val="right"/>
              <w:rPr>
                <w:sz w:val="22"/>
              </w:rPr>
            </w:pPr>
            <w:r>
              <w:rPr>
                <w:spacing w:val="-6"/>
                <w:sz w:val="22"/>
              </w:rPr>
              <w:t>居建</w:t>
            </w:r>
          </w:p>
        </w:tc>
      </w:tr>
      <w:tr w14:paraId="256CD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740" w:type="dxa"/>
          </w:tcPr>
          <w:p w14:paraId="149A6C3C">
            <w:pPr>
              <w:pStyle w:val="13"/>
              <w:spacing w:before="11"/>
              <w:rPr>
                <w:b/>
                <w:sz w:val="18"/>
              </w:rPr>
            </w:pPr>
          </w:p>
          <w:p w14:paraId="13D72493">
            <w:pPr>
              <w:pStyle w:val="13"/>
              <w:spacing w:before="1" w:line="266" w:lineRule="auto"/>
              <w:ind w:left="149" w:right="136"/>
              <w:rPr>
                <w:b/>
                <w:sz w:val="22"/>
              </w:rPr>
            </w:pPr>
            <w:r>
              <w:rPr>
                <w:b/>
                <w:spacing w:val="-6"/>
                <w:sz w:val="22"/>
              </w:rPr>
              <w:t>其他材料</w:t>
            </w:r>
          </w:p>
        </w:tc>
        <w:tc>
          <w:tcPr>
            <w:tcW w:w="2020" w:type="dxa"/>
          </w:tcPr>
          <w:p w14:paraId="04AB3907">
            <w:pPr>
              <w:pStyle w:val="13"/>
              <w:spacing w:before="11"/>
              <w:rPr>
                <w:b/>
                <w:sz w:val="18"/>
              </w:rPr>
            </w:pPr>
          </w:p>
          <w:p w14:paraId="017E2883">
            <w:pPr>
              <w:pStyle w:val="13"/>
              <w:spacing w:before="1" w:line="266" w:lineRule="auto"/>
              <w:ind w:left="108" w:right="133"/>
              <w:rPr>
                <w:b/>
                <w:sz w:val="22"/>
              </w:rPr>
            </w:pPr>
            <w:r>
              <w:rPr>
                <w:b/>
                <w:spacing w:val="-2"/>
                <w:sz w:val="22"/>
              </w:rPr>
              <w:t>声环境专项设计报</w:t>
            </w:r>
            <w:r>
              <w:rPr>
                <w:b/>
                <w:spacing w:val="-10"/>
                <w:sz w:val="22"/>
              </w:rPr>
              <w:t>告</w:t>
            </w:r>
          </w:p>
        </w:tc>
        <w:tc>
          <w:tcPr>
            <w:tcW w:w="3960" w:type="dxa"/>
          </w:tcPr>
          <w:p w14:paraId="3D20099A">
            <w:pPr>
              <w:pStyle w:val="13"/>
              <w:spacing w:before="86" w:line="266" w:lineRule="auto"/>
              <w:ind w:left="106" w:right="99"/>
              <w:jc w:val="both"/>
              <w:rPr>
                <w:sz w:val="22"/>
              </w:rPr>
            </w:pPr>
            <w:r>
              <w:rPr>
                <w:spacing w:val="-2"/>
                <w:sz w:val="22"/>
              </w:rPr>
              <w:t>应重点审核基于环评报告室外噪声要求对室内的北京噪声影响（也包括室内噪声源影响）</w:t>
            </w:r>
            <w:r>
              <w:rPr>
                <w:spacing w:val="-3"/>
                <w:sz w:val="22"/>
              </w:rPr>
              <w:t>的分析报告以及在图纸上的</w:t>
            </w:r>
          </w:p>
        </w:tc>
        <w:tc>
          <w:tcPr>
            <w:tcW w:w="1360" w:type="dxa"/>
          </w:tcPr>
          <w:p w14:paraId="5A61EEB9">
            <w:pPr>
              <w:pStyle w:val="13"/>
              <w:spacing w:before="1"/>
              <w:rPr>
                <w:b/>
                <w:sz w:val="31"/>
              </w:rPr>
            </w:pPr>
          </w:p>
          <w:p w14:paraId="31909D26">
            <w:pPr>
              <w:pStyle w:val="13"/>
              <w:ind w:left="106"/>
              <w:rPr>
                <w:sz w:val="22"/>
              </w:rPr>
            </w:pPr>
            <w:r>
              <w:rPr>
                <w:spacing w:val="-6"/>
                <w:sz w:val="22"/>
              </w:rPr>
              <w:t>评价</w:t>
            </w:r>
          </w:p>
        </w:tc>
        <w:tc>
          <w:tcPr>
            <w:tcW w:w="1418" w:type="dxa"/>
          </w:tcPr>
          <w:p w14:paraId="07972560">
            <w:pPr>
              <w:pStyle w:val="13"/>
              <w:spacing w:before="1"/>
              <w:rPr>
                <w:b/>
                <w:sz w:val="31"/>
              </w:rPr>
            </w:pPr>
          </w:p>
          <w:p w14:paraId="567B1BA3">
            <w:pPr>
              <w:pStyle w:val="13"/>
              <w:ind w:right="475"/>
              <w:jc w:val="right"/>
              <w:rPr>
                <w:sz w:val="22"/>
              </w:rPr>
            </w:pPr>
            <w:r>
              <w:rPr>
                <w:spacing w:val="-6"/>
                <w:sz w:val="22"/>
              </w:rPr>
              <w:t>居建</w:t>
            </w:r>
          </w:p>
        </w:tc>
      </w:tr>
    </w:tbl>
    <w:p w14:paraId="13610059">
      <w:pPr>
        <w:spacing w:after="0"/>
        <w:jc w:val="right"/>
        <w:rPr>
          <w:sz w:val="22"/>
        </w:rPr>
        <w:sectPr>
          <w:pgSz w:w="11910" w:h="16840"/>
          <w:pgMar w:top="1100" w:right="920" w:bottom="1180" w:left="1000" w:header="878" w:footer="993" w:gutter="0"/>
          <w:cols w:space="720" w:num="1"/>
        </w:sectPr>
      </w:pPr>
    </w:p>
    <w:p w14:paraId="779A23C1">
      <w:pPr>
        <w:pStyle w:val="4"/>
        <w:spacing w:before="7"/>
        <w:rPr>
          <w:b/>
          <w:sz w:val="3"/>
        </w:rPr>
      </w:pPr>
    </w:p>
    <w:tbl>
      <w:tblPr>
        <w:tblStyle w:val="9"/>
        <w:tblW w:w="0" w:type="auto"/>
        <w:tblInd w:w="2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2020"/>
        <w:gridCol w:w="3960"/>
        <w:gridCol w:w="1360"/>
        <w:gridCol w:w="1418"/>
      </w:tblGrid>
      <w:tr w14:paraId="14FA7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740" w:type="dxa"/>
            <w:vMerge w:val="restart"/>
            <w:tcBorders>
              <w:left w:val="single" w:color="000000" w:sz="4" w:space="0"/>
              <w:bottom w:val="single" w:color="000000" w:sz="4" w:space="0"/>
              <w:right w:val="single" w:color="000000" w:sz="4" w:space="0"/>
            </w:tcBorders>
          </w:tcPr>
          <w:p w14:paraId="5FE10CA0">
            <w:pPr>
              <w:pStyle w:val="13"/>
              <w:rPr>
                <w:rFonts w:ascii="Times New Roman"/>
                <w:sz w:val="20"/>
              </w:rPr>
            </w:pPr>
          </w:p>
        </w:tc>
        <w:tc>
          <w:tcPr>
            <w:tcW w:w="2020" w:type="dxa"/>
            <w:tcBorders>
              <w:left w:val="single" w:color="000000" w:sz="4" w:space="0"/>
              <w:bottom w:val="single" w:color="000000" w:sz="4" w:space="0"/>
              <w:right w:val="single" w:color="000000" w:sz="4" w:space="0"/>
            </w:tcBorders>
          </w:tcPr>
          <w:p w14:paraId="0CB56B2D">
            <w:pPr>
              <w:pStyle w:val="13"/>
              <w:rPr>
                <w:rFonts w:ascii="Times New Roman"/>
                <w:sz w:val="20"/>
              </w:rPr>
            </w:pPr>
          </w:p>
        </w:tc>
        <w:tc>
          <w:tcPr>
            <w:tcW w:w="3960" w:type="dxa"/>
            <w:tcBorders>
              <w:left w:val="single" w:color="000000" w:sz="4" w:space="0"/>
              <w:bottom w:val="single" w:color="000000" w:sz="4" w:space="0"/>
              <w:right w:val="single" w:color="000000" w:sz="4" w:space="0"/>
            </w:tcBorders>
          </w:tcPr>
          <w:p w14:paraId="33F855F3">
            <w:pPr>
              <w:pStyle w:val="13"/>
              <w:spacing w:before="25"/>
              <w:ind w:left="106"/>
              <w:rPr>
                <w:sz w:val="22"/>
              </w:rPr>
            </w:pPr>
            <w:r>
              <w:rPr>
                <w:spacing w:val="-4"/>
                <w:sz w:val="22"/>
              </w:rPr>
              <w:t>落实情况</w:t>
            </w:r>
          </w:p>
        </w:tc>
        <w:tc>
          <w:tcPr>
            <w:tcW w:w="1360" w:type="dxa"/>
            <w:tcBorders>
              <w:left w:val="single" w:color="000000" w:sz="4" w:space="0"/>
              <w:bottom w:val="single" w:color="000000" w:sz="4" w:space="0"/>
              <w:right w:val="single" w:color="000000" w:sz="4" w:space="0"/>
            </w:tcBorders>
          </w:tcPr>
          <w:p w14:paraId="3DE7292C">
            <w:pPr>
              <w:pStyle w:val="13"/>
              <w:rPr>
                <w:rFonts w:ascii="Times New Roman"/>
                <w:sz w:val="20"/>
              </w:rPr>
            </w:pPr>
          </w:p>
        </w:tc>
        <w:tc>
          <w:tcPr>
            <w:tcW w:w="1418" w:type="dxa"/>
            <w:tcBorders>
              <w:left w:val="single" w:color="000000" w:sz="4" w:space="0"/>
              <w:bottom w:val="single" w:color="000000" w:sz="4" w:space="0"/>
              <w:right w:val="single" w:color="000000" w:sz="4" w:space="0"/>
            </w:tcBorders>
          </w:tcPr>
          <w:p w14:paraId="4C8AAFBF">
            <w:pPr>
              <w:pStyle w:val="13"/>
              <w:rPr>
                <w:rFonts w:ascii="Times New Roman"/>
                <w:sz w:val="20"/>
              </w:rPr>
            </w:pPr>
          </w:p>
        </w:tc>
      </w:tr>
      <w:tr w14:paraId="31C59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4" w:hRule="atLeast"/>
        </w:trPr>
        <w:tc>
          <w:tcPr>
            <w:tcW w:w="740" w:type="dxa"/>
            <w:vMerge w:val="continue"/>
            <w:tcBorders>
              <w:top w:val="nil"/>
              <w:left w:val="single" w:color="000000" w:sz="4" w:space="0"/>
              <w:bottom w:val="single" w:color="000000" w:sz="4" w:space="0"/>
              <w:right w:val="single" w:color="000000" w:sz="4" w:space="0"/>
            </w:tcBorders>
          </w:tcPr>
          <w:p w14:paraId="7816CCDE">
            <w:pPr>
              <w:rPr>
                <w:sz w:val="2"/>
                <w:szCs w:val="2"/>
              </w:rPr>
            </w:pPr>
          </w:p>
        </w:tc>
        <w:tc>
          <w:tcPr>
            <w:tcW w:w="2020" w:type="dxa"/>
            <w:tcBorders>
              <w:top w:val="single" w:color="000000" w:sz="4" w:space="0"/>
              <w:left w:val="single" w:color="000000" w:sz="4" w:space="0"/>
              <w:bottom w:val="single" w:color="000000" w:sz="4" w:space="0"/>
              <w:right w:val="single" w:color="000000" w:sz="4" w:space="0"/>
            </w:tcBorders>
          </w:tcPr>
          <w:p w14:paraId="562469BF">
            <w:pPr>
              <w:pStyle w:val="13"/>
              <w:rPr>
                <w:b/>
                <w:sz w:val="22"/>
              </w:rPr>
            </w:pPr>
          </w:p>
          <w:p w14:paraId="6EDB16A4">
            <w:pPr>
              <w:pStyle w:val="13"/>
              <w:rPr>
                <w:b/>
                <w:sz w:val="22"/>
              </w:rPr>
            </w:pPr>
          </w:p>
          <w:p w14:paraId="796AE6D8">
            <w:pPr>
              <w:pStyle w:val="13"/>
              <w:spacing w:before="3"/>
              <w:rPr>
                <w:b/>
                <w:sz w:val="30"/>
              </w:rPr>
            </w:pPr>
          </w:p>
          <w:p w14:paraId="74CA0519">
            <w:pPr>
              <w:pStyle w:val="13"/>
              <w:ind w:left="108"/>
              <w:rPr>
                <w:b/>
                <w:sz w:val="22"/>
              </w:rPr>
            </w:pPr>
            <w:r>
              <w:rPr>
                <w:b/>
                <w:spacing w:val="-4"/>
                <w:sz w:val="22"/>
              </w:rPr>
              <w:t>室内噪声检测报告</w:t>
            </w:r>
          </w:p>
        </w:tc>
        <w:tc>
          <w:tcPr>
            <w:tcW w:w="3960" w:type="dxa"/>
            <w:tcBorders>
              <w:top w:val="single" w:color="000000" w:sz="4" w:space="0"/>
              <w:left w:val="single" w:color="000000" w:sz="4" w:space="0"/>
              <w:bottom w:val="single" w:color="000000" w:sz="4" w:space="0"/>
              <w:right w:val="single" w:color="000000" w:sz="4" w:space="0"/>
            </w:tcBorders>
          </w:tcPr>
          <w:p w14:paraId="70AF0495">
            <w:pPr>
              <w:pStyle w:val="13"/>
              <w:spacing w:before="15" w:line="266" w:lineRule="auto"/>
              <w:ind w:left="106" w:right="-15"/>
              <w:rPr>
                <w:sz w:val="22"/>
              </w:rPr>
            </w:pPr>
            <w:r>
              <w:rPr>
                <w:spacing w:val="-2"/>
                <w:sz w:val="22"/>
              </w:rPr>
              <w:t>应包括建筑内部噪声源种类、噪声级大小、传播途径及降噪措施（如设备机房隔声减振设计）；噪声敏感房间室内噪声源种类、噪声级大小、传播途径及降</w:t>
            </w:r>
            <w:r>
              <w:rPr>
                <w:spacing w:val="-20"/>
                <w:sz w:val="22"/>
              </w:rPr>
              <w:t>噪措施</w:t>
            </w:r>
            <w:r>
              <w:rPr>
                <w:spacing w:val="-2"/>
                <w:sz w:val="22"/>
              </w:rPr>
              <w:t>（如空调系统消声设计</w:t>
            </w:r>
            <w:r>
              <w:rPr>
                <w:spacing w:val="-53"/>
                <w:sz w:val="22"/>
              </w:rPr>
              <w:t>）</w:t>
            </w:r>
            <w:r>
              <w:rPr>
                <w:spacing w:val="-2"/>
                <w:sz w:val="22"/>
              </w:rPr>
              <w:t>等内容，体现典型时间、主要功能房间的室内噪</w:t>
            </w:r>
          </w:p>
          <w:p w14:paraId="575899EE">
            <w:pPr>
              <w:pStyle w:val="13"/>
              <w:spacing w:line="271" w:lineRule="exact"/>
              <w:ind w:left="106"/>
              <w:rPr>
                <w:sz w:val="22"/>
              </w:rPr>
            </w:pPr>
            <w:r>
              <w:rPr>
                <w:spacing w:val="-4"/>
                <w:sz w:val="22"/>
              </w:rPr>
              <w:t>声检测值</w:t>
            </w:r>
          </w:p>
        </w:tc>
        <w:tc>
          <w:tcPr>
            <w:tcW w:w="1360" w:type="dxa"/>
            <w:tcBorders>
              <w:top w:val="single" w:color="000000" w:sz="4" w:space="0"/>
              <w:left w:val="single" w:color="000000" w:sz="4" w:space="0"/>
              <w:bottom w:val="single" w:color="000000" w:sz="4" w:space="0"/>
              <w:right w:val="single" w:color="000000" w:sz="4" w:space="0"/>
            </w:tcBorders>
          </w:tcPr>
          <w:p w14:paraId="02992CC6">
            <w:pPr>
              <w:pStyle w:val="13"/>
              <w:rPr>
                <w:b/>
                <w:sz w:val="22"/>
              </w:rPr>
            </w:pPr>
          </w:p>
          <w:p w14:paraId="0734D284">
            <w:pPr>
              <w:pStyle w:val="13"/>
              <w:rPr>
                <w:b/>
                <w:sz w:val="22"/>
              </w:rPr>
            </w:pPr>
          </w:p>
          <w:p w14:paraId="1507AF2D">
            <w:pPr>
              <w:pStyle w:val="13"/>
              <w:spacing w:before="3"/>
              <w:rPr>
                <w:b/>
                <w:sz w:val="30"/>
              </w:rPr>
            </w:pPr>
          </w:p>
          <w:p w14:paraId="7FA1D708">
            <w:pPr>
              <w:pStyle w:val="13"/>
              <w:ind w:left="106"/>
              <w:rPr>
                <w:sz w:val="22"/>
              </w:rPr>
            </w:pPr>
            <w:r>
              <w:rPr>
                <w:spacing w:val="-4"/>
                <w:sz w:val="22"/>
              </w:rPr>
              <w:t>运行评价</w:t>
            </w:r>
          </w:p>
        </w:tc>
        <w:tc>
          <w:tcPr>
            <w:tcW w:w="1418" w:type="dxa"/>
            <w:tcBorders>
              <w:top w:val="single" w:color="000000" w:sz="4" w:space="0"/>
              <w:left w:val="single" w:color="000000" w:sz="4" w:space="0"/>
              <w:bottom w:val="single" w:color="000000" w:sz="4" w:space="0"/>
              <w:right w:val="single" w:color="000000" w:sz="4" w:space="0"/>
            </w:tcBorders>
          </w:tcPr>
          <w:p w14:paraId="3DC4CFA0">
            <w:pPr>
              <w:pStyle w:val="13"/>
              <w:rPr>
                <w:b/>
                <w:sz w:val="22"/>
              </w:rPr>
            </w:pPr>
          </w:p>
          <w:p w14:paraId="7B106FF8">
            <w:pPr>
              <w:pStyle w:val="13"/>
              <w:rPr>
                <w:b/>
                <w:sz w:val="22"/>
              </w:rPr>
            </w:pPr>
          </w:p>
          <w:p w14:paraId="3BFD6009">
            <w:pPr>
              <w:pStyle w:val="13"/>
              <w:spacing w:before="3"/>
              <w:rPr>
                <w:b/>
                <w:sz w:val="30"/>
              </w:rPr>
            </w:pPr>
          </w:p>
          <w:p w14:paraId="7EEB0D4C">
            <w:pPr>
              <w:pStyle w:val="13"/>
              <w:ind w:left="273" w:right="262"/>
              <w:jc w:val="center"/>
              <w:rPr>
                <w:sz w:val="22"/>
              </w:rPr>
            </w:pPr>
            <w:r>
              <w:rPr>
                <w:spacing w:val="-6"/>
                <w:sz w:val="22"/>
              </w:rPr>
              <w:t>居建</w:t>
            </w:r>
          </w:p>
        </w:tc>
      </w:tr>
    </w:tbl>
    <w:p w14:paraId="6011E2C6">
      <w:pPr>
        <w:pStyle w:val="4"/>
        <w:spacing w:before="9"/>
        <w:rPr>
          <w:b/>
          <w:sz w:val="10"/>
        </w:rPr>
      </w:pPr>
    </w:p>
    <w:p w14:paraId="64C921BE">
      <w:pPr>
        <w:spacing w:before="70"/>
        <w:ind w:left="228" w:right="0" w:firstLine="0"/>
        <w:jc w:val="left"/>
        <w:rPr>
          <w:b/>
          <w:sz w:val="21"/>
        </w:rPr>
      </w:pPr>
      <w:r>
        <w:pict>
          <v:group id="docshapegroup185" o:spid="_x0000_s1384" o:spt="203" style="position:absolute;left:0pt;margin-left:60.25pt;margin-top:4.75pt;height:374.4pt;width:474.8pt;mso-position-horizontal-relative:page;z-index:-251563008;mso-width-relative:page;mso-height-relative:page;" coordorigin="1205,95" coordsize="9496,7488">
            <o:lock v:ext="edit"/>
            <v:shape id="docshape186" o:spid="_x0000_s1385" o:spt="75" type="#_x0000_t75" style="position:absolute;left:2647;top:95;height:7488;width:7438;" filled="f" stroked="f" coordsize="21600,21600">
              <v:path/>
              <v:fill on="f" focussize="0,0"/>
              <v:stroke on="f"/>
              <v:imagedata r:id="rId42" o:title=""/>
              <o:lock v:ext="edit" aspectratio="t"/>
            </v:shape>
            <v:line id="_x0000_s1386" o:spid="_x0000_s1386" o:spt="20" style="position:absolute;left:1205;top:554;height:0;width:9496;" stroked="t" coordsize="21600,21600">
              <v:path arrowok="t"/>
              <v:fill focussize="0,0"/>
              <v:stroke weight="0.48pt" color="#000000"/>
              <v:imagedata o:title=""/>
              <o:lock v:ext="edit"/>
            </v:line>
            <v:line id="_x0000_s1387" o:spid="_x0000_s1387" o:spt="20" style="position:absolute;left:1205;top:1698;height:0;width:9496;" stroked="t" coordsize="21600,21600">
              <v:path arrowok="t"/>
              <v:fill focussize="0,0"/>
              <v:stroke weight="0.48pt" color="#000000"/>
              <v:imagedata o:title=""/>
              <o:lock v:ext="edit"/>
            </v:line>
            <v:line id="_x0000_s1388" o:spid="_x0000_s1388" o:spt="20" style="position:absolute;left:1210;top:549;height:1144;width:0;" stroked="t" coordsize="21600,21600">
              <v:path arrowok="t"/>
              <v:fill focussize="0,0"/>
              <v:stroke weight="0.48pt" color="#000000"/>
              <v:imagedata o:title=""/>
              <o:lock v:ext="edit"/>
            </v:line>
            <v:line id="_x0000_s1389" o:spid="_x0000_s1389" o:spt="20" style="position:absolute;left:10696;top:549;height:1144;width:0;" stroked="t" coordsize="21600,21600">
              <v:path arrowok="t"/>
              <v:fill focussize="0,0"/>
              <v:stroke weight="0.48pt" color="#000000"/>
              <v:imagedata o:title=""/>
              <o:lock v:ext="edit"/>
            </v:line>
          </v:group>
        </w:pict>
      </w:r>
      <w:bookmarkStart w:id="73" w:name="5.2.7主要功能房间的隔声性能良好。（总分10分）"/>
      <w:bookmarkEnd w:id="73"/>
      <w:r>
        <w:rPr>
          <w:b/>
          <w:spacing w:val="-4"/>
          <w:sz w:val="21"/>
        </w:rPr>
        <w:t>实际提交材料：</w:t>
      </w:r>
    </w:p>
    <w:p w14:paraId="6CDA972C">
      <w:pPr>
        <w:pStyle w:val="4"/>
        <w:spacing w:before="2"/>
        <w:rPr>
          <w:b/>
        </w:rPr>
      </w:pPr>
    </w:p>
    <w:p w14:paraId="06019400">
      <w:pPr>
        <w:pStyle w:val="4"/>
        <w:ind w:left="317"/>
      </w:pPr>
      <w:r>
        <w:rPr>
          <w:spacing w:val="-3"/>
        </w:rPr>
        <w:t>室内背景噪声分析报告</w:t>
      </w:r>
    </w:p>
    <w:p w14:paraId="252822D1">
      <w:pPr>
        <w:spacing w:after="0"/>
        <w:sectPr>
          <w:headerReference r:id="rId21" w:type="default"/>
          <w:footerReference r:id="rId22" w:type="default"/>
          <w:pgSz w:w="11910" w:h="16840"/>
          <w:pgMar w:top="1040" w:right="920" w:bottom="1180" w:left="1000" w:header="858" w:footer="989" w:gutter="0"/>
          <w:cols w:space="720" w:num="1"/>
        </w:sectPr>
      </w:pPr>
    </w:p>
    <w:p w14:paraId="5DBFAE6F">
      <w:pPr>
        <w:pStyle w:val="4"/>
        <w:spacing w:before="1"/>
        <w:rPr>
          <w:sz w:val="9"/>
        </w:rPr>
      </w:pPr>
    </w:p>
    <w:p w14:paraId="719F69F6">
      <w:pPr>
        <w:pStyle w:val="12"/>
        <w:numPr>
          <w:ilvl w:val="2"/>
          <w:numId w:val="4"/>
        </w:numPr>
        <w:tabs>
          <w:tab w:val="left" w:pos="894"/>
        </w:tabs>
        <w:spacing w:before="67" w:after="0" w:line="240" w:lineRule="auto"/>
        <w:ind w:left="893" w:right="0" w:hanging="666"/>
        <w:jc w:val="left"/>
        <w:rPr>
          <w:b/>
          <w:sz w:val="24"/>
        </w:rPr>
      </w:pPr>
      <w:r>
        <w:pict>
          <v:rect id="docshape187" o:spid="_x0000_s1390" o:spt="1" style="position:absolute;left:0pt;margin-left:61.5pt;margin-top:-3.5pt;height:0.7pt;width:472.3pt;mso-position-horizontal-relative:page;z-index:-251561984;mso-width-relative:page;mso-height-relative:page;" fillcolor="#000000" filled="t" stroked="f" coordsize="21600,21600">
            <v:path/>
            <v:fill on="t" focussize="0,0"/>
            <v:stroke on="f"/>
            <v:imagedata o:title=""/>
            <o:lock v:ext="edit"/>
          </v:rect>
        </w:pict>
      </w:r>
      <w:r>
        <w:rPr>
          <w:b/>
          <w:spacing w:val="-2"/>
          <w:sz w:val="24"/>
        </w:rPr>
        <w:t>主要功能房间的隔声性能良好。（</w:t>
      </w:r>
      <w:r>
        <w:rPr>
          <w:b/>
          <w:spacing w:val="-20"/>
          <w:sz w:val="24"/>
        </w:rPr>
        <w:t xml:space="preserve">总分 </w:t>
      </w:r>
      <w:r>
        <w:rPr>
          <w:b/>
          <w:spacing w:val="-2"/>
          <w:sz w:val="24"/>
        </w:rPr>
        <w:t>10</w:t>
      </w:r>
      <w:r>
        <w:rPr>
          <w:b/>
          <w:spacing w:val="-30"/>
          <w:sz w:val="24"/>
        </w:rPr>
        <w:t xml:space="preserve"> 分</w:t>
      </w:r>
      <w:r>
        <w:rPr>
          <w:b/>
          <w:spacing w:val="-10"/>
          <w:sz w:val="24"/>
        </w:rPr>
        <w:t>）</w:t>
      </w:r>
    </w:p>
    <w:p w14:paraId="5B5D8BEB">
      <w:pPr>
        <w:spacing w:before="216" w:after="34"/>
        <w:ind w:left="228" w:right="0" w:firstLine="0"/>
        <w:jc w:val="left"/>
        <w:rPr>
          <w:b/>
          <w:sz w:val="24"/>
        </w:rPr>
      </w:pPr>
      <w:r>
        <w:pict>
          <v:group id="docshapegroup188" o:spid="_x0000_s1391" o:spt="203" style="position:absolute;left:0pt;margin-left:55.85pt;margin-top:154.3pt;height:443.2pt;width:480.8pt;mso-position-horizontal-relative:page;z-index:-251563008;mso-width-relative:page;mso-height-relative:page;" coordorigin="1117,3086" coordsize="9616,8864">
            <o:lock v:ext="edit"/>
            <v:shape id="docshape189" o:spid="_x0000_s1392" o:spt="75" type="#_x0000_t75" style="position:absolute;left:2647;top:3086;height:7488;width:7438;" filled="f" stroked="f" coordsize="21600,21600">
              <v:path/>
              <v:fill on="f" focussize="0,0"/>
              <v:stroke on="f"/>
              <v:imagedata r:id="rId42" o:title=""/>
              <o:lock v:ext="edit" aspectratio="t"/>
            </v:shape>
            <v:line id="_x0000_s1393" o:spid="_x0000_s1393" o:spt="20" style="position:absolute;left:1117;top:9876;height:0;width:9616;" stroked="t" coordsize="21600,21600">
              <v:path arrowok="t"/>
              <v:fill focussize="0,0"/>
              <v:stroke weight="0.48pt" color="#000000"/>
              <v:imagedata o:title=""/>
              <o:lock v:ext="edit"/>
            </v:line>
            <v:line id="_x0000_s1394" o:spid="_x0000_s1394" o:spt="20" style="position:absolute;left:1117;top:11945;height:0;width:9616;" stroked="t" coordsize="21600,21600">
              <v:path arrowok="t"/>
              <v:fill focussize="0,0"/>
              <v:stroke weight="0.48pt" color="#000000"/>
              <v:imagedata o:title=""/>
              <o:lock v:ext="edit"/>
            </v:line>
            <v:line id="_x0000_s1395" o:spid="_x0000_s1395" o:spt="20" style="position:absolute;left:1122;top:9871;height:2069;width:0;" stroked="t" coordsize="21600,21600">
              <v:path arrowok="t"/>
              <v:fill focussize="0,0"/>
              <v:stroke weight="0.48pt" color="#000000"/>
              <v:imagedata o:title=""/>
              <o:lock v:ext="edit"/>
            </v:line>
            <v:line id="_x0000_s1396" o:spid="_x0000_s1396" o:spt="20" style="position:absolute;left:10728;top:9871;height:2069;width:0;" stroked="t" coordsize="21600,21600">
              <v:path arrowok="t"/>
              <v:fill focussize="0,0"/>
              <v:stroke weight="0.48pt" color="#000000"/>
              <v:imagedata o:title=""/>
              <o:lock v:ext="edit"/>
            </v:line>
          </v:group>
        </w:pict>
      </w:r>
      <w:r>
        <w:rPr>
          <w:rFonts w:ascii="Times New Roman" w:eastAsia="Times New Roman"/>
          <w:b/>
          <w:sz w:val="24"/>
        </w:rPr>
        <w:t>1</w:t>
      </w:r>
      <w:r>
        <w:rPr>
          <w:b/>
          <w:spacing w:val="-2"/>
          <w:sz w:val="24"/>
        </w:rPr>
        <w:t>、得分自评</w:t>
      </w: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6"/>
        <w:gridCol w:w="1130"/>
        <w:gridCol w:w="1122"/>
        <w:gridCol w:w="3831"/>
        <w:gridCol w:w="1126"/>
        <w:gridCol w:w="1127"/>
      </w:tblGrid>
      <w:tr w14:paraId="16F71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6" w:type="dxa"/>
          </w:tcPr>
          <w:p w14:paraId="475C6C68">
            <w:pPr>
              <w:pStyle w:val="13"/>
              <w:spacing w:before="16" w:line="276" w:lineRule="exact"/>
              <w:ind w:left="123"/>
              <w:rPr>
                <w:sz w:val="22"/>
              </w:rPr>
            </w:pPr>
            <w:r>
              <w:rPr>
                <w:spacing w:val="-4"/>
                <w:sz w:val="22"/>
              </w:rPr>
              <w:t>建筑类别</w:t>
            </w:r>
          </w:p>
        </w:tc>
        <w:tc>
          <w:tcPr>
            <w:tcW w:w="2252" w:type="dxa"/>
            <w:gridSpan w:val="2"/>
          </w:tcPr>
          <w:p w14:paraId="019AAEEC">
            <w:pPr>
              <w:pStyle w:val="13"/>
              <w:spacing w:before="16" w:line="276" w:lineRule="exact"/>
              <w:ind w:left="355"/>
              <w:rPr>
                <w:sz w:val="22"/>
              </w:rPr>
            </w:pPr>
            <w:r>
              <w:rPr>
                <w:spacing w:val="-4"/>
                <w:sz w:val="22"/>
              </w:rPr>
              <w:t>构件或房间名称</w:t>
            </w:r>
          </w:p>
        </w:tc>
        <w:tc>
          <w:tcPr>
            <w:tcW w:w="3831" w:type="dxa"/>
          </w:tcPr>
          <w:p w14:paraId="3ED6D92C">
            <w:pPr>
              <w:pStyle w:val="13"/>
              <w:spacing w:before="16" w:line="276" w:lineRule="exact"/>
              <w:ind w:left="1464" w:right="1453"/>
              <w:jc w:val="center"/>
              <w:rPr>
                <w:sz w:val="22"/>
              </w:rPr>
            </w:pPr>
            <w:r>
              <w:rPr>
                <w:spacing w:val="-4"/>
                <w:sz w:val="22"/>
              </w:rPr>
              <w:t>评价指标</w:t>
            </w:r>
          </w:p>
        </w:tc>
        <w:tc>
          <w:tcPr>
            <w:tcW w:w="1126" w:type="dxa"/>
          </w:tcPr>
          <w:p w14:paraId="5F9EBA79">
            <w:pPr>
              <w:pStyle w:val="13"/>
              <w:spacing w:before="16" w:line="276" w:lineRule="exact"/>
              <w:ind w:left="110" w:right="102"/>
              <w:jc w:val="center"/>
              <w:rPr>
                <w:sz w:val="22"/>
              </w:rPr>
            </w:pPr>
            <w:r>
              <w:rPr>
                <w:spacing w:val="-4"/>
                <w:sz w:val="22"/>
              </w:rPr>
              <w:t>评价分值</w:t>
            </w:r>
          </w:p>
        </w:tc>
        <w:tc>
          <w:tcPr>
            <w:tcW w:w="1127" w:type="dxa"/>
          </w:tcPr>
          <w:p w14:paraId="1D0521A1">
            <w:pPr>
              <w:pStyle w:val="13"/>
              <w:spacing w:before="16" w:line="276" w:lineRule="exact"/>
              <w:ind w:left="112" w:right="101"/>
              <w:jc w:val="center"/>
              <w:rPr>
                <w:sz w:val="22"/>
              </w:rPr>
            </w:pPr>
            <w:r>
              <w:rPr>
                <w:spacing w:val="-4"/>
                <w:sz w:val="22"/>
              </w:rPr>
              <w:t>自评得分</w:t>
            </w:r>
          </w:p>
        </w:tc>
      </w:tr>
      <w:tr w14:paraId="009F1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1126" w:type="dxa"/>
            <w:vMerge w:val="restart"/>
          </w:tcPr>
          <w:p w14:paraId="25CCE394">
            <w:pPr>
              <w:pStyle w:val="13"/>
              <w:rPr>
                <w:b/>
                <w:sz w:val="22"/>
              </w:rPr>
            </w:pPr>
          </w:p>
          <w:p w14:paraId="4F858B75">
            <w:pPr>
              <w:pStyle w:val="13"/>
              <w:rPr>
                <w:b/>
                <w:sz w:val="22"/>
              </w:rPr>
            </w:pPr>
          </w:p>
          <w:p w14:paraId="059ADF51">
            <w:pPr>
              <w:pStyle w:val="13"/>
              <w:rPr>
                <w:b/>
                <w:sz w:val="22"/>
              </w:rPr>
            </w:pPr>
          </w:p>
          <w:p w14:paraId="0F0FC750">
            <w:pPr>
              <w:pStyle w:val="13"/>
              <w:rPr>
                <w:b/>
                <w:sz w:val="22"/>
              </w:rPr>
            </w:pPr>
          </w:p>
          <w:p w14:paraId="5CB3FC4F">
            <w:pPr>
              <w:pStyle w:val="13"/>
              <w:rPr>
                <w:b/>
                <w:sz w:val="22"/>
              </w:rPr>
            </w:pPr>
          </w:p>
          <w:p w14:paraId="052DE442">
            <w:pPr>
              <w:pStyle w:val="13"/>
              <w:spacing w:before="159"/>
              <w:ind w:left="123"/>
              <w:rPr>
                <w:sz w:val="22"/>
              </w:rPr>
            </w:pPr>
            <w:r>
              <w:rPr>
                <w:spacing w:val="-4"/>
                <w:sz w:val="22"/>
              </w:rPr>
              <w:t>住宅建筑</w:t>
            </w:r>
          </w:p>
        </w:tc>
        <w:tc>
          <w:tcPr>
            <w:tcW w:w="2252" w:type="dxa"/>
            <w:gridSpan w:val="2"/>
          </w:tcPr>
          <w:p w14:paraId="755DB7F5">
            <w:pPr>
              <w:pStyle w:val="13"/>
              <w:spacing w:before="6"/>
              <w:rPr>
                <w:b/>
                <w:sz w:val="23"/>
              </w:rPr>
            </w:pPr>
          </w:p>
          <w:p w14:paraId="6ED1F0A0">
            <w:pPr>
              <w:pStyle w:val="13"/>
              <w:ind w:left="466"/>
              <w:rPr>
                <w:sz w:val="22"/>
              </w:rPr>
            </w:pPr>
            <w:r>
              <w:rPr>
                <w:spacing w:val="-4"/>
                <w:sz w:val="22"/>
              </w:rPr>
              <w:t>卧室含窗外墙</w:t>
            </w:r>
          </w:p>
        </w:tc>
        <w:tc>
          <w:tcPr>
            <w:tcW w:w="3831" w:type="dxa"/>
          </w:tcPr>
          <w:p w14:paraId="745D022E">
            <w:pPr>
              <w:pStyle w:val="13"/>
              <w:spacing w:before="145" w:line="266" w:lineRule="auto"/>
              <w:ind w:left="4" w:right="183"/>
              <w:rPr>
                <w:sz w:val="22"/>
              </w:rPr>
            </w:pPr>
            <w:r>
              <w:rPr>
                <w:spacing w:val="-2"/>
                <w:sz w:val="22"/>
              </w:rPr>
              <w:t>计权标准化声压级差与交通噪声 频谱</w:t>
            </w:r>
            <w:r>
              <w:rPr>
                <w:spacing w:val="10"/>
                <w:sz w:val="22"/>
              </w:rPr>
              <w:t>修正量之和</w:t>
            </w:r>
            <w:r>
              <w:rPr>
                <w:sz w:val="22"/>
              </w:rPr>
              <w:t>D</w:t>
            </w:r>
            <w:r>
              <w:rPr>
                <w:position w:val="-2"/>
                <w:sz w:val="11"/>
              </w:rPr>
              <w:t>2m .nT,w</w:t>
            </w:r>
            <w:r>
              <w:rPr>
                <w:spacing w:val="40"/>
                <w:position w:val="-2"/>
                <w:sz w:val="11"/>
              </w:rPr>
              <w:t xml:space="preserve"> </w:t>
            </w:r>
            <w:r>
              <w:rPr>
                <w:sz w:val="22"/>
              </w:rPr>
              <w:t>+C</w:t>
            </w:r>
            <w:r>
              <w:rPr>
                <w:position w:val="-2"/>
                <w:sz w:val="11"/>
              </w:rPr>
              <w:t xml:space="preserve">tr </w:t>
            </w:r>
            <w:r>
              <w:rPr>
                <w:sz w:val="22"/>
              </w:rPr>
              <w:t>≥35dB</w:t>
            </w:r>
          </w:p>
        </w:tc>
        <w:tc>
          <w:tcPr>
            <w:tcW w:w="1126" w:type="dxa"/>
          </w:tcPr>
          <w:p w14:paraId="3C0CC54D">
            <w:pPr>
              <w:pStyle w:val="13"/>
              <w:spacing w:before="6"/>
              <w:rPr>
                <w:b/>
                <w:sz w:val="23"/>
              </w:rPr>
            </w:pPr>
          </w:p>
          <w:p w14:paraId="624385C7">
            <w:pPr>
              <w:pStyle w:val="13"/>
              <w:ind w:left="10"/>
              <w:jc w:val="center"/>
              <w:rPr>
                <w:sz w:val="22"/>
              </w:rPr>
            </w:pPr>
            <w:r>
              <w:rPr>
                <w:w w:val="100"/>
                <w:sz w:val="22"/>
              </w:rPr>
              <w:t>2</w:t>
            </w:r>
          </w:p>
        </w:tc>
        <w:tc>
          <w:tcPr>
            <w:tcW w:w="1127" w:type="dxa"/>
          </w:tcPr>
          <w:p w14:paraId="1B98C185">
            <w:pPr>
              <w:pStyle w:val="13"/>
              <w:rPr>
                <w:rFonts w:ascii="Times New Roman"/>
                <w:sz w:val="20"/>
              </w:rPr>
            </w:pPr>
          </w:p>
        </w:tc>
      </w:tr>
      <w:tr w14:paraId="3779E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126" w:type="dxa"/>
            <w:vMerge w:val="continue"/>
            <w:tcBorders>
              <w:top w:val="nil"/>
            </w:tcBorders>
          </w:tcPr>
          <w:p w14:paraId="1F9A945D">
            <w:pPr>
              <w:rPr>
                <w:sz w:val="2"/>
                <w:szCs w:val="2"/>
              </w:rPr>
            </w:pPr>
          </w:p>
        </w:tc>
        <w:tc>
          <w:tcPr>
            <w:tcW w:w="1130" w:type="dxa"/>
            <w:vMerge w:val="restart"/>
          </w:tcPr>
          <w:p w14:paraId="3FC618F7">
            <w:pPr>
              <w:pStyle w:val="13"/>
              <w:spacing w:before="3"/>
              <w:rPr>
                <w:b/>
                <w:sz w:val="26"/>
              </w:rPr>
            </w:pPr>
          </w:p>
          <w:p w14:paraId="1939C46D">
            <w:pPr>
              <w:pStyle w:val="13"/>
              <w:spacing w:line="266" w:lineRule="auto"/>
              <w:ind w:left="125" w:right="111"/>
              <w:jc w:val="center"/>
              <w:rPr>
                <w:sz w:val="22"/>
              </w:rPr>
            </w:pPr>
            <w:r>
              <w:rPr>
                <w:spacing w:val="-4"/>
                <w:sz w:val="22"/>
              </w:rPr>
              <w:t xml:space="preserve">相邻两户房间之间空气声 </w:t>
            </w:r>
            <w:r>
              <w:rPr>
                <w:spacing w:val="-6"/>
                <w:sz w:val="22"/>
              </w:rPr>
              <w:t>隔声</w:t>
            </w:r>
          </w:p>
        </w:tc>
        <w:tc>
          <w:tcPr>
            <w:tcW w:w="1122" w:type="dxa"/>
          </w:tcPr>
          <w:p w14:paraId="5EB83FB3">
            <w:pPr>
              <w:pStyle w:val="13"/>
              <w:spacing w:before="161" w:line="266" w:lineRule="auto"/>
              <w:ind w:left="120" w:right="108"/>
              <w:rPr>
                <w:sz w:val="22"/>
              </w:rPr>
            </w:pPr>
            <w:r>
              <w:rPr>
                <w:spacing w:val="-4"/>
                <w:sz w:val="22"/>
              </w:rPr>
              <w:t>隔墙两侧房间之间</w:t>
            </w:r>
          </w:p>
        </w:tc>
        <w:tc>
          <w:tcPr>
            <w:tcW w:w="3831" w:type="dxa"/>
            <w:vMerge w:val="restart"/>
          </w:tcPr>
          <w:p w14:paraId="7EAFE289">
            <w:pPr>
              <w:pStyle w:val="13"/>
              <w:spacing w:before="180" w:line="266" w:lineRule="auto"/>
              <w:ind w:left="4" w:right="183"/>
              <w:rPr>
                <w:sz w:val="22"/>
              </w:rPr>
            </w:pPr>
            <w:r>
              <w:rPr>
                <w:spacing w:val="-2"/>
                <w:sz w:val="22"/>
              </w:rPr>
              <w:t>计权标准化声压级差与交通噪声 频谱</w:t>
            </w:r>
            <w:r>
              <w:rPr>
                <w:spacing w:val="10"/>
                <w:sz w:val="22"/>
              </w:rPr>
              <w:t>修正量之和</w:t>
            </w:r>
            <w:r>
              <w:rPr>
                <w:sz w:val="22"/>
              </w:rPr>
              <w:t>D</w:t>
            </w:r>
            <w:r>
              <w:rPr>
                <w:position w:val="-2"/>
                <w:sz w:val="11"/>
              </w:rPr>
              <w:t>nT,w</w:t>
            </w:r>
            <w:r>
              <w:rPr>
                <w:sz w:val="22"/>
              </w:rPr>
              <w:t>+C</w:t>
            </w:r>
            <w:r>
              <w:rPr>
                <w:position w:val="-2"/>
                <w:sz w:val="11"/>
              </w:rPr>
              <w:t xml:space="preserve">tr </w:t>
            </w:r>
            <w:r>
              <w:rPr>
                <w:sz w:val="22"/>
              </w:rPr>
              <w:t>≥50dB</w:t>
            </w:r>
          </w:p>
          <w:p w14:paraId="21EFE418">
            <w:pPr>
              <w:pStyle w:val="13"/>
              <w:spacing w:line="266" w:lineRule="auto"/>
              <w:ind w:left="4" w:right="72"/>
              <w:rPr>
                <w:sz w:val="22"/>
              </w:rPr>
            </w:pPr>
            <w:r>
              <w:rPr>
                <w:spacing w:val="-2"/>
                <w:sz w:val="22"/>
              </w:rPr>
              <w:t>(卧室与邻户房间之间)且计权标准化声</w:t>
            </w:r>
            <w:r>
              <w:rPr>
                <w:sz w:val="22"/>
              </w:rPr>
              <w:t xml:space="preserve">压级差与粉红噪声频谱修正量 之和 </w:t>
            </w:r>
            <w:r>
              <w:rPr>
                <w:spacing w:val="-2"/>
                <w:sz w:val="22"/>
              </w:rPr>
              <w:t>D</w:t>
            </w:r>
            <w:r>
              <w:rPr>
                <w:spacing w:val="-2"/>
                <w:position w:val="-2"/>
                <w:sz w:val="11"/>
              </w:rPr>
              <w:t>nT,w</w:t>
            </w:r>
            <w:r>
              <w:rPr>
                <w:spacing w:val="-2"/>
                <w:sz w:val="22"/>
              </w:rPr>
              <w:t>+C≥50dB(其他相邻两户房间之间)</w:t>
            </w:r>
          </w:p>
        </w:tc>
        <w:tc>
          <w:tcPr>
            <w:tcW w:w="1126" w:type="dxa"/>
          </w:tcPr>
          <w:p w14:paraId="6745AF26">
            <w:pPr>
              <w:pStyle w:val="13"/>
              <w:spacing w:before="9"/>
              <w:rPr>
                <w:b/>
                <w:sz w:val="24"/>
              </w:rPr>
            </w:pPr>
          </w:p>
          <w:p w14:paraId="53623F2F">
            <w:pPr>
              <w:pStyle w:val="13"/>
              <w:ind w:left="10"/>
              <w:jc w:val="center"/>
              <w:rPr>
                <w:sz w:val="22"/>
              </w:rPr>
            </w:pPr>
            <w:r>
              <w:rPr>
                <w:w w:val="100"/>
                <w:sz w:val="22"/>
              </w:rPr>
              <w:t>2</w:t>
            </w:r>
          </w:p>
        </w:tc>
        <w:tc>
          <w:tcPr>
            <w:tcW w:w="1127" w:type="dxa"/>
          </w:tcPr>
          <w:p w14:paraId="69C75C04">
            <w:pPr>
              <w:pStyle w:val="13"/>
              <w:rPr>
                <w:rFonts w:ascii="Times New Roman"/>
                <w:sz w:val="20"/>
              </w:rPr>
            </w:pPr>
          </w:p>
        </w:tc>
      </w:tr>
      <w:tr w14:paraId="01B2D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1126" w:type="dxa"/>
            <w:vMerge w:val="continue"/>
            <w:tcBorders>
              <w:top w:val="nil"/>
            </w:tcBorders>
          </w:tcPr>
          <w:p w14:paraId="1A06372B">
            <w:pPr>
              <w:rPr>
                <w:sz w:val="2"/>
                <w:szCs w:val="2"/>
              </w:rPr>
            </w:pPr>
          </w:p>
        </w:tc>
        <w:tc>
          <w:tcPr>
            <w:tcW w:w="1130" w:type="dxa"/>
            <w:vMerge w:val="continue"/>
            <w:tcBorders>
              <w:top w:val="nil"/>
            </w:tcBorders>
          </w:tcPr>
          <w:p w14:paraId="4005F5CE">
            <w:pPr>
              <w:rPr>
                <w:sz w:val="2"/>
                <w:szCs w:val="2"/>
              </w:rPr>
            </w:pPr>
          </w:p>
        </w:tc>
        <w:tc>
          <w:tcPr>
            <w:tcW w:w="1122" w:type="dxa"/>
          </w:tcPr>
          <w:p w14:paraId="10DEC99D">
            <w:pPr>
              <w:pStyle w:val="13"/>
              <w:spacing w:before="187" w:line="266" w:lineRule="auto"/>
              <w:ind w:left="120" w:right="108"/>
              <w:rPr>
                <w:sz w:val="22"/>
              </w:rPr>
            </w:pPr>
            <w:r>
              <w:rPr>
                <w:spacing w:val="-4"/>
                <w:sz w:val="22"/>
              </w:rPr>
              <w:t>楼板上下房间之间</w:t>
            </w:r>
          </w:p>
        </w:tc>
        <w:tc>
          <w:tcPr>
            <w:tcW w:w="3831" w:type="dxa"/>
            <w:vMerge w:val="continue"/>
            <w:tcBorders>
              <w:top w:val="nil"/>
            </w:tcBorders>
          </w:tcPr>
          <w:p w14:paraId="77FB317B">
            <w:pPr>
              <w:rPr>
                <w:sz w:val="2"/>
                <w:szCs w:val="2"/>
              </w:rPr>
            </w:pPr>
          </w:p>
        </w:tc>
        <w:tc>
          <w:tcPr>
            <w:tcW w:w="1126" w:type="dxa"/>
          </w:tcPr>
          <w:p w14:paraId="52819903">
            <w:pPr>
              <w:pStyle w:val="13"/>
              <w:spacing w:before="10"/>
              <w:rPr>
                <w:b/>
                <w:sz w:val="26"/>
              </w:rPr>
            </w:pPr>
          </w:p>
          <w:p w14:paraId="5F71706E">
            <w:pPr>
              <w:pStyle w:val="13"/>
              <w:ind w:left="10"/>
              <w:jc w:val="center"/>
              <w:rPr>
                <w:sz w:val="22"/>
              </w:rPr>
            </w:pPr>
            <w:r>
              <w:rPr>
                <w:w w:val="100"/>
                <w:sz w:val="22"/>
              </w:rPr>
              <w:t>2</w:t>
            </w:r>
          </w:p>
        </w:tc>
        <w:tc>
          <w:tcPr>
            <w:tcW w:w="1127" w:type="dxa"/>
          </w:tcPr>
          <w:p w14:paraId="3FD6F9DE">
            <w:pPr>
              <w:pStyle w:val="13"/>
              <w:rPr>
                <w:rFonts w:ascii="Times New Roman"/>
                <w:sz w:val="20"/>
              </w:rPr>
            </w:pPr>
          </w:p>
        </w:tc>
      </w:tr>
      <w:tr w14:paraId="0B262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6" w:type="dxa"/>
            <w:vMerge w:val="continue"/>
            <w:tcBorders>
              <w:top w:val="nil"/>
            </w:tcBorders>
          </w:tcPr>
          <w:p w14:paraId="7CE744F8">
            <w:pPr>
              <w:rPr>
                <w:sz w:val="2"/>
                <w:szCs w:val="2"/>
              </w:rPr>
            </w:pPr>
          </w:p>
        </w:tc>
        <w:tc>
          <w:tcPr>
            <w:tcW w:w="2252" w:type="dxa"/>
            <w:gridSpan w:val="2"/>
          </w:tcPr>
          <w:p w14:paraId="7B7D535E">
            <w:pPr>
              <w:pStyle w:val="13"/>
              <w:spacing w:before="15"/>
              <w:ind w:left="76" w:right="66"/>
              <w:jc w:val="center"/>
              <w:rPr>
                <w:sz w:val="22"/>
              </w:rPr>
            </w:pPr>
            <w:r>
              <w:rPr>
                <w:spacing w:val="-3"/>
                <w:sz w:val="22"/>
              </w:rPr>
              <w:t>卧室和起居室楼板 撞</w:t>
            </w:r>
          </w:p>
          <w:p w14:paraId="0DB62652">
            <w:pPr>
              <w:pStyle w:val="13"/>
              <w:spacing w:before="30" w:line="277" w:lineRule="exact"/>
              <w:ind w:left="74" w:right="66"/>
              <w:jc w:val="center"/>
              <w:rPr>
                <w:sz w:val="22"/>
              </w:rPr>
            </w:pPr>
            <w:r>
              <w:rPr>
                <w:spacing w:val="-4"/>
                <w:sz w:val="22"/>
              </w:rPr>
              <w:t>击声隔声</w:t>
            </w:r>
          </w:p>
        </w:tc>
        <w:tc>
          <w:tcPr>
            <w:tcW w:w="3831" w:type="dxa"/>
          </w:tcPr>
          <w:p w14:paraId="1C53359E">
            <w:pPr>
              <w:pStyle w:val="13"/>
              <w:spacing w:before="15"/>
              <w:ind w:left="4"/>
              <w:rPr>
                <w:sz w:val="22"/>
              </w:rPr>
            </w:pPr>
            <w:r>
              <w:rPr>
                <w:spacing w:val="-7"/>
                <w:sz w:val="22"/>
              </w:rPr>
              <w:t xml:space="preserve">计权标准化撞击声压级 </w:t>
            </w:r>
            <w:r>
              <w:rPr>
                <w:spacing w:val="-2"/>
                <w:sz w:val="22"/>
              </w:rPr>
              <w:t>L’</w:t>
            </w:r>
            <w:r>
              <w:rPr>
                <w:spacing w:val="-2"/>
                <w:position w:val="-2"/>
                <w:sz w:val="11"/>
              </w:rPr>
              <w:t>nT,w</w:t>
            </w:r>
            <w:r>
              <w:rPr>
                <w:spacing w:val="-2"/>
                <w:sz w:val="22"/>
              </w:rPr>
              <w:t>≤</w:t>
            </w:r>
          </w:p>
          <w:p w14:paraId="7A1462B3">
            <w:pPr>
              <w:pStyle w:val="13"/>
              <w:spacing w:before="30" w:line="277" w:lineRule="exact"/>
              <w:ind w:left="4"/>
              <w:rPr>
                <w:sz w:val="22"/>
              </w:rPr>
            </w:pPr>
            <w:r>
              <w:rPr>
                <w:spacing w:val="-2"/>
                <w:sz w:val="22"/>
              </w:rPr>
              <w:t>60dB(55dB)</w:t>
            </w:r>
          </w:p>
        </w:tc>
        <w:tc>
          <w:tcPr>
            <w:tcW w:w="1126" w:type="dxa"/>
          </w:tcPr>
          <w:p w14:paraId="77A97B16">
            <w:pPr>
              <w:pStyle w:val="13"/>
              <w:spacing w:before="170"/>
              <w:ind w:left="110" w:right="100"/>
              <w:jc w:val="center"/>
              <w:rPr>
                <w:sz w:val="22"/>
              </w:rPr>
            </w:pPr>
            <w:r>
              <w:rPr>
                <w:spacing w:val="-4"/>
                <w:sz w:val="22"/>
              </w:rPr>
              <w:t>2(4)</w:t>
            </w:r>
          </w:p>
        </w:tc>
        <w:tc>
          <w:tcPr>
            <w:tcW w:w="1127" w:type="dxa"/>
          </w:tcPr>
          <w:p w14:paraId="4758A3F2">
            <w:pPr>
              <w:pStyle w:val="13"/>
              <w:rPr>
                <w:rFonts w:ascii="Times New Roman"/>
                <w:sz w:val="20"/>
              </w:rPr>
            </w:pPr>
          </w:p>
        </w:tc>
      </w:tr>
      <w:tr w14:paraId="0DE13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trPr>
        <w:tc>
          <w:tcPr>
            <w:tcW w:w="1126" w:type="dxa"/>
            <w:vMerge w:val="restart"/>
          </w:tcPr>
          <w:p w14:paraId="57DD867A">
            <w:pPr>
              <w:pStyle w:val="13"/>
              <w:rPr>
                <w:b/>
                <w:sz w:val="22"/>
              </w:rPr>
            </w:pPr>
          </w:p>
          <w:p w14:paraId="56278FDF">
            <w:pPr>
              <w:pStyle w:val="13"/>
              <w:rPr>
                <w:b/>
                <w:sz w:val="22"/>
              </w:rPr>
            </w:pPr>
          </w:p>
          <w:p w14:paraId="15A4DFB4">
            <w:pPr>
              <w:pStyle w:val="13"/>
              <w:rPr>
                <w:b/>
                <w:sz w:val="22"/>
              </w:rPr>
            </w:pPr>
          </w:p>
          <w:p w14:paraId="18F09487">
            <w:pPr>
              <w:pStyle w:val="13"/>
              <w:rPr>
                <w:b/>
                <w:sz w:val="22"/>
              </w:rPr>
            </w:pPr>
          </w:p>
          <w:p w14:paraId="1193CD3A">
            <w:pPr>
              <w:pStyle w:val="13"/>
              <w:rPr>
                <w:b/>
                <w:sz w:val="30"/>
              </w:rPr>
            </w:pPr>
          </w:p>
          <w:p w14:paraId="086FBE45">
            <w:pPr>
              <w:pStyle w:val="13"/>
              <w:ind w:left="123"/>
              <w:rPr>
                <w:sz w:val="22"/>
              </w:rPr>
            </w:pPr>
            <w:r>
              <w:rPr>
                <w:spacing w:val="-4"/>
                <w:sz w:val="22"/>
              </w:rPr>
              <w:t>公共建筑</w:t>
            </w:r>
          </w:p>
        </w:tc>
        <w:tc>
          <w:tcPr>
            <w:tcW w:w="2252" w:type="dxa"/>
            <w:gridSpan w:val="2"/>
          </w:tcPr>
          <w:p w14:paraId="6475B6D2">
            <w:pPr>
              <w:pStyle w:val="13"/>
              <w:spacing w:before="12"/>
              <w:rPr>
                <w:b/>
                <w:sz w:val="23"/>
              </w:rPr>
            </w:pPr>
          </w:p>
          <w:p w14:paraId="36865484">
            <w:pPr>
              <w:pStyle w:val="13"/>
              <w:ind w:left="576"/>
              <w:rPr>
                <w:sz w:val="22"/>
              </w:rPr>
            </w:pPr>
            <w:r>
              <w:rPr>
                <w:spacing w:val="-4"/>
                <w:sz w:val="22"/>
              </w:rPr>
              <w:t>外围护结构</w:t>
            </w:r>
          </w:p>
        </w:tc>
        <w:tc>
          <w:tcPr>
            <w:tcW w:w="3831" w:type="dxa"/>
          </w:tcPr>
          <w:p w14:paraId="29727005">
            <w:pPr>
              <w:pStyle w:val="13"/>
              <w:spacing w:before="151" w:line="266" w:lineRule="auto"/>
              <w:ind w:left="4" w:right="183"/>
              <w:rPr>
                <w:sz w:val="22"/>
              </w:rPr>
            </w:pPr>
            <w:r>
              <w:rPr>
                <w:spacing w:val="-2"/>
                <w:sz w:val="22"/>
              </w:rPr>
              <w:t>计权标准化声压级差与交通噪声 频谱</w:t>
            </w:r>
            <w:r>
              <w:rPr>
                <w:spacing w:val="10"/>
                <w:sz w:val="22"/>
              </w:rPr>
              <w:t>修正量之和</w:t>
            </w:r>
            <w:r>
              <w:rPr>
                <w:sz w:val="22"/>
              </w:rPr>
              <w:t>D</w:t>
            </w:r>
            <w:r>
              <w:rPr>
                <w:position w:val="-2"/>
                <w:sz w:val="11"/>
              </w:rPr>
              <w:t>2m,nT,w</w:t>
            </w:r>
            <w:r>
              <w:rPr>
                <w:spacing w:val="40"/>
                <w:position w:val="-2"/>
                <w:sz w:val="11"/>
              </w:rPr>
              <w:t xml:space="preserve"> </w:t>
            </w:r>
            <w:r>
              <w:rPr>
                <w:sz w:val="22"/>
              </w:rPr>
              <w:t>+C ≥30dB</w:t>
            </w:r>
          </w:p>
        </w:tc>
        <w:tc>
          <w:tcPr>
            <w:tcW w:w="1126" w:type="dxa"/>
          </w:tcPr>
          <w:p w14:paraId="24D7BBB3">
            <w:pPr>
              <w:pStyle w:val="13"/>
              <w:spacing w:before="12"/>
              <w:rPr>
                <w:b/>
                <w:sz w:val="23"/>
              </w:rPr>
            </w:pPr>
          </w:p>
          <w:p w14:paraId="1AD36878">
            <w:pPr>
              <w:pStyle w:val="13"/>
              <w:ind w:left="10"/>
              <w:jc w:val="center"/>
              <w:rPr>
                <w:sz w:val="22"/>
              </w:rPr>
            </w:pPr>
            <w:r>
              <w:rPr>
                <w:w w:val="100"/>
                <w:sz w:val="22"/>
              </w:rPr>
              <w:t>2</w:t>
            </w:r>
          </w:p>
        </w:tc>
        <w:tc>
          <w:tcPr>
            <w:tcW w:w="1127" w:type="dxa"/>
          </w:tcPr>
          <w:p w14:paraId="1A4BCA8C">
            <w:pPr>
              <w:pStyle w:val="13"/>
              <w:rPr>
                <w:rFonts w:ascii="Times New Roman"/>
                <w:sz w:val="20"/>
              </w:rPr>
            </w:pPr>
          </w:p>
        </w:tc>
      </w:tr>
      <w:tr w14:paraId="4C322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1126" w:type="dxa"/>
            <w:vMerge w:val="continue"/>
            <w:tcBorders>
              <w:top w:val="nil"/>
            </w:tcBorders>
          </w:tcPr>
          <w:p w14:paraId="7C0ECD88">
            <w:pPr>
              <w:rPr>
                <w:sz w:val="2"/>
                <w:szCs w:val="2"/>
              </w:rPr>
            </w:pPr>
          </w:p>
        </w:tc>
        <w:tc>
          <w:tcPr>
            <w:tcW w:w="1130" w:type="dxa"/>
            <w:vMerge w:val="restart"/>
          </w:tcPr>
          <w:p w14:paraId="33D250DC">
            <w:pPr>
              <w:pStyle w:val="13"/>
              <w:rPr>
                <w:b/>
                <w:sz w:val="22"/>
              </w:rPr>
            </w:pPr>
          </w:p>
          <w:p w14:paraId="7B8F6617">
            <w:pPr>
              <w:pStyle w:val="13"/>
              <w:spacing w:before="10"/>
              <w:rPr>
                <w:b/>
                <w:sz w:val="19"/>
              </w:rPr>
            </w:pPr>
          </w:p>
          <w:p w14:paraId="4C523E1F">
            <w:pPr>
              <w:pStyle w:val="13"/>
              <w:spacing w:line="266" w:lineRule="auto"/>
              <w:ind w:left="14" w:right="1" w:firstLine="110"/>
              <w:rPr>
                <w:sz w:val="22"/>
              </w:rPr>
            </w:pPr>
            <w:r>
              <w:rPr>
                <w:spacing w:val="-4"/>
                <w:sz w:val="22"/>
              </w:rPr>
              <w:t>房间之间空气声隔声</w:t>
            </w:r>
          </w:p>
        </w:tc>
        <w:tc>
          <w:tcPr>
            <w:tcW w:w="1122" w:type="dxa"/>
          </w:tcPr>
          <w:p w14:paraId="12EBCF52">
            <w:pPr>
              <w:pStyle w:val="13"/>
              <w:spacing w:before="115" w:line="266" w:lineRule="auto"/>
              <w:ind w:left="120" w:right="108"/>
              <w:rPr>
                <w:sz w:val="22"/>
              </w:rPr>
            </w:pPr>
            <w:r>
              <w:rPr>
                <w:spacing w:val="-4"/>
                <w:sz w:val="22"/>
              </w:rPr>
              <w:t>隔墙两侧房间之间</w:t>
            </w:r>
          </w:p>
        </w:tc>
        <w:tc>
          <w:tcPr>
            <w:tcW w:w="3831" w:type="dxa"/>
            <w:vMerge w:val="restart"/>
          </w:tcPr>
          <w:p w14:paraId="50DEFC70">
            <w:pPr>
              <w:pStyle w:val="13"/>
              <w:rPr>
                <w:b/>
                <w:sz w:val="22"/>
              </w:rPr>
            </w:pPr>
          </w:p>
          <w:p w14:paraId="0216A79A">
            <w:pPr>
              <w:pStyle w:val="13"/>
              <w:spacing w:before="10"/>
              <w:rPr>
                <w:b/>
                <w:sz w:val="19"/>
              </w:rPr>
            </w:pPr>
          </w:p>
          <w:p w14:paraId="278DCAB1">
            <w:pPr>
              <w:pStyle w:val="13"/>
              <w:spacing w:line="266" w:lineRule="auto"/>
              <w:ind w:left="4" w:right="72"/>
              <w:rPr>
                <w:sz w:val="22"/>
              </w:rPr>
            </w:pPr>
            <w:r>
              <w:rPr>
                <w:spacing w:val="-2"/>
                <w:sz w:val="22"/>
              </w:rPr>
              <w:t>比国家民用建筑隔声设计标准规定限值</w:t>
            </w:r>
            <w:r>
              <w:rPr>
                <w:spacing w:val="-11"/>
                <w:sz w:val="22"/>
              </w:rPr>
              <w:t xml:space="preserve">高 </w:t>
            </w:r>
            <w:r>
              <w:rPr>
                <w:sz w:val="22"/>
              </w:rPr>
              <w:t>3dB</w:t>
            </w:r>
            <w:r>
              <w:rPr>
                <w:spacing w:val="-7"/>
                <w:sz w:val="22"/>
              </w:rPr>
              <w:t xml:space="preserve"> 及以上</w:t>
            </w:r>
          </w:p>
        </w:tc>
        <w:tc>
          <w:tcPr>
            <w:tcW w:w="1126" w:type="dxa"/>
          </w:tcPr>
          <w:p w14:paraId="20B08DF3">
            <w:pPr>
              <w:pStyle w:val="13"/>
              <w:spacing w:before="2"/>
              <w:rPr>
                <w:b/>
                <w:sz w:val="21"/>
              </w:rPr>
            </w:pPr>
          </w:p>
          <w:p w14:paraId="7FC00919">
            <w:pPr>
              <w:pStyle w:val="13"/>
              <w:ind w:left="10"/>
              <w:jc w:val="center"/>
              <w:rPr>
                <w:sz w:val="22"/>
              </w:rPr>
            </w:pPr>
            <w:r>
              <w:rPr>
                <w:w w:val="100"/>
                <w:sz w:val="22"/>
              </w:rPr>
              <w:t>2</w:t>
            </w:r>
          </w:p>
        </w:tc>
        <w:tc>
          <w:tcPr>
            <w:tcW w:w="1127" w:type="dxa"/>
          </w:tcPr>
          <w:p w14:paraId="4B412C2B">
            <w:pPr>
              <w:pStyle w:val="13"/>
              <w:spacing w:before="2"/>
              <w:rPr>
                <w:b/>
                <w:sz w:val="21"/>
              </w:rPr>
            </w:pPr>
          </w:p>
          <w:p w14:paraId="0206660C">
            <w:pPr>
              <w:pStyle w:val="13"/>
              <w:ind w:left="8"/>
              <w:jc w:val="center"/>
              <w:rPr>
                <w:sz w:val="22"/>
              </w:rPr>
            </w:pPr>
            <w:r>
              <w:rPr>
                <w:w w:val="100"/>
                <w:sz w:val="22"/>
              </w:rPr>
              <w:t>0</w:t>
            </w:r>
          </w:p>
        </w:tc>
      </w:tr>
      <w:tr w14:paraId="52F0C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26" w:type="dxa"/>
            <w:vMerge w:val="continue"/>
            <w:tcBorders>
              <w:top w:val="nil"/>
            </w:tcBorders>
          </w:tcPr>
          <w:p w14:paraId="4AE23B87">
            <w:pPr>
              <w:rPr>
                <w:sz w:val="2"/>
                <w:szCs w:val="2"/>
              </w:rPr>
            </w:pPr>
          </w:p>
        </w:tc>
        <w:tc>
          <w:tcPr>
            <w:tcW w:w="1130" w:type="dxa"/>
            <w:vMerge w:val="continue"/>
            <w:tcBorders>
              <w:top w:val="nil"/>
            </w:tcBorders>
          </w:tcPr>
          <w:p w14:paraId="540ACC42">
            <w:pPr>
              <w:rPr>
                <w:sz w:val="2"/>
                <w:szCs w:val="2"/>
              </w:rPr>
            </w:pPr>
          </w:p>
        </w:tc>
        <w:tc>
          <w:tcPr>
            <w:tcW w:w="1122" w:type="dxa"/>
          </w:tcPr>
          <w:p w14:paraId="7B92F18D">
            <w:pPr>
              <w:pStyle w:val="13"/>
              <w:spacing w:before="119" w:line="266" w:lineRule="auto"/>
              <w:ind w:left="120" w:right="108"/>
              <w:rPr>
                <w:sz w:val="22"/>
              </w:rPr>
            </w:pPr>
            <w:r>
              <w:rPr>
                <w:spacing w:val="-4"/>
                <w:sz w:val="22"/>
              </w:rPr>
              <w:t>楼板两侧房间之间</w:t>
            </w:r>
          </w:p>
        </w:tc>
        <w:tc>
          <w:tcPr>
            <w:tcW w:w="3831" w:type="dxa"/>
            <w:vMerge w:val="continue"/>
            <w:tcBorders>
              <w:top w:val="nil"/>
            </w:tcBorders>
          </w:tcPr>
          <w:p w14:paraId="186B668D">
            <w:pPr>
              <w:rPr>
                <w:sz w:val="2"/>
                <w:szCs w:val="2"/>
              </w:rPr>
            </w:pPr>
          </w:p>
        </w:tc>
        <w:tc>
          <w:tcPr>
            <w:tcW w:w="1126" w:type="dxa"/>
          </w:tcPr>
          <w:p w14:paraId="67293017">
            <w:pPr>
              <w:pStyle w:val="13"/>
              <w:spacing w:before="5"/>
              <w:rPr>
                <w:b/>
                <w:sz w:val="21"/>
              </w:rPr>
            </w:pPr>
          </w:p>
          <w:p w14:paraId="76833FC9">
            <w:pPr>
              <w:pStyle w:val="13"/>
              <w:spacing w:before="1"/>
              <w:ind w:left="10"/>
              <w:jc w:val="center"/>
              <w:rPr>
                <w:sz w:val="22"/>
              </w:rPr>
            </w:pPr>
            <w:r>
              <w:rPr>
                <w:w w:val="100"/>
                <w:sz w:val="22"/>
              </w:rPr>
              <w:t>2</w:t>
            </w:r>
          </w:p>
        </w:tc>
        <w:tc>
          <w:tcPr>
            <w:tcW w:w="1127" w:type="dxa"/>
          </w:tcPr>
          <w:p w14:paraId="4389EAD0">
            <w:pPr>
              <w:pStyle w:val="13"/>
              <w:spacing w:before="5"/>
              <w:rPr>
                <w:b/>
                <w:sz w:val="21"/>
              </w:rPr>
            </w:pPr>
          </w:p>
          <w:p w14:paraId="21019F82">
            <w:pPr>
              <w:pStyle w:val="13"/>
              <w:spacing w:before="1"/>
              <w:ind w:left="8"/>
              <w:jc w:val="center"/>
              <w:rPr>
                <w:sz w:val="22"/>
              </w:rPr>
            </w:pPr>
            <w:r>
              <w:rPr>
                <w:w w:val="100"/>
                <w:sz w:val="22"/>
              </w:rPr>
              <w:t>0</w:t>
            </w:r>
          </w:p>
        </w:tc>
      </w:tr>
      <w:tr w14:paraId="28FDF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126" w:type="dxa"/>
            <w:vMerge w:val="continue"/>
            <w:tcBorders>
              <w:top w:val="nil"/>
            </w:tcBorders>
          </w:tcPr>
          <w:p w14:paraId="5F138DDE">
            <w:pPr>
              <w:rPr>
                <w:sz w:val="2"/>
                <w:szCs w:val="2"/>
              </w:rPr>
            </w:pPr>
          </w:p>
        </w:tc>
        <w:tc>
          <w:tcPr>
            <w:tcW w:w="2252" w:type="dxa"/>
            <w:gridSpan w:val="2"/>
          </w:tcPr>
          <w:p w14:paraId="6C17D9B1">
            <w:pPr>
              <w:pStyle w:val="13"/>
              <w:spacing w:before="3"/>
              <w:rPr>
                <w:b/>
                <w:sz w:val="17"/>
              </w:rPr>
            </w:pPr>
          </w:p>
          <w:p w14:paraId="5274924D">
            <w:pPr>
              <w:pStyle w:val="13"/>
              <w:ind w:left="355"/>
              <w:rPr>
                <w:sz w:val="22"/>
              </w:rPr>
            </w:pPr>
            <w:r>
              <w:rPr>
                <w:spacing w:val="-4"/>
                <w:sz w:val="22"/>
              </w:rPr>
              <w:t>楼板撞击声隔声</w:t>
            </w:r>
          </w:p>
        </w:tc>
        <w:tc>
          <w:tcPr>
            <w:tcW w:w="3831" w:type="dxa"/>
          </w:tcPr>
          <w:p w14:paraId="5ECF8055">
            <w:pPr>
              <w:pStyle w:val="13"/>
              <w:spacing w:before="65" w:line="266" w:lineRule="auto"/>
              <w:ind w:left="4" w:right="183"/>
              <w:rPr>
                <w:sz w:val="22"/>
              </w:rPr>
            </w:pPr>
            <w:r>
              <w:rPr>
                <w:spacing w:val="-2"/>
                <w:sz w:val="22"/>
              </w:rPr>
              <w:t>比国家民用建筑隔声设计标准规 定限</w:t>
            </w:r>
            <w:r>
              <w:rPr>
                <w:spacing w:val="-16"/>
                <w:sz w:val="22"/>
              </w:rPr>
              <w:t xml:space="preserve">值低 </w:t>
            </w:r>
            <w:r>
              <w:rPr>
                <w:sz w:val="22"/>
              </w:rPr>
              <w:t>5dB(10dB)及以上</w:t>
            </w:r>
          </w:p>
        </w:tc>
        <w:tc>
          <w:tcPr>
            <w:tcW w:w="1126" w:type="dxa"/>
          </w:tcPr>
          <w:p w14:paraId="41C9A7DF">
            <w:pPr>
              <w:pStyle w:val="13"/>
              <w:spacing w:before="3"/>
              <w:rPr>
                <w:b/>
                <w:sz w:val="17"/>
              </w:rPr>
            </w:pPr>
          </w:p>
          <w:p w14:paraId="6687D210">
            <w:pPr>
              <w:pStyle w:val="13"/>
              <w:ind w:left="110" w:right="100"/>
              <w:jc w:val="center"/>
              <w:rPr>
                <w:sz w:val="22"/>
              </w:rPr>
            </w:pPr>
            <w:r>
              <w:rPr>
                <w:spacing w:val="-4"/>
                <w:sz w:val="22"/>
              </w:rPr>
              <w:t>2(4)</w:t>
            </w:r>
          </w:p>
        </w:tc>
        <w:tc>
          <w:tcPr>
            <w:tcW w:w="1127" w:type="dxa"/>
          </w:tcPr>
          <w:p w14:paraId="5A1D8388">
            <w:pPr>
              <w:pStyle w:val="13"/>
              <w:spacing w:before="3"/>
              <w:rPr>
                <w:b/>
                <w:sz w:val="17"/>
              </w:rPr>
            </w:pPr>
          </w:p>
          <w:p w14:paraId="51DEB008">
            <w:pPr>
              <w:pStyle w:val="13"/>
              <w:ind w:left="8"/>
              <w:jc w:val="center"/>
              <w:rPr>
                <w:sz w:val="22"/>
              </w:rPr>
            </w:pPr>
            <w:r>
              <w:rPr>
                <w:w w:val="100"/>
                <w:sz w:val="22"/>
              </w:rPr>
              <w:t>0</w:t>
            </w:r>
          </w:p>
        </w:tc>
      </w:tr>
      <w:tr w14:paraId="30312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7209" w:type="dxa"/>
            <w:gridSpan w:val="4"/>
          </w:tcPr>
          <w:p w14:paraId="71DE0502">
            <w:pPr>
              <w:pStyle w:val="13"/>
              <w:spacing w:before="2"/>
              <w:rPr>
                <w:b/>
                <w:sz w:val="17"/>
              </w:rPr>
            </w:pPr>
          </w:p>
          <w:p w14:paraId="3F0FE46E">
            <w:pPr>
              <w:pStyle w:val="13"/>
              <w:ind w:left="3369" w:right="3362"/>
              <w:jc w:val="center"/>
              <w:rPr>
                <w:sz w:val="22"/>
              </w:rPr>
            </w:pPr>
            <w:r>
              <w:rPr>
                <w:spacing w:val="-6"/>
                <w:sz w:val="22"/>
              </w:rPr>
              <w:t>合计</w:t>
            </w:r>
          </w:p>
        </w:tc>
        <w:tc>
          <w:tcPr>
            <w:tcW w:w="1126" w:type="dxa"/>
          </w:tcPr>
          <w:p w14:paraId="7893BCB3">
            <w:pPr>
              <w:pStyle w:val="13"/>
              <w:spacing w:before="2"/>
              <w:rPr>
                <w:b/>
                <w:sz w:val="17"/>
              </w:rPr>
            </w:pPr>
          </w:p>
          <w:p w14:paraId="7D975E5D">
            <w:pPr>
              <w:pStyle w:val="13"/>
              <w:ind w:left="110" w:right="100"/>
              <w:jc w:val="center"/>
              <w:rPr>
                <w:sz w:val="22"/>
              </w:rPr>
            </w:pPr>
            <w:r>
              <w:rPr>
                <w:spacing w:val="-5"/>
                <w:sz w:val="22"/>
              </w:rPr>
              <w:t>10</w:t>
            </w:r>
          </w:p>
        </w:tc>
        <w:tc>
          <w:tcPr>
            <w:tcW w:w="1127" w:type="dxa"/>
          </w:tcPr>
          <w:p w14:paraId="7DD4C30D">
            <w:pPr>
              <w:pStyle w:val="13"/>
              <w:spacing w:before="2"/>
              <w:rPr>
                <w:b/>
                <w:sz w:val="17"/>
              </w:rPr>
            </w:pPr>
          </w:p>
          <w:p w14:paraId="2183D58E">
            <w:pPr>
              <w:pStyle w:val="13"/>
              <w:ind w:left="8"/>
              <w:jc w:val="center"/>
              <w:rPr>
                <w:sz w:val="22"/>
              </w:rPr>
            </w:pPr>
            <w:r>
              <w:rPr>
                <w:w w:val="100"/>
                <w:sz w:val="22"/>
              </w:rPr>
              <w:t>0</w:t>
            </w:r>
          </w:p>
        </w:tc>
      </w:tr>
    </w:tbl>
    <w:p w14:paraId="5A68749B">
      <w:pPr>
        <w:pStyle w:val="4"/>
        <w:spacing w:before="2"/>
        <w:rPr>
          <w:b/>
          <w:sz w:val="32"/>
        </w:rPr>
      </w:pPr>
    </w:p>
    <w:p w14:paraId="08C58280">
      <w:pPr>
        <w:spacing w:before="0"/>
        <w:ind w:left="228" w:right="0" w:firstLine="0"/>
        <w:jc w:val="left"/>
        <w:rPr>
          <w:b/>
          <w:sz w:val="24"/>
        </w:rPr>
      </w:pPr>
      <w:r>
        <w:rPr>
          <w:rFonts w:ascii="Times New Roman" w:eastAsia="Times New Roman"/>
          <w:b/>
          <w:sz w:val="24"/>
        </w:rPr>
        <w:t>2</w:t>
      </w:r>
      <w:r>
        <w:rPr>
          <w:b/>
          <w:spacing w:val="-2"/>
          <w:sz w:val="24"/>
        </w:rPr>
        <w:t>、评价要点</w:t>
      </w:r>
    </w:p>
    <w:p w14:paraId="550019D3">
      <w:pPr>
        <w:pStyle w:val="12"/>
        <w:numPr>
          <w:ilvl w:val="3"/>
          <w:numId w:val="4"/>
        </w:numPr>
        <w:tabs>
          <w:tab w:val="left" w:pos="649"/>
        </w:tabs>
        <w:spacing w:before="85"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构件隔声性能：</w:t>
      </w:r>
    </w:p>
    <w:p w14:paraId="3D7A8E87">
      <w:pPr>
        <w:pStyle w:val="4"/>
        <w:spacing w:before="106"/>
        <w:ind w:left="228"/>
      </w:pPr>
      <w:r>
        <w:rPr>
          <w:spacing w:val="-2"/>
        </w:rPr>
        <w:t>简要说明建筑围护结构的构造做法、采用的隔声措施。（</w:t>
      </w:r>
      <w:r>
        <w:rPr>
          <w:rFonts w:ascii="Times New Roman" w:eastAsia="Times New Roman"/>
          <w:spacing w:val="-2"/>
        </w:rPr>
        <w:t>200</w:t>
      </w:r>
      <w:r>
        <w:rPr>
          <w:rFonts w:ascii="Times New Roman" w:eastAsia="Times New Roman"/>
          <w:spacing w:val="14"/>
        </w:rPr>
        <w:t xml:space="preserve"> </w:t>
      </w:r>
      <w:r>
        <w:rPr>
          <w:spacing w:val="-2"/>
        </w:rPr>
        <w:t>字以内</w:t>
      </w:r>
      <w:r>
        <w:rPr>
          <w:spacing w:val="-10"/>
        </w:rPr>
        <w:t>）</w:t>
      </w:r>
    </w:p>
    <w:p w14:paraId="35D74074">
      <w:pPr>
        <w:pStyle w:val="4"/>
        <w:spacing w:before="114" w:line="333" w:lineRule="auto"/>
        <w:ind w:left="228" w:right="366" w:firstLine="420"/>
        <w:jc w:val="both"/>
        <w:rPr>
          <w:rFonts w:ascii="Times New Roman" w:eastAsia="Times New Roman"/>
        </w:rPr>
      </w:pPr>
      <w:r>
        <w:rPr>
          <w:spacing w:val="3"/>
        </w:rPr>
        <w:t>本项目外墙采用面砖</w:t>
      </w:r>
      <w:r>
        <w:rPr>
          <w:rFonts w:ascii="Times New Roman" w:eastAsia="Times New Roman"/>
        </w:rPr>
        <w:t>10mm+</w:t>
      </w:r>
      <w:r>
        <w:rPr>
          <w:spacing w:val="7"/>
        </w:rPr>
        <w:t>水泥砂浆</w:t>
      </w:r>
      <w:r>
        <w:rPr>
          <w:rFonts w:ascii="Times New Roman" w:eastAsia="Times New Roman"/>
        </w:rPr>
        <w:t>15mm</w:t>
      </w:r>
      <w:r>
        <w:rPr>
          <w:spacing w:val="5"/>
        </w:rPr>
        <w:t>＋抗裂砂浆</w:t>
      </w:r>
      <w:r>
        <w:rPr>
          <w:rFonts w:ascii="Times New Roman" w:eastAsia="Times New Roman"/>
        </w:rPr>
        <w:t>15mm</w:t>
      </w:r>
      <w:r>
        <w:t>＋</w:t>
      </w:r>
      <w:r>
        <w:rPr>
          <w:rFonts w:ascii="Times New Roman" w:eastAsia="Times New Roman"/>
        </w:rPr>
        <w:t>B07</w:t>
      </w:r>
      <w:r>
        <w:rPr>
          <w:rFonts w:ascii="Times New Roman" w:eastAsia="Times New Roman"/>
          <w:spacing w:val="-14"/>
        </w:rPr>
        <w:t xml:space="preserve"> </w:t>
      </w:r>
      <w:r>
        <w:rPr>
          <w:spacing w:val="4"/>
        </w:rPr>
        <w:t>蒸压加气砼砌块</w:t>
      </w:r>
      <w:r>
        <w:rPr>
          <w:rFonts w:ascii="Times New Roman" w:eastAsia="Times New Roman"/>
        </w:rPr>
        <w:t>200mm</w:t>
      </w:r>
      <w:r>
        <w:t>＋水泥</w:t>
      </w:r>
      <w:r>
        <w:rPr>
          <w:spacing w:val="-11"/>
        </w:rPr>
        <w:t xml:space="preserve">砂浆 </w:t>
      </w:r>
      <w:r>
        <w:rPr>
          <w:rFonts w:ascii="Times New Roman" w:eastAsia="Times New Roman"/>
          <w:spacing w:val="-4"/>
        </w:rPr>
        <w:t>20mm</w:t>
      </w:r>
      <w:r>
        <w:rPr>
          <w:spacing w:val="-7"/>
        </w:rPr>
        <w:t xml:space="preserve">，分户墙采用 </w:t>
      </w:r>
      <w:r>
        <w:rPr>
          <w:rFonts w:ascii="Times New Roman" w:eastAsia="Times New Roman"/>
          <w:spacing w:val="-4"/>
        </w:rPr>
        <w:t>M15</w:t>
      </w:r>
      <w:r>
        <w:rPr>
          <w:rFonts w:ascii="Times New Roman" w:eastAsia="Times New Roman"/>
          <w:spacing w:val="-9"/>
        </w:rPr>
        <w:t xml:space="preserve"> </w:t>
      </w:r>
      <w:r>
        <w:rPr>
          <w:spacing w:val="-7"/>
        </w:rPr>
        <w:t xml:space="preserve">水泥石灰砂浆 </w:t>
      </w:r>
      <w:r>
        <w:rPr>
          <w:rFonts w:ascii="Times New Roman" w:eastAsia="Times New Roman"/>
          <w:spacing w:val="-4"/>
        </w:rPr>
        <w:t>5mm</w:t>
      </w:r>
      <w:r>
        <w:rPr>
          <w:spacing w:val="-4"/>
        </w:rPr>
        <w:t>＋</w:t>
      </w:r>
      <w:r>
        <w:rPr>
          <w:rFonts w:ascii="Times New Roman" w:eastAsia="Times New Roman"/>
          <w:spacing w:val="-4"/>
        </w:rPr>
        <w:t>M5</w:t>
      </w:r>
      <w:r>
        <w:rPr>
          <w:rFonts w:ascii="Times New Roman" w:eastAsia="Times New Roman"/>
          <w:spacing w:val="16"/>
        </w:rPr>
        <w:t xml:space="preserve"> </w:t>
      </w:r>
      <w:r>
        <w:rPr>
          <w:spacing w:val="-7"/>
        </w:rPr>
        <w:t xml:space="preserve">水泥石灰砂浆 </w:t>
      </w:r>
      <w:r>
        <w:rPr>
          <w:rFonts w:ascii="Times New Roman" w:eastAsia="Times New Roman"/>
          <w:spacing w:val="-4"/>
        </w:rPr>
        <w:t>5mm</w:t>
      </w:r>
      <w:r>
        <w:rPr>
          <w:spacing w:val="-6"/>
        </w:rPr>
        <w:t xml:space="preserve">＋蒸压加气砼砌块 </w:t>
      </w:r>
      <w:r>
        <w:rPr>
          <w:rFonts w:ascii="Times New Roman" w:eastAsia="Times New Roman"/>
          <w:spacing w:val="-4"/>
        </w:rPr>
        <w:t>200mm</w:t>
      </w:r>
      <w:r>
        <w:rPr>
          <w:spacing w:val="-4"/>
        </w:rPr>
        <w:t xml:space="preserve">＋ </w:t>
      </w:r>
      <w:r>
        <w:rPr>
          <w:rFonts w:ascii="Times New Roman" w:eastAsia="Times New Roman"/>
        </w:rPr>
        <w:t xml:space="preserve">M5 </w:t>
      </w:r>
      <w:r>
        <w:rPr>
          <w:spacing w:val="-3"/>
        </w:rPr>
        <w:t xml:space="preserve">水泥石灰砂浆 </w:t>
      </w:r>
      <w:r>
        <w:rPr>
          <w:rFonts w:ascii="Times New Roman" w:eastAsia="Times New Roman"/>
        </w:rPr>
        <w:t xml:space="preserve">5mm+M15 </w:t>
      </w:r>
      <w:r>
        <w:rPr>
          <w:spacing w:val="-2"/>
        </w:rPr>
        <w:t xml:space="preserve">水泥石灰砂浆 </w:t>
      </w:r>
      <w:r>
        <w:rPr>
          <w:rFonts w:ascii="Times New Roman" w:eastAsia="Times New Roman"/>
        </w:rPr>
        <w:t>5mm</w:t>
      </w:r>
    </w:p>
    <w:p w14:paraId="25C6FCFE">
      <w:pPr>
        <w:pStyle w:val="4"/>
        <w:spacing w:line="239" w:lineRule="exact"/>
        <w:ind w:left="440"/>
      </w:pPr>
      <w:r>
        <w:rPr>
          <w:spacing w:val="-12"/>
        </w:rPr>
        <w:t>。楼板采用仿古地砖</w:t>
      </w:r>
      <w:r>
        <w:rPr>
          <w:rFonts w:ascii="Times New Roman" w:eastAsia="Times New Roman"/>
        </w:rPr>
        <w:t>10mm</w:t>
      </w:r>
      <w:r>
        <w:rPr>
          <w:spacing w:val="3"/>
        </w:rPr>
        <w:t>＋专用地砖胶</w:t>
      </w:r>
      <w:r>
        <w:rPr>
          <w:rFonts w:ascii="Times New Roman" w:eastAsia="Times New Roman"/>
        </w:rPr>
        <w:t>5mm+</w:t>
      </w:r>
      <w:r>
        <w:rPr>
          <w:spacing w:val="4"/>
        </w:rPr>
        <w:t>水泥砂浆</w:t>
      </w:r>
      <w:r>
        <w:rPr>
          <w:rFonts w:ascii="Times New Roman" w:eastAsia="Times New Roman"/>
        </w:rPr>
        <w:t>30mm+</w:t>
      </w:r>
      <w:r>
        <w:rPr>
          <w:spacing w:val="4"/>
        </w:rPr>
        <w:t>隔音涂料</w:t>
      </w:r>
      <w:r>
        <w:rPr>
          <w:rFonts w:ascii="Times New Roman" w:eastAsia="Times New Roman"/>
        </w:rPr>
        <w:t>5mm</w:t>
      </w:r>
      <w:r>
        <w:rPr>
          <w:spacing w:val="3"/>
        </w:rPr>
        <w:t>＋钢筋混凝土</w:t>
      </w:r>
      <w:r>
        <w:rPr>
          <w:rFonts w:ascii="Times New Roman" w:eastAsia="Times New Roman"/>
        </w:rPr>
        <w:t>120mm</w:t>
      </w:r>
      <w:r>
        <w:rPr>
          <w:spacing w:val="-57"/>
        </w:rPr>
        <w:t>。；</w:t>
      </w:r>
    </w:p>
    <w:p w14:paraId="0EC300AD">
      <w:pPr>
        <w:pStyle w:val="4"/>
        <w:spacing w:before="43" w:line="278" w:lineRule="auto"/>
        <w:ind w:left="228" w:right="366"/>
      </w:pPr>
      <w:r>
        <w:rPr>
          <w:spacing w:val="-10"/>
        </w:rPr>
        <w:t xml:space="preserve">窗采用 </w:t>
      </w:r>
      <w:r>
        <w:rPr>
          <w:rFonts w:ascii="Times New Roman" w:eastAsia="Times New Roman"/>
        </w:rPr>
        <w:t xml:space="preserve">6mm </w:t>
      </w:r>
      <w:r>
        <w:rPr>
          <w:spacing w:val="-11"/>
        </w:rPr>
        <w:t xml:space="preserve">中透光 </w:t>
      </w:r>
      <w:r>
        <w:rPr>
          <w:rFonts w:ascii="Times New Roman" w:eastAsia="Times New Roman"/>
        </w:rPr>
        <w:t xml:space="preserve">Low-E+12mm </w:t>
      </w:r>
      <w:r>
        <w:t>空气</w:t>
      </w:r>
      <w:r>
        <w:rPr>
          <w:rFonts w:ascii="Times New Roman" w:eastAsia="Times New Roman"/>
        </w:rPr>
        <w:t xml:space="preserve">+6 </w:t>
      </w:r>
      <w:r>
        <w:t>透明，项目门采用成品夹板门；外墙、隔墙、楼板、门户窗</w:t>
      </w:r>
      <w:r>
        <w:rPr>
          <w:spacing w:val="-2"/>
        </w:rPr>
        <w:t>的空气声计权隔声量均满足现行国家标准的低限要求</w:t>
      </w:r>
    </w:p>
    <w:p w14:paraId="16462318">
      <w:pPr>
        <w:pStyle w:val="4"/>
        <w:spacing w:before="41" w:after="54"/>
        <w:ind w:left="228"/>
      </w:pPr>
      <w:r>
        <w:rPr>
          <w:spacing w:val="-3"/>
        </w:rPr>
        <w:t>主要功能房间围护结构的空气声隔声性能列表：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3"/>
        <w:gridCol w:w="2269"/>
        <w:gridCol w:w="4394"/>
      </w:tblGrid>
      <w:tr w14:paraId="1898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vMerge w:val="restart"/>
          </w:tcPr>
          <w:p w14:paraId="73176431">
            <w:pPr>
              <w:pStyle w:val="13"/>
              <w:spacing w:before="8"/>
              <w:rPr>
                <w:sz w:val="20"/>
              </w:rPr>
            </w:pPr>
          </w:p>
          <w:p w14:paraId="29867A26">
            <w:pPr>
              <w:pStyle w:val="13"/>
              <w:ind w:left="176"/>
              <w:rPr>
                <w:b/>
                <w:sz w:val="21"/>
              </w:rPr>
            </w:pPr>
            <w:r>
              <w:rPr>
                <w:b/>
                <w:spacing w:val="-2"/>
                <w:sz w:val="21"/>
              </w:rPr>
              <w:t>主要功能房间名称</w:t>
            </w:r>
            <w:r>
              <w:rPr>
                <w:rFonts w:ascii="Times New Roman" w:eastAsia="Times New Roman"/>
                <w:b/>
                <w:spacing w:val="-2"/>
                <w:sz w:val="21"/>
              </w:rPr>
              <w:t>/</w:t>
            </w:r>
            <w:r>
              <w:rPr>
                <w:b/>
                <w:spacing w:val="-4"/>
                <w:sz w:val="21"/>
              </w:rPr>
              <w:t>构件名称</w:t>
            </w:r>
          </w:p>
        </w:tc>
        <w:tc>
          <w:tcPr>
            <w:tcW w:w="2269" w:type="dxa"/>
            <w:vMerge w:val="restart"/>
          </w:tcPr>
          <w:p w14:paraId="47E3D75A">
            <w:pPr>
              <w:pStyle w:val="13"/>
              <w:spacing w:before="8"/>
              <w:rPr>
                <w:sz w:val="20"/>
              </w:rPr>
            </w:pPr>
          </w:p>
          <w:p w14:paraId="535C10B1">
            <w:pPr>
              <w:pStyle w:val="13"/>
              <w:ind w:left="163"/>
              <w:rPr>
                <w:b/>
                <w:sz w:val="21"/>
              </w:rPr>
            </w:pPr>
            <w:r>
              <w:rPr>
                <w:b/>
                <w:spacing w:val="-2"/>
                <w:sz w:val="21"/>
              </w:rPr>
              <w:t>空气声隔声量</w:t>
            </w:r>
            <w:r>
              <w:rPr>
                <w:b/>
                <w:spacing w:val="-4"/>
                <w:sz w:val="21"/>
              </w:rPr>
              <w:t>（</w:t>
            </w:r>
            <w:r>
              <w:rPr>
                <w:rFonts w:ascii="Times New Roman" w:eastAsia="Times New Roman"/>
                <w:b/>
                <w:spacing w:val="-4"/>
                <w:sz w:val="21"/>
              </w:rPr>
              <w:t>dB</w:t>
            </w:r>
            <w:r>
              <w:rPr>
                <w:b/>
                <w:spacing w:val="-4"/>
                <w:sz w:val="21"/>
              </w:rPr>
              <w:t>）</w:t>
            </w:r>
          </w:p>
        </w:tc>
        <w:tc>
          <w:tcPr>
            <w:tcW w:w="4394" w:type="dxa"/>
          </w:tcPr>
          <w:p w14:paraId="757730F7">
            <w:pPr>
              <w:pStyle w:val="13"/>
              <w:spacing w:before="63"/>
              <w:ind w:left="741" w:right="734"/>
              <w:jc w:val="center"/>
              <w:rPr>
                <w:b/>
                <w:sz w:val="21"/>
              </w:rPr>
            </w:pPr>
            <w:r>
              <w:rPr>
                <w:b/>
                <w:spacing w:val="-2"/>
                <w:sz w:val="21"/>
              </w:rPr>
              <w:t>单值评价量</w:t>
            </w:r>
            <w:r>
              <w:rPr>
                <w:rFonts w:ascii="Times New Roman" w:eastAsia="Times New Roman"/>
                <w:b/>
                <w:spacing w:val="-2"/>
                <w:sz w:val="21"/>
              </w:rPr>
              <w:t>+</w:t>
            </w:r>
            <w:r>
              <w:rPr>
                <w:b/>
                <w:spacing w:val="-2"/>
                <w:sz w:val="21"/>
              </w:rPr>
              <w:t>频谱修正量</w:t>
            </w:r>
            <w:r>
              <w:rPr>
                <w:b/>
                <w:spacing w:val="-4"/>
                <w:sz w:val="21"/>
              </w:rPr>
              <w:t>（</w:t>
            </w:r>
            <w:r>
              <w:rPr>
                <w:rFonts w:ascii="Times New Roman" w:eastAsia="Times New Roman"/>
                <w:b/>
                <w:spacing w:val="-4"/>
                <w:sz w:val="21"/>
              </w:rPr>
              <w:t>dB</w:t>
            </w:r>
            <w:r>
              <w:rPr>
                <w:b/>
                <w:spacing w:val="-4"/>
                <w:sz w:val="21"/>
              </w:rPr>
              <w:t>）</w:t>
            </w:r>
          </w:p>
        </w:tc>
      </w:tr>
      <w:tr w14:paraId="2AD79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vMerge w:val="continue"/>
            <w:tcBorders>
              <w:top w:val="nil"/>
            </w:tcBorders>
          </w:tcPr>
          <w:p w14:paraId="61E68104">
            <w:pPr>
              <w:rPr>
                <w:sz w:val="2"/>
                <w:szCs w:val="2"/>
              </w:rPr>
            </w:pPr>
          </w:p>
        </w:tc>
        <w:tc>
          <w:tcPr>
            <w:tcW w:w="2269" w:type="dxa"/>
            <w:vMerge w:val="continue"/>
            <w:tcBorders>
              <w:top w:val="nil"/>
            </w:tcBorders>
          </w:tcPr>
          <w:p w14:paraId="1851E0C0">
            <w:pPr>
              <w:rPr>
                <w:sz w:val="2"/>
                <w:szCs w:val="2"/>
              </w:rPr>
            </w:pPr>
          </w:p>
        </w:tc>
        <w:tc>
          <w:tcPr>
            <w:tcW w:w="4394" w:type="dxa"/>
          </w:tcPr>
          <w:p w14:paraId="1E32FB8F">
            <w:pPr>
              <w:pStyle w:val="13"/>
              <w:spacing w:before="62"/>
              <w:ind w:left="741" w:right="732"/>
              <w:jc w:val="center"/>
              <w:rPr>
                <w:b/>
                <w:sz w:val="21"/>
              </w:rPr>
            </w:pPr>
            <w:r>
              <w:rPr>
                <w:b/>
                <w:spacing w:val="-4"/>
                <w:sz w:val="21"/>
              </w:rPr>
              <w:t>低限要求</w:t>
            </w:r>
          </w:p>
        </w:tc>
      </w:tr>
      <w:tr w14:paraId="27F27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tcPr>
          <w:p w14:paraId="3E44BDAE">
            <w:pPr>
              <w:pStyle w:val="13"/>
              <w:spacing w:before="63"/>
              <w:ind w:left="1142" w:right="1136"/>
              <w:jc w:val="center"/>
              <w:rPr>
                <w:sz w:val="21"/>
              </w:rPr>
            </w:pPr>
            <w:r>
              <w:rPr>
                <w:spacing w:val="-8"/>
                <w:sz w:val="21"/>
              </w:rPr>
              <w:t>外墙</w:t>
            </w:r>
          </w:p>
        </w:tc>
        <w:tc>
          <w:tcPr>
            <w:tcW w:w="2269" w:type="dxa"/>
          </w:tcPr>
          <w:p w14:paraId="39630F29">
            <w:pPr>
              <w:pStyle w:val="13"/>
              <w:spacing w:before="77"/>
              <w:ind w:left="567" w:right="561"/>
              <w:jc w:val="center"/>
              <w:rPr>
                <w:rFonts w:ascii="Times New Roman"/>
                <w:sz w:val="21"/>
              </w:rPr>
            </w:pPr>
            <w:r>
              <w:rPr>
                <w:rFonts w:ascii="Times New Roman"/>
                <w:spacing w:val="-5"/>
                <w:sz w:val="21"/>
              </w:rPr>
              <w:t>45</w:t>
            </w:r>
          </w:p>
        </w:tc>
        <w:tc>
          <w:tcPr>
            <w:tcW w:w="4394" w:type="dxa"/>
          </w:tcPr>
          <w:p w14:paraId="4363204D">
            <w:pPr>
              <w:pStyle w:val="13"/>
              <w:spacing w:before="77"/>
              <w:ind w:left="741" w:right="731"/>
              <w:jc w:val="center"/>
              <w:rPr>
                <w:rFonts w:ascii="Times New Roman"/>
                <w:sz w:val="21"/>
              </w:rPr>
            </w:pPr>
            <w:r>
              <w:rPr>
                <w:rFonts w:ascii="Times New Roman"/>
                <w:spacing w:val="-5"/>
                <w:sz w:val="21"/>
              </w:rPr>
              <w:t>45</w:t>
            </w:r>
          </w:p>
        </w:tc>
      </w:tr>
      <w:tr w14:paraId="26AEA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943" w:type="dxa"/>
          </w:tcPr>
          <w:p w14:paraId="66138E31">
            <w:pPr>
              <w:pStyle w:val="13"/>
              <w:spacing w:before="64"/>
              <w:ind w:left="1142" w:right="1136"/>
              <w:jc w:val="center"/>
              <w:rPr>
                <w:sz w:val="21"/>
              </w:rPr>
            </w:pPr>
            <w:r>
              <w:rPr>
                <w:spacing w:val="-8"/>
                <w:sz w:val="21"/>
              </w:rPr>
              <w:t>隔墙</w:t>
            </w:r>
          </w:p>
        </w:tc>
        <w:tc>
          <w:tcPr>
            <w:tcW w:w="2269" w:type="dxa"/>
          </w:tcPr>
          <w:p w14:paraId="6FF28EDD">
            <w:pPr>
              <w:pStyle w:val="13"/>
              <w:spacing w:before="78"/>
              <w:ind w:left="567" w:right="561"/>
              <w:jc w:val="center"/>
              <w:rPr>
                <w:rFonts w:ascii="Times New Roman"/>
                <w:sz w:val="21"/>
              </w:rPr>
            </w:pPr>
            <w:r>
              <w:rPr>
                <w:rFonts w:ascii="Times New Roman"/>
                <w:spacing w:val="-2"/>
                <w:sz w:val="21"/>
              </w:rPr>
              <w:t>51-</w:t>
            </w:r>
            <w:r>
              <w:rPr>
                <w:rFonts w:ascii="Times New Roman"/>
                <w:spacing w:val="-5"/>
                <w:sz w:val="21"/>
              </w:rPr>
              <w:t>53</w:t>
            </w:r>
          </w:p>
        </w:tc>
        <w:tc>
          <w:tcPr>
            <w:tcW w:w="4394" w:type="dxa"/>
          </w:tcPr>
          <w:p w14:paraId="3518AF4D">
            <w:pPr>
              <w:pStyle w:val="13"/>
              <w:spacing w:before="78"/>
              <w:ind w:left="741" w:right="731"/>
              <w:jc w:val="center"/>
              <w:rPr>
                <w:rFonts w:ascii="Times New Roman"/>
                <w:sz w:val="21"/>
              </w:rPr>
            </w:pPr>
            <w:r>
              <w:rPr>
                <w:rFonts w:ascii="Times New Roman"/>
                <w:spacing w:val="-5"/>
                <w:sz w:val="21"/>
              </w:rPr>
              <w:t>50</w:t>
            </w:r>
          </w:p>
        </w:tc>
      </w:tr>
    </w:tbl>
    <w:p w14:paraId="28DA2A08">
      <w:pPr>
        <w:spacing w:after="0"/>
        <w:jc w:val="center"/>
        <w:rPr>
          <w:rFonts w:ascii="Times New Roman"/>
          <w:sz w:val="21"/>
        </w:rPr>
        <w:sectPr>
          <w:pgSz w:w="11910" w:h="16840"/>
          <w:pgMar w:top="1040" w:right="920" w:bottom="1180" w:left="1000" w:header="858" w:footer="989" w:gutter="0"/>
          <w:cols w:space="720" w:num="1"/>
        </w:sectPr>
      </w:pPr>
    </w:p>
    <w:p w14:paraId="360015DB">
      <w:pPr>
        <w:pStyle w:val="4"/>
        <w:spacing w:before="7"/>
        <w:rPr>
          <w:sz w:val="3"/>
        </w:rPr>
      </w:pPr>
    </w:p>
    <w:tbl>
      <w:tblPr>
        <w:tblStyle w:val="9"/>
        <w:tblW w:w="0" w:type="auto"/>
        <w:tblInd w:w="1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943"/>
        <w:gridCol w:w="2269"/>
        <w:gridCol w:w="4394"/>
      </w:tblGrid>
      <w:tr w14:paraId="4B82F2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trPr>
        <w:tc>
          <w:tcPr>
            <w:tcW w:w="2943" w:type="dxa"/>
            <w:vMerge w:val="restart"/>
            <w:tcBorders>
              <w:left w:val="single" w:color="000000" w:sz="4" w:space="0"/>
              <w:bottom w:val="single" w:color="000000" w:sz="4" w:space="0"/>
              <w:right w:val="single" w:color="000000" w:sz="4" w:space="0"/>
            </w:tcBorders>
          </w:tcPr>
          <w:p w14:paraId="163C12E2">
            <w:pPr>
              <w:pStyle w:val="13"/>
              <w:spacing w:before="6"/>
              <w:rPr>
                <w:sz w:val="20"/>
              </w:rPr>
            </w:pPr>
          </w:p>
          <w:p w14:paraId="0031EECF">
            <w:pPr>
              <w:pStyle w:val="13"/>
              <w:ind w:left="176"/>
              <w:rPr>
                <w:b/>
                <w:sz w:val="21"/>
              </w:rPr>
            </w:pPr>
            <w:r>
              <w:rPr>
                <w:b/>
                <w:spacing w:val="-2"/>
                <w:sz w:val="21"/>
              </w:rPr>
              <w:t>主要功能房间名称</w:t>
            </w:r>
            <w:r>
              <w:rPr>
                <w:rFonts w:ascii="Times New Roman" w:eastAsia="Times New Roman"/>
                <w:b/>
                <w:spacing w:val="-2"/>
                <w:sz w:val="21"/>
              </w:rPr>
              <w:t>/</w:t>
            </w:r>
            <w:r>
              <w:rPr>
                <w:b/>
                <w:spacing w:val="-4"/>
                <w:sz w:val="21"/>
              </w:rPr>
              <w:t>构件名称</w:t>
            </w:r>
          </w:p>
        </w:tc>
        <w:tc>
          <w:tcPr>
            <w:tcW w:w="2269" w:type="dxa"/>
            <w:vMerge w:val="restart"/>
            <w:tcBorders>
              <w:left w:val="single" w:color="000000" w:sz="4" w:space="0"/>
              <w:bottom w:val="single" w:color="000000" w:sz="4" w:space="0"/>
              <w:right w:val="single" w:color="000000" w:sz="4" w:space="0"/>
            </w:tcBorders>
          </w:tcPr>
          <w:p w14:paraId="77086CEE">
            <w:pPr>
              <w:pStyle w:val="13"/>
              <w:spacing w:before="6"/>
              <w:rPr>
                <w:sz w:val="20"/>
              </w:rPr>
            </w:pPr>
          </w:p>
          <w:p w14:paraId="038C10D5">
            <w:pPr>
              <w:pStyle w:val="13"/>
              <w:ind w:left="163"/>
              <w:rPr>
                <w:b/>
                <w:sz w:val="21"/>
              </w:rPr>
            </w:pPr>
            <w:r>
              <w:rPr>
                <w:b/>
                <w:spacing w:val="-2"/>
                <w:sz w:val="21"/>
              </w:rPr>
              <w:t>空气声隔声量</w:t>
            </w:r>
            <w:r>
              <w:rPr>
                <w:b/>
                <w:spacing w:val="-4"/>
                <w:sz w:val="21"/>
              </w:rPr>
              <w:t>（</w:t>
            </w:r>
            <w:r>
              <w:rPr>
                <w:rFonts w:ascii="Times New Roman" w:eastAsia="Times New Roman"/>
                <w:b/>
                <w:spacing w:val="-4"/>
                <w:sz w:val="21"/>
              </w:rPr>
              <w:t>dB</w:t>
            </w:r>
            <w:r>
              <w:rPr>
                <w:b/>
                <w:spacing w:val="-4"/>
                <w:sz w:val="21"/>
              </w:rPr>
              <w:t>）</w:t>
            </w:r>
          </w:p>
        </w:tc>
        <w:tc>
          <w:tcPr>
            <w:tcW w:w="4394" w:type="dxa"/>
            <w:tcBorders>
              <w:left w:val="single" w:color="000000" w:sz="4" w:space="0"/>
              <w:bottom w:val="single" w:color="000000" w:sz="4" w:space="0"/>
              <w:right w:val="single" w:color="000000" w:sz="4" w:space="0"/>
            </w:tcBorders>
          </w:tcPr>
          <w:p w14:paraId="42FE96AF">
            <w:pPr>
              <w:pStyle w:val="13"/>
              <w:spacing w:before="61"/>
              <w:ind w:left="741" w:right="734"/>
              <w:jc w:val="center"/>
              <w:rPr>
                <w:b/>
                <w:sz w:val="21"/>
              </w:rPr>
            </w:pPr>
            <w:r>
              <w:rPr>
                <w:b/>
                <w:spacing w:val="-2"/>
                <w:sz w:val="21"/>
              </w:rPr>
              <w:t>单值评价量</w:t>
            </w:r>
            <w:r>
              <w:rPr>
                <w:rFonts w:ascii="Times New Roman" w:eastAsia="Times New Roman"/>
                <w:b/>
                <w:spacing w:val="-2"/>
                <w:sz w:val="21"/>
              </w:rPr>
              <w:t>+</w:t>
            </w:r>
            <w:r>
              <w:rPr>
                <w:b/>
                <w:spacing w:val="-2"/>
                <w:sz w:val="21"/>
              </w:rPr>
              <w:t>频谱修正量</w:t>
            </w:r>
            <w:r>
              <w:rPr>
                <w:b/>
                <w:spacing w:val="-4"/>
                <w:sz w:val="21"/>
              </w:rPr>
              <w:t>（</w:t>
            </w:r>
            <w:r>
              <w:rPr>
                <w:rFonts w:ascii="Times New Roman" w:eastAsia="Times New Roman"/>
                <w:b/>
                <w:spacing w:val="-4"/>
                <w:sz w:val="21"/>
              </w:rPr>
              <w:t>dB</w:t>
            </w:r>
            <w:r>
              <w:rPr>
                <w:b/>
                <w:spacing w:val="-4"/>
                <w:sz w:val="21"/>
              </w:rPr>
              <w:t>）</w:t>
            </w:r>
          </w:p>
        </w:tc>
      </w:tr>
      <w:tr w14:paraId="68AB8F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943" w:type="dxa"/>
            <w:vMerge w:val="continue"/>
            <w:tcBorders>
              <w:top w:val="nil"/>
              <w:left w:val="single" w:color="000000" w:sz="4" w:space="0"/>
              <w:bottom w:val="single" w:color="000000" w:sz="4" w:space="0"/>
              <w:right w:val="single" w:color="000000" w:sz="4" w:space="0"/>
            </w:tcBorders>
          </w:tcPr>
          <w:p w14:paraId="2B20BC69">
            <w:pPr>
              <w:rPr>
                <w:sz w:val="2"/>
                <w:szCs w:val="2"/>
              </w:rPr>
            </w:pPr>
          </w:p>
        </w:tc>
        <w:tc>
          <w:tcPr>
            <w:tcW w:w="2269" w:type="dxa"/>
            <w:vMerge w:val="continue"/>
            <w:tcBorders>
              <w:top w:val="nil"/>
              <w:left w:val="single" w:color="000000" w:sz="4" w:space="0"/>
              <w:bottom w:val="single" w:color="000000" w:sz="4" w:space="0"/>
              <w:right w:val="single" w:color="000000" w:sz="4" w:space="0"/>
            </w:tcBorders>
          </w:tcPr>
          <w:p w14:paraId="2384E335">
            <w:pPr>
              <w:rPr>
                <w:sz w:val="2"/>
                <w:szCs w:val="2"/>
              </w:rPr>
            </w:pPr>
          </w:p>
        </w:tc>
        <w:tc>
          <w:tcPr>
            <w:tcW w:w="4394" w:type="dxa"/>
            <w:tcBorders>
              <w:top w:val="single" w:color="000000" w:sz="4" w:space="0"/>
              <w:left w:val="single" w:color="000000" w:sz="4" w:space="0"/>
              <w:bottom w:val="single" w:color="000000" w:sz="4" w:space="0"/>
              <w:right w:val="single" w:color="000000" w:sz="4" w:space="0"/>
            </w:tcBorders>
          </w:tcPr>
          <w:p w14:paraId="3DF24978">
            <w:pPr>
              <w:pStyle w:val="13"/>
              <w:spacing w:before="62"/>
              <w:ind w:left="741" w:right="732"/>
              <w:jc w:val="center"/>
              <w:rPr>
                <w:b/>
                <w:sz w:val="21"/>
              </w:rPr>
            </w:pPr>
            <w:r>
              <w:rPr>
                <w:b/>
                <w:spacing w:val="-4"/>
                <w:sz w:val="21"/>
              </w:rPr>
              <w:t>低限要求</w:t>
            </w:r>
          </w:p>
        </w:tc>
      </w:tr>
      <w:tr w14:paraId="136E5C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943" w:type="dxa"/>
            <w:tcBorders>
              <w:top w:val="single" w:color="000000" w:sz="4" w:space="0"/>
              <w:left w:val="single" w:color="000000" w:sz="4" w:space="0"/>
              <w:bottom w:val="single" w:color="000000" w:sz="4" w:space="0"/>
              <w:right w:val="single" w:color="000000" w:sz="4" w:space="0"/>
            </w:tcBorders>
          </w:tcPr>
          <w:p w14:paraId="3BA98D7E">
            <w:pPr>
              <w:pStyle w:val="13"/>
              <w:spacing w:before="63"/>
              <w:ind w:left="1142" w:right="1136"/>
              <w:jc w:val="center"/>
              <w:rPr>
                <w:sz w:val="21"/>
              </w:rPr>
            </w:pPr>
            <w:r>
              <w:rPr>
                <w:spacing w:val="-8"/>
                <w:sz w:val="21"/>
              </w:rPr>
              <w:t>楼板</w:t>
            </w:r>
          </w:p>
        </w:tc>
        <w:tc>
          <w:tcPr>
            <w:tcW w:w="2269" w:type="dxa"/>
            <w:tcBorders>
              <w:top w:val="single" w:color="000000" w:sz="4" w:space="0"/>
              <w:left w:val="single" w:color="000000" w:sz="4" w:space="0"/>
              <w:bottom w:val="single" w:color="000000" w:sz="4" w:space="0"/>
              <w:right w:val="single" w:color="000000" w:sz="4" w:space="0"/>
            </w:tcBorders>
          </w:tcPr>
          <w:p w14:paraId="4358D388">
            <w:pPr>
              <w:pStyle w:val="13"/>
              <w:spacing w:before="77"/>
              <w:ind w:left="572" w:right="561"/>
              <w:jc w:val="center"/>
              <w:rPr>
                <w:rFonts w:ascii="Times New Roman"/>
                <w:sz w:val="21"/>
              </w:rPr>
            </w:pPr>
            <w:r>
              <w:rPr>
                <w:rFonts w:ascii="Times New Roman"/>
                <w:spacing w:val="-2"/>
                <w:sz w:val="21"/>
              </w:rPr>
              <w:t>50.49</w:t>
            </w:r>
          </w:p>
        </w:tc>
        <w:tc>
          <w:tcPr>
            <w:tcW w:w="4394" w:type="dxa"/>
            <w:tcBorders>
              <w:top w:val="single" w:color="000000" w:sz="4" w:space="0"/>
              <w:left w:val="single" w:color="000000" w:sz="4" w:space="0"/>
              <w:bottom w:val="single" w:color="000000" w:sz="4" w:space="0"/>
              <w:right w:val="single" w:color="000000" w:sz="4" w:space="0"/>
            </w:tcBorders>
          </w:tcPr>
          <w:p w14:paraId="3FB13A71">
            <w:pPr>
              <w:pStyle w:val="13"/>
              <w:spacing w:before="77"/>
              <w:ind w:left="741" w:right="731"/>
              <w:jc w:val="center"/>
              <w:rPr>
                <w:rFonts w:ascii="Times New Roman"/>
                <w:sz w:val="21"/>
              </w:rPr>
            </w:pPr>
            <w:r>
              <w:rPr>
                <w:rFonts w:ascii="Times New Roman"/>
                <w:spacing w:val="-5"/>
                <w:sz w:val="21"/>
              </w:rPr>
              <w:t>50</w:t>
            </w:r>
          </w:p>
        </w:tc>
      </w:tr>
      <w:tr w14:paraId="733961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943" w:type="dxa"/>
            <w:tcBorders>
              <w:top w:val="single" w:color="000000" w:sz="4" w:space="0"/>
              <w:left w:val="single" w:color="000000" w:sz="4" w:space="0"/>
              <w:bottom w:val="single" w:color="000000" w:sz="4" w:space="0"/>
              <w:right w:val="single" w:color="000000" w:sz="4" w:space="0"/>
            </w:tcBorders>
          </w:tcPr>
          <w:p w14:paraId="0DE87334">
            <w:pPr>
              <w:pStyle w:val="13"/>
              <w:spacing w:before="62"/>
              <w:ind w:left="9"/>
              <w:jc w:val="center"/>
              <w:rPr>
                <w:sz w:val="21"/>
              </w:rPr>
            </w:pPr>
            <w:r>
              <w:rPr>
                <w:w w:val="99"/>
                <w:sz w:val="21"/>
              </w:rPr>
              <w:t>窗</w:t>
            </w:r>
          </w:p>
        </w:tc>
        <w:tc>
          <w:tcPr>
            <w:tcW w:w="2269" w:type="dxa"/>
            <w:tcBorders>
              <w:top w:val="single" w:color="000000" w:sz="4" w:space="0"/>
              <w:left w:val="single" w:color="000000" w:sz="4" w:space="0"/>
              <w:bottom w:val="single" w:color="000000" w:sz="4" w:space="0"/>
              <w:right w:val="single" w:color="000000" w:sz="4" w:space="0"/>
            </w:tcBorders>
          </w:tcPr>
          <w:p w14:paraId="49EAAD12">
            <w:pPr>
              <w:pStyle w:val="13"/>
              <w:spacing w:before="76"/>
              <w:ind w:left="567" w:right="561"/>
              <w:jc w:val="center"/>
              <w:rPr>
                <w:rFonts w:ascii="Times New Roman"/>
                <w:sz w:val="21"/>
              </w:rPr>
            </w:pPr>
            <w:r>
              <w:rPr>
                <w:rFonts w:ascii="Times New Roman"/>
                <w:spacing w:val="-5"/>
                <w:sz w:val="21"/>
              </w:rPr>
              <w:t>27</w:t>
            </w:r>
          </w:p>
        </w:tc>
        <w:tc>
          <w:tcPr>
            <w:tcW w:w="4394" w:type="dxa"/>
            <w:tcBorders>
              <w:top w:val="single" w:color="000000" w:sz="4" w:space="0"/>
              <w:left w:val="single" w:color="000000" w:sz="4" w:space="0"/>
              <w:bottom w:val="single" w:color="000000" w:sz="4" w:space="0"/>
              <w:right w:val="single" w:color="000000" w:sz="4" w:space="0"/>
            </w:tcBorders>
          </w:tcPr>
          <w:p w14:paraId="4438CD89">
            <w:pPr>
              <w:pStyle w:val="13"/>
              <w:spacing w:before="76"/>
              <w:ind w:left="741" w:right="731"/>
              <w:jc w:val="center"/>
              <w:rPr>
                <w:rFonts w:ascii="Times New Roman"/>
                <w:sz w:val="21"/>
              </w:rPr>
            </w:pPr>
            <w:r>
              <w:rPr>
                <w:rFonts w:ascii="Times New Roman"/>
                <w:spacing w:val="-5"/>
                <w:sz w:val="21"/>
              </w:rPr>
              <w:t>25</w:t>
            </w:r>
          </w:p>
        </w:tc>
      </w:tr>
      <w:tr w14:paraId="63B1F8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2943" w:type="dxa"/>
            <w:tcBorders>
              <w:top w:val="single" w:color="000000" w:sz="4" w:space="0"/>
              <w:left w:val="single" w:color="000000" w:sz="4" w:space="0"/>
              <w:bottom w:val="single" w:color="000000" w:sz="4" w:space="0"/>
              <w:right w:val="single" w:color="000000" w:sz="4" w:space="0"/>
            </w:tcBorders>
          </w:tcPr>
          <w:p w14:paraId="60F1BCCF">
            <w:pPr>
              <w:pStyle w:val="13"/>
              <w:spacing w:before="63"/>
              <w:ind w:left="9"/>
              <w:jc w:val="center"/>
              <w:rPr>
                <w:sz w:val="21"/>
              </w:rPr>
            </w:pPr>
            <w:r>
              <w:rPr>
                <w:w w:val="99"/>
                <w:sz w:val="21"/>
              </w:rPr>
              <w:t>门</w:t>
            </w:r>
          </w:p>
        </w:tc>
        <w:tc>
          <w:tcPr>
            <w:tcW w:w="2269" w:type="dxa"/>
            <w:tcBorders>
              <w:top w:val="single" w:color="000000" w:sz="4" w:space="0"/>
              <w:left w:val="single" w:color="000000" w:sz="4" w:space="0"/>
              <w:bottom w:val="single" w:color="000000" w:sz="4" w:space="0"/>
              <w:right w:val="single" w:color="000000" w:sz="4" w:space="0"/>
            </w:tcBorders>
          </w:tcPr>
          <w:p w14:paraId="505DF772">
            <w:pPr>
              <w:pStyle w:val="13"/>
              <w:spacing w:before="77"/>
              <w:ind w:left="567" w:right="561"/>
              <w:jc w:val="center"/>
              <w:rPr>
                <w:rFonts w:ascii="Times New Roman"/>
                <w:sz w:val="21"/>
              </w:rPr>
            </w:pPr>
            <w:r>
              <w:rPr>
                <w:rFonts w:ascii="Times New Roman"/>
                <w:spacing w:val="-5"/>
                <w:sz w:val="21"/>
              </w:rPr>
              <w:t>28</w:t>
            </w:r>
          </w:p>
        </w:tc>
        <w:tc>
          <w:tcPr>
            <w:tcW w:w="4394" w:type="dxa"/>
            <w:tcBorders>
              <w:top w:val="single" w:color="000000" w:sz="4" w:space="0"/>
              <w:left w:val="single" w:color="000000" w:sz="4" w:space="0"/>
              <w:bottom w:val="single" w:color="000000" w:sz="4" w:space="0"/>
              <w:right w:val="single" w:color="000000" w:sz="4" w:space="0"/>
            </w:tcBorders>
          </w:tcPr>
          <w:p w14:paraId="47E46578">
            <w:pPr>
              <w:pStyle w:val="13"/>
              <w:spacing w:before="77"/>
              <w:ind w:left="741" w:right="731"/>
              <w:jc w:val="center"/>
              <w:rPr>
                <w:rFonts w:ascii="Times New Roman"/>
                <w:sz w:val="21"/>
              </w:rPr>
            </w:pPr>
            <w:r>
              <w:rPr>
                <w:rFonts w:ascii="Times New Roman"/>
                <w:spacing w:val="-5"/>
                <w:sz w:val="21"/>
              </w:rPr>
              <w:t>25</w:t>
            </w:r>
          </w:p>
        </w:tc>
      </w:tr>
    </w:tbl>
    <w:p w14:paraId="4CB7014D">
      <w:pPr>
        <w:pStyle w:val="4"/>
        <w:spacing w:before="9"/>
        <w:rPr>
          <w:sz w:val="27"/>
        </w:rPr>
      </w:pPr>
    </w:p>
    <w:p w14:paraId="5272385F">
      <w:pPr>
        <w:pStyle w:val="4"/>
        <w:spacing w:before="70" w:after="54"/>
        <w:ind w:left="228"/>
      </w:pPr>
      <w:r>
        <w:drawing>
          <wp:anchor distT="0" distB="0" distL="0" distR="0" simplePos="0" relativeHeight="251754496" behindDoc="1" locked="0" layoutInCell="1" allowOverlap="1">
            <wp:simplePos x="0" y="0"/>
            <wp:positionH relativeFrom="page">
              <wp:posOffset>1680845</wp:posOffset>
            </wp:positionH>
            <wp:positionV relativeFrom="paragraph">
              <wp:posOffset>708025</wp:posOffset>
            </wp:positionV>
            <wp:extent cx="4723130" cy="4754245"/>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bookmarkStart w:id="74" w:name="5.2.8充分利用天然光。（总分12分）"/>
      <w:bookmarkEnd w:id="74"/>
      <w:r>
        <w:rPr>
          <w:spacing w:val="-3"/>
        </w:rPr>
        <w:t>主要功能房间楼板的撞击声隔声性能列表：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3"/>
        <w:gridCol w:w="2267"/>
        <w:gridCol w:w="4396"/>
      </w:tblGrid>
      <w:tr w14:paraId="16E7C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vMerge w:val="restart"/>
          </w:tcPr>
          <w:p w14:paraId="1DCDA667">
            <w:pPr>
              <w:pStyle w:val="13"/>
              <w:spacing w:before="8"/>
              <w:rPr>
                <w:sz w:val="20"/>
              </w:rPr>
            </w:pPr>
          </w:p>
          <w:p w14:paraId="666C117E">
            <w:pPr>
              <w:pStyle w:val="13"/>
              <w:ind w:left="416"/>
              <w:rPr>
                <w:b/>
                <w:sz w:val="21"/>
              </w:rPr>
            </w:pPr>
            <w:r>
              <w:rPr>
                <w:b/>
                <w:spacing w:val="-3"/>
                <w:sz w:val="21"/>
              </w:rPr>
              <w:t>主要功能房间楼板部位</w:t>
            </w:r>
          </w:p>
        </w:tc>
        <w:tc>
          <w:tcPr>
            <w:tcW w:w="2267" w:type="dxa"/>
            <w:vMerge w:val="restart"/>
          </w:tcPr>
          <w:p w14:paraId="7BDC6B3D">
            <w:pPr>
              <w:pStyle w:val="13"/>
              <w:spacing w:before="8"/>
              <w:rPr>
                <w:sz w:val="20"/>
              </w:rPr>
            </w:pPr>
          </w:p>
          <w:p w14:paraId="4DDE46D5">
            <w:pPr>
              <w:pStyle w:val="13"/>
              <w:ind w:left="161"/>
              <w:rPr>
                <w:b/>
                <w:sz w:val="21"/>
              </w:rPr>
            </w:pPr>
            <w:r>
              <w:rPr>
                <w:b/>
                <w:spacing w:val="-2"/>
                <w:sz w:val="21"/>
              </w:rPr>
              <w:t>撞击声隔声量</w:t>
            </w:r>
            <w:r>
              <w:rPr>
                <w:b/>
                <w:spacing w:val="-4"/>
                <w:sz w:val="21"/>
              </w:rPr>
              <w:t>（</w:t>
            </w:r>
            <w:r>
              <w:rPr>
                <w:rFonts w:ascii="Times New Roman" w:eastAsia="Times New Roman"/>
                <w:b/>
                <w:spacing w:val="-4"/>
                <w:sz w:val="21"/>
              </w:rPr>
              <w:t>dB</w:t>
            </w:r>
            <w:r>
              <w:rPr>
                <w:b/>
                <w:spacing w:val="-4"/>
                <w:sz w:val="21"/>
              </w:rPr>
              <w:t>）</w:t>
            </w:r>
          </w:p>
        </w:tc>
        <w:tc>
          <w:tcPr>
            <w:tcW w:w="4396" w:type="dxa"/>
          </w:tcPr>
          <w:p w14:paraId="0036F67D">
            <w:pPr>
              <w:pStyle w:val="13"/>
              <w:spacing w:before="61"/>
              <w:ind w:left="1322" w:right="1316"/>
              <w:jc w:val="center"/>
              <w:rPr>
                <w:b/>
                <w:sz w:val="21"/>
              </w:rPr>
            </w:pPr>
            <w:r>
              <w:rPr>
                <w:b/>
                <w:spacing w:val="-2"/>
                <w:sz w:val="21"/>
              </w:rPr>
              <w:t>单值评价量</w:t>
            </w:r>
            <w:r>
              <w:rPr>
                <w:b/>
                <w:spacing w:val="-4"/>
                <w:sz w:val="21"/>
              </w:rPr>
              <w:t>（</w:t>
            </w:r>
            <w:r>
              <w:rPr>
                <w:rFonts w:ascii="Times New Roman" w:eastAsia="Times New Roman"/>
                <w:b/>
                <w:spacing w:val="-4"/>
                <w:sz w:val="21"/>
              </w:rPr>
              <w:t>dB</w:t>
            </w:r>
            <w:r>
              <w:rPr>
                <w:b/>
                <w:spacing w:val="-4"/>
                <w:sz w:val="21"/>
              </w:rPr>
              <w:t>）</w:t>
            </w:r>
          </w:p>
        </w:tc>
      </w:tr>
      <w:tr w14:paraId="2B478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vMerge w:val="continue"/>
            <w:tcBorders>
              <w:top w:val="nil"/>
            </w:tcBorders>
          </w:tcPr>
          <w:p w14:paraId="529AD026">
            <w:pPr>
              <w:rPr>
                <w:sz w:val="2"/>
                <w:szCs w:val="2"/>
              </w:rPr>
            </w:pPr>
          </w:p>
        </w:tc>
        <w:tc>
          <w:tcPr>
            <w:tcW w:w="2267" w:type="dxa"/>
            <w:vMerge w:val="continue"/>
            <w:tcBorders>
              <w:top w:val="nil"/>
            </w:tcBorders>
          </w:tcPr>
          <w:p w14:paraId="4362F4F3">
            <w:pPr>
              <w:rPr>
                <w:sz w:val="2"/>
                <w:szCs w:val="2"/>
              </w:rPr>
            </w:pPr>
          </w:p>
        </w:tc>
        <w:tc>
          <w:tcPr>
            <w:tcW w:w="4396" w:type="dxa"/>
          </w:tcPr>
          <w:p w14:paraId="1CAE4FEA">
            <w:pPr>
              <w:pStyle w:val="13"/>
              <w:spacing w:before="62"/>
              <w:ind w:left="1322" w:right="1316"/>
              <w:jc w:val="center"/>
              <w:rPr>
                <w:b/>
                <w:sz w:val="21"/>
              </w:rPr>
            </w:pPr>
            <w:r>
              <w:rPr>
                <w:b/>
                <w:spacing w:val="-4"/>
                <w:sz w:val="21"/>
              </w:rPr>
              <w:t>低限要求</w:t>
            </w:r>
          </w:p>
        </w:tc>
      </w:tr>
      <w:tr w14:paraId="5E7B4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943" w:type="dxa"/>
          </w:tcPr>
          <w:p w14:paraId="54D0FC41">
            <w:pPr>
              <w:pStyle w:val="13"/>
              <w:spacing w:before="51"/>
              <w:ind w:left="1142" w:right="1136"/>
              <w:jc w:val="center"/>
              <w:rPr>
                <w:sz w:val="21"/>
              </w:rPr>
            </w:pPr>
            <w:r>
              <w:rPr>
                <w:spacing w:val="-8"/>
                <w:sz w:val="21"/>
              </w:rPr>
              <w:t>教室</w:t>
            </w:r>
          </w:p>
        </w:tc>
        <w:tc>
          <w:tcPr>
            <w:tcW w:w="2267" w:type="dxa"/>
          </w:tcPr>
          <w:p w14:paraId="0267A9F7">
            <w:pPr>
              <w:pStyle w:val="13"/>
              <w:spacing w:before="65"/>
              <w:ind w:left="1012" w:right="1004"/>
              <w:jc w:val="center"/>
              <w:rPr>
                <w:rFonts w:ascii="Times New Roman"/>
                <w:sz w:val="21"/>
              </w:rPr>
            </w:pPr>
            <w:r>
              <w:rPr>
                <w:rFonts w:ascii="Times New Roman"/>
                <w:spacing w:val="-5"/>
                <w:sz w:val="21"/>
              </w:rPr>
              <w:t>68</w:t>
            </w:r>
          </w:p>
        </w:tc>
        <w:tc>
          <w:tcPr>
            <w:tcW w:w="4396" w:type="dxa"/>
          </w:tcPr>
          <w:p w14:paraId="39280222">
            <w:pPr>
              <w:pStyle w:val="13"/>
              <w:spacing w:before="33"/>
              <w:ind w:left="1322" w:right="1315"/>
              <w:jc w:val="center"/>
              <w:rPr>
                <w:rFonts w:ascii="Times New Roman"/>
                <w:sz w:val="21"/>
              </w:rPr>
            </w:pPr>
            <w:r>
              <w:rPr>
                <w:rFonts w:ascii="Times New Roman"/>
                <w:spacing w:val="-5"/>
                <w:sz w:val="21"/>
              </w:rPr>
              <w:t>75</w:t>
            </w:r>
          </w:p>
        </w:tc>
      </w:tr>
      <w:tr w14:paraId="071D7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tcPr>
          <w:p w14:paraId="25421A5D">
            <w:pPr>
              <w:pStyle w:val="13"/>
              <w:rPr>
                <w:rFonts w:ascii="Times New Roman"/>
                <w:sz w:val="20"/>
              </w:rPr>
            </w:pPr>
          </w:p>
        </w:tc>
        <w:tc>
          <w:tcPr>
            <w:tcW w:w="2267" w:type="dxa"/>
          </w:tcPr>
          <w:p w14:paraId="092066AA">
            <w:pPr>
              <w:pStyle w:val="13"/>
              <w:rPr>
                <w:rFonts w:ascii="Times New Roman"/>
                <w:sz w:val="20"/>
              </w:rPr>
            </w:pPr>
          </w:p>
        </w:tc>
        <w:tc>
          <w:tcPr>
            <w:tcW w:w="4396" w:type="dxa"/>
          </w:tcPr>
          <w:p w14:paraId="3245E601">
            <w:pPr>
              <w:pStyle w:val="13"/>
              <w:rPr>
                <w:rFonts w:ascii="Times New Roman"/>
                <w:sz w:val="20"/>
              </w:rPr>
            </w:pPr>
          </w:p>
        </w:tc>
      </w:tr>
      <w:tr w14:paraId="2E36A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tcPr>
          <w:p w14:paraId="50DF3865">
            <w:pPr>
              <w:pStyle w:val="13"/>
              <w:rPr>
                <w:rFonts w:ascii="Times New Roman"/>
                <w:sz w:val="20"/>
              </w:rPr>
            </w:pPr>
          </w:p>
        </w:tc>
        <w:tc>
          <w:tcPr>
            <w:tcW w:w="2267" w:type="dxa"/>
          </w:tcPr>
          <w:p w14:paraId="7F9C853B">
            <w:pPr>
              <w:pStyle w:val="13"/>
              <w:rPr>
                <w:rFonts w:ascii="Times New Roman"/>
                <w:sz w:val="20"/>
              </w:rPr>
            </w:pPr>
          </w:p>
        </w:tc>
        <w:tc>
          <w:tcPr>
            <w:tcW w:w="4396" w:type="dxa"/>
          </w:tcPr>
          <w:p w14:paraId="72E6E702">
            <w:pPr>
              <w:pStyle w:val="13"/>
              <w:rPr>
                <w:rFonts w:ascii="Times New Roman"/>
                <w:sz w:val="20"/>
              </w:rPr>
            </w:pPr>
          </w:p>
        </w:tc>
      </w:tr>
      <w:tr w14:paraId="40C1D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3" w:type="dxa"/>
          </w:tcPr>
          <w:p w14:paraId="1FE0E5B1">
            <w:pPr>
              <w:pStyle w:val="13"/>
              <w:rPr>
                <w:rFonts w:ascii="Times New Roman"/>
                <w:sz w:val="20"/>
              </w:rPr>
            </w:pPr>
          </w:p>
        </w:tc>
        <w:tc>
          <w:tcPr>
            <w:tcW w:w="2267" w:type="dxa"/>
          </w:tcPr>
          <w:p w14:paraId="62C520FA">
            <w:pPr>
              <w:pStyle w:val="13"/>
              <w:rPr>
                <w:rFonts w:ascii="Times New Roman"/>
                <w:sz w:val="20"/>
              </w:rPr>
            </w:pPr>
          </w:p>
        </w:tc>
        <w:tc>
          <w:tcPr>
            <w:tcW w:w="4396" w:type="dxa"/>
          </w:tcPr>
          <w:p w14:paraId="55CF44C0">
            <w:pPr>
              <w:pStyle w:val="13"/>
              <w:rPr>
                <w:rFonts w:ascii="Times New Roman"/>
                <w:sz w:val="20"/>
              </w:rPr>
            </w:pPr>
          </w:p>
        </w:tc>
      </w:tr>
      <w:tr w14:paraId="4A283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943" w:type="dxa"/>
          </w:tcPr>
          <w:p w14:paraId="3733BA2F">
            <w:pPr>
              <w:pStyle w:val="13"/>
              <w:rPr>
                <w:rFonts w:ascii="Times New Roman"/>
                <w:sz w:val="20"/>
              </w:rPr>
            </w:pPr>
          </w:p>
        </w:tc>
        <w:tc>
          <w:tcPr>
            <w:tcW w:w="2267" w:type="dxa"/>
          </w:tcPr>
          <w:p w14:paraId="60F18853">
            <w:pPr>
              <w:pStyle w:val="13"/>
              <w:rPr>
                <w:rFonts w:ascii="Times New Roman"/>
                <w:sz w:val="20"/>
              </w:rPr>
            </w:pPr>
          </w:p>
        </w:tc>
        <w:tc>
          <w:tcPr>
            <w:tcW w:w="4396" w:type="dxa"/>
          </w:tcPr>
          <w:p w14:paraId="45C58172">
            <w:pPr>
              <w:pStyle w:val="13"/>
              <w:rPr>
                <w:rFonts w:ascii="Times New Roman"/>
                <w:sz w:val="20"/>
              </w:rPr>
            </w:pPr>
          </w:p>
        </w:tc>
      </w:tr>
    </w:tbl>
    <w:p w14:paraId="61068EE5">
      <w:pPr>
        <w:pStyle w:val="4"/>
        <w:rPr>
          <w:sz w:val="20"/>
        </w:rPr>
      </w:pPr>
    </w:p>
    <w:p w14:paraId="2D70C757">
      <w:pPr>
        <w:spacing w:before="172"/>
        <w:ind w:left="228" w:right="0" w:firstLine="0"/>
        <w:jc w:val="left"/>
        <w:rPr>
          <w:b/>
          <w:sz w:val="21"/>
        </w:rPr>
      </w:pPr>
      <w:r>
        <w:rPr>
          <w:rFonts w:ascii="Times New Roman" w:eastAsia="Times New Roman"/>
          <w:b/>
          <w:spacing w:val="-2"/>
          <w:sz w:val="21"/>
        </w:rPr>
        <w:t>3</w:t>
      </w:r>
      <w:r>
        <w:rPr>
          <w:b/>
          <w:spacing w:val="-10"/>
          <w:sz w:val="21"/>
        </w:rPr>
        <w:t>、 证明材料：</w:t>
      </w:r>
    </w:p>
    <w:p w14:paraId="7570E213">
      <w:pPr>
        <w:pStyle w:val="4"/>
        <w:spacing w:before="3"/>
        <w:rPr>
          <w:b/>
          <w:sz w:val="20"/>
        </w:rPr>
      </w:pPr>
    </w:p>
    <w:p w14:paraId="4F5D831A">
      <w:pPr>
        <w:spacing w:before="0"/>
        <w:ind w:left="605" w:right="0" w:firstLine="0"/>
        <w:jc w:val="left"/>
        <w:rPr>
          <w:b/>
          <w:sz w:val="21"/>
        </w:rPr>
      </w:pPr>
      <w:r>
        <w:rPr>
          <w:b/>
          <w:spacing w:val="-3"/>
          <w:sz w:val="21"/>
        </w:rPr>
        <w:t>建议提交材料及技术要求：</w:t>
      </w:r>
    </w:p>
    <w:p w14:paraId="0E776B67">
      <w:pPr>
        <w:pStyle w:val="4"/>
        <w:spacing w:before="6"/>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1978"/>
      </w:tblGrid>
      <w:tr w14:paraId="611FF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740" w:type="dxa"/>
            <w:shd w:val="clear" w:color="auto" w:fill="DBE4F0"/>
          </w:tcPr>
          <w:p w14:paraId="08FBF46C">
            <w:pPr>
              <w:pStyle w:val="13"/>
              <w:spacing w:before="16"/>
              <w:ind w:left="149"/>
              <w:rPr>
                <w:b/>
                <w:sz w:val="22"/>
              </w:rPr>
            </w:pPr>
            <w:r>
              <w:rPr>
                <w:b/>
                <w:spacing w:val="-6"/>
                <w:sz w:val="22"/>
              </w:rPr>
              <w:t>专业</w:t>
            </w:r>
          </w:p>
          <w:p w14:paraId="59601DE9">
            <w:pPr>
              <w:pStyle w:val="13"/>
              <w:spacing w:before="30" w:line="276" w:lineRule="exact"/>
              <w:ind w:left="149"/>
              <w:rPr>
                <w:b/>
                <w:sz w:val="22"/>
              </w:rPr>
            </w:pPr>
            <w:r>
              <w:rPr>
                <w:b/>
                <w:spacing w:val="-6"/>
                <w:sz w:val="22"/>
              </w:rPr>
              <w:t>分类</w:t>
            </w:r>
          </w:p>
        </w:tc>
        <w:tc>
          <w:tcPr>
            <w:tcW w:w="2020" w:type="dxa"/>
            <w:shd w:val="clear" w:color="auto" w:fill="DBE4F0"/>
          </w:tcPr>
          <w:p w14:paraId="53E6D7B1">
            <w:pPr>
              <w:pStyle w:val="13"/>
              <w:spacing w:before="172"/>
              <w:ind w:left="108"/>
              <w:rPr>
                <w:b/>
                <w:sz w:val="22"/>
              </w:rPr>
            </w:pPr>
            <w:r>
              <w:rPr>
                <w:b/>
                <w:spacing w:val="-4"/>
                <w:sz w:val="22"/>
              </w:rPr>
              <w:t>材料名称</w:t>
            </w:r>
          </w:p>
        </w:tc>
        <w:tc>
          <w:tcPr>
            <w:tcW w:w="3960" w:type="dxa"/>
            <w:shd w:val="clear" w:color="auto" w:fill="DBE4F0"/>
          </w:tcPr>
          <w:p w14:paraId="27CA9184">
            <w:pPr>
              <w:pStyle w:val="13"/>
              <w:spacing w:before="172"/>
              <w:ind w:left="106"/>
              <w:rPr>
                <w:b/>
                <w:sz w:val="22"/>
              </w:rPr>
            </w:pPr>
            <w:r>
              <w:rPr>
                <w:b/>
                <w:spacing w:val="-4"/>
                <w:sz w:val="22"/>
              </w:rPr>
              <w:t>技术要求</w:t>
            </w:r>
          </w:p>
        </w:tc>
        <w:tc>
          <w:tcPr>
            <w:tcW w:w="800" w:type="dxa"/>
            <w:shd w:val="clear" w:color="auto" w:fill="DBE4F0"/>
          </w:tcPr>
          <w:p w14:paraId="2B93AB5D">
            <w:pPr>
              <w:pStyle w:val="13"/>
              <w:spacing w:before="16"/>
              <w:ind w:left="106"/>
              <w:rPr>
                <w:b/>
                <w:sz w:val="22"/>
              </w:rPr>
            </w:pPr>
            <w:r>
              <w:rPr>
                <w:b/>
                <w:spacing w:val="-6"/>
                <w:sz w:val="22"/>
              </w:rPr>
              <w:t>评价</w:t>
            </w:r>
          </w:p>
          <w:p w14:paraId="1070A882">
            <w:pPr>
              <w:pStyle w:val="13"/>
              <w:spacing w:before="30" w:line="276" w:lineRule="exact"/>
              <w:ind w:left="106"/>
              <w:rPr>
                <w:b/>
                <w:sz w:val="22"/>
              </w:rPr>
            </w:pPr>
            <w:r>
              <w:rPr>
                <w:b/>
                <w:spacing w:val="-6"/>
                <w:sz w:val="22"/>
              </w:rPr>
              <w:t>阶段</w:t>
            </w:r>
          </w:p>
        </w:tc>
        <w:tc>
          <w:tcPr>
            <w:tcW w:w="1978" w:type="dxa"/>
            <w:shd w:val="clear" w:color="auto" w:fill="DBE4F0"/>
          </w:tcPr>
          <w:p w14:paraId="1D9D62AB">
            <w:pPr>
              <w:pStyle w:val="13"/>
              <w:spacing w:before="172"/>
              <w:ind w:left="108"/>
              <w:rPr>
                <w:b/>
                <w:sz w:val="22"/>
              </w:rPr>
            </w:pPr>
            <w:r>
              <w:rPr>
                <w:b/>
                <w:spacing w:val="-4"/>
                <w:sz w:val="22"/>
              </w:rPr>
              <w:t>建筑类型</w:t>
            </w:r>
          </w:p>
        </w:tc>
      </w:tr>
      <w:tr w14:paraId="7B0B6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419DBA29">
            <w:pPr>
              <w:pStyle w:val="13"/>
              <w:spacing w:before="12"/>
              <w:rPr>
                <w:b/>
                <w:sz w:val="25"/>
              </w:rPr>
            </w:pPr>
          </w:p>
          <w:p w14:paraId="0A35D1F4">
            <w:pPr>
              <w:pStyle w:val="13"/>
              <w:spacing w:line="266" w:lineRule="auto"/>
              <w:ind w:left="149" w:right="136"/>
              <w:rPr>
                <w:b/>
                <w:sz w:val="22"/>
              </w:rPr>
            </w:pPr>
            <w:r>
              <w:rPr>
                <w:b/>
                <w:spacing w:val="-6"/>
                <w:sz w:val="22"/>
              </w:rPr>
              <w:t>建筑设计</w:t>
            </w:r>
          </w:p>
        </w:tc>
        <w:tc>
          <w:tcPr>
            <w:tcW w:w="2020" w:type="dxa"/>
          </w:tcPr>
          <w:p w14:paraId="77DCC413">
            <w:pPr>
              <w:pStyle w:val="13"/>
              <w:spacing w:before="15"/>
              <w:ind w:left="108"/>
              <w:rPr>
                <w:b/>
                <w:sz w:val="22"/>
              </w:rPr>
            </w:pPr>
            <w:r>
              <w:rPr>
                <w:b/>
                <w:spacing w:val="-4"/>
                <w:sz w:val="22"/>
              </w:rPr>
              <w:t>围护结构的构造说</w:t>
            </w:r>
          </w:p>
          <w:p w14:paraId="2E9715F9">
            <w:pPr>
              <w:pStyle w:val="13"/>
              <w:spacing w:before="30" w:line="276" w:lineRule="exact"/>
              <w:ind w:left="108"/>
              <w:rPr>
                <w:b/>
                <w:sz w:val="22"/>
              </w:rPr>
            </w:pPr>
            <w:r>
              <w:rPr>
                <w:b/>
                <w:w w:val="100"/>
                <w:sz w:val="22"/>
              </w:rPr>
              <w:t>明</w:t>
            </w:r>
          </w:p>
        </w:tc>
        <w:tc>
          <w:tcPr>
            <w:tcW w:w="3960" w:type="dxa"/>
          </w:tcPr>
          <w:p w14:paraId="66D66B21">
            <w:pPr>
              <w:pStyle w:val="13"/>
              <w:spacing w:before="15"/>
              <w:ind w:left="106"/>
              <w:rPr>
                <w:sz w:val="22"/>
              </w:rPr>
            </w:pPr>
            <w:r>
              <w:rPr>
                <w:spacing w:val="-3"/>
                <w:sz w:val="22"/>
              </w:rPr>
              <w:t>应体现各围护结构类型，并与设计说明</w:t>
            </w:r>
          </w:p>
          <w:p w14:paraId="075885DC">
            <w:pPr>
              <w:pStyle w:val="13"/>
              <w:spacing w:before="30" w:line="276" w:lineRule="exact"/>
              <w:ind w:left="106"/>
              <w:rPr>
                <w:sz w:val="22"/>
              </w:rPr>
            </w:pPr>
            <w:r>
              <w:rPr>
                <w:spacing w:val="-4"/>
                <w:sz w:val="22"/>
              </w:rPr>
              <w:t>中描述的相对应</w:t>
            </w:r>
          </w:p>
        </w:tc>
        <w:tc>
          <w:tcPr>
            <w:tcW w:w="800" w:type="dxa"/>
          </w:tcPr>
          <w:p w14:paraId="529646D7">
            <w:pPr>
              <w:pStyle w:val="13"/>
              <w:spacing w:before="171"/>
              <w:ind w:left="106"/>
              <w:rPr>
                <w:sz w:val="22"/>
              </w:rPr>
            </w:pPr>
            <w:r>
              <w:rPr>
                <w:spacing w:val="-6"/>
                <w:sz w:val="22"/>
              </w:rPr>
              <w:t>评价</w:t>
            </w:r>
          </w:p>
        </w:tc>
        <w:tc>
          <w:tcPr>
            <w:tcW w:w="1978" w:type="dxa"/>
          </w:tcPr>
          <w:p w14:paraId="4E750644">
            <w:pPr>
              <w:pStyle w:val="13"/>
              <w:spacing w:before="171"/>
              <w:ind w:right="756"/>
              <w:jc w:val="right"/>
              <w:rPr>
                <w:sz w:val="22"/>
              </w:rPr>
            </w:pPr>
            <w:r>
              <w:rPr>
                <w:spacing w:val="-6"/>
                <w:sz w:val="22"/>
              </w:rPr>
              <w:t>居建</w:t>
            </w:r>
          </w:p>
        </w:tc>
      </w:tr>
      <w:tr w14:paraId="5EBCF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804FF02">
            <w:pPr>
              <w:rPr>
                <w:sz w:val="2"/>
                <w:szCs w:val="2"/>
              </w:rPr>
            </w:pPr>
          </w:p>
        </w:tc>
        <w:tc>
          <w:tcPr>
            <w:tcW w:w="2020" w:type="dxa"/>
          </w:tcPr>
          <w:p w14:paraId="36AA5824">
            <w:pPr>
              <w:pStyle w:val="13"/>
              <w:spacing w:before="171"/>
              <w:ind w:left="108"/>
              <w:rPr>
                <w:b/>
                <w:sz w:val="22"/>
              </w:rPr>
            </w:pPr>
            <w:r>
              <w:rPr>
                <w:b/>
                <w:spacing w:val="-4"/>
                <w:sz w:val="22"/>
              </w:rPr>
              <w:t>大样图纸</w:t>
            </w:r>
          </w:p>
        </w:tc>
        <w:tc>
          <w:tcPr>
            <w:tcW w:w="3960" w:type="dxa"/>
          </w:tcPr>
          <w:p w14:paraId="0F518194">
            <w:pPr>
              <w:pStyle w:val="13"/>
              <w:spacing w:before="15"/>
              <w:ind w:left="106"/>
              <w:rPr>
                <w:sz w:val="22"/>
              </w:rPr>
            </w:pPr>
            <w:r>
              <w:rPr>
                <w:spacing w:val="-3"/>
                <w:sz w:val="22"/>
              </w:rPr>
              <w:t>应体现不同构件的详细构造及热桥部位</w:t>
            </w:r>
          </w:p>
          <w:p w14:paraId="54C3B834">
            <w:pPr>
              <w:pStyle w:val="13"/>
              <w:spacing w:before="30" w:line="277" w:lineRule="exact"/>
              <w:ind w:left="106"/>
              <w:rPr>
                <w:sz w:val="22"/>
              </w:rPr>
            </w:pPr>
            <w:r>
              <w:rPr>
                <w:spacing w:val="-4"/>
                <w:sz w:val="22"/>
              </w:rPr>
              <w:t>的处理方式</w:t>
            </w:r>
          </w:p>
        </w:tc>
        <w:tc>
          <w:tcPr>
            <w:tcW w:w="800" w:type="dxa"/>
          </w:tcPr>
          <w:p w14:paraId="3CDC3AB9">
            <w:pPr>
              <w:pStyle w:val="13"/>
              <w:spacing w:before="171"/>
              <w:ind w:left="106"/>
              <w:rPr>
                <w:sz w:val="22"/>
              </w:rPr>
            </w:pPr>
            <w:r>
              <w:rPr>
                <w:spacing w:val="-6"/>
                <w:sz w:val="22"/>
              </w:rPr>
              <w:t>评价</w:t>
            </w:r>
          </w:p>
        </w:tc>
        <w:tc>
          <w:tcPr>
            <w:tcW w:w="1978" w:type="dxa"/>
          </w:tcPr>
          <w:p w14:paraId="09CA6F8E">
            <w:pPr>
              <w:pStyle w:val="13"/>
              <w:spacing w:before="171"/>
              <w:ind w:right="756"/>
              <w:jc w:val="right"/>
              <w:rPr>
                <w:sz w:val="22"/>
              </w:rPr>
            </w:pPr>
            <w:r>
              <w:rPr>
                <w:spacing w:val="-6"/>
                <w:sz w:val="22"/>
              </w:rPr>
              <w:t>居建</w:t>
            </w:r>
          </w:p>
        </w:tc>
      </w:tr>
      <w:tr w14:paraId="04763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vMerge w:val="restart"/>
          </w:tcPr>
          <w:p w14:paraId="57393DC2">
            <w:pPr>
              <w:pStyle w:val="13"/>
              <w:rPr>
                <w:b/>
                <w:sz w:val="22"/>
              </w:rPr>
            </w:pPr>
          </w:p>
          <w:p w14:paraId="299873E6">
            <w:pPr>
              <w:pStyle w:val="13"/>
              <w:rPr>
                <w:b/>
                <w:sz w:val="22"/>
              </w:rPr>
            </w:pPr>
          </w:p>
          <w:p w14:paraId="33E72D98">
            <w:pPr>
              <w:pStyle w:val="13"/>
              <w:rPr>
                <w:b/>
                <w:sz w:val="22"/>
              </w:rPr>
            </w:pPr>
          </w:p>
          <w:p w14:paraId="3207CA19">
            <w:pPr>
              <w:pStyle w:val="13"/>
              <w:rPr>
                <w:b/>
                <w:sz w:val="22"/>
              </w:rPr>
            </w:pPr>
          </w:p>
          <w:p w14:paraId="6501E008">
            <w:pPr>
              <w:pStyle w:val="13"/>
              <w:spacing w:before="142" w:line="266" w:lineRule="auto"/>
              <w:ind w:left="149" w:right="136"/>
              <w:rPr>
                <w:b/>
                <w:sz w:val="22"/>
              </w:rPr>
            </w:pPr>
            <w:r>
              <w:rPr>
                <w:b/>
                <w:spacing w:val="-6"/>
                <w:sz w:val="22"/>
              </w:rPr>
              <w:t>其他材料</w:t>
            </w:r>
          </w:p>
        </w:tc>
        <w:tc>
          <w:tcPr>
            <w:tcW w:w="2020" w:type="dxa"/>
          </w:tcPr>
          <w:p w14:paraId="65F11151">
            <w:pPr>
              <w:pStyle w:val="13"/>
              <w:spacing w:before="17" w:line="266" w:lineRule="auto"/>
              <w:ind w:left="108" w:right="133"/>
              <w:jc w:val="both"/>
              <w:rPr>
                <w:b/>
                <w:sz w:val="22"/>
              </w:rPr>
            </w:pPr>
            <w:r>
              <w:rPr>
                <w:b/>
                <w:spacing w:val="-2"/>
                <w:sz w:val="22"/>
              </w:rPr>
              <w:t>主要构件隔声性能分析报告或主要构</w:t>
            </w:r>
            <w:r>
              <w:rPr>
                <w:b/>
                <w:spacing w:val="-4"/>
                <w:sz w:val="22"/>
              </w:rPr>
              <w:t>件隔声性能的实验</w:t>
            </w:r>
          </w:p>
          <w:p w14:paraId="2C73E6B5">
            <w:pPr>
              <w:pStyle w:val="13"/>
              <w:spacing w:line="272" w:lineRule="exact"/>
              <w:ind w:left="108"/>
              <w:rPr>
                <w:b/>
                <w:sz w:val="22"/>
              </w:rPr>
            </w:pPr>
            <w:r>
              <w:rPr>
                <w:b/>
                <w:spacing w:val="-4"/>
                <w:sz w:val="22"/>
              </w:rPr>
              <w:t>室检测报告</w:t>
            </w:r>
          </w:p>
        </w:tc>
        <w:tc>
          <w:tcPr>
            <w:tcW w:w="3960" w:type="dxa"/>
          </w:tcPr>
          <w:p w14:paraId="45B94064">
            <w:pPr>
              <w:pStyle w:val="13"/>
              <w:spacing w:before="8"/>
              <w:rPr>
                <w:b/>
                <w:sz w:val="25"/>
              </w:rPr>
            </w:pPr>
          </w:p>
          <w:p w14:paraId="504E32A4">
            <w:pPr>
              <w:pStyle w:val="13"/>
              <w:spacing w:before="1" w:line="266" w:lineRule="auto"/>
              <w:ind w:left="106" w:right="99"/>
              <w:rPr>
                <w:sz w:val="22"/>
              </w:rPr>
            </w:pPr>
            <w:r>
              <w:rPr>
                <w:spacing w:val="-2"/>
                <w:sz w:val="22"/>
              </w:rPr>
              <w:t>应包含空气隔声性能和撞击声隔声性能</w:t>
            </w:r>
            <w:r>
              <w:rPr>
                <w:spacing w:val="-4"/>
                <w:sz w:val="22"/>
              </w:rPr>
              <w:t>两种类型</w:t>
            </w:r>
          </w:p>
        </w:tc>
        <w:tc>
          <w:tcPr>
            <w:tcW w:w="800" w:type="dxa"/>
          </w:tcPr>
          <w:p w14:paraId="5D725DE6">
            <w:pPr>
              <w:pStyle w:val="13"/>
              <w:spacing w:before="8"/>
              <w:rPr>
                <w:b/>
                <w:sz w:val="25"/>
              </w:rPr>
            </w:pPr>
          </w:p>
          <w:p w14:paraId="4270EF82">
            <w:pPr>
              <w:pStyle w:val="13"/>
              <w:spacing w:before="1" w:line="266" w:lineRule="auto"/>
              <w:ind w:left="106" w:right="239"/>
              <w:rPr>
                <w:sz w:val="22"/>
              </w:rPr>
            </w:pPr>
            <w:r>
              <w:rPr>
                <w:spacing w:val="-6"/>
                <w:sz w:val="22"/>
              </w:rPr>
              <w:t>运行评价</w:t>
            </w:r>
          </w:p>
        </w:tc>
        <w:tc>
          <w:tcPr>
            <w:tcW w:w="1978" w:type="dxa"/>
          </w:tcPr>
          <w:p w14:paraId="3FAE4483">
            <w:pPr>
              <w:pStyle w:val="13"/>
              <w:rPr>
                <w:b/>
                <w:sz w:val="22"/>
              </w:rPr>
            </w:pPr>
          </w:p>
          <w:p w14:paraId="7D4046CA">
            <w:pPr>
              <w:pStyle w:val="13"/>
              <w:spacing w:before="11"/>
              <w:rPr>
                <w:b/>
                <w:sz w:val="15"/>
              </w:rPr>
            </w:pPr>
          </w:p>
          <w:p w14:paraId="687FD2CF">
            <w:pPr>
              <w:pStyle w:val="13"/>
              <w:ind w:right="756"/>
              <w:jc w:val="right"/>
              <w:rPr>
                <w:sz w:val="22"/>
              </w:rPr>
            </w:pPr>
            <w:r>
              <w:rPr>
                <w:spacing w:val="-6"/>
                <w:sz w:val="22"/>
              </w:rPr>
              <w:t>居建</w:t>
            </w:r>
          </w:p>
        </w:tc>
      </w:tr>
      <w:tr w14:paraId="1E0CB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740" w:type="dxa"/>
            <w:vMerge w:val="continue"/>
            <w:tcBorders>
              <w:top w:val="nil"/>
            </w:tcBorders>
          </w:tcPr>
          <w:p w14:paraId="4DE2367F">
            <w:pPr>
              <w:rPr>
                <w:sz w:val="2"/>
                <w:szCs w:val="2"/>
              </w:rPr>
            </w:pPr>
          </w:p>
        </w:tc>
        <w:tc>
          <w:tcPr>
            <w:tcW w:w="2020" w:type="dxa"/>
          </w:tcPr>
          <w:p w14:paraId="0519EBF4">
            <w:pPr>
              <w:pStyle w:val="13"/>
              <w:spacing w:before="8"/>
              <w:rPr>
                <w:b/>
                <w:sz w:val="25"/>
              </w:rPr>
            </w:pPr>
          </w:p>
          <w:p w14:paraId="164B74D6">
            <w:pPr>
              <w:pStyle w:val="13"/>
              <w:spacing w:line="266" w:lineRule="auto"/>
              <w:ind w:left="108" w:right="133"/>
              <w:jc w:val="both"/>
              <w:rPr>
                <w:b/>
                <w:sz w:val="22"/>
              </w:rPr>
            </w:pPr>
            <w:r>
              <w:rPr>
                <w:b/>
                <w:spacing w:val="-2"/>
                <w:sz w:val="22"/>
              </w:rPr>
              <w:t>房间之间空气声隔声性能、楼板撞击声隔声性能的现场</w:t>
            </w:r>
            <w:r>
              <w:rPr>
                <w:b/>
                <w:spacing w:val="-4"/>
                <w:sz w:val="22"/>
              </w:rPr>
              <w:t>检测报告</w:t>
            </w:r>
          </w:p>
        </w:tc>
        <w:tc>
          <w:tcPr>
            <w:tcW w:w="3960" w:type="dxa"/>
          </w:tcPr>
          <w:p w14:paraId="7BFC7588">
            <w:pPr>
              <w:pStyle w:val="13"/>
              <w:spacing w:before="17" w:line="266" w:lineRule="auto"/>
              <w:ind w:left="106" w:right="44"/>
              <w:jc w:val="both"/>
              <w:rPr>
                <w:sz w:val="22"/>
              </w:rPr>
            </w:pPr>
            <w:r>
              <w:rPr>
                <w:spacing w:val="-2"/>
                <w:sz w:val="22"/>
              </w:rPr>
              <w:t>应涵盖每栋建筑的各类主要房间类型，选取具有代表性的典型房间进行检测，</w:t>
            </w:r>
            <w:r>
              <w:rPr>
                <w:spacing w:val="-4"/>
                <w:sz w:val="22"/>
              </w:rPr>
              <w:t xml:space="preserve">检测的房间数量不少于房间总数的 </w:t>
            </w:r>
            <w:r>
              <w:rPr>
                <w:spacing w:val="-2"/>
                <w:sz w:val="22"/>
              </w:rPr>
              <w:t>2%，且每个单体建筑中同一功能类型房间的</w:t>
            </w:r>
            <w:r>
              <w:rPr>
                <w:spacing w:val="-6"/>
                <w:sz w:val="22"/>
              </w:rPr>
              <w:t xml:space="preserve">检测数量不少于 </w:t>
            </w:r>
            <w:r>
              <w:rPr>
                <w:sz w:val="22"/>
              </w:rPr>
              <w:t>3</w:t>
            </w:r>
            <w:r>
              <w:rPr>
                <w:spacing w:val="-23"/>
                <w:sz w:val="22"/>
              </w:rPr>
              <w:t xml:space="preserve"> 间</w:t>
            </w:r>
            <w:r>
              <w:rPr>
                <w:sz w:val="22"/>
              </w:rPr>
              <w:t>（若该类型房间少</w:t>
            </w:r>
          </w:p>
          <w:p w14:paraId="22EA6BD0">
            <w:pPr>
              <w:pStyle w:val="13"/>
              <w:spacing w:line="271" w:lineRule="exact"/>
              <w:ind w:left="106"/>
              <w:jc w:val="both"/>
              <w:rPr>
                <w:sz w:val="22"/>
              </w:rPr>
            </w:pPr>
            <w:r>
              <w:rPr>
                <w:spacing w:val="-28"/>
                <w:sz w:val="22"/>
              </w:rPr>
              <w:t xml:space="preserve">于 </w:t>
            </w:r>
            <w:r>
              <w:rPr>
                <w:spacing w:val="-2"/>
                <w:sz w:val="22"/>
              </w:rPr>
              <w:t>3</w:t>
            </w:r>
            <w:r>
              <w:rPr>
                <w:spacing w:val="-12"/>
                <w:sz w:val="22"/>
              </w:rPr>
              <w:t xml:space="preserve"> 间，需全检</w:t>
            </w:r>
            <w:r>
              <w:rPr>
                <w:spacing w:val="-10"/>
                <w:sz w:val="22"/>
              </w:rPr>
              <w:t>）</w:t>
            </w:r>
          </w:p>
        </w:tc>
        <w:tc>
          <w:tcPr>
            <w:tcW w:w="800" w:type="dxa"/>
          </w:tcPr>
          <w:p w14:paraId="6BB23AC7">
            <w:pPr>
              <w:pStyle w:val="13"/>
              <w:rPr>
                <w:b/>
                <w:sz w:val="22"/>
              </w:rPr>
            </w:pPr>
          </w:p>
          <w:p w14:paraId="72394AC2">
            <w:pPr>
              <w:pStyle w:val="13"/>
              <w:rPr>
                <w:b/>
                <w:sz w:val="28"/>
              </w:rPr>
            </w:pPr>
          </w:p>
          <w:p w14:paraId="0E829AA7">
            <w:pPr>
              <w:pStyle w:val="13"/>
              <w:spacing w:line="266" w:lineRule="auto"/>
              <w:ind w:left="106" w:right="239"/>
              <w:rPr>
                <w:sz w:val="22"/>
              </w:rPr>
            </w:pPr>
            <w:r>
              <w:rPr>
                <w:spacing w:val="-6"/>
                <w:sz w:val="22"/>
              </w:rPr>
              <w:t>运行评价</w:t>
            </w:r>
          </w:p>
        </w:tc>
        <w:tc>
          <w:tcPr>
            <w:tcW w:w="1978" w:type="dxa"/>
          </w:tcPr>
          <w:p w14:paraId="366404AE">
            <w:pPr>
              <w:pStyle w:val="13"/>
              <w:rPr>
                <w:b/>
                <w:sz w:val="22"/>
              </w:rPr>
            </w:pPr>
          </w:p>
          <w:p w14:paraId="702FB522">
            <w:pPr>
              <w:pStyle w:val="13"/>
              <w:rPr>
                <w:b/>
                <w:sz w:val="22"/>
              </w:rPr>
            </w:pPr>
          </w:p>
          <w:p w14:paraId="43A39F89">
            <w:pPr>
              <w:pStyle w:val="13"/>
              <w:spacing w:before="2"/>
              <w:rPr>
                <w:b/>
                <w:sz w:val="18"/>
              </w:rPr>
            </w:pPr>
          </w:p>
          <w:p w14:paraId="575E2456">
            <w:pPr>
              <w:pStyle w:val="13"/>
              <w:ind w:right="756"/>
              <w:jc w:val="right"/>
              <w:rPr>
                <w:sz w:val="22"/>
              </w:rPr>
            </w:pPr>
            <w:r>
              <w:rPr>
                <w:spacing w:val="-6"/>
                <w:sz w:val="22"/>
              </w:rPr>
              <w:t>居建</w:t>
            </w:r>
          </w:p>
        </w:tc>
      </w:tr>
    </w:tbl>
    <w:p w14:paraId="0395752F">
      <w:pPr>
        <w:pStyle w:val="4"/>
        <w:spacing w:before="6"/>
        <w:rPr>
          <w:b/>
          <w:sz w:val="16"/>
        </w:rPr>
      </w:pPr>
    </w:p>
    <w:p w14:paraId="58D5EF45">
      <w:pPr>
        <w:spacing w:before="0"/>
        <w:ind w:left="228" w:right="0" w:firstLine="0"/>
        <w:jc w:val="left"/>
        <w:rPr>
          <w:b/>
          <w:sz w:val="21"/>
        </w:rPr>
      </w:pPr>
      <w:r>
        <w:rPr>
          <w:b/>
          <w:spacing w:val="-4"/>
          <w:sz w:val="21"/>
        </w:rPr>
        <w:t>实际提交材料：</w:t>
      </w:r>
    </w:p>
    <w:p w14:paraId="7C6A6B18">
      <w:pPr>
        <w:pStyle w:val="4"/>
        <w:rPr>
          <w:b/>
          <w:sz w:val="17"/>
        </w:rPr>
      </w:pPr>
    </w:p>
    <w:p w14:paraId="2C178EA4">
      <w:pPr>
        <w:pStyle w:val="4"/>
        <w:spacing w:before="1" w:line="288" w:lineRule="auto"/>
        <w:ind w:left="272" w:right="7194"/>
      </w:pPr>
      <w:r>
        <w:pict>
          <v:group id="docshapegroup190" o:spid="_x0000_s1397" o:spt="203" style="position:absolute;left:0pt;margin-left:58pt;margin-top:-0.35pt;height:57.7pt;width:479.3pt;mso-position-horizontal-relative:page;z-index:-251560960;mso-width-relative:page;mso-height-relative:page;" coordorigin="1160,-8" coordsize="9586,1154">
            <o:lock v:ext="edit"/>
            <v:line id="_x0000_s1398" o:spid="_x0000_s1398" o:spt="20" style="position:absolute;left:1160;top:-3;height:0;width:9586;" stroked="t" coordsize="21600,21600">
              <v:path arrowok="t"/>
              <v:fill focussize="0,0"/>
              <v:stroke weight="0.48pt" color="#000000"/>
              <v:imagedata o:title=""/>
              <o:lock v:ext="edit"/>
            </v:line>
            <v:line id="_x0000_s1399" o:spid="_x0000_s1399" o:spt="20" style="position:absolute;left:1160;top:1141;height:0;width:9586;" stroked="t" coordsize="21600,21600">
              <v:path arrowok="t"/>
              <v:fill focussize="0,0"/>
              <v:stroke weight="0.48pt" color="#000000"/>
              <v:imagedata o:title=""/>
              <o:lock v:ext="edit"/>
            </v:line>
            <v:line id="_x0000_s1400" o:spid="_x0000_s1400" o:spt="20" style="position:absolute;left:1165;top:-8;height:1144;width:0;" stroked="t" coordsize="21600,21600">
              <v:path arrowok="t"/>
              <v:fill focussize="0,0"/>
              <v:stroke weight="0.48pt" color="#000000"/>
              <v:imagedata o:title=""/>
              <o:lock v:ext="edit"/>
            </v:line>
            <v:line id="_x0000_s1401" o:spid="_x0000_s1401" o:spt="20" style="position:absolute;left:10741;top:-8;height:1144;width:0;" stroked="t" coordsize="21600,21600">
              <v:path arrowok="t"/>
              <v:fill focussize="0,0"/>
              <v:stroke weight="0.48pt" color="#000000"/>
              <v:imagedata o:title=""/>
              <o:lock v:ext="edit"/>
            </v:line>
          </v:group>
        </w:pict>
      </w:r>
      <w:r>
        <w:rPr>
          <w:spacing w:val="-2"/>
        </w:rPr>
        <w:t>建筑专业施工图及设计说明建筑构件隔声性能计算书</w:t>
      </w:r>
    </w:p>
    <w:p w14:paraId="695385A0">
      <w:pPr>
        <w:spacing w:after="0" w:line="288" w:lineRule="auto"/>
        <w:sectPr>
          <w:pgSz w:w="11910" w:h="16840"/>
          <w:pgMar w:top="1040" w:right="920" w:bottom="1180" w:left="1000" w:header="858" w:footer="989" w:gutter="0"/>
          <w:cols w:space="720" w:num="1"/>
        </w:sectPr>
      </w:pPr>
    </w:p>
    <w:p w14:paraId="1C0BBA53">
      <w:pPr>
        <w:pStyle w:val="4"/>
        <w:spacing w:before="1"/>
        <w:rPr>
          <w:sz w:val="9"/>
        </w:rPr>
      </w:pPr>
    </w:p>
    <w:p w14:paraId="66803D77">
      <w:pPr>
        <w:pStyle w:val="3"/>
        <w:numPr>
          <w:ilvl w:val="2"/>
          <w:numId w:val="4"/>
        </w:numPr>
        <w:tabs>
          <w:tab w:val="left" w:pos="894"/>
        </w:tabs>
        <w:spacing w:before="67" w:after="0" w:line="240" w:lineRule="auto"/>
        <w:ind w:left="893" w:right="0" w:hanging="666"/>
        <w:jc w:val="left"/>
      </w:pPr>
      <w:r>
        <w:pict>
          <v:rect id="docshape191" o:spid="_x0000_s1402" o:spt="1" style="position:absolute;left:0pt;margin-left:61.5pt;margin-top:-3.5pt;height:0.7pt;width:472.3pt;mso-position-horizontal-relative:page;z-index:-251559936;mso-width-relative:page;mso-height-relative:page;" fillcolor="#000000" filled="t" stroked="f" coordsize="21600,21600">
            <v:path/>
            <v:fill on="t" focussize="0,0"/>
            <v:stroke on="f"/>
            <v:imagedata o:title=""/>
            <o:lock v:ext="edit"/>
          </v:rect>
        </w:pict>
      </w:r>
      <w:r>
        <w:rPr>
          <w:spacing w:val="-2"/>
        </w:rPr>
        <w:t>充分利用天然光。（</w:t>
      </w:r>
      <w:r>
        <w:rPr>
          <w:spacing w:val="-20"/>
        </w:rPr>
        <w:t xml:space="preserve">总分 </w:t>
      </w:r>
      <w:r>
        <w:rPr>
          <w:spacing w:val="-2"/>
        </w:rPr>
        <w:t>12</w:t>
      </w:r>
      <w:r>
        <w:rPr>
          <w:spacing w:val="-32"/>
        </w:rPr>
        <w:t xml:space="preserve"> 分</w:t>
      </w:r>
      <w:r>
        <w:rPr>
          <w:spacing w:val="-10"/>
        </w:rPr>
        <w:t>）</w:t>
      </w:r>
    </w:p>
    <w:p w14:paraId="52EAE807">
      <w:pPr>
        <w:spacing w:before="216"/>
        <w:ind w:left="228" w:right="0" w:firstLine="0"/>
        <w:jc w:val="left"/>
        <w:rPr>
          <w:b/>
          <w:sz w:val="24"/>
        </w:rPr>
      </w:pPr>
      <w:r>
        <w:rPr>
          <w:rFonts w:ascii="Times New Roman" w:eastAsia="Times New Roman"/>
          <w:b/>
          <w:sz w:val="24"/>
        </w:rPr>
        <w:t>1</w:t>
      </w:r>
      <w:r>
        <w:rPr>
          <w:b/>
          <w:spacing w:val="-2"/>
          <w:sz w:val="24"/>
        </w:rPr>
        <w:t>、得分自评</w:t>
      </w:r>
    </w:p>
    <w:p w14:paraId="7492A64E">
      <w:pPr>
        <w:spacing w:before="84" w:after="55"/>
        <w:ind w:left="228" w:right="0" w:firstLine="0"/>
        <w:jc w:val="left"/>
        <w:rPr>
          <w:b/>
          <w:sz w:val="21"/>
        </w:rPr>
      </w:pPr>
      <w:r>
        <w:rPr>
          <w:b/>
          <w:spacing w:val="-4"/>
          <w:sz w:val="21"/>
        </w:rPr>
        <w:t>□住宅建筑</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5554"/>
        <w:gridCol w:w="1701"/>
        <w:gridCol w:w="1560"/>
      </w:tblGrid>
      <w:tr w14:paraId="24FA4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0" w:type="dxa"/>
          </w:tcPr>
          <w:p w14:paraId="79088284">
            <w:pPr>
              <w:pStyle w:val="13"/>
              <w:spacing w:before="21"/>
              <w:ind w:left="123" w:right="117"/>
              <w:jc w:val="center"/>
              <w:rPr>
                <w:b/>
                <w:sz w:val="21"/>
              </w:rPr>
            </w:pPr>
            <w:r>
              <w:rPr>
                <w:b/>
                <w:spacing w:val="-6"/>
                <w:sz w:val="21"/>
              </w:rPr>
              <w:t>序号</w:t>
            </w:r>
          </w:p>
        </w:tc>
        <w:tc>
          <w:tcPr>
            <w:tcW w:w="5554" w:type="dxa"/>
          </w:tcPr>
          <w:p w14:paraId="4B483FFD">
            <w:pPr>
              <w:pStyle w:val="13"/>
              <w:spacing w:before="21"/>
              <w:ind w:left="2341" w:right="2335"/>
              <w:jc w:val="center"/>
              <w:rPr>
                <w:b/>
                <w:sz w:val="21"/>
              </w:rPr>
            </w:pPr>
            <w:r>
              <w:rPr>
                <w:b/>
                <w:spacing w:val="-4"/>
                <w:sz w:val="21"/>
              </w:rPr>
              <w:t>评价内容</w:t>
            </w:r>
          </w:p>
        </w:tc>
        <w:tc>
          <w:tcPr>
            <w:tcW w:w="1701" w:type="dxa"/>
          </w:tcPr>
          <w:p w14:paraId="2E38F3A9">
            <w:pPr>
              <w:pStyle w:val="13"/>
              <w:spacing w:before="21"/>
              <w:ind w:left="101" w:right="95"/>
              <w:jc w:val="center"/>
              <w:rPr>
                <w:b/>
                <w:sz w:val="21"/>
              </w:rPr>
            </w:pPr>
            <w:r>
              <w:rPr>
                <w:b/>
                <w:spacing w:val="-2"/>
                <w:sz w:val="21"/>
              </w:rPr>
              <w:t>评价分值（分</w:t>
            </w:r>
            <w:r>
              <w:rPr>
                <w:b/>
                <w:spacing w:val="-10"/>
                <w:sz w:val="21"/>
              </w:rPr>
              <w:t>）</w:t>
            </w:r>
          </w:p>
        </w:tc>
        <w:tc>
          <w:tcPr>
            <w:tcW w:w="1560" w:type="dxa"/>
          </w:tcPr>
          <w:p w14:paraId="7A55919B">
            <w:pPr>
              <w:pStyle w:val="13"/>
              <w:spacing w:before="21"/>
              <w:ind w:left="107" w:right="-15"/>
              <w:jc w:val="center"/>
              <w:rPr>
                <w:b/>
                <w:sz w:val="21"/>
              </w:rPr>
            </w:pPr>
            <w:r>
              <w:rPr>
                <w:b/>
                <w:spacing w:val="-6"/>
                <w:sz w:val="21"/>
              </w:rPr>
              <w:t>自评得分（分</w:t>
            </w:r>
            <w:r>
              <w:rPr>
                <w:b/>
                <w:spacing w:val="-10"/>
                <w:sz w:val="21"/>
              </w:rPr>
              <w:t>）</w:t>
            </w:r>
          </w:p>
        </w:tc>
      </w:tr>
      <w:tr w14:paraId="25E04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0" w:type="dxa"/>
          </w:tcPr>
          <w:p w14:paraId="30369B76">
            <w:pPr>
              <w:pStyle w:val="13"/>
              <w:spacing w:before="172"/>
              <w:ind w:left="8"/>
              <w:jc w:val="center"/>
              <w:rPr>
                <w:sz w:val="22"/>
              </w:rPr>
            </w:pPr>
            <w:r>
              <w:rPr>
                <w:w w:val="100"/>
                <w:sz w:val="22"/>
              </w:rPr>
              <w:t>1</w:t>
            </w:r>
          </w:p>
        </w:tc>
        <w:tc>
          <w:tcPr>
            <w:tcW w:w="5554" w:type="dxa"/>
          </w:tcPr>
          <w:p w14:paraId="56EB114B">
            <w:pPr>
              <w:pStyle w:val="13"/>
              <w:spacing w:before="16"/>
              <w:ind w:left="107"/>
              <w:rPr>
                <w:sz w:val="22"/>
              </w:rPr>
            </w:pPr>
            <w:r>
              <w:rPr>
                <w:spacing w:val="-2"/>
                <w:sz w:val="22"/>
              </w:rPr>
              <w:t xml:space="preserve">住宅建筑室内主要功能空间至少 </w:t>
            </w:r>
            <w:r>
              <w:rPr>
                <w:sz w:val="22"/>
              </w:rPr>
              <w:t>60%</w:t>
            </w:r>
            <w:r>
              <w:rPr>
                <w:spacing w:val="-12"/>
                <w:sz w:val="22"/>
              </w:rPr>
              <w:t xml:space="preserve"> 面积比例区域，其</w:t>
            </w:r>
          </w:p>
          <w:p w14:paraId="1BB7871A">
            <w:pPr>
              <w:pStyle w:val="13"/>
              <w:spacing w:before="30" w:line="276" w:lineRule="exact"/>
              <w:ind w:left="107"/>
              <w:rPr>
                <w:sz w:val="22"/>
              </w:rPr>
            </w:pPr>
            <w:r>
              <w:rPr>
                <w:spacing w:val="-2"/>
                <w:sz w:val="22"/>
              </w:rPr>
              <w:t xml:space="preserve">采光照度值不低于 </w:t>
            </w:r>
            <w:r>
              <w:rPr>
                <w:sz w:val="22"/>
              </w:rPr>
              <w:t>300lx</w:t>
            </w:r>
            <w:r>
              <w:rPr>
                <w:spacing w:val="-4"/>
                <w:sz w:val="22"/>
              </w:rPr>
              <w:t xml:space="preserve"> 的小时数平均不少于 8h/d</w:t>
            </w:r>
          </w:p>
        </w:tc>
        <w:tc>
          <w:tcPr>
            <w:tcW w:w="1701" w:type="dxa"/>
          </w:tcPr>
          <w:p w14:paraId="69F666E2">
            <w:pPr>
              <w:pStyle w:val="13"/>
              <w:spacing w:before="172"/>
              <w:ind w:left="101" w:right="90"/>
              <w:jc w:val="center"/>
              <w:rPr>
                <w:sz w:val="22"/>
              </w:rPr>
            </w:pPr>
            <w:r>
              <w:rPr>
                <w:spacing w:val="-5"/>
                <w:sz w:val="22"/>
              </w:rPr>
              <w:t>12</w:t>
            </w:r>
          </w:p>
        </w:tc>
        <w:tc>
          <w:tcPr>
            <w:tcW w:w="1560" w:type="dxa"/>
          </w:tcPr>
          <w:p w14:paraId="27816C89">
            <w:pPr>
              <w:pStyle w:val="13"/>
              <w:spacing w:before="172"/>
              <w:ind w:left="9"/>
              <w:jc w:val="center"/>
              <w:rPr>
                <w:sz w:val="22"/>
              </w:rPr>
            </w:pPr>
            <w:r>
              <w:rPr>
                <w:w w:val="100"/>
                <w:sz w:val="22"/>
              </w:rPr>
              <w:t>0</w:t>
            </w:r>
          </w:p>
        </w:tc>
      </w:tr>
      <w:tr w14:paraId="1748E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254" w:type="dxa"/>
            <w:gridSpan w:val="2"/>
          </w:tcPr>
          <w:p w14:paraId="1919E925">
            <w:pPr>
              <w:pStyle w:val="13"/>
              <w:spacing w:before="21"/>
              <w:ind w:left="2902" w:right="2894"/>
              <w:jc w:val="center"/>
              <w:rPr>
                <w:sz w:val="21"/>
              </w:rPr>
            </w:pPr>
            <w:r>
              <w:rPr>
                <w:spacing w:val="-8"/>
                <w:sz w:val="21"/>
              </w:rPr>
              <w:t>合计</w:t>
            </w:r>
          </w:p>
        </w:tc>
        <w:tc>
          <w:tcPr>
            <w:tcW w:w="1701" w:type="dxa"/>
          </w:tcPr>
          <w:p w14:paraId="374CA4AE">
            <w:pPr>
              <w:pStyle w:val="13"/>
              <w:spacing w:before="15" w:line="276" w:lineRule="exact"/>
              <w:ind w:left="101" w:right="90"/>
              <w:jc w:val="center"/>
              <w:rPr>
                <w:sz w:val="22"/>
              </w:rPr>
            </w:pPr>
            <w:r>
              <w:rPr>
                <w:spacing w:val="-5"/>
                <w:sz w:val="22"/>
              </w:rPr>
              <w:t>12</w:t>
            </w:r>
          </w:p>
        </w:tc>
        <w:tc>
          <w:tcPr>
            <w:tcW w:w="1560" w:type="dxa"/>
          </w:tcPr>
          <w:p w14:paraId="51755E82">
            <w:pPr>
              <w:pStyle w:val="13"/>
              <w:spacing w:before="15" w:line="276" w:lineRule="exact"/>
              <w:ind w:left="9"/>
              <w:jc w:val="center"/>
              <w:rPr>
                <w:sz w:val="22"/>
              </w:rPr>
            </w:pPr>
            <w:r>
              <w:rPr>
                <w:w w:val="100"/>
                <w:sz w:val="22"/>
              </w:rPr>
              <w:t>0</w:t>
            </w:r>
          </w:p>
        </w:tc>
      </w:tr>
    </w:tbl>
    <w:p w14:paraId="20C0ACCC">
      <w:pPr>
        <w:pStyle w:val="4"/>
        <w:rPr>
          <w:b/>
          <w:sz w:val="20"/>
        </w:rPr>
      </w:pPr>
    </w:p>
    <w:p w14:paraId="77202772">
      <w:pPr>
        <w:spacing w:before="170" w:after="55"/>
        <w:ind w:left="228" w:right="0" w:firstLine="0"/>
        <w:jc w:val="left"/>
        <w:rPr>
          <w:b/>
          <w:sz w:val="21"/>
        </w:rPr>
      </w:pPr>
      <w:r>
        <w:drawing>
          <wp:anchor distT="0" distB="0" distL="0" distR="0" simplePos="0" relativeHeight="251755520" behindDoc="1" locked="0" layoutInCell="1" allowOverlap="1">
            <wp:simplePos x="0" y="0"/>
            <wp:positionH relativeFrom="page">
              <wp:posOffset>1680845</wp:posOffset>
            </wp:positionH>
            <wp:positionV relativeFrom="paragraph">
              <wp:posOffset>387350</wp:posOffset>
            </wp:positionV>
            <wp:extent cx="4723130" cy="4754245"/>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rFonts w:hint="eastAsia" w:ascii="MS Gothic" w:hAnsi="MS Gothic" w:eastAsia="MS Gothic"/>
          <w:b/>
          <w:spacing w:val="-2"/>
          <w:sz w:val="21"/>
        </w:rPr>
        <w:t>☑</w:t>
      </w:r>
      <w:r>
        <w:rPr>
          <w:b/>
          <w:spacing w:val="-4"/>
          <w:sz w:val="21"/>
        </w:rPr>
        <w:t>公共建筑</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5520"/>
        <w:gridCol w:w="1640"/>
        <w:gridCol w:w="1600"/>
      </w:tblGrid>
      <w:tr w14:paraId="0197B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0" w:type="dxa"/>
          </w:tcPr>
          <w:p w14:paraId="3C0D4AE5">
            <w:pPr>
              <w:pStyle w:val="13"/>
              <w:spacing w:before="20"/>
              <w:ind w:left="137"/>
              <w:rPr>
                <w:b/>
                <w:sz w:val="21"/>
              </w:rPr>
            </w:pPr>
            <w:r>
              <w:rPr>
                <w:b/>
                <w:spacing w:val="-6"/>
                <w:sz w:val="21"/>
              </w:rPr>
              <w:t>序号</w:t>
            </w:r>
          </w:p>
        </w:tc>
        <w:tc>
          <w:tcPr>
            <w:tcW w:w="5520" w:type="dxa"/>
          </w:tcPr>
          <w:p w14:paraId="290B0421">
            <w:pPr>
              <w:pStyle w:val="13"/>
              <w:spacing w:before="20"/>
              <w:ind w:left="2324" w:right="2318"/>
              <w:jc w:val="center"/>
              <w:rPr>
                <w:b/>
                <w:sz w:val="21"/>
              </w:rPr>
            </w:pPr>
            <w:r>
              <w:rPr>
                <w:b/>
                <w:spacing w:val="-4"/>
                <w:sz w:val="21"/>
              </w:rPr>
              <w:t>评价内容</w:t>
            </w:r>
          </w:p>
        </w:tc>
        <w:tc>
          <w:tcPr>
            <w:tcW w:w="1640" w:type="dxa"/>
          </w:tcPr>
          <w:p w14:paraId="1746C331">
            <w:pPr>
              <w:pStyle w:val="13"/>
              <w:spacing w:before="20"/>
              <w:ind w:left="96" w:right="37"/>
              <w:jc w:val="center"/>
              <w:rPr>
                <w:b/>
                <w:sz w:val="21"/>
              </w:rPr>
            </w:pPr>
            <w:r>
              <w:rPr>
                <w:b/>
                <w:spacing w:val="-2"/>
                <w:sz w:val="21"/>
              </w:rPr>
              <w:t>评价分值（分</w:t>
            </w:r>
            <w:r>
              <w:rPr>
                <w:b/>
                <w:spacing w:val="-10"/>
                <w:sz w:val="21"/>
              </w:rPr>
              <w:t>）</w:t>
            </w:r>
          </w:p>
        </w:tc>
        <w:tc>
          <w:tcPr>
            <w:tcW w:w="1600" w:type="dxa"/>
          </w:tcPr>
          <w:p w14:paraId="6E8E3088">
            <w:pPr>
              <w:pStyle w:val="13"/>
              <w:spacing w:before="20"/>
              <w:ind w:left="97"/>
              <w:jc w:val="center"/>
              <w:rPr>
                <w:b/>
                <w:sz w:val="21"/>
              </w:rPr>
            </w:pPr>
            <w:r>
              <w:rPr>
                <w:b/>
                <w:spacing w:val="-2"/>
                <w:sz w:val="21"/>
              </w:rPr>
              <w:t>自评得分（分</w:t>
            </w:r>
            <w:r>
              <w:rPr>
                <w:b/>
                <w:spacing w:val="-10"/>
                <w:sz w:val="21"/>
              </w:rPr>
              <w:t>）</w:t>
            </w:r>
          </w:p>
        </w:tc>
      </w:tr>
      <w:tr w14:paraId="5A5D6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0" w:type="dxa"/>
            <w:vMerge w:val="restart"/>
          </w:tcPr>
          <w:p w14:paraId="7B2B9375">
            <w:pPr>
              <w:pStyle w:val="13"/>
              <w:rPr>
                <w:b/>
                <w:sz w:val="22"/>
              </w:rPr>
            </w:pPr>
          </w:p>
          <w:p w14:paraId="26349349">
            <w:pPr>
              <w:pStyle w:val="13"/>
              <w:spacing w:before="7"/>
              <w:rPr>
                <w:b/>
                <w:sz w:val="28"/>
              </w:rPr>
            </w:pPr>
          </w:p>
          <w:p w14:paraId="5A8363CF">
            <w:pPr>
              <w:pStyle w:val="13"/>
              <w:ind w:left="8"/>
              <w:jc w:val="center"/>
              <w:rPr>
                <w:sz w:val="22"/>
              </w:rPr>
            </w:pPr>
            <w:r>
              <w:rPr>
                <w:w w:val="100"/>
                <w:sz w:val="22"/>
              </w:rPr>
              <w:t>1</w:t>
            </w:r>
          </w:p>
        </w:tc>
        <w:tc>
          <w:tcPr>
            <w:tcW w:w="5520" w:type="dxa"/>
          </w:tcPr>
          <w:p w14:paraId="76FDBBF8">
            <w:pPr>
              <w:pStyle w:val="13"/>
              <w:spacing w:before="16" w:line="275" w:lineRule="exact"/>
              <w:ind w:left="107"/>
              <w:rPr>
                <w:sz w:val="22"/>
              </w:rPr>
            </w:pPr>
            <w:r>
              <w:rPr>
                <w:spacing w:val="-2"/>
                <w:sz w:val="22"/>
              </w:rPr>
              <w:t xml:space="preserve">内区采光系数满足采光要求的面积比例达到 </w:t>
            </w:r>
            <w:r>
              <w:rPr>
                <w:spacing w:val="-5"/>
                <w:sz w:val="22"/>
              </w:rPr>
              <w:t>60%</w:t>
            </w:r>
          </w:p>
        </w:tc>
        <w:tc>
          <w:tcPr>
            <w:tcW w:w="1640" w:type="dxa"/>
          </w:tcPr>
          <w:p w14:paraId="635550BC">
            <w:pPr>
              <w:pStyle w:val="13"/>
              <w:spacing w:before="16" w:line="275" w:lineRule="exact"/>
              <w:ind w:left="10"/>
              <w:jc w:val="center"/>
              <w:rPr>
                <w:sz w:val="22"/>
              </w:rPr>
            </w:pPr>
            <w:r>
              <w:rPr>
                <w:w w:val="100"/>
                <w:sz w:val="22"/>
              </w:rPr>
              <w:t>4</w:t>
            </w:r>
          </w:p>
        </w:tc>
        <w:tc>
          <w:tcPr>
            <w:tcW w:w="1600" w:type="dxa"/>
          </w:tcPr>
          <w:p w14:paraId="1917D257">
            <w:pPr>
              <w:pStyle w:val="13"/>
              <w:spacing w:before="16" w:line="275" w:lineRule="exact"/>
              <w:ind w:left="10"/>
              <w:jc w:val="center"/>
              <w:rPr>
                <w:sz w:val="22"/>
              </w:rPr>
            </w:pPr>
            <w:r>
              <w:rPr>
                <w:w w:val="100"/>
                <w:sz w:val="22"/>
              </w:rPr>
              <w:t>0</w:t>
            </w:r>
          </w:p>
        </w:tc>
      </w:tr>
      <w:tr w14:paraId="0C5A6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0" w:type="dxa"/>
            <w:vMerge w:val="continue"/>
            <w:tcBorders>
              <w:top w:val="nil"/>
            </w:tcBorders>
          </w:tcPr>
          <w:p w14:paraId="4A1E35E1">
            <w:pPr>
              <w:rPr>
                <w:sz w:val="2"/>
                <w:szCs w:val="2"/>
              </w:rPr>
            </w:pPr>
          </w:p>
        </w:tc>
        <w:tc>
          <w:tcPr>
            <w:tcW w:w="5520" w:type="dxa"/>
          </w:tcPr>
          <w:p w14:paraId="341254E3">
            <w:pPr>
              <w:pStyle w:val="13"/>
              <w:spacing w:before="16"/>
              <w:ind w:left="107"/>
              <w:rPr>
                <w:sz w:val="22"/>
              </w:rPr>
            </w:pPr>
            <w:r>
              <w:rPr>
                <w:spacing w:val="-2"/>
                <w:sz w:val="22"/>
              </w:rPr>
              <w:t xml:space="preserve">地下空间平均采光系数不小于 </w:t>
            </w:r>
            <w:r>
              <w:rPr>
                <w:sz w:val="22"/>
              </w:rPr>
              <w:t>0.5%</w:t>
            </w:r>
            <w:r>
              <w:rPr>
                <w:spacing w:val="-5"/>
                <w:sz w:val="22"/>
              </w:rPr>
              <w:t xml:space="preserve"> 的面积与地下室首</w:t>
            </w:r>
          </w:p>
          <w:p w14:paraId="1A9CBF2E">
            <w:pPr>
              <w:pStyle w:val="13"/>
              <w:spacing w:before="30" w:line="276" w:lineRule="exact"/>
              <w:ind w:left="107"/>
              <w:rPr>
                <w:sz w:val="22"/>
              </w:rPr>
            </w:pPr>
            <w:r>
              <w:rPr>
                <w:spacing w:val="-1"/>
                <w:sz w:val="22"/>
              </w:rPr>
              <w:t xml:space="preserve">层面积的比例达到 </w:t>
            </w:r>
            <w:r>
              <w:rPr>
                <w:sz w:val="22"/>
              </w:rPr>
              <w:t>10%</w:t>
            </w:r>
            <w:r>
              <w:rPr>
                <w:spacing w:val="-6"/>
                <w:sz w:val="22"/>
              </w:rPr>
              <w:t xml:space="preserve"> 以上</w:t>
            </w:r>
          </w:p>
        </w:tc>
        <w:tc>
          <w:tcPr>
            <w:tcW w:w="1640" w:type="dxa"/>
          </w:tcPr>
          <w:p w14:paraId="52165F19">
            <w:pPr>
              <w:pStyle w:val="13"/>
              <w:spacing w:before="172"/>
              <w:ind w:left="10"/>
              <w:jc w:val="center"/>
              <w:rPr>
                <w:sz w:val="22"/>
              </w:rPr>
            </w:pPr>
            <w:r>
              <w:rPr>
                <w:w w:val="100"/>
                <w:sz w:val="22"/>
              </w:rPr>
              <w:t>4</w:t>
            </w:r>
          </w:p>
        </w:tc>
        <w:tc>
          <w:tcPr>
            <w:tcW w:w="1600" w:type="dxa"/>
          </w:tcPr>
          <w:p w14:paraId="121E2EF3">
            <w:pPr>
              <w:pStyle w:val="13"/>
              <w:spacing w:before="172"/>
              <w:ind w:left="10"/>
              <w:jc w:val="center"/>
              <w:rPr>
                <w:sz w:val="22"/>
              </w:rPr>
            </w:pPr>
            <w:r>
              <w:rPr>
                <w:w w:val="100"/>
                <w:sz w:val="22"/>
              </w:rPr>
              <w:t>0</w:t>
            </w:r>
          </w:p>
        </w:tc>
      </w:tr>
      <w:tr w14:paraId="04DFC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0" w:type="dxa"/>
            <w:vMerge w:val="continue"/>
            <w:tcBorders>
              <w:top w:val="nil"/>
            </w:tcBorders>
          </w:tcPr>
          <w:p w14:paraId="0D615946">
            <w:pPr>
              <w:rPr>
                <w:sz w:val="2"/>
                <w:szCs w:val="2"/>
              </w:rPr>
            </w:pPr>
          </w:p>
        </w:tc>
        <w:tc>
          <w:tcPr>
            <w:tcW w:w="5520" w:type="dxa"/>
          </w:tcPr>
          <w:p w14:paraId="7A29B0E9">
            <w:pPr>
              <w:pStyle w:val="13"/>
              <w:spacing w:before="16"/>
              <w:ind w:left="107"/>
              <w:rPr>
                <w:sz w:val="22"/>
              </w:rPr>
            </w:pPr>
            <w:r>
              <w:rPr>
                <w:spacing w:val="-2"/>
                <w:sz w:val="22"/>
              </w:rPr>
              <w:t xml:space="preserve">室内主要功能空间至少 </w:t>
            </w:r>
            <w:r>
              <w:rPr>
                <w:sz w:val="22"/>
              </w:rPr>
              <w:t>60%</w:t>
            </w:r>
            <w:r>
              <w:rPr>
                <w:spacing w:val="-5"/>
                <w:sz w:val="22"/>
              </w:rPr>
              <w:t xml:space="preserve"> 面积比例区域的采光照度</w:t>
            </w:r>
          </w:p>
          <w:p w14:paraId="6DA81870">
            <w:pPr>
              <w:pStyle w:val="13"/>
              <w:spacing w:before="30" w:line="276" w:lineRule="exact"/>
              <w:ind w:left="107"/>
              <w:rPr>
                <w:sz w:val="22"/>
              </w:rPr>
            </w:pPr>
            <w:r>
              <w:rPr>
                <w:spacing w:val="-2"/>
                <w:sz w:val="22"/>
              </w:rPr>
              <w:t xml:space="preserve">值不低于采光要求的小时数平均不少于 </w:t>
            </w:r>
            <w:r>
              <w:rPr>
                <w:spacing w:val="-4"/>
                <w:sz w:val="22"/>
              </w:rPr>
              <w:t>4h/d</w:t>
            </w:r>
          </w:p>
        </w:tc>
        <w:tc>
          <w:tcPr>
            <w:tcW w:w="1640" w:type="dxa"/>
          </w:tcPr>
          <w:p w14:paraId="43C04CA8">
            <w:pPr>
              <w:pStyle w:val="13"/>
              <w:spacing w:before="172"/>
              <w:ind w:left="10"/>
              <w:jc w:val="center"/>
              <w:rPr>
                <w:sz w:val="22"/>
              </w:rPr>
            </w:pPr>
            <w:r>
              <w:rPr>
                <w:w w:val="100"/>
                <w:sz w:val="22"/>
              </w:rPr>
              <w:t>4</w:t>
            </w:r>
          </w:p>
        </w:tc>
        <w:tc>
          <w:tcPr>
            <w:tcW w:w="1600" w:type="dxa"/>
          </w:tcPr>
          <w:p w14:paraId="0F5FD0F4">
            <w:pPr>
              <w:pStyle w:val="13"/>
              <w:spacing w:before="172"/>
              <w:ind w:left="10"/>
              <w:jc w:val="center"/>
              <w:rPr>
                <w:sz w:val="22"/>
              </w:rPr>
            </w:pPr>
            <w:r>
              <w:rPr>
                <w:w w:val="100"/>
                <w:sz w:val="22"/>
              </w:rPr>
              <w:t>0</w:t>
            </w:r>
          </w:p>
        </w:tc>
      </w:tr>
      <w:tr w14:paraId="4C9B9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220" w:type="dxa"/>
            <w:gridSpan w:val="2"/>
          </w:tcPr>
          <w:p w14:paraId="6E5519C7">
            <w:pPr>
              <w:pStyle w:val="13"/>
              <w:spacing w:before="21"/>
              <w:ind w:left="2887" w:right="2879"/>
              <w:jc w:val="center"/>
              <w:rPr>
                <w:sz w:val="21"/>
              </w:rPr>
            </w:pPr>
            <w:r>
              <w:rPr>
                <w:spacing w:val="-8"/>
                <w:sz w:val="21"/>
              </w:rPr>
              <w:t>合计</w:t>
            </w:r>
          </w:p>
        </w:tc>
        <w:tc>
          <w:tcPr>
            <w:tcW w:w="1640" w:type="dxa"/>
          </w:tcPr>
          <w:p w14:paraId="2998A57E">
            <w:pPr>
              <w:pStyle w:val="13"/>
              <w:spacing w:before="15" w:line="276" w:lineRule="exact"/>
              <w:ind w:left="48" w:right="38"/>
              <w:jc w:val="center"/>
              <w:rPr>
                <w:sz w:val="22"/>
              </w:rPr>
            </w:pPr>
            <w:r>
              <w:rPr>
                <w:spacing w:val="-5"/>
                <w:sz w:val="22"/>
              </w:rPr>
              <w:t>12</w:t>
            </w:r>
          </w:p>
        </w:tc>
        <w:tc>
          <w:tcPr>
            <w:tcW w:w="1600" w:type="dxa"/>
          </w:tcPr>
          <w:p w14:paraId="0963E8F6">
            <w:pPr>
              <w:pStyle w:val="13"/>
              <w:spacing w:before="15" w:line="276" w:lineRule="exact"/>
              <w:ind w:left="10"/>
              <w:jc w:val="center"/>
              <w:rPr>
                <w:sz w:val="22"/>
              </w:rPr>
            </w:pPr>
            <w:r>
              <w:rPr>
                <w:w w:val="100"/>
                <w:sz w:val="22"/>
              </w:rPr>
              <w:t>0</w:t>
            </w:r>
          </w:p>
        </w:tc>
      </w:tr>
    </w:tbl>
    <w:p w14:paraId="5DA54FA5">
      <w:pPr>
        <w:pStyle w:val="4"/>
        <w:rPr>
          <w:b/>
          <w:sz w:val="20"/>
        </w:rPr>
      </w:pPr>
    </w:p>
    <w:p w14:paraId="7E426503">
      <w:pPr>
        <w:pStyle w:val="3"/>
        <w:spacing w:before="153"/>
        <w:ind w:left="228"/>
        <w:rPr>
          <w:rFonts w:hint="eastAsia" w:ascii="宋体" w:eastAsia="宋体"/>
        </w:rPr>
      </w:pPr>
      <w:r>
        <w:rPr>
          <w:rFonts w:ascii="Times New Roman" w:eastAsia="Times New Roman"/>
        </w:rPr>
        <w:t>2</w:t>
      </w:r>
      <w:r>
        <w:rPr>
          <w:rFonts w:hint="eastAsia" w:ascii="宋体" w:eastAsia="宋体"/>
          <w:spacing w:val="-2"/>
        </w:rPr>
        <w:t>、评价要点</w:t>
      </w:r>
    </w:p>
    <w:p w14:paraId="2A628B6B">
      <w:pPr>
        <w:pStyle w:val="12"/>
        <w:numPr>
          <w:ilvl w:val="3"/>
          <w:numId w:val="4"/>
        </w:numPr>
        <w:tabs>
          <w:tab w:val="left" w:pos="649"/>
        </w:tabs>
        <w:spacing w:before="85"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内区采光：</w:t>
      </w:r>
    </w:p>
    <w:p w14:paraId="2745148B">
      <w:pPr>
        <w:pStyle w:val="4"/>
        <w:spacing w:before="105" w:line="333" w:lineRule="auto"/>
        <w:ind w:left="228" w:right="6606"/>
      </w:pPr>
      <w:r>
        <w:rPr>
          <w:spacing w:val="-2"/>
        </w:rPr>
        <w:t>项目是否为住宅建筑：</w:t>
      </w:r>
      <w:r>
        <w:rPr>
          <w:rFonts w:hint="eastAsia" w:ascii="MS Gothic" w:hAnsi="MS Gothic" w:eastAsia="MS Gothic"/>
          <w:b/>
          <w:spacing w:val="-2"/>
        </w:rPr>
        <w:t>☑</w:t>
      </w:r>
      <w:r>
        <w:rPr>
          <w:spacing w:val="-2"/>
        </w:rPr>
        <w:t>是、</w:t>
      </w:r>
      <w:r>
        <w:rPr>
          <w:b/>
          <w:spacing w:val="-2"/>
        </w:rPr>
        <w:t>□</w:t>
      </w:r>
      <w:r>
        <w:rPr>
          <w:spacing w:val="-2"/>
        </w:rPr>
        <w:t>否项目是否有内区：</w:t>
      </w:r>
      <w:r>
        <w:rPr>
          <w:b/>
          <w:spacing w:val="-2"/>
        </w:rPr>
        <w:t>□</w:t>
      </w:r>
      <w:r>
        <w:rPr>
          <w:spacing w:val="-2"/>
        </w:rPr>
        <w:t>是、</w:t>
      </w:r>
      <w:r>
        <w:rPr>
          <w:b/>
          <w:spacing w:val="-2"/>
        </w:rPr>
        <w:t>□</w:t>
      </w:r>
      <w:r>
        <w:rPr>
          <w:spacing w:val="-2"/>
        </w:rPr>
        <w:t>否</w:t>
      </w:r>
    </w:p>
    <w:p w14:paraId="7348EE90">
      <w:pPr>
        <w:pStyle w:val="4"/>
        <w:spacing w:before="1" w:after="54"/>
        <w:ind w:left="228"/>
      </w:pPr>
      <w:r>
        <w:rPr>
          <w:spacing w:val="-3"/>
        </w:rPr>
        <w:t>内区采光系数达标情况统计列表：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4"/>
        <w:gridCol w:w="1463"/>
        <w:gridCol w:w="1477"/>
        <w:gridCol w:w="1845"/>
        <w:gridCol w:w="2093"/>
      </w:tblGrid>
      <w:tr w14:paraId="679E5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1644" w:type="dxa"/>
          </w:tcPr>
          <w:p w14:paraId="6F86765E">
            <w:pPr>
              <w:pStyle w:val="13"/>
              <w:rPr>
                <w:sz w:val="20"/>
              </w:rPr>
            </w:pPr>
          </w:p>
          <w:p w14:paraId="27D78F33">
            <w:pPr>
              <w:pStyle w:val="13"/>
              <w:spacing w:before="169"/>
              <w:ind w:left="386" w:right="379"/>
              <w:jc w:val="center"/>
              <w:rPr>
                <w:b/>
                <w:sz w:val="21"/>
              </w:rPr>
            </w:pPr>
            <w:r>
              <w:rPr>
                <w:b/>
                <w:spacing w:val="-4"/>
                <w:sz w:val="21"/>
              </w:rPr>
              <w:t>分析区域</w:t>
            </w:r>
          </w:p>
        </w:tc>
        <w:tc>
          <w:tcPr>
            <w:tcW w:w="1463" w:type="dxa"/>
          </w:tcPr>
          <w:p w14:paraId="121D2AFE">
            <w:pPr>
              <w:pStyle w:val="13"/>
              <w:spacing w:before="51" w:line="333" w:lineRule="auto"/>
              <w:ind w:left="202" w:right="197"/>
              <w:jc w:val="center"/>
              <w:rPr>
                <w:b/>
                <w:sz w:val="21"/>
              </w:rPr>
            </w:pPr>
            <w:r>
              <w:rPr>
                <w:b/>
                <w:spacing w:val="-4"/>
                <w:sz w:val="21"/>
              </w:rPr>
              <w:t>主要功能空间面积</w:t>
            </w:r>
          </w:p>
          <w:p w14:paraId="1F003D29">
            <w:pPr>
              <w:pStyle w:val="13"/>
              <w:spacing w:before="1"/>
              <w:ind w:left="202" w:right="196"/>
              <w:jc w:val="center"/>
              <w:rPr>
                <w:b/>
                <w:sz w:val="21"/>
              </w:rPr>
            </w:pPr>
            <w:r>
              <w:rPr>
                <w:b/>
                <w:spacing w:val="-4"/>
                <w:sz w:val="21"/>
              </w:rPr>
              <w:t>（</w:t>
            </w:r>
            <w:r>
              <w:rPr>
                <w:rFonts w:ascii="Times New Roman" w:eastAsia="Times New Roman"/>
                <w:b/>
                <w:spacing w:val="-4"/>
                <w:sz w:val="21"/>
              </w:rPr>
              <w:t>m</w:t>
            </w:r>
            <w:r>
              <w:rPr>
                <w:rFonts w:ascii="Times New Roman" w:eastAsia="Times New Roman"/>
                <w:b/>
                <w:spacing w:val="-4"/>
                <w:sz w:val="21"/>
                <w:vertAlign w:val="superscript"/>
              </w:rPr>
              <w:t>2</w:t>
            </w:r>
            <w:r>
              <w:rPr>
                <w:b/>
                <w:spacing w:val="-4"/>
                <w:sz w:val="21"/>
                <w:vertAlign w:val="baseline"/>
              </w:rPr>
              <w:t>）</w:t>
            </w:r>
          </w:p>
        </w:tc>
        <w:tc>
          <w:tcPr>
            <w:tcW w:w="1477" w:type="dxa"/>
          </w:tcPr>
          <w:p w14:paraId="3F64B1FB">
            <w:pPr>
              <w:pStyle w:val="13"/>
              <w:spacing w:before="8"/>
              <w:rPr>
                <w:sz w:val="18"/>
              </w:rPr>
            </w:pPr>
          </w:p>
          <w:p w14:paraId="5D635869">
            <w:pPr>
              <w:pStyle w:val="13"/>
              <w:ind w:left="316"/>
              <w:rPr>
                <w:b/>
                <w:sz w:val="21"/>
              </w:rPr>
            </w:pPr>
            <w:r>
              <w:rPr>
                <w:b/>
                <w:spacing w:val="-4"/>
                <w:sz w:val="21"/>
              </w:rPr>
              <w:t>内区面积</w:t>
            </w:r>
          </w:p>
          <w:p w14:paraId="22F78746">
            <w:pPr>
              <w:pStyle w:val="13"/>
              <w:spacing w:before="105"/>
              <w:ind w:left="405"/>
              <w:rPr>
                <w:b/>
                <w:sz w:val="21"/>
              </w:rPr>
            </w:pPr>
            <w:r>
              <w:rPr>
                <w:b/>
                <w:spacing w:val="-4"/>
                <w:sz w:val="21"/>
              </w:rPr>
              <w:t>（</w:t>
            </w:r>
            <w:r>
              <w:rPr>
                <w:rFonts w:ascii="Times New Roman" w:eastAsia="Times New Roman"/>
                <w:b/>
                <w:spacing w:val="-4"/>
                <w:sz w:val="21"/>
              </w:rPr>
              <w:t>m</w:t>
            </w:r>
            <w:r>
              <w:rPr>
                <w:rFonts w:ascii="Times New Roman" w:eastAsia="Times New Roman"/>
                <w:b/>
                <w:spacing w:val="-4"/>
                <w:sz w:val="21"/>
                <w:vertAlign w:val="superscript"/>
              </w:rPr>
              <w:t>2</w:t>
            </w:r>
            <w:r>
              <w:rPr>
                <w:b/>
                <w:spacing w:val="-4"/>
                <w:sz w:val="21"/>
                <w:vertAlign w:val="baseline"/>
              </w:rPr>
              <w:t>）</w:t>
            </w:r>
          </w:p>
        </w:tc>
        <w:tc>
          <w:tcPr>
            <w:tcW w:w="1845" w:type="dxa"/>
          </w:tcPr>
          <w:p w14:paraId="24ADC0F0">
            <w:pPr>
              <w:pStyle w:val="13"/>
              <w:spacing w:before="8"/>
              <w:rPr>
                <w:sz w:val="18"/>
              </w:rPr>
            </w:pPr>
          </w:p>
          <w:p w14:paraId="42E05679">
            <w:pPr>
              <w:pStyle w:val="13"/>
              <w:ind w:left="279" w:right="274"/>
              <w:jc w:val="center"/>
              <w:rPr>
                <w:b/>
                <w:sz w:val="21"/>
              </w:rPr>
            </w:pPr>
            <w:r>
              <w:rPr>
                <w:b/>
                <w:spacing w:val="-4"/>
                <w:sz w:val="21"/>
              </w:rPr>
              <w:t>采光达标面积</w:t>
            </w:r>
          </w:p>
          <w:p w14:paraId="6B771CA2">
            <w:pPr>
              <w:pStyle w:val="13"/>
              <w:spacing w:before="105"/>
              <w:ind w:left="279" w:right="274"/>
              <w:jc w:val="center"/>
              <w:rPr>
                <w:b/>
                <w:sz w:val="21"/>
              </w:rPr>
            </w:pPr>
            <w:r>
              <w:rPr>
                <w:b/>
                <w:spacing w:val="-4"/>
                <w:sz w:val="21"/>
              </w:rPr>
              <w:t>（</w:t>
            </w:r>
            <w:r>
              <w:rPr>
                <w:rFonts w:ascii="Times New Roman" w:eastAsia="Times New Roman"/>
                <w:b/>
                <w:spacing w:val="-4"/>
                <w:sz w:val="21"/>
              </w:rPr>
              <w:t>m</w:t>
            </w:r>
            <w:r>
              <w:rPr>
                <w:rFonts w:ascii="Times New Roman" w:eastAsia="Times New Roman"/>
                <w:b/>
                <w:spacing w:val="-4"/>
                <w:sz w:val="21"/>
                <w:vertAlign w:val="superscript"/>
              </w:rPr>
              <w:t>2</w:t>
            </w:r>
            <w:r>
              <w:rPr>
                <w:b/>
                <w:spacing w:val="-4"/>
                <w:sz w:val="21"/>
                <w:vertAlign w:val="baseline"/>
              </w:rPr>
              <w:t>）</w:t>
            </w:r>
          </w:p>
        </w:tc>
        <w:tc>
          <w:tcPr>
            <w:tcW w:w="2093" w:type="dxa"/>
          </w:tcPr>
          <w:p w14:paraId="7675287C">
            <w:pPr>
              <w:pStyle w:val="13"/>
              <w:spacing w:before="8"/>
              <w:rPr>
                <w:sz w:val="18"/>
              </w:rPr>
            </w:pPr>
          </w:p>
          <w:p w14:paraId="71F488ED">
            <w:pPr>
              <w:pStyle w:val="13"/>
              <w:ind w:left="198" w:right="190"/>
              <w:jc w:val="center"/>
              <w:rPr>
                <w:b/>
                <w:sz w:val="21"/>
              </w:rPr>
            </w:pPr>
            <w:r>
              <w:rPr>
                <w:b/>
                <w:spacing w:val="-4"/>
                <w:sz w:val="21"/>
              </w:rPr>
              <w:t>采光达标面积比例</w:t>
            </w:r>
          </w:p>
          <w:p w14:paraId="306ECBBF">
            <w:pPr>
              <w:pStyle w:val="13"/>
              <w:spacing w:before="105"/>
              <w:ind w:left="193" w:right="190"/>
              <w:jc w:val="center"/>
              <w:rPr>
                <w:b/>
                <w:sz w:val="21"/>
              </w:rPr>
            </w:pPr>
            <w:r>
              <w:rPr>
                <w:b/>
                <w:spacing w:val="-5"/>
                <w:sz w:val="21"/>
              </w:rPr>
              <w:t>（</w:t>
            </w:r>
            <w:r>
              <w:rPr>
                <w:rFonts w:ascii="Times New Roman" w:eastAsia="Times New Roman"/>
                <w:b/>
                <w:spacing w:val="-5"/>
                <w:sz w:val="21"/>
              </w:rPr>
              <w:t>%</w:t>
            </w:r>
            <w:r>
              <w:rPr>
                <w:b/>
                <w:spacing w:val="-5"/>
                <w:sz w:val="21"/>
              </w:rPr>
              <w:t>）</w:t>
            </w:r>
          </w:p>
        </w:tc>
      </w:tr>
      <w:tr w14:paraId="61C5E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44" w:type="dxa"/>
          </w:tcPr>
          <w:p w14:paraId="380E8B0D">
            <w:pPr>
              <w:pStyle w:val="13"/>
              <w:rPr>
                <w:rFonts w:ascii="Times New Roman"/>
                <w:sz w:val="20"/>
              </w:rPr>
            </w:pPr>
          </w:p>
        </w:tc>
        <w:tc>
          <w:tcPr>
            <w:tcW w:w="1463" w:type="dxa"/>
          </w:tcPr>
          <w:p w14:paraId="4F76E598">
            <w:pPr>
              <w:pStyle w:val="13"/>
              <w:rPr>
                <w:rFonts w:ascii="Times New Roman"/>
                <w:sz w:val="20"/>
              </w:rPr>
            </w:pPr>
          </w:p>
        </w:tc>
        <w:tc>
          <w:tcPr>
            <w:tcW w:w="1477" w:type="dxa"/>
          </w:tcPr>
          <w:p w14:paraId="582830FB">
            <w:pPr>
              <w:pStyle w:val="13"/>
              <w:rPr>
                <w:rFonts w:ascii="Times New Roman"/>
                <w:sz w:val="20"/>
              </w:rPr>
            </w:pPr>
          </w:p>
        </w:tc>
        <w:tc>
          <w:tcPr>
            <w:tcW w:w="1845" w:type="dxa"/>
          </w:tcPr>
          <w:p w14:paraId="2456401B">
            <w:pPr>
              <w:pStyle w:val="13"/>
              <w:rPr>
                <w:rFonts w:ascii="Times New Roman"/>
                <w:sz w:val="20"/>
              </w:rPr>
            </w:pPr>
          </w:p>
        </w:tc>
        <w:tc>
          <w:tcPr>
            <w:tcW w:w="2093" w:type="dxa"/>
          </w:tcPr>
          <w:p w14:paraId="379FABFF">
            <w:pPr>
              <w:pStyle w:val="13"/>
              <w:rPr>
                <w:rFonts w:ascii="Times New Roman"/>
                <w:sz w:val="20"/>
              </w:rPr>
            </w:pPr>
          </w:p>
        </w:tc>
      </w:tr>
      <w:tr w14:paraId="30E32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44" w:type="dxa"/>
          </w:tcPr>
          <w:p w14:paraId="6A9AD15A">
            <w:pPr>
              <w:pStyle w:val="13"/>
              <w:rPr>
                <w:rFonts w:ascii="Times New Roman"/>
                <w:sz w:val="20"/>
              </w:rPr>
            </w:pPr>
          </w:p>
        </w:tc>
        <w:tc>
          <w:tcPr>
            <w:tcW w:w="1463" w:type="dxa"/>
          </w:tcPr>
          <w:p w14:paraId="6EC62990">
            <w:pPr>
              <w:pStyle w:val="13"/>
              <w:rPr>
                <w:rFonts w:ascii="Times New Roman"/>
                <w:sz w:val="20"/>
              </w:rPr>
            </w:pPr>
          </w:p>
        </w:tc>
        <w:tc>
          <w:tcPr>
            <w:tcW w:w="1477" w:type="dxa"/>
          </w:tcPr>
          <w:p w14:paraId="2AB173B3">
            <w:pPr>
              <w:pStyle w:val="13"/>
              <w:rPr>
                <w:rFonts w:ascii="Times New Roman"/>
                <w:sz w:val="20"/>
              </w:rPr>
            </w:pPr>
          </w:p>
        </w:tc>
        <w:tc>
          <w:tcPr>
            <w:tcW w:w="1845" w:type="dxa"/>
          </w:tcPr>
          <w:p w14:paraId="7AD010F1">
            <w:pPr>
              <w:pStyle w:val="13"/>
              <w:rPr>
                <w:rFonts w:ascii="Times New Roman"/>
                <w:sz w:val="20"/>
              </w:rPr>
            </w:pPr>
          </w:p>
        </w:tc>
        <w:tc>
          <w:tcPr>
            <w:tcW w:w="2093" w:type="dxa"/>
          </w:tcPr>
          <w:p w14:paraId="1DE60CD8">
            <w:pPr>
              <w:pStyle w:val="13"/>
              <w:rPr>
                <w:rFonts w:ascii="Times New Roman"/>
                <w:sz w:val="20"/>
              </w:rPr>
            </w:pPr>
          </w:p>
        </w:tc>
      </w:tr>
      <w:tr w14:paraId="1BD49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644" w:type="dxa"/>
          </w:tcPr>
          <w:p w14:paraId="0C133CC4">
            <w:pPr>
              <w:pStyle w:val="13"/>
              <w:spacing w:line="269" w:lineRule="exact"/>
              <w:ind w:left="383" w:right="379"/>
              <w:jc w:val="center"/>
              <w:rPr>
                <w:sz w:val="21"/>
              </w:rPr>
            </w:pPr>
            <w:r>
              <w:rPr>
                <w:spacing w:val="-8"/>
                <w:sz w:val="21"/>
              </w:rPr>
              <w:t>总计</w:t>
            </w:r>
          </w:p>
        </w:tc>
        <w:tc>
          <w:tcPr>
            <w:tcW w:w="1463" w:type="dxa"/>
          </w:tcPr>
          <w:p w14:paraId="6E56B51C">
            <w:pPr>
              <w:pStyle w:val="13"/>
              <w:rPr>
                <w:rFonts w:ascii="Times New Roman"/>
                <w:sz w:val="20"/>
              </w:rPr>
            </w:pPr>
          </w:p>
        </w:tc>
        <w:tc>
          <w:tcPr>
            <w:tcW w:w="1477" w:type="dxa"/>
          </w:tcPr>
          <w:p w14:paraId="11EC291D">
            <w:pPr>
              <w:pStyle w:val="13"/>
              <w:rPr>
                <w:rFonts w:ascii="Times New Roman"/>
                <w:sz w:val="20"/>
              </w:rPr>
            </w:pPr>
          </w:p>
        </w:tc>
        <w:tc>
          <w:tcPr>
            <w:tcW w:w="1845" w:type="dxa"/>
          </w:tcPr>
          <w:p w14:paraId="60B9CFB6">
            <w:pPr>
              <w:pStyle w:val="13"/>
              <w:rPr>
                <w:rFonts w:ascii="Times New Roman"/>
                <w:sz w:val="20"/>
              </w:rPr>
            </w:pPr>
          </w:p>
        </w:tc>
        <w:tc>
          <w:tcPr>
            <w:tcW w:w="2093" w:type="dxa"/>
          </w:tcPr>
          <w:p w14:paraId="2FA03402">
            <w:pPr>
              <w:pStyle w:val="13"/>
              <w:rPr>
                <w:rFonts w:ascii="Times New Roman"/>
                <w:sz w:val="20"/>
              </w:rPr>
            </w:pPr>
          </w:p>
        </w:tc>
      </w:tr>
    </w:tbl>
    <w:p w14:paraId="74131C9C">
      <w:pPr>
        <w:pStyle w:val="12"/>
        <w:numPr>
          <w:ilvl w:val="3"/>
          <w:numId w:val="4"/>
        </w:numPr>
        <w:tabs>
          <w:tab w:val="left" w:pos="649"/>
        </w:tabs>
        <w:spacing w:before="54"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地下室采光：</w:t>
      </w:r>
    </w:p>
    <w:p w14:paraId="11AE16ED">
      <w:pPr>
        <w:pStyle w:val="4"/>
        <w:spacing w:before="8"/>
        <w:rPr>
          <w:b/>
          <w:sz w:val="18"/>
        </w:rPr>
      </w:pPr>
    </w:p>
    <w:p w14:paraId="28E39BCE">
      <w:pPr>
        <w:pStyle w:val="4"/>
        <w:spacing w:before="1"/>
        <w:ind w:left="228"/>
      </w:pPr>
      <w:r>
        <w:rPr>
          <w:spacing w:val="-2"/>
        </w:rPr>
        <w:t>项目是否有地下室：</w:t>
      </w:r>
      <w:r>
        <w:rPr>
          <w:rFonts w:hint="eastAsia" w:ascii="MS UI Gothic" w:hAnsi="MS UI Gothic" w:eastAsia="MS UI Gothic"/>
          <w:b/>
          <w:spacing w:val="-2"/>
        </w:rPr>
        <w:t>☐</w:t>
      </w:r>
      <w:r>
        <w:rPr>
          <w:spacing w:val="-2"/>
        </w:rPr>
        <w:t>是、</w:t>
      </w:r>
      <w:r>
        <w:rPr>
          <w:rFonts w:hint="eastAsia" w:ascii="MS UI Gothic" w:hAnsi="MS UI Gothic" w:eastAsia="MS UI Gothic"/>
          <w:b/>
          <w:spacing w:val="-2"/>
        </w:rPr>
        <w:t>☑</w:t>
      </w:r>
      <w:r>
        <w:rPr>
          <w:spacing w:val="-10"/>
        </w:rPr>
        <w:t>否</w:t>
      </w:r>
    </w:p>
    <w:p w14:paraId="1C9288EB">
      <w:pPr>
        <w:pStyle w:val="4"/>
        <w:spacing w:before="2"/>
        <w:rPr>
          <w:sz w:val="17"/>
        </w:rPr>
      </w:pPr>
    </w:p>
    <w:p w14:paraId="2072250A">
      <w:pPr>
        <w:pStyle w:val="4"/>
        <w:spacing w:after="54"/>
        <w:ind w:left="228"/>
      </w:pPr>
      <w:r>
        <w:rPr>
          <w:spacing w:val="-3"/>
        </w:rPr>
        <w:t>地下室采光系数达标情况统计列表：</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4"/>
        <w:gridCol w:w="2482"/>
        <w:gridCol w:w="2260"/>
        <w:gridCol w:w="2666"/>
      </w:tblGrid>
      <w:tr w14:paraId="73480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4" w:type="dxa"/>
          </w:tcPr>
          <w:p w14:paraId="79753195">
            <w:pPr>
              <w:pStyle w:val="13"/>
              <w:spacing w:before="63"/>
              <w:ind w:left="135"/>
              <w:rPr>
                <w:b/>
                <w:sz w:val="21"/>
              </w:rPr>
            </w:pPr>
            <w:r>
              <w:rPr>
                <w:b/>
                <w:spacing w:val="-4"/>
                <w:sz w:val="21"/>
              </w:rPr>
              <w:t>分析区域</w:t>
            </w:r>
          </w:p>
        </w:tc>
        <w:tc>
          <w:tcPr>
            <w:tcW w:w="2482" w:type="dxa"/>
          </w:tcPr>
          <w:p w14:paraId="765D4EB7">
            <w:pPr>
              <w:pStyle w:val="13"/>
              <w:spacing w:before="63"/>
              <w:ind w:left="170"/>
              <w:rPr>
                <w:b/>
                <w:sz w:val="21"/>
              </w:rPr>
            </w:pPr>
            <w:r>
              <w:rPr>
                <w:b/>
                <w:spacing w:val="-2"/>
                <w:sz w:val="21"/>
              </w:rPr>
              <w:t>首层地下室面积</w:t>
            </w:r>
            <w:r>
              <w:rPr>
                <w:b/>
                <w:spacing w:val="-4"/>
                <w:sz w:val="21"/>
              </w:rPr>
              <w:t>（</w:t>
            </w:r>
            <w:r>
              <w:rPr>
                <w:rFonts w:ascii="Times New Roman" w:eastAsia="Times New Roman"/>
                <w:b/>
                <w:spacing w:val="-4"/>
                <w:sz w:val="21"/>
              </w:rPr>
              <w:t>m</w:t>
            </w:r>
            <w:r>
              <w:rPr>
                <w:rFonts w:ascii="Times New Roman" w:eastAsia="Times New Roman"/>
                <w:b/>
                <w:spacing w:val="-4"/>
                <w:sz w:val="21"/>
                <w:vertAlign w:val="superscript"/>
              </w:rPr>
              <w:t>2</w:t>
            </w:r>
            <w:r>
              <w:rPr>
                <w:b/>
                <w:spacing w:val="-4"/>
                <w:sz w:val="21"/>
                <w:vertAlign w:val="baseline"/>
              </w:rPr>
              <w:t>）</w:t>
            </w:r>
          </w:p>
        </w:tc>
        <w:tc>
          <w:tcPr>
            <w:tcW w:w="2260" w:type="dxa"/>
          </w:tcPr>
          <w:p w14:paraId="1B3431C8">
            <w:pPr>
              <w:pStyle w:val="13"/>
              <w:spacing w:before="63"/>
              <w:ind w:left="165"/>
              <w:rPr>
                <w:b/>
                <w:sz w:val="21"/>
              </w:rPr>
            </w:pPr>
            <w:r>
              <w:rPr>
                <w:b/>
                <w:spacing w:val="-2"/>
                <w:sz w:val="21"/>
              </w:rPr>
              <w:t>采光达标面积</w:t>
            </w:r>
            <w:r>
              <w:rPr>
                <w:b/>
                <w:spacing w:val="-4"/>
                <w:sz w:val="21"/>
              </w:rPr>
              <w:t>（</w:t>
            </w:r>
            <w:r>
              <w:rPr>
                <w:rFonts w:ascii="Times New Roman" w:eastAsia="Times New Roman"/>
                <w:b/>
                <w:spacing w:val="-4"/>
                <w:sz w:val="21"/>
              </w:rPr>
              <w:t>m</w:t>
            </w:r>
            <w:r>
              <w:rPr>
                <w:rFonts w:ascii="Times New Roman" w:eastAsia="Times New Roman"/>
                <w:b/>
                <w:spacing w:val="-4"/>
                <w:sz w:val="21"/>
                <w:vertAlign w:val="superscript"/>
              </w:rPr>
              <w:t>2</w:t>
            </w:r>
            <w:r>
              <w:rPr>
                <w:b/>
                <w:spacing w:val="-4"/>
                <w:sz w:val="21"/>
                <w:vertAlign w:val="baseline"/>
              </w:rPr>
              <w:t>）</w:t>
            </w:r>
          </w:p>
        </w:tc>
        <w:tc>
          <w:tcPr>
            <w:tcW w:w="2666" w:type="dxa"/>
          </w:tcPr>
          <w:p w14:paraId="2D7DF15C">
            <w:pPr>
              <w:pStyle w:val="13"/>
              <w:spacing w:before="63"/>
              <w:ind w:left="173"/>
              <w:rPr>
                <w:b/>
                <w:sz w:val="21"/>
              </w:rPr>
            </w:pPr>
            <w:r>
              <w:rPr>
                <w:b/>
                <w:spacing w:val="-2"/>
                <w:sz w:val="21"/>
              </w:rPr>
              <w:t>采光达标面积比例</w:t>
            </w:r>
            <w:r>
              <w:rPr>
                <w:b/>
                <w:spacing w:val="-5"/>
                <w:sz w:val="21"/>
              </w:rPr>
              <w:t>（</w:t>
            </w:r>
            <w:r>
              <w:rPr>
                <w:rFonts w:ascii="Times New Roman" w:eastAsia="Times New Roman"/>
                <w:b/>
                <w:spacing w:val="-5"/>
                <w:sz w:val="21"/>
              </w:rPr>
              <w:t>%</w:t>
            </w:r>
            <w:r>
              <w:rPr>
                <w:b/>
                <w:spacing w:val="-5"/>
                <w:sz w:val="21"/>
              </w:rPr>
              <w:t>）</w:t>
            </w:r>
          </w:p>
        </w:tc>
      </w:tr>
      <w:tr w14:paraId="55737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14" w:type="dxa"/>
          </w:tcPr>
          <w:p w14:paraId="1CB299FE">
            <w:pPr>
              <w:pStyle w:val="13"/>
              <w:rPr>
                <w:rFonts w:ascii="Times New Roman"/>
                <w:sz w:val="20"/>
              </w:rPr>
            </w:pPr>
          </w:p>
        </w:tc>
        <w:tc>
          <w:tcPr>
            <w:tcW w:w="2482" w:type="dxa"/>
          </w:tcPr>
          <w:p w14:paraId="675897D9">
            <w:pPr>
              <w:pStyle w:val="13"/>
              <w:rPr>
                <w:rFonts w:ascii="Times New Roman"/>
                <w:sz w:val="20"/>
              </w:rPr>
            </w:pPr>
          </w:p>
        </w:tc>
        <w:tc>
          <w:tcPr>
            <w:tcW w:w="2260" w:type="dxa"/>
          </w:tcPr>
          <w:p w14:paraId="0FF54584">
            <w:pPr>
              <w:pStyle w:val="13"/>
              <w:rPr>
                <w:rFonts w:ascii="Times New Roman"/>
                <w:sz w:val="20"/>
              </w:rPr>
            </w:pPr>
          </w:p>
        </w:tc>
        <w:tc>
          <w:tcPr>
            <w:tcW w:w="2666" w:type="dxa"/>
          </w:tcPr>
          <w:p w14:paraId="5611FD5D">
            <w:pPr>
              <w:pStyle w:val="13"/>
              <w:rPr>
                <w:rFonts w:ascii="Times New Roman"/>
                <w:sz w:val="20"/>
              </w:rPr>
            </w:pPr>
          </w:p>
        </w:tc>
      </w:tr>
    </w:tbl>
    <w:p w14:paraId="78AA9553">
      <w:pPr>
        <w:pStyle w:val="4"/>
        <w:rPr>
          <w:sz w:val="20"/>
        </w:rPr>
      </w:pPr>
    </w:p>
    <w:p w14:paraId="4C84176D">
      <w:pPr>
        <w:spacing w:before="170"/>
        <w:ind w:left="228" w:right="0" w:firstLine="0"/>
        <w:jc w:val="left"/>
        <w:rPr>
          <w:b/>
          <w:sz w:val="21"/>
        </w:rPr>
      </w:pPr>
      <w:r>
        <w:rPr>
          <w:rFonts w:ascii="Times New Roman" w:eastAsia="Times New Roman"/>
          <w:b/>
          <w:spacing w:val="-2"/>
          <w:sz w:val="21"/>
        </w:rPr>
        <w:t>3</w:t>
      </w:r>
      <w:r>
        <w:rPr>
          <w:b/>
          <w:spacing w:val="-10"/>
          <w:sz w:val="21"/>
        </w:rPr>
        <w:t>、 证明材料：</w:t>
      </w:r>
    </w:p>
    <w:p w14:paraId="67BEE599">
      <w:pPr>
        <w:pStyle w:val="4"/>
        <w:spacing w:before="5"/>
        <w:rPr>
          <w:b/>
          <w:sz w:val="20"/>
        </w:rPr>
      </w:pPr>
    </w:p>
    <w:p w14:paraId="056AC9DD">
      <w:pPr>
        <w:spacing w:before="0"/>
        <w:ind w:left="605" w:right="0" w:firstLine="0"/>
        <w:jc w:val="left"/>
        <w:rPr>
          <w:b/>
          <w:sz w:val="21"/>
        </w:rPr>
      </w:pPr>
      <w:r>
        <w:rPr>
          <w:b/>
          <w:spacing w:val="-3"/>
          <w:sz w:val="21"/>
        </w:rPr>
        <w:t>建议提交材料及技术要求：</w:t>
      </w:r>
    </w:p>
    <w:p w14:paraId="5218C490">
      <w:pPr>
        <w:pStyle w:val="4"/>
        <w:spacing w:before="5"/>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1360"/>
        <w:gridCol w:w="1418"/>
      </w:tblGrid>
      <w:tr w14:paraId="5AB73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740" w:type="dxa"/>
            <w:tcBorders>
              <w:bottom w:val="nil"/>
            </w:tcBorders>
            <w:shd w:val="clear" w:color="auto" w:fill="DBE4F0"/>
          </w:tcPr>
          <w:p w14:paraId="75A73775">
            <w:pPr>
              <w:pStyle w:val="13"/>
              <w:spacing w:before="129"/>
              <w:ind w:left="149"/>
              <w:rPr>
                <w:b/>
                <w:sz w:val="22"/>
              </w:rPr>
            </w:pPr>
            <w:r>
              <w:rPr>
                <w:b/>
                <w:spacing w:val="-6"/>
                <w:sz w:val="22"/>
              </w:rPr>
              <w:t>专业</w:t>
            </w:r>
          </w:p>
        </w:tc>
        <w:tc>
          <w:tcPr>
            <w:tcW w:w="2020" w:type="dxa"/>
            <w:tcBorders>
              <w:bottom w:val="nil"/>
            </w:tcBorders>
            <w:shd w:val="clear" w:color="auto" w:fill="DBE4F0"/>
          </w:tcPr>
          <w:p w14:paraId="4F9FB2EC">
            <w:pPr>
              <w:pStyle w:val="13"/>
              <w:spacing w:before="129"/>
              <w:ind w:left="108"/>
              <w:rPr>
                <w:b/>
                <w:sz w:val="22"/>
              </w:rPr>
            </w:pPr>
            <w:r>
              <w:rPr>
                <w:b/>
                <w:spacing w:val="-4"/>
                <w:sz w:val="22"/>
              </w:rPr>
              <w:t>材料名称</w:t>
            </w:r>
          </w:p>
        </w:tc>
        <w:tc>
          <w:tcPr>
            <w:tcW w:w="3960" w:type="dxa"/>
            <w:tcBorders>
              <w:bottom w:val="nil"/>
            </w:tcBorders>
            <w:shd w:val="clear" w:color="auto" w:fill="DBE4F0"/>
          </w:tcPr>
          <w:p w14:paraId="2C053676">
            <w:pPr>
              <w:pStyle w:val="13"/>
              <w:spacing w:before="129"/>
              <w:ind w:left="106"/>
              <w:rPr>
                <w:b/>
                <w:sz w:val="22"/>
              </w:rPr>
            </w:pPr>
            <w:r>
              <w:rPr>
                <w:b/>
                <w:spacing w:val="-4"/>
                <w:sz w:val="22"/>
              </w:rPr>
              <w:t>技术要求</w:t>
            </w:r>
          </w:p>
        </w:tc>
        <w:tc>
          <w:tcPr>
            <w:tcW w:w="1360" w:type="dxa"/>
            <w:tcBorders>
              <w:bottom w:val="nil"/>
            </w:tcBorders>
            <w:shd w:val="clear" w:color="auto" w:fill="DBE4F0"/>
          </w:tcPr>
          <w:p w14:paraId="31C341F8">
            <w:pPr>
              <w:pStyle w:val="13"/>
              <w:spacing w:before="129"/>
              <w:ind w:left="106"/>
              <w:rPr>
                <w:b/>
                <w:sz w:val="22"/>
              </w:rPr>
            </w:pPr>
            <w:r>
              <w:rPr>
                <w:b/>
                <w:spacing w:val="-4"/>
                <w:sz w:val="22"/>
              </w:rPr>
              <w:t>评价阶段</w:t>
            </w:r>
          </w:p>
        </w:tc>
        <w:tc>
          <w:tcPr>
            <w:tcW w:w="1418" w:type="dxa"/>
            <w:tcBorders>
              <w:bottom w:val="nil"/>
            </w:tcBorders>
            <w:shd w:val="clear" w:color="auto" w:fill="DBE4F0"/>
          </w:tcPr>
          <w:p w14:paraId="57A67EAB">
            <w:pPr>
              <w:pStyle w:val="13"/>
              <w:spacing w:before="129"/>
              <w:ind w:left="107"/>
              <w:rPr>
                <w:b/>
                <w:sz w:val="22"/>
              </w:rPr>
            </w:pPr>
            <w:r>
              <w:rPr>
                <w:b/>
                <w:spacing w:val="-4"/>
                <w:sz w:val="22"/>
              </w:rPr>
              <w:t>建筑类型</w:t>
            </w:r>
          </w:p>
        </w:tc>
      </w:tr>
    </w:tbl>
    <w:p w14:paraId="7F56BD33">
      <w:pPr>
        <w:spacing w:after="0"/>
        <w:rPr>
          <w:sz w:val="22"/>
        </w:rPr>
        <w:sectPr>
          <w:pgSz w:w="11910" w:h="16840"/>
          <w:pgMar w:top="1040" w:right="920" w:bottom="1180" w:left="1000" w:header="858" w:footer="989" w:gutter="0"/>
          <w:cols w:space="720" w:num="1"/>
        </w:sectPr>
      </w:pPr>
    </w:p>
    <w:p w14:paraId="4B9A6188">
      <w:pPr>
        <w:pStyle w:val="4"/>
        <w:spacing w:before="7"/>
        <w:rPr>
          <w:b/>
          <w:sz w:val="3"/>
        </w:rPr>
      </w:pPr>
    </w:p>
    <w:tbl>
      <w:tblPr>
        <w:tblStyle w:val="9"/>
        <w:tblW w:w="0" w:type="auto"/>
        <w:tblInd w:w="23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0"/>
        <w:gridCol w:w="2020"/>
        <w:gridCol w:w="3960"/>
        <w:gridCol w:w="1360"/>
        <w:gridCol w:w="1418"/>
      </w:tblGrid>
      <w:tr w14:paraId="040263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740" w:type="dxa"/>
            <w:tcBorders>
              <w:left w:val="single" w:color="000000" w:sz="4" w:space="0"/>
              <w:bottom w:val="single" w:color="000000" w:sz="4" w:space="0"/>
              <w:right w:val="single" w:color="000000" w:sz="4" w:space="0"/>
            </w:tcBorders>
            <w:shd w:val="clear" w:color="auto" w:fill="DBE4F0"/>
          </w:tcPr>
          <w:p w14:paraId="4AFF58AE">
            <w:pPr>
              <w:pStyle w:val="13"/>
              <w:spacing w:before="13"/>
              <w:ind w:left="149"/>
              <w:rPr>
                <w:b/>
                <w:sz w:val="22"/>
              </w:rPr>
            </w:pPr>
            <w:r>
              <w:rPr>
                <w:b/>
                <w:spacing w:val="-6"/>
                <w:sz w:val="22"/>
              </w:rPr>
              <w:t>分类</w:t>
            </w:r>
          </w:p>
        </w:tc>
        <w:tc>
          <w:tcPr>
            <w:tcW w:w="2020" w:type="dxa"/>
            <w:tcBorders>
              <w:left w:val="single" w:color="000000" w:sz="4" w:space="0"/>
              <w:bottom w:val="single" w:color="000000" w:sz="4" w:space="0"/>
              <w:right w:val="single" w:color="000000" w:sz="4" w:space="0"/>
            </w:tcBorders>
            <w:shd w:val="clear" w:color="auto" w:fill="DBE4F0"/>
          </w:tcPr>
          <w:p w14:paraId="34B0344C">
            <w:pPr>
              <w:pStyle w:val="13"/>
              <w:rPr>
                <w:rFonts w:ascii="Times New Roman"/>
                <w:sz w:val="20"/>
              </w:rPr>
            </w:pPr>
          </w:p>
        </w:tc>
        <w:tc>
          <w:tcPr>
            <w:tcW w:w="3960" w:type="dxa"/>
            <w:tcBorders>
              <w:left w:val="single" w:color="000000" w:sz="4" w:space="0"/>
              <w:bottom w:val="single" w:color="000000" w:sz="4" w:space="0"/>
              <w:right w:val="single" w:color="000000" w:sz="4" w:space="0"/>
            </w:tcBorders>
            <w:shd w:val="clear" w:color="auto" w:fill="DBE4F0"/>
          </w:tcPr>
          <w:p w14:paraId="646F231B">
            <w:pPr>
              <w:pStyle w:val="13"/>
              <w:rPr>
                <w:rFonts w:ascii="Times New Roman"/>
                <w:sz w:val="20"/>
              </w:rPr>
            </w:pPr>
          </w:p>
        </w:tc>
        <w:tc>
          <w:tcPr>
            <w:tcW w:w="1360" w:type="dxa"/>
            <w:tcBorders>
              <w:left w:val="single" w:color="000000" w:sz="4" w:space="0"/>
              <w:bottom w:val="single" w:color="000000" w:sz="4" w:space="0"/>
              <w:right w:val="single" w:color="000000" w:sz="4" w:space="0"/>
            </w:tcBorders>
            <w:shd w:val="clear" w:color="auto" w:fill="DBE4F0"/>
          </w:tcPr>
          <w:p w14:paraId="5EE7763D">
            <w:pPr>
              <w:pStyle w:val="13"/>
              <w:rPr>
                <w:rFonts w:ascii="Times New Roman"/>
                <w:sz w:val="20"/>
              </w:rPr>
            </w:pPr>
          </w:p>
        </w:tc>
        <w:tc>
          <w:tcPr>
            <w:tcW w:w="1418" w:type="dxa"/>
            <w:tcBorders>
              <w:left w:val="single" w:color="000000" w:sz="4" w:space="0"/>
              <w:bottom w:val="single" w:color="000000" w:sz="4" w:space="0"/>
              <w:right w:val="single" w:color="000000" w:sz="4" w:space="0"/>
            </w:tcBorders>
            <w:shd w:val="clear" w:color="auto" w:fill="DBE4F0"/>
          </w:tcPr>
          <w:p w14:paraId="03EC5941">
            <w:pPr>
              <w:pStyle w:val="13"/>
              <w:rPr>
                <w:rFonts w:ascii="Times New Roman"/>
                <w:sz w:val="20"/>
              </w:rPr>
            </w:pPr>
          </w:p>
        </w:tc>
      </w:tr>
      <w:tr w14:paraId="68A09D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740" w:type="dxa"/>
            <w:tcBorders>
              <w:top w:val="single" w:color="000000" w:sz="4" w:space="0"/>
              <w:left w:val="single" w:color="000000" w:sz="4" w:space="0"/>
              <w:bottom w:val="single" w:color="000000" w:sz="4" w:space="0"/>
              <w:right w:val="single" w:color="000000" w:sz="4" w:space="0"/>
            </w:tcBorders>
          </w:tcPr>
          <w:p w14:paraId="088A57EC">
            <w:pPr>
              <w:pStyle w:val="13"/>
              <w:spacing w:before="15"/>
              <w:ind w:left="149"/>
              <w:rPr>
                <w:b/>
                <w:sz w:val="22"/>
              </w:rPr>
            </w:pPr>
            <w:r>
              <w:rPr>
                <w:b/>
                <w:spacing w:val="-6"/>
                <w:sz w:val="22"/>
              </w:rPr>
              <w:t>建筑</w:t>
            </w:r>
          </w:p>
          <w:p w14:paraId="45C533A9">
            <w:pPr>
              <w:pStyle w:val="13"/>
              <w:spacing w:before="30" w:line="277" w:lineRule="exact"/>
              <w:ind w:left="149"/>
              <w:rPr>
                <w:b/>
                <w:sz w:val="22"/>
              </w:rPr>
            </w:pPr>
            <w:r>
              <w:rPr>
                <w:b/>
                <w:spacing w:val="-6"/>
                <w:sz w:val="22"/>
              </w:rPr>
              <w:t>设计</w:t>
            </w:r>
          </w:p>
        </w:tc>
        <w:tc>
          <w:tcPr>
            <w:tcW w:w="2020" w:type="dxa"/>
            <w:tcBorders>
              <w:top w:val="single" w:color="000000" w:sz="4" w:space="0"/>
              <w:left w:val="single" w:color="000000" w:sz="4" w:space="0"/>
              <w:bottom w:val="single" w:color="000000" w:sz="4" w:space="0"/>
              <w:right w:val="single" w:color="000000" w:sz="4" w:space="0"/>
            </w:tcBorders>
          </w:tcPr>
          <w:p w14:paraId="08625610">
            <w:pPr>
              <w:pStyle w:val="13"/>
              <w:spacing w:before="171"/>
              <w:ind w:left="108"/>
              <w:rPr>
                <w:b/>
                <w:sz w:val="22"/>
              </w:rPr>
            </w:pPr>
            <w:r>
              <w:rPr>
                <w:b/>
                <w:spacing w:val="-4"/>
                <w:sz w:val="22"/>
              </w:rPr>
              <w:t>建筑设计说明</w:t>
            </w:r>
          </w:p>
        </w:tc>
        <w:tc>
          <w:tcPr>
            <w:tcW w:w="3960" w:type="dxa"/>
            <w:tcBorders>
              <w:top w:val="single" w:color="000000" w:sz="4" w:space="0"/>
              <w:left w:val="single" w:color="000000" w:sz="4" w:space="0"/>
              <w:bottom w:val="single" w:color="000000" w:sz="4" w:space="0"/>
              <w:right w:val="single" w:color="000000" w:sz="4" w:space="0"/>
            </w:tcBorders>
          </w:tcPr>
          <w:p w14:paraId="1574C74A">
            <w:pPr>
              <w:pStyle w:val="13"/>
              <w:spacing w:before="15"/>
              <w:ind w:left="106"/>
              <w:rPr>
                <w:sz w:val="22"/>
              </w:rPr>
            </w:pPr>
            <w:r>
              <w:rPr>
                <w:spacing w:val="-3"/>
                <w:sz w:val="22"/>
              </w:rPr>
              <w:t>应包括建筑主要功能房间外窗的朝向设</w:t>
            </w:r>
          </w:p>
          <w:p w14:paraId="616F7855">
            <w:pPr>
              <w:pStyle w:val="13"/>
              <w:spacing w:before="30" w:line="277" w:lineRule="exact"/>
              <w:ind w:left="106"/>
              <w:rPr>
                <w:sz w:val="22"/>
              </w:rPr>
            </w:pPr>
            <w:r>
              <w:rPr>
                <w:spacing w:val="-5"/>
                <w:sz w:val="22"/>
              </w:rPr>
              <w:t>置说明</w:t>
            </w:r>
          </w:p>
        </w:tc>
        <w:tc>
          <w:tcPr>
            <w:tcW w:w="1360" w:type="dxa"/>
            <w:tcBorders>
              <w:top w:val="single" w:color="000000" w:sz="4" w:space="0"/>
              <w:left w:val="single" w:color="000000" w:sz="4" w:space="0"/>
              <w:bottom w:val="single" w:color="000000" w:sz="4" w:space="0"/>
              <w:right w:val="single" w:color="000000" w:sz="4" w:space="0"/>
            </w:tcBorders>
          </w:tcPr>
          <w:p w14:paraId="359CC074">
            <w:pPr>
              <w:pStyle w:val="13"/>
              <w:spacing w:before="171"/>
              <w:ind w:left="106"/>
              <w:rPr>
                <w:sz w:val="22"/>
              </w:rPr>
            </w:pPr>
            <w:r>
              <w:rPr>
                <w:spacing w:val="-6"/>
                <w:sz w:val="22"/>
              </w:rPr>
              <w:t>评价</w:t>
            </w:r>
          </w:p>
        </w:tc>
        <w:tc>
          <w:tcPr>
            <w:tcW w:w="1418" w:type="dxa"/>
            <w:tcBorders>
              <w:top w:val="single" w:color="000000" w:sz="4" w:space="0"/>
              <w:left w:val="single" w:color="000000" w:sz="4" w:space="0"/>
              <w:bottom w:val="single" w:color="000000" w:sz="4" w:space="0"/>
              <w:right w:val="single" w:color="000000" w:sz="4" w:space="0"/>
            </w:tcBorders>
          </w:tcPr>
          <w:p w14:paraId="7A9B7FDF">
            <w:pPr>
              <w:pStyle w:val="13"/>
              <w:spacing w:before="171"/>
              <w:ind w:left="273" w:right="262"/>
              <w:jc w:val="center"/>
              <w:rPr>
                <w:sz w:val="22"/>
              </w:rPr>
            </w:pPr>
            <w:r>
              <w:rPr>
                <w:spacing w:val="-6"/>
                <w:sz w:val="22"/>
              </w:rPr>
              <w:t>居建</w:t>
            </w:r>
          </w:p>
        </w:tc>
      </w:tr>
      <w:tr w14:paraId="400E1A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740" w:type="dxa"/>
            <w:vMerge w:val="restart"/>
            <w:tcBorders>
              <w:top w:val="single" w:color="000000" w:sz="4" w:space="0"/>
              <w:left w:val="single" w:color="000000" w:sz="4" w:space="0"/>
              <w:bottom w:val="single" w:color="000000" w:sz="4" w:space="0"/>
              <w:right w:val="single" w:color="000000" w:sz="4" w:space="0"/>
            </w:tcBorders>
          </w:tcPr>
          <w:p w14:paraId="5BF1C3AE">
            <w:pPr>
              <w:pStyle w:val="13"/>
              <w:rPr>
                <w:b/>
                <w:sz w:val="22"/>
              </w:rPr>
            </w:pPr>
          </w:p>
          <w:p w14:paraId="191B5A14">
            <w:pPr>
              <w:pStyle w:val="13"/>
              <w:spacing w:before="2"/>
              <w:rPr>
                <w:b/>
                <w:sz w:val="16"/>
              </w:rPr>
            </w:pPr>
          </w:p>
          <w:p w14:paraId="46653C4D">
            <w:pPr>
              <w:pStyle w:val="13"/>
              <w:spacing w:before="1" w:line="266" w:lineRule="auto"/>
              <w:ind w:left="149" w:right="136"/>
              <w:rPr>
                <w:b/>
                <w:sz w:val="22"/>
              </w:rPr>
            </w:pPr>
            <w:r>
              <w:rPr>
                <w:b/>
                <w:spacing w:val="-6"/>
                <w:sz w:val="22"/>
              </w:rPr>
              <w:t>其他材料</w:t>
            </w:r>
          </w:p>
        </w:tc>
        <w:tc>
          <w:tcPr>
            <w:tcW w:w="2020" w:type="dxa"/>
            <w:tcBorders>
              <w:top w:val="single" w:color="000000" w:sz="4" w:space="0"/>
              <w:left w:val="single" w:color="000000" w:sz="4" w:space="0"/>
              <w:bottom w:val="single" w:color="000000" w:sz="4" w:space="0"/>
              <w:right w:val="single" w:color="000000" w:sz="4" w:space="0"/>
            </w:tcBorders>
          </w:tcPr>
          <w:p w14:paraId="24DEDCA3">
            <w:pPr>
              <w:pStyle w:val="13"/>
              <w:spacing w:before="173"/>
              <w:ind w:left="108"/>
              <w:rPr>
                <w:b/>
                <w:sz w:val="22"/>
              </w:rPr>
            </w:pPr>
            <w:r>
              <w:rPr>
                <w:b/>
                <w:spacing w:val="-4"/>
                <w:sz w:val="22"/>
              </w:rPr>
              <w:t>动态采光计算书</w:t>
            </w:r>
          </w:p>
        </w:tc>
        <w:tc>
          <w:tcPr>
            <w:tcW w:w="3960" w:type="dxa"/>
            <w:tcBorders>
              <w:top w:val="single" w:color="000000" w:sz="4" w:space="0"/>
              <w:left w:val="single" w:color="000000" w:sz="4" w:space="0"/>
              <w:bottom w:val="single" w:color="000000" w:sz="4" w:space="0"/>
              <w:right w:val="single" w:color="000000" w:sz="4" w:space="0"/>
            </w:tcBorders>
          </w:tcPr>
          <w:p w14:paraId="6C19511E">
            <w:pPr>
              <w:pStyle w:val="13"/>
              <w:spacing w:before="17"/>
              <w:ind w:left="106"/>
              <w:rPr>
                <w:sz w:val="22"/>
              </w:rPr>
            </w:pPr>
            <w:r>
              <w:rPr>
                <w:spacing w:val="-3"/>
                <w:sz w:val="22"/>
              </w:rPr>
              <w:t>应包括建筑主要功能房间的动态采光计</w:t>
            </w:r>
          </w:p>
          <w:p w14:paraId="730A034E">
            <w:pPr>
              <w:pStyle w:val="13"/>
              <w:spacing w:before="30" w:line="275" w:lineRule="exact"/>
              <w:ind w:left="106"/>
              <w:rPr>
                <w:sz w:val="22"/>
              </w:rPr>
            </w:pPr>
            <w:r>
              <w:rPr>
                <w:w w:val="100"/>
                <w:sz w:val="22"/>
              </w:rPr>
              <w:t>算</w:t>
            </w:r>
          </w:p>
        </w:tc>
        <w:tc>
          <w:tcPr>
            <w:tcW w:w="1360" w:type="dxa"/>
            <w:tcBorders>
              <w:top w:val="single" w:color="000000" w:sz="4" w:space="0"/>
              <w:left w:val="single" w:color="000000" w:sz="4" w:space="0"/>
              <w:bottom w:val="single" w:color="000000" w:sz="4" w:space="0"/>
              <w:right w:val="single" w:color="000000" w:sz="4" w:space="0"/>
            </w:tcBorders>
          </w:tcPr>
          <w:p w14:paraId="5D62ADFB">
            <w:pPr>
              <w:pStyle w:val="13"/>
              <w:spacing w:before="173"/>
              <w:ind w:left="106"/>
              <w:rPr>
                <w:sz w:val="22"/>
              </w:rPr>
            </w:pPr>
            <w:r>
              <w:rPr>
                <w:spacing w:val="-6"/>
                <w:sz w:val="22"/>
              </w:rPr>
              <w:t>评价</w:t>
            </w:r>
          </w:p>
        </w:tc>
        <w:tc>
          <w:tcPr>
            <w:tcW w:w="1418" w:type="dxa"/>
            <w:tcBorders>
              <w:top w:val="single" w:color="000000" w:sz="4" w:space="0"/>
              <w:left w:val="single" w:color="000000" w:sz="4" w:space="0"/>
              <w:bottom w:val="single" w:color="000000" w:sz="4" w:space="0"/>
              <w:right w:val="single" w:color="000000" w:sz="4" w:space="0"/>
            </w:tcBorders>
          </w:tcPr>
          <w:p w14:paraId="4E46AFA0">
            <w:pPr>
              <w:pStyle w:val="13"/>
              <w:spacing w:before="173"/>
              <w:ind w:left="273" w:right="262"/>
              <w:jc w:val="center"/>
              <w:rPr>
                <w:sz w:val="22"/>
              </w:rPr>
            </w:pPr>
            <w:r>
              <w:rPr>
                <w:spacing w:val="-6"/>
                <w:sz w:val="22"/>
              </w:rPr>
              <w:t>居建</w:t>
            </w:r>
          </w:p>
        </w:tc>
      </w:tr>
      <w:tr w14:paraId="42896D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740" w:type="dxa"/>
            <w:vMerge w:val="continue"/>
            <w:tcBorders>
              <w:top w:val="nil"/>
              <w:left w:val="single" w:color="000000" w:sz="4" w:space="0"/>
              <w:bottom w:val="single" w:color="000000" w:sz="4" w:space="0"/>
              <w:right w:val="single" w:color="000000" w:sz="4" w:space="0"/>
            </w:tcBorders>
          </w:tcPr>
          <w:p w14:paraId="1CC0086D">
            <w:pPr>
              <w:rPr>
                <w:sz w:val="2"/>
                <w:szCs w:val="2"/>
              </w:rPr>
            </w:pPr>
          </w:p>
        </w:tc>
        <w:tc>
          <w:tcPr>
            <w:tcW w:w="2020" w:type="dxa"/>
            <w:tcBorders>
              <w:top w:val="single" w:color="000000" w:sz="4" w:space="0"/>
              <w:left w:val="single" w:color="000000" w:sz="4" w:space="0"/>
              <w:bottom w:val="single" w:color="000000" w:sz="4" w:space="0"/>
              <w:right w:val="single" w:color="000000" w:sz="4" w:space="0"/>
            </w:tcBorders>
          </w:tcPr>
          <w:p w14:paraId="0E5219AE">
            <w:pPr>
              <w:pStyle w:val="13"/>
              <w:spacing w:before="16" w:line="266" w:lineRule="auto"/>
              <w:ind w:left="108" w:right="133"/>
              <w:rPr>
                <w:b/>
                <w:sz w:val="22"/>
              </w:rPr>
            </w:pPr>
            <w:r>
              <w:rPr>
                <w:b/>
                <w:spacing w:val="-2"/>
                <w:sz w:val="22"/>
              </w:rPr>
              <w:t>公共建筑内区和地</w:t>
            </w:r>
            <w:r>
              <w:rPr>
                <w:b/>
                <w:spacing w:val="-4"/>
                <w:sz w:val="22"/>
              </w:rPr>
              <w:t>下空间的采光系数</w:t>
            </w:r>
          </w:p>
          <w:p w14:paraId="1B23C5B6">
            <w:pPr>
              <w:pStyle w:val="13"/>
              <w:spacing w:line="274" w:lineRule="exact"/>
              <w:ind w:left="108"/>
              <w:rPr>
                <w:b/>
                <w:sz w:val="22"/>
              </w:rPr>
            </w:pPr>
            <w:r>
              <w:rPr>
                <w:b/>
                <w:spacing w:val="-4"/>
                <w:sz w:val="22"/>
              </w:rPr>
              <w:t>计算书或检测报告</w:t>
            </w:r>
          </w:p>
        </w:tc>
        <w:tc>
          <w:tcPr>
            <w:tcW w:w="3960" w:type="dxa"/>
            <w:tcBorders>
              <w:top w:val="single" w:color="000000" w:sz="4" w:space="0"/>
              <w:left w:val="single" w:color="000000" w:sz="4" w:space="0"/>
              <w:bottom w:val="single" w:color="000000" w:sz="4" w:space="0"/>
              <w:right w:val="single" w:color="000000" w:sz="4" w:space="0"/>
            </w:tcBorders>
          </w:tcPr>
          <w:p w14:paraId="104DB9E4">
            <w:pPr>
              <w:pStyle w:val="13"/>
              <w:spacing w:before="172" w:line="266" w:lineRule="auto"/>
              <w:ind w:left="106" w:right="99"/>
              <w:rPr>
                <w:sz w:val="22"/>
              </w:rPr>
            </w:pPr>
            <w:r>
              <w:rPr>
                <w:spacing w:val="-2"/>
                <w:sz w:val="22"/>
              </w:rPr>
              <w:t>应包括建筑主要功能房间的动态采光计</w:t>
            </w:r>
            <w:r>
              <w:rPr>
                <w:spacing w:val="-4"/>
                <w:sz w:val="22"/>
              </w:rPr>
              <w:t>算或检测</w:t>
            </w:r>
          </w:p>
        </w:tc>
        <w:tc>
          <w:tcPr>
            <w:tcW w:w="1360" w:type="dxa"/>
            <w:tcBorders>
              <w:top w:val="single" w:color="000000" w:sz="4" w:space="0"/>
              <w:left w:val="single" w:color="000000" w:sz="4" w:space="0"/>
              <w:bottom w:val="single" w:color="000000" w:sz="4" w:space="0"/>
              <w:right w:val="single" w:color="000000" w:sz="4" w:space="0"/>
            </w:tcBorders>
          </w:tcPr>
          <w:p w14:paraId="2CD1439B">
            <w:pPr>
              <w:pStyle w:val="13"/>
              <w:spacing w:before="8"/>
              <w:rPr>
                <w:b/>
                <w:sz w:val="25"/>
              </w:rPr>
            </w:pPr>
          </w:p>
          <w:p w14:paraId="1CC9B46E">
            <w:pPr>
              <w:pStyle w:val="13"/>
              <w:ind w:left="106"/>
              <w:rPr>
                <w:sz w:val="22"/>
              </w:rPr>
            </w:pPr>
            <w:r>
              <w:rPr>
                <w:spacing w:val="-6"/>
                <w:sz w:val="22"/>
              </w:rPr>
              <w:t>评价</w:t>
            </w:r>
          </w:p>
        </w:tc>
        <w:tc>
          <w:tcPr>
            <w:tcW w:w="1418" w:type="dxa"/>
            <w:tcBorders>
              <w:top w:val="single" w:color="000000" w:sz="4" w:space="0"/>
              <w:left w:val="single" w:color="000000" w:sz="4" w:space="0"/>
              <w:bottom w:val="single" w:color="000000" w:sz="4" w:space="0"/>
              <w:right w:val="single" w:color="000000" w:sz="4" w:space="0"/>
            </w:tcBorders>
          </w:tcPr>
          <w:p w14:paraId="03FED12A">
            <w:pPr>
              <w:pStyle w:val="13"/>
              <w:spacing w:before="8"/>
              <w:rPr>
                <w:b/>
                <w:sz w:val="25"/>
              </w:rPr>
            </w:pPr>
          </w:p>
          <w:p w14:paraId="32DD3E3C">
            <w:pPr>
              <w:pStyle w:val="13"/>
              <w:ind w:left="273" w:right="262"/>
              <w:jc w:val="center"/>
              <w:rPr>
                <w:sz w:val="22"/>
              </w:rPr>
            </w:pPr>
            <w:r>
              <w:rPr>
                <w:spacing w:val="-6"/>
                <w:sz w:val="22"/>
              </w:rPr>
              <w:t>居建</w:t>
            </w:r>
          </w:p>
        </w:tc>
      </w:tr>
    </w:tbl>
    <w:p w14:paraId="3E6D32F8">
      <w:pPr>
        <w:pStyle w:val="4"/>
        <w:spacing w:before="9"/>
        <w:rPr>
          <w:b/>
          <w:sz w:val="10"/>
        </w:rPr>
      </w:pPr>
    </w:p>
    <w:p w14:paraId="4A72533A">
      <w:pPr>
        <w:spacing w:before="70"/>
        <w:ind w:left="228" w:right="0" w:firstLine="0"/>
        <w:jc w:val="left"/>
        <w:rPr>
          <w:b/>
          <w:sz w:val="21"/>
        </w:rPr>
      </w:pPr>
      <w:r>
        <w:pict>
          <v:group id="docshapegroup192" o:spid="_x0000_s1403" o:spt="203" style="position:absolute;left:0pt;margin-left:59.75pt;margin-top:27.35pt;height:377.2pt;width:475.75pt;mso-position-horizontal-relative:page;z-index:251665408;mso-width-relative:page;mso-height-relative:page;" coordorigin="1195,548" coordsize="9515,7544">
            <o:lock v:ext="edit"/>
            <v:shape id="docshape193" o:spid="_x0000_s1404" o:spt="75" type="#_x0000_t75" style="position:absolute;left:2647;top:603;height:7488;width:7438;" filled="f" stroked="f" coordsize="21600,21600">
              <v:path/>
              <v:fill on="f" focussize="0,0"/>
              <v:stroke on="f"/>
              <v:imagedata r:id="rId42" o:title=""/>
              <o:lock v:ext="edit" aspectratio="t"/>
            </v:shape>
            <v:line id="_x0000_s1405" o:spid="_x0000_s1405" o:spt="20" style="position:absolute;left:1195;top:552;height:0;width:9515;" stroked="t" coordsize="21600,21600">
              <v:path arrowok="t"/>
              <v:fill focussize="0,0"/>
              <v:stroke weight="0.48pt" color="#000000"/>
              <v:imagedata o:title=""/>
              <o:lock v:ext="edit"/>
            </v:line>
            <v:line id="_x0000_s1406" o:spid="_x0000_s1406" o:spt="20" style="position:absolute;left:1195;top:1696;height:0;width:9515;" stroked="t" coordsize="21600,21600">
              <v:path arrowok="t"/>
              <v:fill focussize="0,0"/>
              <v:stroke weight="0.48pt" color="#000000"/>
              <v:imagedata o:title=""/>
              <o:lock v:ext="edit"/>
            </v:line>
            <v:line id="_x0000_s1407" o:spid="_x0000_s1407" o:spt="20" style="position:absolute;left:1200;top:548;height:1144;width:0;" stroked="t" coordsize="21600,21600">
              <v:path arrowok="t"/>
              <v:fill focussize="0,0"/>
              <v:stroke weight="0.48pt" color="#000000"/>
              <v:imagedata o:title=""/>
              <o:lock v:ext="edit"/>
            </v:line>
            <v:line id="_x0000_s1408" o:spid="_x0000_s1408" o:spt="20" style="position:absolute;left:10705;top:548;height:1144;width:0;" stroked="t" coordsize="21600,21600">
              <v:path arrowok="t"/>
              <v:fill focussize="0,0"/>
              <v:stroke weight="0.48pt" color="#000000"/>
              <v:imagedata o:title=""/>
              <o:lock v:ext="edit"/>
            </v:line>
          </v:group>
        </w:pict>
      </w:r>
      <w:bookmarkStart w:id="75" w:name="III室内热湿环境"/>
      <w:bookmarkEnd w:id="75"/>
      <w:r>
        <w:rPr>
          <w:b/>
          <w:spacing w:val="-4"/>
          <w:sz w:val="21"/>
        </w:rPr>
        <w:t>实际提交材料：</w:t>
      </w:r>
    </w:p>
    <w:p w14:paraId="2E844825">
      <w:pPr>
        <w:spacing w:after="0"/>
        <w:jc w:val="left"/>
        <w:rPr>
          <w:sz w:val="21"/>
        </w:rPr>
        <w:sectPr>
          <w:pgSz w:w="11910" w:h="16840"/>
          <w:pgMar w:top="1040" w:right="920" w:bottom="1180" w:left="1000" w:header="858" w:footer="989" w:gutter="0"/>
          <w:cols w:space="720" w:num="1"/>
        </w:sectPr>
      </w:pPr>
    </w:p>
    <w:p w14:paraId="0147E204">
      <w:pPr>
        <w:pStyle w:val="4"/>
        <w:spacing w:before="4"/>
        <w:rPr>
          <w:b/>
          <w:sz w:val="8"/>
        </w:rPr>
      </w:pPr>
    </w:p>
    <w:p w14:paraId="0FDC141C">
      <w:pPr>
        <w:spacing w:before="77"/>
        <w:ind w:left="0" w:right="80" w:firstLine="0"/>
        <w:jc w:val="center"/>
        <w:rPr>
          <w:rFonts w:hint="eastAsia" w:ascii="黑体" w:eastAsia="黑体"/>
          <w:b/>
          <w:sz w:val="24"/>
        </w:rPr>
      </w:pPr>
      <w:r>
        <w:pict>
          <v:rect id="docshape194" o:spid="_x0000_s1409" o:spt="1" style="position:absolute;left:0pt;margin-left:61.5pt;margin-top:-3pt;height:0.7pt;width:472.3pt;mso-position-horizontal-relative:page;z-index:-251558912;mso-width-relative:page;mso-height-relative:page;" fillcolor="#000000" filled="t" stroked="f" coordsize="21600,21600">
            <v:path/>
            <v:fill on="t" focussize="0,0"/>
            <v:stroke on="f"/>
            <v:imagedata o:title=""/>
            <o:lock v:ext="edit"/>
          </v:rect>
        </w:pict>
      </w:r>
      <w:bookmarkStart w:id="76" w:name="_bookmark14"/>
      <w:bookmarkEnd w:id="76"/>
      <w:r>
        <w:rPr>
          <w:rFonts w:ascii="Times New Roman" w:eastAsia="Times New Roman"/>
          <w:b/>
          <w:sz w:val="24"/>
        </w:rPr>
        <w:t>III</w:t>
      </w:r>
      <w:r>
        <w:rPr>
          <w:rFonts w:ascii="Times New Roman" w:eastAsia="Times New Roman"/>
          <w:b/>
          <w:spacing w:val="-9"/>
          <w:sz w:val="24"/>
        </w:rPr>
        <w:t xml:space="preserve"> </w:t>
      </w:r>
      <w:r>
        <w:rPr>
          <w:rFonts w:hint="eastAsia" w:ascii="黑体" w:eastAsia="黑体"/>
          <w:b/>
          <w:spacing w:val="-2"/>
          <w:sz w:val="24"/>
        </w:rPr>
        <w:t>室内热湿环境</w:t>
      </w:r>
    </w:p>
    <w:p w14:paraId="34BE4277">
      <w:pPr>
        <w:pStyle w:val="12"/>
        <w:numPr>
          <w:ilvl w:val="2"/>
          <w:numId w:val="4"/>
        </w:numPr>
        <w:tabs>
          <w:tab w:val="left" w:pos="894"/>
        </w:tabs>
        <w:spacing w:before="184" w:after="0" w:line="240" w:lineRule="auto"/>
        <w:ind w:left="893" w:right="0" w:hanging="666"/>
        <w:jc w:val="left"/>
        <w:rPr>
          <w:b/>
          <w:sz w:val="24"/>
        </w:rPr>
      </w:pPr>
      <w:bookmarkStart w:id="77" w:name="5.2.9具有良好的室内热湿环境。（总分8分）"/>
      <w:bookmarkEnd w:id="77"/>
      <w:r>
        <w:rPr>
          <w:b/>
          <w:spacing w:val="-2"/>
          <w:sz w:val="24"/>
        </w:rPr>
        <w:t>具有良好的室内热湿环境。（</w:t>
      </w:r>
      <w:r>
        <w:rPr>
          <w:b/>
          <w:spacing w:val="-21"/>
          <w:sz w:val="24"/>
        </w:rPr>
        <w:t xml:space="preserve">总分 </w:t>
      </w:r>
      <w:r>
        <w:rPr>
          <w:b/>
          <w:spacing w:val="-2"/>
          <w:sz w:val="24"/>
        </w:rPr>
        <w:t>8</w:t>
      </w:r>
      <w:r>
        <w:rPr>
          <w:b/>
          <w:spacing w:val="-31"/>
          <w:sz w:val="24"/>
        </w:rPr>
        <w:t xml:space="preserve"> 分</w:t>
      </w:r>
      <w:r>
        <w:rPr>
          <w:b/>
          <w:spacing w:val="-10"/>
          <w:sz w:val="24"/>
        </w:rPr>
        <w:t>）</w:t>
      </w:r>
    </w:p>
    <w:p w14:paraId="1979AE98">
      <w:pPr>
        <w:pStyle w:val="4"/>
        <w:rPr>
          <w:rFonts w:ascii="黑体"/>
          <w:b/>
          <w:sz w:val="17"/>
        </w:rPr>
      </w:pPr>
    </w:p>
    <w:p w14:paraId="2B51501D">
      <w:pPr>
        <w:spacing w:before="0" w:after="34"/>
        <w:ind w:left="228" w:right="0" w:firstLine="0"/>
        <w:jc w:val="left"/>
        <w:rPr>
          <w:b/>
          <w:sz w:val="24"/>
        </w:rPr>
      </w:pPr>
      <w:r>
        <w:drawing>
          <wp:anchor distT="0" distB="0" distL="0" distR="0" simplePos="0" relativeHeight="251757568" behindDoc="1" locked="0" layoutInCell="1" allowOverlap="1">
            <wp:simplePos x="0" y="0"/>
            <wp:positionH relativeFrom="page">
              <wp:posOffset>1680845</wp:posOffset>
            </wp:positionH>
            <wp:positionV relativeFrom="paragraph">
              <wp:posOffset>1508125</wp:posOffset>
            </wp:positionV>
            <wp:extent cx="4723130" cy="4754245"/>
            <wp:effectExtent l="0" t="0" r="0" b="0"/>
            <wp:wrapNone/>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rFonts w:ascii="Times New Roman" w:eastAsia="Times New Roman"/>
          <w:b/>
          <w:sz w:val="24"/>
        </w:rPr>
        <w:t>1</w:t>
      </w:r>
      <w:r>
        <w:rPr>
          <w:b/>
          <w:spacing w:val="-2"/>
          <w:sz w:val="24"/>
        </w:rPr>
        <w:t>、得分自评</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4865"/>
        <w:gridCol w:w="1640"/>
        <w:gridCol w:w="1575"/>
      </w:tblGrid>
      <w:tr w14:paraId="6FBA7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00" w:type="dxa"/>
            <w:gridSpan w:val="2"/>
          </w:tcPr>
          <w:p w14:paraId="197E9750">
            <w:pPr>
              <w:pStyle w:val="13"/>
              <w:spacing w:before="20"/>
              <w:ind w:left="2714" w:right="2707"/>
              <w:jc w:val="center"/>
              <w:rPr>
                <w:b/>
                <w:sz w:val="21"/>
              </w:rPr>
            </w:pPr>
            <w:r>
              <w:rPr>
                <w:b/>
                <w:spacing w:val="-4"/>
                <w:sz w:val="21"/>
              </w:rPr>
              <w:t>评价内容</w:t>
            </w:r>
          </w:p>
        </w:tc>
        <w:tc>
          <w:tcPr>
            <w:tcW w:w="1640" w:type="dxa"/>
          </w:tcPr>
          <w:p w14:paraId="45FF65C8">
            <w:pPr>
              <w:pStyle w:val="13"/>
              <w:spacing w:before="20"/>
              <w:ind w:left="95" w:right="38"/>
              <w:jc w:val="center"/>
              <w:rPr>
                <w:b/>
                <w:sz w:val="21"/>
              </w:rPr>
            </w:pPr>
            <w:r>
              <w:rPr>
                <w:b/>
                <w:spacing w:val="-2"/>
                <w:sz w:val="21"/>
              </w:rPr>
              <w:t>评价分值（分</w:t>
            </w:r>
            <w:r>
              <w:rPr>
                <w:b/>
                <w:spacing w:val="-10"/>
                <w:sz w:val="21"/>
              </w:rPr>
              <w:t>）</w:t>
            </w:r>
          </w:p>
        </w:tc>
        <w:tc>
          <w:tcPr>
            <w:tcW w:w="1575" w:type="dxa"/>
          </w:tcPr>
          <w:p w14:paraId="3DD8CABB">
            <w:pPr>
              <w:pStyle w:val="13"/>
              <w:spacing w:before="20"/>
              <w:ind w:left="108" w:right="-15"/>
              <w:jc w:val="center"/>
              <w:rPr>
                <w:b/>
                <w:sz w:val="21"/>
              </w:rPr>
            </w:pPr>
            <w:r>
              <w:rPr>
                <w:b/>
                <w:spacing w:val="-4"/>
                <w:sz w:val="21"/>
              </w:rPr>
              <w:t>自评得分（分</w:t>
            </w:r>
            <w:r>
              <w:rPr>
                <w:b/>
                <w:spacing w:val="-12"/>
                <w:sz w:val="21"/>
              </w:rPr>
              <w:t>）</w:t>
            </w:r>
          </w:p>
        </w:tc>
      </w:tr>
      <w:tr w14:paraId="0459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35" w:type="dxa"/>
            <w:vMerge w:val="restart"/>
          </w:tcPr>
          <w:p w14:paraId="52B98590">
            <w:pPr>
              <w:pStyle w:val="13"/>
              <w:rPr>
                <w:b/>
                <w:sz w:val="20"/>
              </w:rPr>
            </w:pPr>
          </w:p>
          <w:p w14:paraId="15FA273C">
            <w:pPr>
              <w:pStyle w:val="13"/>
              <w:spacing w:before="5"/>
              <w:rPr>
                <w:b/>
                <w:sz w:val="18"/>
              </w:rPr>
            </w:pPr>
          </w:p>
          <w:p w14:paraId="63C96933">
            <w:pPr>
              <w:pStyle w:val="13"/>
              <w:spacing w:before="1"/>
              <w:ind w:left="6"/>
              <w:jc w:val="center"/>
              <w:rPr>
                <w:sz w:val="21"/>
              </w:rPr>
            </w:pPr>
            <w:r>
              <w:rPr>
                <w:w w:val="99"/>
                <w:sz w:val="21"/>
              </w:rPr>
              <w:t>1</w:t>
            </w:r>
          </w:p>
        </w:tc>
        <w:tc>
          <w:tcPr>
            <w:tcW w:w="4865" w:type="dxa"/>
          </w:tcPr>
          <w:p w14:paraId="78C7A86A">
            <w:pPr>
              <w:pStyle w:val="13"/>
              <w:spacing w:before="20" w:line="278" w:lineRule="auto"/>
              <w:ind w:left="106" w:right="128"/>
              <w:rPr>
                <w:sz w:val="21"/>
              </w:rPr>
            </w:pPr>
            <w:r>
              <w:rPr>
                <w:spacing w:val="-2"/>
                <w:sz w:val="21"/>
              </w:rPr>
              <w:t>建筑主要功能房间自然通风或复合通风工况下室内</w:t>
            </w:r>
            <w:r>
              <w:rPr>
                <w:spacing w:val="-3"/>
                <w:sz w:val="21"/>
              </w:rPr>
              <w:t>热环境参数在适应性热舒适区域的时间比例，达到</w:t>
            </w:r>
          </w:p>
          <w:p w14:paraId="60CDE1E6">
            <w:pPr>
              <w:pStyle w:val="13"/>
              <w:spacing w:line="269" w:lineRule="exact"/>
              <w:ind w:left="106"/>
              <w:rPr>
                <w:sz w:val="21"/>
              </w:rPr>
            </w:pPr>
            <w:r>
              <w:rPr>
                <w:spacing w:val="-5"/>
                <w:sz w:val="21"/>
              </w:rPr>
              <w:t>30%</w:t>
            </w:r>
          </w:p>
        </w:tc>
        <w:tc>
          <w:tcPr>
            <w:tcW w:w="1640" w:type="dxa"/>
          </w:tcPr>
          <w:p w14:paraId="687B904C">
            <w:pPr>
              <w:pStyle w:val="13"/>
              <w:spacing w:before="8"/>
              <w:rPr>
                <w:b/>
                <w:sz w:val="25"/>
              </w:rPr>
            </w:pPr>
          </w:p>
          <w:p w14:paraId="29E53373">
            <w:pPr>
              <w:pStyle w:val="13"/>
              <w:spacing w:before="1"/>
              <w:ind w:left="9"/>
              <w:jc w:val="center"/>
              <w:rPr>
                <w:sz w:val="22"/>
              </w:rPr>
            </w:pPr>
            <w:r>
              <w:rPr>
                <w:w w:val="100"/>
                <w:sz w:val="22"/>
              </w:rPr>
              <w:t>2</w:t>
            </w:r>
          </w:p>
        </w:tc>
        <w:tc>
          <w:tcPr>
            <w:tcW w:w="1575" w:type="dxa"/>
            <w:vMerge w:val="restart"/>
          </w:tcPr>
          <w:p w14:paraId="20797617">
            <w:pPr>
              <w:pStyle w:val="13"/>
              <w:rPr>
                <w:b/>
                <w:sz w:val="22"/>
              </w:rPr>
            </w:pPr>
          </w:p>
          <w:p w14:paraId="38E608FB">
            <w:pPr>
              <w:pStyle w:val="13"/>
              <w:rPr>
                <w:b/>
                <w:sz w:val="22"/>
              </w:rPr>
            </w:pPr>
          </w:p>
          <w:p w14:paraId="710A5D55">
            <w:pPr>
              <w:pStyle w:val="13"/>
              <w:rPr>
                <w:b/>
                <w:sz w:val="22"/>
              </w:rPr>
            </w:pPr>
          </w:p>
          <w:p w14:paraId="4A0A7BA0">
            <w:pPr>
              <w:pStyle w:val="13"/>
              <w:rPr>
                <w:b/>
                <w:sz w:val="22"/>
              </w:rPr>
            </w:pPr>
          </w:p>
          <w:p w14:paraId="1E8F5981">
            <w:pPr>
              <w:pStyle w:val="13"/>
              <w:spacing w:before="152"/>
              <w:ind w:left="10"/>
              <w:jc w:val="center"/>
              <w:rPr>
                <w:sz w:val="22"/>
              </w:rPr>
            </w:pPr>
            <w:r>
              <w:rPr>
                <w:w w:val="100"/>
                <w:sz w:val="22"/>
              </w:rPr>
              <w:t>0</w:t>
            </w:r>
          </w:p>
        </w:tc>
      </w:tr>
      <w:tr w14:paraId="5E027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35" w:type="dxa"/>
            <w:vMerge w:val="continue"/>
            <w:tcBorders>
              <w:top w:val="nil"/>
            </w:tcBorders>
          </w:tcPr>
          <w:p w14:paraId="37FC4E24">
            <w:pPr>
              <w:rPr>
                <w:sz w:val="2"/>
                <w:szCs w:val="2"/>
              </w:rPr>
            </w:pPr>
          </w:p>
        </w:tc>
        <w:tc>
          <w:tcPr>
            <w:tcW w:w="4865" w:type="dxa"/>
          </w:tcPr>
          <w:p w14:paraId="295663E5">
            <w:pPr>
              <w:pStyle w:val="13"/>
              <w:spacing w:before="17" w:line="275" w:lineRule="exact"/>
              <w:ind w:left="106"/>
              <w:rPr>
                <w:sz w:val="22"/>
              </w:rPr>
            </w:pPr>
            <w:r>
              <w:rPr>
                <w:spacing w:val="-1"/>
                <w:sz w:val="22"/>
              </w:rPr>
              <w:t xml:space="preserve">每再增加 </w:t>
            </w:r>
            <w:r>
              <w:rPr>
                <w:spacing w:val="-5"/>
                <w:sz w:val="22"/>
              </w:rPr>
              <w:t>10%</w:t>
            </w:r>
          </w:p>
        </w:tc>
        <w:tc>
          <w:tcPr>
            <w:tcW w:w="1640" w:type="dxa"/>
          </w:tcPr>
          <w:p w14:paraId="2A103295">
            <w:pPr>
              <w:pStyle w:val="13"/>
              <w:spacing w:before="17" w:line="275" w:lineRule="exact"/>
              <w:ind w:left="9"/>
              <w:jc w:val="center"/>
              <w:rPr>
                <w:sz w:val="22"/>
              </w:rPr>
            </w:pPr>
            <w:r>
              <w:rPr>
                <w:w w:val="100"/>
                <w:sz w:val="22"/>
              </w:rPr>
              <w:t>1</w:t>
            </w:r>
          </w:p>
        </w:tc>
        <w:tc>
          <w:tcPr>
            <w:tcW w:w="1575" w:type="dxa"/>
            <w:vMerge w:val="continue"/>
            <w:tcBorders>
              <w:top w:val="nil"/>
            </w:tcBorders>
          </w:tcPr>
          <w:p w14:paraId="5E46205D">
            <w:pPr>
              <w:rPr>
                <w:sz w:val="2"/>
                <w:szCs w:val="2"/>
              </w:rPr>
            </w:pPr>
          </w:p>
        </w:tc>
      </w:tr>
      <w:tr w14:paraId="4F878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435" w:type="dxa"/>
            <w:vMerge w:val="restart"/>
          </w:tcPr>
          <w:p w14:paraId="082A156C">
            <w:pPr>
              <w:pStyle w:val="13"/>
              <w:rPr>
                <w:b/>
                <w:sz w:val="20"/>
              </w:rPr>
            </w:pPr>
          </w:p>
          <w:p w14:paraId="49E1E66E">
            <w:pPr>
              <w:pStyle w:val="13"/>
              <w:rPr>
                <w:b/>
                <w:sz w:val="20"/>
              </w:rPr>
            </w:pPr>
          </w:p>
          <w:p w14:paraId="6CF55968">
            <w:pPr>
              <w:pStyle w:val="13"/>
              <w:spacing w:before="138"/>
              <w:ind w:left="6"/>
              <w:jc w:val="center"/>
              <w:rPr>
                <w:sz w:val="21"/>
              </w:rPr>
            </w:pPr>
            <w:r>
              <w:rPr>
                <w:w w:val="99"/>
                <w:sz w:val="21"/>
              </w:rPr>
              <w:t>2</w:t>
            </w:r>
          </w:p>
        </w:tc>
        <w:tc>
          <w:tcPr>
            <w:tcW w:w="4865" w:type="dxa"/>
          </w:tcPr>
          <w:p w14:paraId="7251D5EA">
            <w:pPr>
              <w:pStyle w:val="13"/>
              <w:spacing w:before="21" w:line="278" w:lineRule="auto"/>
              <w:ind w:left="106" w:right="125"/>
              <w:jc w:val="both"/>
              <w:rPr>
                <w:sz w:val="21"/>
              </w:rPr>
            </w:pPr>
            <w:r>
              <w:rPr>
                <w:spacing w:val="-2"/>
                <w:sz w:val="21"/>
              </w:rPr>
              <w:t>建筑主要功能房间供暖、空调工况下室内热环境参数达到现行国家标准《民用建筑室内热湿环境评价</w:t>
            </w:r>
            <w:r>
              <w:rPr>
                <w:spacing w:val="-3"/>
                <w:sz w:val="21"/>
              </w:rPr>
              <w:t xml:space="preserve">标准》 </w:t>
            </w:r>
            <w:r>
              <w:rPr>
                <w:sz w:val="21"/>
              </w:rPr>
              <w:t>GB/T</w:t>
            </w:r>
            <w:r>
              <w:rPr>
                <w:spacing w:val="-11"/>
                <w:sz w:val="21"/>
              </w:rPr>
              <w:t xml:space="preserve"> </w:t>
            </w:r>
            <w:r>
              <w:rPr>
                <w:sz w:val="21"/>
              </w:rPr>
              <w:t>50785</w:t>
            </w:r>
            <w:r>
              <w:rPr>
                <w:spacing w:val="-4"/>
                <w:sz w:val="21"/>
              </w:rPr>
              <w:t xml:space="preserve"> 规定的室内人工冷热源热湿环</w:t>
            </w:r>
          </w:p>
          <w:p w14:paraId="62A1C2C7">
            <w:pPr>
              <w:pStyle w:val="13"/>
              <w:spacing w:line="269" w:lineRule="exact"/>
              <w:ind w:left="106"/>
              <w:jc w:val="both"/>
              <w:rPr>
                <w:sz w:val="21"/>
              </w:rPr>
            </w:pPr>
            <w:r>
              <w:rPr>
                <w:spacing w:val="-9"/>
                <w:sz w:val="21"/>
              </w:rPr>
              <w:t xml:space="preserve">境整体评价 </w:t>
            </w:r>
            <w:r>
              <w:rPr>
                <w:sz w:val="21"/>
              </w:rPr>
              <w:t>11</w:t>
            </w:r>
            <w:r>
              <w:rPr>
                <w:spacing w:val="-5"/>
                <w:sz w:val="21"/>
              </w:rPr>
              <w:t xml:space="preserve"> 级的面积比例，达到 60%</w:t>
            </w:r>
          </w:p>
        </w:tc>
        <w:tc>
          <w:tcPr>
            <w:tcW w:w="1640" w:type="dxa"/>
          </w:tcPr>
          <w:p w14:paraId="1F6EDE01">
            <w:pPr>
              <w:pStyle w:val="13"/>
              <w:rPr>
                <w:b/>
                <w:sz w:val="22"/>
              </w:rPr>
            </w:pPr>
          </w:p>
          <w:p w14:paraId="7D7AE97D">
            <w:pPr>
              <w:pStyle w:val="13"/>
              <w:spacing w:before="10"/>
              <w:rPr>
                <w:b/>
                <w:sz w:val="15"/>
              </w:rPr>
            </w:pPr>
          </w:p>
          <w:p w14:paraId="1E547F91">
            <w:pPr>
              <w:pStyle w:val="13"/>
              <w:ind w:left="9"/>
              <w:jc w:val="center"/>
              <w:rPr>
                <w:sz w:val="22"/>
              </w:rPr>
            </w:pPr>
            <w:r>
              <w:rPr>
                <w:w w:val="100"/>
                <w:sz w:val="22"/>
              </w:rPr>
              <w:t>5</w:t>
            </w:r>
          </w:p>
        </w:tc>
        <w:tc>
          <w:tcPr>
            <w:tcW w:w="1575" w:type="dxa"/>
            <w:vMerge w:val="continue"/>
            <w:tcBorders>
              <w:top w:val="nil"/>
            </w:tcBorders>
          </w:tcPr>
          <w:p w14:paraId="1EF7E913">
            <w:pPr>
              <w:rPr>
                <w:sz w:val="2"/>
                <w:szCs w:val="2"/>
              </w:rPr>
            </w:pPr>
          </w:p>
        </w:tc>
      </w:tr>
      <w:tr w14:paraId="2597E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35" w:type="dxa"/>
            <w:vMerge w:val="continue"/>
            <w:tcBorders>
              <w:top w:val="nil"/>
            </w:tcBorders>
          </w:tcPr>
          <w:p w14:paraId="57B76566">
            <w:pPr>
              <w:rPr>
                <w:sz w:val="2"/>
                <w:szCs w:val="2"/>
              </w:rPr>
            </w:pPr>
          </w:p>
        </w:tc>
        <w:tc>
          <w:tcPr>
            <w:tcW w:w="4865" w:type="dxa"/>
          </w:tcPr>
          <w:p w14:paraId="30F6E1CF">
            <w:pPr>
              <w:pStyle w:val="13"/>
              <w:spacing w:before="16" w:line="276" w:lineRule="exact"/>
              <w:ind w:left="106"/>
              <w:rPr>
                <w:sz w:val="22"/>
              </w:rPr>
            </w:pPr>
            <w:r>
              <w:rPr>
                <w:spacing w:val="-1"/>
                <w:sz w:val="22"/>
              </w:rPr>
              <w:t xml:space="preserve">每再增加 </w:t>
            </w:r>
            <w:r>
              <w:rPr>
                <w:spacing w:val="-5"/>
                <w:sz w:val="22"/>
              </w:rPr>
              <w:t>10%</w:t>
            </w:r>
          </w:p>
        </w:tc>
        <w:tc>
          <w:tcPr>
            <w:tcW w:w="1640" w:type="dxa"/>
          </w:tcPr>
          <w:p w14:paraId="6766AD97">
            <w:pPr>
              <w:pStyle w:val="13"/>
              <w:spacing w:before="16" w:line="276" w:lineRule="exact"/>
              <w:ind w:left="9"/>
              <w:jc w:val="center"/>
              <w:rPr>
                <w:sz w:val="22"/>
              </w:rPr>
            </w:pPr>
            <w:r>
              <w:rPr>
                <w:w w:val="100"/>
                <w:sz w:val="22"/>
              </w:rPr>
              <w:t>1</w:t>
            </w:r>
          </w:p>
        </w:tc>
        <w:tc>
          <w:tcPr>
            <w:tcW w:w="1575" w:type="dxa"/>
            <w:vMerge w:val="continue"/>
            <w:tcBorders>
              <w:top w:val="nil"/>
            </w:tcBorders>
          </w:tcPr>
          <w:p w14:paraId="7B538E43">
            <w:pPr>
              <w:rPr>
                <w:sz w:val="2"/>
                <w:szCs w:val="2"/>
              </w:rPr>
            </w:pPr>
          </w:p>
        </w:tc>
      </w:tr>
      <w:tr w14:paraId="3C69D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435" w:type="dxa"/>
          </w:tcPr>
          <w:p w14:paraId="02F2D3D8">
            <w:pPr>
              <w:pStyle w:val="13"/>
              <w:rPr>
                <w:b/>
                <w:sz w:val="20"/>
              </w:rPr>
            </w:pPr>
          </w:p>
          <w:p w14:paraId="07C4F585">
            <w:pPr>
              <w:pStyle w:val="13"/>
              <w:spacing w:before="1"/>
              <w:rPr>
                <w:b/>
                <w:sz w:val="18"/>
              </w:rPr>
            </w:pPr>
          </w:p>
          <w:p w14:paraId="5E631F31">
            <w:pPr>
              <w:pStyle w:val="13"/>
              <w:spacing w:before="1"/>
              <w:ind w:left="6"/>
              <w:jc w:val="center"/>
              <w:rPr>
                <w:sz w:val="21"/>
              </w:rPr>
            </w:pPr>
            <w:r>
              <w:rPr>
                <w:w w:val="99"/>
                <w:sz w:val="21"/>
              </w:rPr>
              <w:t>3</w:t>
            </w:r>
          </w:p>
        </w:tc>
        <w:tc>
          <w:tcPr>
            <w:tcW w:w="4865" w:type="dxa"/>
          </w:tcPr>
          <w:p w14:paraId="257687C8">
            <w:pPr>
              <w:pStyle w:val="13"/>
              <w:spacing w:before="15" w:line="266" w:lineRule="auto"/>
              <w:ind w:left="106" w:right="125"/>
              <w:rPr>
                <w:sz w:val="22"/>
              </w:rPr>
            </w:pPr>
            <w:r>
              <w:rPr>
                <w:spacing w:val="-2"/>
                <w:sz w:val="22"/>
              </w:rPr>
              <w:t xml:space="preserve">当建筑主要功能房间部分时段采用自然通风或复合通风，部分时段采用供暖、空调时，按照第 </w:t>
            </w:r>
            <w:r>
              <w:rPr>
                <w:sz w:val="22"/>
              </w:rPr>
              <w:t>1</w:t>
            </w:r>
          </w:p>
          <w:p w14:paraId="5BFA8F9C">
            <w:pPr>
              <w:pStyle w:val="13"/>
              <w:spacing w:line="280" w:lineRule="exact"/>
              <w:ind w:left="106"/>
              <w:rPr>
                <w:sz w:val="22"/>
              </w:rPr>
            </w:pPr>
            <w:r>
              <w:rPr>
                <w:spacing w:val="-15"/>
                <w:sz w:val="22"/>
              </w:rPr>
              <w:t xml:space="preserve">款、第 </w:t>
            </w:r>
            <w:r>
              <w:rPr>
                <w:spacing w:val="-2"/>
                <w:sz w:val="22"/>
              </w:rPr>
              <w:t>2</w:t>
            </w:r>
            <w:r>
              <w:rPr>
                <w:spacing w:val="-10"/>
                <w:sz w:val="22"/>
              </w:rPr>
              <w:t xml:space="preserve"> 款分别评分后再按各工况运行时间加权</w:t>
            </w:r>
          </w:p>
          <w:p w14:paraId="57A15C8B">
            <w:pPr>
              <w:pStyle w:val="13"/>
              <w:spacing w:before="30" w:line="276" w:lineRule="exact"/>
              <w:ind w:left="106"/>
              <w:rPr>
                <w:sz w:val="22"/>
              </w:rPr>
            </w:pPr>
            <w:r>
              <w:rPr>
                <w:spacing w:val="-3"/>
                <w:sz w:val="22"/>
              </w:rPr>
              <w:t>平均计算作为本条得分。</w:t>
            </w:r>
          </w:p>
        </w:tc>
        <w:tc>
          <w:tcPr>
            <w:tcW w:w="1640" w:type="dxa"/>
          </w:tcPr>
          <w:p w14:paraId="18DCF284">
            <w:pPr>
              <w:pStyle w:val="13"/>
              <w:rPr>
                <w:rFonts w:ascii="Times New Roman"/>
                <w:sz w:val="20"/>
              </w:rPr>
            </w:pPr>
          </w:p>
        </w:tc>
        <w:tc>
          <w:tcPr>
            <w:tcW w:w="1575" w:type="dxa"/>
          </w:tcPr>
          <w:p w14:paraId="605E0997">
            <w:pPr>
              <w:pStyle w:val="13"/>
              <w:rPr>
                <w:rFonts w:ascii="Times New Roman"/>
                <w:sz w:val="20"/>
              </w:rPr>
            </w:pPr>
          </w:p>
        </w:tc>
      </w:tr>
      <w:tr w14:paraId="2140E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00" w:type="dxa"/>
            <w:gridSpan w:val="2"/>
          </w:tcPr>
          <w:p w14:paraId="72B3B2EB">
            <w:pPr>
              <w:pStyle w:val="13"/>
              <w:spacing w:before="20"/>
              <w:ind w:left="2712" w:right="2707"/>
              <w:jc w:val="center"/>
              <w:rPr>
                <w:sz w:val="21"/>
              </w:rPr>
            </w:pPr>
            <w:r>
              <w:rPr>
                <w:spacing w:val="-8"/>
                <w:sz w:val="21"/>
              </w:rPr>
              <w:t>合计</w:t>
            </w:r>
          </w:p>
        </w:tc>
        <w:tc>
          <w:tcPr>
            <w:tcW w:w="1640" w:type="dxa"/>
          </w:tcPr>
          <w:p w14:paraId="513E72B8">
            <w:pPr>
              <w:pStyle w:val="13"/>
              <w:spacing w:before="15" w:line="277" w:lineRule="exact"/>
              <w:ind w:left="9"/>
              <w:jc w:val="center"/>
              <w:rPr>
                <w:sz w:val="22"/>
              </w:rPr>
            </w:pPr>
            <w:r>
              <w:rPr>
                <w:w w:val="100"/>
                <w:sz w:val="22"/>
              </w:rPr>
              <w:t>8</w:t>
            </w:r>
          </w:p>
        </w:tc>
        <w:tc>
          <w:tcPr>
            <w:tcW w:w="1575" w:type="dxa"/>
          </w:tcPr>
          <w:p w14:paraId="00575EBE">
            <w:pPr>
              <w:pStyle w:val="13"/>
              <w:spacing w:before="15" w:line="277" w:lineRule="exact"/>
              <w:ind w:left="10"/>
              <w:jc w:val="center"/>
              <w:rPr>
                <w:sz w:val="22"/>
              </w:rPr>
            </w:pPr>
            <w:r>
              <w:rPr>
                <w:w w:val="100"/>
                <w:sz w:val="22"/>
              </w:rPr>
              <w:t>0</w:t>
            </w:r>
          </w:p>
        </w:tc>
      </w:tr>
    </w:tbl>
    <w:p w14:paraId="22DBA6D4">
      <w:pPr>
        <w:pStyle w:val="4"/>
        <w:rPr>
          <w:b/>
          <w:sz w:val="32"/>
        </w:rPr>
      </w:pPr>
    </w:p>
    <w:p w14:paraId="40DF8C61">
      <w:pPr>
        <w:spacing w:before="0"/>
        <w:ind w:left="228" w:right="0" w:firstLine="0"/>
        <w:jc w:val="left"/>
        <w:rPr>
          <w:b/>
          <w:sz w:val="24"/>
        </w:rPr>
      </w:pPr>
      <w:r>
        <w:rPr>
          <w:rFonts w:ascii="Times New Roman" w:eastAsia="Times New Roman"/>
          <w:b/>
          <w:sz w:val="24"/>
        </w:rPr>
        <w:t>2</w:t>
      </w:r>
      <w:r>
        <w:rPr>
          <w:b/>
          <w:spacing w:val="-2"/>
          <w:sz w:val="24"/>
        </w:rPr>
        <w:t>、评价要点</w:t>
      </w:r>
    </w:p>
    <w:p w14:paraId="27F9B2D2">
      <w:pPr>
        <w:spacing w:before="222"/>
        <w:ind w:left="228" w:right="0" w:firstLine="0"/>
        <w:jc w:val="left"/>
        <w:rPr>
          <w:sz w:val="21"/>
        </w:rPr>
      </w:pPr>
      <w:r>
        <w:rPr>
          <w:b/>
          <w:spacing w:val="-2"/>
          <w:sz w:val="21"/>
        </w:rPr>
        <w:t>建筑类型：</w:t>
      </w:r>
      <w:r>
        <w:rPr>
          <w:rFonts w:hint="eastAsia" w:ascii="MS UI Gothic" w:hAnsi="MS UI Gothic" w:eastAsia="MS UI Gothic"/>
          <w:b/>
          <w:spacing w:val="-2"/>
          <w:sz w:val="21"/>
        </w:rPr>
        <w:t>☐</w:t>
      </w:r>
      <w:r>
        <w:rPr>
          <w:spacing w:val="-2"/>
          <w:sz w:val="21"/>
        </w:rPr>
        <w:t>采用自然通风的建筑、</w:t>
      </w:r>
      <w:r>
        <w:rPr>
          <w:b/>
          <w:spacing w:val="-2"/>
          <w:sz w:val="21"/>
        </w:rPr>
        <w:t>□</w:t>
      </w:r>
      <w:r>
        <w:rPr>
          <w:spacing w:val="-2"/>
          <w:sz w:val="21"/>
        </w:rPr>
        <w:t>采用复合通风的建筑、</w:t>
      </w:r>
      <w:r>
        <w:rPr>
          <w:b/>
          <w:spacing w:val="-2"/>
          <w:sz w:val="21"/>
        </w:rPr>
        <w:t>□</w:t>
      </w:r>
      <w:r>
        <w:rPr>
          <w:spacing w:val="-3"/>
          <w:sz w:val="21"/>
        </w:rPr>
        <w:t>采用人工冷热源的建筑</w:t>
      </w:r>
    </w:p>
    <w:p w14:paraId="5644EC30">
      <w:pPr>
        <w:pStyle w:val="4"/>
        <w:spacing w:before="2"/>
        <w:rPr>
          <w:sz w:val="17"/>
        </w:rPr>
      </w:pPr>
    </w:p>
    <w:p w14:paraId="2C491DD2">
      <w:pPr>
        <w:pStyle w:val="12"/>
        <w:numPr>
          <w:ilvl w:val="3"/>
          <w:numId w:val="4"/>
        </w:numPr>
        <w:tabs>
          <w:tab w:val="left" w:pos="649"/>
        </w:tabs>
        <w:spacing w:before="1" w:after="53" w:line="240" w:lineRule="auto"/>
        <w:ind w:left="648" w:right="0" w:hanging="209"/>
        <w:jc w:val="left"/>
        <w:rPr>
          <w:rFonts w:hint="eastAsia" w:ascii="宋体" w:hAnsi="宋体" w:eastAsia="宋体"/>
          <w:b/>
          <w:sz w:val="21"/>
        </w:rPr>
      </w:pPr>
      <w:r>
        <w:rPr>
          <w:rFonts w:hint="eastAsia" w:ascii="宋体" w:hAnsi="宋体" w:eastAsia="宋体"/>
          <w:b/>
          <w:spacing w:val="-3"/>
          <w:sz w:val="21"/>
        </w:rPr>
        <w:t>采用自然通风或复合通风</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8"/>
        <w:gridCol w:w="5245"/>
        <w:gridCol w:w="1899"/>
      </w:tblGrid>
      <w:tr w14:paraId="148D3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518" w:type="dxa"/>
          </w:tcPr>
          <w:p w14:paraId="4D74B993">
            <w:pPr>
              <w:pStyle w:val="13"/>
              <w:spacing w:before="50"/>
              <w:ind w:left="629"/>
              <w:rPr>
                <w:sz w:val="21"/>
              </w:rPr>
            </w:pPr>
            <w:r>
              <w:rPr>
                <w:spacing w:val="-4"/>
                <w:sz w:val="21"/>
              </w:rPr>
              <w:t>主要功能房间</w:t>
            </w:r>
          </w:p>
        </w:tc>
        <w:tc>
          <w:tcPr>
            <w:tcW w:w="5245" w:type="dxa"/>
          </w:tcPr>
          <w:p w14:paraId="192F9FF1">
            <w:pPr>
              <w:pStyle w:val="13"/>
              <w:spacing w:before="50"/>
              <w:ind w:left="259"/>
              <w:rPr>
                <w:sz w:val="21"/>
              </w:rPr>
            </w:pPr>
            <w:r>
              <w:rPr>
                <w:spacing w:val="-2"/>
                <w:sz w:val="21"/>
              </w:rPr>
              <w:t>室内热环境参数在适应性热舒适区域的时间</w:t>
            </w:r>
            <w:r>
              <w:rPr>
                <w:spacing w:val="-4"/>
                <w:sz w:val="21"/>
              </w:rPr>
              <w:t>（min）</w:t>
            </w:r>
          </w:p>
        </w:tc>
        <w:tc>
          <w:tcPr>
            <w:tcW w:w="1899" w:type="dxa"/>
          </w:tcPr>
          <w:p w14:paraId="1567C03A">
            <w:pPr>
              <w:pStyle w:val="13"/>
              <w:spacing w:before="50"/>
              <w:ind w:left="477"/>
              <w:rPr>
                <w:sz w:val="21"/>
              </w:rPr>
            </w:pPr>
            <w:r>
              <w:rPr>
                <w:spacing w:val="-2"/>
                <w:sz w:val="21"/>
              </w:rPr>
              <w:t>比例</w:t>
            </w:r>
            <w:r>
              <w:rPr>
                <w:spacing w:val="-5"/>
                <w:sz w:val="21"/>
              </w:rPr>
              <w:t>（%）</w:t>
            </w:r>
          </w:p>
        </w:tc>
      </w:tr>
      <w:tr w14:paraId="5B26E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518" w:type="dxa"/>
          </w:tcPr>
          <w:p w14:paraId="3D4D04E7">
            <w:pPr>
              <w:pStyle w:val="13"/>
              <w:rPr>
                <w:rFonts w:ascii="Times New Roman"/>
                <w:sz w:val="20"/>
              </w:rPr>
            </w:pPr>
          </w:p>
        </w:tc>
        <w:tc>
          <w:tcPr>
            <w:tcW w:w="5245" w:type="dxa"/>
          </w:tcPr>
          <w:p w14:paraId="5CA5E99D">
            <w:pPr>
              <w:pStyle w:val="13"/>
              <w:rPr>
                <w:rFonts w:ascii="Times New Roman"/>
                <w:sz w:val="20"/>
              </w:rPr>
            </w:pPr>
          </w:p>
        </w:tc>
        <w:tc>
          <w:tcPr>
            <w:tcW w:w="1899" w:type="dxa"/>
          </w:tcPr>
          <w:p w14:paraId="1F8A5759">
            <w:pPr>
              <w:pStyle w:val="13"/>
              <w:rPr>
                <w:rFonts w:ascii="Times New Roman"/>
                <w:sz w:val="20"/>
              </w:rPr>
            </w:pPr>
          </w:p>
        </w:tc>
      </w:tr>
      <w:tr w14:paraId="3A684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518" w:type="dxa"/>
          </w:tcPr>
          <w:p w14:paraId="041F2825">
            <w:pPr>
              <w:pStyle w:val="13"/>
              <w:rPr>
                <w:rFonts w:ascii="Times New Roman"/>
                <w:sz w:val="20"/>
              </w:rPr>
            </w:pPr>
          </w:p>
        </w:tc>
        <w:tc>
          <w:tcPr>
            <w:tcW w:w="5245" w:type="dxa"/>
          </w:tcPr>
          <w:p w14:paraId="1049C7F4">
            <w:pPr>
              <w:pStyle w:val="13"/>
              <w:rPr>
                <w:rFonts w:ascii="Times New Roman"/>
                <w:sz w:val="20"/>
              </w:rPr>
            </w:pPr>
          </w:p>
        </w:tc>
        <w:tc>
          <w:tcPr>
            <w:tcW w:w="1899" w:type="dxa"/>
          </w:tcPr>
          <w:p w14:paraId="0D58EF17">
            <w:pPr>
              <w:pStyle w:val="13"/>
              <w:rPr>
                <w:rFonts w:ascii="Times New Roman"/>
                <w:sz w:val="20"/>
              </w:rPr>
            </w:pPr>
          </w:p>
        </w:tc>
      </w:tr>
      <w:tr w14:paraId="1EC22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518" w:type="dxa"/>
          </w:tcPr>
          <w:p w14:paraId="3F4ED22F">
            <w:pPr>
              <w:pStyle w:val="13"/>
              <w:rPr>
                <w:rFonts w:ascii="Times New Roman"/>
                <w:sz w:val="20"/>
              </w:rPr>
            </w:pPr>
          </w:p>
        </w:tc>
        <w:tc>
          <w:tcPr>
            <w:tcW w:w="5245" w:type="dxa"/>
          </w:tcPr>
          <w:p w14:paraId="7AFFAEF2">
            <w:pPr>
              <w:pStyle w:val="13"/>
              <w:rPr>
                <w:rFonts w:ascii="Times New Roman"/>
                <w:sz w:val="20"/>
              </w:rPr>
            </w:pPr>
          </w:p>
        </w:tc>
        <w:tc>
          <w:tcPr>
            <w:tcW w:w="1899" w:type="dxa"/>
          </w:tcPr>
          <w:p w14:paraId="67AD7C64">
            <w:pPr>
              <w:pStyle w:val="13"/>
              <w:rPr>
                <w:rFonts w:ascii="Times New Roman"/>
                <w:sz w:val="20"/>
              </w:rPr>
            </w:pPr>
          </w:p>
        </w:tc>
      </w:tr>
    </w:tbl>
    <w:p w14:paraId="07BD7784">
      <w:pPr>
        <w:pStyle w:val="4"/>
        <w:rPr>
          <w:b/>
          <w:sz w:val="22"/>
        </w:rPr>
      </w:pPr>
    </w:p>
    <w:p w14:paraId="1F429A27">
      <w:pPr>
        <w:pStyle w:val="12"/>
        <w:numPr>
          <w:ilvl w:val="3"/>
          <w:numId w:val="4"/>
        </w:numPr>
        <w:tabs>
          <w:tab w:val="left" w:pos="649"/>
        </w:tabs>
        <w:spacing w:before="148" w:after="52" w:line="240" w:lineRule="auto"/>
        <w:ind w:left="648" w:right="0" w:hanging="209"/>
        <w:jc w:val="left"/>
        <w:rPr>
          <w:rFonts w:hint="eastAsia" w:ascii="宋体" w:hAnsi="宋体" w:eastAsia="宋体"/>
          <w:b/>
          <w:sz w:val="21"/>
        </w:rPr>
      </w:pPr>
      <w:r>
        <w:rPr>
          <w:rFonts w:hint="eastAsia" w:ascii="宋体" w:hAnsi="宋体" w:eastAsia="宋体"/>
          <w:b/>
          <w:spacing w:val="-4"/>
          <w:sz w:val="21"/>
        </w:rPr>
        <w:t>采用人工冷热源</w:t>
      </w:r>
    </w:p>
    <w:tbl>
      <w:tblPr>
        <w:tblStyle w:val="9"/>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1985"/>
        <w:gridCol w:w="4394"/>
        <w:gridCol w:w="1332"/>
      </w:tblGrid>
      <w:tr w14:paraId="63811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951" w:type="dxa"/>
          </w:tcPr>
          <w:p w14:paraId="6B7E3DA5">
            <w:pPr>
              <w:pStyle w:val="13"/>
              <w:spacing w:before="53"/>
              <w:ind w:left="344"/>
              <w:rPr>
                <w:sz w:val="21"/>
              </w:rPr>
            </w:pPr>
            <w:r>
              <w:rPr>
                <w:spacing w:val="-4"/>
                <w:sz w:val="21"/>
              </w:rPr>
              <w:t>主要功能房间</w:t>
            </w:r>
          </w:p>
        </w:tc>
        <w:tc>
          <w:tcPr>
            <w:tcW w:w="1985" w:type="dxa"/>
          </w:tcPr>
          <w:p w14:paraId="5F771EA1">
            <w:pPr>
              <w:pStyle w:val="13"/>
              <w:spacing w:before="53"/>
              <w:ind w:left="281"/>
              <w:rPr>
                <w:sz w:val="21"/>
              </w:rPr>
            </w:pPr>
            <w:r>
              <w:rPr>
                <w:spacing w:val="-2"/>
                <w:sz w:val="21"/>
              </w:rPr>
              <w:t>房间面积</w:t>
            </w:r>
            <w:r>
              <w:rPr>
                <w:spacing w:val="-4"/>
                <w:sz w:val="21"/>
              </w:rPr>
              <w:t>（m</w:t>
            </w:r>
            <w:r>
              <w:rPr>
                <w:spacing w:val="-4"/>
                <w:position w:val="11"/>
                <w:sz w:val="10"/>
              </w:rPr>
              <w:t>2</w:t>
            </w:r>
            <w:r>
              <w:rPr>
                <w:spacing w:val="-4"/>
                <w:sz w:val="21"/>
              </w:rPr>
              <w:t>）</w:t>
            </w:r>
          </w:p>
        </w:tc>
        <w:tc>
          <w:tcPr>
            <w:tcW w:w="4394" w:type="dxa"/>
          </w:tcPr>
          <w:p w14:paraId="3008EEB5">
            <w:pPr>
              <w:pStyle w:val="13"/>
              <w:spacing w:before="53"/>
              <w:ind w:left="226"/>
              <w:rPr>
                <w:sz w:val="21"/>
              </w:rPr>
            </w:pPr>
            <w:r>
              <w:rPr>
                <w:spacing w:val="-6"/>
                <w:sz w:val="21"/>
              </w:rPr>
              <w:t xml:space="preserve">室内热环境参数达到整体评价 </w:t>
            </w:r>
            <w:r>
              <w:rPr>
                <w:spacing w:val="-2"/>
                <w:sz w:val="21"/>
              </w:rPr>
              <w:t>11</w:t>
            </w:r>
            <w:r>
              <w:rPr>
                <w:spacing w:val="-3"/>
                <w:sz w:val="21"/>
              </w:rPr>
              <w:t xml:space="preserve"> 级的面积</w:t>
            </w:r>
          </w:p>
        </w:tc>
        <w:tc>
          <w:tcPr>
            <w:tcW w:w="1332" w:type="dxa"/>
          </w:tcPr>
          <w:p w14:paraId="057604D7">
            <w:pPr>
              <w:pStyle w:val="13"/>
              <w:spacing w:before="53"/>
              <w:ind w:left="193"/>
              <w:rPr>
                <w:sz w:val="21"/>
              </w:rPr>
            </w:pPr>
            <w:r>
              <w:rPr>
                <w:spacing w:val="-2"/>
                <w:sz w:val="21"/>
              </w:rPr>
              <w:t>比例</w:t>
            </w:r>
            <w:r>
              <w:rPr>
                <w:spacing w:val="-5"/>
                <w:sz w:val="21"/>
              </w:rPr>
              <w:t>（%）</w:t>
            </w:r>
          </w:p>
        </w:tc>
      </w:tr>
      <w:tr w14:paraId="55D72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951" w:type="dxa"/>
          </w:tcPr>
          <w:p w14:paraId="34DA9A55">
            <w:pPr>
              <w:pStyle w:val="13"/>
              <w:rPr>
                <w:rFonts w:ascii="Times New Roman"/>
                <w:sz w:val="20"/>
              </w:rPr>
            </w:pPr>
          </w:p>
        </w:tc>
        <w:tc>
          <w:tcPr>
            <w:tcW w:w="1985" w:type="dxa"/>
          </w:tcPr>
          <w:p w14:paraId="7F8F0B6E">
            <w:pPr>
              <w:pStyle w:val="13"/>
              <w:rPr>
                <w:rFonts w:ascii="Times New Roman"/>
                <w:sz w:val="20"/>
              </w:rPr>
            </w:pPr>
          </w:p>
        </w:tc>
        <w:tc>
          <w:tcPr>
            <w:tcW w:w="4394" w:type="dxa"/>
          </w:tcPr>
          <w:p w14:paraId="12B43E11">
            <w:pPr>
              <w:pStyle w:val="13"/>
              <w:rPr>
                <w:rFonts w:ascii="Times New Roman"/>
                <w:sz w:val="20"/>
              </w:rPr>
            </w:pPr>
          </w:p>
        </w:tc>
        <w:tc>
          <w:tcPr>
            <w:tcW w:w="1332" w:type="dxa"/>
          </w:tcPr>
          <w:p w14:paraId="6B6AD406">
            <w:pPr>
              <w:pStyle w:val="13"/>
              <w:rPr>
                <w:rFonts w:ascii="Times New Roman"/>
                <w:sz w:val="20"/>
              </w:rPr>
            </w:pPr>
          </w:p>
        </w:tc>
      </w:tr>
      <w:tr w14:paraId="0228B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951" w:type="dxa"/>
          </w:tcPr>
          <w:p w14:paraId="4563B3E1">
            <w:pPr>
              <w:pStyle w:val="13"/>
              <w:rPr>
                <w:rFonts w:ascii="Times New Roman"/>
                <w:sz w:val="20"/>
              </w:rPr>
            </w:pPr>
          </w:p>
        </w:tc>
        <w:tc>
          <w:tcPr>
            <w:tcW w:w="1985" w:type="dxa"/>
          </w:tcPr>
          <w:p w14:paraId="75B4D394">
            <w:pPr>
              <w:pStyle w:val="13"/>
              <w:rPr>
                <w:rFonts w:ascii="Times New Roman"/>
                <w:sz w:val="20"/>
              </w:rPr>
            </w:pPr>
          </w:p>
        </w:tc>
        <w:tc>
          <w:tcPr>
            <w:tcW w:w="4394" w:type="dxa"/>
          </w:tcPr>
          <w:p w14:paraId="35BF4EED">
            <w:pPr>
              <w:pStyle w:val="13"/>
              <w:rPr>
                <w:rFonts w:ascii="Times New Roman"/>
                <w:sz w:val="20"/>
              </w:rPr>
            </w:pPr>
          </w:p>
        </w:tc>
        <w:tc>
          <w:tcPr>
            <w:tcW w:w="1332" w:type="dxa"/>
          </w:tcPr>
          <w:p w14:paraId="2C4526B9">
            <w:pPr>
              <w:pStyle w:val="13"/>
              <w:rPr>
                <w:rFonts w:ascii="Times New Roman"/>
                <w:sz w:val="20"/>
              </w:rPr>
            </w:pPr>
          </w:p>
        </w:tc>
      </w:tr>
      <w:tr w14:paraId="6E255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951" w:type="dxa"/>
          </w:tcPr>
          <w:p w14:paraId="239964FE">
            <w:pPr>
              <w:pStyle w:val="13"/>
              <w:rPr>
                <w:rFonts w:ascii="Times New Roman"/>
                <w:sz w:val="20"/>
              </w:rPr>
            </w:pPr>
          </w:p>
        </w:tc>
        <w:tc>
          <w:tcPr>
            <w:tcW w:w="1985" w:type="dxa"/>
          </w:tcPr>
          <w:p w14:paraId="250386E3">
            <w:pPr>
              <w:pStyle w:val="13"/>
              <w:rPr>
                <w:rFonts w:ascii="Times New Roman"/>
                <w:sz w:val="20"/>
              </w:rPr>
            </w:pPr>
          </w:p>
        </w:tc>
        <w:tc>
          <w:tcPr>
            <w:tcW w:w="4394" w:type="dxa"/>
          </w:tcPr>
          <w:p w14:paraId="67DAA392">
            <w:pPr>
              <w:pStyle w:val="13"/>
              <w:rPr>
                <w:rFonts w:ascii="Times New Roman"/>
                <w:sz w:val="20"/>
              </w:rPr>
            </w:pPr>
          </w:p>
        </w:tc>
        <w:tc>
          <w:tcPr>
            <w:tcW w:w="1332" w:type="dxa"/>
          </w:tcPr>
          <w:p w14:paraId="332DF8F1">
            <w:pPr>
              <w:pStyle w:val="13"/>
              <w:rPr>
                <w:rFonts w:ascii="Times New Roman"/>
                <w:sz w:val="20"/>
              </w:rPr>
            </w:pPr>
          </w:p>
        </w:tc>
      </w:tr>
    </w:tbl>
    <w:p w14:paraId="631DBBB3">
      <w:pPr>
        <w:pStyle w:val="4"/>
        <w:rPr>
          <w:b/>
          <w:sz w:val="22"/>
        </w:rPr>
      </w:pPr>
    </w:p>
    <w:p w14:paraId="1A5376D7">
      <w:pPr>
        <w:spacing w:before="144"/>
        <w:ind w:left="228" w:right="0" w:firstLine="0"/>
        <w:jc w:val="left"/>
        <w:rPr>
          <w:b/>
          <w:sz w:val="21"/>
        </w:rPr>
      </w:pPr>
      <w:r>
        <w:rPr>
          <w:rFonts w:ascii="Times New Roman" w:eastAsia="Times New Roman"/>
          <w:b/>
          <w:spacing w:val="-2"/>
          <w:sz w:val="21"/>
        </w:rPr>
        <w:t>3</w:t>
      </w:r>
      <w:r>
        <w:rPr>
          <w:b/>
          <w:spacing w:val="-10"/>
          <w:sz w:val="21"/>
        </w:rPr>
        <w:t>、 证明材料：</w:t>
      </w:r>
    </w:p>
    <w:p w14:paraId="5221704E">
      <w:pPr>
        <w:pStyle w:val="4"/>
        <w:spacing w:before="7"/>
        <w:rPr>
          <w:b/>
          <w:sz w:val="20"/>
        </w:rPr>
      </w:pPr>
    </w:p>
    <w:p w14:paraId="46CF6F3C">
      <w:pPr>
        <w:spacing w:before="1"/>
        <w:ind w:left="228" w:right="0" w:firstLine="0"/>
        <w:jc w:val="left"/>
        <w:rPr>
          <w:b/>
          <w:sz w:val="21"/>
        </w:rPr>
      </w:pPr>
      <w:r>
        <w:rPr>
          <w:b/>
          <w:spacing w:val="-3"/>
          <w:sz w:val="21"/>
        </w:rPr>
        <w:t>建议提交材料及技术要求：</w:t>
      </w:r>
    </w:p>
    <w:p w14:paraId="28ED7211">
      <w:pPr>
        <w:pStyle w:val="4"/>
        <w:spacing w:before="2"/>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1978"/>
      </w:tblGrid>
      <w:tr w14:paraId="40809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40" w:type="dxa"/>
            <w:shd w:val="clear" w:color="auto" w:fill="DBE4F0"/>
          </w:tcPr>
          <w:p w14:paraId="55A5E250">
            <w:pPr>
              <w:pStyle w:val="13"/>
              <w:spacing w:before="16"/>
              <w:ind w:left="149"/>
              <w:rPr>
                <w:b/>
                <w:sz w:val="22"/>
              </w:rPr>
            </w:pPr>
            <w:r>
              <w:rPr>
                <w:b/>
                <w:spacing w:val="-6"/>
                <w:sz w:val="22"/>
              </w:rPr>
              <w:t>专业</w:t>
            </w:r>
          </w:p>
          <w:p w14:paraId="754FBCEA">
            <w:pPr>
              <w:pStyle w:val="13"/>
              <w:spacing w:before="31" w:line="273" w:lineRule="exact"/>
              <w:ind w:left="149"/>
              <w:rPr>
                <w:b/>
                <w:sz w:val="22"/>
              </w:rPr>
            </w:pPr>
            <w:r>
              <w:rPr>
                <w:b/>
                <w:spacing w:val="-6"/>
                <w:sz w:val="22"/>
              </w:rPr>
              <w:t>分类</w:t>
            </w:r>
          </w:p>
        </w:tc>
        <w:tc>
          <w:tcPr>
            <w:tcW w:w="2020" w:type="dxa"/>
            <w:shd w:val="clear" w:color="auto" w:fill="DBE4F0"/>
          </w:tcPr>
          <w:p w14:paraId="7EEA5106">
            <w:pPr>
              <w:pStyle w:val="13"/>
              <w:spacing w:before="173"/>
              <w:ind w:left="108"/>
              <w:rPr>
                <w:b/>
                <w:sz w:val="22"/>
              </w:rPr>
            </w:pPr>
            <w:r>
              <w:rPr>
                <w:b/>
                <w:spacing w:val="-4"/>
                <w:sz w:val="22"/>
              </w:rPr>
              <w:t>材料名称</w:t>
            </w:r>
          </w:p>
        </w:tc>
        <w:tc>
          <w:tcPr>
            <w:tcW w:w="3960" w:type="dxa"/>
            <w:shd w:val="clear" w:color="auto" w:fill="DBE4F0"/>
          </w:tcPr>
          <w:p w14:paraId="34CE2AB6">
            <w:pPr>
              <w:pStyle w:val="13"/>
              <w:spacing w:before="173"/>
              <w:ind w:left="106"/>
              <w:rPr>
                <w:b/>
                <w:sz w:val="22"/>
              </w:rPr>
            </w:pPr>
            <w:r>
              <w:rPr>
                <w:b/>
                <w:spacing w:val="-4"/>
                <w:sz w:val="22"/>
              </w:rPr>
              <w:t>技术要求</w:t>
            </w:r>
          </w:p>
        </w:tc>
        <w:tc>
          <w:tcPr>
            <w:tcW w:w="800" w:type="dxa"/>
            <w:shd w:val="clear" w:color="auto" w:fill="DBE4F0"/>
          </w:tcPr>
          <w:p w14:paraId="63FE9248">
            <w:pPr>
              <w:pStyle w:val="13"/>
              <w:spacing w:before="16"/>
              <w:ind w:left="106"/>
              <w:rPr>
                <w:b/>
                <w:sz w:val="22"/>
              </w:rPr>
            </w:pPr>
            <w:r>
              <w:rPr>
                <w:b/>
                <w:spacing w:val="-6"/>
                <w:sz w:val="22"/>
              </w:rPr>
              <w:t>评价</w:t>
            </w:r>
          </w:p>
          <w:p w14:paraId="668DB482">
            <w:pPr>
              <w:pStyle w:val="13"/>
              <w:spacing w:before="31" w:line="273" w:lineRule="exact"/>
              <w:ind w:left="106"/>
              <w:rPr>
                <w:b/>
                <w:sz w:val="22"/>
              </w:rPr>
            </w:pPr>
            <w:r>
              <w:rPr>
                <w:b/>
                <w:spacing w:val="-6"/>
                <w:sz w:val="22"/>
              </w:rPr>
              <w:t>阶段</w:t>
            </w:r>
          </w:p>
        </w:tc>
        <w:tc>
          <w:tcPr>
            <w:tcW w:w="1978" w:type="dxa"/>
            <w:shd w:val="clear" w:color="auto" w:fill="DBE4F0"/>
          </w:tcPr>
          <w:p w14:paraId="29FA5566">
            <w:pPr>
              <w:pStyle w:val="13"/>
              <w:spacing w:before="173"/>
              <w:ind w:left="108"/>
              <w:rPr>
                <w:b/>
                <w:sz w:val="22"/>
              </w:rPr>
            </w:pPr>
            <w:r>
              <w:rPr>
                <w:b/>
                <w:spacing w:val="-4"/>
                <w:sz w:val="22"/>
              </w:rPr>
              <w:t>建筑类型</w:t>
            </w:r>
          </w:p>
        </w:tc>
      </w:tr>
    </w:tbl>
    <w:p w14:paraId="4E24166A">
      <w:pPr>
        <w:spacing w:after="0"/>
        <w:rPr>
          <w:sz w:val="22"/>
        </w:rPr>
        <w:sectPr>
          <w:pgSz w:w="11910" w:h="16840"/>
          <w:pgMar w:top="1040" w:right="920" w:bottom="1180" w:left="1000" w:header="858" w:footer="989" w:gutter="0"/>
          <w:cols w:space="720" w:num="1"/>
        </w:sectPr>
      </w:pPr>
    </w:p>
    <w:p w14:paraId="0E99F846">
      <w:pPr>
        <w:pStyle w:val="4"/>
        <w:spacing w:before="7"/>
        <w:rPr>
          <w:b/>
          <w:sz w:val="3"/>
        </w:rPr>
      </w:pPr>
    </w:p>
    <w:tbl>
      <w:tblPr>
        <w:tblStyle w:val="9"/>
        <w:tblW w:w="0" w:type="auto"/>
        <w:tblInd w:w="2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2020"/>
        <w:gridCol w:w="3960"/>
        <w:gridCol w:w="800"/>
        <w:gridCol w:w="1978"/>
      </w:tblGrid>
      <w:tr w14:paraId="163B8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atLeast"/>
        </w:trPr>
        <w:tc>
          <w:tcPr>
            <w:tcW w:w="740" w:type="dxa"/>
            <w:tcBorders>
              <w:left w:val="single" w:color="000000" w:sz="4" w:space="0"/>
              <w:bottom w:val="single" w:color="000000" w:sz="4" w:space="0"/>
              <w:right w:val="single" w:color="000000" w:sz="4" w:space="0"/>
            </w:tcBorders>
          </w:tcPr>
          <w:p w14:paraId="6E36BA55">
            <w:pPr>
              <w:pStyle w:val="13"/>
              <w:spacing w:before="181" w:line="266" w:lineRule="auto"/>
              <w:ind w:left="149" w:right="136"/>
              <w:rPr>
                <w:b/>
                <w:sz w:val="22"/>
              </w:rPr>
            </w:pPr>
            <w:r>
              <w:rPr>
                <w:b/>
                <w:spacing w:val="-6"/>
                <w:sz w:val="22"/>
              </w:rPr>
              <w:t>暖通设计</w:t>
            </w:r>
          </w:p>
        </w:tc>
        <w:tc>
          <w:tcPr>
            <w:tcW w:w="2020" w:type="dxa"/>
            <w:tcBorders>
              <w:left w:val="single" w:color="000000" w:sz="4" w:space="0"/>
              <w:bottom w:val="single" w:color="000000" w:sz="4" w:space="0"/>
              <w:right w:val="single" w:color="000000" w:sz="4" w:space="0"/>
            </w:tcBorders>
          </w:tcPr>
          <w:p w14:paraId="37CC60DE">
            <w:pPr>
              <w:pStyle w:val="13"/>
              <w:spacing w:before="181" w:line="266" w:lineRule="auto"/>
              <w:ind w:left="108" w:right="133"/>
              <w:rPr>
                <w:b/>
                <w:sz w:val="22"/>
              </w:rPr>
            </w:pPr>
            <w:r>
              <w:rPr>
                <w:b/>
                <w:spacing w:val="-2"/>
                <w:sz w:val="22"/>
              </w:rPr>
              <w:t>施工图纸及设计说</w:t>
            </w:r>
            <w:r>
              <w:rPr>
                <w:b/>
                <w:spacing w:val="-10"/>
                <w:sz w:val="22"/>
              </w:rPr>
              <w:t>明</w:t>
            </w:r>
          </w:p>
        </w:tc>
        <w:tc>
          <w:tcPr>
            <w:tcW w:w="3960" w:type="dxa"/>
            <w:tcBorders>
              <w:left w:val="single" w:color="000000" w:sz="4" w:space="0"/>
              <w:bottom w:val="single" w:color="000000" w:sz="4" w:space="0"/>
              <w:right w:val="single" w:color="000000" w:sz="4" w:space="0"/>
            </w:tcBorders>
          </w:tcPr>
          <w:p w14:paraId="2C1DFDAB">
            <w:pPr>
              <w:pStyle w:val="13"/>
              <w:spacing w:before="25" w:line="266" w:lineRule="auto"/>
              <w:ind w:left="106" w:right="99"/>
              <w:rPr>
                <w:sz w:val="22"/>
              </w:rPr>
            </w:pPr>
            <w:r>
              <w:rPr>
                <w:spacing w:val="-2"/>
                <w:sz w:val="22"/>
              </w:rPr>
              <w:t>应说明集中供暖空调系统的室内设计参</w:t>
            </w:r>
            <w:r>
              <w:rPr>
                <w:spacing w:val="-3"/>
                <w:sz w:val="22"/>
              </w:rPr>
              <w:t>数，包括房间内的温度、湿度、新风量</w:t>
            </w:r>
          </w:p>
          <w:p w14:paraId="1FD1A2F7">
            <w:pPr>
              <w:pStyle w:val="13"/>
              <w:spacing w:line="275" w:lineRule="exact"/>
              <w:ind w:left="106"/>
              <w:rPr>
                <w:sz w:val="22"/>
              </w:rPr>
            </w:pPr>
            <w:r>
              <w:rPr>
                <w:spacing w:val="-3"/>
                <w:sz w:val="22"/>
              </w:rPr>
              <w:t>等以及参照的设计标准</w:t>
            </w:r>
          </w:p>
        </w:tc>
        <w:tc>
          <w:tcPr>
            <w:tcW w:w="800" w:type="dxa"/>
            <w:tcBorders>
              <w:left w:val="single" w:color="000000" w:sz="4" w:space="0"/>
              <w:bottom w:val="single" w:color="000000" w:sz="4" w:space="0"/>
              <w:right w:val="single" w:color="000000" w:sz="4" w:space="0"/>
            </w:tcBorders>
          </w:tcPr>
          <w:p w14:paraId="369F8063">
            <w:pPr>
              <w:pStyle w:val="13"/>
              <w:spacing w:before="25" w:line="266" w:lineRule="auto"/>
              <w:ind w:left="106" w:right="129"/>
              <w:rPr>
                <w:sz w:val="22"/>
              </w:rPr>
            </w:pPr>
            <w:r>
              <w:rPr>
                <w:spacing w:val="-6"/>
                <w:sz w:val="22"/>
              </w:rPr>
              <w:t>预评</w:t>
            </w:r>
            <w:r>
              <w:rPr>
                <w:spacing w:val="-5"/>
                <w:sz w:val="22"/>
              </w:rPr>
              <w:t>价/评</w:t>
            </w:r>
          </w:p>
          <w:p w14:paraId="53103539">
            <w:pPr>
              <w:pStyle w:val="13"/>
              <w:spacing w:line="275" w:lineRule="exact"/>
              <w:ind w:left="106"/>
              <w:rPr>
                <w:sz w:val="22"/>
              </w:rPr>
            </w:pPr>
            <w:r>
              <w:rPr>
                <w:w w:val="100"/>
                <w:sz w:val="22"/>
              </w:rPr>
              <w:t>价</w:t>
            </w:r>
          </w:p>
        </w:tc>
        <w:tc>
          <w:tcPr>
            <w:tcW w:w="1978" w:type="dxa"/>
            <w:tcBorders>
              <w:left w:val="single" w:color="000000" w:sz="4" w:space="0"/>
              <w:bottom w:val="single" w:color="000000" w:sz="4" w:space="0"/>
              <w:right w:val="single" w:color="000000" w:sz="4" w:space="0"/>
            </w:tcBorders>
          </w:tcPr>
          <w:p w14:paraId="17BFF3EE">
            <w:pPr>
              <w:pStyle w:val="13"/>
              <w:spacing w:before="4"/>
              <w:rPr>
                <w:b/>
                <w:sz w:val="26"/>
              </w:rPr>
            </w:pPr>
          </w:p>
          <w:p w14:paraId="277161C6">
            <w:pPr>
              <w:pStyle w:val="13"/>
              <w:ind w:right="756"/>
              <w:jc w:val="right"/>
              <w:rPr>
                <w:sz w:val="22"/>
              </w:rPr>
            </w:pPr>
            <w:r>
              <w:rPr>
                <w:spacing w:val="-6"/>
                <w:sz w:val="22"/>
              </w:rPr>
              <w:t>居建</w:t>
            </w:r>
          </w:p>
        </w:tc>
      </w:tr>
      <w:tr w14:paraId="754A4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0" w:hRule="atLeast"/>
        </w:trPr>
        <w:tc>
          <w:tcPr>
            <w:tcW w:w="740" w:type="dxa"/>
            <w:tcBorders>
              <w:top w:val="single" w:color="000000" w:sz="4" w:space="0"/>
              <w:left w:val="single" w:color="000000" w:sz="4" w:space="0"/>
              <w:bottom w:val="single" w:color="000000" w:sz="4" w:space="0"/>
              <w:right w:val="single" w:color="000000" w:sz="4" w:space="0"/>
            </w:tcBorders>
          </w:tcPr>
          <w:p w14:paraId="3FB3CD75">
            <w:pPr>
              <w:pStyle w:val="13"/>
              <w:rPr>
                <w:b/>
                <w:sz w:val="22"/>
              </w:rPr>
            </w:pPr>
          </w:p>
          <w:p w14:paraId="2A496CEF">
            <w:pPr>
              <w:pStyle w:val="13"/>
              <w:spacing w:before="8"/>
              <w:rPr>
                <w:b/>
                <w:sz w:val="15"/>
              </w:rPr>
            </w:pPr>
          </w:p>
          <w:p w14:paraId="3DBEA441">
            <w:pPr>
              <w:pStyle w:val="13"/>
              <w:spacing w:before="1" w:line="266" w:lineRule="auto"/>
              <w:ind w:left="149" w:right="136"/>
              <w:rPr>
                <w:b/>
                <w:sz w:val="22"/>
              </w:rPr>
            </w:pPr>
            <w:r>
              <w:rPr>
                <w:b/>
                <w:spacing w:val="-6"/>
                <w:sz w:val="22"/>
              </w:rPr>
              <w:t>其他材料</w:t>
            </w:r>
          </w:p>
        </w:tc>
        <w:tc>
          <w:tcPr>
            <w:tcW w:w="2020" w:type="dxa"/>
            <w:tcBorders>
              <w:top w:val="single" w:color="000000" w:sz="4" w:space="0"/>
              <w:left w:val="single" w:color="000000" w:sz="4" w:space="0"/>
              <w:bottom w:val="single" w:color="000000" w:sz="4" w:space="0"/>
              <w:right w:val="single" w:color="000000" w:sz="4" w:space="0"/>
            </w:tcBorders>
          </w:tcPr>
          <w:p w14:paraId="1D0837A5">
            <w:pPr>
              <w:pStyle w:val="13"/>
              <w:spacing w:before="171" w:line="266" w:lineRule="auto"/>
              <w:ind w:left="108" w:right="133"/>
              <w:jc w:val="both"/>
              <w:rPr>
                <w:b/>
                <w:sz w:val="22"/>
              </w:rPr>
            </w:pPr>
            <w:r>
              <w:rPr>
                <w:b/>
                <w:spacing w:val="-2"/>
                <w:sz w:val="22"/>
              </w:rPr>
              <w:t>室内温度模拟分析报告和舒适温度预计达标比例分析报</w:t>
            </w:r>
            <w:r>
              <w:rPr>
                <w:b/>
                <w:spacing w:val="-10"/>
                <w:sz w:val="22"/>
              </w:rPr>
              <w:t>告</w:t>
            </w:r>
          </w:p>
        </w:tc>
        <w:tc>
          <w:tcPr>
            <w:tcW w:w="3960" w:type="dxa"/>
            <w:tcBorders>
              <w:top w:val="single" w:color="000000" w:sz="4" w:space="0"/>
              <w:left w:val="single" w:color="000000" w:sz="4" w:space="0"/>
              <w:bottom w:val="single" w:color="000000" w:sz="4" w:space="0"/>
              <w:right w:val="single" w:color="000000" w:sz="4" w:space="0"/>
            </w:tcBorders>
          </w:tcPr>
          <w:p w14:paraId="57965CAF">
            <w:pPr>
              <w:pStyle w:val="13"/>
              <w:spacing w:before="15" w:line="266" w:lineRule="auto"/>
              <w:ind w:left="106" w:right="-15"/>
              <w:rPr>
                <w:sz w:val="22"/>
              </w:rPr>
            </w:pPr>
            <w:r>
              <w:rPr>
                <w:spacing w:val="-2"/>
                <w:sz w:val="22"/>
              </w:rPr>
              <w:t>应以建筑物内主要功能房间或区域为对</w:t>
            </w:r>
            <w:r>
              <w:rPr>
                <w:spacing w:val="-13"/>
                <w:sz w:val="22"/>
              </w:rPr>
              <w:t>象，以全年家拿住运行时间为评价范围，</w:t>
            </w:r>
            <w:r>
              <w:rPr>
                <w:spacing w:val="-2"/>
                <w:sz w:val="22"/>
              </w:rPr>
              <w:t>按主要功能房间或区域的面积加权计算满足舒适性热舒适区间的时间或百分比</w:t>
            </w:r>
          </w:p>
          <w:p w14:paraId="7671054C">
            <w:pPr>
              <w:pStyle w:val="13"/>
              <w:spacing w:line="273" w:lineRule="exact"/>
              <w:ind w:left="106"/>
              <w:rPr>
                <w:sz w:val="22"/>
              </w:rPr>
            </w:pPr>
            <w:r>
              <w:rPr>
                <w:spacing w:val="-4"/>
                <w:sz w:val="22"/>
              </w:rPr>
              <w:t>进行评分</w:t>
            </w:r>
          </w:p>
        </w:tc>
        <w:tc>
          <w:tcPr>
            <w:tcW w:w="800" w:type="dxa"/>
            <w:tcBorders>
              <w:top w:val="single" w:color="000000" w:sz="4" w:space="0"/>
              <w:left w:val="single" w:color="000000" w:sz="4" w:space="0"/>
              <w:bottom w:val="single" w:color="000000" w:sz="4" w:space="0"/>
              <w:right w:val="single" w:color="000000" w:sz="4" w:space="0"/>
            </w:tcBorders>
          </w:tcPr>
          <w:p w14:paraId="571D1F9A">
            <w:pPr>
              <w:pStyle w:val="13"/>
              <w:spacing w:before="6"/>
              <w:rPr>
                <w:b/>
                <w:sz w:val="25"/>
              </w:rPr>
            </w:pPr>
          </w:p>
          <w:p w14:paraId="7D9F15E0">
            <w:pPr>
              <w:pStyle w:val="13"/>
              <w:spacing w:line="266" w:lineRule="auto"/>
              <w:ind w:left="106" w:right="129"/>
              <w:rPr>
                <w:sz w:val="22"/>
              </w:rPr>
            </w:pPr>
            <w:r>
              <w:rPr>
                <w:spacing w:val="-6"/>
                <w:sz w:val="22"/>
              </w:rPr>
              <w:t>预评</w:t>
            </w:r>
            <w:r>
              <w:rPr>
                <w:spacing w:val="-4"/>
                <w:sz w:val="22"/>
              </w:rPr>
              <w:t>价/评</w:t>
            </w:r>
            <w:r>
              <w:rPr>
                <w:spacing w:val="-10"/>
                <w:sz w:val="22"/>
              </w:rPr>
              <w:t>价</w:t>
            </w:r>
          </w:p>
        </w:tc>
        <w:tc>
          <w:tcPr>
            <w:tcW w:w="1978" w:type="dxa"/>
            <w:tcBorders>
              <w:top w:val="single" w:color="000000" w:sz="4" w:space="0"/>
              <w:left w:val="single" w:color="000000" w:sz="4" w:space="0"/>
              <w:bottom w:val="single" w:color="000000" w:sz="4" w:space="0"/>
              <w:right w:val="single" w:color="000000" w:sz="4" w:space="0"/>
            </w:tcBorders>
          </w:tcPr>
          <w:p w14:paraId="2D6A7B5E">
            <w:pPr>
              <w:pStyle w:val="13"/>
              <w:rPr>
                <w:b/>
                <w:sz w:val="22"/>
              </w:rPr>
            </w:pPr>
          </w:p>
          <w:p w14:paraId="2F3E73A3">
            <w:pPr>
              <w:pStyle w:val="13"/>
              <w:spacing w:before="11"/>
              <w:rPr>
                <w:b/>
                <w:sz w:val="27"/>
              </w:rPr>
            </w:pPr>
          </w:p>
          <w:p w14:paraId="4B6DC4C9">
            <w:pPr>
              <w:pStyle w:val="13"/>
              <w:ind w:right="756"/>
              <w:jc w:val="right"/>
              <w:rPr>
                <w:sz w:val="22"/>
              </w:rPr>
            </w:pPr>
            <w:r>
              <w:rPr>
                <w:spacing w:val="-6"/>
                <w:sz w:val="22"/>
              </w:rPr>
              <w:t>居建</w:t>
            </w:r>
          </w:p>
        </w:tc>
      </w:tr>
    </w:tbl>
    <w:p w14:paraId="384AB22B">
      <w:pPr>
        <w:pStyle w:val="4"/>
        <w:spacing w:before="9"/>
        <w:rPr>
          <w:b/>
          <w:sz w:val="10"/>
        </w:rPr>
      </w:pPr>
    </w:p>
    <w:p w14:paraId="1CF0E489">
      <w:pPr>
        <w:spacing w:before="70"/>
        <w:ind w:left="228" w:right="0" w:firstLine="0"/>
        <w:jc w:val="left"/>
        <w:rPr>
          <w:b/>
          <w:sz w:val="21"/>
        </w:rPr>
      </w:pPr>
      <w:r>
        <w:pict>
          <v:group id="docshapegroup195" o:spid="_x0000_s1410" o:spt="203" style="position:absolute;left:0pt;margin-left:59.75pt;margin-top:27.45pt;height:389.6pt;width:475.8pt;mso-position-horizontal-relative:page;z-index:251666432;mso-width-relative:page;mso-height-relative:page;" coordorigin="1195,549" coordsize="9516,7792">
            <o:lock v:ext="edit"/>
            <v:shape id="docshape196" o:spid="_x0000_s1411" o:spt="75" type="#_x0000_t75" style="position:absolute;left:2647;top:853;height:7488;width:7438;" filled="f" stroked="f" coordsize="21600,21600">
              <v:path/>
              <v:fill on="f" focussize="0,0"/>
              <v:stroke on="f"/>
              <v:imagedata r:id="rId42" o:title=""/>
              <o:lock v:ext="edit" aspectratio="t"/>
            </v:shape>
            <v:line id="_x0000_s1412" o:spid="_x0000_s1412" o:spt="20" style="position:absolute;left:1195;top:1698;height:0;width:9516;" stroked="t" coordsize="21600,21600">
              <v:path arrowok="t"/>
              <v:fill focussize="0,0"/>
              <v:stroke weight="0.48pt" color="#000000"/>
              <v:imagedata o:title=""/>
              <o:lock v:ext="edit"/>
            </v:line>
            <v:line id="_x0000_s1413" o:spid="_x0000_s1413" o:spt="20" style="position:absolute;left:1195;top:554;height:0;width:9516;" stroked="t" coordsize="21600,21600">
              <v:path arrowok="t"/>
              <v:fill focussize="0,0"/>
              <v:stroke weight="0.48pt" color="#000000"/>
              <v:imagedata o:title=""/>
              <o:lock v:ext="edit"/>
            </v:line>
            <v:line id="_x0000_s1414" o:spid="_x0000_s1414" o:spt="20" style="position:absolute;left:1200;top:549;height:1144;width:0;" stroked="t" coordsize="21600,21600">
              <v:path arrowok="t"/>
              <v:fill focussize="0,0"/>
              <v:stroke weight="0.48pt" color="#000000"/>
              <v:imagedata o:title=""/>
              <o:lock v:ext="edit"/>
            </v:line>
            <v:line id="_x0000_s1415" o:spid="_x0000_s1415" o:spt="20" style="position:absolute;left:10706;top:549;height:1144;width:0;" stroked="t" coordsize="21600,21600">
              <v:path arrowok="t"/>
              <v:fill focussize="0,0"/>
              <v:stroke weight="0.48pt" color="#000000"/>
              <v:imagedata o:title=""/>
              <o:lock v:ext="edit"/>
            </v:line>
          </v:group>
        </w:pict>
      </w:r>
      <w:bookmarkStart w:id="78" w:name="5.2.10优化建筑空间和平面布局，改善自然通风效果。（总分8分）"/>
      <w:bookmarkEnd w:id="78"/>
      <w:r>
        <w:rPr>
          <w:b/>
          <w:spacing w:val="-4"/>
          <w:sz w:val="21"/>
        </w:rPr>
        <w:t>实际提交材料：</w:t>
      </w:r>
    </w:p>
    <w:p w14:paraId="46DCCA15">
      <w:pPr>
        <w:spacing w:after="0"/>
        <w:jc w:val="left"/>
        <w:rPr>
          <w:sz w:val="21"/>
        </w:rPr>
        <w:sectPr>
          <w:pgSz w:w="11910" w:h="16840"/>
          <w:pgMar w:top="1040" w:right="920" w:bottom="1180" w:left="1000" w:header="858" w:footer="989" w:gutter="0"/>
          <w:cols w:space="720" w:num="1"/>
        </w:sectPr>
      </w:pPr>
    </w:p>
    <w:p w14:paraId="51BCD4EA">
      <w:pPr>
        <w:pStyle w:val="4"/>
        <w:spacing w:before="1"/>
        <w:rPr>
          <w:b/>
          <w:sz w:val="9"/>
        </w:rPr>
      </w:pPr>
    </w:p>
    <w:p w14:paraId="31511E48">
      <w:pPr>
        <w:pStyle w:val="3"/>
        <w:numPr>
          <w:ilvl w:val="2"/>
          <w:numId w:val="4"/>
        </w:numPr>
        <w:tabs>
          <w:tab w:val="left" w:pos="1016"/>
        </w:tabs>
        <w:spacing w:before="67" w:after="0" w:line="240" w:lineRule="auto"/>
        <w:ind w:left="1016" w:right="0" w:hanging="788"/>
        <w:jc w:val="left"/>
      </w:pPr>
      <w:r>
        <w:pict>
          <v:rect id="docshape197" o:spid="_x0000_s1416" o:spt="1" style="position:absolute;left:0pt;margin-left:61.5pt;margin-top:-3.5pt;height:0.7pt;width:472.3pt;mso-position-horizontal-relative:page;z-index:-251556864;mso-width-relative:page;mso-height-relative:page;" fillcolor="#000000" filled="t" stroked="f" coordsize="21600,21600">
            <v:path/>
            <v:fill on="t" focussize="0,0"/>
            <v:stroke on="f"/>
            <v:imagedata o:title=""/>
            <o:lock v:ext="edit"/>
          </v:rect>
        </w:pict>
      </w:r>
      <w:r>
        <w:rPr>
          <w:spacing w:val="-2"/>
        </w:rPr>
        <w:t>优化建筑空间和平面布局，改善自然通风效果。（</w:t>
      </w:r>
      <w:r>
        <w:rPr>
          <w:spacing w:val="-21"/>
        </w:rPr>
        <w:t xml:space="preserve">总分 </w:t>
      </w:r>
      <w:r>
        <w:rPr>
          <w:spacing w:val="-2"/>
        </w:rPr>
        <w:t>8</w:t>
      </w:r>
      <w:r>
        <w:rPr>
          <w:spacing w:val="-29"/>
        </w:rPr>
        <w:t xml:space="preserve"> 分</w:t>
      </w:r>
      <w:r>
        <w:rPr>
          <w:spacing w:val="-10"/>
        </w:rPr>
        <w:t>）</w:t>
      </w:r>
    </w:p>
    <w:p w14:paraId="59E0863D">
      <w:pPr>
        <w:spacing w:before="216"/>
        <w:ind w:left="228" w:right="0" w:firstLine="0"/>
        <w:jc w:val="left"/>
        <w:rPr>
          <w:b/>
          <w:sz w:val="24"/>
        </w:rPr>
      </w:pPr>
      <w:r>
        <w:rPr>
          <w:rFonts w:ascii="Times New Roman" w:eastAsia="Times New Roman"/>
          <w:b/>
          <w:sz w:val="24"/>
        </w:rPr>
        <w:t>1</w:t>
      </w:r>
      <w:r>
        <w:rPr>
          <w:b/>
          <w:spacing w:val="-2"/>
          <w:sz w:val="24"/>
        </w:rPr>
        <w:t>、得分自评</w:t>
      </w:r>
    </w:p>
    <w:p w14:paraId="4FA84398">
      <w:pPr>
        <w:spacing w:before="84" w:after="55"/>
        <w:ind w:left="228" w:right="0" w:firstLine="0"/>
        <w:jc w:val="left"/>
        <w:rPr>
          <w:b/>
          <w:sz w:val="21"/>
        </w:rPr>
      </w:pPr>
      <w:r>
        <w:rPr>
          <w:b/>
          <w:spacing w:val="-4"/>
          <w:sz w:val="21"/>
        </w:rPr>
        <w:t>□住宅建筑</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5600"/>
        <w:gridCol w:w="1600"/>
        <w:gridCol w:w="1580"/>
      </w:tblGrid>
      <w:tr w14:paraId="24F5A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0" w:type="dxa"/>
          </w:tcPr>
          <w:p w14:paraId="4117296B">
            <w:pPr>
              <w:pStyle w:val="13"/>
              <w:spacing w:before="21"/>
              <w:ind w:left="137"/>
              <w:rPr>
                <w:b/>
                <w:sz w:val="21"/>
              </w:rPr>
            </w:pPr>
            <w:r>
              <w:rPr>
                <w:b/>
                <w:spacing w:val="-6"/>
                <w:sz w:val="21"/>
              </w:rPr>
              <w:t>序号</w:t>
            </w:r>
          </w:p>
        </w:tc>
        <w:tc>
          <w:tcPr>
            <w:tcW w:w="5600" w:type="dxa"/>
          </w:tcPr>
          <w:p w14:paraId="48FE87C1">
            <w:pPr>
              <w:pStyle w:val="13"/>
              <w:spacing w:before="21"/>
              <w:ind w:left="2365" w:right="2357"/>
              <w:jc w:val="center"/>
              <w:rPr>
                <w:b/>
                <w:sz w:val="21"/>
              </w:rPr>
            </w:pPr>
            <w:r>
              <w:rPr>
                <w:b/>
                <w:spacing w:val="-4"/>
                <w:sz w:val="21"/>
              </w:rPr>
              <w:t>评价内容</w:t>
            </w:r>
          </w:p>
        </w:tc>
        <w:tc>
          <w:tcPr>
            <w:tcW w:w="1600" w:type="dxa"/>
          </w:tcPr>
          <w:p w14:paraId="0B086CD6">
            <w:pPr>
              <w:pStyle w:val="13"/>
              <w:spacing w:before="21"/>
              <w:ind w:left="97"/>
              <w:jc w:val="center"/>
              <w:rPr>
                <w:b/>
                <w:sz w:val="21"/>
              </w:rPr>
            </w:pPr>
            <w:r>
              <w:rPr>
                <w:b/>
                <w:spacing w:val="-2"/>
                <w:sz w:val="21"/>
              </w:rPr>
              <w:t>评价分值（分</w:t>
            </w:r>
            <w:r>
              <w:rPr>
                <w:b/>
                <w:spacing w:val="-10"/>
                <w:sz w:val="21"/>
              </w:rPr>
              <w:t>）</w:t>
            </w:r>
          </w:p>
        </w:tc>
        <w:tc>
          <w:tcPr>
            <w:tcW w:w="1580" w:type="dxa"/>
          </w:tcPr>
          <w:p w14:paraId="455E39DA">
            <w:pPr>
              <w:pStyle w:val="13"/>
              <w:spacing w:before="21"/>
              <w:ind w:left="107" w:right="-15"/>
              <w:jc w:val="center"/>
              <w:rPr>
                <w:b/>
                <w:sz w:val="21"/>
              </w:rPr>
            </w:pPr>
            <w:r>
              <w:rPr>
                <w:b/>
                <w:spacing w:val="-2"/>
                <w:sz w:val="21"/>
              </w:rPr>
              <w:t>自评得分（分</w:t>
            </w:r>
            <w:r>
              <w:rPr>
                <w:b/>
                <w:spacing w:val="-12"/>
                <w:sz w:val="21"/>
              </w:rPr>
              <w:t>）</w:t>
            </w:r>
          </w:p>
        </w:tc>
      </w:tr>
      <w:tr w14:paraId="29DD0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0" w:type="dxa"/>
            <w:vMerge w:val="restart"/>
          </w:tcPr>
          <w:p w14:paraId="3793416E">
            <w:pPr>
              <w:pStyle w:val="13"/>
              <w:rPr>
                <w:b/>
                <w:sz w:val="22"/>
              </w:rPr>
            </w:pPr>
          </w:p>
          <w:p w14:paraId="503482F7">
            <w:pPr>
              <w:pStyle w:val="13"/>
              <w:spacing w:before="2"/>
              <w:rPr>
                <w:b/>
                <w:sz w:val="16"/>
              </w:rPr>
            </w:pPr>
          </w:p>
          <w:p w14:paraId="3CE3483F">
            <w:pPr>
              <w:pStyle w:val="13"/>
              <w:ind w:left="8"/>
              <w:jc w:val="center"/>
              <w:rPr>
                <w:sz w:val="22"/>
              </w:rPr>
            </w:pPr>
            <w:r>
              <w:rPr>
                <w:w w:val="100"/>
                <w:sz w:val="22"/>
              </w:rPr>
              <w:t>1</w:t>
            </w:r>
          </w:p>
        </w:tc>
        <w:tc>
          <w:tcPr>
            <w:tcW w:w="5600" w:type="dxa"/>
          </w:tcPr>
          <w:p w14:paraId="2259D964">
            <w:pPr>
              <w:pStyle w:val="13"/>
              <w:spacing w:before="16"/>
              <w:ind w:left="107"/>
              <w:rPr>
                <w:sz w:val="22"/>
              </w:rPr>
            </w:pPr>
            <w:r>
              <w:rPr>
                <w:spacing w:val="-3"/>
                <w:sz w:val="22"/>
              </w:rPr>
              <w:t>通风开口面积与房间地板面积的比例在夏热冬暖和温和</w:t>
            </w:r>
          </w:p>
          <w:p w14:paraId="54A82A48">
            <w:pPr>
              <w:pStyle w:val="13"/>
              <w:spacing w:line="310" w:lineRule="atLeast"/>
              <w:ind w:left="107" w:right="96"/>
              <w:rPr>
                <w:sz w:val="22"/>
              </w:rPr>
            </w:pPr>
            <w:r>
              <w:rPr>
                <w:sz w:val="22"/>
              </w:rPr>
              <w:t>B</w:t>
            </w:r>
            <w:r>
              <w:rPr>
                <w:spacing w:val="-24"/>
                <w:sz w:val="22"/>
              </w:rPr>
              <w:t xml:space="preserve"> 地区达到 </w:t>
            </w:r>
            <w:r>
              <w:rPr>
                <w:sz w:val="22"/>
              </w:rPr>
              <w:t>12%</w:t>
            </w:r>
            <w:r>
              <w:rPr>
                <w:spacing w:val="4"/>
                <w:sz w:val="22"/>
              </w:rPr>
              <w:t>,在夏热冬冷和温和</w:t>
            </w:r>
            <w:r>
              <w:rPr>
                <w:sz w:val="22"/>
              </w:rPr>
              <w:t>A</w:t>
            </w:r>
            <w:r>
              <w:rPr>
                <w:spacing w:val="-25"/>
                <w:sz w:val="22"/>
              </w:rPr>
              <w:t xml:space="preserve"> 地区达到 </w:t>
            </w:r>
            <w:r>
              <w:rPr>
                <w:sz w:val="22"/>
              </w:rPr>
              <w:t>8%,在其他</w:t>
            </w:r>
            <w:r>
              <w:rPr>
                <w:spacing w:val="-9"/>
                <w:sz w:val="22"/>
              </w:rPr>
              <w:t xml:space="preserve">地区达到 </w:t>
            </w:r>
            <w:r>
              <w:rPr>
                <w:sz w:val="22"/>
              </w:rPr>
              <w:t>5%</w:t>
            </w:r>
          </w:p>
        </w:tc>
        <w:tc>
          <w:tcPr>
            <w:tcW w:w="1600" w:type="dxa"/>
          </w:tcPr>
          <w:p w14:paraId="36E86A01">
            <w:pPr>
              <w:pStyle w:val="13"/>
              <w:spacing w:before="7"/>
              <w:rPr>
                <w:b/>
                <w:sz w:val="25"/>
              </w:rPr>
            </w:pPr>
          </w:p>
          <w:p w14:paraId="0CF95C73">
            <w:pPr>
              <w:pStyle w:val="13"/>
              <w:spacing w:before="1"/>
              <w:ind w:left="10"/>
              <w:jc w:val="center"/>
              <w:rPr>
                <w:sz w:val="22"/>
              </w:rPr>
            </w:pPr>
            <w:r>
              <w:rPr>
                <w:w w:val="100"/>
                <w:sz w:val="22"/>
              </w:rPr>
              <w:t>5</w:t>
            </w:r>
          </w:p>
        </w:tc>
        <w:tc>
          <w:tcPr>
            <w:tcW w:w="1580" w:type="dxa"/>
            <w:vMerge w:val="restart"/>
          </w:tcPr>
          <w:p w14:paraId="26B4D86A">
            <w:pPr>
              <w:pStyle w:val="13"/>
              <w:rPr>
                <w:b/>
                <w:sz w:val="22"/>
              </w:rPr>
            </w:pPr>
          </w:p>
          <w:p w14:paraId="0224C922">
            <w:pPr>
              <w:pStyle w:val="13"/>
              <w:spacing w:before="2"/>
              <w:rPr>
                <w:b/>
                <w:sz w:val="16"/>
              </w:rPr>
            </w:pPr>
          </w:p>
          <w:p w14:paraId="0763DE23">
            <w:pPr>
              <w:pStyle w:val="13"/>
              <w:ind w:left="8"/>
              <w:jc w:val="center"/>
              <w:rPr>
                <w:sz w:val="22"/>
              </w:rPr>
            </w:pPr>
            <w:r>
              <w:rPr>
                <w:w w:val="100"/>
                <w:sz w:val="22"/>
              </w:rPr>
              <w:t>0</w:t>
            </w:r>
          </w:p>
        </w:tc>
      </w:tr>
      <w:tr w14:paraId="2113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0" w:type="dxa"/>
            <w:vMerge w:val="continue"/>
            <w:tcBorders>
              <w:top w:val="nil"/>
            </w:tcBorders>
          </w:tcPr>
          <w:p w14:paraId="461A72B8">
            <w:pPr>
              <w:rPr>
                <w:sz w:val="2"/>
                <w:szCs w:val="2"/>
              </w:rPr>
            </w:pPr>
          </w:p>
        </w:tc>
        <w:tc>
          <w:tcPr>
            <w:tcW w:w="5600" w:type="dxa"/>
          </w:tcPr>
          <w:p w14:paraId="6CE561E3">
            <w:pPr>
              <w:pStyle w:val="13"/>
              <w:spacing w:before="16" w:line="276" w:lineRule="exact"/>
              <w:ind w:left="107"/>
              <w:rPr>
                <w:sz w:val="22"/>
              </w:rPr>
            </w:pPr>
            <w:r>
              <w:rPr>
                <w:spacing w:val="-12"/>
                <w:sz w:val="22"/>
              </w:rPr>
              <w:t xml:space="preserve">每再增加 </w:t>
            </w:r>
            <w:r>
              <w:rPr>
                <w:spacing w:val="-5"/>
                <w:sz w:val="22"/>
              </w:rPr>
              <w:t>2%</w:t>
            </w:r>
          </w:p>
        </w:tc>
        <w:tc>
          <w:tcPr>
            <w:tcW w:w="1600" w:type="dxa"/>
          </w:tcPr>
          <w:p w14:paraId="36154E57">
            <w:pPr>
              <w:pStyle w:val="13"/>
              <w:spacing w:before="16" w:line="276" w:lineRule="exact"/>
              <w:ind w:left="10"/>
              <w:jc w:val="center"/>
              <w:rPr>
                <w:sz w:val="22"/>
              </w:rPr>
            </w:pPr>
            <w:r>
              <w:rPr>
                <w:w w:val="100"/>
                <w:sz w:val="22"/>
              </w:rPr>
              <w:t>1</w:t>
            </w:r>
          </w:p>
        </w:tc>
        <w:tc>
          <w:tcPr>
            <w:tcW w:w="1580" w:type="dxa"/>
            <w:vMerge w:val="continue"/>
            <w:tcBorders>
              <w:top w:val="nil"/>
            </w:tcBorders>
          </w:tcPr>
          <w:p w14:paraId="5A475885">
            <w:pPr>
              <w:rPr>
                <w:sz w:val="2"/>
                <w:szCs w:val="2"/>
              </w:rPr>
            </w:pPr>
          </w:p>
        </w:tc>
      </w:tr>
      <w:tr w14:paraId="78000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00" w:type="dxa"/>
            <w:gridSpan w:val="2"/>
          </w:tcPr>
          <w:p w14:paraId="08933944">
            <w:pPr>
              <w:pStyle w:val="13"/>
              <w:spacing w:before="20"/>
              <w:ind w:left="2712" w:right="2707"/>
              <w:jc w:val="center"/>
              <w:rPr>
                <w:sz w:val="21"/>
              </w:rPr>
            </w:pPr>
            <w:r>
              <w:rPr>
                <w:spacing w:val="-8"/>
                <w:sz w:val="21"/>
              </w:rPr>
              <w:t>合计</w:t>
            </w:r>
          </w:p>
        </w:tc>
        <w:tc>
          <w:tcPr>
            <w:tcW w:w="1600" w:type="dxa"/>
          </w:tcPr>
          <w:p w14:paraId="3ABC7952">
            <w:pPr>
              <w:pStyle w:val="13"/>
              <w:spacing w:before="15" w:line="277" w:lineRule="exact"/>
              <w:ind w:left="10"/>
              <w:jc w:val="center"/>
              <w:rPr>
                <w:sz w:val="22"/>
              </w:rPr>
            </w:pPr>
            <w:r>
              <w:rPr>
                <w:w w:val="100"/>
                <w:sz w:val="22"/>
              </w:rPr>
              <w:t>8</w:t>
            </w:r>
          </w:p>
        </w:tc>
        <w:tc>
          <w:tcPr>
            <w:tcW w:w="1580" w:type="dxa"/>
          </w:tcPr>
          <w:p w14:paraId="462A4A34">
            <w:pPr>
              <w:pStyle w:val="13"/>
              <w:spacing w:before="15" w:line="277" w:lineRule="exact"/>
              <w:ind w:left="8"/>
              <w:jc w:val="center"/>
              <w:rPr>
                <w:sz w:val="22"/>
              </w:rPr>
            </w:pPr>
            <w:r>
              <w:rPr>
                <w:w w:val="100"/>
                <w:sz w:val="22"/>
              </w:rPr>
              <w:t>0</w:t>
            </w:r>
          </w:p>
        </w:tc>
      </w:tr>
    </w:tbl>
    <w:p w14:paraId="4D39C0BC">
      <w:pPr>
        <w:pStyle w:val="4"/>
        <w:rPr>
          <w:b/>
          <w:sz w:val="20"/>
        </w:rPr>
      </w:pPr>
    </w:p>
    <w:p w14:paraId="630A51D8">
      <w:pPr>
        <w:spacing w:before="170" w:after="55"/>
        <w:ind w:left="228" w:right="0" w:firstLine="0"/>
        <w:jc w:val="left"/>
        <w:rPr>
          <w:b/>
          <w:sz w:val="21"/>
        </w:rPr>
      </w:pPr>
      <w:r>
        <w:drawing>
          <wp:anchor distT="0" distB="0" distL="0" distR="0" simplePos="0" relativeHeight="251758592" behindDoc="1" locked="0" layoutInCell="1" allowOverlap="1">
            <wp:simplePos x="0" y="0"/>
            <wp:positionH relativeFrom="page">
              <wp:posOffset>1680845</wp:posOffset>
            </wp:positionH>
            <wp:positionV relativeFrom="paragraph">
              <wp:posOffset>-14605</wp:posOffset>
            </wp:positionV>
            <wp:extent cx="4723130" cy="4754245"/>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rFonts w:hint="eastAsia" w:ascii="MS Gothic" w:hAnsi="MS Gothic" w:eastAsia="MS Gothic"/>
          <w:b/>
          <w:spacing w:val="-2"/>
          <w:sz w:val="21"/>
        </w:rPr>
        <w:t>☑</w:t>
      </w:r>
      <w:r>
        <w:rPr>
          <w:b/>
          <w:spacing w:val="-4"/>
          <w:sz w:val="21"/>
        </w:rPr>
        <w:t>公共建筑</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5600"/>
        <w:gridCol w:w="1600"/>
        <w:gridCol w:w="1580"/>
      </w:tblGrid>
      <w:tr w14:paraId="720C1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0" w:type="dxa"/>
          </w:tcPr>
          <w:p w14:paraId="4D4B9A76">
            <w:pPr>
              <w:pStyle w:val="13"/>
              <w:spacing w:before="22"/>
              <w:ind w:left="137"/>
              <w:rPr>
                <w:b/>
                <w:sz w:val="21"/>
              </w:rPr>
            </w:pPr>
            <w:r>
              <w:rPr>
                <w:b/>
                <w:spacing w:val="-6"/>
                <w:sz w:val="21"/>
              </w:rPr>
              <w:t>序号</w:t>
            </w:r>
          </w:p>
        </w:tc>
        <w:tc>
          <w:tcPr>
            <w:tcW w:w="5600" w:type="dxa"/>
          </w:tcPr>
          <w:p w14:paraId="245F680F">
            <w:pPr>
              <w:pStyle w:val="13"/>
              <w:spacing w:before="22"/>
              <w:ind w:left="2365" w:right="2357"/>
              <w:jc w:val="center"/>
              <w:rPr>
                <w:b/>
                <w:sz w:val="21"/>
              </w:rPr>
            </w:pPr>
            <w:r>
              <w:rPr>
                <w:b/>
                <w:spacing w:val="-4"/>
                <w:sz w:val="21"/>
              </w:rPr>
              <w:t>评价内容</w:t>
            </w:r>
          </w:p>
        </w:tc>
        <w:tc>
          <w:tcPr>
            <w:tcW w:w="1600" w:type="dxa"/>
          </w:tcPr>
          <w:p w14:paraId="1D43E221">
            <w:pPr>
              <w:pStyle w:val="13"/>
              <w:spacing w:before="22"/>
              <w:ind w:left="97"/>
              <w:jc w:val="center"/>
              <w:rPr>
                <w:b/>
                <w:sz w:val="21"/>
              </w:rPr>
            </w:pPr>
            <w:r>
              <w:rPr>
                <w:b/>
                <w:spacing w:val="-2"/>
                <w:sz w:val="21"/>
              </w:rPr>
              <w:t>评价分值（分</w:t>
            </w:r>
            <w:r>
              <w:rPr>
                <w:b/>
                <w:spacing w:val="-10"/>
                <w:sz w:val="21"/>
              </w:rPr>
              <w:t>）</w:t>
            </w:r>
          </w:p>
        </w:tc>
        <w:tc>
          <w:tcPr>
            <w:tcW w:w="1580" w:type="dxa"/>
          </w:tcPr>
          <w:p w14:paraId="5813E7EE">
            <w:pPr>
              <w:pStyle w:val="13"/>
              <w:spacing w:before="22"/>
              <w:ind w:left="107" w:right="-15"/>
              <w:jc w:val="center"/>
              <w:rPr>
                <w:b/>
                <w:sz w:val="21"/>
              </w:rPr>
            </w:pPr>
            <w:r>
              <w:rPr>
                <w:b/>
                <w:spacing w:val="-2"/>
                <w:sz w:val="21"/>
              </w:rPr>
              <w:t>自评得分（分</w:t>
            </w:r>
            <w:r>
              <w:rPr>
                <w:b/>
                <w:spacing w:val="-12"/>
                <w:sz w:val="21"/>
              </w:rPr>
              <w:t>）</w:t>
            </w:r>
          </w:p>
        </w:tc>
      </w:tr>
      <w:tr w14:paraId="0CB6C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0" w:type="dxa"/>
            <w:vMerge w:val="restart"/>
          </w:tcPr>
          <w:p w14:paraId="7F55155E">
            <w:pPr>
              <w:pStyle w:val="13"/>
              <w:rPr>
                <w:b/>
                <w:sz w:val="26"/>
              </w:rPr>
            </w:pPr>
          </w:p>
          <w:p w14:paraId="2010AD01">
            <w:pPr>
              <w:pStyle w:val="13"/>
              <w:ind w:left="8"/>
              <w:jc w:val="center"/>
              <w:rPr>
                <w:sz w:val="22"/>
              </w:rPr>
            </w:pPr>
            <w:r>
              <w:rPr>
                <w:w w:val="100"/>
                <w:sz w:val="22"/>
              </w:rPr>
              <w:t>1</w:t>
            </w:r>
          </w:p>
        </w:tc>
        <w:tc>
          <w:tcPr>
            <w:tcW w:w="5600" w:type="dxa"/>
          </w:tcPr>
          <w:p w14:paraId="4E118235">
            <w:pPr>
              <w:pStyle w:val="13"/>
              <w:spacing w:before="16"/>
              <w:ind w:left="107"/>
              <w:rPr>
                <w:sz w:val="22"/>
              </w:rPr>
            </w:pPr>
            <w:r>
              <w:rPr>
                <w:spacing w:val="-3"/>
                <w:sz w:val="22"/>
              </w:rPr>
              <w:t>过渡季典型工况下主要功能房间平均自然通风换气次数</w:t>
            </w:r>
          </w:p>
          <w:p w14:paraId="2CD56560">
            <w:pPr>
              <w:pStyle w:val="13"/>
              <w:spacing w:before="30" w:line="276" w:lineRule="exact"/>
              <w:ind w:left="107"/>
              <w:rPr>
                <w:sz w:val="22"/>
              </w:rPr>
            </w:pPr>
            <w:r>
              <w:rPr>
                <w:spacing w:val="-16"/>
                <w:sz w:val="22"/>
              </w:rPr>
              <w:t xml:space="preserve">不小于 </w:t>
            </w:r>
            <w:r>
              <w:rPr>
                <w:spacing w:val="-2"/>
                <w:sz w:val="22"/>
              </w:rPr>
              <w:t>2</w:t>
            </w:r>
            <w:r>
              <w:rPr>
                <w:spacing w:val="-27"/>
                <w:sz w:val="22"/>
              </w:rPr>
              <w:t xml:space="preserve"> 次</w:t>
            </w:r>
            <w:r>
              <w:rPr>
                <w:spacing w:val="-2"/>
                <w:sz w:val="22"/>
              </w:rPr>
              <w:t>/h</w:t>
            </w:r>
            <w:r>
              <w:rPr>
                <w:spacing w:val="-15"/>
                <w:sz w:val="22"/>
              </w:rPr>
              <w:t xml:space="preserve"> 的面积比例达到 </w:t>
            </w:r>
            <w:r>
              <w:rPr>
                <w:spacing w:val="-5"/>
                <w:sz w:val="22"/>
              </w:rPr>
              <w:t>70%</w:t>
            </w:r>
          </w:p>
        </w:tc>
        <w:tc>
          <w:tcPr>
            <w:tcW w:w="1600" w:type="dxa"/>
          </w:tcPr>
          <w:p w14:paraId="4F953234">
            <w:pPr>
              <w:pStyle w:val="13"/>
              <w:spacing w:before="172"/>
              <w:ind w:left="10"/>
              <w:jc w:val="center"/>
              <w:rPr>
                <w:sz w:val="22"/>
              </w:rPr>
            </w:pPr>
            <w:r>
              <w:rPr>
                <w:w w:val="100"/>
                <w:sz w:val="22"/>
              </w:rPr>
              <w:t>5</w:t>
            </w:r>
          </w:p>
        </w:tc>
        <w:tc>
          <w:tcPr>
            <w:tcW w:w="1580" w:type="dxa"/>
            <w:vMerge w:val="restart"/>
          </w:tcPr>
          <w:p w14:paraId="784E3D9D">
            <w:pPr>
              <w:pStyle w:val="13"/>
              <w:rPr>
                <w:b/>
                <w:sz w:val="26"/>
              </w:rPr>
            </w:pPr>
          </w:p>
          <w:p w14:paraId="485F0560">
            <w:pPr>
              <w:pStyle w:val="13"/>
              <w:ind w:left="8"/>
              <w:jc w:val="center"/>
              <w:rPr>
                <w:sz w:val="22"/>
              </w:rPr>
            </w:pPr>
            <w:r>
              <w:rPr>
                <w:w w:val="100"/>
                <w:sz w:val="22"/>
              </w:rPr>
              <w:t>0</w:t>
            </w:r>
          </w:p>
        </w:tc>
      </w:tr>
      <w:tr w14:paraId="36C53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0" w:type="dxa"/>
            <w:vMerge w:val="continue"/>
            <w:tcBorders>
              <w:top w:val="nil"/>
            </w:tcBorders>
          </w:tcPr>
          <w:p w14:paraId="74544176">
            <w:pPr>
              <w:rPr>
                <w:sz w:val="2"/>
                <w:szCs w:val="2"/>
              </w:rPr>
            </w:pPr>
          </w:p>
        </w:tc>
        <w:tc>
          <w:tcPr>
            <w:tcW w:w="5600" w:type="dxa"/>
          </w:tcPr>
          <w:p w14:paraId="6D223BCF">
            <w:pPr>
              <w:pStyle w:val="13"/>
              <w:spacing w:before="16" w:line="276" w:lineRule="exact"/>
              <w:ind w:left="107"/>
              <w:rPr>
                <w:sz w:val="22"/>
              </w:rPr>
            </w:pPr>
            <w:r>
              <w:rPr>
                <w:spacing w:val="-12"/>
                <w:sz w:val="22"/>
              </w:rPr>
              <w:t xml:space="preserve">每再增加 </w:t>
            </w:r>
            <w:r>
              <w:rPr>
                <w:spacing w:val="-5"/>
                <w:sz w:val="22"/>
              </w:rPr>
              <w:t>10%</w:t>
            </w:r>
          </w:p>
        </w:tc>
        <w:tc>
          <w:tcPr>
            <w:tcW w:w="1600" w:type="dxa"/>
          </w:tcPr>
          <w:p w14:paraId="49F8089D">
            <w:pPr>
              <w:pStyle w:val="13"/>
              <w:spacing w:before="16" w:line="276" w:lineRule="exact"/>
              <w:ind w:left="10"/>
              <w:jc w:val="center"/>
              <w:rPr>
                <w:sz w:val="22"/>
              </w:rPr>
            </w:pPr>
            <w:r>
              <w:rPr>
                <w:w w:val="100"/>
                <w:sz w:val="22"/>
              </w:rPr>
              <w:t>1</w:t>
            </w:r>
          </w:p>
        </w:tc>
        <w:tc>
          <w:tcPr>
            <w:tcW w:w="1580" w:type="dxa"/>
            <w:vMerge w:val="continue"/>
            <w:tcBorders>
              <w:top w:val="nil"/>
            </w:tcBorders>
          </w:tcPr>
          <w:p w14:paraId="2FC2EDDF">
            <w:pPr>
              <w:rPr>
                <w:sz w:val="2"/>
                <w:szCs w:val="2"/>
              </w:rPr>
            </w:pPr>
          </w:p>
        </w:tc>
      </w:tr>
      <w:tr w14:paraId="013B7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00" w:type="dxa"/>
            <w:gridSpan w:val="2"/>
          </w:tcPr>
          <w:p w14:paraId="0F0F2234">
            <w:pPr>
              <w:pStyle w:val="13"/>
              <w:spacing w:before="21"/>
              <w:ind w:left="2712" w:right="2707"/>
              <w:jc w:val="center"/>
              <w:rPr>
                <w:sz w:val="21"/>
              </w:rPr>
            </w:pPr>
            <w:r>
              <w:rPr>
                <w:spacing w:val="-8"/>
                <w:sz w:val="21"/>
              </w:rPr>
              <w:t>合计</w:t>
            </w:r>
          </w:p>
        </w:tc>
        <w:tc>
          <w:tcPr>
            <w:tcW w:w="1600" w:type="dxa"/>
          </w:tcPr>
          <w:p w14:paraId="3EDA6781">
            <w:pPr>
              <w:pStyle w:val="13"/>
              <w:spacing w:before="15" w:line="276" w:lineRule="exact"/>
              <w:ind w:left="10"/>
              <w:jc w:val="center"/>
              <w:rPr>
                <w:sz w:val="22"/>
              </w:rPr>
            </w:pPr>
            <w:r>
              <w:rPr>
                <w:w w:val="100"/>
                <w:sz w:val="22"/>
              </w:rPr>
              <w:t>8</w:t>
            </w:r>
          </w:p>
        </w:tc>
        <w:tc>
          <w:tcPr>
            <w:tcW w:w="1580" w:type="dxa"/>
          </w:tcPr>
          <w:p w14:paraId="404FD5E5">
            <w:pPr>
              <w:pStyle w:val="13"/>
              <w:spacing w:before="15" w:line="276" w:lineRule="exact"/>
              <w:ind w:left="8"/>
              <w:jc w:val="center"/>
              <w:rPr>
                <w:sz w:val="22"/>
              </w:rPr>
            </w:pPr>
            <w:r>
              <w:rPr>
                <w:w w:val="100"/>
                <w:sz w:val="22"/>
              </w:rPr>
              <w:t>0</w:t>
            </w:r>
          </w:p>
        </w:tc>
      </w:tr>
    </w:tbl>
    <w:p w14:paraId="63C7AD17">
      <w:pPr>
        <w:pStyle w:val="4"/>
        <w:rPr>
          <w:b/>
          <w:sz w:val="20"/>
        </w:rPr>
      </w:pPr>
    </w:p>
    <w:p w14:paraId="67F76ADC">
      <w:pPr>
        <w:pStyle w:val="3"/>
        <w:spacing w:before="153"/>
        <w:ind w:left="228"/>
        <w:rPr>
          <w:rFonts w:hint="eastAsia" w:ascii="宋体" w:eastAsia="宋体"/>
        </w:rPr>
      </w:pPr>
      <w:r>
        <w:rPr>
          <w:rFonts w:ascii="Times New Roman" w:eastAsia="Times New Roman"/>
        </w:rPr>
        <w:t>2</w:t>
      </w:r>
      <w:r>
        <w:rPr>
          <w:rFonts w:hint="eastAsia" w:ascii="宋体" w:eastAsia="宋体"/>
          <w:spacing w:val="-2"/>
        </w:rPr>
        <w:t>、评价要点</w:t>
      </w:r>
    </w:p>
    <w:p w14:paraId="1B7CE052">
      <w:pPr>
        <w:pStyle w:val="12"/>
        <w:numPr>
          <w:ilvl w:val="3"/>
          <w:numId w:val="4"/>
        </w:numPr>
        <w:tabs>
          <w:tab w:val="left" w:pos="649"/>
        </w:tabs>
        <w:spacing w:before="85" w:after="54" w:line="240" w:lineRule="auto"/>
        <w:ind w:left="648" w:right="0" w:hanging="209"/>
        <w:jc w:val="left"/>
        <w:rPr>
          <w:rFonts w:hint="eastAsia" w:ascii="宋体" w:hAnsi="宋体" w:eastAsia="宋体"/>
          <w:b/>
          <w:sz w:val="21"/>
        </w:rPr>
      </w:pPr>
      <w:r>
        <w:pict>
          <v:shape id="docshape198" o:spid="_x0000_s1417" style="position:absolute;left:0pt;margin-left:202.05pt;margin-top:21.25pt;height:51.65pt;width:324pt;mso-position-horizontal-relative:page;z-index:-251556864;mso-width-relative:page;mso-height-relative:page;" fillcolor="#FFFFFF" filled="t" stroked="f" coordorigin="4041,426" coordsize="6480,1033" path="m5826,426l4041,426,4041,941,5826,941,5826,426xm7101,426l5841,426,5841,1459,7101,1459,7101,426xm8421,426l7116,426,7116,1459,8421,1459,8421,426xm10521,426l8436,426,8436,1459,10521,1459,10521,426xe">
            <v:path arrowok="t"/>
            <v:fill on="t" focussize="0,0"/>
            <v:stroke on="f"/>
            <v:imagedata o:title=""/>
            <o:lock v:ext="edit"/>
          </v:shape>
        </w:pict>
      </w:r>
      <w:r>
        <w:pict>
          <v:shape id="docshape199" o:spid="_x0000_s1418" style="position:absolute;left:0pt;margin-left:106.15pt;margin-top:47.75pt;height:206.7pt;width:248.9pt;mso-position-horizontal-relative:page;z-index:-251555840;mso-width-relative:page;mso-height-relative:page;" fillcolor="#FFFFFF" filled="t" stroked="f" coordorigin="2123,956" coordsize="4978,4134" path="m2991,4500l2123,4500,2123,5090,2991,5090,2991,4500xm2991,3895l2123,3895,2123,4485,2991,4485,2991,3895xm2991,3290l2123,3290,2123,3880,2991,3880,2991,3290xm2991,2685l2123,2685,2123,3275,2991,3275,2991,2685xm2991,2080l2123,2080,2123,2670,2991,2670,2991,2080xm2991,1474l2123,1474,2123,2065,2991,2065,2991,1474xm4026,4500l3006,4500,3006,5090,4026,5090,4026,4500xm4026,3895l3006,3895,3006,4485,4026,4485,4026,3895xm4026,3290l3006,3290,3006,3880,4026,3880,4026,3290xm4026,2685l3006,2685,3006,3275,4026,3275,4026,2685xm4026,2080l3006,2080,3006,2670,4026,2670,4026,2080xm4026,1474l3006,1474,3006,2065,4026,2065,4026,1474xm4836,4500l4041,4500,4041,5090,4836,5090,4836,4500xm4836,3895l4041,3895,4041,4485,4836,4485,4836,3895xm4836,3290l4041,3290,4041,3880,4836,3880,4836,3290xm4836,2685l4041,2685,4041,3275,4836,3275,4836,2685xm4836,2080l4041,2080,4041,2670,4836,2670,4836,2080xm4836,1474l4041,1474,4041,2065,4836,2065,4836,1474xm4836,956l4041,956,4041,1459,4836,1459,4836,956xm5826,4500l4851,4500,4851,5090,5826,5090,5826,4500xm5826,3895l4851,3895,4851,4485,5826,4485,5826,3895xm5826,3290l4851,3290,4851,3880,5826,3880,5826,3290xm5826,2685l4851,2685,4851,3275,5826,3275,5826,2685xm5826,2080l4851,2080,4851,2670,5826,2670,5826,2080xm5826,1474l4851,1474,4851,2065,5826,2065,5826,1474xm5826,956l4851,956,4851,1459,5826,1459,5826,956xm7101,3290l5841,3290,5841,3880,7101,3880,7101,3290xm7101,2685l5841,2685,5841,3275,7101,3275,7101,2685xm7101,2080l5841,2080,5841,2670,7101,2670,7101,2080xm7101,1474l5841,1474,5841,2065,7101,2065,7101,1474xe">
            <v:path arrowok="t"/>
            <v:fill on="t" focussize="0,0"/>
            <v:stroke on="f"/>
            <v:imagedata o:title=""/>
            <o:lock v:ext="edit"/>
          </v:shape>
        </w:pict>
      </w:r>
      <w:r>
        <w:rPr>
          <w:rFonts w:hint="eastAsia" w:ascii="宋体" w:hAnsi="宋体" w:eastAsia="宋体"/>
          <w:b/>
          <w:spacing w:val="-2"/>
          <w:sz w:val="21"/>
        </w:rPr>
        <w:t>通风开口面积比例：（详见通风开口面积比例计算书</w:t>
      </w:r>
      <w:r>
        <w:rPr>
          <w:rFonts w:hint="eastAsia" w:ascii="宋体" w:hAnsi="宋体" w:eastAsia="宋体"/>
          <w:b/>
          <w:spacing w:val="-10"/>
          <w:sz w:val="21"/>
        </w:rPr>
        <w:t>）</w:t>
      </w:r>
    </w:p>
    <w:tbl>
      <w:tblPr>
        <w:tblStyle w:val="9"/>
        <w:tblW w:w="0" w:type="auto"/>
        <w:tblInd w:w="22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00"/>
        <w:gridCol w:w="883"/>
        <w:gridCol w:w="1035"/>
        <w:gridCol w:w="810"/>
        <w:gridCol w:w="990"/>
        <w:gridCol w:w="1275"/>
        <w:gridCol w:w="1320"/>
        <w:gridCol w:w="2100"/>
      </w:tblGrid>
      <w:tr w14:paraId="35448B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0" w:hRule="atLeast"/>
        </w:trPr>
        <w:tc>
          <w:tcPr>
            <w:tcW w:w="900" w:type="dxa"/>
            <w:vMerge w:val="restart"/>
          </w:tcPr>
          <w:p w14:paraId="03D3FFA1">
            <w:pPr>
              <w:pStyle w:val="13"/>
              <w:spacing w:before="8"/>
              <w:rPr>
                <w:b/>
                <w:sz w:val="29"/>
              </w:rPr>
            </w:pPr>
          </w:p>
          <w:p w14:paraId="4806CE92">
            <w:pPr>
              <w:pStyle w:val="13"/>
              <w:ind w:left="239"/>
              <w:rPr>
                <w:sz w:val="21"/>
              </w:rPr>
            </w:pPr>
            <w:r>
              <w:rPr>
                <w:spacing w:val="-8"/>
                <w:sz w:val="21"/>
              </w:rPr>
              <w:t>户型</w:t>
            </w:r>
          </w:p>
        </w:tc>
        <w:tc>
          <w:tcPr>
            <w:tcW w:w="883" w:type="dxa"/>
          </w:tcPr>
          <w:p w14:paraId="21E8E2E7">
            <w:pPr>
              <w:pStyle w:val="13"/>
              <w:spacing w:before="120"/>
              <w:ind w:right="213"/>
              <w:jc w:val="right"/>
              <w:rPr>
                <w:sz w:val="21"/>
              </w:rPr>
            </w:pPr>
            <w:r>
              <w:rPr>
                <w:spacing w:val="-8"/>
                <w:sz w:val="21"/>
              </w:rPr>
              <w:t>房间</w:t>
            </w:r>
          </w:p>
        </w:tc>
        <w:tc>
          <w:tcPr>
            <w:tcW w:w="1035" w:type="dxa"/>
            <w:vMerge w:val="restart"/>
          </w:tcPr>
          <w:p w14:paraId="2F7F8F74">
            <w:pPr>
              <w:pStyle w:val="13"/>
              <w:spacing w:before="8"/>
              <w:rPr>
                <w:b/>
                <w:sz w:val="29"/>
              </w:rPr>
            </w:pPr>
          </w:p>
          <w:p w14:paraId="2029D292">
            <w:pPr>
              <w:pStyle w:val="13"/>
              <w:ind w:left="97"/>
              <w:rPr>
                <w:sz w:val="21"/>
              </w:rPr>
            </w:pPr>
            <w:r>
              <w:rPr>
                <w:spacing w:val="-7"/>
                <w:sz w:val="21"/>
              </w:rPr>
              <w:t>外窗编号</w:t>
            </w:r>
          </w:p>
        </w:tc>
        <w:tc>
          <w:tcPr>
            <w:tcW w:w="1800" w:type="dxa"/>
            <w:gridSpan w:val="2"/>
            <w:shd w:val="clear" w:color="auto" w:fill="FFFFFF"/>
          </w:tcPr>
          <w:p w14:paraId="4B347306">
            <w:pPr>
              <w:pStyle w:val="13"/>
              <w:spacing w:before="120"/>
              <w:ind w:left="478"/>
              <w:rPr>
                <w:sz w:val="21"/>
              </w:rPr>
            </w:pPr>
            <w:r>
              <w:rPr>
                <w:spacing w:val="-7"/>
                <w:sz w:val="21"/>
              </w:rPr>
              <w:t>外窗尺寸</w:t>
            </w:r>
          </w:p>
        </w:tc>
        <w:tc>
          <w:tcPr>
            <w:tcW w:w="1275" w:type="dxa"/>
            <w:vMerge w:val="restart"/>
            <w:shd w:val="clear" w:color="auto" w:fill="FFFFFF"/>
          </w:tcPr>
          <w:p w14:paraId="4BAD5D63">
            <w:pPr>
              <w:pStyle w:val="13"/>
              <w:spacing w:before="8"/>
              <w:rPr>
                <w:b/>
                <w:sz w:val="29"/>
              </w:rPr>
            </w:pPr>
          </w:p>
          <w:p w14:paraId="08FBF361">
            <w:pPr>
              <w:pStyle w:val="13"/>
              <w:ind w:left="111"/>
              <w:rPr>
                <w:sz w:val="21"/>
              </w:rPr>
            </w:pPr>
            <w:r>
              <w:rPr>
                <w:spacing w:val="-4"/>
                <w:sz w:val="21"/>
              </w:rPr>
              <w:t>开口面积㎡</w:t>
            </w:r>
          </w:p>
        </w:tc>
        <w:tc>
          <w:tcPr>
            <w:tcW w:w="1320" w:type="dxa"/>
            <w:vMerge w:val="restart"/>
            <w:shd w:val="clear" w:color="auto" w:fill="FFFFFF"/>
          </w:tcPr>
          <w:p w14:paraId="02D6E6F5">
            <w:pPr>
              <w:pStyle w:val="13"/>
              <w:spacing w:before="8"/>
              <w:rPr>
                <w:b/>
                <w:sz w:val="29"/>
              </w:rPr>
            </w:pPr>
          </w:p>
          <w:p w14:paraId="3D024B59">
            <w:pPr>
              <w:pStyle w:val="13"/>
              <w:ind w:left="29"/>
              <w:rPr>
                <w:sz w:val="21"/>
              </w:rPr>
            </w:pPr>
            <w:r>
              <w:rPr>
                <w:spacing w:val="-4"/>
                <w:sz w:val="21"/>
              </w:rPr>
              <w:t>房间总面积㎡</w:t>
            </w:r>
          </w:p>
        </w:tc>
        <w:tc>
          <w:tcPr>
            <w:tcW w:w="2100" w:type="dxa"/>
            <w:vMerge w:val="restart"/>
            <w:shd w:val="clear" w:color="auto" w:fill="FFFFFF"/>
          </w:tcPr>
          <w:p w14:paraId="128EE7E7">
            <w:pPr>
              <w:pStyle w:val="13"/>
              <w:spacing w:before="8"/>
              <w:rPr>
                <w:b/>
                <w:sz w:val="29"/>
              </w:rPr>
            </w:pPr>
          </w:p>
          <w:p w14:paraId="1B840D2A">
            <w:pPr>
              <w:pStyle w:val="13"/>
              <w:ind w:left="103"/>
              <w:rPr>
                <w:sz w:val="21"/>
              </w:rPr>
            </w:pPr>
            <w:r>
              <w:rPr>
                <w:spacing w:val="-3"/>
                <w:sz w:val="21"/>
              </w:rPr>
              <w:t>自然通风开口面积比</w:t>
            </w:r>
          </w:p>
        </w:tc>
      </w:tr>
      <w:tr w14:paraId="1072A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900" w:type="dxa"/>
            <w:vMerge w:val="continue"/>
            <w:tcBorders>
              <w:top w:val="nil"/>
            </w:tcBorders>
          </w:tcPr>
          <w:p w14:paraId="01A157D2">
            <w:pPr>
              <w:rPr>
                <w:sz w:val="2"/>
                <w:szCs w:val="2"/>
              </w:rPr>
            </w:pPr>
          </w:p>
        </w:tc>
        <w:tc>
          <w:tcPr>
            <w:tcW w:w="883" w:type="dxa"/>
          </w:tcPr>
          <w:p w14:paraId="650725EC">
            <w:pPr>
              <w:pStyle w:val="13"/>
              <w:spacing w:before="114"/>
              <w:ind w:right="213"/>
              <w:jc w:val="right"/>
              <w:rPr>
                <w:sz w:val="21"/>
              </w:rPr>
            </w:pPr>
            <w:r>
              <w:rPr>
                <w:spacing w:val="-8"/>
                <w:sz w:val="21"/>
              </w:rPr>
              <w:t>名称</w:t>
            </w:r>
          </w:p>
        </w:tc>
        <w:tc>
          <w:tcPr>
            <w:tcW w:w="1035" w:type="dxa"/>
            <w:vMerge w:val="continue"/>
            <w:tcBorders>
              <w:top w:val="nil"/>
            </w:tcBorders>
          </w:tcPr>
          <w:p w14:paraId="19ECFA63">
            <w:pPr>
              <w:rPr>
                <w:sz w:val="2"/>
                <w:szCs w:val="2"/>
              </w:rPr>
            </w:pPr>
          </w:p>
        </w:tc>
        <w:tc>
          <w:tcPr>
            <w:tcW w:w="810" w:type="dxa"/>
            <w:shd w:val="clear" w:color="auto" w:fill="FFFFFF"/>
          </w:tcPr>
          <w:p w14:paraId="6ED44F1F">
            <w:pPr>
              <w:pStyle w:val="13"/>
              <w:spacing w:before="116"/>
              <w:ind w:left="147"/>
              <w:rPr>
                <w:rFonts w:ascii="Times New Roman" w:eastAsia="Times New Roman"/>
                <w:sz w:val="21"/>
              </w:rPr>
            </w:pPr>
            <w:r>
              <w:rPr>
                <w:spacing w:val="-2"/>
                <w:sz w:val="21"/>
              </w:rPr>
              <w:t>宽</w:t>
            </w:r>
            <w:r>
              <w:rPr>
                <w:rFonts w:ascii="Times New Roman" w:eastAsia="Times New Roman"/>
                <w:spacing w:val="-5"/>
                <w:sz w:val="21"/>
              </w:rPr>
              <w:t>(m)</w:t>
            </w:r>
          </w:p>
        </w:tc>
        <w:tc>
          <w:tcPr>
            <w:tcW w:w="990" w:type="dxa"/>
            <w:shd w:val="clear" w:color="auto" w:fill="FFFFFF"/>
          </w:tcPr>
          <w:p w14:paraId="5A3284F6">
            <w:pPr>
              <w:pStyle w:val="13"/>
              <w:spacing w:before="116"/>
              <w:ind w:left="237"/>
              <w:rPr>
                <w:rFonts w:ascii="Times New Roman" w:eastAsia="Times New Roman"/>
                <w:sz w:val="21"/>
              </w:rPr>
            </w:pPr>
            <w:r>
              <w:rPr>
                <w:spacing w:val="-2"/>
                <w:sz w:val="21"/>
              </w:rPr>
              <w:t>高</w:t>
            </w:r>
            <w:r>
              <w:rPr>
                <w:rFonts w:ascii="Times New Roman" w:eastAsia="Times New Roman"/>
                <w:spacing w:val="-5"/>
                <w:sz w:val="21"/>
              </w:rPr>
              <w:t>(m)</w:t>
            </w:r>
          </w:p>
        </w:tc>
        <w:tc>
          <w:tcPr>
            <w:tcW w:w="1275" w:type="dxa"/>
            <w:vMerge w:val="continue"/>
            <w:tcBorders>
              <w:top w:val="nil"/>
            </w:tcBorders>
            <w:shd w:val="clear" w:color="auto" w:fill="FFFFFF"/>
          </w:tcPr>
          <w:p w14:paraId="6057CC1E">
            <w:pPr>
              <w:rPr>
                <w:sz w:val="2"/>
                <w:szCs w:val="2"/>
              </w:rPr>
            </w:pPr>
          </w:p>
        </w:tc>
        <w:tc>
          <w:tcPr>
            <w:tcW w:w="1320" w:type="dxa"/>
            <w:vMerge w:val="continue"/>
            <w:tcBorders>
              <w:top w:val="nil"/>
            </w:tcBorders>
            <w:shd w:val="clear" w:color="auto" w:fill="FFFFFF"/>
          </w:tcPr>
          <w:p w14:paraId="1CEA337D">
            <w:pPr>
              <w:rPr>
                <w:sz w:val="2"/>
                <w:szCs w:val="2"/>
              </w:rPr>
            </w:pPr>
          </w:p>
        </w:tc>
        <w:tc>
          <w:tcPr>
            <w:tcW w:w="2100" w:type="dxa"/>
            <w:vMerge w:val="continue"/>
            <w:tcBorders>
              <w:top w:val="nil"/>
            </w:tcBorders>
            <w:shd w:val="clear" w:color="auto" w:fill="FFFFFF"/>
          </w:tcPr>
          <w:p w14:paraId="6BA910F0">
            <w:pPr>
              <w:rPr>
                <w:sz w:val="2"/>
                <w:szCs w:val="2"/>
              </w:rPr>
            </w:pPr>
          </w:p>
        </w:tc>
      </w:tr>
      <w:tr w14:paraId="5AFB15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86" w:hRule="atLeast"/>
        </w:trPr>
        <w:tc>
          <w:tcPr>
            <w:tcW w:w="900" w:type="dxa"/>
            <w:vMerge w:val="restart"/>
          </w:tcPr>
          <w:p w14:paraId="564E3A21">
            <w:pPr>
              <w:pStyle w:val="13"/>
              <w:rPr>
                <w:rFonts w:ascii="Times New Roman"/>
                <w:sz w:val="20"/>
              </w:rPr>
            </w:pPr>
          </w:p>
        </w:tc>
        <w:tc>
          <w:tcPr>
            <w:tcW w:w="883" w:type="dxa"/>
            <w:shd w:val="clear" w:color="auto" w:fill="FFFFFF"/>
          </w:tcPr>
          <w:p w14:paraId="699F3E53">
            <w:pPr>
              <w:pStyle w:val="13"/>
              <w:rPr>
                <w:rFonts w:ascii="Times New Roman"/>
                <w:sz w:val="20"/>
              </w:rPr>
            </w:pPr>
          </w:p>
        </w:tc>
        <w:tc>
          <w:tcPr>
            <w:tcW w:w="1035" w:type="dxa"/>
            <w:shd w:val="clear" w:color="auto" w:fill="FFFFFF"/>
          </w:tcPr>
          <w:p w14:paraId="28D5B5DB">
            <w:pPr>
              <w:pStyle w:val="13"/>
              <w:rPr>
                <w:rFonts w:ascii="Times New Roman"/>
                <w:sz w:val="20"/>
              </w:rPr>
            </w:pPr>
          </w:p>
        </w:tc>
        <w:tc>
          <w:tcPr>
            <w:tcW w:w="810" w:type="dxa"/>
            <w:shd w:val="clear" w:color="auto" w:fill="FFFFFF"/>
          </w:tcPr>
          <w:p w14:paraId="0AE41CBC">
            <w:pPr>
              <w:pStyle w:val="13"/>
              <w:rPr>
                <w:rFonts w:ascii="Times New Roman"/>
                <w:sz w:val="20"/>
              </w:rPr>
            </w:pPr>
          </w:p>
        </w:tc>
        <w:tc>
          <w:tcPr>
            <w:tcW w:w="990" w:type="dxa"/>
            <w:shd w:val="clear" w:color="auto" w:fill="FFFFFF"/>
          </w:tcPr>
          <w:p w14:paraId="7D7C83F1">
            <w:pPr>
              <w:pStyle w:val="13"/>
              <w:rPr>
                <w:rFonts w:ascii="Times New Roman"/>
                <w:sz w:val="20"/>
              </w:rPr>
            </w:pPr>
          </w:p>
        </w:tc>
        <w:tc>
          <w:tcPr>
            <w:tcW w:w="1275" w:type="dxa"/>
            <w:shd w:val="clear" w:color="auto" w:fill="FFFFFF"/>
          </w:tcPr>
          <w:p w14:paraId="4D4D0E22">
            <w:pPr>
              <w:pStyle w:val="13"/>
              <w:rPr>
                <w:rFonts w:ascii="Times New Roman"/>
                <w:sz w:val="20"/>
              </w:rPr>
            </w:pPr>
          </w:p>
        </w:tc>
        <w:tc>
          <w:tcPr>
            <w:tcW w:w="1320" w:type="dxa"/>
          </w:tcPr>
          <w:p w14:paraId="369F365F">
            <w:pPr>
              <w:pStyle w:val="13"/>
              <w:rPr>
                <w:rFonts w:ascii="Times New Roman"/>
                <w:sz w:val="20"/>
              </w:rPr>
            </w:pPr>
          </w:p>
        </w:tc>
        <w:tc>
          <w:tcPr>
            <w:tcW w:w="2100" w:type="dxa"/>
          </w:tcPr>
          <w:p w14:paraId="21ED83EC">
            <w:pPr>
              <w:pStyle w:val="13"/>
              <w:rPr>
                <w:rFonts w:ascii="Times New Roman"/>
                <w:sz w:val="20"/>
              </w:rPr>
            </w:pPr>
          </w:p>
        </w:tc>
      </w:tr>
      <w:tr w14:paraId="68ADB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900" w:type="dxa"/>
            <w:vMerge w:val="continue"/>
            <w:tcBorders>
              <w:top w:val="nil"/>
            </w:tcBorders>
          </w:tcPr>
          <w:p w14:paraId="5815105A">
            <w:pPr>
              <w:rPr>
                <w:sz w:val="2"/>
                <w:szCs w:val="2"/>
              </w:rPr>
            </w:pPr>
          </w:p>
        </w:tc>
        <w:tc>
          <w:tcPr>
            <w:tcW w:w="883" w:type="dxa"/>
            <w:shd w:val="clear" w:color="auto" w:fill="FFFFFF"/>
          </w:tcPr>
          <w:p w14:paraId="5174C842">
            <w:pPr>
              <w:pStyle w:val="13"/>
              <w:rPr>
                <w:rFonts w:ascii="Times New Roman"/>
                <w:sz w:val="20"/>
              </w:rPr>
            </w:pPr>
          </w:p>
        </w:tc>
        <w:tc>
          <w:tcPr>
            <w:tcW w:w="1035" w:type="dxa"/>
          </w:tcPr>
          <w:p w14:paraId="5347108D">
            <w:pPr>
              <w:pStyle w:val="13"/>
              <w:rPr>
                <w:rFonts w:ascii="Times New Roman"/>
                <w:sz w:val="20"/>
              </w:rPr>
            </w:pPr>
          </w:p>
        </w:tc>
        <w:tc>
          <w:tcPr>
            <w:tcW w:w="810" w:type="dxa"/>
            <w:shd w:val="clear" w:color="auto" w:fill="FFFFFF"/>
          </w:tcPr>
          <w:p w14:paraId="43A0D8E3">
            <w:pPr>
              <w:pStyle w:val="13"/>
              <w:rPr>
                <w:rFonts w:ascii="Times New Roman"/>
                <w:sz w:val="20"/>
              </w:rPr>
            </w:pPr>
          </w:p>
        </w:tc>
        <w:tc>
          <w:tcPr>
            <w:tcW w:w="990" w:type="dxa"/>
            <w:shd w:val="clear" w:color="auto" w:fill="FFFFFF"/>
          </w:tcPr>
          <w:p w14:paraId="1364E74C">
            <w:pPr>
              <w:pStyle w:val="13"/>
              <w:rPr>
                <w:rFonts w:ascii="Times New Roman"/>
                <w:sz w:val="20"/>
              </w:rPr>
            </w:pPr>
          </w:p>
        </w:tc>
        <w:tc>
          <w:tcPr>
            <w:tcW w:w="1275" w:type="dxa"/>
            <w:shd w:val="clear" w:color="auto" w:fill="FFFFFF"/>
          </w:tcPr>
          <w:p w14:paraId="42EDB5FE">
            <w:pPr>
              <w:pStyle w:val="13"/>
              <w:rPr>
                <w:rFonts w:ascii="Times New Roman"/>
                <w:sz w:val="20"/>
              </w:rPr>
            </w:pPr>
          </w:p>
        </w:tc>
        <w:tc>
          <w:tcPr>
            <w:tcW w:w="1320" w:type="dxa"/>
          </w:tcPr>
          <w:p w14:paraId="371FE060">
            <w:pPr>
              <w:pStyle w:val="13"/>
              <w:rPr>
                <w:rFonts w:ascii="Times New Roman"/>
                <w:sz w:val="20"/>
              </w:rPr>
            </w:pPr>
          </w:p>
        </w:tc>
        <w:tc>
          <w:tcPr>
            <w:tcW w:w="2100" w:type="dxa"/>
          </w:tcPr>
          <w:p w14:paraId="7E512CEB">
            <w:pPr>
              <w:pStyle w:val="13"/>
              <w:rPr>
                <w:rFonts w:ascii="Times New Roman"/>
                <w:sz w:val="20"/>
              </w:rPr>
            </w:pPr>
          </w:p>
        </w:tc>
      </w:tr>
      <w:tr w14:paraId="25E6F0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4" w:hRule="atLeast"/>
        </w:trPr>
        <w:tc>
          <w:tcPr>
            <w:tcW w:w="900" w:type="dxa"/>
            <w:vMerge w:val="continue"/>
            <w:tcBorders>
              <w:top w:val="nil"/>
            </w:tcBorders>
          </w:tcPr>
          <w:p w14:paraId="417269E5">
            <w:pPr>
              <w:rPr>
                <w:sz w:val="2"/>
                <w:szCs w:val="2"/>
              </w:rPr>
            </w:pPr>
          </w:p>
        </w:tc>
        <w:tc>
          <w:tcPr>
            <w:tcW w:w="883" w:type="dxa"/>
            <w:shd w:val="clear" w:color="auto" w:fill="FFFFFF"/>
          </w:tcPr>
          <w:p w14:paraId="0734A481">
            <w:pPr>
              <w:pStyle w:val="13"/>
              <w:rPr>
                <w:rFonts w:ascii="Times New Roman"/>
                <w:sz w:val="20"/>
              </w:rPr>
            </w:pPr>
          </w:p>
        </w:tc>
        <w:tc>
          <w:tcPr>
            <w:tcW w:w="1035" w:type="dxa"/>
          </w:tcPr>
          <w:p w14:paraId="25522C82">
            <w:pPr>
              <w:pStyle w:val="13"/>
              <w:rPr>
                <w:rFonts w:ascii="Times New Roman"/>
                <w:sz w:val="20"/>
              </w:rPr>
            </w:pPr>
          </w:p>
        </w:tc>
        <w:tc>
          <w:tcPr>
            <w:tcW w:w="810" w:type="dxa"/>
            <w:shd w:val="clear" w:color="auto" w:fill="FFFFFF"/>
          </w:tcPr>
          <w:p w14:paraId="5CEC6C04">
            <w:pPr>
              <w:pStyle w:val="13"/>
              <w:rPr>
                <w:rFonts w:ascii="Times New Roman"/>
                <w:sz w:val="20"/>
              </w:rPr>
            </w:pPr>
          </w:p>
        </w:tc>
        <w:tc>
          <w:tcPr>
            <w:tcW w:w="990" w:type="dxa"/>
            <w:shd w:val="clear" w:color="auto" w:fill="FFFFFF"/>
          </w:tcPr>
          <w:p w14:paraId="55051B24">
            <w:pPr>
              <w:pStyle w:val="13"/>
              <w:rPr>
                <w:rFonts w:ascii="Times New Roman"/>
                <w:sz w:val="20"/>
              </w:rPr>
            </w:pPr>
          </w:p>
        </w:tc>
        <w:tc>
          <w:tcPr>
            <w:tcW w:w="1275" w:type="dxa"/>
            <w:shd w:val="clear" w:color="auto" w:fill="FFFFFF"/>
          </w:tcPr>
          <w:p w14:paraId="3579E934">
            <w:pPr>
              <w:pStyle w:val="13"/>
              <w:rPr>
                <w:rFonts w:ascii="Times New Roman"/>
                <w:sz w:val="20"/>
              </w:rPr>
            </w:pPr>
          </w:p>
        </w:tc>
        <w:tc>
          <w:tcPr>
            <w:tcW w:w="1320" w:type="dxa"/>
          </w:tcPr>
          <w:p w14:paraId="7629D044">
            <w:pPr>
              <w:pStyle w:val="13"/>
              <w:rPr>
                <w:rFonts w:ascii="Times New Roman"/>
                <w:sz w:val="20"/>
              </w:rPr>
            </w:pPr>
          </w:p>
        </w:tc>
        <w:tc>
          <w:tcPr>
            <w:tcW w:w="2100" w:type="dxa"/>
          </w:tcPr>
          <w:p w14:paraId="1ADCF145">
            <w:pPr>
              <w:pStyle w:val="13"/>
              <w:rPr>
                <w:rFonts w:ascii="Times New Roman"/>
                <w:sz w:val="20"/>
              </w:rPr>
            </w:pPr>
          </w:p>
        </w:tc>
      </w:tr>
      <w:tr w14:paraId="2EE976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900" w:type="dxa"/>
            <w:vMerge w:val="continue"/>
            <w:tcBorders>
              <w:top w:val="nil"/>
            </w:tcBorders>
          </w:tcPr>
          <w:p w14:paraId="55277AE8">
            <w:pPr>
              <w:rPr>
                <w:sz w:val="2"/>
                <w:szCs w:val="2"/>
              </w:rPr>
            </w:pPr>
          </w:p>
        </w:tc>
        <w:tc>
          <w:tcPr>
            <w:tcW w:w="883" w:type="dxa"/>
            <w:shd w:val="clear" w:color="auto" w:fill="FFFFFF"/>
          </w:tcPr>
          <w:p w14:paraId="273D6649">
            <w:pPr>
              <w:pStyle w:val="13"/>
              <w:rPr>
                <w:rFonts w:ascii="Times New Roman"/>
                <w:sz w:val="20"/>
              </w:rPr>
            </w:pPr>
          </w:p>
        </w:tc>
        <w:tc>
          <w:tcPr>
            <w:tcW w:w="1035" w:type="dxa"/>
          </w:tcPr>
          <w:p w14:paraId="242C832E">
            <w:pPr>
              <w:pStyle w:val="13"/>
              <w:rPr>
                <w:rFonts w:ascii="Times New Roman"/>
                <w:sz w:val="20"/>
              </w:rPr>
            </w:pPr>
          </w:p>
        </w:tc>
        <w:tc>
          <w:tcPr>
            <w:tcW w:w="810" w:type="dxa"/>
            <w:shd w:val="clear" w:color="auto" w:fill="FFFFFF"/>
          </w:tcPr>
          <w:p w14:paraId="24368D9E">
            <w:pPr>
              <w:pStyle w:val="13"/>
              <w:rPr>
                <w:rFonts w:ascii="Times New Roman"/>
                <w:sz w:val="20"/>
              </w:rPr>
            </w:pPr>
          </w:p>
        </w:tc>
        <w:tc>
          <w:tcPr>
            <w:tcW w:w="990" w:type="dxa"/>
            <w:shd w:val="clear" w:color="auto" w:fill="FFFFFF"/>
          </w:tcPr>
          <w:p w14:paraId="6BEFDDDC">
            <w:pPr>
              <w:pStyle w:val="13"/>
              <w:rPr>
                <w:rFonts w:ascii="Times New Roman"/>
                <w:sz w:val="20"/>
              </w:rPr>
            </w:pPr>
          </w:p>
        </w:tc>
        <w:tc>
          <w:tcPr>
            <w:tcW w:w="1275" w:type="dxa"/>
            <w:shd w:val="clear" w:color="auto" w:fill="FFFFFF"/>
          </w:tcPr>
          <w:p w14:paraId="69E4B16A">
            <w:pPr>
              <w:pStyle w:val="13"/>
              <w:rPr>
                <w:rFonts w:ascii="Times New Roman"/>
                <w:sz w:val="20"/>
              </w:rPr>
            </w:pPr>
          </w:p>
        </w:tc>
        <w:tc>
          <w:tcPr>
            <w:tcW w:w="1320" w:type="dxa"/>
          </w:tcPr>
          <w:p w14:paraId="5277E177">
            <w:pPr>
              <w:pStyle w:val="13"/>
              <w:rPr>
                <w:rFonts w:ascii="Times New Roman"/>
                <w:sz w:val="20"/>
              </w:rPr>
            </w:pPr>
          </w:p>
        </w:tc>
        <w:tc>
          <w:tcPr>
            <w:tcW w:w="2100" w:type="dxa"/>
          </w:tcPr>
          <w:p w14:paraId="1AE05EE9">
            <w:pPr>
              <w:pStyle w:val="13"/>
              <w:rPr>
                <w:rFonts w:ascii="Times New Roman"/>
                <w:sz w:val="20"/>
              </w:rPr>
            </w:pPr>
          </w:p>
        </w:tc>
      </w:tr>
      <w:tr w14:paraId="67753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900" w:type="dxa"/>
            <w:vMerge w:val="continue"/>
            <w:tcBorders>
              <w:top w:val="nil"/>
            </w:tcBorders>
          </w:tcPr>
          <w:p w14:paraId="5F9E786A">
            <w:pPr>
              <w:rPr>
                <w:sz w:val="2"/>
                <w:szCs w:val="2"/>
              </w:rPr>
            </w:pPr>
          </w:p>
        </w:tc>
        <w:tc>
          <w:tcPr>
            <w:tcW w:w="883" w:type="dxa"/>
            <w:shd w:val="clear" w:color="auto" w:fill="FFFFFF"/>
          </w:tcPr>
          <w:p w14:paraId="0C432283">
            <w:pPr>
              <w:pStyle w:val="13"/>
              <w:rPr>
                <w:rFonts w:ascii="Times New Roman"/>
                <w:sz w:val="20"/>
              </w:rPr>
            </w:pPr>
          </w:p>
        </w:tc>
        <w:tc>
          <w:tcPr>
            <w:tcW w:w="1035" w:type="dxa"/>
          </w:tcPr>
          <w:p w14:paraId="0E932FFC">
            <w:pPr>
              <w:pStyle w:val="13"/>
              <w:rPr>
                <w:rFonts w:ascii="Times New Roman"/>
                <w:sz w:val="20"/>
              </w:rPr>
            </w:pPr>
          </w:p>
        </w:tc>
        <w:tc>
          <w:tcPr>
            <w:tcW w:w="810" w:type="dxa"/>
          </w:tcPr>
          <w:p w14:paraId="77047A0C">
            <w:pPr>
              <w:pStyle w:val="13"/>
              <w:rPr>
                <w:rFonts w:ascii="Times New Roman"/>
                <w:sz w:val="20"/>
              </w:rPr>
            </w:pPr>
          </w:p>
        </w:tc>
        <w:tc>
          <w:tcPr>
            <w:tcW w:w="990" w:type="dxa"/>
            <w:shd w:val="clear" w:color="auto" w:fill="FFFFFF"/>
          </w:tcPr>
          <w:p w14:paraId="3542BC75">
            <w:pPr>
              <w:pStyle w:val="13"/>
              <w:rPr>
                <w:rFonts w:ascii="Times New Roman"/>
                <w:sz w:val="20"/>
              </w:rPr>
            </w:pPr>
          </w:p>
        </w:tc>
        <w:tc>
          <w:tcPr>
            <w:tcW w:w="1275" w:type="dxa"/>
          </w:tcPr>
          <w:p w14:paraId="5C41822D">
            <w:pPr>
              <w:pStyle w:val="13"/>
              <w:rPr>
                <w:rFonts w:ascii="Times New Roman"/>
                <w:sz w:val="20"/>
              </w:rPr>
            </w:pPr>
          </w:p>
        </w:tc>
        <w:tc>
          <w:tcPr>
            <w:tcW w:w="1320" w:type="dxa"/>
          </w:tcPr>
          <w:p w14:paraId="41FDF73C">
            <w:pPr>
              <w:pStyle w:val="13"/>
              <w:rPr>
                <w:rFonts w:ascii="Times New Roman"/>
                <w:sz w:val="20"/>
              </w:rPr>
            </w:pPr>
          </w:p>
        </w:tc>
        <w:tc>
          <w:tcPr>
            <w:tcW w:w="2100" w:type="dxa"/>
          </w:tcPr>
          <w:p w14:paraId="5EF0B665">
            <w:pPr>
              <w:pStyle w:val="13"/>
              <w:rPr>
                <w:rFonts w:ascii="Times New Roman"/>
                <w:sz w:val="20"/>
              </w:rPr>
            </w:pPr>
          </w:p>
        </w:tc>
      </w:tr>
      <w:tr w14:paraId="1147F6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900" w:type="dxa"/>
            <w:vMerge w:val="continue"/>
            <w:tcBorders>
              <w:top w:val="nil"/>
            </w:tcBorders>
          </w:tcPr>
          <w:p w14:paraId="39E87415">
            <w:pPr>
              <w:rPr>
                <w:sz w:val="2"/>
                <w:szCs w:val="2"/>
              </w:rPr>
            </w:pPr>
          </w:p>
        </w:tc>
        <w:tc>
          <w:tcPr>
            <w:tcW w:w="883" w:type="dxa"/>
            <w:shd w:val="clear" w:color="auto" w:fill="FFFFFF"/>
          </w:tcPr>
          <w:p w14:paraId="6FA7C7C0">
            <w:pPr>
              <w:pStyle w:val="13"/>
              <w:rPr>
                <w:rFonts w:ascii="Times New Roman"/>
                <w:sz w:val="20"/>
              </w:rPr>
            </w:pPr>
          </w:p>
        </w:tc>
        <w:tc>
          <w:tcPr>
            <w:tcW w:w="1035" w:type="dxa"/>
            <w:shd w:val="clear" w:color="auto" w:fill="FFFFFF"/>
          </w:tcPr>
          <w:p w14:paraId="0B33A43C">
            <w:pPr>
              <w:pStyle w:val="13"/>
              <w:rPr>
                <w:rFonts w:ascii="Times New Roman"/>
                <w:sz w:val="20"/>
              </w:rPr>
            </w:pPr>
          </w:p>
        </w:tc>
        <w:tc>
          <w:tcPr>
            <w:tcW w:w="810" w:type="dxa"/>
            <w:shd w:val="clear" w:color="auto" w:fill="FFFFFF"/>
          </w:tcPr>
          <w:p w14:paraId="27DDB148">
            <w:pPr>
              <w:pStyle w:val="13"/>
              <w:rPr>
                <w:rFonts w:ascii="Times New Roman"/>
                <w:sz w:val="20"/>
              </w:rPr>
            </w:pPr>
          </w:p>
        </w:tc>
        <w:tc>
          <w:tcPr>
            <w:tcW w:w="990" w:type="dxa"/>
            <w:shd w:val="clear" w:color="auto" w:fill="FFFFFF"/>
          </w:tcPr>
          <w:p w14:paraId="03FA2532">
            <w:pPr>
              <w:pStyle w:val="13"/>
              <w:rPr>
                <w:rFonts w:ascii="Times New Roman"/>
                <w:sz w:val="20"/>
              </w:rPr>
            </w:pPr>
          </w:p>
        </w:tc>
        <w:tc>
          <w:tcPr>
            <w:tcW w:w="1275" w:type="dxa"/>
          </w:tcPr>
          <w:p w14:paraId="2E7D095C">
            <w:pPr>
              <w:pStyle w:val="13"/>
              <w:rPr>
                <w:rFonts w:ascii="Times New Roman"/>
                <w:sz w:val="20"/>
              </w:rPr>
            </w:pPr>
          </w:p>
        </w:tc>
        <w:tc>
          <w:tcPr>
            <w:tcW w:w="1320" w:type="dxa"/>
          </w:tcPr>
          <w:p w14:paraId="09694701">
            <w:pPr>
              <w:pStyle w:val="13"/>
              <w:rPr>
                <w:rFonts w:ascii="Times New Roman"/>
                <w:sz w:val="20"/>
              </w:rPr>
            </w:pPr>
          </w:p>
        </w:tc>
        <w:tc>
          <w:tcPr>
            <w:tcW w:w="2100" w:type="dxa"/>
          </w:tcPr>
          <w:p w14:paraId="45DA88FA">
            <w:pPr>
              <w:pStyle w:val="13"/>
              <w:rPr>
                <w:rFonts w:ascii="Times New Roman"/>
                <w:sz w:val="20"/>
              </w:rPr>
            </w:pPr>
          </w:p>
        </w:tc>
      </w:tr>
    </w:tbl>
    <w:p w14:paraId="0E84D489">
      <w:pPr>
        <w:spacing w:before="74"/>
        <w:ind w:left="228" w:right="0" w:firstLine="0"/>
        <w:jc w:val="left"/>
        <w:rPr>
          <w:sz w:val="18"/>
        </w:rPr>
      </w:pPr>
      <w:r>
        <w:rPr>
          <w:spacing w:val="-5"/>
          <w:sz w:val="18"/>
        </w:rPr>
        <w:t xml:space="preserve">注：当建筑层数大于 </w:t>
      </w:r>
      <w:r>
        <w:rPr>
          <w:rFonts w:ascii="Times New Roman" w:eastAsia="Times New Roman"/>
          <w:sz w:val="18"/>
        </w:rPr>
        <w:t xml:space="preserve">18 </w:t>
      </w:r>
      <w:r>
        <w:rPr>
          <w:spacing w:val="-7"/>
          <w:sz w:val="18"/>
        </w:rPr>
        <w:t xml:space="preserve">层时，仅统计 </w:t>
      </w:r>
      <w:r>
        <w:rPr>
          <w:rFonts w:ascii="Times New Roman" w:eastAsia="Times New Roman"/>
          <w:sz w:val="18"/>
        </w:rPr>
        <w:t>18</w:t>
      </w:r>
      <w:r>
        <w:rPr>
          <w:rFonts w:ascii="Times New Roman" w:eastAsia="Times New Roman"/>
          <w:spacing w:val="-2"/>
          <w:sz w:val="18"/>
        </w:rPr>
        <w:t xml:space="preserve"> </w:t>
      </w:r>
      <w:r>
        <w:rPr>
          <w:spacing w:val="-2"/>
          <w:sz w:val="18"/>
        </w:rPr>
        <w:t>层及以下的外窗。</w:t>
      </w:r>
    </w:p>
    <w:p w14:paraId="248B58BD">
      <w:pPr>
        <w:pStyle w:val="4"/>
        <w:rPr>
          <w:sz w:val="20"/>
        </w:rPr>
      </w:pPr>
    </w:p>
    <w:p w14:paraId="0621CD50">
      <w:pPr>
        <w:pStyle w:val="4"/>
        <w:rPr>
          <w:sz w:val="19"/>
        </w:rPr>
      </w:pPr>
    </w:p>
    <w:p w14:paraId="67514F10">
      <w:pPr>
        <w:pStyle w:val="12"/>
        <w:numPr>
          <w:ilvl w:val="3"/>
          <w:numId w:val="4"/>
        </w:numPr>
        <w:tabs>
          <w:tab w:val="left" w:pos="649"/>
        </w:tabs>
        <w:spacing w:before="0" w:after="53" w:line="240" w:lineRule="auto"/>
        <w:ind w:left="648" w:right="0" w:hanging="210"/>
        <w:jc w:val="left"/>
        <w:rPr>
          <w:rFonts w:hint="eastAsia" w:ascii="宋体" w:hAnsi="宋体" w:eastAsia="宋体"/>
          <w:b/>
          <w:sz w:val="21"/>
        </w:rPr>
      </w:pPr>
      <w:r>
        <w:rPr>
          <w:rFonts w:hint="eastAsia" w:ascii="宋体" w:hAnsi="宋体" w:eastAsia="宋体"/>
          <w:b/>
          <w:spacing w:val="-3"/>
          <w:sz w:val="21"/>
        </w:rPr>
        <w:t>幕墙可开启面积比例：</w:t>
      </w:r>
    </w:p>
    <w:tbl>
      <w:tblPr>
        <w:tblStyle w:val="9"/>
        <w:tblW w:w="0" w:type="auto"/>
        <w:tblInd w:w="2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1149"/>
        <w:gridCol w:w="1150"/>
        <w:gridCol w:w="1179"/>
        <w:gridCol w:w="1181"/>
        <w:gridCol w:w="2101"/>
        <w:gridCol w:w="1609"/>
      </w:tblGrid>
      <w:tr w14:paraId="63F28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41" w:type="dxa"/>
            <w:vMerge w:val="restart"/>
          </w:tcPr>
          <w:p w14:paraId="5FA5B118">
            <w:pPr>
              <w:pStyle w:val="13"/>
              <w:spacing w:before="50"/>
              <w:ind w:left="190" w:right="185"/>
              <w:jc w:val="center"/>
              <w:rPr>
                <w:sz w:val="21"/>
              </w:rPr>
            </w:pPr>
            <w:r>
              <w:rPr>
                <w:spacing w:val="-5"/>
                <w:sz w:val="21"/>
              </w:rPr>
              <w:t>建筑编</w:t>
            </w:r>
          </w:p>
          <w:p w14:paraId="3995A15E">
            <w:pPr>
              <w:pStyle w:val="13"/>
              <w:spacing w:before="106"/>
              <w:ind w:left="7"/>
              <w:jc w:val="center"/>
              <w:rPr>
                <w:sz w:val="21"/>
              </w:rPr>
            </w:pPr>
            <w:r>
              <w:rPr>
                <w:w w:val="99"/>
                <w:sz w:val="21"/>
              </w:rPr>
              <w:t>号</w:t>
            </w:r>
          </w:p>
        </w:tc>
        <w:tc>
          <w:tcPr>
            <w:tcW w:w="1149" w:type="dxa"/>
            <w:vMerge w:val="restart"/>
          </w:tcPr>
          <w:p w14:paraId="2DA68F93">
            <w:pPr>
              <w:pStyle w:val="13"/>
              <w:rPr>
                <w:b/>
                <w:sz w:val="20"/>
              </w:rPr>
            </w:pPr>
          </w:p>
          <w:p w14:paraId="5CE4875E">
            <w:pPr>
              <w:pStyle w:val="13"/>
              <w:spacing w:before="178"/>
              <w:ind w:left="153"/>
              <w:rPr>
                <w:sz w:val="21"/>
              </w:rPr>
            </w:pPr>
            <w:r>
              <w:rPr>
                <w:spacing w:val="-7"/>
                <w:sz w:val="21"/>
              </w:rPr>
              <w:t>幕墙编号</w:t>
            </w:r>
          </w:p>
        </w:tc>
        <w:tc>
          <w:tcPr>
            <w:tcW w:w="1150" w:type="dxa"/>
            <w:vMerge w:val="restart"/>
          </w:tcPr>
          <w:p w14:paraId="3BA63106">
            <w:pPr>
              <w:pStyle w:val="13"/>
              <w:rPr>
                <w:b/>
                <w:sz w:val="20"/>
              </w:rPr>
            </w:pPr>
          </w:p>
          <w:p w14:paraId="4E611210">
            <w:pPr>
              <w:pStyle w:val="13"/>
              <w:spacing w:before="178"/>
              <w:ind w:left="154"/>
              <w:rPr>
                <w:sz w:val="21"/>
              </w:rPr>
            </w:pPr>
            <w:r>
              <w:rPr>
                <w:spacing w:val="-7"/>
                <w:sz w:val="21"/>
              </w:rPr>
              <w:t>幕墙类型</w:t>
            </w:r>
          </w:p>
        </w:tc>
        <w:tc>
          <w:tcPr>
            <w:tcW w:w="2360" w:type="dxa"/>
            <w:gridSpan w:val="2"/>
          </w:tcPr>
          <w:p w14:paraId="2DDE009F">
            <w:pPr>
              <w:pStyle w:val="13"/>
              <w:spacing w:before="50"/>
              <w:ind w:left="758"/>
              <w:rPr>
                <w:sz w:val="21"/>
              </w:rPr>
            </w:pPr>
            <w:r>
              <w:rPr>
                <w:spacing w:val="-7"/>
                <w:sz w:val="21"/>
              </w:rPr>
              <w:t>幕墙尺寸</w:t>
            </w:r>
          </w:p>
        </w:tc>
        <w:tc>
          <w:tcPr>
            <w:tcW w:w="2101" w:type="dxa"/>
            <w:vMerge w:val="restart"/>
          </w:tcPr>
          <w:p w14:paraId="52D39C98">
            <w:pPr>
              <w:pStyle w:val="13"/>
              <w:rPr>
                <w:b/>
                <w:sz w:val="20"/>
              </w:rPr>
            </w:pPr>
          </w:p>
          <w:p w14:paraId="77723D8D">
            <w:pPr>
              <w:pStyle w:val="13"/>
              <w:spacing w:before="178"/>
              <w:ind w:left="525"/>
              <w:rPr>
                <w:sz w:val="21"/>
              </w:rPr>
            </w:pPr>
            <w:r>
              <w:rPr>
                <w:spacing w:val="-2"/>
                <w:sz w:val="21"/>
              </w:rPr>
              <w:t>数量（个</w:t>
            </w:r>
            <w:r>
              <w:rPr>
                <w:spacing w:val="-10"/>
                <w:sz w:val="21"/>
              </w:rPr>
              <w:t>）</w:t>
            </w:r>
          </w:p>
        </w:tc>
        <w:tc>
          <w:tcPr>
            <w:tcW w:w="1609" w:type="dxa"/>
            <w:vMerge w:val="restart"/>
          </w:tcPr>
          <w:p w14:paraId="62118325">
            <w:pPr>
              <w:pStyle w:val="13"/>
              <w:spacing w:before="55"/>
              <w:ind w:left="164" w:right="158"/>
              <w:jc w:val="center"/>
              <w:rPr>
                <w:sz w:val="21"/>
              </w:rPr>
            </w:pPr>
            <w:r>
              <w:rPr>
                <w:spacing w:val="-4"/>
                <w:sz w:val="21"/>
              </w:rPr>
              <w:t>可开启面积比</w:t>
            </w:r>
          </w:p>
          <w:p w14:paraId="15460497">
            <w:pPr>
              <w:pStyle w:val="13"/>
              <w:spacing w:before="106"/>
              <w:ind w:left="164" w:right="158"/>
              <w:jc w:val="center"/>
              <w:rPr>
                <w:sz w:val="21"/>
              </w:rPr>
            </w:pPr>
            <w:r>
              <w:rPr>
                <w:spacing w:val="-5"/>
                <w:sz w:val="21"/>
              </w:rPr>
              <w:t>例（</w:t>
            </w:r>
            <w:r>
              <w:rPr>
                <w:rFonts w:ascii="Times New Roman" w:eastAsia="Times New Roman"/>
                <w:spacing w:val="-5"/>
                <w:sz w:val="21"/>
              </w:rPr>
              <w:t>%</w:t>
            </w:r>
            <w:r>
              <w:rPr>
                <w:spacing w:val="-5"/>
                <w:sz w:val="21"/>
              </w:rPr>
              <w:t>）</w:t>
            </w:r>
          </w:p>
        </w:tc>
      </w:tr>
      <w:tr w14:paraId="13D9A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41" w:type="dxa"/>
            <w:vMerge w:val="continue"/>
            <w:tcBorders>
              <w:top w:val="nil"/>
            </w:tcBorders>
          </w:tcPr>
          <w:p w14:paraId="5C1A0289">
            <w:pPr>
              <w:rPr>
                <w:sz w:val="2"/>
                <w:szCs w:val="2"/>
              </w:rPr>
            </w:pPr>
          </w:p>
        </w:tc>
        <w:tc>
          <w:tcPr>
            <w:tcW w:w="1149" w:type="dxa"/>
            <w:vMerge w:val="continue"/>
            <w:tcBorders>
              <w:top w:val="nil"/>
            </w:tcBorders>
          </w:tcPr>
          <w:p w14:paraId="24A1A802">
            <w:pPr>
              <w:rPr>
                <w:sz w:val="2"/>
                <w:szCs w:val="2"/>
              </w:rPr>
            </w:pPr>
          </w:p>
        </w:tc>
        <w:tc>
          <w:tcPr>
            <w:tcW w:w="1150" w:type="dxa"/>
            <w:vMerge w:val="continue"/>
            <w:tcBorders>
              <w:top w:val="nil"/>
            </w:tcBorders>
          </w:tcPr>
          <w:p w14:paraId="0E00E458">
            <w:pPr>
              <w:rPr>
                <w:sz w:val="2"/>
                <w:szCs w:val="2"/>
              </w:rPr>
            </w:pPr>
          </w:p>
        </w:tc>
        <w:tc>
          <w:tcPr>
            <w:tcW w:w="1179" w:type="dxa"/>
          </w:tcPr>
          <w:p w14:paraId="2D559478">
            <w:pPr>
              <w:pStyle w:val="13"/>
              <w:spacing w:before="51"/>
              <w:ind w:left="108"/>
              <w:rPr>
                <w:sz w:val="21"/>
              </w:rPr>
            </w:pPr>
            <w:r>
              <w:rPr>
                <w:spacing w:val="-2"/>
                <w:sz w:val="21"/>
              </w:rPr>
              <w:t>宽度</w:t>
            </w:r>
            <w:r>
              <w:rPr>
                <w:spacing w:val="-5"/>
                <w:sz w:val="21"/>
              </w:rPr>
              <w:t>（</w:t>
            </w:r>
            <w:r>
              <w:rPr>
                <w:rFonts w:ascii="Times New Roman" w:eastAsia="Times New Roman"/>
                <w:spacing w:val="-5"/>
                <w:sz w:val="21"/>
              </w:rPr>
              <w:t>m</w:t>
            </w:r>
            <w:r>
              <w:rPr>
                <w:spacing w:val="-5"/>
                <w:sz w:val="21"/>
              </w:rPr>
              <w:t>）</w:t>
            </w:r>
          </w:p>
        </w:tc>
        <w:tc>
          <w:tcPr>
            <w:tcW w:w="1181" w:type="dxa"/>
          </w:tcPr>
          <w:p w14:paraId="46CB3C31">
            <w:pPr>
              <w:pStyle w:val="13"/>
              <w:spacing w:before="51"/>
              <w:ind w:left="107"/>
              <w:rPr>
                <w:sz w:val="21"/>
              </w:rPr>
            </w:pPr>
            <w:r>
              <w:rPr>
                <w:spacing w:val="-2"/>
                <w:sz w:val="21"/>
              </w:rPr>
              <w:t>高度</w:t>
            </w:r>
            <w:r>
              <w:rPr>
                <w:spacing w:val="-5"/>
                <w:sz w:val="21"/>
              </w:rPr>
              <w:t>（</w:t>
            </w:r>
            <w:r>
              <w:rPr>
                <w:rFonts w:ascii="Times New Roman" w:eastAsia="Times New Roman"/>
                <w:spacing w:val="-5"/>
                <w:sz w:val="21"/>
              </w:rPr>
              <w:t>m</w:t>
            </w:r>
            <w:r>
              <w:rPr>
                <w:spacing w:val="-5"/>
                <w:sz w:val="21"/>
              </w:rPr>
              <w:t>）</w:t>
            </w:r>
          </w:p>
        </w:tc>
        <w:tc>
          <w:tcPr>
            <w:tcW w:w="2101" w:type="dxa"/>
            <w:vMerge w:val="continue"/>
            <w:tcBorders>
              <w:top w:val="nil"/>
            </w:tcBorders>
          </w:tcPr>
          <w:p w14:paraId="310BA2C9">
            <w:pPr>
              <w:rPr>
                <w:sz w:val="2"/>
                <w:szCs w:val="2"/>
              </w:rPr>
            </w:pPr>
          </w:p>
        </w:tc>
        <w:tc>
          <w:tcPr>
            <w:tcW w:w="1609" w:type="dxa"/>
            <w:vMerge w:val="continue"/>
            <w:tcBorders>
              <w:top w:val="nil"/>
            </w:tcBorders>
          </w:tcPr>
          <w:p w14:paraId="1118BA01">
            <w:pPr>
              <w:rPr>
                <w:sz w:val="2"/>
                <w:szCs w:val="2"/>
              </w:rPr>
            </w:pPr>
          </w:p>
        </w:tc>
      </w:tr>
      <w:tr w14:paraId="429B0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41" w:type="dxa"/>
            <w:vMerge w:val="restart"/>
            <w:tcBorders>
              <w:bottom w:val="nil"/>
            </w:tcBorders>
          </w:tcPr>
          <w:p w14:paraId="3E6B5269">
            <w:pPr>
              <w:pStyle w:val="13"/>
              <w:rPr>
                <w:rFonts w:ascii="Times New Roman"/>
                <w:sz w:val="20"/>
              </w:rPr>
            </w:pPr>
          </w:p>
        </w:tc>
        <w:tc>
          <w:tcPr>
            <w:tcW w:w="1149" w:type="dxa"/>
          </w:tcPr>
          <w:p w14:paraId="62369372">
            <w:pPr>
              <w:pStyle w:val="13"/>
              <w:rPr>
                <w:rFonts w:ascii="Times New Roman"/>
                <w:sz w:val="20"/>
              </w:rPr>
            </w:pPr>
          </w:p>
        </w:tc>
        <w:tc>
          <w:tcPr>
            <w:tcW w:w="1150" w:type="dxa"/>
          </w:tcPr>
          <w:p w14:paraId="3A756615">
            <w:pPr>
              <w:pStyle w:val="13"/>
              <w:rPr>
                <w:rFonts w:ascii="Times New Roman"/>
                <w:sz w:val="20"/>
              </w:rPr>
            </w:pPr>
          </w:p>
        </w:tc>
        <w:tc>
          <w:tcPr>
            <w:tcW w:w="1179" w:type="dxa"/>
          </w:tcPr>
          <w:p w14:paraId="3C3516F7">
            <w:pPr>
              <w:pStyle w:val="13"/>
              <w:rPr>
                <w:rFonts w:ascii="Times New Roman"/>
                <w:sz w:val="20"/>
              </w:rPr>
            </w:pPr>
          </w:p>
        </w:tc>
        <w:tc>
          <w:tcPr>
            <w:tcW w:w="1181" w:type="dxa"/>
          </w:tcPr>
          <w:p w14:paraId="7B374E3B">
            <w:pPr>
              <w:pStyle w:val="13"/>
              <w:rPr>
                <w:rFonts w:ascii="Times New Roman"/>
                <w:sz w:val="20"/>
              </w:rPr>
            </w:pPr>
          </w:p>
        </w:tc>
        <w:tc>
          <w:tcPr>
            <w:tcW w:w="2101" w:type="dxa"/>
          </w:tcPr>
          <w:p w14:paraId="5022BDC3">
            <w:pPr>
              <w:pStyle w:val="13"/>
              <w:rPr>
                <w:rFonts w:ascii="Times New Roman"/>
                <w:sz w:val="20"/>
              </w:rPr>
            </w:pPr>
          </w:p>
        </w:tc>
        <w:tc>
          <w:tcPr>
            <w:tcW w:w="1609" w:type="dxa"/>
          </w:tcPr>
          <w:p w14:paraId="6C8F23AD">
            <w:pPr>
              <w:pStyle w:val="13"/>
              <w:rPr>
                <w:rFonts w:ascii="Times New Roman"/>
                <w:sz w:val="20"/>
              </w:rPr>
            </w:pPr>
          </w:p>
        </w:tc>
      </w:tr>
      <w:tr w14:paraId="00A10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041" w:type="dxa"/>
            <w:vMerge w:val="continue"/>
            <w:tcBorders>
              <w:top w:val="nil"/>
              <w:bottom w:val="nil"/>
            </w:tcBorders>
          </w:tcPr>
          <w:p w14:paraId="55D35121">
            <w:pPr>
              <w:rPr>
                <w:sz w:val="2"/>
                <w:szCs w:val="2"/>
              </w:rPr>
            </w:pPr>
          </w:p>
        </w:tc>
        <w:tc>
          <w:tcPr>
            <w:tcW w:w="1149" w:type="dxa"/>
          </w:tcPr>
          <w:p w14:paraId="5F67D4D2">
            <w:pPr>
              <w:pStyle w:val="13"/>
              <w:rPr>
                <w:rFonts w:ascii="Times New Roman"/>
                <w:sz w:val="20"/>
              </w:rPr>
            </w:pPr>
          </w:p>
        </w:tc>
        <w:tc>
          <w:tcPr>
            <w:tcW w:w="1150" w:type="dxa"/>
          </w:tcPr>
          <w:p w14:paraId="08B081BB">
            <w:pPr>
              <w:pStyle w:val="13"/>
              <w:rPr>
                <w:rFonts w:ascii="Times New Roman"/>
                <w:sz w:val="20"/>
              </w:rPr>
            </w:pPr>
          </w:p>
        </w:tc>
        <w:tc>
          <w:tcPr>
            <w:tcW w:w="1179" w:type="dxa"/>
          </w:tcPr>
          <w:p w14:paraId="297CC956">
            <w:pPr>
              <w:pStyle w:val="13"/>
              <w:rPr>
                <w:rFonts w:ascii="Times New Roman"/>
                <w:sz w:val="20"/>
              </w:rPr>
            </w:pPr>
          </w:p>
        </w:tc>
        <w:tc>
          <w:tcPr>
            <w:tcW w:w="1181" w:type="dxa"/>
          </w:tcPr>
          <w:p w14:paraId="164A4330">
            <w:pPr>
              <w:pStyle w:val="13"/>
              <w:rPr>
                <w:rFonts w:ascii="Times New Roman"/>
                <w:sz w:val="20"/>
              </w:rPr>
            </w:pPr>
          </w:p>
        </w:tc>
        <w:tc>
          <w:tcPr>
            <w:tcW w:w="2101" w:type="dxa"/>
          </w:tcPr>
          <w:p w14:paraId="6C8328F7">
            <w:pPr>
              <w:pStyle w:val="13"/>
              <w:rPr>
                <w:rFonts w:ascii="Times New Roman"/>
                <w:sz w:val="20"/>
              </w:rPr>
            </w:pPr>
          </w:p>
        </w:tc>
        <w:tc>
          <w:tcPr>
            <w:tcW w:w="1609" w:type="dxa"/>
          </w:tcPr>
          <w:p w14:paraId="4E70E3BB">
            <w:pPr>
              <w:pStyle w:val="13"/>
              <w:rPr>
                <w:rFonts w:ascii="Times New Roman"/>
                <w:sz w:val="20"/>
              </w:rPr>
            </w:pPr>
          </w:p>
        </w:tc>
      </w:tr>
    </w:tbl>
    <w:p w14:paraId="47B323F0">
      <w:pPr>
        <w:spacing w:after="0"/>
        <w:rPr>
          <w:rFonts w:ascii="Times New Roman"/>
          <w:sz w:val="20"/>
        </w:rPr>
        <w:sectPr>
          <w:pgSz w:w="11910" w:h="16840"/>
          <w:pgMar w:top="1040" w:right="920" w:bottom="1180" w:left="1000" w:header="858" w:footer="989" w:gutter="0"/>
          <w:cols w:space="720" w:num="1"/>
        </w:sectPr>
      </w:pPr>
    </w:p>
    <w:p w14:paraId="240715DF">
      <w:pPr>
        <w:pStyle w:val="4"/>
        <w:spacing w:before="7"/>
        <w:rPr>
          <w:b/>
          <w:sz w:val="3"/>
        </w:rPr>
      </w:pPr>
    </w:p>
    <w:tbl>
      <w:tblPr>
        <w:tblStyle w:val="9"/>
        <w:tblW w:w="0" w:type="auto"/>
        <w:tblInd w:w="25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149"/>
        <w:gridCol w:w="1150"/>
        <w:gridCol w:w="1179"/>
        <w:gridCol w:w="1181"/>
        <w:gridCol w:w="2101"/>
        <w:gridCol w:w="1609"/>
      </w:tblGrid>
      <w:tr w14:paraId="39B63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041" w:type="dxa"/>
            <w:tcBorders>
              <w:left w:val="single" w:color="000000" w:sz="4" w:space="0"/>
              <w:bottom w:val="single" w:color="000000" w:sz="4" w:space="0"/>
              <w:right w:val="single" w:color="000000" w:sz="4" w:space="0"/>
            </w:tcBorders>
          </w:tcPr>
          <w:p w14:paraId="3B8FF89D">
            <w:pPr>
              <w:pStyle w:val="13"/>
              <w:rPr>
                <w:rFonts w:ascii="Times New Roman"/>
                <w:sz w:val="20"/>
              </w:rPr>
            </w:pPr>
          </w:p>
        </w:tc>
        <w:tc>
          <w:tcPr>
            <w:tcW w:w="6760" w:type="dxa"/>
            <w:gridSpan w:val="5"/>
            <w:tcBorders>
              <w:top w:val="single" w:color="000000" w:sz="12" w:space="0"/>
              <w:left w:val="single" w:color="000000" w:sz="4" w:space="0"/>
              <w:bottom w:val="single" w:color="000000" w:sz="4" w:space="0"/>
              <w:right w:val="single" w:color="000000" w:sz="4" w:space="0"/>
            </w:tcBorders>
          </w:tcPr>
          <w:p w14:paraId="43D30EDC">
            <w:pPr>
              <w:pStyle w:val="13"/>
              <w:spacing w:before="49"/>
              <w:ind w:left="3157" w:right="3148"/>
              <w:jc w:val="center"/>
              <w:rPr>
                <w:sz w:val="21"/>
              </w:rPr>
            </w:pPr>
            <w:r>
              <w:rPr>
                <w:spacing w:val="-8"/>
                <w:sz w:val="21"/>
              </w:rPr>
              <w:t>总计</w:t>
            </w:r>
          </w:p>
        </w:tc>
        <w:tc>
          <w:tcPr>
            <w:tcW w:w="1609" w:type="dxa"/>
            <w:tcBorders>
              <w:left w:val="single" w:color="000000" w:sz="4" w:space="0"/>
              <w:bottom w:val="single" w:color="000000" w:sz="4" w:space="0"/>
              <w:right w:val="single" w:color="000000" w:sz="4" w:space="0"/>
            </w:tcBorders>
          </w:tcPr>
          <w:p w14:paraId="68F016DB">
            <w:pPr>
              <w:pStyle w:val="13"/>
              <w:rPr>
                <w:rFonts w:ascii="Times New Roman"/>
                <w:sz w:val="20"/>
              </w:rPr>
            </w:pPr>
          </w:p>
        </w:tc>
      </w:tr>
      <w:tr w14:paraId="2C2E8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041" w:type="dxa"/>
            <w:vMerge w:val="restart"/>
            <w:tcBorders>
              <w:top w:val="single" w:color="000000" w:sz="4" w:space="0"/>
              <w:left w:val="single" w:color="000000" w:sz="4" w:space="0"/>
              <w:bottom w:val="single" w:color="000000" w:sz="4" w:space="0"/>
              <w:right w:val="single" w:color="000000" w:sz="4" w:space="0"/>
            </w:tcBorders>
          </w:tcPr>
          <w:p w14:paraId="121EC7A0">
            <w:pPr>
              <w:pStyle w:val="13"/>
              <w:rPr>
                <w:rFonts w:ascii="Times New Roman"/>
                <w:sz w:val="20"/>
              </w:rPr>
            </w:pPr>
          </w:p>
        </w:tc>
        <w:tc>
          <w:tcPr>
            <w:tcW w:w="1149" w:type="dxa"/>
            <w:tcBorders>
              <w:top w:val="single" w:color="000000" w:sz="4" w:space="0"/>
              <w:left w:val="single" w:color="000000" w:sz="4" w:space="0"/>
              <w:bottom w:val="single" w:color="000000" w:sz="4" w:space="0"/>
              <w:right w:val="single" w:color="000000" w:sz="4" w:space="0"/>
            </w:tcBorders>
          </w:tcPr>
          <w:p w14:paraId="2737B673">
            <w:pPr>
              <w:pStyle w:val="13"/>
              <w:rPr>
                <w:rFonts w:ascii="Times New Roman"/>
                <w:sz w:val="20"/>
              </w:rPr>
            </w:pPr>
          </w:p>
        </w:tc>
        <w:tc>
          <w:tcPr>
            <w:tcW w:w="1150" w:type="dxa"/>
            <w:tcBorders>
              <w:top w:val="single" w:color="000000" w:sz="4" w:space="0"/>
              <w:left w:val="single" w:color="000000" w:sz="4" w:space="0"/>
              <w:bottom w:val="single" w:color="000000" w:sz="4" w:space="0"/>
              <w:right w:val="single" w:color="000000" w:sz="4" w:space="0"/>
            </w:tcBorders>
          </w:tcPr>
          <w:p w14:paraId="2D95C3A8">
            <w:pPr>
              <w:pStyle w:val="13"/>
              <w:rPr>
                <w:rFonts w:ascii="Times New Roman"/>
                <w:sz w:val="20"/>
              </w:rPr>
            </w:pPr>
          </w:p>
        </w:tc>
        <w:tc>
          <w:tcPr>
            <w:tcW w:w="1179" w:type="dxa"/>
            <w:tcBorders>
              <w:top w:val="single" w:color="000000" w:sz="4" w:space="0"/>
              <w:left w:val="single" w:color="000000" w:sz="4" w:space="0"/>
              <w:bottom w:val="single" w:color="000000" w:sz="4" w:space="0"/>
              <w:right w:val="single" w:color="000000" w:sz="4" w:space="0"/>
            </w:tcBorders>
          </w:tcPr>
          <w:p w14:paraId="11A9E357">
            <w:pPr>
              <w:pStyle w:val="13"/>
              <w:rPr>
                <w:rFonts w:ascii="Times New Roman"/>
                <w:sz w:val="20"/>
              </w:rPr>
            </w:pPr>
          </w:p>
        </w:tc>
        <w:tc>
          <w:tcPr>
            <w:tcW w:w="1181" w:type="dxa"/>
            <w:tcBorders>
              <w:top w:val="single" w:color="000000" w:sz="4" w:space="0"/>
              <w:left w:val="single" w:color="000000" w:sz="4" w:space="0"/>
              <w:bottom w:val="single" w:color="000000" w:sz="4" w:space="0"/>
              <w:right w:val="single" w:color="000000" w:sz="4" w:space="0"/>
            </w:tcBorders>
          </w:tcPr>
          <w:p w14:paraId="5ED1AC45">
            <w:pPr>
              <w:pStyle w:val="13"/>
              <w:rPr>
                <w:rFonts w:ascii="Times New Roman"/>
                <w:sz w:val="20"/>
              </w:rPr>
            </w:pPr>
          </w:p>
        </w:tc>
        <w:tc>
          <w:tcPr>
            <w:tcW w:w="2101" w:type="dxa"/>
            <w:tcBorders>
              <w:top w:val="single" w:color="000000" w:sz="4" w:space="0"/>
              <w:left w:val="single" w:color="000000" w:sz="4" w:space="0"/>
              <w:bottom w:val="single" w:color="000000" w:sz="4" w:space="0"/>
              <w:right w:val="single" w:color="000000" w:sz="4" w:space="0"/>
            </w:tcBorders>
          </w:tcPr>
          <w:p w14:paraId="6372A17B">
            <w:pPr>
              <w:pStyle w:val="13"/>
              <w:rPr>
                <w:rFonts w:ascii="Times New Roman"/>
                <w:sz w:val="20"/>
              </w:rPr>
            </w:pPr>
          </w:p>
        </w:tc>
        <w:tc>
          <w:tcPr>
            <w:tcW w:w="1609" w:type="dxa"/>
            <w:tcBorders>
              <w:top w:val="single" w:color="000000" w:sz="4" w:space="0"/>
              <w:left w:val="single" w:color="000000" w:sz="4" w:space="0"/>
              <w:bottom w:val="single" w:color="000000" w:sz="4" w:space="0"/>
              <w:right w:val="single" w:color="000000" w:sz="4" w:space="0"/>
            </w:tcBorders>
          </w:tcPr>
          <w:p w14:paraId="59B003FD">
            <w:pPr>
              <w:pStyle w:val="13"/>
              <w:rPr>
                <w:rFonts w:ascii="Times New Roman"/>
                <w:sz w:val="20"/>
              </w:rPr>
            </w:pPr>
          </w:p>
        </w:tc>
      </w:tr>
      <w:tr w14:paraId="6A354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041" w:type="dxa"/>
            <w:vMerge w:val="continue"/>
            <w:tcBorders>
              <w:top w:val="nil"/>
              <w:left w:val="single" w:color="000000" w:sz="4" w:space="0"/>
              <w:bottom w:val="single" w:color="000000" w:sz="4" w:space="0"/>
              <w:right w:val="single" w:color="000000" w:sz="4" w:space="0"/>
            </w:tcBorders>
          </w:tcPr>
          <w:p w14:paraId="530EF7BB">
            <w:pPr>
              <w:rPr>
                <w:sz w:val="2"/>
                <w:szCs w:val="2"/>
              </w:rPr>
            </w:pPr>
          </w:p>
        </w:tc>
        <w:tc>
          <w:tcPr>
            <w:tcW w:w="1149" w:type="dxa"/>
            <w:tcBorders>
              <w:top w:val="single" w:color="000000" w:sz="4" w:space="0"/>
              <w:left w:val="single" w:color="000000" w:sz="4" w:space="0"/>
              <w:bottom w:val="single" w:color="000000" w:sz="4" w:space="0"/>
              <w:right w:val="single" w:color="000000" w:sz="4" w:space="0"/>
            </w:tcBorders>
          </w:tcPr>
          <w:p w14:paraId="3694E685">
            <w:pPr>
              <w:pStyle w:val="13"/>
              <w:rPr>
                <w:rFonts w:ascii="Times New Roman"/>
                <w:sz w:val="20"/>
              </w:rPr>
            </w:pPr>
          </w:p>
        </w:tc>
        <w:tc>
          <w:tcPr>
            <w:tcW w:w="1150" w:type="dxa"/>
            <w:tcBorders>
              <w:top w:val="single" w:color="000000" w:sz="4" w:space="0"/>
              <w:left w:val="single" w:color="000000" w:sz="4" w:space="0"/>
              <w:bottom w:val="single" w:color="000000" w:sz="4" w:space="0"/>
              <w:right w:val="single" w:color="000000" w:sz="4" w:space="0"/>
            </w:tcBorders>
          </w:tcPr>
          <w:p w14:paraId="58120A01">
            <w:pPr>
              <w:pStyle w:val="13"/>
              <w:rPr>
                <w:rFonts w:ascii="Times New Roman"/>
                <w:sz w:val="20"/>
              </w:rPr>
            </w:pPr>
          </w:p>
        </w:tc>
        <w:tc>
          <w:tcPr>
            <w:tcW w:w="1179" w:type="dxa"/>
            <w:tcBorders>
              <w:top w:val="single" w:color="000000" w:sz="4" w:space="0"/>
              <w:left w:val="single" w:color="000000" w:sz="4" w:space="0"/>
              <w:bottom w:val="single" w:color="000000" w:sz="4" w:space="0"/>
              <w:right w:val="single" w:color="000000" w:sz="4" w:space="0"/>
            </w:tcBorders>
          </w:tcPr>
          <w:p w14:paraId="6B49316A">
            <w:pPr>
              <w:pStyle w:val="13"/>
              <w:rPr>
                <w:rFonts w:ascii="Times New Roman"/>
                <w:sz w:val="20"/>
              </w:rPr>
            </w:pPr>
          </w:p>
        </w:tc>
        <w:tc>
          <w:tcPr>
            <w:tcW w:w="1181" w:type="dxa"/>
            <w:tcBorders>
              <w:top w:val="single" w:color="000000" w:sz="4" w:space="0"/>
              <w:left w:val="single" w:color="000000" w:sz="4" w:space="0"/>
              <w:bottom w:val="single" w:color="000000" w:sz="4" w:space="0"/>
              <w:right w:val="single" w:color="000000" w:sz="4" w:space="0"/>
            </w:tcBorders>
          </w:tcPr>
          <w:p w14:paraId="3C24A229">
            <w:pPr>
              <w:pStyle w:val="13"/>
              <w:rPr>
                <w:rFonts w:ascii="Times New Roman"/>
                <w:sz w:val="20"/>
              </w:rPr>
            </w:pPr>
          </w:p>
        </w:tc>
        <w:tc>
          <w:tcPr>
            <w:tcW w:w="2101" w:type="dxa"/>
            <w:tcBorders>
              <w:top w:val="single" w:color="000000" w:sz="4" w:space="0"/>
              <w:left w:val="single" w:color="000000" w:sz="4" w:space="0"/>
              <w:bottom w:val="single" w:color="000000" w:sz="4" w:space="0"/>
              <w:right w:val="single" w:color="000000" w:sz="4" w:space="0"/>
            </w:tcBorders>
          </w:tcPr>
          <w:p w14:paraId="434BCD82">
            <w:pPr>
              <w:pStyle w:val="13"/>
              <w:rPr>
                <w:rFonts w:ascii="Times New Roman"/>
                <w:sz w:val="20"/>
              </w:rPr>
            </w:pPr>
          </w:p>
        </w:tc>
        <w:tc>
          <w:tcPr>
            <w:tcW w:w="1609" w:type="dxa"/>
            <w:tcBorders>
              <w:top w:val="single" w:color="000000" w:sz="4" w:space="0"/>
              <w:left w:val="single" w:color="000000" w:sz="4" w:space="0"/>
              <w:bottom w:val="single" w:color="000000" w:sz="4" w:space="0"/>
              <w:right w:val="single" w:color="000000" w:sz="4" w:space="0"/>
            </w:tcBorders>
          </w:tcPr>
          <w:p w14:paraId="70B26931">
            <w:pPr>
              <w:pStyle w:val="13"/>
              <w:rPr>
                <w:rFonts w:ascii="Times New Roman"/>
                <w:sz w:val="20"/>
              </w:rPr>
            </w:pPr>
          </w:p>
        </w:tc>
      </w:tr>
      <w:tr w14:paraId="02CFD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041" w:type="dxa"/>
            <w:vMerge w:val="continue"/>
            <w:tcBorders>
              <w:top w:val="nil"/>
              <w:left w:val="single" w:color="000000" w:sz="4" w:space="0"/>
              <w:bottom w:val="single" w:color="000000" w:sz="4" w:space="0"/>
              <w:right w:val="single" w:color="000000" w:sz="4" w:space="0"/>
            </w:tcBorders>
          </w:tcPr>
          <w:p w14:paraId="35A4B39C">
            <w:pPr>
              <w:rPr>
                <w:sz w:val="2"/>
                <w:szCs w:val="2"/>
              </w:rPr>
            </w:pPr>
          </w:p>
        </w:tc>
        <w:tc>
          <w:tcPr>
            <w:tcW w:w="6760" w:type="dxa"/>
            <w:gridSpan w:val="5"/>
            <w:tcBorders>
              <w:top w:val="single" w:color="000000" w:sz="4" w:space="0"/>
              <w:left w:val="single" w:color="000000" w:sz="4" w:space="0"/>
              <w:bottom w:val="single" w:color="000000" w:sz="4" w:space="0"/>
              <w:right w:val="single" w:color="000000" w:sz="4" w:space="0"/>
            </w:tcBorders>
          </w:tcPr>
          <w:p w14:paraId="31DA6C3A">
            <w:pPr>
              <w:pStyle w:val="13"/>
              <w:spacing w:before="53"/>
              <w:ind w:left="3157" w:right="3148"/>
              <w:jc w:val="center"/>
              <w:rPr>
                <w:sz w:val="21"/>
              </w:rPr>
            </w:pPr>
            <w:r>
              <w:rPr>
                <w:spacing w:val="-8"/>
                <w:sz w:val="21"/>
              </w:rPr>
              <w:t>总计</w:t>
            </w:r>
          </w:p>
        </w:tc>
        <w:tc>
          <w:tcPr>
            <w:tcW w:w="1609" w:type="dxa"/>
            <w:tcBorders>
              <w:top w:val="single" w:color="000000" w:sz="4" w:space="0"/>
              <w:left w:val="single" w:color="000000" w:sz="4" w:space="0"/>
              <w:bottom w:val="single" w:color="000000" w:sz="4" w:space="0"/>
              <w:right w:val="single" w:color="000000" w:sz="4" w:space="0"/>
            </w:tcBorders>
          </w:tcPr>
          <w:p w14:paraId="25CF4F75">
            <w:pPr>
              <w:pStyle w:val="13"/>
              <w:rPr>
                <w:rFonts w:ascii="Times New Roman"/>
                <w:sz w:val="20"/>
              </w:rPr>
            </w:pPr>
          </w:p>
        </w:tc>
      </w:tr>
      <w:tr w14:paraId="50DFA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041" w:type="dxa"/>
            <w:vMerge w:val="restart"/>
            <w:tcBorders>
              <w:top w:val="single" w:color="000000" w:sz="4" w:space="0"/>
              <w:left w:val="single" w:color="000000" w:sz="4" w:space="0"/>
              <w:bottom w:val="single" w:color="000000" w:sz="4" w:space="0"/>
              <w:right w:val="single" w:color="000000" w:sz="4" w:space="0"/>
            </w:tcBorders>
          </w:tcPr>
          <w:p w14:paraId="7953DF6F">
            <w:pPr>
              <w:pStyle w:val="13"/>
              <w:rPr>
                <w:rFonts w:ascii="Times New Roman"/>
                <w:sz w:val="20"/>
              </w:rPr>
            </w:pPr>
          </w:p>
        </w:tc>
        <w:tc>
          <w:tcPr>
            <w:tcW w:w="1149" w:type="dxa"/>
            <w:tcBorders>
              <w:top w:val="single" w:color="000000" w:sz="4" w:space="0"/>
              <w:left w:val="single" w:color="000000" w:sz="4" w:space="0"/>
              <w:bottom w:val="single" w:color="000000" w:sz="4" w:space="0"/>
              <w:right w:val="single" w:color="000000" w:sz="4" w:space="0"/>
            </w:tcBorders>
          </w:tcPr>
          <w:p w14:paraId="56A364A9">
            <w:pPr>
              <w:pStyle w:val="13"/>
              <w:rPr>
                <w:rFonts w:ascii="Times New Roman"/>
                <w:sz w:val="20"/>
              </w:rPr>
            </w:pPr>
          </w:p>
        </w:tc>
        <w:tc>
          <w:tcPr>
            <w:tcW w:w="1150" w:type="dxa"/>
            <w:tcBorders>
              <w:top w:val="single" w:color="000000" w:sz="4" w:space="0"/>
              <w:left w:val="single" w:color="000000" w:sz="4" w:space="0"/>
              <w:bottom w:val="single" w:color="000000" w:sz="4" w:space="0"/>
              <w:right w:val="single" w:color="000000" w:sz="4" w:space="0"/>
            </w:tcBorders>
          </w:tcPr>
          <w:p w14:paraId="4E647FC5">
            <w:pPr>
              <w:pStyle w:val="13"/>
              <w:rPr>
                <w:rFonts w:ascii="Times New Roman"/>
                <w:sz w:val="20"/>
              </w:rPr>
            </w:pPr>
          </w:p>
        </w:tc>
        <w:tc>
          <w:tcPr>
            <w:tcW w:w="1179" w:type="dxa"/>
            <w:tcBorders>
              <w:top w:val="single" w:color="000000" w:sz="4" w:space="0"/>
              <w:left w:val="single" w:color="000000" w:sz="4" w:space="0"/>
              <w:bottom w:val="single" w:color="000000" w:sz="4" w:space="0"/>
              <w:right w:val="single" w:color="000000" w:sz="4" w:space="0"/>
            </w:tcBorders>
          </w:tcPr>
          <w:p w14:paraId="0F43A93C">
            <w:pPr>
              <w:pStyle w:val="13"/>
              <w:rPr>
                <w:rFonts w:ascii="Times New Roman"/>
                <w:sz w:val="20"/>
              </w:rPr>
            </w:pPr>
          </w:p>
        </w:tc>
        <w:tc>
          <w:tcPr>
            <w:tcW w:w="1181" w:type="dxa"/>
            <w:tcBorders>
              <w:top w:val="single" w:color="000000" w:sz="4" w:space="0"/>
              <w:left w:val="single" w:color="000000" w:sz="4" w:space="0"/>
              <w:bottom w:val="single" w:color="000000" w:sz="4" w:space="0"/>
              <w:right w:val="single" w:color="000000" w:sz="4" w:space="0"/>
            </w:tcBorders>
          </w:tcPr>
          <w:p w14:paraId="6B5F9D80">
            <w:pPr>
              <w:pStyle w:val="13"/>
              <w:rPr>
                <w:rFonts w:ascii="Times New Roman"/>
                <w:sz w:val="20"/>
              </w:rPr>
            </w:pPr>
          </w:p>
        </w:tc>
        <w:tc>
          <w:tcPr>
            <w:tcW w:w="2101" w:type="dxa"/>
            <w:tcBorders>
              <w:top w:val="single" w:color="000000" w:sz="4" w:space="0"/>
              <w:left w:val="single" w:color="000000" w:sz="4" w:space="0"/>
              <w:bottom w:val="single" w:color="000000" w:sz="4" w:space="0"/>
              <w:right w:val="single" w:color="000000" w:sz="4" w:space="0"/>
            </w:tcBorders>
          </w:tcPr>
          <w:p w14:paraId="07588E96">
            <w:pPr>
              <w:pStyle w:val="13"/>
              <w:rPr>
                <w:rFonts w:ascii="Times New Roman"/>
                <w:sz w:val="20"/>
              </w:rPr>
            </w:pPr>
          </w:p>
        </w:tc>
        <w:tc>
          <w:tcPr>
            <w:tcW w:w="1609" w:type="dxa"/>
            <w:tcBorders>
              <w:top w:val="single" w:color="000000" w:sz="4" w:space="0"/>
              <w:left w:val="single" w:color="000000" w:sz="4" w:space="0"/>
              <w:bottom w:val="single" w:color="000000" w:sz="4" w:space="0"/>
              <w:right w:val="single" w:color="000000" w:sz="4" w:space="0"/>
            </w:tcBorders>
          </w:tcPr>
          <w:p w14:paraId="5375A59A">
            <w:pPr>
              <w:pStyle w:val="13"/>
              <w:rPr>
                <w:rFonts w:ascii="Times New Roman"/>
                <w:sz w:val="20"/>
              </w:rPr>
            </w:pPr>
          </w:p>
        </w:tc>
      </w:tr>
      <w:tr w14:paraId="151EC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041" w:type="dxa"/>
            <w:vMerge w:val="continue"/>
            <w:tcBorders>
              <w:top w:val="nil"/>
              <w:left w:val="single" w:color="000000" w:sz="4" w:space="0"/>
              <w:bottom w:val="single" w:color="000000" w:sz="4" w:space="0"/>
              <w:right w:val="single" w:color="000000" w:sz="4" w:space="0"/>
            </w:tcBorders>
          </w:tcPr>
          <w:p w14:paraId="50531454">
            <w:pPr>
              <w:rPr>
                <w:sz w:val="2"/>
                <w:szCs w:val="2"/>
              </w:rPr>
            </w:pPr>
          </w:p>
        </w:tc>
        <w:tc>
          <w:tcPr>
            <w:tcW w:w="1149" w:type="dxa"/>
            <w:tcBorders>
              <w:top w:val="single" w:color="000000" w:sz="4" w:space="0"/>
              <w:left w:val="single" w:color="000000" w:sz="4" w:space="0"/>
              <w:bottom w:val="single" w:color="000000" w:sz="4" w:space="0"/>
              <w:right w:val="single" w:color="000000" w:sz="4" w:space="0"/>
            </w:tcBorders>
          </w:tcPr>
          <w:p w14:paraId="74A745A9">
            <w:pPr>
              <w:pStyle w:val="13"/>
              <w:rPr>
                <w:rFonts w:ascii="Times New Roman"/>
                <w:sz w:val="20"/>
              </w:rPr>
            </w:pPr>
          </w:p>
        </w:tc>
        <w:tc>
          <w:tcPr>
            <w:tcW w:w="1150" w:type="dxa"/>
            <w:tcBorders>
              <w:top w:val="single" w:color="000000" w:sz="4" w:space="0"/>
              <w:left w:val="single" w:color="000000" w:sz="4" w:space="0"/>
              <w:bottom w:val="single" w:color="000000" w:sz="4" w:space="0"/>
              <w:right w:val="single" w:color="000000" w:sz="4" w:space="0"/>
            </w:tcBorders>
          </w:tcPr>
          <w:p w14:paraId="1431200C">
            <w:pPr>
              <w:pStyle w:val="13"/>
              <w:rPr>
                <w:rFonts w:ascii="Times New Roman"/>
                <w:sz w:val="20"/>
              </w:rPr>
            </w:pPr>
          </w:p>
        </w:tc>
        <w:tc>
          <w:tcPr>
            <w:tcW w:w="1179" w:type="dxa"/>
            <w:tcBorders>
              <w:top w:val="single" w:color="000000" w:sz="4" w:space="0"/>
              <w:left w:val="single" w:color="000000" w:sz="4" w:space="0"/>
              <w:bottom w:val="single" w:color="000000" w:sz="4" w:space="0"/>
              <w:right w:val="single" w:color="000000" w:sz="4" w:space="0"/>
            </w:tcBorders>
          </w:tcPr>
          <w:p w14:paraId="74471AF3">
            <w:pPr>
              <w:pStyle w:val="13"/>
              <w:rPr>
                <w:rFonts w:ascii="Times New Roman"/>
                <w:sz w:val="20"/>
              </w:rPr>
            </w:pPr>
          </w:p>
        </w:tc>
        <w:tc>
          <w:tcPr>
            <w:tcW w:w="1181" w:type="dxa"/>
            <w:tcBorders>
              <w:top w:val="single" w:color="000000" w:sz="4" w:space="0"/>
              <w:left w:val="single" w:color="000000" w:sz="4" w:space="0"/>
              <w:bottom w:val="single" w:color="000000" w:sz="4" w:space="0"/>
              <w:right w:val="single" w:color="000000" w:sz="4" w:space="0"/>
            </w:tcBorders>
          </w:tcPr>
          <w:p w14:paraId="241E0EA8">
            <w:pPr>
              <w:pStyle w:val="13"/>
              <w:rPr>
                <w:rFonts w:ascii="Times New Roman"/>
                <w:sz w:val="20"/>
              </w:rPr>
            </w:pPr>
          </w:p>
        </w:tc>
        <w:tc>
          <w:tcPr>
            <w:tcW w:w="2101" w:type="dxa"/>
            <w:tcBorders>
              <w:top w:val="single" w:color="000000" w:sz="4" w:space="0"/>
              <w:left w:val="single" w:color="000000" w:sz="4" w:space="0"/>
              <w:bottom w:val="single" w:color="000000" w:sz="4" w:space="0"/>
              <w:right w:val="single" w:color="000000" w:sz="4" w:space="0"/>
            </w:tcBorders>
          </w:tcPr>
          <w:p w14:paraId="15BC5243">
            <w:pPr>
              <w:pStyle w:val="13"/>
              <w:rPr>
                <w:rFonts w:ascii="Times New Roman"/>
                <w:sz w:val="20"/>
              </w:rPr>
            </w:pPr>
          </w:p>
        </w:tc>
        <w:tc>
          <w:tcPr>
            <w:tcW w:w="1609" w:type="dxa"/>
            <w:tcBorders>
              <w:top w:val="single" w:color="000000" w:sz="4" w:space="0"/>
              <w:left w:val="single" w:color="000000" w:sz="4" w:space="0"/>
              <w:bottom w:val="single" w:color="000000" w:sz="4" w:space="0"/>
              <w:right w:val="single" w:color="000000" w:sz="4" w:space="0"/>
            </w:tcBorders>
          </w:tcPr>
          <w:p w14:paraId="6528512A">
            <w:pPr>
              <w:pStyle w:val="13"/>
              <w:rPr>
                <w:rFonts w:ascii="Times New Roman"/>
                <w:sz w:val="20"/>
              </w:rPr>
            </w:pPr>
          </w:p>
        </w:tc>
      </w:tr>
      <w:tr w14:paraId="7721D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041" w:type="dxa"/>
            <w:vMerge w:val="continue"/>
            <w:tcBorders>
              <w:top w:val="nil"/>
              <w:left w:val="single" w:color="000000" w:sz="4" w:space="0"/>
              <w:bottom w:val="single" w:color="000000" w:sz="4" w:space="0"/>
              <w:right w:val="single" w:color="000000" w:sz="4" w:space="0"/>
            </w:tcBorders>
          </w:tcPr>
          <w:p w14:paraId="465B874A">
            <w:pPr>
              <w:rPr>
                <w:sz w:val="2"/>
                <w:szCs w:val="2"/>
              </w:rPr>
            </w:pPr>
          </w:p>
        </w:tc>
        <w:tc>
          <w:tcPr>
            <w:tcW w:w="6760" w:type="dxa"/>
            <w:gridSpan w:val="5"/>
            <w:tcBorders>
              <w:top w:val="single" w:color="000000" w:sz="4" w:space="0"/>
              <w:left w:val="single" w:color="000000" w:sz="4" w:space="0"/>
              <w:bottom w:val="single" w:color="000000" w:sz="4" w:space="0"/>
              <w:right w:val="single" w:color="000000" w:sz="4" w:space="0"/>
            </w:tcBorders>
          </w:tcPr>
          <w:p w14:paraId="6D8B5302">
            <w:pPr>
              <w:pStyle w:val="13"/>
              <w:spacing w:before="52"/>
              <w:ind w:left="3157" w:right="3148"/>
              <w:jc w:val="center"/>
              <w:rPr>
                <w:sz w:val="21"/>
              </w:rPr>
            </w:pPr>
            <w:r>
              <w:rPr>
                <w:spacing w:val="-8"/>
                <w:sz w:val="21"/>
              </w:rPr>
              <w:t>总计</w:t>
            </w:r>
          </w:p>
        </w:tc>
        <w:tc>
          <w:tcPr>
            <w:tcW w:w="1609" w:type="dxa"/>
            <w:tcBorders>
              <w:top w:val="single" w:color="000000" w:sz="4" w:space="0"/>
              <w:left w:val="single" w:color="000000" w:sz="4" w:space="0"/>
              <w:bottom w:val="single" w:color="000000" w:sz="4" w:space="0"/>
              <w:right w:val="single" w:color="000000" w:sz="4" w:space="0"/>
            </w:tcBorders>
          </w:tcPr>
          <w:p w14:paraId="1CACFCC9">
            <w:pPr>
              <w:pStyle w:val="13"/>
              <w:rPr>
                <w:rFonts w:ascii="Times New Roman"/>
                <w:sz w:val="20"/>
              </w:rPr>
            </w:pPr>
          </w:p>
        </w:tc>
      </w:tr>
    </w:tbl>
    <w:p w14:paraId="127015D2">
      <w:pPr>
        <w:spacing w:before="70"/>
        <w:ind w:left="228" w:right="0" w:firstLine="0"/>
        <w:jc w:val="left"/>
        <w:rPr>
          <w:sz w:val="18"/>
        </w:rPr>
      </w:pPr>
      <w:bookmarkStart w:id="79" w:name="5.2.11设置可调节遮阳设施，改善室内热舒适。（总分9分）"/>
      <w:bookmarkEnd w:id="79"/>
      <w:r>
        <w:rPr>
          <w:spacing w:val="-5"/>
          <w:sz w:val="18"/>
        </w:rPr>
        <w:t xml:space="preserve">注：当建筑层数大于 </w:t>
      </w:r>
      <w:r>
        <w:rPr>
          <w:rFonts w:ascii="Times New Roman" w:eastAsia="Times New Roman"/>
          <w:sz w:val="18"/>
        </w:rPr>
        <w:t xml:space="preserve">18 </w:t>
      </w:r>
      <w:r>
        <w:rPr>
          <w:spacing w:val="-7"/>
          <w:sz w:val="18"/>
        </w:rPr>
        <w:t xml:space="preserve">层时，仅统计 </w:t>
      </w:r>
      <w:r>
        <w:rPr>
          <w:rFonts w:ascii="Times New Roman" w:eastAsia="Times New Roman"/>
          <w:sz w:val="18"/>
        </w:rPr>
        <w:t>18</w:t>
      </w:r>
      <w:r>
        <w:rPr>
          <w:rFonts w:ascii="Times New Roman" w:eastAsia="Times New Roman"/>
          <w:spacing w:val="-2"/>
          <w:sz w:val="18"/>
        </w:rPr>
        <w:t xml:space="preserve"> </w:t>
      </w:r>
      <w:r>
        <w:rPr>
          <w:spacing w:val="-2"/>
          <w:sz w:val="18"/>
        </w:rPr>
        <w:t>层及以下的外窗。</w:t>
      </w:r>
    </w:p>
    <w:p w14:paraId="13751830">
      <w:pPr>
        <w:pStyle w:val="4"/>
        <w:rPr>
          <w:sz w:val="20"/>
        </w:rPr>
      </w:pPr>
    </w:p>
    <w:p w14:paraId="293F5B69">
      <w:pPr>
        <w:pStyle w:val="4"/>
        <w:spacing w:before="11"/>
        <w:rPr>
          <w:sz w:val="18"/>
        </w:rPr>
      </w:pPr>
    </w:p>
    <w:p w14:paraId="5926CA50">
      <w:pPr>
        <w:spacing w:before="0"/>
        <w:ind w:left="228" w:right="0" w:firstLine="0"/>
        <w:jc w:val="left"/>
        <w:rPr>
          <w:b/>
          <w:sz w:val="21"/>
        </w:rPr>
      </w:pPr>
      <w:r>
        <w:pict>
          <v:group id="docshapegroup200" o:spid="_x0000_s1419" o:spt="203" style="position:absolute;left:0pt;margin-left:59.75pt;margin-top:0.75pt;height:374.4pt;width:475.75pt;mso-position-horizontal-relative:page;z-index:-251555840;mso-width-relative:page;mso-height-relative:page;" coordorigin="1195,16" coordsize="9515,7488">
            <o:lock v:ext="edit"/>
            <v:shape id="docshape201" o:spid="_x0000_s1420" o:spt="75" type="#_x0000_t75" style="position:absolute;left:2647;top:15;height:7488;width:7438;" filled="f" stroked="f" coordsize="21600,21600">
              <v:path/>
              <v:fill on="f" focussize="0,0"/>
              <v:stroke on="f"/>
              <v:imagedata r:id="rId42" o:title=""/>
              <o:lock v:ext="edit" aspectratio="t"/>
            </v:shape>
            <v:line id="_x0000_s1421" o:spid="_x0000_s1421" o:spt="20" style="position:absolute;left:1195;top:5278;height:0;width:9515;" stroked="t" coordsize="21600,21600">
              <v:path arrowok="t"/>
              <v:fill focussize="0,0"/>
              <v:stroke weight="0.48pt" color="#000000"/>
              <v:imagedata o:title=""/>
              <o:lock v:ext="edit"/>
            </v:line>
            <v:line id="_x0000_s1422" o:spid="_x0000_s1422" o:spt="20" style="position:absolute;left:1195;top:6422;height:0;width:9515;" stroked="t" coordsize="21600,21600">
              <v:path arrowok="t"/>
              <v:fill focussize="0,0"/>
              <v:stroke weight="0.48pt" color="#000000"/>
              <v:imagedata o:title=""/>
              <o:lock v:ext="edit"/>
            </v:line>
            <v:line id="_x0000_s1423" o:spid="_x0000_s1423" o:spt="20" style="position:absolute;left:1200;top:5273;height:1144;width:0;" stroked="t" coordsize="21600,21600">
              <v:path arrowok="t"/>
              <v:fill focussize="0,0"/>
              <v:stroke weight="0.48pt" color="#000000"/>
              <v:imagedata o:title=""/>
              <o:lock v:ext="edit"/>
            </v:line>
            <v:line id="_x0000_s1424" o:spid="_x0000_s1424" o:spt="20" style="position:absolute;left:10705;top:5273;height:1144;width:0;" stroked="t" coordsize="21600,21600">
              <v:path arrowok="t"/>
              <v:fill focussize="0,0"/>
              <v:stroke weight="0.48pt" color="#000000"/>
              <v:imagedata o:title=""/>
              <o:lock v:ext="edit"/>
            </v:line>
          </v:group>
        </w:pict>
      </w:r>
      <w:r>
        <w:rPr>
          <w:rFonts w:ascii="Times New Roman" w:eastAsia="Times New Roman"/>
          <w:b/>
          <w:spacing w:val="-2"/>
          <w:sz w:val="21"/>
        </w:rPr>
        <w:t>3</w:t>
      </w:r>
      <w:r>
        <w:rPr>
          <w:b/>
          <w:spacing w:val="-10"/>
          <w:sz w:val="21"/>
        </w:rPr>
        <w:t>、 证明材料：</w:t>
      </w:r>
    </w:p>
    <w:p w14:paraId="4E60FEF5">
      <w:pPr>
        <w:pStyle w:val="4"/>
        <w:spacing w:before="5"/>
        <w:rPr>
          <w:b/>
          <w:sz w:val="20"/>
        </w:rPr>
      </w:pPr>
    </w:p>
    <w:p w14:paraId="0C1107A6">
      <w:pPr>
        <w:spacing w:before="0"/>
        <w:ind w:left="605" w:right="0" w:firstLine="0"/>
        <w:jc w:val="left"/>
        <w:rPr>
          <w:b/>
          <w:sz w:val="21"/>
        </w:rPr>
      </w:pPr>
      <w:r>
        <w:rPr>
          <w:b/>
          <w:spacing w:val="-3"/>
          <w:sz w:val="21"/>
        </w:rPr>
        <w:t>建议提交材料及技术要求：</w:t>
      </w:r>
    </w:p>
    <w:p w14:paraId="733E78CE">
      <w:pPr>
        <w:pStyle w:val="4"/>
        <w:spacing w:before="5"/>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1360"/>
        <w:gridCol w:w="1418"/>
      </w:tblGrid>
      <w:tr w14:paraId="04A4B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2CB6F97B">
            <w:pPr>
              <w:pStyle w:val="13"/>
              <w:spacing w:before="15"/>
              <w:ind w:left="149"/>
              <w:rPr>
                <w:b/>
                <w:sz w:val="22"/>
              </w:rPr>
            </w:pPr>
            <w:r>
              <w:rPr>
                <w:b/>
                <w:spacing w:val="-6"/>
                <w:sz w:val="22"/>
              </w:rPr>
              <w:t>专业</w:t>
            </w:r>
          </w:p>
          <w:p w14:paraId="5C744ED3">
            <w:pPr>
              <w:pStyle w:val="13"/>
              <w:spacing w:before="30" w:line="277" w:lineRule="exact"/>
              <w:ind w:left="149"/>
              <w:rPr>
                <w:b/>
                <w:sz w:val="22"/>
              </w:rPr>
            </w:pPr>
            <w:r>
              <w:rPr>
                <w:b/>
                <w:spacing w:val="-6"/>
                <w:sz w:val="22"/>
              </w:rPr>
              <w:t>分类</w:t>
            </w:r>
          </w:p>
        </w:tc>
        <w:tc>
          <w:tcPr>
            <w:tcW w:w="2020" w:type="dxa"/>
            <w:shd w:val="clear" w:color="auto" w:fill="DBE4F0"/>
          </w:tcPr>
          <w:p w14:paraId="46C4076D">
            <w:pPr>
              <w:pStyle w:val="13"/>
              <w:spacing w:before="171"/>
              <w:ind w:left="108"/>
              <w:rPr>
                <w:b/>
                <w:sz w:val="22"/>
              </w:rPr>
            </w:pPr>
            <w:r>
              <w:rPr>
                <w:b/>
                <w:spacing w:val="-4"/>
                <w:sz w:val="22"/>
              </w:rPr>
              <w:t>材料名称</w:t>
            </w:r>
          </w:p>
        </w:tc>
        <w:tc>
          <w:tcPr>
            <w:tcW w:w="3960" w:type="dxa"/>
            <w:shd w:val="clear" w:color="auto" w:fill="DBE4F0"/>
          </w:tcPr>
          <w:p w14:paraId="2D81CC78">
            <w:pPr>
              <w:pStyle w:val="13"/>
              <w:spacing w:before="171"/>
              <w:ind w:left="106"/>
              <w:rPr>
                <w:b/>
                <w:sz w:val="22"/>
              </w:rPr>
            </w:pPr>
            <w:r>
              <w:rPr>
                <w:b/>
                <w:spacing w:val="-4"/>
                <w:sz w:val="22"/>
              </w:rPr>
              <w:t>技术要求</w:t>
            </w:r>
          </w:p>
        </w:tc>
        <w:tc>
          <w:tcPr>
            <w:tcW w:w="1360" w:type="dxa"/>
            <w:shd w:val="clear" w:color="auto" w:fill="DBE4F0"/>
          </w:tcPr>
          <w:p w14:paraId="40E54D6E">
            <w:pPr>
              <w:pStyle w:val="13"/>
              <w:spacing w:before="171"/>
              <w:ind w:left="106"/>
              <w:rPr>
                <w:b/>
                <w:sz w:val="22"/>
              </w:rPr>
            </w:pPr>
            <w:r>
              <w:rPr>
                <w:b/>
                <w:spacing w:val="-4"/>
                <w:sz w:val="22"/>
              </w:rPr>
              <w:t>评价阶段</w:t>
            </w:r>
          </w:p>
        </w:tc>
        <w:tc>
          <w:tcPr>
            <w:tcW w:w="1418" w:type="dxa"/>
            <w:shd w:val="clear" w:color="auto" w:fill="DBE4F0"/>
          </w:tcPr>
          <w:p w14:paraId="701F41F6">
            <w:pPr>
              <w:pStyle w:val="13"/>
              <w:spacing w:before="171"/>
              <w:ind w:right="415"/>
              <w:jc w:val="right"/>
              <w:rPr>
                <w:b/>
                <w:sz w:val="22"/>
              </w:rPr>
            </w:pPr>
            <w:r>
              <w:rPr>
                <w:b/>
                <w:spacing w:val="-4"/>
                <w:sz w:val="22"/>
              </w:rPr>
              <w:t>建筑类型</w:t>
            </w:r>
          </w:p>
        </w:tc>
      </w:tr>
      <w:tr w14:paraId="391B0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4B1D321F">
            <w:pPr>
              <w:pStyle w:val="13"/>
              <w:spacing w:before="6"/>
              <w:rPr>
                <w:b/>
                <w:sz w:val="19"/>
              </w:rPr>
            </w:pPr>
          </w:p>
          <w:p w14:paraId="6DCBDC7F">
            <w:pPr>
              <w:pStyle w:val="13"/>
              <w:spacing w:line="266" w:lineRule="auto"/>
              <w:ind w:left="149" w:right="136"/>
              <w:rPr>
                <w:b/>
                <w:sz w:val="22"/>
              </w:rPr>
            </w:pPr>
            <w:r>
              <w:rPr>
                <w:b/>
                <w:spacing w:val="-6"/>
                <w:sz w:val="22"/>
              </w:rPr>
              <w:t>建筑设计</w:t>
            </w:r>
          </w:p>
        </w:tc>
        <w:tc>
          <w:tcPr>
            <w:tcW w:w="2020" w:type="dxa"/>
          </w:tcPr>
          <w:p w14:paraId="3C75D12E">
            <w:pPr>
              <w:pStyle w:val="13"/>
              <w:spacing w:before="130"/>
              <w:ind w:left="108"/>
              <w:rPr>
                <w:b/>
                <w:sz w:val="22"/>
              </w:rPr>
            </w:pPr>
            <w:r>
              <w:rPr>
                <w:b/>
                <w:spacing w:val="-4"/>
                <w:sz w:val="22"/>
              </w:rPr>
              <w:t>施工图设计说明</w:t>
            </w:r>
          </w:p>
        </w:tc>
        <w:tc>
          <w:tcPr>
            <w:tcW w:w="3960" w:type="dxa"/>
          </w:tcPr>
          <w:p w14:paraId="3C714F2C">
            <w:pPr>
              <w:pStyle w:val="13"/>
              <w:spacing w:before="130"/>
              <w:ind w:left="106"/>
              <w:rPr>
                <w:sz w:val="22"/>
              </w:rPr>
            </w:pPr>
            <w:r>
              <w:rPr>
                <w:spacing w:val="-3"/>
                <w:sz w:val="22"/>
              </w:rPr>
              <w:t>应体现门窗的类型、位置及尺寸</w:t>
            </w:r>
          </w:p>
        </w:tc>
        <w:tc>
          <w:tcPr>
            <w:tcW w:w="1360" w:type="dxa"/>
          </w:tcPr>
          <w:p w14:paraId="6AD44D06">
            <w:pPr>
              <w:pStyle w:val="13"/>
              <w:spacing w:before="130"/>
              <w:ind w:left="106"/>
              <w:rPr>
                <w:sz w:val="22"/>
              </w:rPr>
            </w:pPr>
            <w:r>
              <w:rPr>
                <w:spacing w:val="-6"/>
                <w:sz w:val="22"/>
              </w:rPr>
              <w:t>评价</w:t>
            </w:r>
          </w:p>
        </w:tc>
        <w:tc>
          <w:tcPr>
            <w:tcW w:w="1418" w:type="dxa"/>
          </w:tcPr>
          <w:p w14:paraId="2BB64952">
            <w:pPr>
              <w:pStyle w:val="13"/>
              <w:spacing w:before="130"/>
              <w:ind w:right="475"/>
              <w:jc w:val="right"/>
              <w:rPr>
                <w:sz w:val="22"/>
              </w:rPr>
            </w:pPr>
            <w:r>
              <w:rPr>
                <w:spacing w:val="-6"/>
                <w:sz w:val="22"/>
              </w:rPr>
              <w:t>居建</w:t>
            </w:r>
          </w:p>
        </w:tc>
      </w:tr>
      <w:tr w14:paraId="57848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3E7C4BF0">
            <w:pPr>
              <w:rPr>
                <w:sz w:val="2"/>
                <w:szCs w:val="2"/>
              </w:rPr>
            </w:pPr>
          </w:p>
        </w:tc>
        <w:tc>
          <w:tcPr>
            <w:tcW w:w="2020" w:type="dxa"/>
          </w:tcPr>
          <w:p w14:paraId="36360F76">
            <w:pPr>
              <w:pStyle w:val="13"/>
              <w:spacing w:before="129"/>
              <w:ind w:left="108"/>
              <w:rPr>
                <w:b/>
                <w:sz w:val="22"/>
              </w:rPr>
            </w:pPr>
            <w:r>
              <w:rPr>
                <w:b/>
                <w:spacing w:val="-4"/>
                <w:sz w:val="22"/>
              </w:rPr>
              <w:t>平立剖面图</w:t>
            </w:r>
          </w:p>
        </w:tc>
        <w:tc>
          <w:tcPr>
            <w:tcW w:w="3960" w:type="dxa"/>
          </w:tcPr>
          <w:p w14:paraId="6A66B235">
            <w:pPr>
              <w:pStyle w:val="13"/>
              <w:spacing w:before="129"/>
              <w:ind w:left="106"/>
              <w:rPr>
                <w:sz w:val="22"/>
              </w:rPr>
            </w:pPr>
            <w:r>
              <w:rPr>
                <w:spacing w:val="-3"/>
                <w:sz w:val="22"/>
              </w:rPr>
              <w:t>应体现门窗的类型、位置及尺寸</w:t>
            </w:r>
          </w:p>
        </w:tc>
        <w:tc>
          <w:tcPr>
            <w:tcW w:w="1360" w:type="dxa"/>
          </w:tcPr>
          <w:p w14:paraId="35561269">
            <w:pPr>
              <w:pStyle w:val="13"/>
              <w:spacing w:before="129"/>
              <w:ind w:left="106"/>
              <w:rPr>
                <w:sz w:val="22"/>
              </w:rPr>
            </w:pPr>
            <w:r>
              <w:rPr>
                <w:spacing w:val="-6"/>
                <w:sz w:val="22"/>
              </w:rPr>
              <w:t>评价</w:t>
            </w:r>
          </w:p>
        </w:tc>
        <w:tc>
          <w:tcPr>
            <w:tcW w:w="1418" w:type="dxa"/>
          </w:tcPr>
          <w:p w14:paraId="7A849D50">
            <w:pPr>
              <w:pStyle w:val="13"/>
              <w:spacing w:before="129"/>
              <w:ind w:right="475"/>
              <w:jc w:val="right"/>
              <w:rPr>
                <w:sz w:val="22"/>
              </w:rPr>
            </w:pPr>
            <w:r>
              <w:rPr>
                <w:spacing w:val="-6"/>
                <w:sz w:val="22"/>
              </w:rPr>
              <w:t>居建</w:t>
            </w:r>
          </w:p>
        </w:tc>
      </w:tr>
      <w:tr w14:paraId="41051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5C348871">
            <w:pPr>
              <w:pStyle w:val="13"/>
              <w:rPr>
                <w:b/>
                <w:sz w:val="22"/>
              </w:rPr>
            </w:pPr>
          </w:p>
          <w:p w14:paraId="695AA8AC">
            <w:pPr>
              <w:pStyle w:val="13"/>
              <w:spacing w:before="1"/>
              <w:rPr>
                <w:b/>
                <w:sz w:val="26"/>
              </w:rPr>
            </w:pPr>
          </w:p>
          <w:p w14:paraId="5E1587AF">
            <w:pPr>
              <w:pStyle w:val="13"/>
              <w:spacing w:line="266" w:lineRule="auto"/>
              <w:ind w:left="149" w:right="136"/>
              <w:rPr>
                <w:b/>
                <w:sz w:val="22"/>
              </w:rPr>
            </w:pPr>
            <w:r>
              <w:rPr>
                <w:b/>
                <w:spacing w:val="-6"/>
                <w:sz w:val="22"/>
              </w:rPr>
              <w:t>其他材料</w:t>
            </w:r>
          </w:p>
        </w:tc>
        <w:tc>
          <w:tcPr>
            <w:tcW w:w="2020" w:type="dxa"/>
          </w:tcPr>
          <w:p w14:paraId="5DA68A6D">
            <w:pPr>
              <w:pStyle w:val="13"/>
              <w:spacing w:before="129"/>
              <w:ind w:left="108"/>
              <w:rPr>
                <w:b/>
                <w:sz w:val="22"/>
              </w:rPr>
            </w:pPr>
            <w:r>
              <w:rPr>
                <w:b/>
                <w:spacing w:val="-5"/>
                <w:sz w:val="22"/>
              </w:rPr>
              <w:t>门窗表</w:t>
            </w:r>
          </w:p>
        </w:tc>
        <w:tc>
          <w:tcPr>
            <w:tcW w:w="3960" w:type="dxa"/>
          </w:tcPr>
          <w:p w14:paraId="7DFBF2FA">
            <w:pPr>
              <w:pStyle w:val="13"/>
              <w:spacing w:before="129"/>
              <w:ind w:left="106"/>
              <w:rPr>
                <w:sz w:val="22"/>
              </w:rPr>
            </w:pPr>
            <w:r>
              <w:rPr>
                <w:spacing w:val="-3"/>
                <w:sz w:val="22"/>
              </w:rPr>
              <w:t>应体现门窗的类型及尺寸</w:t>
            </w:r>
          </w:p>
        </w:tc>
        <w:tc>
          <w:tcPr>
            <w:tcW w:w="1360" w:type="dxa"/>
          </w:tcPr>
          <w:p w14:paraId="7270EDE1">
            <w:pPr>
              <w:pStyle w:val="13"/>
              <w:spacing w:before="129"/>
              <w:ind w:left="106"/>
              <w:rPr>
                <w:sz w:val="22"/>
              </w:rPr>
            </w:pPr>
            <w:r>
              <w:rPr>
                <w:spacing w:val="-6"/>
                <w:sz w:val="22"/>
              </w:rPr>
              <w:t>评价</w:t>
            </w:r>
          </w:p>
        </w:tc>
        <w:tc>
          <w:tcPr>
            <w:tcW w:w="1418" w:type="dxa"/>
          </w:tcPr>
          <w:p w14:paraId="2D3496DC">
            <w:pPr>
              <w:pStyle w:val="13"/>
              <w:spacing w:before="129"/>
              <w:ind w:right="475"/>
              <w:jc w:val="right"/>
              <w:rPr>
                <w:sz w:val="22"/>
              </w:rPr>
            </w:pPr>
            <w:r>
              <w:rPr>
                <w:spacing w:val="-6"/>
                <w:sz w:val="22"/>
              </w:rPr>
              <w:t>居建</w:t>
            </w:r>
          </w:p>
        </w:tc>
      </w:tr>
      <w:tr w14:paraId="64F58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740" w:type="dxa"/>
            <w:vMerge w:val="continue"/>
            <w:tcBorders>
              <w:top w:val="nil"/>
            </w:tcBorders>
          </w:tcPr>
          <w:p w14:paraId="79EBADCE">
            <w:pPr>
              <w:rPr>
                <w:sz w:val="2"/>
                <w:szCs w:val="2"/>
              </w:rPr>
            </w:pPr>
          </w:p>
        </w:tc>
        <w:tc>
          <w:tcPr>
            <w:tcW w:w="2020" w:type="dxa"/>
          </w:tcPr>
          <w:p w14:paraId="0294B83D">
            <w:pPr>
              <w:pStyle w:val="13"/>
              <w:spacing w:before="23"/>
              <w:ind w:left="108"/>
              <w:rPr>
                <w:b/>
                <w:sz w:val="22"/>
              </w:rPr>
            </w:pPr>
            <w:r>
              <w:rPr>
                <w:b/>
                <w:spacing w:val="-4"/>
                <w:sz w:val="22"/>
              </w:rPr>
              <w:t>住宅建筑外窗可开</w:t>
            </w:r>
          </w:p>
          <w:p w14:paraId="608D158E">
            <w:pPr>
              <w:pStyle w:val="13"/>
              <w:spacing w:before="30"/>
              <w:ind w:left="108"/>
              <w:rPr>
                <w:b/>
                <w:sz w:val="22"/>
              </w:rPr>
            </w:pPr>
            <w:r>
              <w:rPr>
                <w:b/>
                <w:spacing w:val="-4"/>
                <w:sz w:val="22"/>
              </w:rPr>
              <w:t>启面积比例计算书</w:t>
            </w:r>
          </w:p>
        </w:tc>
        <w:tc>
          <w:tcPr>
            <w:tcW w:w="3960" w:type="dxa"/>
          </w:tcPr>
          <w:p w14:paraId="60DC542E">
            <w:pPr>
              <w:pStyle w:val="13"/>
              <w:rPr>
                <w:rFonts w:ascii="Times New Roman"/>
                <w:sz w:val="20"/>
              </w:rPr>
            </w:pPr>
          </w:p>
        </w:tc>
        <w:tc>
          <w:tcPr>
            <w:tcW w:w="1360" w:type="dxa"/>
          </w:tcPr>
          <w:p w14:paraId="1EEE8D79">
            <w:pPr>
              <w:pStyle w:val="13"/>
              <w:spacing w:before="179"/>
              <w:ind w:left="106"/>
              <w:rPr>
                <w:sz w:val="22"/>
              </w:rPr>
            </w:pPr>
            <w:r>
              <w:rPr>
                <w:spacing w:val="-6"/>
                <w:sz w:val="22"/>
              </w:rPr>
              <w:t>评价</w:t>
            </w:r>
          </w:p>
        </w:tc>
        <w:tc>
          <w:tcPr>
            <w:tcW w:w="1418" w:type="dxa"/>
          </w:tcPr>
          <w:p w14:paraId="75CC8A42">
            <w:pPr>
              <w:pStyle w:val="13"/>
              <w:spacing w:before="179"/>
              <w:ind w:right="475"/>
              <w:jc w:val="right"/>
              <w:rPr>
                <w:sz w:val="22"/>
              </w:rPr>
            </w:pPr>
            <w:r>
              <w:rPr>
                <w:spacing w:val="-6"/>
                <w:sz w:val="22"/>
              </w:rPr>
              <w:t>居建</w:t>
            </w:r>
          </w:p>
        </w:tc>
      </w:tr>
      <w:tr w14:paraId="2B160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021196B2">
            <w:pPr>
              <w:rPr>
                <w:sz w:val="2"/>
                <w:szCs w:val="2"/>
              </w:rPr>
            </w:pPr>
          </w:p>
        </w:tc>
        <w:tc>
          <w:tcPr>
            <w:tcW w:w="2020" w:type="dxa"/>
          </w:tcPr>
          <w:p w14:paraId="24D71B66">
            <w:pPr>
              <w:pStyle w:val="13"/>
              <w:spacing w:before="17"/>
              <w:ind w:left="108"/>
              <w:rPr>
                <w:b/>
                <w:sz w:val="22"/>
              </w:rPr>
            </w:pPr>
            <w:r>
              <w:rPr>
                <w:b/>
                <w:spacing w:val="-4"/>
                <w:sz w:val="22"/>
              </w:rPr>
              <w:t>公共建筑室内自然</w:t>
            </w:r>
          </w:p>
          <w:p w14:paraId="78F27FD8">
            <w:pPr>
              <w:pStyle w:val="13"/>
              <w:spacing w:before="30" w:line="275" w:lineRule="exact"/>
              <w:ind w:left="108"/>
              <w:rPr>
                <w:b/>
                <w:sz w:val="22"/>
              </w:rPr>
            </w:pPr>
            <w:r>
              <w:rPr>
                <w:b/>
                <w:spacing w:val="-4"/>
                <w:sz w:val="22"/>
              </w:rPr>
              <w:t>通风模拟分析报告</w:t>
            </w:r>
          </w:p>
        </w:tc>
        <w:tc>
          <w:tcPr>
            <w:tcW w:w="3960" w:type="dxa"/>
          </w:tcPr>
          <w:p w14:paraId="32680093">
            <w:pPr>
              <w:pStyle w:val="13"/>
              <w:rPr>
                <w:rFonts w:ascii="Times New Roman"/>
                <w:sz w:val="20"/>
              </w:rPr>
            </w:pPr>
          </w:p>
        </w:tc>
        <w:tc>
          <w:tcPr>
            <w:tcW w:w="1360" w:type="dxa"/>
          </w:tcPr>
          <w:p w14:paraId="6EB3E7D1">
            <w:pPr>
              <w:pStyle w:val="13"/>
              <w:spacing w:before="173"/>
              <w:ind w:left="106"/>
              <w:rPr>
                <w:sz w:val="22"/>
              </w:rPr>
            </w:pPr>
            <w:r>
              <w:rPr>
                <w:spacing w:val="-6"/>
                <w:sz w:val="22"/>
              </w:rPr>
              <w:t>评价</w:t>
            </w:r>
          </w:p>
        </w:tc>
        <w:tc>
          <w:tcPr>
            <w:tcW w:w="1418" w:type="dxa"/>
          </w:tcPr>
          <w:p w14:paraId="3824ED3E">
            <w:pPr>
              <w:pStyle w:val="13"/>
              <w:spacing w:before="173"/>
              <w:ind w:right="475"/>
              <w:jc w:val="right"/>
              <w:rPr>
                <w:sz w:val="22"/>
              </w:rPr>
            </w:pPr>
            <w:r>
              <w:rPr>
                <w:spacing w:val="-6"/>
                <w:sz w:val="22"/>
              </w:rPr>
              <w:t>居建</w:t>
            </w:r>
          </w:p>
        </w:tc>
      </w:tr>
    </w:tbl>
    <w:p w14:paraId="16F45783">
      <w:pPr>
        <w:pStyle w:val="4"/>
        <w:spacing w:before="5"/>
        <w:rPr>
          <w:b/>
          <w:sz w:val="16"/>
        </w:rPr>
      </w:pPr>
    </w:p>
    <w:p w14:paraId="0E7311E1">
      <w:pPr>
        <w:spacing w:before="0"/>
        <w:ind w:left="228" w:right="0" w:firstLine="0"/>
        <w:jc w:val="left"/>
        <w:rPr>
          <w:b/>
          <w:sz w:val="21"/>
        </w:rPr>
      </w:pPr>
      <w:r>
        <w:rPr>
          <w:b/>
          <w:spacing w:val="-4"/>
          <w:sz w:val="21"/>
        </w:rPr>
        <w:t>实际提交材料：</w:t>
      </w:r>
    </w:p>
    <w:p w14:paraId="2D8110AB">
      <w:pPr>
        <w:spacing w:after="0"/>
        <w:jc w:val="left"/>
        <w:rPr>
          <w:sz w:val="21"/>
        </w:rPr>
        <w:sectPr>
          <w:pgSz w:w="11910" w:h="16840"/>
          <w:pgMar w:top="1040" w:right="920" w:bottom="1180" w:left="1000" w:header="858" w:footer="989" w:gutter="0"/>
          <w:cols w:space="720" w:num="1"/>
        </w:sectPr>
      </w:pPr>
    </w:p>
    <w:p w14:paraId="1DFD269E">
      <w:pPr>
        <w:pStyle w:val="12"/>
        <w:numPr>
          <w:ilvl w:val="2"/>
          <w:numId w:val="4"/>
        </w:numPr>
        <w:tabs>
          <w:tab w:val="left" w:pos="1016"/>
        </w:tabs>
        <w:spacing w:before="123" w:after="0" w:line="240" w:lineRule="auto"/>
        <w:ind w:left="1016" w:right="0" w:hanging="788"/>
        <w:jc w:val="left"/>
        <w:rPr>
          <w:b/>
          <w:sz w:val="24"/>
        </w:rPr>
      </w:pPr>
      <w:r>
        <w:pict>
          <v:rect id="docshape205" o:spid="_x0000_s1425" o:spt="1" style="position:absolute;left:0pt;margin-left:61.5pt;margin-top:-0.7pt;height:0.7pt;width:472.3pt;mso-position-horizontal-relative:page;z-index:-251554816;mso-width-relative:page;mso-height-relative:page;" fillcolor="#000000" filled="t" stroked="f" coordsize="21600,21600">
            <v:path/>
            <v:fill on="t" focussize="0,0"/>
            <v:stroke on="f"/>
            <v:imagedata o:title=""/>
            <o:lock v:ext="edit"/>
          </v:rect>
        </w:pict>
      </w:r>
      <w:r>
        <w:rPr>
          <w:b/>
          <w:spacing w:val="-2"/>
          <w:sz w:val="24"/>
        </w:rPr>
        <w:t>设置可调节遮阳设施，改善室内热舒适。（</w:t>
      </w:r>
      <w:r>
        <w:rPr>
          <w:b/>
          <w:spacing w:val="-21"/>
          <w:sz w:val="24"/>
        </w:rPr>
        <w:t xml:space="preserve">总分 </w:t>
      </w:r>
      <w:r>
        <w:rPr>
          <w:b/>
          <w:spacing w:val="-2"/>
          <w:sz w:val="24"/>
        </w:rPr>
        <w:t>9</w:t>
      </w:r>
      <w:r>
        <w:rPr>
          <w:b/>
          <w:spacing w:val="-30"/>
          <w:sz w:val="24"/>
        </w:rPr>
        <w:t xml:space="preserve"> 分</w:t>
      </w:r>
      <w:r>
        <w:rPr>
          <w:b/>
          <w:spacing w:val="-10"/>
          <w:sz w:val="24"/>
        </w:rPr>
        <w:t>）</w:t>
      </w:r>
    </w:p>
    <w:p w14:paraId="43E41EF7">
      <w:pPr>
        <w:pStyle w:val="4"/>
        <w:spacing w:before="11"/>
        <w:rPr>
          <w:rFonts w:ascii="黑体"/>
          <w:b/>
          <w:sz w:val="16"/>
        </w:rPr>
      </w:pPr>
    </w:p>
    <w:p w14:paraId="2A7EA5D9">
      <w:pPr>
        <w:spacing w:before="0" w:after="35"/>
        <w:ind w:left="228" w:right="0" w:firstLine="0"/>
        <w:jc w:val="left"/>
        <w:rPr>
          <w:b/>
          <w:sz w:val="24"/>
        </w:rPr>
      </w:pPr>
      <w:r>
        <w:rPr>
          <w:rFonts w:ascii="Times New Roman" w:eastAsia="Times New Roman"/>
          <w:b/>
          <w:sz w:val="24"/>
        </w:rPr>
        <w:t>1</w:t>
      </w:r>
      <w:r>
        <w:rPr>
          <w:b/>
          <w:spacing w:val="-2"/>
          <w:sz w:val="24"/>
        </w:rPr>
        <w:t>、得分自评</w:t>
      </w:r>
    </w:p>
    <w:tbl>
      <w:tblPr>
        <w:tblStyle w:val="9"/>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2911"/>
        <w:gridCol w:w="1985"/>
        <w:gridCol w:w="1984"/>
        <w:gridCol w:w="1985"/>
      </w:tblGrid>
      <w:tr w14:paraId="4D2AD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50" w:type="dxa"/>
          </w:tcPr>
          <w:p w14:paraId="28601F26">
            <w:pPr>
              <w:pStyle w:val="13"/>
              <w:spacing w:before="19"/>
              <w:ind w:left="113"/>
              <w:rPr>
                <w:b/>
                <w:sz w:val="21"/>
              </w:rPr>
            </w:pPr>
            <w:r>
              <w:rPr>
                <w:b/>
                <w:spacing w:val="-6"/>
                <w:sz w:val="21"/>
              </w:rPr>
              <w:t>序号</w:t>
            </w:r>
          </w:p>
        </w:tc>
        <w:tc>
          <w:tcPr>
            <w:tcW w:w="4896" w:type="dxa"/>
            <w:gridSpan w:val="2"/>
          </w:tcPr>
          <w:p w14:paraId="5F8ACF23">
            <w:pPr>
              <w:pStyle w:val="13"/>
              <w:spacing w:before="19"/>
              <w:ind w:left="2012" w:right="2006"/>
              <w:jc w:val="center"/>
              <w:rPr>
                <w:b/>
                <w:sz w:val="21"/>
              </w:rPr>
            </w:pPr>
            <w:r>
              <w:rPr>
                <w:b/>
                <w:spacing w:val="-4"/>
                <w:sz w:val="21"/>
              </w:rPr>
              <w:t>评价内容</w:t>
            </w:r>
          </w:p>
        </w:tc>
        <w:tc>
          <w:tcPr>
            <w:tcW w:w="1984" w:type="dxa"/>
          </w:tcPr>
          <w:p w14:paraId="2E706A71">
            <w:pPr>
              <w:pStyle w:val="13"/>
              <w:spacing w:before="19"/>
              <w:ind w:left="243" w:right="237"/>
              <w:jc w:val="center"/>
              <w:rPr>
                <w:b/>
                <w:sz w:val="21"/>
              </w:rPr>
            </w:pPr>
            <w:r>
              <w:rPr>
                <w:b/>
                <w:spacing w:val="-2"/>
                <w:sz w:val="21"/>
              </w:rPr>
              <w:t>评价分值（分</w:t>
            </w:r>
            <w:r>
              <w:rPr>
                <w:b/>
                <w:spacing w:val="-10"/>
                <w:sz w:val="21"/>
              </w:rPr>
              <w:t>）</w:t>
            </w:r>
          </w:p>
        </w:tc>
        <w:tc>
          <w:tcPr>
            <w:tcW w:w="1985" w:type="dxa"/>
          </w:tcPr>
          <w:p w14:paraId="277C19B3">
            <w:pPr>
              <w:pStyle w:val="13"/>
              <w:spacing w:before="19"/>
              <w:ind w:left="98" w:right="91"/>
              <w:jc w:val="center"/>
              <w:rPr>
                <w:b/>
                <w:sz w:val="21"/>
              </w:rPr>
            </w:pPr>
            <w:r>
              <w:rPr>
                <w:b/>
                <w:spacing w:val="-2"/>
                <w:sz w:val="21"/>
              </w:rPr>
              <w:t>自评得分（分</w:t>
            </w:r>
            <w:r>
              <w:rPr>
                <w:b/>
                <w:spacing w:val="-10"/>
                <w:sz w:val="21"/>
              </w:rPr>
              <w:t>）</w:t>
            </w:r>
          </w:p>
        </w:tc>
      </w:tr>
      <w:tr w14:paraId="088FE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50" w:type="dxa"/>
            <w:vMerge w:val="restart"/>
          </w:tcPr>
          <w:p w14:paraId="666E5ADF">
            <w:pPr>
              <w:pStyle w:val="13"/>
              <w:rPr>
                <w:b/>
                <w:sz w:val="22"/>
              </w:rPr>
            </w:pPr>
          </w:p>
          <w:p w14:paraId="56BBC7BA">
            <w:pPr>
              <w:pStyle w:val="13"/>
              <w:rPr>
                <w:b/>
                <w:sz w:val="22"/>
              </w:rPr>
            </w:pPr>
          </w:p>
          <w:p w14:paraId="6B002D81">
            <w:pPr>
              <w:pStyle w:val="13"/>
              <w:spacing w:before="157"/>
              <w:ind w:left="10"/>
              <w:jc w:val="center"/>
              <w:rPr>
                <w:sz w:val="22"/>
              </w:rPr>
            </w:pPr>
            <w:r>
              <w:rPr>
                <w:w w:val="100"/>
                <w:sz w:val="22"/>
              </w:rPr>
              <w:t>1</w:t>
            </w:r>
          </w:p>
        </w:tc>
        <w:tc>
          <w:tcPr>
            <w:tcW w:w="2911" w:type="dxa"/>
            <w:vMerge w:val="restart"/>
          </w:tcPr>
          <w:p w14:paraId="6B2D11D7">
            <w:pPr>
              <w:pStyle w:val="13"/>
              <w:rPr>
                <w:b/>
                <w:sz w:val="22"/>
              </w:rPr>
            </w:pPr>
          </w:p>
          <w:p w14:paraId="3AD3F527">
            <w:pPr>
              <w:pStyle w:val="13"/>
              <w:spacing w:before="1"/>
              <w:rPr>
                <w:b/>
                <w:sz w:val="22"/>
              </w:rPr>
            </w:pPr>
          </w:p>
          <w:p w14:paraId="1D32404F">
            <w:pPr>
              <w:pStyle w:val="13"/>
              <w:spacing w:line="266" w:lineRule="auto"/>
              <w:ind w:left="409" w:right="125" w:hanging="276"/>
              <w:rPr>
                <w:sz w:val="22"/>
              </w:rPr>
            </w:pPr>
            <w:r>
              <w:rPr>
                <w:spacing w:val="-2"/>
                <w:sz w:val="22"/>
              </w:rPr>
              <w:t>可调节遮阳设施的面积占外</w:t>
            </w:r>
            <w:r>
              <w:rPr>
                <w:sz w:val="22"/>
              </w:rPr>
              <w:t>窗透明部分的比例 Sz</w:t>
            </w:r>
          </w:p>
        </w:tc>
        <w:tc>
          <w:tcPr>
            <w:tcW w:w="1985" w:type="dxa"/>
          </w:tcPr>
          <w:p w14:paraId="63CD23CA">
            <w:pPr>
              <w:pStyle w:val="13"/>
              <w:spacing w:before="16" w:line="276" w:lineRule="exact"/>
              <w:ind w:left="98" w:right="90"/>
              <w:jc w:val="center"/>
              <w:rPr>
                <w:sz w:val="22"/>
              </w:rPr>
            </w:pPr>
            <w:r>
              <w:rPr>
                <w:spacing w:val="-2"/>
                <w:sz w:val="22"/>
              </w:rPr>
              <w:t>25%≤Sz＜35%</w:t>
            </w:r>
          </w:p>
        </w:tc>
        <w:tc>
          <w:tcPr>
            <w:tcW w:w="1984" w:type="dxa"/>
          </w:tcPr>
          <w:p w14:paraId="31122FE8">
            <w:pPr>
              <w:pStyle w:val="13"/>
              <w:spacing w:before="16" w:line="276" w:lineRule="exact"/>
              <w:ind w:left="11"/>
              <w:jc w:val="center"/>
              <w:rPr>
                <w:sz w:val="22"/>
              </w:rPr>
            </w:pPr>
            <w:r>
              <w:rPr>
                <w:w w:val="100"/>
                <w:sz w:val="22"/>
              </w:rPr>
              <w:t>3</w:t>
            </w:r>
          </w:p>
        </w:tc>
        <w:tc>
          <w:tcPr>
            <w:tcW w:w="1985" w:type="dxa"/>
          </w:tcPr>
          <w:p w14:paraId="17C55CFE">
            <w:pPr>
              <w:pStyle w:val="13"/>
              <w:rPr>
                <w:rFonts w:ascii="Times New Roman"/>
                <w:sz w:val="20"/>
              </w:rPr>
            </w:pPr>
          </w:p>
        </w:tc>
      </w:tr>
      <w:tr w14:paraId="38BEF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650" w:type="dxa"/>
            <w:vMerge w:val="continue"/>
            <w:tcBorders>
              <w:top w:val="nil"/>
            </w:tcBorders>
          </w:tcPr>
          <w:p w14:paraId="399673E9">
            <w:pPr>
              <w:rPr>
                <w:sz w:val="2"/>
                <w:szCs w:val="2"/>
              </w:rPr>
            </w:pPr>
          </w:p>
        </w:tc>
        <w:tc>
          <w:tcPr>
            <w:tcW w:w="2911" w:type="dxa"/>
            <w:vMerge w:val="continue"/>
            <w:tcBorders>
              <w:top w:val="nil"/>
            </w:tcBorders>
          </w:tcPr>
          <w:p w14:paraId="3D383ECC">
            <w:pPr>
              <w:rPr>
                <w:sz w:val="2"/>
                <w:szCs w:val="2"/>
              </w:rPr>
            </w:pPr>
          </w:p>
        </w:tc>
        <w:tc>
          <w:tcPr>
            <w:tcW w:w="1985" w:type="dxa"/>
          </w:tcPr>
          <w:p w14:paraId="0A86C816">
            <w:pPr>
              <w:pStyle w:val="13"/>
              <w:spacing w:before="128"/>
              <w:ind w:left="98" w:right="90"/>
              <w:jc w:val="center"/>
              <w:rPr>
                <w:sz w:val="22"/>
              </w:rPr>
            </w:pPr>
            <w:r>
              <w:rPr>
                <w:spacing w:val="-2"/>
                <w:sz w:val="22"/>
              </w:rPr>
              <w:t>35%≤Sz＜45%</w:t>
            </w:r>
          </w:p>
        </w:tc>
        <w:tc>
          <w:tcPr>
            <w:tcW w:w="1984" w:type="dxa"/>
          </w:tcPr>
          <w:p w14:paraId="16B021A4">
            <w:pPr>
              <w:pStyle w:val="13"/>
              <w:spacing w:before="128"/>
              <w:ind w:left="11"/>
              <w:jc w:val="center"/>
              <w:rPr>
                <w:sz w:val="22"/>
              </w:rPr>
            </w:pPr>
            <w:r>
              <w:rPr>
                <w:w w:val="100"/>
                <w:sz w:val="22"/>
              </w:rPr>
              <w:t>5</w:t>
            </w:r>
          </w:p>
        </w:tc>
        <w:tc>
          <w:tcPr>
            <w:tcW w:w="1985" w:type="dxa"/>
          </w:tcPr>
          <w:p w14:paraId="15C2D8FD">
            <w:pPr>
              <w:pStyle w:val="13"/>
              <w:rPr>
                <w:rFonts w:ascii="Times New Roman"/>
                <w:sz w:val="20"/>
              </w:rPr>
            </w:pPr>
          </w:p>
        </w:tc>
      </w:tr>
      <w:tr w14:paraId="60B23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650" w:type="dxa"/>
            <w:vMerge w:val="continue"/>
            <w:tcBorders>
              <w:top w:val="nil"/>
            </w:tcBorders>
          </w:tcPr>
          <w:p w14:paraId="24204FBE">
            <w:pPr>
              <w:rPr>
                <w:sz w:val="2"/>
                <w:szCs w:val="2"/>
              </w:rPr>
            </w:pPr>
          </w:p>
        </w:tc>
        <w:tc>
          <w:tcPr>
            <w:tcW w:w="2911" w:type="dxa"/>
            <w:vMerge w:val="continue"/>
            <w:tcBorders>
              <w:top w:val="nil"/>
            </w:tcBorders>
          </w:tcPr>
          <w:p w14:paraId="15B31D9E">
            <w:pPr>
              <w:rPr>
                <w:sz w:val="2"/>
                <w:szCs w:val="2"/>
              </w:rPr>
            </w:pPr>
          </w:p>
        </w:tc>
        <w:tc>
          <w:tcPr>
            <w:tcW w:w="1985" w:type="dxa"/>
          </w:tcPr>
          <w:p w14:paraId="7D6A677D">
            <w:pPr>
              <w:pStyle w:val="13"/>
              <w:spacing w:before="127"/>
              <w:ind w:left="98" w:right="90"/>
              <w:jc w:val="center"/>
              <w:rPr>
                <w:sz w:val="22"/>
              </w:rPr>
            </w:pPr>
            <w:r>
              <w:rPr>
                <w:spacing w:val="-2"/>
                <w:sz w:val="22"/>
              </w:rPr>
              <w:t>45%≤Sz＜55%</w:t>
            </w:r>
          </w:p>
        </w:tc>
        <w:tc>
          <w:tcPr>
            <w:tcW w:w="1984" w:type="dxa"/>
          </w:tcPr>
          <w:p w14:paraId="545635C2">
            <w:pPr>
              <w:pStyle w:val="13"/>
              <w:spacing w:before="127"/>
              <w:ind w:left="11"/>
              <w:jc w:val="center"/>
              <w:rPr>
                <w:sz w:val="22"/>
              </w:rPr>
            </w:pPr>
            <w:r>
              <w:rPr>
                <w:w w:val="100"/>
                <w:sz w:val="22"/>
              </w:rPr>
              <w:t>7</w:t>
            </w:r>
          </w:p>
        </w:tc>
        <w:tc>
          <w:tcPr>
            <w:tcW w:w="1985" w:type="dxa"/>
          </w:tcPr>
          <w:p w14:paraId="0187816C">
            <w:pPr>
              <w:pStyle w:val="13"/>
              <w:rPr>
                <w:rFonts w:ascii="Times New Roman"/>
                <w:sz w:val="20"/>
              </w:rPr>
            </w:pPr>
          </w:p>
        </w:tc>
      </w:tr>
      <w:tr w14:paraId="2C649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50" w:type="dxa"/>
            <w:vMerge w:val="continue"/>
            <w:tcBorders>
              <w:top w:val="nil"/>
            </w:tcBorders>
          </w:tcPr>
          <w:p w14:paraId="5451C251">
            <w:pPr>
              <w:rPr>
                <w:sz w:val="2"/>
                <w:szCs w:val="2"/>
              </w:rPr>
            </w:pPr>
          </w:p>
        </w:tc>
        <w:tc>
          <w:tcPr>
            <w:tcW w:w="2911" w:type="dxa"/>
            <w:vMerge w:val="continue"/>
            <w:tcBorders>
              <w:top w:val="nil"/>
            </w:tcBorders>
          </w:tcPr>
          <w:p w14:paraId="0E8E1D59">
            <w:pPr>
              <w:rPr>
                <w:sz w:val="2"/>
                <w:szCs w:val="2"/>
              </w:rPr>
            </w:pPr>
          </w:p>
        </w:tc>
        <w:tc>
          <w:tcPr>
            <w:tcW w:w="1985" w:type="dxa"/>
          </w:tcPr>
          <w:p w14:paraId="506CD2C9">
            <w:pPr>
              <w:pStyle w:val="13"/>
              <w:spacing w:before="15" w:line="277" w:lineRule="exact"/>
              <w:ind w:left="98" w:right="90"/>
              <w:jc w:val="center"/>
              <w:rPr>
                <w:sz w:val="22"/>
              </w:rPr>
            </w:pPr>
            <w:r>
              <w:rPr>
                <w:spacing w:val="-2"/>
                <w:sz w:val="22"/>
              </w:rPr>
              <w:t>Sz≥55%</w:t>
            </w:r>
          </w:p>
        </w:tc>
        <w:tc>
          <w:tcPr>
            <w:tcW w:w="1984" w:type="dxa"/>
          </w:tcPr>
          <w:p w14:paraId="40C41D7D">
            <w:pPr>
              <w:pStyle w:val="13"/>
              <w:spacing w:before="15" w:line="277" w:lineRule="exact"/>
              <w:ind w:left="11"/>
              <w:jc w:val="center"/>
              <w:rPr>
                <w:sz w:val="22"/>
              </w:rPr>
            </w:pPr>
            <w:r>
              <w:rPr>
                <w:w w:val="100"/>
                <w:sz w:val="22"/>
              </w:rPr>
              <w:t>9</w:t>
            </w:r>
          </w:p>
        </w:tc>
        <w:tc>
          <w:tcPr>
            <w:tcW w:w="1985" w:type="dxa"/>
          </w:tcPr>
          <w:p w14:paraId="4E5E30E2">
            <w:pPr>
              <w:pStyle w:val="13"/>
              <w:rPr>
                <w:rFonts w:ascii="Times New Roman"/>
                <w:sz w:val="20"/>
              </w:rPr>
            </w:pPr>
          </w:p>
        </w:tc>
      </w:tr>
      <w:tr w14:paraId="29D97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46" w:type="dxa"/>
            <w:gridSpan w:val="3"/>
          </w:tcPr>
          <w:p w14:paraId="09AB324D">
            <w:pPr>
              <w:pStyle w:val="13"/>
              <w:spacing w:before="20"/>
              <w:ind w:left="2548" w:right="2543"/>
              <w:jc w:val="center"/>
              <w:rPr>
                <w:sz w:val="21"/>
              </w:rPr>
            </w:pPr>
            <w:r>
              <w:rPr>
                <w:spacing w:val="-8"/>
                <w:sz w:val="21"/>
              </w:rPr>
              <w:t>合计</w:t>
            </w:r>
          </w:p>
        </w:tc>
        <w:tc>
          <w:tcPr>
            <w:tcW w:w="1984" w:type="dxa"/>
          </w:tcPr>
          <w:p w14:paraId="50847283">
            <w:pPr>
              <w:pStyle w:val="13"/>
              <w:spacing w:before="15" w:line="277" w:lineRule="exact"/>
              <w:ind w:left="11"/>
              <w:jc w:val="center"/>
              <w:rPr>
                <w:sz w:val="22"/>
              </w:rPr>
            </w:pPr>
            <w:r>
              <w:rPr>
                <w:w w:val="100"/>
                <w:sz w:val="22"/>
              </w:rPr>
              <w:t>9</w:t>
            </w:r>
          </w:p>
        </w:tc>
        <w:tc>
          <w:tcPr>
            <w:tcW w:w="1985" w:type="dxa"/>
          </w:tcPr>
          <w:p w14:paraId="6A703B74">
            <w:pPr>
              <w:pStyle w:val="13"/>
              <w:spacing w:before="15" w:line="277" w:lineRule="exact"/>
              <w:ind w:left="7"/>
              <w:jc w:val="center"/>
              <w:rPr>
                <w:sz w:val="22"/>
              </w:rPr>
            </w:pPr>
            <w:r>
              <w:rPr>
                <w:w w:val="100"/>
                <w:sz w:val="22"/>
              </w:rPr>
              <w:t>0</w:t>
            </w:r>
          </w:p>
        </w:tc>
      </w:tr>
    </w:tbl>
    <w:p w14:paraId="636A27D8">
      <w:pPr>
        <w:pStyle w:val="4"/>
        <w:spacing w:before="12"/>
        <w:rPr>
          <w:b/>
          <w:sz w:val="31"/>
        </w:rPr>
      </w:pPr>
    </w:p>
    <w:p w14:paraId="7C08656D">
      <w:pPr>
        <w:spacing w:before="0"/>
        <w:ind w:left="228" w:right="0" w:firstLine="0"/>
        <w:jc w:val="left"/>
        <w:rPr>
          <w:b/>
          <w:sz w:val="24"/>
        </w:rPr>
      </w:pPr>
      <w:r>
        <w:drawing>
          <wp:anchor distT="0" distB="0" distL="0" distR="0" simplePos="0" relativeHeight="251761664" behindDoc="1" locked="0" layoutInCell="1" allowOverlap="1">
            <wp:simplePos x="0" y="0"/>
            <wp:positionH relativeFrom="page">
              <wp:posOffset>1680845</wp:posOffset>
            </wp:positionH>
            <wp:positionV relativeFrom="paragraph">
              <wp:posOffset>-170180</wp:posOffset>
            </wp:positionV>
            <wp:extent cx="4723130" cy="4754245"/>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png"/>
                    <pic:cNvPicPr>
                      <a:picLocks noChangeAspect="1"/>
                    </pic:cNvPicPr>
                  </pic:nvPicPr>
                  <pic:blipFill>
                    <a:blip r:embed="rId42" cstate="print"/>
                    <a:stretch>
                      <a:fillRect/>
                    </a:stretch>
                  </pic:blipFill>
                  <pic:spPr>
                    <a:xfrm>
                      <a:off x="0" y="0"/>
                      <a:ext cx="4722977" cy="4754422"/>
                    </a:xfrm>
                    <a:prstGeom prst="rect">
                      <a:avLst/>
                    </a:prstGeom>
                  </pic:spPr>
                </pic:pic>
              </a:graphicData>
            </a:graphic>
          </wp:anchor>
        </w:drawing>
      </w:r>
      <w:r>
        <w:rPr>
          <w:rFonts w:ascii="Times New Roman" w:eastAsia="Times New Roman"/>
          <w:b/>
          <w:sz w:val="24"/>
        </w:rPr>
        <w:t>2</w:t>
      </w:r>
      <w:r>
        <w:rPr>
          <w:b/>
          <w:spacing w:val="-2"/>
          <w:sz w:val="24"/>
        </w:rPr>
        <w:t>、评价要点</w:t>
      </w:r>
    </w:p>
    <w:p w14:paraId="19E5A3BB">
      <w:pPr>
        <w:pStyle w:val="12"/>
        <w:numPr>
          <w:ilvl w:val="3"/>
          <w:numId w:val="4"/>
        </w:numPr>
        <w:tabs>
          <w:tab w:val="left" w:pos="649"/>
        </w:tabs>
        <w:spacing w:before="87" w:after="0" w:line="240" w:lineRule="auto"/>
        <w:ind w:left="648" w:right="0" w:hanging="209"/>
        <w:jc w:val="left"/>
        <w:rPr>
          <w:rFonts w:hint="eastAsia" w:ascii="宋体" w:hAnsi="宋体" w:eastAsia="宋体"/>
          <w:b/>
          <w:sz w:val="21"/>
        </w:rPr>
      </w:pPr>
      <w:r>
        <w:rPr>
          <w:rFonts w:hint="eastAsia" w:ascii="宋体" w:hAnsi="宋体" w:eastAsia="宋体"/>
          <w:b/>
          <w:spacing w:val="-4"/>
          <w:sz w:val="21"/>
        </w:rPr>
        <w:t>可调节遮阳：</w:t>
      </w:r>
    </w:p>
    <w:p w14:paraId="08542F95">
      <w:pPr>
        <w:pStyle w:val="4"/>
        <w:tabs>
          <w:tab w:val="left" w:leader="underscore" w:pos="4639"/>
        </w:tabs>
        <w:spacing w:before="103"/>
        <w:ind w:left="228"/>
        <w:rPr>
          <w:rFonts w:ascii="Times New Roman" w:eastAsia="Times New Roman"/>
          <w:sz w:val="13"/>
        </w:rPr>
      </w:pPr>
      <w:r>
        <w:rPr>
          <w:spacing w:val="-2"/>
        </w:rPr>
        <w:t>有阳光直射的外窗和幕墙透明部分面积为</w:t>
      </w:r>
      <w:r>
        <w:rPr>
          <w:spacing w:val="-10"/>
        </w:rPr>
        <w:t>：</w:t>
      </w:r>
      <w:r>
        <w:rPr>
          <w:rFonts w:ascii="Times New Roman" w:eastAsia="Times New Roman"/>
        </w:rPr>
        <w:tab/>
      </w:r>
      <w:r>
        <w:rPr>
          <w:rFonts w:ascii="Times New Roman" w:eastAsia="Times New Roman"/>
          <w:spacing w:val="-5"/>
        </w:rPr>
        <w:t>m</w:t>
      </w:r>
      <w:r>
        <w:rPr>
          <w:rFonts w:ascii="Times New Roman" w:eastAsia="Times New Roman"/>
          <w:spacing w:val="-5"/>
          <w:position w:val="7"/>
          <w:sz w:val="13"/>
        </w:rPr>
        <w:t>2</w:t>
      </w:r>
    </w:p>
    <w:p w14:paraId="79808093">
      <w:pPr>
        <w:pStyle w:val="4"/>
        <w:tabs>
          <w:tab w:val="left" w:pos="4008"/>
          <w:tab w:val="left" w:pos="5710"/>
        </w:tabs>
        <w:spacing w:before="105" w:line="333" w:lineRule="auto"/>
        <w:ind w:left="228" w:right="4099"/>
      </w:pPr>
      <w:r>
        <w:pict>
          <v:shape id="docshape206" o:spid="_x0000_s1426" o:spt="202" type="#_x0000_t202" style="position:absolute;left:0pt;margin-left:58pt;margin-top:40.1pt;height:164.6pt;width:481.9pt;mso-position-horizontal-relative:page;z-index:251667456;mso-width-relative:page;mso-height-relative:page;" filled="f" stroked="f" coordsize="21600,21600">
            <v:path/>
            <v:fill on="f" focussize="0,0"/>
            <v:stroke on="f" joinstyle="miter"/>
            <v:imagedata o:title=""/>
            <o:lock v:ext="edit"/>
            <v:textbox inset="0mm,0mm,0mm,0mm">
              <w:txbxContent>
                <w:tbl>
                  <w:tblPr>
                    <w:tblStyle w:val="9"/>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1"/>
                    <w:gridCol w:w="850"/>
                    <w:gridCol w:w="1134"/>
                    <w:gridCol w:w="1134"/>
                    <w:gridCol w:w="993"/>
                    <w:gridCol w:w="2126"/>
                    <w:gridCol w:w="2410"/>
                  </w:tblGrid>
                  <w:tr w14:paraId="3A1327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vMerge w:val="restart"/>
                        <w:tcBorders>
                          <w:bottom w:val="single" w:color="000000" w:sz="4" w:space="0"/>
                          <w:right w:val="single" w:color="000000" w:sz="4" w:space="0"/>
                        </w:tcBorders>
                      </w:tcPr>
                      <w:p w14:paraId="64B15655">
                        <w:pPr>
                          <w:pStyle w:val="13"/>
                          <w:spacing w:before="2"/>
                          <w:rPr>
                            <w:sz w:val="21"/>
                          </w:rPr>
                        </w:pPr>
                      </w:p>
                      <w:p w14:paraId="66DDB48B">
                        <w:pPr>
                          <w:pStyle w:val="13"/>
                          <w:ind w:left="214"/>
                          <w:rPr>
                            <w:b/>
                            <w:sz w:val="21"/>
                          </w:rPr>
                        </w:pPr>
                        <w:r>
                          <w:rPr>
                            <w:b/>
                            <w:spacing w:val="-6"/>
                            <w:sz w:val="21"/>
                          </w:rPr>
                          <w:t>编号</w:t>
                        </w:r>
                      </w:p>
                    </w:tc>
                    <w:tc>
                      <w:tcPr>
                        <w:tcW w:w="850" w:type="dxa"/>
                        <w:vMerge w:val="restart"/>
                        <w:tcBorders>
                          <w:left w:val="single" w:color="000000" w:sz="4" w:space="0"/>
                          <w:bottom w:val="single" w:color="000000" w:sz="4" w:space="0"/>
                          <w:right w:val="single" w:color="000000" w:sz="4" w:space="0"/>
                        </w:tcBorders>
                      </w:tcPr>
                      <w:p w14:paraId="3AD16F45">
                        <w:pPr>
                          <w:pStyle w:val="13"/>
                          <w:spacing w:before="2"/>
                          <w:rPr>
                            <w:sz w:val="21"/>
                          </w:rPr>
                        </w:pPr>
                      </w:p>
                      <w:p w14:paraId="1F788DD4">
                        <w:pPr>
                          <w:pStyle w:val="13"/>
                          <w:ind w:left="218"/>
                          <w:rPr>
                            <w:b/>
                            <w:sz w:val="21"/>
                          </w:rPr>
                        </w:pPr>
                        <w:r>
                          <w:rPr>
                            <w:b/>
                            <w:spacing w:val="-6"/>
                            <w:sz w:val="21"/>
                          </w:rPr>
                          <w:t>朝向</w:t>
                        </w:r>
                      </w:p>
                    </w:tc>
                    <w:tc>
                      <w:tcPr>
                        <w:tcW w:w="2268" w:type="dxa"/>
                        <w:gridSpan w:val="2"/>
                        <w:tcBorders>
                          <w:left w:val="single" w:color="000000" w:sz="4" w:space="0"/>
                          <w:bottom w:val="single" w:color="000000" w:sz="4" w:space="0"/>
                          <w:right w:val="single" w:color="000000" w:sz="4" w:space="0"/>
                        </w:tcBorders>
                      </w:tcPr>
                      <w:p w14:paraId="7E5EDF9F">
                        <w:pPr>
                          <w:pStyle w:val="13"/>
                          <w:spacing w:before="62"/>
                          <w:ind w:left="913" w:right="895"/>
                          <w:jc w:val="center"/>
                          <w:rPr>
                            <w:b/>
                            <w:sz w:val="21"/>
                          </w:rPr>
                        </w:pPr>
                        <w:r>
                          <w:rPr>
                            <w:b/>
                            <w:spacing w:val="-6"/>
                            <w:sz w:val="21"/>
                          </w:rPr>
                          <w:t>尺寸</w:t>
                        </w:r>
                      </w:p>
                    </w:tc>
                    <w:tc>
                      <w:tcPr>
                        <w:tcW w:w="993" w:type="dxa"/>
                        <w:vMerge w:val="restart"/>
                        <w:tcBorders>
                          <w:left w:val="single" w:color="000000" w:sz="4" w:space="0"/>
                          <w:bottom w:val="single" w:color="000000" w:sz="4" w:space="0"/>
                          <w:right w:val="single" w:color="000000" w:sz="4" w:space="0"/>
                        </w:tcBorders>
                      </w:tcPr>
                      <w:p w14:paraId="5930D107">
                        <w:pPr>
                          <w:pStyle w:val="13"/>
                          <w:spacing w:before="84"/>
                          <w:ind w:left="170" w:right="154"/>
                          <w:jc w:val="center"/>
                          <w:rPr>
                            <w:b/>
                            <w:sz w:val="21"/>
                          </w:rPr>
                        </w:pPr>
                        <w:r>
                          <w:rPr>
                            <w:b/>
                            <w:spacing w:val="-6"/>
                            <w:sz w:val="21"/>
                          </w:rPr>
                          <w:t>数量</w:t>
                        </w:r>
                      </w:p>
                      <w:p w14:paraId="429AF9F4">
                        <w:pPr>
                          <w:pStyle w:val="13"/>
                          <w:spacing w:before="105"/>
                          <w:ind w:left="170" w:right="154"/>
                          <w:jc w:val="center"/>
                          <w:rPr>
                            <w:b/>
                            <w:sz w:val="21"/>
                          </w:rPr>
                        </w:pPr>
                        <w:r>
                          <w:rPr>
                            <w:b/>
                            <w:spacing w:val="-2"/>
                            <w:sz w:val="21"/>
                          </w:rPr>
                          <w:t>（个</w:t>
                        </w:r>
                        <w:r>
                          <w:rPr>
                            <w:b/>
                            <w:spacing w:val="-10"/>
                            <w:sz w:val="21"/>
                          </w:rPr>
                          <w:t>）</w:t>
                        </w:r>
                      </w:p>
                    </w:tc>
                    <w:tc>
                      <w:tcPr>
                        <w:tcW w:w="2126" w:type="dxa"/>
                        <w:vMerge w:val="restart"/>
                        <w:tcBorders>
                          <w:left w:val="single" w:color="000000" w:sz="4" w:space="0"/>
                          <w:bottom w:val="single" w:color="000000" w:sz="4" w:space="0"/>
                          <w:right w:val="single" w:color="000000" w:sz="4" w:space="0"/>
                        </w:tcBorders>
                      </w:tcPr>
                      <w:p w14:paraId="6121854B">
                        <w:pPr>
                          <w:pStyle w:val="13"/>
                          <w:spacing w:before="84"/>
                          <w:ind w:left="109" w:right="95"/>
                          <w:jc w:val="center"/>
                          <w:rPr>
                            <w:b/>
                            <w:sz w:val="21"/>
                          </w:rPr>
                        </w:pPr>
                        <w:r>
                          <w:rPr>
                            <w:b/>
                            <w:spacing w:val="-3"/>
                            <w:sz w:val="21"/>
                          </w:rPr>
                          <w:t>采取可控遮阳调节措</w:t>
                        </w:r>
                      </w:p>
                      <w:p w14:paraId="12F1E727">
                        <w:pPr>
                          <w:pStyle w:val="13"/>
                          <w:spacing w:before="105"/>
                          <w:ind w:left="109" w:right="94"/>
                          <w:jc w:val="center"/>
                          <w:rPr>
                            <w:b/>
                            <w:sz w:val="21"/>
                          </w:rPr>
                        </w:pPr>
                        <w:r>
                          <w:rPr>
                            <w:b/>
                            <w:spacing w:val="-2"/>
                            <w:sz w:val="21"/>
                          </w:rPr>
                          <w:t>施面积</w:t>
                        </w:r>
                        <w:r>
                          <w:rPr>
                            <w:b/>
                            <w:spacing w:val="-4"/>
                            <w:sz w:val="21"/>
                          </w:rPr>
                          <w:t>（</w:t>
                        </w:r>
                        <w:r>
                          <w:rPr>
                            <w:rFonts w:ascii="Times New Roman" w:eastAsia="Times New Roman"/>
                            <w:b/>
                            <w:spacing w:val="-4"/>
                            <w:sz w:val="21"/>
                          </w:rPr>
                          <w:t>m</w:t>
                        </w:r>
                        <w:r>
                          <w:rPr>
                            <w:rFonts w:ascii="Times New Roman" w:eastAsia="Times New Roman"/>
                            <w:b/>
                            <w:spacing w:val="-4"/>
                            <w:sz w:val="21"/>
                            <w:vertAlign w:val="superscript"/>
                          </w:rPr>
                          <w:t>2</w:t>
                        </w:r>
                        <w:r>
                          <w:rPr>
                            <w:b/>
                            <w:spacing w:val="-4"/>
                            <w:sz w:val="21"/>
                            <w:vertAlign w:val="baseline"/>
                          </w:rPr>
                          <w:t>）</w:t>
                        </w:r>
                      </w:p>
                    </w:tc>
                    <w:tc>
                      <w:tcPr>
                        <w:tcW w:w="2410" w:type="dxa"/>
                        <w:vMerge w:val="restart"/>
                        <w:tcBorders>
                          <w:left w:val="single" w:color="000000" w:sz="4" w:space="0"/>
                          <w:bottom w:val="single" w:color="000000" w:sz="4" w:space="0"/>
                        </w:tcBorders>
                      </w:tcPr>
                      <w:p w14:paraId="3DBFFB71">
                        <w:pPr>
                          <w:pStyle w:val="13"/>
                          <w:spacing w:before="84"/>
                          <w:ind w:left="150" w:right="126"/>
                          <w:jc w:val="center"/>
                          <w:rPr>
                            <w:b/>
                            <w:sz w:val="21"/>
                          </w:rPr>
                        </w:pPr>
                        <w:r>
                          <w:rPr>
                            <w:b/>
                            <w:spacing w:val="-3"/>
                            <w:sz w:val="21"/>
                          </w:rPr>
                          <w:t>采取可控遮阳调节措施</w:t>
                        </w:r>
                      </w:p>
                      <w:p w14:paraId="607B1F92">
                        <w:pPr>
                          <w:pStyle w:val="13"/>
                          <w:spacing w:before="105"/>
                          <w:ind w:left="146" w:right="126"/>
                          <w:jc w:val="center"/>
                          <w:rPr>
                            <w:b/>
                            <w:sz w:val="21"/>
                          </w:rPr>
                        </w:pPr>
                        <w:r>
                          <w:rPr>
                            <w:b/>
                            <w:spacing w:val="-2"/>
                            <w:sz w:val="21"/>
                          </w:rPr>
                          <w:t>面积比例</w:t>
                        </w:r>
                        <w:r>
                          <w:rPr>
                            <w:b/>
                            <w:spacing w:val="-5"/>
                            <w:sz w:val="21"/>
                          </w:rPr>
                          <w:t>（</w:t>
                        </w:r>
                        <w:r>
                          <w:rPr>
                            <w:rFonts w:ascii="Times New Roman" w:eastAsia="Times New Roman"/>
                            <w:b/>
                            <w:spacing w:val="-5"/>
                            <w:sz w:val="21"/>
                          </w:rPr>
                          <w:t>%</w:t>
                        </w:r>
                        <w:r>
                          <w:rPr>
                            <w:b/>
                            <w:spacing w:val="-5"/>
                            <w:sz w:val="21"/>
                          </w:rPr>
                          <w:t>）</w:t>
                        </w:r>
                      </w:p>
                    </w:tc>
                  </w:tr>
                  <w:tr w14:paraId="5D3A1B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851" w:type="dxa"/>
                        <w:vMerge w:val="continue"/>
                        <w:tcBorders>
                          <w:top w:val="nil"/>
                          <w:bottom w:val="single" w:color="000000" w:sz="4" w:space="0"/>
                          <w:right w:val="single" w:color="000000" w:sz="4" w:space="0"/>
                        </w:tcBorders>
                      </w:tcPr>
                      <w:p w14:paraId="0F5C6653">
                        <w:pPr>
                          <w:rPr>
                            <w:sz w:val="2"/>
                            <w:szCs w:val="2"/>
                          </w:rPr>
                        </w:pPr>
                      </w:p>
                    </w:tc>
                    <w:tc>
                      <w:tcPr>
                        <w:tcW w:w="850" w:type="dxa"/>
                        <w:vMerge w:val="continue"/>
                        <w:tcBorders>
                          <w:top w:val="nil"/>
                          <w:left w:val="single" w:color="000000" w:sz="4" w:space="0"/>
                          <w:bottom w:val="single" w:color="000000" w:sz="4" w:space="0"/>
                          <w:right w:val="single" w:color="000000" w:sz="4" w:space="0"/>
                        </w:tcBorders>
                      </w:tcPr>
                      <w:p w14:paraId="1594CA71">
                        <w:pPr>
                          <w:rPr>
                            <w:sz w:val="2"/>
                            <w:szCs w:val="2"/>
                          </w:rPr>
                        </w:pPr>
                      </w:p>
                    </w:tc>
                    <w:tc>
                      <w:tcPr>
                        <w:tcW w:w="1134" w:type="dxa"/>
                        <w:tcBorders>
                          <w:top w:val="single" w:color="000000" w:sz="4" w:space="0"/>
                          <w:left w:val="single" w:color="000000" w:sz="4" w:space="0"/>
                          <w:bottom w:val="single" w:color="000000" w:sz="4" w:space="0"/>
                          <w:right w:val="single" w:color="000000" w:sz="4" w:space="0"/>
                        </w:tcBorders>
                      </w:tcPr>
                      <w:p w14:paraId="1DE47B7F">
                        <w:pPr>
                          <w:pStyle w:val="13"/>
                          <w:spacing w:before="73"/>
                          <w:ind w:left="111" w:right="-15"/>
                          <w:rPr>
                            <w:b/>
                            <w:sz w:val="21"/>
                          </w:rPr>
                        </w:pPr>
                        <w:r>
                          <w:rPr>
                            <w:b/>
                            <w:spacing w:val="-2"/>
                            <w:sz w:val="21"/>
                          </w:rPr>
                          <w:t>宽度</w:t>
                        </w:r>
                        <w:r>
                          <w:rPr>
                            <w:b/>
                            <w:spacing w:val="-5"/>
                            <w:sz w:val="21"/>
                          </w:rPr>
                          <w:t>（</w:t>
                        </w:r>
                        <w:r>
                          <w:rPr>
                            <w:rFonts w:ascii="Times New Roman" w:eastAsia="Times New Roman"/>
                            <w:b/>
                            <w:spacing w:val="-5"/>
                            <w:sz w:val="21"/>
                          </w:rPr>
                          <w:t>m</w:t>
                        </w:r>
                        <w:r>
                          <w:rPr>
                            <w:b/>
                            <w:spacing w:val="-5"/>
                            <w:sz w:val="21"/>
                          </w:rPr>
                          <w:t>）</w:t>
                        </w:r>
                      </w:p>
                    </w:tc>
                    <w:tc>
                      <w:tcPr>
                        <w:tcW w:w="1134" w:type="dxa"/>
                        <w:tcBorders>
                          <w:top w:val="single" w:color="000000" w:sz="4" w:space="0"/>
                          <w:left w:val="single" w:color="000000" w:sz="4" w:space="0"/>
                          <w:bottom w:val="single" w:color="000000" w:sz="4" w:space="0"/>
                          <w:right w:val="single" w:color="000000" w:sz="4" w:space="0"/>
                        </w:tcBorders>
                      </w:tcPr>
                      <w:p w14:paraId="053C3A5D">
                        <w:pPr>
                          <w:pStyle w:val="13"/>
                          <w:spacing w:before="73"/>
                          <w:ind w:left="113" w:right="-15"/>
                          <w:rPr>
                            <w:b/>
                            <w:sz w:val="21"/>
                          </w:rPr>
                        </w:pPr>
                        <w:r>
                          <w:rPr>
                            <w:b/>
                            <w:spacing w:val="-2"/>
                            <w:sz w:val="21"/>
                          </w:rPr>
                          <w:t>高度</w:t>
                        </w:r>
                        <w:r>
                          <w:rPr>
                            <w:b/>
                            <w:spacing w:val="-5"/>
                            <w:sz w:val="21"/>
                          </w:rPr>
                          <w:t>（</w:t>
                        </w:r>
                        <w:r>
                          <w:rPr>
                            <w:rFonts w:ascii="Times New Roman" w:eastAsia="Times New Roman"/>
                            <w:b/>
                            <w:spacing w:val="-5"/>
                            <w:sz w:val="21"/>
                          </w:rPr>
                          <w:t>m</w:t>
                        </w:r>
                        <w:r>
                          <w:rPr>
                            <w:b/>
                            <w:spacing w:val="-5"/>
                            <w:sz w:val="21"/>
                          </w:rPr>
                          <w:t>）</w:t>
                        </w:r>
                      </w:p>
                    </w:tc>
                    <w:tc>
                      <w:tcPr>
                        <w:tcW w:w="993" w:type="dxa"/>
                        <w:vMerge w:val="continue"/>
                        <w:tcBorders>
                          <w:top w:val="nil"/>
                          <w:left w:val="single" w:color="000000" w:sz="4" w:space="0"/>
                          <w:bottom w:val="single" w:color="000000" w:sz="4" w:space="0"/>
                          <w:right w:val="single" w:color="000000" w:sz="4" w:space="0"/>
                        </w:tcBorders>
                      </w:tcPr>
                      <w:p w14:paraId="213F7E79">
                        <w:pPr>
                          <w:rPr>
                            <w:sz w:val="2"/>
                            <w:szCs w:val="2"/>
                          </w:rPr>
                        </w:pPr>
                      </w:p>
                    </w:tc>
                    <w:tc>
                      <w:tcPr>
                        <w:tcW w:w="2126" w:type="dxa"/>
                        <w:vMerge w:val="continue"/>
                        <w:tcBorders>
                          <w:top w:val="nil"/>
                          <w:left w:val="single" w:color="000000" w:sz="4" w:space="0"/>
                          <w:bottom w:val="single" w:color="000000" w:sz="4" w:space="0"/>
                          <w:right w:val="single" w:color="000000" w:sz="4" w:space="0"/>
                        </w:tcBorders>
                      </w:tcPr>
                      <w:p w14:paraId="21D71D19">
                        <w:pPr>
                          <w:rPr>
                            <w:sz w:val="2"/>
                            <w:szCs w:val="2"/>
                          </w:rPr>
                        </w:pPr>
                      </w:p>
                    </w:tc>
                    <w:tc>
                      <w:tcPr>
                        <w:tcW w:w="2410" w:type="dxa"/>
                        <w:vMerge w:val="continue"/>
                        <w:tcBorders>
                          <w:top w:val="nil"/>
                          <w:left w:val="single" w:color="000000" w:sz="4" w:space="0"/>
                          <w:bottom w:val="single" w:color="000000" w:sz="4" w:space="0"/>
                        </w:tcBorders>
                      </w:tcPr>
                      <w:p w14:paraId="037BAA33">
                        <w:pPr>
                          <w:rPr>
                            <w:sz w:val="2"/>
                            <w:szCs w:val="2"/>
                          </w:rPr>
                        </w:pPr>
                      </w:p>
                    </w:tc>
                  </w:tr>
                  <w:tr w14:paraId="08F431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tcBorders>
                          <w:top w:val="single" w:color="000000" w:sz="4" w:space="0"/>
                          <w:bottom w:val="single" w:color="000000" w:sz="4" w:space="0"/>
                          <w:right w:val="single" w:color="000000" w:sz="4" w:space="0"/>
                        </w:tcBorders>
                      </w:tcPr>
                      <w:p w14:paraId="0E78823E">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22B4319D">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78D37B0C">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155C9380">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37791042">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68F3A523">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633CC6A4">
                        <w:pPr>
                          <w:pStyle w:val="13"/>
                          <w:rPr>
                            <w:rFonts w:ascii="Times New Roman"/>
                            <w:sz w:val="20"/>
                          </w:rPr>
                        </w:pPr>
                      </w:p>
                    </w:tc>
                  </w:tr>
                  <w:tr w14:paraId="33D47C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tcBorders>
                          <w:top w:val="single" w:color="000000" w:sz="4" w:space="0"/>
                          <w:bottom w:val="single" w:color="000000" w:sz="4" w:space="0"/>
                          <w:right w:val="single" w:color="000000" w:sz="4" w:space="0"/>
                        </w:tcBorders>
                      </w:tcPr>
                      <w:p w14:paraId="58C058C3">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4A183187">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1551D379">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7EDF7BF6">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6C27476B">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7784DBC9">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0BA94F45">
                        <w:pPr>
                          <w:pStyle w:val="13"/>
                          <w:rPr>
                            <w:rFonts w:ascii="Times New Roman"/>
                            <w:sz w:val="20"/>
                          </w:rPr>
                        </w:pPr>
                      </w:p>
                    </w:tc>
                  </w:tr>
                  <w:tr w14:paraId="02817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851" w:type="dxa"/>
                        <w:tcBorders>
                          <w:top w:val="single" w:color="000000" w:sz="4" w:space="0"/>
                          <w:bottom w:val="single" w:color="000000" w:sz="4" w:space="0"/>
                          <w:right w:val="single" w:color="000000" w:sz="4" w:space="0"/>
                        </w:tcBorders>
                      </w:tcPr>
                      <w:p w14:paraId="115555F8">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79AF8BAC">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6E5D7873">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772A6D99">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5440A872">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38674ABC">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0DDF205F">
                        <w:pPr>
                          <w:pStyle w:val="13"/>
                          <w:rPr>
                            <w:rFonts w:ascii="Times New Roman"/>
                            <w:sz w:val="20"/>
                          </w:rPr>
                        </w:pPr>
                      </w:p>
                    </w:tc>
                  </w:tr>
                  <w:tr w14:paraId="442F61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tcBorders>
                          <w:top w:val="single" w:color="000000" w:sz="4" w:space="0"/>
                          <w:bottom w:val="single" w:color="000000" w:sz="4" w:space="0"/>
                          <w:right w:val="single" w:color="000000" w:sz="4" w:space="0"/>
                        </w:tcBorders>
                      </w:tcPr>
                      <w:p w14:paraId="11D3BBFC">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522F0EE8">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57F9B358">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242C48DC">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02434FE7">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6F6A9A35">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003F8916">
                        <w:pPr>
                          <w:pStyle w:val="13"/>
                          <w:rPr>
                            <w:rFonts w:ascii="Times New Roman"/>
                            <w:sz w:val="20"/>
                          </w:rPr>
                        </w:pPr>
                      </w:p>
                    </w:tc>
                  </w:tr>
                  <w:tr w14:paraId="2E07E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851" w:type="dxa"/>
                        <w:tcBorders>
                          <w:top w:val="single" w:color="000000" w:sz="4" w:space="0"/>
                          <w:bottom w:val="single" w:color="000000" w:sz="4" w:space="0"/>
                          <w:right w:val="single" w:color="000000" w:sz="4" w:space="0"/>
                        </w:tcBorders>
                      </w:tcPr>
                      <w:p w14:paraId="29F1DD54">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78B7CD2F">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6D9CBE6F">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21BAC566">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41840662">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5B0C9AFB">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2CFE776B">
                        <w:pPr>
                          <w:pStyle w:val="13"/>
                          <w:rPr>
                            <w:rFonts w:ascii="Times New Roman"/>
                            <w:sz w:val="20"/>
                          </w:rPr>
                        </w:pPr>
                      </w:p>
                    </w:tc>
                  </w:tr>
                  <w:tr w14:paraId="1FE5BA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962" w:type="dxa"/>
                        <w:gridSpan w:val="5"/>
                        <w:tcBorders>
                          <w:top w:val="single" w:color="000000" w:sz="4" w:space="0"/>
                        </w:tcBorders>
                      </w:tcPr>
                      <w:p w14:paraId="151CABA3">
                        <w:pPr>
                          <w:pStyle w:val="13"/>
                          <w:spacing w:before="62"/>
                          <w:ind w:left="2258" w:right="2240"/>
                          <w:jc w:val="center"/>
                          <w:rPr>
                            <w:sz w:val="21"/>
                          </w:rPr>
                        </w:pPr>
                        <w:r>
                          <w:rPr>
                            <w:spacing w:val="-8"/>
                            <w:sz w:val="21"/>
                          </w:rPr>
                          <w:t>总计</w:t>
                        </w:r>
                      </w:p>
                    </w:tc>
                    <w:tc>
                      <w:tcPr>
                        <w:tcW w:w="2126" w:type="dxa"/>
                        <w:tcBorders>
                          <w:top w:val="single" w:color="000000" w:sz="4" w:space="0"/>
                          <w:right w:val="single" w:color="000000" w:sz="4" w:space="0"/>
                        </w:tcBorders>
                      </w:tcPr>
                      <w:p w14:paraId="51B9488F">
                        <w:pPr>
                          <w:pStyle w:val="13"/>
                          <w:rPr>
                            <w:rFonts w:ascii="Times New Roman"/>
                            <w:sz w:val="20"/>
                          </w:rPr>
                        </w:pPr>
                      </w:p>
                    </w:tc>
                    <w:tc>
                      <w:tcPr>
                        <w:tcW w:w="2410" w:type="dxa"/>
                        <w:tcBorders>
                          <w:top w:val="single" w:color="000000" w:sz="4" w:space="0"/>
                          <w:left w:val="single" w:color="000000" w:sz="4" w:space="0"/>
                        </w:tcBorders>
                      </w:tcPr>
                      <w:p w14:paraId="3FA83C46">
                        <w:pPr>
                          <w:pStyle w:val="13"/>
                          <w:rPr>
                            <w:rFonts w:ascii="Times New Roman"/>
                            <w:sz w:val="20"/>
                          </w:rPr>
                        </w:pPr>
                      </w:p>
                    </w:tc>
                  </w:tr>
                </w:tbl>
                <w:p w14:paraId="02DD4A7A">
                  <w:pPr>
                    <w:pStyle w:val="4"/>
                  </w:pPr>
                </w:p>
              </w:txbxContent>
            </v:textbox>
          </v:shape>
        </w:pict>
      </w:r>
      <w:r>
        <w:rPr>
          <w:spacing w:val="-2"/>
        </w:rPr>
        <w:t>其中有可控遮阳调节措施的面积为：</w:t>
      </w:r>
      <w:r>
        <w:rPr>
          <w:rFonts w:ascii="Times New Roman" w:eastAsia="Times New Roman"/>
          <w:u w:val="single"/>
        </w:rPr>
        <w:tab/>
      </w:r>
      <w:r>
        <w:rPr>
          <w:rFonts w:ascii="Times New Roman" w:eastAsia="Times New Roman"/>
          <w:spacing w:val="-2"/>
        </w:rPr>
        <w:t>m</w:t>
      </w:r>
      <w:r>
        <w:rPr>
          <w:rFonts w:ascii="Times New Roman" w:eastAsia="Times New Roman"/>
          <w:spacing w:val="-2"/>
          <w:vertAlign w:val="superscript"/>
        </w:rPr>
        <w:t>2</w:t>
      </w:r>
      <w:r>
        <w:rPr>
          <w:spacing w:val="-2"/>
          <w:vertAlign w:val="baseline"/>
        </w:rPr>
        <w:t>，比例为：</w:t>
      </w:r>
      <w:r>
        <w:rPr>
          <w:rFonts w:ascii="Times New Roman" w:eastAsia="Times New Roman"/>
          <w:u w:val="single"/>
          <w:vertAlign w:val="baseline"/>
        </w:rPr>
        <w:tab/>
      </w:r>
      <w:r>
        <w:rPr>
          <w:rFonts w:ascii="Times New Roman" w:eastAsia="Times New Roman"/>
          <w:spacing w:val="-10"/>
          <w:vertAlign w:val="baseline"/>
        </w:rPr>
        <w:t>%</w:t>
      </w:r>
      <w:r>
        <w:rPr>
          <w:spacing w:val="-2"/>
          <w:vertAlign w:val="baseline"/>
        </w:rPr>
        <w:t>外窗采取可控遮阳的面积统计列表：</w:t>
      </w:r>
    </w:p>
    <w:p w14:paraId="060E306D">
      <w:pPr>
        <w:pStyle w:val="4"/>
        <w:rPr>
          <w:sz w:val="20"/>
        </w:rPr>
      </w:pPr>
    </w:p>
    <w:p w14:paraId="2CBCB95E">
      <w:pPr>
        <w:pStyle w:val="4"/>
        <w:rPr>
          <w:sz w:val="20"/>
        </w:rPr>
      </w:pPr>
    </w:p>
    <w:p w14:paraId="4ED3EBA8">
      <w:pPr>
        <w:pStyle w:val="4"/>
        <w:rPr>
          <w:sz w:val="20"/>
        </w:rPr>
      </w:pPr>
    </w:p>
    <w:p w14:paraId="12F3C8C7">
      <w:pPr>
        <w:pStyle w:val="4"/>
        <w:rPr>
          <w:sz w:val="20"/>
        </w:rPr>
      </w:pPr>
    </w:p>
    <w:p w14:paraId="24340E89">
      <w:pPr>
        <w:pStyle w:val="4"/>
        <w:rPr>
          <w:sz w:val="20"/>
        </w:rPr>
      </w:pPr>
    </w:p>
    <w:p w14:paraId="34E120C9">
      <w:pPr>
        <w:pStyle w:val="4"/>
        <w:rPr>
          <w:sz w:val="20"/>
        </w:rPr>
      </w:pPr>
    </w:p>
    <w:p w14:paraId="735683AC">
      <w:pPr>
        <w:pStyle w:val="4"/>
        <w:rPr>
          <w:sz w:val="20"/>
        </w:rPr>
      </w:pPr>
    </w:p>
    <w:p w14:paraId="3BB2B52C">
      <w:pPr>
        <w:pStyle w:val="4"/>
        <w:rPr>
          <w:sz w:val="20"/>
        </w:rPr>
      </w:pPr>
    </w:p>
    <w:p w14:paraId="60238485">
      <w:pPr>
        <w:pStyle w:val="4"/>
        <w:rPr>
          <w:sz w:val="20"/>
        </w:rPr>
      </w:pPr>
    </w:p>
    <w:p w14:paraId="3AE5789A">
      <w:pPr>
        <w:pStyle w:val="4"/>
        <w:rPr>
          <w:sz w:val="20"/>
        </w:rPr>
      </w:pPr>
    </w:p>
    <w:p w14:paraId="0FF49B5B">
      <w:pPr>
        <w:pStyle w:val="4"/>
        <w:rPr>
          <w:sz w:val="20"/>
        </w:rPr>
      </w:pPr>
    </w:p>
    <w:p w14:paraId="67C004C4">
      <w:pPr>
        <w:pStyle w:val="4"/>
        <w:rPr>
          <w:sz w:val="20"/>
        </w:rPr>
      </w:pPr>
    </w:p>
    <w:p w14:paraId="3C1513C4">
      <w:pPr>
        <w:pStyle w:val="4"/>
        <w:spacing w:before="6"/>
        <w:rPr>
          <w:sz w:val="17"/>
        </w:rPr>
      </w:pPr>
    </w:p>
    <w:p w14:paraId="418A19DA">
      <w:pPr>
        <w:pStyle w:val="4"/>
        <w:spacing w:after="53"/>
        <w:ind w:left="228"/>
      </w:pPr>
      <w:r>
        <w:rPr>
          <w:spacing w:val="-3"/>
        </w:rPr>
        <w:t>透明幕墙采取可控遮阳的面积统计列表：</w:t>
      </w:r>
    </w:p>
    <w:tbl>
      <w:tblPr>
        <w:tblStyle w:val="9"/>
        <w:tblW w:w="0" w:type="auto"/>
        <w:tblInd w:w="2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1"/>
        <w:gridCol w:w="850"/>
        <w:gridCol w:w="1134"/>
        <w:gridCol w:w="1134"/>
        <w:gridCol w:w="993"/>
        <w:gridCol w:w="2126"/>
        <w:gridCol w:w="2410"/>
      </w:tblGrid>
      <w:tr w14:paraId="582658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vMerge w:val="restart"/>
            <w:tcBorders>
              <w:bottom w:val="single" w:color="000000" w:sz="4" w:space="0"/>
              <w:right w:val="single" w:color="000000" w:sz="4" w:space="0"/>
            </w:tcBorders>
          </w:tcPr>
          <w:p w14:paraId="7162DD9E">
            <w:pPr>
              <w:pStyle w:val="13"/>
              <w:spacing w:before="1"/>
              <w:rPr>
                <w:sz w:val="21"/>
              </w:rPr>
            </w:pPr>
          </w:p>
          <w:p w14:paraId="612DB9AF">
            <w:pPr>
              <w:pStyle w:val="13"/>
              <w:ind w:left="214"/>
              <w:rPr>
                <w:b/>
                <w:sz w:val="21"/>
              </w:rPr>
            </w:pPr>
            <w:r>
              <w:rPr>
                <w:b/>
                <w:spacing w:val="-6"/>
                <w:sz w:val="21"/>
              </w:rPr>
              <w:t>编号</w:t>
            </w:r>
          </w:p>
        </w:tc>
        <w:tc>
          <w:tcPr>
            <w:tcW w:w="850" w:type="dxa"/>
            <w:vMerge w:val="restart"/>
            <w:tcBorders>
              <w:left w:val="single" w:color="000000" w:sz="4" w:space="0"/>
              <w:bottom w:val="single" w:color="000000" w:sz="4" w:space="0"/>
              <w:right w:val="single" w:color="000000" w:sz="4" w:space="0"/>
            </w:tcBorders>
          </w:tcPr>
          <w:p w14:paraId="754E15CF">
            <w:pPr>
              <w:pStyle w:val="13"/>
              <w:spacing w:before="1"/>
              <w:rPr>
                <w:sz w:val="21"/>
              </w:rPr>
            </w:pPr>
          </w:p>
          <w:p w14:paraId="0E5BCEFF">
            <w:pPr>
              <w:pStyle w:val="13"/>
              <w:ind w:left="218"/>
              <w:rPr>
                <w:b/>
                <w:sz w:val="21"/>
              </w:rPr>
            </w:pPr>
            <w:r>
              <w:rPr>
                <w:b/>
                <w:spacing w:val="-6"/>
                <w:sz w:val="21"/>
              </w:rPr>
              <w:t>朝向</w:t>
            </w:r>
          </w:p>
        </w:tc>
        <w:tc>
          <w:tcPr>
            <w:tcW w:w="2268" w:type="dxa"/>
            <w:gridSpan w:val="2"/>
            <w:tcBorders>
              <w:left w:val="single" w:color="000000" w:sz="4" w:space="0"/>
              <w:bottom w:val="single" w:color="000000" w:sz="4" w:space="0"/>
              <w:right w:val="single" w:color="000000" w:sz="4" w:space="0"/>
            </w:tcBorders>
          </w:tcPr>
          <w:p w14:paraId="71F5EB25">
            <w:pPr>
              <w:pStyle w:val="13"/>
              <w:spacing w:before="61"/>
              <w:ind w:left="913" w:right="895"/>
              <w:jc w:val="center"/>
              <w:rPr>
                <w:b/>
                <w:sz w:val="21"/>
              </w:rPr>
            </w:pPr>
            <w:r>
              <w:rPr>
                <w:b/>
                <w:spacing w:val="-6"/>
                <w:sz w:val="21"/>
              </w:rPr>
              <w:t>尺寸</w:t>
            </w:r>
          </w:p>
        </w:tc>
        <w:tc>
          <w:tcPr>
            <w:tcW w:w="993" w:type="dxa"/>
            <w:vMerge w:val="restart"/>
            <w:tcBorders>
              <w:left w:val="single" w:color="000000" w:sz="4" w:space="0"/>
              <w:bottom w:val="single" w:color="000000" w:sz="4" w:space="0"/>
              <w:right w:val="single" w:color="000000" w:sz="4" w:space="0"/>
            </w:tcBorders>
          </w:tcPr>
          <w:p w14:paraId="13C348ED">
            <w:pPr>
              <w:pStyle w:val="13"/>
              <w:spacing w:before="83"/>
              <w:ind w:left="170" w:right="154"/>
              <w:jc w:val="center"/>
              <w:rPr>
                <w:b/>
                <w:sz w:val="21"/>
              </w:rPr>
            </w:pPr>
            <w:r>
              <w:rPr>
                <w:b/>
                <w:spacing w:val="-6"/>
                <w:sz w:val="21"/>
              </w:rPr>
              <w:t>数量</w:t>
            </w:r>
          </w:p>
          <w:p w14:paraId="0C688940">
            <w:pPr>
              <w:pStyle w:val="13"/>
              <w:spacing w:before="105"/>
              <w:ind w:left="170" w:right="154"/>
              <w:jc w:val="center"/>
              <w:rPr>
                <w:b/>
                <w:sz w:val="21"/>
              </w:rPr>
            </w:pPr>
            <w:r>
              <w:rPr>
                <w:b/>
                <w:spacing w:val="-2"/>
                <w:sz w:val="21"/>
              </w:rPr>
              <w:t>（个</w:t>
            </w:r>
            <w:r>
              <w:rPr>
                <w:b/>
                <w:spacing w:val="-10"/>
                <w:sz w:val="21"/>
              </w:rPr>
              <w:t>）</w:t>
            </w:r>
          </w:p>
        </w:tc>
        <w:tc>
          <w:tcPr>
            <w:tcW w:w="2126" w:type="dxa"/>
            <w:vMerge w:val="restart"/>
            <w:tcBorders>
              <w:left w:val="single" w:color="000000" w:sz="4" w:space="0"/>
              <w:bottom w:val="single" w:color="000000" w:sz="4" w:space="0"/>
              <w:right w:val="single" w:color="000000" w:sz="4" w:space="0"/>
            </w:tcBorders>
          </w:tcPr>
          <w:p w14:paraId="1CB92A41">
            <w:pPr>
              <w:pStyle w:val="13"/>
              <w:spacing w:before="83"/>
              <w:ind w:left="109" w:right="95"/>
              <w:jc w:val="center"/>
              <w:rPr>
                <w:b/>
                <w:sz w:val="21"/>
              </w:rPr>
            </w:pPr>
            <w:r>
              <w:rPr>
                <w:b/>
                <w:spacing w:val="-3"/>
                <w:sz w:val="21"/>
              </w:rPr>
              <w:t>采取可控遮阳调节措</w:t>
            </w:r>
          </w:p>
          <w:p w14:paraId="0E3248EE">
            <w:pPr>
              <w:pStyle w:val="13"/>
              <w:spacing w:before="105"/>
              <w:ind w:left="109" w:right="94"/>
              <w:jc w:val="center"/>
              <w:rPr>
                <w:b/>
                <w:sz w:val="21"/>
              </w:rPr>
            </w:pPr>
            <w:r>
              <w:rPr>
                <w:b/>
                <w:spacing w:val="-2"/>
                <w:sz w:val="21"/>
              </w:rPr>
              <w:t>施面积</w:t>
            </w:r>
            <w:r>
              <w:rPr>
                <w:b/>
                <w:spacing w:val="-4"/>
                <w:sz w:val="21"/>
              </w:rPr>
              <w:t>（</w:t>
            </w:r>
            <w:r>
              <w:rPr>
                <w:rFonts w:ascii="Times New Roman" w:eastAsia="Times New Roman"/>
                <w:b/>
                <w:spacing w:val="-4"/>
                <w:sz w:val="21"/>
              </w:rPr>
              <w:t>m</w:t>
            </w:r>
            <w:r>
              <w:rPr>
                <w:rFonts w:ascii="Times New Roman" w:eastAsia="Times New Roman"/>
                <w:b/>
                <w:spacing w:val="-4"/>
                <w:sz w:val="21"/>
                <w:vertAlign w:val="superscript"/>
              </w:rPr>
              <w:t>2</w:t>
            </w:r>
            <w:r>
              <w:rPr>
                <w:b/>
                <w:spacing w:val="-4"/>
                <w:sz w:val="21"/>
                <w:vertAlign w:val="baseline"/>
              </w:rPr>
              <w:t>）</w:t>
            </w:r>
          </w:p>
        </w:tc>
        <w:tc>
          <w:tcPr>
            <w:tcW w:w="2410" w:type="dxa"/>
            <w:vMerge w:val="restart"/>
            <w:tcBorders>
              <w:left w:val="single" w:color="000000" w:sz="4" w:space="0"/>
              <w:bottom w:val="single" w:color="000000" w:sz="4" w:space="0"/>
            </w:tcBorders>
          </w:tcPr>
          <w:p w14:paraId="7D8EF490">
            <w:pPr>
              <w:pStyle w:val="13"/>
              <w:spacing w:before="83"/>
              <w:ind w:left="150" w:right="126"/>
              <w:jc w:val="center"/>
              <w:rPr>
                <w:b/>
                <w:sz w:val="21"/>
              </w:rPr>
            </w:pPr>
            <w:r>
              <w:rPr>
                <w:b/>
                <w:spacing w:val="-3"/>
                <w:sz w:val="21"/>
              </w:rPr>
              <w:t>采取可控遮阳调节措施</w:t>
            </w:r>
          </w:p>
          <w:p w14:paraId="133F7CB3">
            <w:pPr>
              <w:pStyle w:val="13"/>
              <w:spacing w:before="105"/>
              <w:ind w:left="146" w:right="126"/>
              <w:jc w:val="center"/>
              <w:rPr>
                <w:b/>
                <w:sz w:val="21"/>
              </w:rPr>
            </w:pPr>
            <w:r>
              <w:rPr>
                <w:b/>
                <w:spacing w:val="-2"/>
                <w:sz w:val="21"/>
              </w:rPr>
              <w:t>面积比例</w:t>
            </w:r>
            <w:r>
              <w:rPr>
                <w:b/>
                <w:spacing w:val="-5"/>
                <w:sz w:val="21"/>
              </w:rPr>
              <w:t>（</w:t>
            </w:r>
            <w:r>
              <w:rPr>
                <w:rFonts w:ascii="Times New Roman" w:eastAsia="Times New Roman"/>
                <w:b/>
                <w:spacing w:val="-5"/>
                <w:sz w:val="21"/>
              </w:rPr>
              <w:t>%</w:t>
            </w:r>
            <w:r>
              <w:rPr>
                <w:b/>
                <w:spacing w:val="-5"/>
                <w:sz w:val="21"/>
              </w:rPr>
              <w:t>）</w:t>
            </w:r>
          </w:p>
        </w:tc>
      </w:tr>
      <w:tr w14:paraId="4A2DF5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51" w:type="dxa"/>
            <w:vMerge w:val="continue"/>
            <w:tcBorders>
              <w:top w:val="nil"/>
              <w:bottom w:val="single" w:color="000000" w:sz="4" w:space="0"/>
              <w:right w:val="single" w:color="000000" w:sz="4" w:space="0"/>
            </w:tcBorders>
          </w:tcPr>
          <w:p w14:paraId="2B60983F">
            <w:pPr>
              <w:rPr>
                <w:sz w:val="2"/>
                <w:szCs w:val="2"/>
              </w:rPr>
            </w:pPr>
          </w:p>
        </w:tc>
        <w:tc>
          <w:tcPr>
            <w:tcW w:w="850" w:type="dxa"/>
            <w:vMerge w:val="continue"/>
            <w:tcBorders>
              <w:top w:val="nil"/>
              <w:left w:val="single" w:color="000000" w:sz="4" w:space="0"/>
              <w:bottom w:val="single" w:color="000000" w:sz="4" w:space="0"/>
              <w:right w:val="single" w:color="000000" w:sz="4" w:space="0"/>
            </w:tcBorders>
          </w:tcPr>
          <w:p w14:paraId="271A8AF9">
            <w:pPr>
              <w:rPr>
                <w:sz w:val="2"/>
                <w:szCs w:val="2"/>
              </w:rPr>
            </w:pPr>
          </w:p>
        </w:tc>
        <w:tc>
          <w:tcPr>
            <w:tcW w:w="1134" w:type="dxa"/>
            <w:tcBorders>
              <w:top w:val="single" w:color="000000" w:sz="4" w:space="0"/>
              <w:left w:val="single" w:color="000000" w:sz="4" w:space="0"/>
              <w:bottom w:val="single" w:color="000000" w:sz="4" w:space="0"/>
              <w:right w:val="single" w:color="000000" w:sz="4" w:space="0"/>
            </w:tcBorders>
          </w:tcPr>
          <w:p w14:paraId="17E75907">
            <w:pPr>
              <w:pStyle w:val="13"/>
              <w:spacing w:before="72"/>
              <w:ind w:left="111" w:right="-15"/>
              <w:rPr>
                <w:b/>
                <w:sz w:val="21"/>
              </w:rPr>
            </w:pPr>
            <w:r>
              <w:rPr>
                <w:b/>
                <w:spacing w:val="-2"/>
                <w:sz w:val="21"/>
              </w:rPr>
              <w:t>宽度</w:t>
            </w:r>
            <w:r>
              <w:rPr>
                <w:b/>
                <w:spacing w:val="-5"/>
                <w:sz w:val="21"/>
              </w:rPr>
              <w:t>（</w:t>
            </w:r>
            <w:r>
              <w:rPr>
                <w:rFonts w:ascii="Times New Roman" w:eastAsia="Times New Roman"/>
                <w:b/>
                <w:spacing w:val="-5"/>
                <w:sz w:val="21"/>
              </w:rPr>
              <w:t>m</w:t>
            </w:r>
            <w:r>
              <w:rPr>
                <w:b/>
                <w:spacing w:val="-5"/>
                <w:sz w:val="21"/>
              </w:rPr>
              <w:t>）</w:t>
            </w:r>
          </w:p>
        </w:tc>
        <w:tc>
          <w:tcPr>
            <w:tcW w:w="1134" w:type="dxa"/>
            <w:tcBorders>
              <w:top w:val="single" w:color="000000" w:sz="4" w:space="0"/>
              <w:left w:val="single" w:color="000000" w:sz="4" w:space="0"/>
              <w:bottom w:val="single" w:color="000000" w:sz="4" w:space="0"/>
              <w:right w:val="single" w:color="000000" w:sz="4" w:space="0"/>
            </w:tcBorders>
          </w:tcPr>
          <w:p w14:paraId="366FD987">
            <w:pPr>
              <w:pStyle w:val="13"/>
              <w:spacing w:before="72"/>
              <w:ind w:left="113" w:right="-15"/>
              <w:rPr>
                <w:b/>
                <w:sz w:val="21"/>
              </w:rPr>
            </w:pPr>
            <w:r>
              <w:rPr>
                <w:b/>
                <w:spacing w:val="-2"/>
                <w:sz w:val="21"/>
              </w:rPr>
              <w:t>高度</w:t>
            </w:r>
            <w:r>
              <w:rPr>
                <w:b/>
                <w:spacing w:val="-5"/>
                <w:sz w:val="21"/>
              </w:rPr>
              <w:t>（</w:t>
            </w:r>
            <w:r>
              <w:rPr>
                <w:rFonts w:ascii="Times New Roman" w:eastAsia="Times New Roman"/>
                <w:b/>
                <w:spacing w:val="-5"/>
                <w:sz w:val="21"/>
              </w:rPr>
              <w:t>m</w:t>
            </w:r>
            <w:r>
              <w:rPr>
                <w:b/>
                <w:spacing w:val="-5"/>
                <w:sz w:val="21"/>
              </w:rPr>
              <w:t>）</w:t>
            </w:r>
          </w:p>
        </w:tc>
        <w:tc>
          <w:tcPr>
            <w:tcW w:w="993" w:type="dxa"/>
            <w:vMerge w:val="continue"/>
            <w:tcBorders>
              <w:top w:val="nil"/>
              <w:left w:val="single" w:color="000000" w:sz="4" w:space="0"/>
              <w:bottom w:val="single" w:color="000000" w:sz="4" w:space="0"/>
              <w:right w:val="single" w:color="000000" w:sz="4" w:space="0"/>
            </w:tcBorders>
          </w:tcPr>
          <w:p w14:paraId="3587F332">
            <w:pPr>
              <w:rPr>
                <w:sz w:val="2"/>
                <w:szCs w:val="2"/>
              </w:rPr>
            </w:pPr>
          </w:p>
        </w:tc>
        <w:tc>
          <w:tcPr>
            <w:tcW w:w="2126" w:type="dxa"/>
            <w:vMerge w:val="continue"/>
            <w:tcBorders>
              <w:top w:val="nil"/>
              <w:left w:val="single" w:color="000000" w:sz="4" w:space="0"/>
              <w:bottom w:val="single" w:color="000000" w:sz="4" w:space="0"/>
              <w:right w:val="single" w:color="000000" w:sz="4" w:space="0"/>
            </w:tcBorders>
          </w:tcPr>
          <w:p w14:paraId="014F2A14">
            <w:pPr>
              <w:rPr>
                <w:sz w:val="2"/>
                <w:szCs w:val="2"/>
              </w:rPr>
            </w:pPr>
          </w:p>
        </w:tc>
        <w:tc>
          <w:tcPr>
            <w:tcW w:w="2410" w:type="dxa"/>
            <w:vMerge w:val="continue"/>
            <w:tcBorders>
              <w:top w:val="nil"/>
              <w:left w:val="single" w:color="000000" w:sz="4" w:space="0"/>
              <w:bottom w:val="single" w:color="000000" w:sz="4" w:space="0"/>
            </w:tcBorders>
          </w:tcPr>
          <w:p w14:paraId="3ED0C81E">
            <w:pPr>
              <w:rPr>
                <w:sz w:val="2"/>
                <w:szCs w:val="2"/>
              </w:rPr>
            </w:pPr>
          </w:p>
        </w:tc>
      </w:tr>
      <w:tr w14:paraId="2487A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tcBorders>
              <w:top w:val="single" w:color="000000" w:sz="4" w:space="0"/>
              <w:bottom w:val="single" w:color="000000" w:sz="4" w:space="0"/>
              <w:right w:val="single" w:color="000000" w:sz="4" w:space="0"/>
            </w:tcBorders>
          </w:tcPr>
          <w:p w14:paraId="39EE2BF3">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553DD662">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273FC5C8">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612B9DA6">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3A257980">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1EA1D85B">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2B01F2DD">
            <w:pPr>
              <w:pStyle w:val="13"/>
              <w:rPr>
                <w:rFonts w:ascii="Times New Roman"/>
                <w:sz w:val="20"/>
              </w:rPr>
            </w:pPr>
          </w:p>
        </w:tc>
      </w:tr>
      <w:tr w14:paraId="37BCB8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tcBorders>
              <w:top w:val="single" w:color="000000" w:sz="4" w:space="0"/>
              <w:bottom w:val="single" w:color="000000" w:sz="4" w:space="0"/>
              <w:right w:val="single" w:color="000000" w:sz="4" w:space="0"/>
            </w:tcBorders>
          </w:tcPr>
          <w:p w14:paraId="0B1E9306">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311CB998">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6151E29E">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4AD67C52">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62320D78">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75D1B34B">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7FD98B65">
            <w:pPr>
              <w:pStyle w:val="13"/>
              <w:rPr>
                <w:rFonts w:ascii="Times New Roman"/>
                <w:sz w:val="20"/>
              </w:rPr>
            </w:pPr>
          </w:p>
        </w:tc>
      </w:tr>
      <w:tr w14:paraId="0CC774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tcBorders>
              <w:top w:val="single" w:color="000000" w:sz="4" w:space="0"/>
              <w:bottom w:val="single" w:color="000000" w:sz="4" w:space="0"/>
              <w:right w:val="single" w:color="000000" w:sz="4" w:space="0"/>
            </w:tcBorders>
          </w:tcPr>
          <w:p w14:paraId="5E8E6C8B">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0E818A9B">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464A7042">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11B994D3">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1D2387B9">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03415B15">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1B158B60">
            <w:pPr>
              <w:pStyle w:val="13"/>
              <w:rPr>
                <w:rFonts w:ascii="Times New Roman"/>
                <w:sz w:val="20"/>
              </w:rPr>
            </w:pPr>
          </w:p>
        </w:tc>
      </w:tr>
      <w:tr w14:paraId="44716A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851" w:type="dxa"/>
            <w:tcBorders>
              <w:top w:val="single" w:color="000000" w:sz="4" w:space="0"/>
              <w:bottom w:val="single" w:color="000000" w:sz="4" w:space="0"/>
              <w:right w:val="single" w:color="000000" w:sz="4" w:space="0"/>
            </w:tcBorders>
          </w:tcPr>
          <w:p w14:paraId="6119037C">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5FEADD97">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31C59F20">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73D197D4">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222DCD74">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361A3D1B">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7485205B">
            <w:pPr>
              <w:pStyle w:val="13"/>
              <w:rPr>
                <w:rFonts w:ascii="Times New Roman"/>
                <w:sz w:val="20"/>
              </w:rPr>
            </w:pPr>
          </w:p>
        </w:tc>
      </w:tr>
      <w:tr w14:paraId="20F969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51" w:type="dxa"/>
            <w:tcBorders>
              <w:top w:val="single" w:color="000000" w:sz="4" w:space="0"/>
              <w:bottom w:val="single" w:color="000000" w:sz="4" w:space="0"/>
              <w:right w:val="single" w:color="000000" w:sz="4" w:space="0"/>
            </w:tcBorders>
          </w:tcPr>
          <w:p w14:paraId="5094C69A">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6F641256">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39DBBA1D">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67635AAF">
            <w:pPr>
              <w:pStyle w:val="13"/>
              <w:rPr>
                <w:rFonts w:ascii="Times New Roman"/>
                <w:sz w:val="20"/>
              </w:rPr>
            </w:pPr>
          </w:p>
        </w:tc>
        <w:tc>
          <w:tcPr>
            <w:tcW w:w="993" w:type="dxa"/>
            <w:tcBorders>
              <w:top w:val="single" w:color="000000" w:sz="4" w:space="0"/>
              <w:left w:val="single" w:color="000000" w:sz="4" w:space="0"/>
              <w:bottom w:val="single" w:color="000000" w:sz="4" w:space="0"/>
              <w:right w:val="single" w:color="000000" w:sz="4" w:space="0"/>
            </w:tcBorders>
          </w:tcPr>
          <w:p w14:paraId="4D918663">
            <w:pPr>
              <w:pStyle w:val="13"/>
              <w:rPr>
                <w:rFonts w:ascii="Times New Roman"/>
                <w:sz w:val="20"/>
              </w:rPr>
            </w:pPr>
          </w:p>
        </w:tc>
        <w:tc>
          <w:tcPr>
            <w:tcW w:w="2126" w:type="dxa"/>
            <w:tcBorders>
              <w:top w:val="single" w:color="000000" w:sz="4" w:space="0"/>
              <w:left w:val="single" w:color="000000" w:sz="4" w:space="0"/>
              <w:bottom w:val="single" w:color="000000" w:sz="4" w:space="0"/>
              <w:right w:val="single" w:color="000000" w:sz="4" w:space="0"/>
            </w:tcBorders>
          </w:tcPr>
          <w:p w14:paraId="072A3B5B">
            <w:pPr>
              <w:pStyle w:val="13"/>
              <w:rPr>
                <w:rFonts w:ascii="Times New Roman"/>
                <w:sz w:val="20"/>
              </w:rPr>
            </w:pPr>
          </w:p>
        </w:tc>
        <w:tc>
          <w:tcPr>
            <w:tcW w:w="2410" w:type="dxa"/>
            <w:tcBorders>
              <w:top w:val="single" w:color="000000" w:sz="4" w:space="0"/>
              <w:left w:val="single" w:color="000000" w:sz="4" w:space="0"/>
              <w:bottom w:val="single" w:color="000000" w:sz="4" w:space="0"/>
            </w:tcBorders>
          </w:tcPr>
          <w:p w14:paraId="7ED8FCCA">
            <w:pPr>
              <w:pStyle w:val="13"/>
              <w:rPr>
                <w:rFonts w:ascii="Times New Roman"/>
                <w:sz w:val="20"/>
              </w:rPr>
            </w:pPr>
          </w:p>
        </w:tc>
      </w:tr>
      <w:tr w14:paraId="11F2E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962" w:type="dxa"/>
            <w:gridSpan w:val="5"/>
            <w:tcBorders>
              <w:top w:val="single" w:color="000000" w:sz="4" w:space="0"/>
            </w:tcBorders>
          </w:tcPr>
          <w:p w14:paraId="6920AD13">
            <w:pPr>
              <w:pStyle w:val="13"/>
              <w:spacing w:before="63"/>
              <w:ind w:left="2258" w:right="2240"/>
              <w:jc w:val="center"/>
              <w:rPr>
                <w:sz w:val="21"/>
              </w:rPr>
            </w:pPr>
            <w:r>
              <w:rPr>
                <w:spacing w:val="-8"/>
                <w:sz w:val="21"/>
              </w:rPr>
              <w:t>总计</w:t>
            </w:r>
          </w:p>
        </w:tc>
        <w:tc>
          <w:tcPr>
            <w:tcW w:w="2126" w:type="dxa"/>
            <w:tcBorders>
              <w:top w:val="single" w:color="000000" w:sz="4" w:space="0"/>
              <w:right w:val="single" w:color="000000" w:sz="4" w:space="0"/>
            </w:tcBorders>
          </w:tcPr>
          <w:p w14:paraId="68DF1B42">
            <w:pPr>
              <w:pStyle w:val="13"/>
              <w:rPr>
                <w:rFonts w:ascii="Times New Roman"/>
                <w:sz w:val="20"/>
              </w:rPr>
            </w:pPr>
          </w:p>
        </w:tc>
        <w:tc>
          <w:tcPr>
            <w:tcW w:w="2410" w:type="dxa"/>
            <w:tcBorders>
              <w:top w:val="single" w:color="000000" w:sz="4" w:space="0"/>
              <w:left w:val="single" w:color="000000" w:sz="4" w:space="0"/>
            </w:tcBorders>
          </w:tcPr>
          <w:p w14:paraId="0C3063F8">
            <w:pPr>
              <w:pStyle w:val="13"/>
              <w:rPr>
                <w:rFonts w:ascii="Times New Roman"/>
                <w:sz w:val="20"/>
              </w:rPr>
            </w:pPr>
          </w:p>
        </w:tc>
      </w:tr>
    </w:tbl>
    <w:p w14:paraId="48FFBE19">
      <w:pPr>
        <w:pStyle w:val="4"/>
        <w:spacing w:before="53"/>
        <w:ind w:left="228"/>
      </w:pPr>
      <w:r>
        <w:pict>
          <v:group id="docshapegroup207" o:spid="_x0000_s1427" o:spt="203" style="position:absolute;left:0pt;margin-left:61.25pt;margin-top:18.75pt;height:53.9pt;width:475.4pt;mso-position-horizontal-relative:page;z-index:251667456;mso-width-relative:page;mso-height-relative:page;" coordorigin="1225,376" coordsize="9508,1078">
            <o:lock v:ext="edit"/>
            <v:line id="_x0000_s1428" o:spid="_x0000_s1428" o:spt="20" style="position:absolute;left:1225;top:380;height:0;width:9508;" stroked="t" coordsize="21600,21600">
              <v:path arrowok="t"/>
              <v:fill focussize="0,0"/>
              <v:stroke weight="0.48pt" color="#000000"/>
              <v:imagedata o:title=""/>
              <o:lock v:ext="edit"/>
            </v:line>
            <v:line id="_x0000_s1429" o:spid="_x0000_s1429" o:spt="20" style="position:absolute;left:1225;top:1448;height:0;width:9508;" stroked="t" coordsize="21600,21600">
              <v:path arrowok="t"/>
              <v:fill focussize="0,0"/>
              <v:stroke weight="0.48pt" color="#000000"/>
              <v:imagedata o:title=""/>
              <o:lock v:ext="edit"/>
            </v:line>
            <v:line id="_x0000_s1430" o:spid="_x0000_s1430" o:spt="20" style="position:absolute;left:1230;top:376;height:1068;width:0;" stroked="t" coordsize="21600,21600">
              <v:path arrowok="t"/>
              <v:fill focussize="0,0"/>
              <v:stroke weight="0.48pt" color="#000000"/>
              <v:imagedata o:title=""/>
              <o:lock v:ext="edit"/>
            </v:line>
            <v:line id="_x0000_s1431" o:spid="_x0000_s1431" o:spt="20" style="position:absolute;left:10728;top:376;height:1068;width:0;" stroked="t" coordsize="21600,21600">
              <v:path arrowok="t"/>
              <v:fill focussize="0,0"/>
              <v:stroke weight="0.48pt" color="#000000"/>
              <v:imagedata o:title=""/>
              <o:lock v:ext="edit"/>
            </v:line>
          </v:group>
        </w:pict>
      </w:r>
      <w:r>
        <w:rPr>
          <w:spacing w:val="-2"/>
        </w:rPr>
        <w:t>简要说明所采用的可控遮阳技术及使用位置。（</w:t>
      </w:r>
      <w:r>
        <w:rPr>
          <w:rFonts w:ascii="Times New Roman" w:eastAsia="Times New Roman"/>
          <w:spacing w:val="-2"/>
        </w:rPr>
        <w:t>200</w:t>
      </w:r>
      <w:r>
        <w:rPr>
          <w:rFonts w:ascii="Times New Roman" w:eastAsia="Times New Roman"/>
          <w:spacing w:val="12"/>
        </w:rPr>
        <w:t xml:space="preserve"> </w:t>
      </w:r>
      <w:r>
        <w:rPr>
          <w:spacing w:val="-2"/>
        </w:rPr>
        <w:t>字以内</w:t>
      </w:r>
      <w:r>
        <w:rPr>
          <w:spacing w:val="-10"/>
        </w:rPr>
        <w:t>）</w:t>
      </w:r>
    </w:p>
    <w:p w14:paraId="1FD68E0F">
      <w:pPr>
        <w:spacing w:after="0"/>
        <w:sectPr>
          <w:headerReference r:id="rId23" w:type="default"/>
          <w:footerReference r:id="rId24" w:type="default"/>
          <w:pgSz w:w="11910" w:h="16840"/>
          <w:pgMar w:top="1100" w:right="920" w:bottom="1180" w:left="1000" w:header="878" w:footer="993" w:gutter="0"/>
          <w:cols w:space="720" w:num="1"/>
        </w:sectPr>
      </w:pPr>
    </w:p>
    <w:p w14:paraId="5CDB7315">
      <w:pPr>
        <w:spacing w:before="52"/>
        <w:ind w:left="228" w:right="0" w:firstLine="0"/>
        <w:jc w:val="left"/>
        <w:rPr>
          <w:b/>
          <w:sz w:val="21"/>
        </w:rPr>
      </w:pPr>
      <w:r>
        <w:pict>
          <v:group id="docshapegroup208" o:spid="_x0000_s1432" o:spt="203" style="position:absolute;left:0pt;margin-left:59.75pt;margin-top:231.75pt;height:374.4pt;width:475.75pt;mso-position-horizontal-relative:page;mso-position-vertical-relative:page;z-index:-251553792;mso-width-relative:page;mso-height-relative:page;" coordorigin="1195,4635" coordsize="9515,7488">
            <o:lock v:ext="edit"/>
            <v:shape id="docshape209" o:spid="_x0000_s1433" o:spt="75" type="#_x0000_t75" style="position:absolute;left:2647;top:4635;height:7488;width:7438;" filled="f" stroked="f" coordsize="21600,21600">
              <v:path/>
              <v:fill on="f" focussize="0,0"/>
              <v:stroke on="f"/>
              <v:imagedata r:id="rId42" o:title=""/>
              <o:lock v:ext="edit" aspectratio="t"/>
            </v:shape>
            <v:line id="_x0000_s1434" o:spid="_x0000_s1434" o:spt="20" style="position:absolute;left:1195;top:9439;height:0;width:9515;" stroked="t" coordsize="21600,21600">
              <v:path arrowok="t"/>
              <v:fill focussize="0,0"/>
              <v:stroke weight="0.48pt" color="#000000"/>
              <v:imagedata o:title=""/>
              <o:lock v:ext="edit"/>
            </v:line>
            <v:line id="_x0000_s1435" o:spid="_x0000_s1435" o:spt="20" style="position:absolute;left:1195;top:10583;height:0;width:9515;" stroked="t" coordsize="21600,21600">
              <v:path arrowok="t"/>
              <v:fill focussize="0,0"/>
              <v:stroke weight="0.48pt" color="#000000"/>
              <v:imagedata o:title=""/>
              <o:lock v:ext="edit"/>
            </v:line>
            <v:line id="_x0000_s1436" o:spid="_x0000_s1436" o:spt="20" style="position:absolute;left:1200;top:9434;height:1144;width:0;" stroked="t" coordsize="21600,21600">
              <v:path arrowok="t"/>
              <v:fill focussize="0,0"/>
              <v:stroke weight="0.48pt" color="#000000"/>
              <v:imagedata o:title=""/>
              <o:lock v:ext="edit"/>
            </v:line>
            <v:line id="_x0000_s1437" o:spid="_x0000_s1437" o:spt="20" style="position:absolute;left:10705;top:9434;height:1144;width:0;" stroked="t" coordsize="21600,21600">
              <v:path arrowok="t"/>
              <v:fill focussize="0,0"/>
              <v:stroke weight="0.48pt" color="#000000"/>
              <v:imagedata o:title=""/>
              <o:lock v:ext="edit"/>
            </v:line>
            <v:shape id="docshape210" o:spid="_x0000_s1438" o:spt="202" type="#_x0000_t202" style="position:absolute;left:1228;top:8984;height:209;width:1494;" filled="f" stroked="f" coordsize="21600,21600">
              <v:path/>
              <v:fill on="f" focussize="0,0"/>
              <v:stroke on="f" joinstyle="miter"/>
              <v:imagedata o:title=""/>
              <o:lock v:ext="edit"/>
              <v:textbox inset="0mm,0mm,0mm,0mm">
                <w:txbxContent>
                  <w:p w14:paraId="3A9E801B">
                    <w:pPr>
                      <w:spacing w:before="0" w:line="209" w:lineRule="exact"/>
                      <w:ind w:left="0" w:right="0" w:firstLine="0"/>
                      <w:jc w:val="left"/>
                      <w:rPr>
                        <w:b/>
                        <w:sz w:val="21"/>
                      </w:rPr>
                    </w:pPr>
                    <w:r>
                      <w:rPr>
                        <w:b/>
                        <w:spacing w:val="-4"/>
                        <w:sz w:val="21"/>
                      </w:rPr>
                      <w:t>实际提交材料：</w:t>
                    </w:r>
                  </w:p>
                </w:txbxContent>
              </v:textbox>
            </v:shape>
          </v:group>
        </w:pict>
      </w:r>
      <w:r>
        <w:rPr>
          <w:rFonts w:ascii="Times New Roman" w:eastAsia="Times New Roman"/>
          <w:b/>
          <w:spacing w:val="-2"/>
          <w:sz w:val="21"/>
        </w:rPr>
        <w:t>3</w:t>
      </w:r>
      <w:r>
        <w:rPr>
          <w:b/>
          <w:spacing w:val="-10"/>
          <w:sz w:val="21"/>
        </w:rPr>
        <w:t>、 证明材料：</w:t>
      </w:r>
    </w:p>
    <w:p w14:paraId="44550810">
      <w:pPr>
        <w:pStyle w:val="4"/>
        <w:spacing w:before="5"/>
        <w:rPr>
          <w:b/>
          <w:sz w:val="20"/>
        </w:rPr>
      </w:pPr>
    </w:p>
    <w:p w14:paraId="2797366B">
      <w:pPr>
        <w:spacing w:before="0"/>
        <w:ind w:left="228" w:right="0" w:firstLine="0"/>
        <w:jc w:val="left"/>
        <w:rPr>
          <w:b/>
          <w:sz w:val="21"/>
        </w:rPr>
      </w:pPr>
      <w:r>
        <w:rPr>
          <w:b/>
          <w:spacing w:val="-3"/>
          <w:sz w:val="21"/>
        </w:rPr>
        <w:t>建议提交材料及技术要求：</w:t>
      </w:r>
    </w:p>
    <w:p w14:paraId="77132180">
      <w:pPr>
        <w:pStyle w:val="4"/>
        <w:spacing w:before="5"/>
        <w:rPr>
          <w:b/>
          <w:sz w:val="16"/>
        </w:rPr>
      </w:pPr>
    </w:p>
    <w:tbl>
      <w:tblPr>
        <w:tblStyle w:val="9"/>
        <w:tblW w:w="0" w:type="auto"/>
        <w:tblInd w:w="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1360"/>
        <w:gridCol w:w="1418"/>
      </w:tblGrid>
      <w:tr w14:paraId="7D17E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4EC14FA8">
            <w:pPr>
              <w:pStyle w:val="13"/>
              <w:spacing w:before="15"/>
              <w:ind w:left="149"/>
              <w:rPr>
                <w:b/>
                <w:sz w:val="22"/>
              </w:rPr>
            </w:pPr>
            <w:r>
              <w:rPr>
                <w:b/>
                <w:spacing w:val="-6"/>
                <w:sz w:val="22"/>
              </w:rPr>
              <w:t>专业</w:t>
            </w:r>
          </w:p>
          <w:p w14:paraId="3E9FA034">
            <w:pPr>
              <w:pStyle w:val="13"/>
              <w:spacing w:before="30" w:line="277" w:lineRule="exact"/>
              <w:ind w:left="149"/>
              <w:rPr>
                <w:b/>
                <w:sz w:val="22"/>
              </w:rPr>
            </w:pPr>
            <w:r>
              <w:rPr>
                <w:b/>
                <w:spacing w:val="-6"/>
                <w:sz w:val="22"/>
              </w:rPr>
              <w:t>分类</w:t>
            </w:r>
          </w:p>
        </w:tc>
        <w:tc>
          <w:tcPr>
            <w:tcW w:w="2020" w:type="dxa"/>
            <w:shd w:val="clear" w:color="auto" w:fill="DBE4F0"/>
          </w:tcPr>
          <w:p w14:paraId="4EAF5EC7">
            <w:pPr>
              <w:pStyle w:val="13"/>
              <w:spacing w:before="171"/>
              <w:ind w:left="108"/>
              <w:rPr>
                <w:b/>
                <w:sz w:val="22"/>
              </w:rPr>
            </w:pPr>
            <w:r>
              <w:rPr>
                <w:b/>
                <w:spacing w:val="-4"/>
                <w:sz w:val="22"/>
              </w:rPr>
              <w:t>材料名称</w:t>
            </w:r>
          </w:p>
        </w:tc>
        <w:tc>
          <w:tcPr>
            <w:tcW w:w="3960" w:type="dxa"/>
            <w:shd w:val="clear" w:color="auto" w:fill="DBE4F0"/>
          </w:tcPr>
          <w:p w14:paraId="2A22E8B9">
            <w:pPr>
              <w:pStyle w:val="13"/>
              <w:spacing w:before="171"/>
              <w:ind w:left="106"/>
              <w:rPr>
                <w:b/>
                <w:sz w:val="22"/>
              </w:rPr>
            </w:pPr>
            <w:r>
              <w:rPr>
                <w:b/>
                <w:spacing w:val="-4"/>
                <w:sz w:val="22"/>
              </w:rPr>
              <w:t>技术要求</w:t>
            </w:r>
          </w:p>
        </w:tc>
        <w:tc>
          <w:tcPr>
            <w:tcW w:w="1360" w:type="dxa"/>
            <w:shd w:val="clear" w:color="auto" w:fill="DBE4F0"/>
          </w:tcPr>
          <w:p w14:paraId="35968E33">
            <w:pPr>
              <w:pStyle w:val="13"/>
              <w:spacing w:before="171"/>
              <w:ind w:left="106"/>
              <w:rPr>
                <w:b/>
                <w:sz w:val="22"/>
              </w:rPr>
            </w:pPr>
            <w:r>
              <w:rPr>
                <w:b/>
                <w:spacing w:val="-4"/>
                <w:sz w:val="22"/>
              </w:rPr>
              <w:t>评价阶段</w:t>
            </w:r>
          </w:p>
        </w:tc>
        <w:tc>
          <w:tcPr>
            <w:tcW w:w="1418" w:type="dxa"/>
            <w:shd w:val="clear" w:color="auto" w:fill="DBE4F0"/>
          </w:tcPr>
          <w:p w14:paraId="1F400B44">
            <w:pPr>
              <w:pStyle w:val="13"/>
              <w:spacing w:before="171"/>
              <w:ind w:left="107"/>
              <w:rPr>
                <w:b/>
                <w:sz w:val="22"/>
              </w:rPr>
            </w:pPr>
            <w:r>
              <w:rPr>
                <w:b/>
                <w:spacing w:val="-4"/>
                <w:sz w:val="22"/>
              </w:rPr>
              <w:t>建筑类型</w:t>
            </w:r>
          </w:p>
        </w:tc>
      </w:tr>
      <w:tr w14:paraId="2FEB6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7FC0483C">
            <w:pPr>
              <w:pStyle w:val="13"/>
              <w:spacing w:before="11"/>
              <w:rPr>
                <w:b/>
                <w:sz w:val="25"/>
              </w:rPr>
            </w:pPr>
          </w:p>
          <w:p w14:paraId="0C7B0877">
            <w:pPr>
              <w:pStyle w:val="13"/>
              <w:spacing w:line="266" w:lineRule="auto"/>
              <w:ind w:left="149" w:right="136"/>
              <w:rPr>
                <w:b/>
                <w:sz w:val="22"/>
              </w:rPr>
            </w:pPr>
            <w:r>
              <w:rPr>
                <w:b/>
                <w:spacing w:val="-6"/>
                <w:sz w:val="22"/>
              </w:rPr>
              <w:t>建筑设计</w:t>
            </w:r>
          </w:p>
        </w:tc>
        <w:tc>
          <w:tcPr>
            <w:tcW w:w="2020" w:type="dxa"/>
          </w:tcPr>
          <w:p w14:paraId="75F865BB">
            <w:pPr>
              <w:pStyle w:val="13"/>
              <w:spacing w:before="171"/>
              <w:ind w:left="108"/>
              <w:rPr>
                <w:b/>
                <w:sz w:val="22"/>
              </w:rPr>
            </w:pPr>
            <w:r>
              <w:rPr>
                <w:b/>
                <w:spacing w:val="-4"/>
                <w:sz w:val="22"/>
              </w:rPr>
              <w:t>建筑设计说明</w:t>
            </w:r>
          </w:p>
        </w:tc>
        <w:tc>
          <w:tcPr>
            <w:tcW w:w="3960" w:type="dxa"/>
          </w:tcPr>
          <w:p w14:paraId="6DD860E2">
            <w:pPr>
              <w:pStyle w:val="13"/>
              <w:spacing w:before="15"/>
              <w:ind w:left="106"/>
              <w:rPr>
                <w:sz w:val="22"/>
              </w:rPr>
            </w:pPr>
            <w:r>
              <w:rPr>
                <w:spacing w:val="-3"/>
                <w:sz w:val="22"/>
              </w:rPr>
              <w:t>应包含可调节遮阳设施的类型、位置及</w:t>
            </w:r>
          </w:p>
          <w:p w14:paraId="3D565E5B">
            <w:pPr>
              <w:pStyle w:val="13"/>
              <w:spacing w:before="30" w:line="277" w:lineRule="exact"/>
              <w:ind w:left="106"/>
              <w:rPr>
                <w:sz w:val="22"/>
              </w:rPr>
            </w:pPr>
            <w:r>
              <w:rPr>
                <w:spacing w:val="-4"/>
                <w:sz w:val="22"/>
              </w:rPr>
              <w:t>朝向说明</w:t>
            </w:r>
          </w:p>
        </w:tc>
        <w:tc>
          <w:tcPr>
            <w:tcW w:w="1360" w:type="dxa"/>
          </w:tcPr>
          <w:p w14:paraId="22A64FE3">
            <w:pPr>
              <w:pStyle w:val="13"/>
              <w:spacing w:before="15"/>
              <w:ind w:left="106"/>
              <w:rPr>
                <w:sz w:val="22"/>
              </w:rPr>
            </w:pPr>
            <w:r>
              <w:rPr>
                <w:spacing w:val="-4"/>
                <w:sz w:val="22"/>
              </w:rPr>
              <w:t>预评价/评</w:t>
            </w:r>
          </w:p>
          <w:p w14:paraId="3FA6C4D6">
            <w:pPr>
              <w:pStyle w:val="13"/>
              <w:spacing w:before="30" w:line="277" w:lineRule="exact"/>
              <w:ind w:left="106"/>
              <w:rPr>
                <w:sz w:val="22"/>
              </w:rPr>
            </w:pPr>
            <w:r>
              <w:rPr>
                <w:w w:val="100"/>
                <w:sz w:val="22"/>
              </w:rPr>
              <w:t>价</w:t>
            </w:r>
          </w:p>
        </w:tc>
        <w:tc>
          <w:tcPr>
            <w:tcW w:w="1418" w:type="dxa"/>
          </w:tcPr>
          <w:p w14:paraId="1DB93AC4">
            <w:pPr>
              <w:pStyle w:val="13"/>
              <w:spacing w:before="171"/>
              <w:ind w:left="107"/>
              <w:rPr>
                <w:sz w:val="22"/>
              </w:rPr>
            </w:pPr>
            <w:r>
              <w:rPr>
                <w:spacing w:val="-4"/>
                <w:sz w:val="22"/>
              </w:rPr>
              <w:t>居建/公建</w:t>
            </w:r>
          </w:p>
        </w:tc>
      </w:tr>
      <w:tr w14:paraId="36F3D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1C85FF57">
            <w:pPr>
              <w:rPr>
                <w:sz w:val="2"/>
                <w:szCs w:val="2"/>
              </w:rPr>
            </w:pPr>
          </w:p>
        </w:tc>
        <w:tc>
          <w:tcPr>
            <w:tcW w:w="2020" w:type="dxa"/>
          </w:tcPr>
          <w:p w14:paraId="75BB1AF8">
            <w:pPr>
              <w:pStyle w:val="13"/>
              <w:spacing w:before="170"/>
              <w:ind w:left="108"/>
              <w:rPr>
                <w:b/>
                <w:sz w:val="22"/>
              </w:rPr>
            </w:pPr>
            <w:r>
              <w:rPr>
                <w:b/>
                <w:spacing w:val="-4"/>
                <w:sz w:val="22"/>
              </w:rPr>
              <w:t>建筑立面图</w:t>
            </w:r>
          </w:p>
        </w:tc>
        <w:tc>
          <w:tcPr>
            <w:tcW w:w="3960" w:type="dxa"/>
          </w:tcPr>
          <w:p w14:paraId="002F85EE">
            <w:pPr>
              <w:pStyle w:val="13"/>
              <w:spacing w:before="14"/>
              <w:ind w:left="106"/>
              <w:rPr>
                <w:sz w:val="22"/>
              </w:rPr>
            </w:pPr>
            <w:r>
              <w:rPr>
                <w:spacing w:val="-3"/>
                <w:sz w:val="22"/>
              </w:rPr>
              <w:t>应体现可调节遮阳设施的类型、位置及</w:t>
            </w:r>
          </w:p>
          <w:p w14:paraId="7BF332C9">
            <w:pPr>
              <w:pStyle w:val="13"/>
              <w:spacing w:before="30" w:line="278" w:lineRule="exact"/>
              <w:ind w:left="106"/>
              <w:rPr>
                <w:sz w:val="22"/>
              </w:rPr>
            </w:pPr>
            <w:r>
              <w:rPr>
                <w:spacing w:val="-6"/>
                <w:sz w:val="22"/>
              </w:rPr>
              <w:t>朝向</w:t>
            </w:r>
          </w:p>
        </w:tc>
        <w:tc>
          <w:tcPr>
            <w:tcW w:w="1360" w:type="dxa"/>
          </w:tcPr>
          <w:p w14:paraId="7E728B40">
            <w:pPr>
              <w:pStyle w:val="13"/>
              <w:spacing w:before="14"/>
              <w:ind w:left="106"/>
              <w:rPr>
                <w:sz w:val="22"/>
              </w:rPr>
            </w:pPr>
            <w:r>
              <w:rPr>
                <w:spacing w:val="-4"/>
                <w:sz w:val="22"/>
              </w:rPr>
              <w:t>预评价/评</w:t>
            </w:r>
          </w:p>
          <w:p w14:paraId="79785A46">
            <w:pPr>
              <w:pStyle w:val="13"/>
              <w:spacing w:before="30" w:line="278" w:lineRule="exact"/>
              <w:ind w:left="106"/>
              <w:rPr>
                <w:sz w:val="22"/>
              </w:rPr>
            </w:pPr>
            <w:r>
              <w:rPr>
                <w:w w:val="100"/>
                <w:sz w:val="22"/>
              </w:rPr>
              <w:t>价</w:t>
            </w:r>
          </w:p>
        </w:tc>
        <w:tc>
          <w:tcPr>
            <w:tcW w:w="1418" w:type="dxa"/>
          </w:tcPr>
          <w:p w14:paraId="268E8DC6">
            <w:pPr>
              <w:pStyle w:val="13"/>
              <w:spacing w:before="170"/>
              <w:ind w:left="107"/>
              <w:rPr>
                <w:sz w:val="22"/>
              </w:rPr>
            </w:pPr>
            <w:r>
              <w:rPr>
                <w:spacing w:val="-4"/>
                <w:sz w:val="22"/>
              </w:rPr>
              <w:t>居建/公建</w:t>
            </w:r>
          </w:p>
        </w:tc>
      </w:tr>
      <w:tr w14:paraId="1BF8E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04D9D2E9">
            <w:pPr>
              <w:pStyle w:val="13"/>
              <w:rPr>
                <w:b/>
                <w:sz w:val="22"/>
              </w:rPr>
            </w:pPr>
          </w:p>
          <w:p w14:paraId="3B9A5435">
            <w:pPr>
              <w:pStyle w:val="13"/>
              <w:rPr>
                <w:b/>
                <w:sz w:val="22"/>
              </w:rPr>
            </w:pPr>
          </w:p>
          <w:p w14:paraId="5F36E7D0">
            <w:pPr>
              <w:pStyle w:val="13"/>
              <w:rPr>
                <w:b/>
                <w:sz w:val="22"/>
              </w:rPr>
            </w:pPr>
          </w:p>
          <w:p w14:paraId="10550668">
            <w:pPr>
              <w:pStyle w:val="13"/>
              <w:rPr>
                <w:b/>
                <w:sz w:val="22"/>
              </w:rPr>
            </w:pPr>
          </w:p>
          <w:p w14:paraId="4116D3F2">
            <w:pPr>
              <w:pStyle w:val="13"/>
              <w:rPr>
                <w:b/>
                <w:sz w:val="22"/>
              </w:rPr>
            </w:pPr>
          </w:p>
          <w:p w14:paraId="7BF38EFF">
            <w:pPr>
              <w:pStyle w:val="13"/>
              <w:rPr>
                <w:b/>
                <w:sz w:val="22"/>
              </w:rPr>
            </w:pPr>
          </w:p>
          <w:p w14:paraId="3F006980">
            <w:pPr>
              <w:pStyle w:val="13"/>
              <w:rPr>
                <w:b/>
                <w:sz w:val="26"/>
              </w:rPr>
            </w:pPr>
          </w:p>
          <w:p w14:paraId="27B4E941">
            <w:pPr>
              <w:pStyle w:val="13"/>
              <w:spacing w:before="1" w:line="266" w:lineRule="auto"/>
              <w:ind w:left="149" w:right="136"/>
              <w:rPr>
                <w:b/>
                <w:sz w:val="22"/>
              </w:rPr>
            </w:pPr>
            <w:r>
              <w:rPr>
                <w:b/>
                <w:spacing w:val="-6"/>
                <w:sz w:val="22"/>
              </w:rPr>
              <w:t>其他材料</w:t>
            </w:r>
          </w:p>
        </w:tc>
        <w:tc>
          <w:tcPr>
            <w:tcW w:w="2020" w:type="dxa"/>
          </w:tcPr>
          <w:p w14:paraId="6BDABD38">
            <w:pPr>
              <w:pStyle w:val="13"/>
              <w:spacing w:before="170"/>
              <w:ind w:left="108"/>
              <w:rPr>
                <w:b/>
                <w:sz w:val="22"/>
              </w:rPr>
            </w:pPr>
            <w:r>
              <w:rPr>
                <w:b/>
                <w:spacing w:val="-4"/>
                <w:sz w:val="22"/>
              </w:rPr>
              <w:t>遮阳装置图纸</w:t>
            </w:r>
          </w:p>
        </w:tc>
        <w:tc>
          <w:tcPr>
            <w:tcW w:w="3960" w:type="dxa"/>
          </w:tcPr>
          <w:p w14:paraId="11760E87">
            <w:pPr>
              <w:pStyle w:val="13"/>
              <w:spacing w:before="170"/>
              <w:ind w:left="106"/>
              <w:rPr>
                <w:sz w:val="22"/>
              </w:rPr>
            </w:pPr>
            <w:r>
              <w:rPr>
                <w:spacing w:val="-3"/>
                <w:sz w:val="22"/>
              </w:rPr>
              <w:t>应体现可调节遮阳设施的类型</w:t>
            </w:r>
          </w:p>
        </w:tc>
        <w:tc>
          <w:tcPr>
            <w:tcW w:w="1360" w:type="dxa"/>
          </w:tcPr>
          <w:p w14:paraId="6261ED03">
            <w:pPr>
              <w:pStyle w:val="13"/>
              <w:spacing w:before="14"/>
              <w:ind w:left="106"/>
              <w:rPr>
                <w:sz w:val="22"/>
              </w:rPr>
            </w:pPr>
            <w:r>
              <w:rPr>
                <w:spacing w:val="-4"/>
                <w:sz w:val="22"/>
              </w:rPr>
              <w:t>预评价/评</w:t>
            </w:r>
          </w:p>
          <w:p w14:paraId="45C07391">
            <w:pPr>
              <w:pStyle w:val="13"/>
              <w:spacing w:before="30" w:line="278" w:lineRule="exact"/>
              <w:ind w:left="106"/>
              <w:rPr>
                <w:sz w:val="22"/>
              </w:rPr>
            </w:pPr>
            <w:r>
              <w:rPr>
                <w:w w:val="100"/>
                <w:sz w:val="22"/>
              </w:rPr>
              <w:t>价</w:t>
            </w:r>
          </w:p>
        </w:tc>
        <w:tc>
          <w:tcPr>
            <w:tcW w:w="1418" w:type="dxa"/>
          </w:tcPr>
          <w:p w14:paraId="60F5F780">
            <w:pPr>
              <w:pStyle w:val="13"/>
              <w:spacing w:before="170"/>
              <w:ind w:left="107"/>
              <w:rPr>
                <w:sz w:val="22"/>
              </w:rPr>
            </w:pPr>
            <w:r>
              <w:rPr>
                <w:spacing w:val="-4"/>
                <w:sz w:val="22"/>
              </w:rPr>
              <w:t>居建/公建</w:t>
            </w:r>
          </w:p>
        </w:tc>
      </w:tr>
      <w:tr w14:paraId="13AF0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AD95DB6">
            <w:pPr>
              <w:rPr>
                <w:sz w:val="2"/>
                <w:szCs w:val="2"/>
              </w:rPr>
            </w:pPr>
          </w:p>
        </w:tc>
        <w:tc>
          <w:tcPr>
            <w:tcW w:w="2020" w:type="dxa"/>
          </w:tcPr>
          <w:p w14:paraId="5DEFD48A">
            <w:pPr>
              <w:pStyle w:val="13"/>
              <w:spacing w:before="172"/>
              <w:ind w:left="108"/>
              <w:rPr>
                <w:b/>
                <w:sz w:val="22"/>
              </w:rPr>
            </w:pPr>
            <w:r>
              <w:rPr>
                <w:b/>
                <w:spacing w:val="-4"/>
                <w:sz w:val="22"/>
              </w:rPr>
              <w:t>遮阳产品说明书</w:t>
            </w:r>
          </w:p>
        </w:tc>
        <w:tc>
          <w:tcPr>
            <w:tcW w:w="3960" w:type="dxa"/>
          </w:tcPr>
          <w:p w14:paraId="76B217C9">
            <w:pPr>
              <w:pStyle w:val="13"/>
              <w:spacing w:before="16"/>
              <w:ind w:left="106"/>
              <w:rPr>
                <w:sz w:val="22"/>
              </w:rPr>
            </w:pPr>
            <w:r>
              <w:rPr>
                <w:spacing w:val="-3"/>
                <w:sz w:val="22"/>
              </w:rPr>
              <w:t>应体现可调节遮阳设施的类型、最大遮</w:t>
            </w:r>
          </w:p>
          <w:p w14:paraId="211F161E">
            <w:pPr>
              <w:pStyle w:val="13"/>
              <w:spacing w:before="30" w:line="276" w:lineRule="exact"/>
              <w:ind w:left="106"/>
              <w:rPr>
                <w:sz w:val="22"/>
              </w:rPr>
            </w:pPr>
            <w:r>
              <w:rPr>
                <w:spacing w:val="-5"/>
                <w:sz w:val="22"/>
              </w:rPr>
              <w:t>阳面积</w:t>
            </w:r>
          </w:p>
        </w:tc>
        <w:tc>
          <w:tcPr>
            <w:tcW w:w="1360" w:type="dxa"/>
          </w:tcPr>
          <w:p w14:paraId="24E23D1A">
            <w:pPr>
              <w:pStyle w:val="13"/>
              <w:spacing w:before="16"/>
              <w:ind w:left="106"/>
              <w:rPr>
                <w:sz w:val="22"/>
              </w:rPr>
            </w:pPr>
            <w:r>
              <w:rPr>
                <w:spacing w:val="-4"/>
                <w:sz w:val="22"/>
              </w:rPr>
              <w:t>预评价/评</w:t>
            </w:r>
          </w:p>
          <w:p w14:paraId="1F281570">
            <w:pPr>
              <w:pStyle w:val="13"/>
              <w:spacing w:before="30" w:line="276" w:lineRule="exact"/>
              <w:ind w:left="106"/>
              <w:rPr>
                <w:sz w:val="22"/>
              </w:rPr>
            </w:pPr>
            <w:r>
              <w:rPr>
                <w:w w:val="100"/>
                <w:sz w:val="22"/>
              </w:rPr>
              <w:t>价</w:t>
            </w:r>
          </w:p>
        </w:tc>
        <w:tc>
          <w:tcPr>
            <w:tcW w:w="1418" w:type="dxa"/>
          </w:tcPr>
          <w:p w14:paraId="43DF004A">
            <w:pPr>
              <w:pStyle w:val="13"/>
              <w:spacing w:before="172"/>
              <w:ind w:left="107"/>
              <w:rPr>
                <w:sz w:val="22"/>
              </w:rPr>
            </w:pPr>
            <w:r>
              <w:rPr>
                <w:spacing w:val="-4"/>
                <w:sz w:val="22"/>
              </w:rPr>
              <w:t>居建/公建</w:t>
            </w:r>
          </w:p>
        </w:tc>
      </w:tr>
      <w:tr w14:paraId="189A5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40" w:type="dxa"/>
            <w:vMerge w:val="continue"/>
            <w:tcBorders>
              <w:top w:val="nil"/>
            </w:tcBorders>
          </w:tcPr>
          <w:p w14:paraId="4D199EFF">
            <w:pPr>
              <w:rPr>
                <w:sz w:val="2"/>
                <w:szCs w:val="2"/>
              </w:rPr>
            </w:pPr>
          </w:p>
        </w:tc>
        <w:tc>
          <w:tcPr>
            <w:tcW w:w="2020" w:type="dxa"/>
          </w:tcPr>
          <w:p w14:paraId="5E9421A8">
            <w:pPr>
              <w:pStyle w:val="13"/>
              <w:spacing w:before="7"/>
              <w:rPr>
                <w:b/>
                <w:sz w:val="25"/>
              </w:rPr>
            </w:pPr>
          </w:p>
          <w:p w14:paraId="46B7483E">
            <w:pPr>
              <w:pStyle w:val="13"/>
              <w:spacing w:line="266" w:lineRule="auto"/>
              <w:ind w:left="108" w:right="133"/>
              <w:jc w:val="both"/>
              <w:rPr>
                <w:b/>
                <w:sz w:val="22"/>
              </w:rPr>
            </w:pPr>
            <w:r>
              <w:rPr>
                <w:b/>
                <w:spacing w:val="-2"/>
                <w:sz w:val="22"/>
              </w:rPr>
              <w:t>可调节遮阳设施的面积占外窗透明部分比例计算书</w:t>
            </w:r>
          </w:p>
        </w:tc>
        <w:tc>
          <w:tcPr>
            <w:tcW w:w="3960" w:type="dxa"/>
          </w:tcPr>
          <w:p w14:paraId="42F77BB2">
            <w:pPr>
              <w:pStyle w:val="13"/>
              <w:spacing w:before="15" w:line="266" w:lineRule="auto"/>
              <w:ind w:left="106" w:right="-15"/>
              <w:rPr>
                <w:sz w:val="22"/>
              </w:rPr>
            </w:pPr>
            <w:r>
              <w:rPr>
                <w:spacing w:val="-10"/>
                <w:sz w:val="22"/>
              </w:rPr>
              <w:t>应包含可调节遮阳形式说明、控制措施、</w:t>
            </w:r>
            <w:r>
              <w:rPr>
                <w:spacing w:val="-2"/>
                <w:sz w:val="22"/>
              </w:rPr>
              <w:t>可调节遮阳覆盖率计算过程及结论，并且应对建筑透明围护结构总面积，有太阳直射部分的面积、以及采取可调节遮</w:t>
            </w:r>
          </w:p>
          <w:p w14:paraId="025A75E8">
            <w:pPr>
              <w:pStyle w:val="13"/>
              <w:spacing w:line="273" w:lineRule="exact"/>
              <w:ind w:left="106"/>
              <w:rPr>
                <w:sz w:val="22"/>
              </w:rPr>
            </w:pPr>
            <w:r>
              <w:rPr>
                <w:spacing w:val="-3"/>
                <w:sz w:val="22"/>
              </w:rPr>
              <w:t>阳措施的面积进行分项统计</w:t>
            </w:r>
          </w:p>
        </w:tc>
        <w:tc>
          <w:tcPr>
            <w:tcW w:w="1360" w:type="dxa"/>
          </w:tcPr>
          <w:p w14:paraId="283F1374">
            <w:pPr>
              <w:pStyle w:val="13"/>
              <w:rPr>
                <w:b/>
                <w:sz w:val="22"/>
              </w:rPr>
            </w:pPr>
          </w:p>
          <w:p w14:paraId="06188D4E">
            <w:pPr>
              <w:pStyle w:val="13"/>
              <w:spacing w:before="9"/>
              <w:rPr>
                <w:b/>
                <w:sz w:val="15"/>
              </w:rPr>
            </w:pPr>
          </w:p>
          <w:p w14:paraId="14F099C5">
            <w:pPr>
              <w:pStyle w:val="13"/>
              <w:spacing w:line="266" w:lineRule="auto"/>
              <w:ind w:left="106" w:right="250"/>
              <w:rPr>
                <w:sz w:val="22"/>
              </w:rPr>
            </w:pPr>
            <w:r>
              <w:rPr>
                <w:spacing w:val="-2"/>
                <w:sz w:val="22"/>
              </w:rPr>
              <w:t>预评价/评</w:t>
            </w:r>
            <w:r>
              <w:rPr>
                <w:spacing w:val="-10"/>
                <w:sz w:val="22"/>
              </w:rPr>
              <w:t>价</w:t>
            </w:r>
          </w:p>
        </w:tc>
        <w:tc>
          <w:tcPr>
            <w:tcW w:w="1418" w:type="dxa"/>
          </w:tcPr>
          <w:p w14:paraId="1C98B5E2">
            <w:pPr>
              <w:pStyle w:val="13"/>
              <w:rPr>
                <w:b/>
                <w:sz w:val="22"/>
              </w:rPr>
            </w:pPr>
          </w:p>
          <w:p w14:paraId="58D328B8">
            <w:pPr>
              <w:pStyle w:val="13"/>
              <w:spacing w:before="11"/>
              <w:rPr>
                <w:b/>
                <w:sz w:val="27"/>
              </w:rPr>
            </w:pPr>
          </w:p>
          <w:p w14:paraId="57270048">
            <w:pPr>
              <w:pStyle w:val="13"/>
              <w:ind w:left="107"/>
              <w:rPr>
                <w:sz w:val="22"/>
              </w:rPr>
            </w:pPr>
            <w:r>
              <w:rPr>
                <w:spacing w:val="-4"/>
                <w:sz w:val="22"/>
              </w:rPr>
              <w:t>居建/公建</w:t>
            </w:r>
          </w:p>
        </w:tc>
      </w:tr>
      <w:tr w14:paraId="22C0E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0BCEEE84">
            <w:pPr>
              <w:rPr>
                <w:sz w:val="2"/>
                <w:szCs w:val="2"/>
              </w:rPr>
            </w:pPr>
          </w:p>
        </w:tc>
        <w:tc>
          <w:tcPr>
            <w:tcW w:w="2020" w:type="dxa"/>
          </w:tcPr>
          <w:p w14:paraId="3E91E280">
            <w:pPr>
              <w:pStyle w:val="13"/>
              <w:spacing w:before="171"/>
              <w:ind w:left="108"/>
              <w:rPr>
                <w:b/>
                <w:sz w:val="22"/>
              </w:rPr>
            </w:pPr>
            <w:r>
              <w:rPr>
                <w:b/>
                <w:spacing w:val="-5"/>
                <w:sz w:val="22"/>
              </w:rPr>
              <w:t>门窗表</w:t>
            </w:r>
          </w:p>
        </w:tc>
        <w:tc>
          <w:tcPr>
            <w:tcW w:w="3960" w:type="dxa"/>
          </w:tcPr>
          <w:p w14:paraId="25850ECA">
            <w:pPr>
              <w:pStyle w:val="13"/>
              <w:spacing w:before="171"/>
              <w:ind w:left="106"/>
              <w:rPr>
                <w:sz w:val="22"/>
              </w:rPr>
            </w:pPr>
            <w:r>
              <w:rPr>
                <w:spacing w:val="-3"/>
                <w:sz w:val="22"/>
              </w:rPr>
              <w:t>应体现门窗的类型及尺寸</w:t>
            </w:r>
          </w:p>
        </w:tc>
        <w:tc>
          <w:tcPr>
            <w:tcW w:w="1360" w:type="dxa"/>
          </w:tcPr>
          <w:p w14:paraId="383868FB">
            <w:pPr>
              <w:pStyle w:val="13"/>
              <w:spacing w:before="15"/>
              <w:ind w:left="106"/>
              <w:rPr>
                <w:sz w:val="22"/>
              </w:rPr>
            </w:pPr>
            <w:r>
              <w:rPr>
                <w:spacing w:val="-4"/>
                <w:sz w:val="22"/>
              </w:rPr>
              <w:t>预评价/评</w:t>
            </w:r>
          </w:p>
          <w:p w14:paraId="76AA73F0">
            <w:pPr>
              <w:pStyle w:val="13"/>
              <w:spacing w:before="30" w:line="277" w:lineRule="exact"/>
              <w:ind w:left="106"/>
              <w:rPr>
                <w:sz w:val="22"/>
              </w:rPr>
            </w:pPr>
            <w:r>
              <w:rPr>
                <w:w w:val="100"/>
                <w:sz w:val="22"/>
              </w:rPr>
              <w:t>价</w:t>
            </w:r>
          </w:p>
        </w:tc>
        <w:tc>
          <w:tcPr>
            <w:tcW w:w="1418" w:type="dxa"/>
          </w:tcPr>
          <w:p w14:paraId="75B346F4">
            <w:pPr>
              <w:pStyle w:val="13"/>
              <w:spacing w:before="171"/>
              <w:ind w:left="107"/>
              <w:rPr>
                <w:sz w:val="22"/>
              </w:rPr>
            </w:pPr>
            <w:r>
              <w:rPr>
                <w:spacing w:val="-4"/>
                <w:sz w:val="22"/>
              </w:rPr>
              <w:t>居建/公建</w:t>
            </w:r>
          </w:p>
        </w:tc>
      </w:tr>
      <w:tr w14:paraId="0F6C4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7454A186">
            <w:pPr>
              <w:rPr>
                <w:sz w:val="2"/>
                <w:szCs w:val="2"/>
              </w:rPr>
            </w:pPr>
          </w:p>
        </w:tc>
        <w:tc>
          <w:tcPr>
            <w:tcW w:w="2020" w:type="dxa"/>
          </w:tcPr>
          <w:p w14:paraId="5E62F138">
            <w:pPr>
              <w:pStyle w:val="13"/>
              <w:spacing w:before="170"/>
              <w:ind w:left="108"/>
              <w:rPr>
                <w:b/>
                <w:sz w:val="22"/>
              </w:rPr>
            </w:pPr>
            <w:r>
              <w:rPr>
                <w:b/>
                <w:spacing w:val="-4"/>
                <w:sz w:val="22"/>
              </w:rPr>
              <w:t>招标文件</w:t>
            </w:r>
          </w:p>
        </w:tc>
        <w:tc>
          <w:tcPr>
            <w:tcW w:w="3960" w:type="dxa"/>
          </w:tcPr>
          <w:p w14:paraId="316881B1">
            <w:pPr>
              <w:pStyle w:val="13"/>
              <w:rPr>
                <w:rFonts w:ascii="Times New Roman"/>
                <w:sz w:val="20"/>
              </w:rPr>
            </w:pPr>
          </w:p>
        </w:tc>
        <w:tc>
          <w:tcPr>
            <w:tcW w:w="1360" w:type="dxa"/>
          </w:tcPr>
          <w:p w14:paraId="174E9D76">
            <w:pPr>
              <w:pStyle w:val="13"/>
              <w:spacing w:before="14"/>
              <w:ind w:left="106"/>
              <w:rPr>
                <w:sz w:val="22"/>
              </w:rPr>
            </w:pPr>
            <w:r>
              <w:rPr>
                <w:spacing w:val="-4"/>
                <w:sz w:val="22"/>
              </w:rPr>
              <w:t>预评价/评</w:t>
            </w:r>
          </w:p>
          <w:p w14:paraId="349B4B6F">
            <w:pPr>
              <w:pStyle w:val="13"/>
              <w:spacing w:before="31" w:line="277" w:lineRule="exact"/>
              <w:ind w:left="106"/>
              <w:rPr>
                <w:sz w:val="22"/>
              </w:rPr>
            </w:pPr>
            <w:r>
              <w:rPr>
                <w:w w:val="100"/>
                <w:sz w:val="22"/>
              </w:rPr>
              <w:t>价</w:t>
            </w:r>
          </w:p>
        </w:tc>
        <w:tc>
          <w:tcPr>
            <w:tcW w:w="1418" w:type="dxa"/>
          </w:tcPr>
          <w:p w14:paraId="5643BE62">
            <w:pPr>
              <w:pStyle w:val="13"/>
              <w:spacing w:before="170"/>
              <w:ind w:left="107"/>
              <w:rPr>
                <w:sz w:val="22"/>
              </w:rPr>
            </w:pPr>
            <w:r>
              <w:rPr>
                <w:spacing w:val="-4"/>
                <w:sz w:val="22"/>
              </w:rPr>
              <w:t>居建/公建</w:t>
            </w:r>
          </w:p>
        </w:tc>
      </w:tr>
      <w:tr w14:paraId="551E1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0173DB34">
            <w:pPr>
              <w:rPr>
                <w:sz w:val="2"/>
                <w:szCs w:val="2"/>
              </w:rPr>
            </w:pPr>
          </w:p>
        </w:tc>
        <w:tc>
          <w:tcPr>
            <w:tcW w:w="2020" w:type="dxa"/>
          </w:tcPr>
          <w:p w14:paraId="269F0E8C">
            <w:pPr>
              <w:pStyle w:val="13"/>
              <w:spacing w:before="129"/>
              <w:ind w:left="108"/>
              <w:rPr>
                <w:b/>
                <w:sz w:val="22"/>
              </w:rPr>
            </w:pPr>
            <w:r>
              <w:rPr>
                <w:b/>
                <w:spacing w:val="-4"/>
                <w:sz w:val="22"/>
              </w:rPr>
              <w:t>采购合同</w:t>
            </w:r>
          </w:p>
        </w:tc>
        <w:tc>
          <w:tcPr>
            <w:tcW w:w="3960" w:type="dxa"/>
          </w:tcPr>
          <w:p w14:paraId="34C2C097">
            <w:pPr>
              <w:pStyle w:val="13"/>
              <w:rPr>
                <w:rFonts w:ascii="Times New Roman"/>
                <w:sz w:val="20"/>
              </w:rPr>
            </w:pPr>
          </w:p>
        </w:tc>
        <w:tc>
          <w:tcPr>
            <w:tcW w:w="1360" w:type="dxa"/>
          </w:tcPr>
          <w:p w14:paraId="55AA8D30">
            <w:pPr>
              <w:pStyle w:val="13"/>
              <w:spacing w:before="129"/>
              <w:ind w:left="106"/>
              <w:rPr>
                <w:sz w:val="22"/>
              </w:rPr>
            </w:pPr>
            <w:r>
              <w:rPr>
                <w:spacing w:val="-4"/>
                <w:sz w:val="22"/>
              </w:rPr>
              <w:t>运行评价</w:t>
            </w:r>
          </w:p>
        </w:tc>
        <w:tc>
          <w:tcPr>
            <w:tcW w:w="1418" w:type="dxa"/>
          </w:tcPr>
          <w:p w14:paraId="5EE6DC31">
            <w:pPr>
              <w:pStyle w:val="13"/>
              <w:spacing w:before="129"/>
              <w:ind w:left="107"/>
              <w:rPr>
                <w:sz w:val="22"/>
              </w:rPr>
            </w:pPr>
            <w:r>
              <w:rPr>
                <w:spacing w:val="-4"/>
                <w:sz w:val="22"/>
              </w:rPr>
              <w:t>居建/公建</w:t>
            </w:r>
          </w:p>
        </w:tc>
      </w:tr>
    </w:tbl>
    <w:p w14:paraId="5B7D908C">
      <w:pPr>
        <w:spacing w:after="0"/>
        <w:rPr>
          <w:sz w:val="22"/>
        </w:rPr>
        <w:sectPr>
          <w:pgSz w:w="11910" w:h="16840"/>
          <w:pgMar w:top="1100" w:right="920" w:bottom="1180" w:left="1000" w:header="878" w:footer="993" w:gutter="0"/>
          <w:cols w:space="720" w:num="1"/>
        </w:sectPr>
      </w:pPr>
    </w:p>
    <w:p w14:paraId="3114C0CE">
      <w:pPr>
        <w:pStyle w:val="4"/>
        <w:rPr>
          <w:b/>
          <w:sz w:val="20"/>
        </w:rPr>
      </w:pPr>
      <w:r>
        <w:drawing>
          <wp:anchor distT="0" distB="0" distL="0" distR="0" simplePos="0" relativeHeight="251762688" behindDoc="1" locked="0" layoutInCell="1" allowOverlap="1">
            <wp:simplePos x="0" y="0"/>
            <wp:positionH relativeFrom="page">
              <wp:posOffset>1680845</wp:posOffset>
            </wp:positionH>
            <wp:positionV relativeFrom="page">
              <wp:posOffset>2968625</wp:posOffset>
            </wp:positionV>
            <wp:extent cx="4723130" cy="4754245"/>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p>
    <w:p w14:paraId="09A632BE">
      <w:pPr>
        <w:pStyle w:val="4"/>
        <w:rPr>
          <w:b/>
          <w:sz w:val="20"/>
        </w:rPr>
      </w:pPr>
    </w:p>
    <w:p w14:paraId="3DAB5C21">
      <w:pPr>
        <w:pStyle w:val="4"/>
        <w:rPr>
          <w:b/>
          <w:sz w:val="23"/>
        </w:rPr>
      </w:pPr>
    </w:p>
    <w:p w14:paraId="4EA64124">
      <w:pPr>
        <w:pStyle w:val="3"/>
        <w:numPr>
          <w:ilvl w:val="0"/>
          <w:numId w:val="4"/>
        </w:numPr>
        <w:tabs>
          <w:tab w:val="left" w:pos="240"/>
        </w:tabs>
        <w:spacing w:before="77" w:after="0" w:line="240" w:lineRule="auto"/>
        <w:ind w:left="240" w:right="77" w:hanging="240"/>
        <w:jc w:val="center"/>
      </w:pPr>
      <w:r>
        <w:pict>
          <v:rect id="docshape214" o:spid="_x0000_s1439" o:spt="1" style="position:absolute;left:0pt;margin-left:90pt;margin-top:-41.05pt;height:0.7pt;width:415.3pt;mso-position-horizontal-relative:page;z-index:-251552768;mso-width-relative:page;mso-height-relative:page;" fillcolor="#000000" filled="t" stroked="f" coordsize="21600,21600">
            <v:path/>
            <v:fill on="t" focussize="0,0"/>
            <v:stroke on="f"/>
            <v:imagedata o:title=""/>
            <o:lock v:ext="edit"/>
          </v:rect>
        </w:pict>
      </w:r>
      <w:bookmarkStart w:id="80" w:name="_bookmark15"/>
      <w:bookmarkEnd w:id="80"/>
      <w:bookmarkStart w:id="81" w:name="6.1 控制项"/>
      <w:bookmarkEnd w:id="81"/>
      <w:bookmarkStart w:id="82" w:name="6 生活便利"/>
      <w:bookmarkEnd w:id="82"/>
      <w:r>
        <w:rPr>
          <w:spacing w:val="-4"/>
        </w:rPr>
        <w:t>生活便利</w:t>
      </w:r>
    </w:p>
    <w:p w14:paraId="163A8F9E">
      <w:pPr>
        <w:pStyle w:val="4"/>
        <w:rPr>
          <w:rFonts w:ascii="黑体"/>
          <w:b/>
          <w:sz w:val="20"/>
        </w:rPr>
      </w:pPr>
    </w:p>
    <w:p w14:paraId="796A41A4">
      <w:pPr>
        <w:pStyle w:val="4"/>
        <w:spacing w:before="12"/>
        <w:rPr>
          <w:rFonts w:ascii="黑体"/>
          <w:b/>
          <w:sz w:val="22"/>
        </w:rPr>
      </w:pP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818"/>
        <w:gridCol w:w="5393"/>
        <w:gridCol w:w="709"/>
        <w:gridCol w:w="709"/>
      </w:tblGrid>
      <w:tr w14:paraId="2005C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2" w:type="dxa"/>
            <w:shd w:val="clear" w:color="auto" w:fill="D7D7D7"/>
          </w:tcPr>
          <w:p w14:paraId="575812A9">
            <w:pPr>
              <w:pStyle w:val="13"/>
              <w:spacing w:before="177"/>
              <w:ind w:left="165"/>
              <w:rPr>
                <w:b/>
                <w:sz w:val="21"/>
              </w:rPr>
            </w:pPr>
            <w:r>
              <w:rPr>
                <w:b/>
                <w:spacing w:val="-6"/>
                <w:sz w:val="21"/>
              </w:rPr>
              <w:t>子项</w:t>
            </w:r>
          </w:p>
        </w:tc>
        <w:tc>
          <w:tcPr>
            <w:tcW w:w="818" w:type="dxa"/>
            <w:shd w:val="clear" w:color="auto" w:fill="D7D7D7"/>
          </w:tcPr>
          <w:p w14:paraId="4820CE8C">
            <w:pPr>
              <w:pStyle w:val="13"/>
              <w:spacing w:before="21"/>
              <w:ind w:left="198"/>
              <w:rPr>
                <w:b/>
                <w:sz w:val="21"/>
              </w:rPr>
            </w:pPr>
            <w:r>
              <w:rPr>
                <w:b/>
                <w:spacing w:val="-6"/>
                <w:sz w:val="21"/>
              </w:rPr>
              <w:t>条文</w:t>
            </w:r>
          </w:p>
          <w:p w14:paraId="022E39D6">
            <w:pPr>
              <w:pStyle w:val="13"/>
              <w:spacing w:before="43"/>
              <w:ind w:left="198"/>
              <w:rPr>
                <w:b/>
                <w:sz w:val="21"/>
              </w:rPr>
            </w:pPr>
            <w:r>
              <w:rPr>
                <w:b/>
                <w:spacing w:val="-6"/>
                <w:sz w:val="21"/>
              </w:rPr>
              <w:t>编号</w:t>
            </w:r>
          </w:p>
        </w:tc>
        <w:tc>
          <w:tcPr>
            <w:tcW w:w="5393" w:type="dxa"/>
            <w:shd w:val="clear" w:color="auto" w:fill="D7D7D7"/>
          </w:tcPr>
          <w:p w14:paraId="286860E5">
            <w:pPr>
              <w:pStyle w:val="13"/>
              <w:spacing w:before="177"/>
              <w:ind w:left="2468" w:right="2464"/>
              <w:jc w:val="center"/>
              <w:rPr>
                <w:b/>
                <w:sz w:val="21"/>
              </w:rPr>
            </w:pPr>
            <w:r>
              <w:rPr>
                <w:b/>
                <w:spacing w:val="-6"/>
                <w:sz w:val="21"/>
              </w:rPr>
              <w:t>条文</w:t>
            </w:r>
          </w:p>
        </w:tc>
        <w:tc>
          <w:tcPr>
            <w:tcW w:w="709" w:type="dxa"/>
            <w:shd w:val="clear" w:color="auto" w:fill="D7D7D7"/>
          </w:tcPr>
          <w:p w14:paraId="4316F605">
            <w:pPr>
              <w:pStyle w:val="13"/>
              <w:spacing w:before="177"/>
              <w:ind w:left="126" w:right="119"/>
              <w:jc w:val="center"/>
              <w:rPr>
                <w:b/>
                <w:sz w:val="21"/>
              </w:rPr>
            </w:pPr>
            <w:r>
              <w:rPr>
                <w:b/>
                <w:spacing w:val="-6"/>
                <w:sz w:val="21"/>
              </w:rPr>
              <w:t>满分</w:t>
            </w:r>
          </w:p>
        </w:tc>
        <w:tc>
          <w:tcPr>
            <w:tcW w:w="709" w:type="dxa"/>
            <w:shd w:val="clear" w:color="auto" w:fill="D7D7D7"/>
          </w:tcPr>
          <w:p w14:paraId="3A65355C">
            <w:pPr>
              <w:pStyle w:val="13"/>
              <w:spacing w:before="21"/>
              <w:ind w:left="113"/>
              <w:rPr>
                <w:rFonts w:ascii="Times New Roman" w:eastAsia="Times New Roman"/>
                <w:b/>
                <w:sz w:val="21"/>
              </w:rPr>
            </w:pPr>
            <w:r>
              <w:rPr>
                <w:b/>
                <w:spacing w:val="-2"/>
                <w:sz w:val="21"/>
              </w:rPr>
              <w:t>达标</w:t>
            </w:r>
            <w:r>
              <w:rPr>
                <w:rFonts w:ascii="Times New Roman" w:eastAsia="Times New Roman"/>
                <w:b/>
                <w:spacing w:val="-10"/>
                <w:sz w:val="21"/>
              </w:rPr>
              <w:t>/</w:t>
            </w:r>
          </w:p>
          <w:p w14:paraId="410A7AE9">
            <w:pPr>
              <w:pStyle w:val="13"/>
              <w:spacing w:before="43"/>
              <w:ind w:left="142"/>
              <w:rPr>
                <w:b/>
                <w:sz w:val="21"/>
              </w:rPr>
            </w:pPr>
            <w:r>
              <w:rPr>
                <w:b/>
                <w:spacing w:val="-6"/>
                <w:sz w:val="21"/>
              </w:rPr>
              <w:t>得分</w:t>
            </w:r>
          </w:p>
        </w:tc>
      </w:tr>
      <w:tr w14:paraId="76600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52" w:type="dxa"/>
            <w:vMerge w:val="restart"/>
            <w:shd w:val="clear" w:color="auto" w:fill="D7D7D7"/>
          </w:tcPr>
          <w:p w14:paraId="2BE7CB18">
            <w:pPr>
              <w:pStyle w:val="13"/>
              <w:rPr>
                <w:rFonts w:ascii="黑体"/>
                <w:b/>
                <w:sz w:val="20"/>
              </w:rPr>
            </w:pPr>
          </w:p>
          <w:p w14:paraId="0F75F803">
            <w:pPr>
              <w:pStyle w:val="13"/>
              <w:rPr>
                <w:rFonts w:ascii="黑体"/>
                <w:b/>
                <w:sz w:val="20"/>
              </w:rPr>
            </w:pPr>
          </w:p>
          <w:p w14:paraId="7DDA1BC2">
            <w:pPr>
              <w:pStyle w:val="13"/>
              <w:rPr>
                <w:rFonts w:ascii="黑体"/>
                <w:b/>
                <w:sz w:val="20"/>
              </w:rPr>
            </w:pPr>
          </w:p>
          <w:p w14:paraId="76B2EE81">
            <w:pPr>
              <w:pStyle w:val="13"/>
              <w:rPr>
                <w:rFonts w:ascii="黑体"/>
                <w:b/>
                <w:sz w:val="20"/>
              </w:rPr>
            </w:pPr>
          </w:p>
          <w:p w14:paraId="07D12082">
            <w:pPr>
              <w:pStyle w:val="13"/>
              <w:rPr>
                <w:rFonts w:ascii="黑体"/>
                <w:b/>
                <w:sz w:val="20"/>
              </w:rPr>
            </w:pPr>
          </w:p>
          <w:p w14:paraId="71DAD161">
            <w:pPr>
              <w:pStyle w:val="13"/>
              <w:rPr>
                <w:rFonts w:ascii="黑体"/>
                <w:b/>
                <w:sz w:val="20"/>
              </w:rPr>
            </w:pPr>
          </w:p>
          <w:p w14:paraId="1DC88A4C">
            <w:pPr>
              <w:pStyle w:val="13"/>
              <w:spacing w:before="12"/>
              <w:rPr>
                <w:rFonts w:ascii="黑体"/>
                <w:b/>
                <w:sz w:val="17"/>
              </w:rPr>
            </w:pPr>
          </w:p>
          <w:p w14:paraId="7ED4059A">
            <w:pPr>
              <w:pStyle w:val="13"/>
              <w:spacing w:line="278" w:lineRule="auto"/>
              <w:ind w:left="268" w:right="154" w:hanging="104"/>
              <w:rPr>
                <w:b/>
                <w:sz w:val="21"/>
              </w:rPr>
            </w:pPr>
            <w:r>
              <w:rPr>
                <w:b/>
                <w:spacing w:val="-6"/>
                <w:sz w:val="21"/>
              </w:rPr>
              <w:t>控制</w:t>
            </w:r>
            <w:r>
              <w:rPr>
                <w:b/>
                <w:spacing w:val="-10"/>
                <w:sz w:val="21"/>
              </w:rPr>
              <w:t>项</w:t>
            </w:r>
          </w:p>
        </w:tc>
        <w:tc>
          <w:tcPr>
            <w:tcW w:w="818" w:type="dxa"/>
          </w:tcPr>
          <w:p w14:paraId="2ABA2C02">
            <w:pPr>
              <w:pStyle w:val="13"/>
              <w:spacing w:before="190"/>
              <w:ind w:left="131" w:right="121"/>
              <w:jc w:val="center"/>
              <w:rPr>
                <w:rFonts w:ascii="Times New Roman"/>
                <w:sz w:val="21"/>
              </w:rPr>
            </w:pPr>
            <w:r>
              <w:rPr>
                <w:rFonts w:ascii="Times New Roman"/>
                <w:spacing w:val="-2"/>
                <w:sz w:val="21"/>
              </w:rPr>
              <w:t>6.1.1</w:t>
            </w:r>
          </w:p>
        </w:tc>
        <w:tc>
          <w:tcPr>
            <w:tcW w:w="5393" w:type="dxa"/>
          </w:tcPr>
          <w:p w14:paraId="5F4A6244">
            <w:pPr>
              <w:pStyle w:val="13"/>
              <w:spacing w:before="20"/>
              <w:ind w:left="107"/>
              <w:rPr>
                <w:sz w:val="21"/>
              </w:rPr>
            </w:pPr>
            <w:r>
              <w:rPr>
                <w:spacing w:val="-7"/>
                <w:sz w:val="21"/>
              </w:rPr>
              <w:t>建筑、室外场地、公共绿地、城市道路相互之间应设置连</w:t>
            </w:r>
          </w:p>
          <w:p w14:paraId="39701B6F">
            <w:pPr>
              <w:pStyle w:val="13"/>
              <w:spacing w:before="43"/>
              <w:ind w:left="107"/>
              <w:rPr>
                <w:sz w:val="21"/>
              </w:rPr>
            </w:pPr>
            <w:r>
              <w:rPr>
                <w:spacing w:val="-3"/>
                <w:sz w:val="21"/>
              </w:rPr>
              <w:t>贯的无障碍步行系统</w:t>
            </w:r>
          </w:p>
        </w:tc>
        <w:tc>
          <w:tcPr>
            <w:tcW w:w="709" w:type="dxa"/>
          </w:tcPr>
          <w:p w14:paraId="349E7D6F">
            <w:pPr>
              <w:pStyle w:val="13"/>
              <w:spacing w:before="176"/>
              <w:ind w:left="9"/>
              <w:jc w:val="center"/>
              <w:rPr>
                <w:sz w:val="21"/>
              </w:rPr>
            </w:pPr>
            <w:r>
              <w:rPr>
                <w:w w:val="99"/>
                <w:sz w:val="21"/>
              </w:rPr>
              <w:t>/</w:t>
            </w:r>
          </w:p>
        </w:tc>
        <w:tc>
          <w:tcPr>
            <w:tcW w:w="709" w:type="dxa"/>
          </w:tcPr>
          <w:p w14:paraId="792209CC">
            <w:pPr>
              <w:pStyle w:val="13"/>
              <w:spacing w:before="176"/>
              <w:ind w:left="247"/>
              <w:rPr>
                <w:sz w:val="21"/>
              </w:rPr>
            </w:pPr>
            <w:r>
              <w:rPr>
                <w:w w:val="99"/>
                <w:sz w:val="21"/>
              </w:rPr>
              <w:t>√</w:t>
            </w:r>
          </w:p>
        </w:tc>
      </w:tr>
      <w:tr w14:paraId="4D471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2" w:type="dxa"/>
            <w:vMerge w:val="continue"/>
            <w:tcBorders>
              <w:top w:val="nil"/>
            </w:tcBorders>
            <w:shd w:val="clear" w:color="auto" w:fill="D7D7D7"/>
          </w:tcPr>
          <w:p w14:paraId="18202521">
            <w:pPr>
              <w:rPr>
                <w:sz w:val="2"/>
                <w:szCs w:val="2"/>
              </w:rPr>
            </w:pPr>
          </w:p>
        </w:tc>
        <w:tc>
          <w:tcPr>
            <w:tcW w:w="818" w:type="dxa"/>
          </w:tcPr>
          <w:p w14:paraId="18D18FDD">
            <w:pPr>
              <w:pStyle w:val="13"/>
              <w:spacing w:before="190"/>
              <w:ind w:left="131" w:right="121"/>
              <w:jc w:val="center"/>
              <w:rPr>
                <w:rFonts w:ascii="Times New Roman"/>
                <w:sz w:val="21"/>
              </w:rPr>
            </w:pPr>
            <w:r>
              <w:rPr>
                <w:rFonts w:ascii="Times New Roman"/>
                <w:spacing w:val="-2"/>
                <w:sz w:val="21"/>
              </w:rPr>
              <w:t>6.1.2</w:t>
            </w:r>
          </w:p>
        </w:tc>
        <w:tc>
          <w:tcPr>
            <w:tcW w:w="5393" w:type="dxa"/>
          </w:tcPr>
          <w:p w14:paraId="328CC996">
            <w:pPr>
              <w:pStyle w:val="13"/>
              <w:spacing w:before="20"/>
              <w:ind w:left="107"/>
              <w:rPr>
                <w:sz w:val="21"/>
              </w:rPr>
            </w:pPr>
            <w:r>
              <w:rPr>
                <w:spacing w:val="-3"/>
                <w:sz w:val="21"/>
              </w:rPr>
              <w:t xml:space="preserve">场地人行出入口 </w:t>
            </w:r>
            <w:r>
              <w:rPr>
                <w:sz w:val="21"/>
              </w:rPr>
              <w:t>500m</w:t>
            </w:r>
            <w:r>
              <w:rPr>
                <w:spacing w:val="-6"/>
                <w:sz w:val="21"/>
              </w:rPr>
              <w:t xml:space="preserve"> 内应设有公共交通站点或配备联</w:t>
            </w:r>
          </w:p>
          <w:p w14:paraId="0F6A61AC">
            <w:pPr>
              <w:pStyle w:val="13"/>
              <w:spacing w:before="43"/>
              <w:ind w:left="107"/>
              <w:rPr>
                <w:sz w:val="21"/>
              </w:rPr>
            </w:pPr>
            <w:r>
              <w:rPr>
                <w:spacing w:val="-3"/>
                <w:sz w:val="21"/>
              </w:rPr>
              <w:t>系公共交通站点的专用接驳车</w:t>
            </w:r>
          </w:p>
        </w:tc>
        <w:tc>
          <w:tcPr>
            <w:tcW w:w="709" w:type="dxa"/>
          </w:tcPr>
          <w:p w14:paraId="4B17C063">
            <w:pPr>
              <w:pStyle w:val="13"/>
              <w:spacing w:before="176"/>
              <w:ind w:left="9"/>
              <w:jc w:val="center"/>
              <w:rPr>
                <w:sz w:val="21"/>
              </w:rPr>
            </w:pPr>
            <w:r>
              <w:rPr>
                <w:w w:val="99"/>
                <w:sz w:val="21"/>
              </w:rPr>
              <w:t>/</w:t>
            </w:r>
          </w:p>
        </w:tc>
        <w:tc>
          <w:tcPr>
            <w:tcW w:w="709" w:type="dxa"/>
          </w:tcPr>
          <w:p w14:paraId="689BE632">
            <w:pPr>
              <w:pStyle w:val="13"/>
              <w:spacing w:before="176"/>
              <w:ind w:left="247"/>
              <w:rPr>
                <w:sz w:val="21"/>
              </w:rPr>
            </w:pPr>
            <w:r>
              <w:rPr>
                <w:w w:val="99"/>
                <w:sz w:val="21"/>
              </w:rPr>
              <w:t>√</w:t>
            </w:r>
          </w:p>
        </w:tc>
      </w:tr>
      <w:tr w14:paraId="59F69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2" w:type="dxa"/>
            <w:vMerge w:val="continue"/>
            <w:tcBorders>
              <w:top w:val="nil"/>
            </w:tcBorders>
            <w:shd w:val="clear" w:color="auto" w:fill="D7D7D7"/>
          </w:tcPr>
          <w:p w14:paraId="4C847A1C">
            <w:pPr>
              <w:rPr>
                <w:sz w:val="2"/>
                <w:szCs w:val="2"/>
              </w:rPr>
            </w:pPr>
          </w:p>
        </w:tc>
        <w:tc>
          <w:tcPr>
            <w:tcW w:w="818" w:type="dxa"/>
          </w:tcPr>
          <w:p w14:paraId="27953019">
            <w:pPr>
              <w:pStyle w:val="13"/>
              <w:spacing w:before="192"/>
              <w:ind w:left="131" w:right="121"/>
              <w:jc w:val="center"/>
              <w:rPr>
                <w:rFonts w:ascii="Times New Roman"/>
                <w:sz w:val="21"/>
              </w:rPr>
            </w:pPr>
            <w:r>
              <w:rPr>
                <w:rFonts w:ascii="Times New Roman"/>
                <w:spacing w:val="-2"/>
                <w:sz w:val="21"/>
              </w:rPr>
              <w:t>6.1.3</w:t>
            </w:r>
          </w:p>
        </w:tc>
        <w:tc>
          <w:tcPr>
            <w:tcW w:w="5393" w:type="dxa"/>
          </w:tcPr>
          <w:p w14:paraId="0D78005F">
            <w:pPr>
              <w:pStyle w:val="13"/>
              <w:spacing w:before="22"/>
              <w:ind w:left="107"/>
              <w:rPr>
                <w:sz w:val="21"/>
              </w:rPr>
            </w:pPr>
            <w:r>
              <w:rPr>
                <w:spacing w:val="-3"/>
                <w:sz w:val="21"/>
              </w:rPr>
              <w:t>停车场应具有电动汽车充电设施或具备充电设施的安装</w:t>
            </w:r>
          </w:p>
          <w:p w14:paraId="3C4EF7CF">
            <w:pPr>
              <w:pStyle w:val="13"/>
              <w:spacing w:before="43"/>
              <w:ind w:left="107"/>
              <w:rPr>
                <w:sz w:val="21"/>
              </w:rPr>
            </w:pPr>
            <w:r>
              <w:rPr>
                <w:spacing w:val="-3"/>
                <w:sz w:val="21"/>
              </w:rPr>
              <w:t>条件，并应合理设置电动汽车和无障碍汽车停车位</w:t>
            </w:r>
          </w:p>
        </w:tc>
        <w:tc>
          <w:tcPr>
            <w:tcW w:w="709" w:type="dxa"/>
          </w:tcPr>
          <w:p w14:paraId="17AF5D9B">
            <w:pPr>
              <w:pStyle w:val="13"/>
              <w:spacing w:before="178"/>
              <w:ind w:left="9"/>
              <w:jc w:val="center"/>
              <w:rPr>
                <w:sz w:val="21"/>
              </w:rPr>
            </w:pPr>
            <w:r>
              <w:rPr>
                <w:w w:val="99"/>
                <w:sz w:val="21"/>
              </w:rPr>
              <w:t>/</w:t>
            </w:r>
          </w:p>
        </w:tc>
        <w:tc>
          <w:tcPr>
            <w:tcW w:w="709" w:type="dxa"/>
          </w:tcPr>
          <w:p w14:paraId="1D74FE53">
            <w:pPr>
              <w:pStyle w:val="13"/>
              <w:spacing w:before="178"/>
              <w:ind w:left="247"/>
              <w:rPr>
                <w:sz w:val="21"/>
              </w:rPr>
            </w:pPr>
            <w:r>
              <w:rPr>
                <w:w w:val="99"/>
                <w:sz w:val="21"/>
              </w:rPr>
              <w:t>√</w:t>
            </w:r>
          </w:p>
        </w:tc>
      </w:tr>
      <w:tr w14:paraId="78C77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52" w:type="dxa"/>
            <w:vMerge w:val="continue"/>
            <w:tcBorders>
              <w:top w:val="nil"/>
            </w:tcBorders>
            <w:shd w:val="clear" w:color="auto" w:fill="D7D7D7"/>
          </w:tcPr>
          <w:p w14:paraId="391B2C91">
            <w:pPr>
              <w:rPr>
                <w:sz w:val="2"/>
                <w:szCs w:val="2"/>
              </w:rPr>
            </w:pPr>
          </w:p>
        </w:tc>
        <w:tc>
          <w:tcPr>
            <w:tcW w:w="818" w:type="dxa"/>
          </w:tcPr>
          <w:p w14:paraId="79023EFF">
            <w:pPr>
              <w:pStyle w:val="13"/>
              <w:spacing w:before="35"/>
              <w:ind w:left="131" w:right="121"/>
              <w:jc w:val="center"/>
              <w:rPr>
                <w:rFonts w:ascii="Times New Roman"/>
                <w:sz w:val="21"/>
              </w:rPr>
            </w:pPr>
            <w:r>
              <w:rPr>
                <w:rFonts w:ascii="Times New Roman"/>
                <w:spacing w:val="-2"/>
                <w:sz w:val="21"/>
              </w:rPr>
              <w:t>6.1.4</w:t>
            </w:r>
          </w:p>
        </w:tc>
        <w:tc>
          <w:tcPr>
            <w:tcW w:w="5393" w:type="dxa"/>
          </w:tcPr>
          <w:p w14:paraId="1B7D164D">
            <w:pPr>
              <w:pStyle w:val="13"/>
              <w:spacing w:before="22"/>
              <w:ind w:left="107"/>
              <w:rPr>
                <w:sz w:val="21"/>
              </w:rPr>
            </w:pPr>
            <w:r>
              <w:rPr>
                <w:spacing w:val="-3"/>
                <w:sz w:val="21"/>
              </w:rPr>
              <w:t>自行车停车场所应位置合理、方便出入</w:t>
            </w:r>
          </w:p>
        </w:tc>
        <w:tc>
          <w:tcPr>
            <w:tcW w:w="709" w:type="dxa"/>
          </w:tcPr>
          <w:p w14:paraId="33E0D243">
            <w:pPr>
              <w:pStyle w:val="13"/>
              <w:spacing w:before="22"/>
              <w:ind w:left="9"/>
              <w:jc w:val="center"/>
              <w:rPr>
                <w:sz w:val="21"/>
              </w:rPr>
            </w:pPr>
            <w:r>
              <w:rPr>
                <w:w w:val="99"/>
                <w:sz w:val="21"/>
              </w:rPr>
              <w:t>/</w:t>
            </w:r>
          </w:p>
        </w:tc>
        <w:tc>
          <w:tcPr>
            <w:tcW w:w="709" w:type="dxa"/>
          </w:tcPr>
          <w:p w14:paraId="11DC827D">
            <w:pPr>
              <w:pStyle w:val="13"/>
              <w:spacing w:before="22"/>
              <w:ind w:left="247"/>
              <w:rPr>
                <w:sz w:val="21"/>
              </w:rPr>
            </w:pPr>
            <w:r>
              <w:rPr>
                <w:w w:val="99"/>
                <w:sz w:val="21"/>
              </w:rPr>
              <w:t>√</w:t>
            </w:r>
          </w:p>
        </w:tc>
      </w:tr>
      <w:tr w14:paraId="2BD26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2" w:type="dxa"/>
            <w:vMerge w:val="continue"/>
            <w:tcBorders>
              <w:top w:val="nil"/>
            </w:tcBorders>
            <w:shd w:val="clear" w:color="auto" w:fill="D7D7D7"/>
          </w:tcPr>
          <w:p w14:paraId="531BDCF5">
            <w:pPr>
              <w:rPr>
                <w:sz w:val="2"/>
                <w:szCs w:val="2"/>
              </w:rPr>
            </w:pPr>
          </w:p>
        </w:tc>
        <w:tc>
          <w:tcPr>
            <w:tcW w:w="818" w:type="dxa"/>
          </w:tcPr>
          <w:p w14:paraId="3B80CE4B">
            <w:pPr>
              <w:pStyle w:val="13"/>
              <w:spacing w:before="35"/>
              <w:ind w:left="131" w:right="121"/>
              <w:jc w:val="center"/>
              <w:rPr>
                <w:rFonts w:ascii="Times New Roman"/>
                <w:sz w:val="21"/>
              </w:rPr>
            </w:pPr>
            <w:r>
              <w:rPr>
                <w:rFonts w:ascii="Times New Roman"/>
                <w:spacing w:val="-2"/>
                <w:sz w:val="21"/>
              </w:rPr>
              <w:t>6.1.5</w:t>
            </w:r>
          </w:p>
        </w:tc>
        <w:tc>
          <w:tcPr>
            <w:tcW w:w="5393" w:type="dxa"/>
          </w:tcPr>
          <w:p w14:paraId="63D64A93">
            <w:pPr>
              <w:pStyle w:val="13"/>
              <w:spacing w:before="21"/>
              <w:ind w:left="107"/>
              <w:rPr>
                <w:sz w:val="21"/>
              </w:rPr>
            </w:pPr>
            <w:r>
              <w:rPr>
                <w:spacing w:val="-3"/>
                <w:sz w:val="21"/>
              </w:rPr>
              <w:t>建筑设备管理系统应具有自动监控管理功能</w:t>
            </w:r>
          </w:p>
        </w:tc>
        <w:tc>
          <w:tcPr>
            <w:tcW w:w="709" w:type="dxa"/>
          </w:tcPr>
          <w:p w14:paraId="18CEF04C">
            <w:pPr>
              <w:pStyle w:val="13"/>
              <w:spacing w:before="21"/>
              <w:ind w:left="9"/>
              <w:jc w:val="center"/>
              <w:rPr>
                <w:sz w:val="21"/>
              </w:rPr>
            </w:pPr>
            <w:r>
              <w:rPr>
                <w:w w:val="99"/>
                <w:sz w:val="21"/>
              </w:rPr>
              <w:t>/</w:t>
            </w:r>
          </w:p>
        </w:tc>
        <w:tc>
          <w:tcPr>
            <w:tcW w:w="709" w:type="dxa"/>
          </w:tcPr>
          <w:p w14:paraId="724FD47E">
            <w:pPr>
              <w:pStyle w:val="13"/>
              <w:spacing w:before="21"/>
              <w:ind w:left="247"/>
              <w:rPr>
                <w:sz w:val="21"/>
              </w:rPr>
            </w:pPr>
            <w:r>
              <w:rPr>
                <w:w w:val="99"/>
                <w:sz w:val="21"/>
              </w:rPr>
              <w:t>√</w:t>
            </w:r>
          </w:p>
        </w:tc>
      </w:tr>
      <w:tr w14:paraId="2BB0A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52" w:type="dxa"/>
            <w:vMerge w:val="continue"/>
            <w:tcBorders>
              <w:top w:val="nil"/>
            </w:tcBorders>
            <w:shd w:val="clear" w:color="auto" w:fill="D7D7D7"/>
          </w:tcPr>
          <w:p w14:paraId="5C28E6E5">
            <w:pPr>
              <w:rPr>
                <w:sz w:val="2"/>
                <w:szCs w:val="2"/>
              </w:rPr>
            </w:pPr>
          </w:p>
        </w:tc>
        <w:tc>
          <w:tcPr>
            <w:tcW w:w="818" w:type="dxa"/>
          </w:tcPr>
          <w:p w14:paraId="086BD015">
            <w:pPr>
              <w:pStyle w:val="13"/>
              <w:spacing w:before="35"/>
              <w:ind w:left="131" w:right="121"/>
              <w:jc w:val="center"/>
              <w:rPr>
                <w:rFonts w:ascii="Times New Roman"/>
                <w:sz w:val="21"/>
              </w:rPr>
            </w:pPr>
            <w:r>
              <w:rPr>
                <w:rFonts w:ascii="Times New Roman"/>
                <w:spacing w:val="-2"/>
                <w:sz w:val="21"/>
              </w:rPr>
              <w:t>6.1.6</w:t>
            </w:r>
          </w:p>
        </w:tc>
        <w:tc>
          <w:tcPr>
            <w:tcW w:w="5393" w:type="dxa"/>
          </w:tcPr>
          <w:p w14:paraId="651CFE0A">
            <w:pPr>
              <w:pStyle w:val="13"/>
              <w:spacing w:before="21"/>
              <w:ind w:left="107"/>
              <w:rPr>
                <w:sz w:val="21"/>
              </w:rPr>
            </w:pPr>
            <w:r>
              <w:rPr>
                <w:spacing w:val="-3"/>
                <w:sz w:val="21"/>
              </w:rPr>
              <w:t>建筑应设置信息网络系统</w:t>
            </w:r>
          </w:p>
        </w:tc>
        <w:tc>
          <w:tcPr>
            <w:tcW w:w="709" w:type="dxa"/>
          </w:tcPr>
          <w:p w14:paraId="61006D32">
            <w:pPr>
              <w:pStyle w:val="13"/>
              <w:spacing w:before="21"/>
              <w:ind w:left="9"/>
              <w:jc w:val="center"/>
              <w:rPr>
                <w:sz w:val="21"/>
              </w:rPr>
            </w:pPr>
            <w:r>
              <w:rPr>
                <w:w w:val="99"/>
                <w:sz w:val="21"/>
              </w:rPr>
              <w:t>/</w:t>
            </w:r>
          </w:p>
        </w:tc>
        <w:tc>
          <w:tcPr>
            <w:tcW w:w="709" w:type="dxa"/>
          </w:tcPr>
          <w:p w14:paraId="5140E2C6">
            <w:pPr>
              <w:pStyle w:val="13"/>
              <w:spacing w:before="21"/>
              <w:ind w:left="247"/>
              <w:rPr>
                <w:sz w:val="21"/>
              </w:rPr>
            </w:pPr>
            <w:r>
              <w:rPr>
                <w:w w:val="99"/>
                <w:sz w:val="21"/>
              </w:rPr>
              <w:t>√</w:t>
            </w:r>
          </w:p>
        </w:tc>
      </w:tr>
      <w:tr w14:paraId="7A983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52" w:type="dxa"/>
            <w:vMerge w:val="continue"/>
            <w:tcBorders>
              <w:top w:val="nil"/>
            </w:tcBorders>
            <w:shd w:val="clear" w:color="auto" w:fill="D7D7D7"/>
          </w:tcPr>
          <w:p w14:paraId="5BAC9DC5">
            <w:pPr>
              <w:rPr>
                <w:sz w:val="2"/>
                <w:szCs w:val="2"/>
              </w:rPr>
            </w:pPr>
          </w:p>
        </w:tc>
        <w:tc>
          <w:tcPr>
            <w:tcW w:w="818" w:type="dxa"/>
          </w:tcPr>
          <w:p w14:paraId="6959F6B5">
            <w:pPr>
              <w:pStyle w:val="13"/>
              <w:rPr>
                <w:rFonts w:ascii="黑体"/>
                <w:b/>
                <w:sz w:val="22"/>
              </w:rPr>
            </w:pPr>
          </w:p>
          <w:p w14:paraId="2743C147">
            <w:pPr>
              <w:pStyle w:val="13"/>
              <w:spacing w:before="2"/>
              <w:rPr>
                <w:rFonts w:ascii="黑体"/>
                <w:b/>
                <w:sz w:val="17"/>
              </w:rPr>
            </w:pPr>
          </w:p>
          <w:p w14:paraId="461F18BE">
            <w:pPr>
              <w:pStyle w:val="13"/>
              <w:spacing w:before="1"/>
              <w:ind w:left="131" w:right="121"/>
              <w:jc w:val="center"/>
              <w:rPr>
                <w:rFonts w:ascii="Times New Roman"/>
                <w:sz w:val="21"/>
              </w:rPr>
            </w:pPr>
            <w:r>
              <w:rPr>
                <w:rFonts w:ascii="Times New Roman"/>
                <w:spacing w:val="-2"/>
                <w:sz w:val="21"/>
              </w:rPr>
              <w:t>6.1.7</w:t>
            </w:r>
          </w:p>
        </w:tc>
        <w:tc>
          <w:tcPr>
            <w:tcW w:w="5393" w:type="dxa"/>
          </w:tcPr>
          <w:p w14:paraId="18231A2A">
            <w:pPr>
              <w:pStyle w:val="13"/>
              <w:spacing w:before="20"/>
              <w:ind w:left="107"/>
              <w:rPr>
                <w:sz w:val="21"/>
              </w:rPr>
            </w:pPr>
            <w:r>
              <w:rPr>
                <w:spacing w:val="-3"/>
                <w:sz w:val="21"/>
              </w:rPr>
              <w:t>生活便利相关技术要求应符合现行强制性工程建设规范</w:t>
            </w:r>
          </w:p>
          <w:p w14:paraId="701431A2">
            <w:pPr>
              <w:pStyle w:val="13"/>
              <w:spacing w:before="2" w:line="310" w:lineRule="atLeast"/>
              <w:ind w:left="107" w:right="98"/>
              <w:jc w:val="both"/>
              <w:rPr>
                <w:sz w:val="21"/>
              </w:rPr>
            </w:pPr>
            <w:r>
              <w:rPr>
                <w:spacing w:val="-4"/>
                <w:sz w:val="21"/>
              </w:rPr>
              <w:t>《建筑与市政工程无障碍通用规范》GB 55019、《建筑电</w:t>
            </w:r>
            <w:r>
              <w:rPr>
                <w:spacing w:val="-1"/>
                <w:sz w:val="21"/>
              </w:rPr>
              <w:t>气与智 能化通用规范》</w:t>
            </w:r>
            <w:r>
              <w:rPr>
                <w:sz w:val="21"/>
              </w:rPr>
              <w:t>GB</w:t>
            </w:r>
            <w:r>
              <w:rPr>
                <w:spacing w:val="-5"/>
                <w:sz w:val="21"/>
              </w:rPr>
              <w:t xml:space="preserve"> </w:t>
            </w:r>
            <w:r>
              <w:rPr>
                <w:sz w:val="21"/>
              </w:rPr>
              <w:t>55024、《建筑节能与可再生能源利用通用规范》GB</w:t>
            </w:r>
            <w:r>
              <w:rPr>
                <w:spacing w:val="80"/>
                <w:sz w:val="21"/>
              </w:rPr>
              <w:t xml:space="preserve"> </w:t>
            </w:r>
            <w:r>
              <w:rPr>
                <w:sz w:val="21"/>
              </w:rPr>
              <w:t>55015</w:t>
            </w:r>
            <w:r>
              <w:rPr>
                <w:spacing w:val="-5"/>
                <w:sz w:val="21"/>
              </w:rPr>
              <w:t xml:space="preserve"> 等的规定。</w:t>
            </w:r>
          </w:p>
        </w:tc>
        <w:tc>
          <w:tcPr>
            <w:tcW w:w="709" w:type="dxa"/>
          </w:tcPr>
          <w:p w14:paraId="1FC5B063">
            <w:pPr>
              <w:pStyle w:val="13"/>
              <w:rPr>
                <w:rFonts w:ascii="黑体"/>
                <w:b/>
                <w:sz w:val="20"/>
              </w:rPr>
            </w:pPr>
          </w:p>
          <w:p w14:paraId="27E2582F">
            <w:pPr>
              <w:pStyle w:val="13"/>
              <w:spacing w:before="1"/>
              <w:rPr>
                <w:rFonts w:ascii="黑体"/>
                <w:b/>
                <w:sz w:val="18"/>
              </w:rPr>
            </w:pPr>
          </w:p>
          <w:p w14:paraId="67A337D7">
            <w:pPr>
              <w:pStyle w:val="13"/>
              <w:ind w:left="9"/>
              <w:jc w:val="center"/>
              <w:rPr>
                <w:sz w:val="21"/>
              </w:rPr>
            </w:pPr>
            <w:r>
              <w:rPr>
                <w:w w:val="99"/>
                <w:sz w:val="21"/>
              </w:rPr>
              <w:t>/</w:t>
            </w:r>
          </w:p>
        </w:tc>
        <w:tc>
          <w:tcPr>
            <w:tcW w:w="709" w:type="dxa"/>
          </w:tcPr>
          <w:p w14:paraId="12C424EB">
            <w:pPr>
              <w:pStyle w:val="13"/>
              <w:rPr>
                <w:rFonts w:ascii="黑体"/>
                <w:b/>
                <w:sz w:val="20"/>
              </w:rPr>
            </w:pPr>
          </w:p>
          <w:p w14:paraId="0D8FCF9D">
            <w:pPr>
              <w:pStyle w:val="13"/>
              <w:spacing w:before="1"/>
              <w:rPr>
                <w:rFonts w:ascii="黑体"/>
                <w:b/>
                <w:sz w:val="18"/>
              </w:rPr>
            </w:pPr>
          </w:p>
          <w:p w14:paraId="2EEBEE6E">
            <w:pPr>
              <w:pStyle w:val="13"/>
              <w:ind w:left="247"/>
              <w:rPr>
                <w:sz w:val="21"/>
              </w:rPr>
            </w:pPr>
            <w:r>
              <w:rPr>
                <w:w w:val="99"/>
                <w:sz w:val="21"/>
              </w:rPr>
              <w:t>√</w:t>
            </w:r>
          </w:p>
        </w:tc>
      </w:tr>
      <w:tr w14:paraId="17CB4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752" w:type="dxa"/>
            <w:vMerge w:val="restart"/>
            <w:shd w:val="clear" w:color="auto" w:fill="D7D7D7"/>
          </w:tcPr>
          <w:p w14:paraId="43B4F77A">
            <w:pPr>
              <w:pStyle w:val="13"/>
              <w:spacing w:before="20" w:line="278" w:lineRule="auto"/>
              <w:ind w:left="165" w:right="154"/>
              <w:rPr>
                <w:b/>
                <w:sz w:val="21"/>
              </w:rPr>
            </w:pPr>
            <w:r>
              <w:rPr>
                <w:b/>
                <w:spacing w:val="-6"/>
                <w:sz w:val="21"/>
              </w:rPr>
              <w:t>出行与无</w:t>
            </w:r>
          </w:p>
          <w:p w14:paraId="5F7EDB13">
            <w:pPr>
              <w:pStyle w:val="13"/>
              <w:spacing w:line="269" w:lineRule="exact"/>
              <w:ind w:left="165"/>
              <w:rPr>
                <w:b/>
                <w:sz w:val="21"/>
              </w:rPr>
            </w:pPr>
            <w:r>
              <w:rPr>
                <w:b/>
                <w:spacing w:val="-6"/>
                <w:sz w:val="21"/>
              </w:rPr>
              <w:t>障碍</w:t>
            </w:r>
          </w:p>
        </w:tc>
        <w:tc>
          <w:tcPr>
            <w:tcW w:w="818" w:type="dxa"/>
          </w:tcPr>
          <w:p w14:paraId="2FDE9617">
            <w:pPr>
              <w:pStyle w:val="13"/>
              <w:spacing w:before="125"/>
              <w:ind w:left="131" w:right="121"/>
              <w:jc w:val="center"/>
              <w:rPr>
                <w:rFonts w:ascii="Times New Roman"/>
                <w:sz w:val="21"/>
              </w:rPr>
            </w:pPr>
            <w:r>
              <w:rPr>
                <w:rFonts w:ascii="Times New Roman"/>
                <w:spacing w:val="-2"/>
                <w:sz w:val="21"/>
              </w:rPr>
              <w:t>6.2.1</w:t>
            </w:r>
          </w:p>
        </w:tc>
        <w:tc>
          <w:tcPr>
            <w:tcW w:w="5393" w:type="dxa"/>
          </w:tcPr>
          <w:p w14:paraId="33F48041">
            <w:pPr>
              <w:pStyle w:val="13"/>
              <w:spacing w:before="111"/>
              <w:ind w:left="107"/>
              <w:rPr>
                <w:sz w:val="21"/>
              </w:rPr>
            </w:pPr>
            <w:r>
              <w:rPr>
                <w:spacing w:val="-3"/>
                <w:sz w:val="21"/>
              </w:rPr>
              <w:t>场地与公共交通站点联系便捷</w:t>
            </w:r>
          </w:p>
        </w:tc>
        <w:tc>
          <w:tcPr>
            <w:tcW w:w="709" w:type="dxa"/>
          </w:tcPr>
          <w:p w14:paraId="129E1D9F">
            <w:pPr>
              <w:pStyle w:val="13"/>
              <w:spacing w:before="111"/>
              <w:ind w:left="9"/>
              <w:jc w:val="center"/>
              <w:rPr>
                <w:sz w:val="21"/>
              </w:rPr>
            </w:pPr>
            <w:r>
              <w:rPr>
                <w:w w:val="99"/>
                <w:sz w:val="21"/>
              </w:rPr>
              <w:t>8</w:t>
            </w:r>
          </w:p>
        </w:tc>
        <w:tc>
          <w:tcPr>
            <w:tcW w:w="709" w:type="dxa"/>
          </w:tcPr>
          <w:p w14:paraId="50A0C9E6">
            <w:pPr>
              <w:pStyle w:val="13"/>
              <w:spacing w:before="111"/>
              <w:ind w:left="300"/>
              <w:rPr>
                <w:sz w:val="21"/>
              </w:rPr>
            </w:pPr>
            <w:r>
              <w:rPr>
                <w:w w:val="99"/>
                <w:sz w:val="21"/>
              </w:rPr>
              <w:t>8</w:t>
            </w:r>
          </w:p>
        </w:tc>
      </w:tr>
      <w:tr w14:paraId="006BF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752" w:type="dxa"/>
            <w:vMerge w:val="continue"/>
            <w:tcBorders>
              <w:top w:val="nil"/>
            </w:tcBorders>
            <w:shd w:val="clear" w:color="auto" w:fill="D7D7D7"/>
          </w:tcPr>
          <w:p w14:paraId="235C5ECC">
            <w:pPr>
              <w:rPr>
                <w:sz w:val="2"/>
                <w:szCs w:val="2"/>
              </w:rPr>
            </w:pPr>
          </w:p>
        </w:tc>
        <w:tc>
          <w:tcPr>
            <w:tcW w:w="818" w:type="dxa"/>
          </w:tcPr>
          <w:p w14:paraId="081B2045">
            <w:pPr>
              <w:pStyle w:val="13"/>
              <w:spacing w:before="93"/>
              <w:ind w:left="131" w:right="121"/>
              <w:jc w:val="center"/>
              <w:rPr>
                <w:rFonts w:ascii="Times New Roman"/>
                <w:sz w:val="21"/>
              </w:rPr>
            </w:pPr>
            <w:r>
              <w:rPr>
                <w:rFonts w:ascii="Times New Roman"/>
                <w:spacing w:val="-2"/>
                <w:sz w:val="21"/>
              </w:rPr>
              <w:t>6.2.2</w:t>
            </w:r>
          </w:p>
        </w:tc>
        <w:tc>
          <w:tcPr>
            <w:tcW w:w="5393" w:type="dxa"/>
          </w:tcPr>
          <w:p w14:paraId="507BAFF6">
            <w:pPr>
              <w:pStyle w:val="13"/>
              <w:spacing w:before="79"/>
              <w:ind w:left="107"/>
              <w:rPr>
                <w:sz w:val="21"/>
              </w:rPr>
            </w:pPr>
            <w:r>
              <w:rPr>
                <w:spacing w:val="-3"/>
                <w:sz w:val="21"/>
              </w:rPr>
              <w:t>建筑室内外公共区域满足全龄化设计要求</w:t>
            </w:r>
          </w:p>
        </w:tc>
        <w:tc>
          <w:tcPr>
            <w:tcW w:w="709" w:type="dxa"/>
          </w:tcPr>
          <w:p w14:paraId="23B3E9B6">
            <w:pPr>
              <w:pStyle w:val="13"/>
              <w:spacing w:before="79"/>
              <w:ind w:left="9"/>
              <w:jc w:val="center"/>
              <w:rPr>
                <w:sz w:val="21"/>
              </w:rPr>
            </w:pPr>
            <w:r>
              <w:rPr>
                <w:w w:val="99"/>
                <w:sz w:val="21"/>
              </w:rPr>
              <w:t>8</w:t>
            </w:r>
          </w:p>
        </w:tc>
        <w:tc>
          <w:tcPr>
            <w:tcW w:w="709" w:type="dxa"/>
          </w:tcPr>
          <w:p w14:paraId="0B245C3B">
            <w:pPr>
              <w:pStyle w:val="13"/>
              <w:spacing w:before="79"/>
              <w:ind w:left="300"/>
              <w:rPr>
                <w:sz w:val="21"/>
              </w:rPr>
            </w:pPr>
            <w:r>
              <w:rPr>
                <w:w w:val="99"/>
                <w:sz w:val="21"/>
              </w:rPr>
              <w:t>0</w:t>
            </w:r>
          </w:p>
        </w:tc>
      </w:tr>
      <w:tr w14:paraId="575E5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2" w:type="dxa"/>
            <w:vMerge w:val="restart"/>
            <w:shd w:val="clear" w:color="auto" w:fill="D7D7D7"/>
          </w:tcPr>
          <w:p w14:paraId="6B3109C9">
            <w:pPr>
              <w:pStyle w:val="13"/>
              <w:spacing w:before="8"/>
              <w:rPr>
                <w:rFonts w:ascii="黑体"/>
                <w:b/>
                <w:sz w:val="14"/>
              </w:rPr>
            </w:pPr>
          </w:p>
          <w:p w14:paraId="46A2A223">
            <w:pPr>
              <w:pStyle w:val="13"/>
              <w:spacing w:line="278" w:lineRule="auto"/>
              <w:ind w:left="165" w:right="154"/>
              <w:rPr>
                <w:b/>
                <w:sz w:val="21"/>
              </w:rPr>
            </w:pPr>
            <w:r>
              <w:rPr>
                <w:b/>
                <w:spacing w:val="-6"/>
                <w:sz w:val="21"/>
              </w:rPr>
              <w:t>服务设施</w:t>
            </w:r>
          </w:p>
        </w:tc>
        <w:tc>
          <w:tcPr>
            <w:tcW w:w="818" w:type="dxa"/>
          </w:tcPr>
          <w:p w14:paraId="7101C5AC">
            <w:pPr>
              <w:pStyle w:val="13"/>
              <w:spacing w:before="36"/>
              <w:ind w:left="131" w:right="121"/>
              <w:jc w:val="center"/>
              <w:rPr>
                <w:rFonts w:ascii="Times New Roman"/>
                <w:sz w:val="21"/>
              </w:rPr>
            </w:pPr>
            <w:r>
              <w:rPr>
                <w:rFonts w:ascii="Times New Roman"/>
                <w:spacing w:val="-2"/>
                <w:sz w:val="21"/>
              </w:rPr>
              <w:t>6.2.3</w:t>
            </w:r>
          </w:p>
        </w:tc>
        <w:tc>
          <w:tcPr>
            <w:tcW w:w="5393" w:type="dxa"/>
          </w:tcPr>
          <w:p w14:paraId="4075775B">
            <w:pPr>
              <w:pStyle w:val="13"/>
              <w:spacing w:before="22"/>
              <w:ind w:left="107"/>
              <w:rPr>
                <w:sz w:val="21"/>
              </w:rPr>
            </w:pPr>
            <w:r>
              <w:rPr>
                <w:spacing w:val="-3"/>
                <w:sz w:val="21"/>
              </w:rPr>
              <w:t>提供便利的公共服务</w:t>
            </w:r>
          </w:p>
        </w:tc>
        <w:tc>
          <w:tcPr>
            <w:tcW w:w="709" w:type="dxa"/>
          </w:tcPr>
          <w:p w14:paraId="724D5FD1">
            <w:pPr>
              <w:pStyle w:val="13"/>
              <w:spacing w:before="22"/>
              <w:ind w:left="128" w:right="119"/>
              <w:jc w:val="center"/>
              <w:rPr>
                <w:sz w:val="21"/>
              </w:rPr>
            </w:pPr>
            <w:r>
              <w:rPr>
                <w:spacing w:val="-5"/>
                <w:sz w:val="21"/>
              </w:rPr>
              <w:t>10</w:t>
            </w:r>
          </w:p>
        </w:tc>
        <w:tc>
          <w:tcPr>
            <w:tcW w:w="709" w:type="dxa"/>
          </w:tcPr>
          <w:p w14:paraId="2DC096E6">
            <w:pPr>
              <w:pStyle w:val="13"/>
              <w:spacing w:before="22"/>
              <w:ind w:left="300"/>
              <w:rPr>
                <w:sz w:val="21"/>
              </w:rPr>
            </w:pPr>
            <w:r>
              <w:rPr>
                <w:w w:val="99"/>
                <w:sz w:val="21"/>
              </w:rPr>
              <w:t>0</w:t>
            </w:r>
          </w:p>
        </w:tc>
      </w:tr>
      <w:tr w14:paraId="01AE9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2" w:type="dxa"/>
            <w:vMerge w:val="continue"/>
            <w:tcBorders>
              <w:top w:val="nil"/>
            </w:tcBorders>
            <w:shd w:val="clear" w:color="auto" w:fill="D7D7D7"/>
          </w:tcPr>
          <w:p w14:paraId="3AB443D6">
            <w:pPr>
              <w:rPr>
                <w:sz w:val="2"/>
                <w:szCs w:val="2"/>
              </w:rPr>
            </w:pPr>
          </w:p>
        </w:tc>
        <w:tc>
          <w:tcPr>
            <w:tcW w:w="818" w:type="dxa"/>
          </w:tcPr>
          <w:p w14:paraId="1EABDE53">
            <w:pPr>
              <w:pStyle w:val="13"/>
              <w:spacing w:before="35"/>
              <w:ind w:left="131" w:right="121"/>
              <w:jc w:val="center"/>
              <w:rPr>
                <w:rFonts w:ascii="Times New Roman"/>
                <w:sz w:val="21"/>
              </w:rPr>
            </w:pPr>
            <w:r>
              <w:rPr>
                <w:rFonts w:ascii="Times New Roman"/>
                <w:spacing w:val="-2"/>
                <w:sz w:val="21"/>
              </w:rPr>
              <w:t>6.2.4</w:t>
            </w:r>
          </w:p>
        </w:tc>
        <w:tc>
          <w:tcPr>
            <w:tcW w:w="5393" w:type="dxa"/>
          </w:tcPr>
          <w:p w14:paraId="3E1BF6EA">
            <w:pPr>
              <w:pStyle w:val="13"/>
              <w:spacing w:before="22"/>
              <w:ind w:left="107"/>
              <w:rPr>
                <w:sz w:val="21"/>
              </w:rPr>
            </w:pPr>
            <w:r>
              <w:rPr>
                <w:spacing w:val="-3"/>
                <w:sz w:val="21"/>
              </w:rPr>
              <w:t>城市绿地、广场及公共运动场地等开敞空间，步行可达</w:t>
            </w:r>
          </w:p>
        </w:tc>
        <w:tc>
          <w:tcPr>
            <w:tcW w:w="709" w:type="dxa"/>
          </w:tcPr>
          <w:p w14:paraId="426CC9EB">
            <w:pPr>
              <w:pStyle w:val="13"/>
              <w:spacing w:before="22"/>
              <w:ind w:left="9"/>
              <w:jc w:val="center"/>
              <w:rPr>
                <w:sz w:val="21"/>
              </w:rPr>
            </w:pPr>
            <w:r>
              <w:rPr>
                <w:w w:val="99"/>
                <w:sz w:val="21"/>
              </w:rPr>
              <w:t>5</w:t>
            </w:r>
          </w:p>
        </w:tc>
        <w:tc>
          <w:tcPr>
            <w:tcW w:w="709" w:type="dxa"/>
          </w:tcPr>
          <w:p w14:paraId="0E6B21D5">
            <w:pPr>
              <w:pStyle w:val="13"/>
              <w:spacing w:before="22"/>
              <w:ind w:left="300"/>
              <w:rPr>
                <w:sz w:val="21"/>
              </w:rPr>
            </w:pPr>
            <w:r>
              <w:rPr>
                <w:w w:val="99"/>
                <w:sz w:val="21"/>
              </w:rPr>
              <w:t>2</w:t>
            </w:r>
          </w:p>
        </w:tc>
      </w:tr>
      <w:tr w14:paraId="36603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52" w:type="dxa"/>
            <w:vMerge w:val="continue"/>
            <w:tcBorders>
              <w:top w:val="nil"/>
            </w:tcBorders>
            <w:shd w:val="clear" w:color="auto" w:fill="D7D7D7"/>
          </w:tcPr>
          <w:p w14:paraId="794E86AC">
            <w:pPr>
              <w:rPr>
                <w:sz w:val="2"/>
                <w:szCs w:val="2"/>
              </w:rPr>
            </w:pPr>
          </w:p>
        </w:tc>
        <w:tc>
          <w:tcPr>
            <w:tcW w:w="818" w:type="dxa"/>
          </w:tcPr>
          <w:p w14:paraId="3DCE8505">
            <w:pPr>
              <w:pStyle w:val="13"/>
              <w:spacing w:before="35"/>
              <w:ind w:left="131" w:right="121"/>
              <w:jc w:val="center"/>
              <w:rPr>
                <w:rFonts w:ascii="Times New Roman"/>
                <w:sz w:val="21"/>
              </w:rPr>
            </w:pPr>
            <w:r>
              <w:rPr>
                <w:rFonts w:ascii="Times New Roman"/>
                <w:spacing w:val="-2"/>
                <w:sz w:val="21"/>
              </w:rPr>
              <w:t>6.2.5</w:t>
            </w:r>
          </w:p>
        </w:tc>
        <w:tc>
          <w:tcPr>
            <w:tcW w:w="5393" w:type="dxa"/>
          </w:tcPr>
          <w:p w14:paraId="5663EFA5">
            <w:pPr>
              <w:pStyle w:val="13"/>
              <w:spacing w:before="21"/>
              <w:ind w:left="107"/>
              <w:rPr>
                <w:sz w:val="21"/>
              </w:rPr>
            </w:pPr>
            <w:r>
              <w:rPr>
                <w:spacing w:val="-3"/>
                <w:sz w:val="21"/>
              </w:rPr>
              <w:t>合理设置健身场地和空间</w:t>
            </w:r>
          </w:p>
        </w:tc>
        <w:tc>
          <w:tcPr>
            <w:tcW w:w="709" w:type="dxa"/>
          </w:tcPr>
          <w:p w14:paraId="239BBC03">
            <w:pPr>
              <w:pStyle w:val="13"/>
              <w:spacing w:before="21"/>
              <w:ind w:left="128" w:right="119"/>
              <w:jc w:val="center"/>
              <w:rPr>
                <w:sz w:val="21"/>
              </w:rPr>
            </w:pPr>
            <w:r>
              <w:rPr>
                <w:spacing w:val="-5"/>
                <w:sz w:val="21"/>
              </w:rPr>
              <w:t>10</w:t>
            </w:r>
          </w:p>
        </w:tc>
        <w:tc>
          <w:tcPr>
            <w:tcW w:w="709" w:type="dxa"/>
          </w:tcPr>
          <w:p w14:paraId="22575FA4">
            <w:pPr>
              <w:pStyle w:val="13"/>
              <w:spacing w:before="21"/>
              <w:ind w:left="300"/>
              <w:rPr>
                <w:sz w:val="21"/>
              </w:rPr>
            </w:pPr>
            <w:r>
              <w:rPr>
                <w:w w:val="99"/>
                <w:sz w:val="21"/>
              </w:rPr>
              <w:t>5</w:t>
            </w:r>
          </w:p>
        </w:tc>
      </w:tr>
      <w:tr w14:paraId="2F08E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52" w:type="dxa"/>
            <w:vMerge w:val="restart"/>
            <w:shd w:val="clear" w:color="auto" w:fill="D7D7D7"/>
          </w:tcPr>
          <w:p w14:paraId="086DCD41">
            <w:pPr>
              <w:pStyle w:val="13"/>
              <w:rPr>
                <w:rFonts w:ascii="黑体"/>
                <w:b/>
                <w:sz w:val="20"/>
              </w:rPr>
            </w:pPr>
          </w:p>
          <w:p w14:paraId="0A0089B1">
            <w:pPr>
              <w:pStyle w:val="13"/>
              <w:rPr>
                <w:rFonts w:ascii="黑体"/>
                <w:b/>
                <w:sz w:val="20"/>
              </w:rPr>
            </w:pPr>
          </w:p>
          <w:p w14:paraId="70E1EC1E">
            <w:pPr>
              <w:pStyle w:val="13"/>
              <w:spacing w:before="147" w:line="278" w:lineRule="auto"/>
              <w:ind w:left="165" w:right="154"/>
              <w:rPr>
                <w:b/>
                <w:sz w:val="21"/>
              </w:rPr>
            </w:pPr>
            <w:r>
              <w:rPr>
                <w:b/>
                <w:spacing w:val="-6"/>
                <w:sz w:val="21"/>
              </w:rPr>
              <w:t>智慧运行</w:t>
            </w:r>
          </w:p>
        </w:tc>
        <w:tc>
          <w:tcPr>
            <w:tcW w:w="818" w:type="dxa"/>
          </w:tcPr>
          <w:p w14:paraId="75AD4B73">
            <w:pPr>
              <w:pStyle w:val="13"/>
              <w:spacing w:before="191"/>
              <w:ind w:left="131" w:right="121"/>
              <w:jc w:val="center"/>
              <w:rPr>
                <w:rFonts w:ascii="Times New Roman"/>
                <w:sz w:val="21"/>
              </w:rPr>
            </w:pPr>
            <w:r>
              <w:rPr>
                <w:rFonts w:ascii="Times New Roman"/>
                <w:spacing w:val="-2"/>
                <w:sz w:val="21"/>
              </w:rPr>
              <w:t>6.2.6</w:t>
            </w:r>
          </w:p>
        </w:tc>
        <w:tc>
          <w:tcPr>
            <w:tcW w:w="5393" w:type="dxa"/>
          </w:tcPr>
          <w:p w14:paraId="329B3187">
            <w:pPr>
              <w:pStyle w:val="13"/>
              <w:spacing w:before="21"/>
              <w:ind w:left="107"/>
              <w:rPr>
                <w:sz w:val="21"/>
              </w:rPr>
            </w:pPr>
            <w:r>
              <w:rPr>
                <w:spacing w:val="-7"/>
                <w:sz w:val="21"/>
              </w:rPr>
              <w:t>设置分类、分级用能自动远传计量系统，且设置能源管理</w:t>
            </w:r>
          </w:p>
          <w:p w14:paraId="614A2922">
            <w:pPr>
              <w:pStyle w:val="13"/>
              <w:spacing w:before="43"/>
              <w:ind w:left="107"/>
              <w:rPr>
                <w:sz w:val="21"/>
              </w:rPr>
            </w:pPr>
            <w:r>
              <w:rPr>
                <w:spacing w:val="-3"/>
                <w:sz w:val="21"/>
              </w:rPr>
              <w:t>系统实现对建筑能耗的监测、数据分析和管理</w:t>
            </w:r>
          </w:p>
        </w:tc>
        <w:tc>
          <w:tcPr>
            <w:tcW w:w="709" w:type="dxa"/>
          </w:tcPr>
          <w:p w14:paraId="45E9C374">
            <w:pPr>
              <w:pStyle w:val="13"/>
              <w:spacing w:before="177"/>
              <w:ind w:left="9"/>
              <w:jc w:val="center"/>
              <w:rPr>
                <w:sz w:val="21"/>
              </w:rPr>
            </w:pPr>
            <w:r>
              <w:rPr>
                <w:w w:val="99"/>
                <w:sz w:val="21"/>
              </w:rPr>
              <w:t>8</w:t>
            </w:r>
          </w:p>
        </w:tc>
        <w:tc>
          <w:tcPr>
            <w:tcW w:w="709" w:type="dxa"/>
          </w:tcPr>
          <w:p w14:paraId="4CF6FBAB">
            <w:pPr>
              <w:pStyle w:val="13"/>
              <w:spacing w:before="177"/>
              <w:ind w:left="300"/>
              <w:rPr>
                <w:sz w:val="21"/>
              </w:rPr>
            </w:pPr>
            <w:r>
              <w:rPr>
                <w:w w:val="99"/>
                <w:sz w:val="21"/>
              </w:rPr>
              <w:t>8</w:t>
            </w:r>
          </w:p>
        </w:tc>
      </w:tr>
      <w:tr w14:paraId="3125D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52" w:type="dxa"/>
            <w:vMerge w:val="continue"/>
            <w:tcBorders>
              <w:top w:val="nil"/>
            </w:tcBorders>
            <w:shd w:val="clear" w:color="auto" w:fill="D7D7D7"/>
          </w:tcPr>
          <w:p w14:paraId="4D5783A5">
            <w:pPr>
              <w:rPr>
                <w:sz w:val="2"/>
                <w:szCs w:val="2"/>
              </w:rPr>
            </w:pPr>
          </w:p>
        </w:tc>
        <w:tc>
          <w:tcPr>
            <w:tcW w:w="818" w:type="dxa"/>
          </w:tcPr>
          <w:p w14:paraId="7CC77AB1">
            <w:pPr>
              <w:pStyle w:val="13"/>
              <w:spacing w:before="190"/>
              <w:ind w:left="131" w:right="121"/>
              <w:jc w:val="center"/>
              <w:rPr>
                <w:rFonts w:ascii="Times New Roman"/>
                <w:sz w:val="21"/>
              </w:rPr>
            </w:pPr>
            <w:r>
              <w:rPr>
                <w:rFonts w:ascii="Times New Roman"/>
                <w:spacing w:val="-2"/>
                <w:sz w:val="21"/>
              </w:rPr>
              <w:t>6.2.7</w:t>
            </w:r>
          </w:p>
        </w:tc>
        <w:tc>
          <w:tcPr>
            <w:tcW w:w="5393" w:type="dxa"/>
          </w:tcPr>
          <w:p w14:paraId="77AED273">
            <w:pPr>
              <w:pStyle w:val="13"/>
              <w:spacing w:before="20"/>
              <w:ind w:left="107"/>
              <w:rPr>
                <w:sz w:val="21"/>
              </w:rPr>
            </w:pPr>
            <w:r>
              <w:rPr>
                <w:spacing w:val="-9"/>
                <w:sz w:val="21"/>
              </w:rPr>
              <w:t xml:space="preserve">设置 </w:t>
            </w:r>
            <w:r>
              <w:rPr>
                <w:sz w:val="21"/>
              </w:rPr>
              <w:t>PM</w:t>
            </w:r>
            <w:r>
              <w:rPr>
                <w:position w:val="-2"/>
                <w:sz w:val="10"/>
              </w:rPr>
              <w:t>10</w:t>
            </w:r>
            <w:r>
              <w:rPr>
                <w:spacing w:val="19"/>
                <w:position w:val="-2"/>
                <w:sz w:val="10"/>
              </w:rPr>
              <w:t xml:space="preserve"> </w:t>
            </w:r>
            <w:r>
              <w:rPr>
                <w:sz w:val="21"/>
              </w:rPr>
              <w:t>、PM</w:t>
            </w:r>
            <w:r>
              <w:rPr>
                <w:position w:val="-2"/>
                <w:sz w:val="10"/>
              </w:rPr>
              <w:t>2.5</w:t>
            </w:r>
            <w:r>
              <w:rPr>
                <w:sz w:val="21"/>
              </w:rPr>
              <w:t>、CO</w:t>
            </w:r>
            <w:r>
              <w:rPr>
                <w:position w:val="-2"/>
                <w:sz w:val="10"/>
              </w:rPr>
              <w:t>2</w:t>
            </w:r>
            <w:r>
              <w:rPr>
                <w:spacing w:val="18"/>
                <w:position w:val="-2"/>
                <w:sz w:val="10"/>
              </w:rPr>
              <w:t xml:space="preserve"> </w:t>
            </w:r>
            <w:r>
              <w:rPr>
                <w:spacing w:val="-1"/>
                <w:sz w:val="21"/>
              </w:rPr>
              <w:t>浓度的空气质量监测系统，且具有</w:t>
            </w:r>
          </w:p>
          <w:p w14:paraId="3295A84D">
            <w:pPr>
              <w:pStyle w:val="13"/>
              <w:spacing w:before="43"/>
              <w:ind w:left="107"/>
              <w:rPr>
                <w:sz w:val="21"/>
              </w:rPr>
            </w:pPr>
            <w:r>
              <w:rPr>
                <w:spacing w:val="-3"/>
                <w:sz w:val="21"/>
              </w:rPr>
              <w:t>存储至少一年的监测数据和实时显示等功能</w:t>
            </w:r>
          </w:p>
        </w:tc>
        <w:tc>
          <w:tcPr>
            <w:tcW w:w="709" w:type="dxa"/>
          </w:tcPr>
          <w:p w14:paraId="0E0D9A1C">
            <w:pPr>
              <w:pStyle w:val="13"/>
              <w:spacing w:before="176"/>
              <w:ind w:left="9"/>
              <w:jc w:val="center"/>
              <w:rPr>
                <w:sz w:val="21"/>
              </w:rPr>
            </w:pPr>
            <w:r>
              <w:rPr>
                <w:w w:val="99"/>
                <w:sz w:val="21"/>
              </w:rPr>
              <w:t>5</w:t>
            </w:r>
          </w:p>
        </w:tc>
        <w:tc>
          <w:tcPr>
            <w:tcW w:w="709" w:type="dxa"/>
          </w:tcPr>
          <w:p w14:paraId="3528B3EE">
            <w:pPr>
              <w:pStyle w:val="13"/>
              <w:spacing w:before="176"/>
              <w:ind w:left="300"/>
              <w:rPr>
                <w:sz w:val="21"/>
              </w:rPr>
            </w:pPr>
            <w:r>
              <w:rPr>
                <w:w w:val="99"/>
                <w:sz w:val="21"/>
              </w:rPr>
              <w:t>0</w:t>
            </w:r>
          </w:p>
        </w:tc>
      </w:tr>
      <w:tr w14:paraId="13B33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2" w:type="dxa"/>
            <w:vMerge w:val="continue"/>
            <w:tcBorders>
              <w:top w:val="nil"/>
            </w:tcBorders>
            <w:shd w:val="clear" w:color="auto" w:fill="D7D7D7"/>
          </w:tcPr>
          <w:p w14:paraId="3E483B52">
            <w:pPr>
              <w:rPr>
                <w:sz w:val="2"/>
                <w:szCs w:val="2"/>
              </w:rPr>
            </w:pPr>
          </w:p>
        </w:tc>
        <w:tc>
          <w:tcPr>
            <w:tcW w:w="818" w:type="dxa"/>
          </w:tcPr>
          <w:p w14:paraId="19108375">
            <w:pPr>
              <w:pStyle w:val="13"/>
              <w:spacing w:before="34"/>
              <w:ind w:left="131" w:right="121"/>
              <w:jc w:val="center"/>
              <w:rPr>
                <w:rFonts w:ascii="Times New Roman"/>
                <w:sz w:val="21"/>
              </w:rPr>
            </w:pPr>
            <w:r>
              <w:rPr>
                <w:rFonts w:ascii="Times New Roman"/>
                <w:spacing w:val="-2"/>
                <w:sz w:val="21"/>
              </w:rPr>
              <w:t>6.2.8</w:t>
            </w:r>
          </w:p>
        </w:tc>
        <w:tc>
          <w:tcPr>
            <w:tcW w:w="5393" w:type="dxa"/>
          </w:tcPr>
          <w:p w14:paraId="05F8BFA0">
            <w:pPr>
              <w:pStyle w:val="13"/>
              <w:spacing w:before="20"/>
              <w:ind w:left="107"/>
              <w:rPr>
                <w:sz w:val="21"/>
              </w:rPr>
            </w:pPr>
            <w:r>
              <w:rPr>
                <w:spacing w:val="-3"/>
                <w:sz w:val="21"/>
              </w:rPr>
              <w:t>设置用水远传计量系统、水质在线监测系统</w:t>
            </w:r>
          </w:p>
        </w:tc>
        <w:tc>
          <w:tcPr>
            <w:tcW w:w="709" w:type="dxa"/>
          </w:tcPr>
          <w:p w14:paraId="3C2F22B0">
            <w:pPr>
              <w:pStyle w:val="13"/>
              <w:spacing w:before="20"/>
              <w:ind w:left="9"/>
              <w:jc w:val="center"/>
              <w:rPr>
                <w:sz w:val="21"/>
              </w:rPr>
            </w:pPr>
            <w:r>
              <w:rPr>
                <w:w w:val="99"/>
                <w:sz w:val="21"/>
              </w:rPr>
              <w:t>7</w:t>
            </w:r>
          </w:p>
        </w:tc>
        <w:tc>
          <w:tcPr>
            <w:tcW w:w="709" w:type="dxa"/>
          </w:tcPr>
          <w:p w14:paraId="63AB9466">
            <w:pPr>
              <w:pStyle w:val="13"/>
              <w:spacing w:before="20"/>
              <w:ind w:left="300"/>
              <w:rPr>
                <w:sz w:val="21"/>
              </w:rPr>
            </w:pPr>
            <w:r>
              <w:rPr>
                <w:w w:val="99"/>
                <w:sz w:val="21"/>
              </w:rPr>
              <w:t>0</w:t>
            </w:r>
          </w:p>
        </w:tc>
      </w:tr>
      <w:tr w14:paraId="3BCCA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2" w:type="dxa"/>
            <w:vMerge w:val="continue"/>
            <w:tcBorders>
              <w:top w:val="nil"/>
            </w:tcBorders>
            <w:shd w:val="clear" w:color="auto" w:fill="D7D7D7"/>
          </w:tcPr>
          <w:p w14:paraId="366C818C">
            <w:pPr>
              <w:rPr>
                <w:sz w:val="2"/>
                <w:szCs w:val="2"/>
              </w:rPr>
            </w:pPr>
          </w:p>
        </w:tc>
        <w:tc>
          <w:tcPr>
            <w:tcW w:w="818" w:type="dxa"/>
          </w:tcPr>
          <w:p w14:paraId="38A9A84F">
            <w:pPr>
              <w:pStyle w:val="13"/>
              <w:spacing w:before="36"/>
              <w:ind w:left="131" w:right="121"/>
              <w:jc w:val="center"/>
              <w:rPr>
                <w:rFonts w:ascii="Times New Roman"/>
                <w:sz w:val="21"/>
              </w:rPr>
            </w:pPr>
            <w:r>
              <w:rPr>
                <w:rFonts w:ascii="Times New Roman"/>
                <w:spacing w:val="-2"/>
                <w:sz w:val="21"/>
              </w:rPr>
              <w:t>6.2.9</w:t>
            </w:r>
          </w:p>
        </w:tc>
        <w:tc>
          <w:tcPr>
            <w:tcW w:w="5393" w:type="dxa"/>
          </w:tcPr>
          <w:p w14:paraId="5C41583F">
            <w:pPr>
              <w:pStyle w:val="13"/>
              <w:spacing w:before="22"/>
              <w:ind w:left="107"/>
              <w:rPr>
                <w:sz w:val="21"/>
              </w:rPr>
            </w:pPr>
            <w:r>
              <w:rPr>
                <w:spacing w:val="-3"/>
                <w:sz w:val="21"/>
              </w:rPr>
              <w:t>具有智能化服务系统</w:t>
            </w:r>
          </w:p>
        </w:tc>
        <w:tc>
          <w:tcPr>
            <w:tcW w:w="709" w:type="dxa"/>
          </w:tcPr>
          <w:p w14:paraId="77B5A9F7">
            <w:pPr>
              <w:pStyle w:val="13"/>
              <w:spacing w:before="22"/>
              <w:ind w:left="9"/>
              <w:jc w:val="center"/>
              <w:rPr>
                <w:sz w:val="21"/>
              </w:rPr>
            </w:pPr>
            <w:r>
              <w:rPr>
                <w:w w:val="99"/>
                <w:sz w:val="21"/>
              </w:rPr>
              <w:t>9</w:t>
            </w:r>
          </w:p>
        </w:tc>
        <w:tc>
          <w:tcPr>
            <w:tcW w:w="709" w:type="dxa"/>
          </w:tcPr>
          <w:p w14:paraId="5D0700DD">
            <w:pPr>
              <w:pStyle w:val="13"/>
              <w:spacing w:before="22"/>
              <w:ind w:left="300"/>
              <w:rPr>
                <w:sz w:val="21"/>
              </w:rPr>
            </w:pPr>
            <w:r>
              <w:rPr>
                <w:w w:val="99"/>
                <w:sz w:val="21"/>
              </w:rPr>
              <w:t>0</w:t>
            </w:r>
          </w:p>
        </w:tc>
      </w:tr>
      <w:tr w14:paraId="20D9B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2" w:type="dxa"/>
            <w:vMerge w:val="restart"/>
            <w:shd w:val="clear" w:color="auto" w:fill="D7D7D7"/>
          </w:tcPr>
          <w:p w14:paraId="4F9CB13F">
            <w:pPr>
              <w:pStyle w:val="13"/>
              <w:rPr>
                <w:rFonts w:ascii="黑体"/>
                <w:b/>
                <w:sz w:val="20"/>
              </w:rPr>
            </w:pPr>
          </w:p>
          <w:p w14:paraId="521153CD">
            <w:pPr>
              <w:pStyle w:val="13"/>
              <w:rPr>
                <w:rFonts w:ascii="黑体"/>
                <w:b/>
                <w:sz w:val="20"/>
              </w:rPr>
            </w:pPr>
          </w:p>
          <w:p w14:paraId="1FAF4E17">
            <w:pPr>
              <w:pStyle w:val="13"/>
              <w:spacing w:before="9"/>
              <w:rPr>
                <w:rFonts w:ascii="黑体"/>
                <w:b/>
                <w:sz w:val="23"/>
              </w:rPr>
            </w:pPr>
          </w:p>
          <w:p w14:paraId="6D8B8B88">
            <w:pPr>
              <w:pStyle w:val="13"/>
              <w:spacing w:line="278" w:lineRule="auto"/>
              <w:ind w:left="165" w:right="154"/>
              <w:rPr>
                <w:b/>
                <w:sz w:val="21"/>
              </w:rPr>
            </w:pPr>
            <w:r>
              <w:rPr>
                <w:b/>
                <w:spacing w:val="-6"/>
                <w:sz w:val="21"/>
              </w:rPr>
              <w:t>物业管理</w:t>
            </w:r>
          </w:p>
        </w:tc>
        <w:tc>
          <w:tcPr>
            <w:tcW w:w="818" w:type="dxa"/>
          </w:tcPr>
          <w:p w14:paraId="257B9B0C">
            <w:pPr>
              <w:pStyle w:val="13"/>
              <w:spacing w:before="191"/>
              <w:ind w:left="131" w:right="124"/>
              <w:jc w:val="center"/>
              <w:rPr>
                <w:rFonts w:ascii="Times New Roman"/>
                <w:sz w:val="21"/>
              </w:rPr>
            </w:pPr>
            <w:r>
              <w:rPr>
                <w:rFonts w:ascii="Times New Roman"/>
                <w:spacing w:val="-2"/>
                <w:sz w:val="21"/>
              </w:rPr>
              <w:t>6.2.10</w:t>
            </w:r>
          </w:p>
        </w:tc>
        <w:tc>
          <w:tcPr>
            <w:tcW w:w="5393" w:type="dxa"/>
          </w:tcPr>
          <w:p w14:paraId="0FA5CFD1">
            <w:pPr>
              <w:pStyle w:val="13"/>
              <w:spacing w:before="21"/>
              <w:ind w:left="107"/>
              <w:rPr>
                <w:sz w:val="21"/>
              </w:rPr>
            </w:pPr>
            <w:r>
              <w:rPr>
                <w:spacing w:val="-7"/>
                <w:sz w:val="21"/>
              </w:rPr>
              <w:t>制定完善的节能、节水的操作规程，实施能源资源管理激</w:t>
            </w:r>
          </w:p>
          <w:p w14:paraId="4EE09726">
            <w:pPr>
              <w:pStyle w:val="13"/>
              <w:spacing w:before="43"/>
              <w:ind w:left="107"/>
              <w:rPr>
                <w:sz w:val="21"/>
              </w:rPr>
            </w:pPr>
            <w:r>
              <w:rPr>
                <w:spacing w:val="-3"/>
                <w:sz w:val="21"/>
              </w:rPr>
              <w:t>励机制，且有效实施</w:t>
            </w:r>
          </w:p>
        </w:tc>
        <w:tc>
          <w:tcPr>
            <w:tcW w:w="709" w:type="dxa"/>
          </w:tcPr>
          <w:p w14:paraId="68F3F679">
            <w:pPr>
              <w:pStyle w:val="13"/>
              <w:spacing w:before="177"/>
              <w:ind w:left="9"/>
              <w:jc w:val="center"/>
              <w:rPr>
                <w:sz w:val="21"/>
              </w:rPr>
            </w:pPr>
            <w:r>
              <w:rPr>
                <w:w w:val="99"/>
                <w:sz w:val="21"/>
              </w:rPr>
              <w:t>-</w:t>
            </w:r>
          </w:p>
        </w:tc>
        <w:tc>
          <w:tcPr>
            <w:tcW w:w="709" w:type="dxa"/>
          </w:tcPr>
          <w:p w14:paraId="2D6B49ED">
            <w:pPr>
              <w:pStyle w:val="13"/>
              <w:spacing w:before="177"/>
              <w:ind w:left="300"/>
              <w:rPr>
                <w:sz w:val="21"/>
              </w:rPr>
            </w:pPr>
            <w:r>
              <w:rPr>
                <w:w w:val="99"/>
                <w:sz w:val="21"/>
              </w:rPr>
              <w:t>-</w:t>
            </w:r>
          </w:p>
        </w:tc>
      </w:tr>
      <w:tr w14:paraId="38FB2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52" w:type="dxa"/>
            <w:vMerge w:val="continue"/>
            <w:tcBorders>
              <w:top w:val="nil"/>
            </w:tcBorders>
            <w:shd w:val="clear" w:color="auto" w:fill="D7D7D7"/>
          </w:tcPr>
          <w:p w14:paraId="3CADC219">
            <w:pPr>
              <w:rPr>
                <w:sz w:val="2"/>
                <w:szCs w:val="2"/>
              </w:rPr>
            </w:pPr>
          </w:p>
        </w:tc>
        <w:tc>
          <w:tcPr>
            <w:tcW w:w="818" w:type="dxa"/>
          </w:tcPr>
          <w:p w14:paraId="5AE22F51">
            <w:pPr>
              <w:pStyle w:val="13"/>
              <w:spacing w:before="191"/>
              <w:ind w:left="131" w:right="124"/>
              <w:jc w:val="center"/>
              <w:rPr>
                <w:rFonts w:ascii="Times New Roman"/>
                <w:sz w:val="21"/>
              </w:rPr>
            </w:pPr>
            <w:r>
              <w:rPr>
                <w:rFonts w:ascii="Times New Roman"/>
                <w:spacing w:val="-2"/>
                <w:sz w:val="21"/>
              </w:rPr>
              <w:t>6.2.11</w:t>
            </w:r>
          </w:p>
        </w:tc>
        <w:tc>
          <w:tcPr>
            <w:tcW w:w="5393" w:type="dxa"/>
          </w:tcPr>
          <w:p w14:paraId="5BC2D11F">
            <w:pPr>
              <w:pStyle w:val="13"/>
              <w:spacing w:before="21"/>
              <w:ind w:left="107"/>
              <w:rPr>
                <w:sz w:val="21"/>
              </w:rPr>
            </w:pPr>
            <w:r>
              <w:rPr>
                <w:spacing w:val="-8"/>
                <w:sz w:val="21"/>
              </w:rPr>
              <w:t>建筑平均日用水量满足现行国家标准《民用建筑节水设计</w:t>
            </w:r>
          </w:p>
          <w:p w14:paraId="264BCD3E">
            <w:pPr>
              <w:pStyle w:val="13"/>
              <w:spacing w:before="43"/>
              <w:ind w:left="107"/>
              <w:rPr>
                <w:sz w:val="21"/>
              </w:rPr>
            </w:pPr>
            <w:r>
              <w:rPr>
                <w:spacing w:val="-3"/>
                <w:sz w:val="21"/>
              </w:rPr>
              <w:t xml:space="preserve">标准》 </w:t>
            </w:r>
            <w:r>
              <w:rPr>
                <w:sz w:val="21"/>
              </w:rPr>
              <w:t>GB</w:t>
            </w:r>
            <w:r>
              <w:rPr>
                <w:spacing w:val="-8"/>
                <w:sz w:val="21"/>
              </w:rPr>
              <w:t xml:space="preserve"> </w:t>
            </w:r>
            <w:r>
              <w:rPr>
                <w:sz w:val="21"/>
              </w:rPr>
              <w:t>50555</w:t>
            </w:r>
            <w:r>
              <w:rPr>
                <w:spacing w:val="-4"/>
                <w:sz w:val="21"/>
              </w:rPr>
              <w:t xml:space="preserve"> 中节水用水定额的要求</w:t>
            </w:r>
          </w:p>
        </w:tc>
        <w:tc>
          <w:tcPr>
            <w:tcW w:w="709" w:type="dxa"/>
          </w:tcPr>
          <w:p w14:paraId="43B7ECB0">
            <w:pPr>
              <w:pStyle w:val="13"/>
              <w:spacing w:before="177"/>
              <w:ind w:left="9"/>
              <w:jc w:val="center"/>
              <w:rPr>
                <w:sz w:val="21"/>
              </w:rPr>
            </w:pPr>
            <w:r>
              <w:rPr>
                <w:w w:val="99"/>
                <w:sz w:val="21"/>
              </w:rPr>
              <w:t>-</w:t>
            </w:r>
          </w:p>
        </w:tc>
        <w:tc>
          <w:tcPr>
            <w:tcW w:w="709" w:type="dxa"/>
          </w:tcPr>
          <w:p w14:paraId="14930FDD">
            <w:pPr>
              <w:pStyle w:val="13"/>
              <w:spacing w:before="177"/>
              <w:ind w:left="300"/>
              <w:rPr>
                <w:sz w:val="21"/>
              </w:rPr>
            </w:pPr>
            <w:r>
              <w:rPr>
                <w:w w:val="99"/>
                <w:sz w:val="21"/>
              </w:rPr>
              <w:t>-</w:t>
            </w:r>
          </w:p>
        </w:tc>
      </w:tr>
      <w:tr w14:paraId="38D32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2" w:type="dxa"/>
            <w:vMerge w:val="continue"/>
            <w:tcBorders>
              <w:top w:val="nil"/>
            </w:tcBorders>
            <w:shd w:val="clear" w:color="auto" w:fill="D7D7D7"/>
          </w:tcPr>
          <w:p w14:paraId="7307B857">
            <w:pPr>
              <w:rPr>
                <w:sz w:val="2"/>
                <w:szCs w:val="2"/>
              </w:rPr>
            </w:pPr>
          </w:p>
        </w:tc>
        <w:tc>
          <w:tcPr>
            <w:tcW w:w="818" w:type="dxa"/>
          </w:tcPr>
          <w:p w14:paraId="491DE1D7">
            <w:pPr>
              <w:pStyle w:val="13"/>
              <w:spacing w:before="35"/>
              <w:ind w:left="131" w:right="124"/>
              <w:jc w:val="center"/>
              <w:rPr>
                <w:rFonts w:ascii="Times New Roman"/>
                <w:sz w:val="21"/>
              </w:rPr>
            </w:pPr>
            <w:r>
              <w:rPr>
                <w:rFonts w:ascii="Times New Roman"/>
                <w:spacing w:val="-2"/>
                <w:sz w:val="21"/>
              </w:rPr>
              <w:t>6.2.12</w:t>
            </w:r>
          </w:p>
        </w:tc>
        <w:tc>
          <w:tcPr>
            <w:tcW w:w="5393" w:type="dxa"/>
          </w:tcPr>
          <w:p w14:paraId="62C28F9C">
            <w:pPr>
              <w:pStyle w:val="13"/>
              <w:spacing w:before="21"/>
              <w:ind w:left="107"/>
              <w:rPr>
                <w:sz w:val="21"/>
              </w:rPr>
            </w:pPr>
            <w:r>
              <w:rPr>
                <w:spacing w:val="-9"/>
                <w:sz w:val="21"/>
              </w:rPr>
              <w:t>定期对建筑运营效果进行评估，并根据结果进行运行优化</w:t>
            </w:r>
          </w:p>
        </w:tc>
        <w:tc>
          <w:tcPr>
            <w:tcW w:w="709" w:type="dxa"/>
          </w:tcPr>
          <w:p w14:paraId="73F7E0ED">
            <w:pPr>
              <w:pStyle w:val="13"/>
              <w:spacing w:before="21"/>
              <w:ind w:left="9"/>
              <w:jc w:val="center"/>
              <w:rPr>
                <w:sz w:val="21"/>
              </w:rPr>
            </w:pPr>
            <w:r>
              <w:rPr>
                <w:w w:val="99"/>
                <w:sz w:val="21"/>
              </w:rPr>
              <w:t>-</w:t>
            </w:r>
          </w:p>
        </w:tc>
        <w:tc>
          <w:tcPr>
            <w:tcW w:w="709" w:type="dxa"/>
          </w:tcPr>
          <w:p w14:paraId="46C5485A">
            <w:pPr>
              <w:pStyle w:val="13"/>
              <w:spacing w:before="21"/>
              <w:ind w:left="300"/>
              <w:rPr>
                <w:sz w:val="21"/>
              </w:rPr>
            </w:pPr>
            <w:r>
              <w:rPr>
                <w:w w:val="99"/>
                <w:sz w:val="21"/>
              </w:rPr>
              <w:t>-</w:t>
            </w:r>
          </w:p>
        </w:tc>
      </w:tr>
      <w:tr w14:paraId="21BC5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2" w:type="dxa"/>
            <w:vMerge w:val="continue"/>
            <w:tcBorders>
              <w:top w:val="nil"/>
            </w:tcBorders>
            <w:shd w:val="clear" w:color="auto" w:fill="D7D7D7"/>
          </w:tcPr>
          <w:p w14:paraId="24CB9C19">
            <w:pPr>
              <w:rPr>
                <w:sz w:val="2"/>
                <w:szCs w:val="2"/>
              </w:rPr>
            </w:pPr>
          </w:p>
        </w:tc>
        <w:tc>
          <w:tcPr>
            <w:tcW w:w="818" w:type="dxa"/>
          </w:tcPr>
          <w:p w14:paraId="5A273D03">
            <w:pPr>
              <w:pStyle w:val="13"/>
              <w:spacing w:before="190"/>
              <w:ind w:left="131" w:right="124"/>
              <w:jc w:val="center"/>
              <w:rPr>
                <w:rFonts w:ascii="Times New Roman"/>
                <w:sz w:val="21"/>
              </w:rPr>
            </w:pPr>
            <w:r>
              <w:rPr>
                <w:rFonts w:ascii="Times New Roman"/>
                <w:spacing w:val="-2"/>
                <w:sz w:val="21"/>
              </w:rPr>
              <w:t>6.2.13</w:t>
            </w:r>
          </w:p>
        </w:tc>
        <w:tc>
          <w:tcPr>
            <w:tcW w:w="5393" w:type="dxa"/>
          </w:tcPr>
          <w:p w14:paraId="28FCEAFA">
            <w:pPr>
              <w:pStyle w:val="13"/>
              <w:spacing w:before="20"/>
              <w:ind w:left="107"/>
              <w:rPr>
                <w:sz w:val="21"/>
              </w:rPr>
            </w:pPr>
            <w:r>
              <w:rPr>
                <w:spacing w:val="-3"/>
                <w:sz w:val="21"/>
              </w:rPr>
              <w:t>建立绿色教育宣传和实践机制，编制绿色设施使用手册，</w:t>
            </w:r>
          </w:p>
          <w:p w14:paraId="32B2A318">
            <w:pPr>
              <w:pStyle w:val="13"/>
              <w:spacing w:before="43"/>
              <w:ind w:left="107"/>
              <w:rPr>
                <w:sz w:val="21"/>
              </w:rPr>
            </w:pPr>
            <w:r>
              <w:rPr>
                <w:spacing w:val="-3"/>
                <w:sz w:val="21"/>
              </w:rPr>
              <w:t>形成良好的绿色氛围，并定期开展使用者满意度调查</w:t>
            </w:r>
          </w:p>
        </w:tc>
        <w:tc>
          <w:tcPr>
            <w:tcW w:w="709" w:type="dxa"/>
          </w:tcPr>
          <w:p w14:paraId="5B10B9C8">
            <w:pPr>
              <w:pStyle w:val="13"/>
              <w:spacing w:before="176"/>
              <w:ind w:left="9"/>
              <w:jc w:val="center"/>
              <w:rPr>
                <w:sz w:val="21"/>
              </w:rPr>
            </w:pPr>
            <w:r>
              <w:rPr>
                <w:w w:val="99"/>
                <w:sz w:val="21"/>
              </w:rPr>
              <w:t>-</w:t>
            </w:r>
          </w:p>
        </w:tc>
        <w:tc>
          <w:tcPr>
            <w:tcW w:w="709" w:type="dxa"/>
          </w:tcPr>
          <w:p w14:paraId="1709C76B">
            <w:pPr>
              <w:pStyle w:val="13"/>
              <w:spacing w:before="176"/>
              <w:ind w:left="300"/>
              <w:rPr>
                <w:sz w:val="21"/>
              </w:rPr>
            </w:pPr>
            <w:r>
              <w:rPr>
                <w:w w:val="99"/>
                <w:sz w:val="21"/>
              </w:rPr>
              <w:t>-</w:t>
            </w:r>
          </w:p>
        </w:tc>
      </w:tr>
      <w:tr w14:paraId="1DEA2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963" w:type="dxa"/>
            <w:gridSpan w:val="3"/>
            <w:shd w:val="clear" w:color="auto" w:fill="D7D7D7"/>
          </w:tcPr>
          <w:p w14:paraId="19B1CA0D">
            <w:pPr>
              <w:pStyle w:val="13"/>
              <w:spacing w:before="135"/>
              <w:ind w:left="2318" w:right="2311"/>
              <w:jc w:val="center"/>
              <w:rPr>
                <w:sz w:val="21"/>
              </w:rPr>
            </w:pPr>
            <w:r>
              <w:rPr>
                <w:spacing w:val="-8"/>
                <w:sz w:val="21"/>
              </w:rPr>
              <w:t>合计</w:t>
            </w:r>
          </w:p>
        </w:tc>
        <w:tc>
          <w:tcPr>
            <w:tcW w:w="709" w:type="dxa"/>
          </w:tcPr>
          <w:p w14:paraId="16410CD2">
            <w:pPr>
              <w:pStyle w:val="13"/>
              <w:spacing w:before="135"/>
              <w:ind w:left="128" w:right="119"/>
              <w:jc w:val="center"/>
              <w:rPr>
                <w:sz w:val="21"/>
              </w:rPr>
            </w:pPr>
            <w:r>
              <w:rPr>
                <w:spacing w:val="-5"/>
                <w:sz w:val="21"/>
              </w:rPr>
              <w:t>70</w:t>
            </w:r>
          </w:p>
        </w:tc>
        <w:tc>
          <w:tcPr>
            <w:tcW w:w="709" w:type="dxa"/>
          </w:tcPr>
          <w:p w14:paraId="4C8A1332">
            <w:pPr>
              <w:pStyle w:val="13"/>
              <w:spacing w:before="135"/>
              <w:ind w:left="247"/>
              <w:rPr>
                <w:sz w:val="21"/>
              </w:rPr>
            </w:pPr>
            <w:r>
              <w:rPr>
                <w:spacing w:val="-5"/>
                <w:sz w:val="21"/>
              </w:rPr>
              <w:t>23</w:t>
            </w:r>
          </w:p>
        </w:tc>
      </w:tr>
    </w:tbl>
    <w:p w14:paraId="34C86D7B">
      <w:pPr>
        <w:spacing w:after="0"/>
        <w:rPr>
          <w:sz w:val="21"/>
        </w:rPr>
        <w:sectPr>
          <w:headerReference r:id="rId25" w:type="default"/>
          <w:footerReference r:id="rId26" w:type="default"/>
          <w:pgSz w:w="11910" w:h="16840"/>
          <w:pgMar w:top="1100" w:right="920" w:bottom="1180" w:left="1000" w:header="878" w:footer="993" w:gutter="0"/>
          <w:cols w:space="720" w:num="1"/>
        </w:sectPr>
      </w:pPr>
    </w:p>
    <w:p w14:paraId="3B9294C1">
      <w:pPr>
        <w:pStyle w:val="4"/>
        <w:spacing w:before="4"/>
        <w:rPr>
          <w:rFonts w:ascii="黑体"/>
          <w:b/>
          <w:sz w:val="29"/>
        </w:rPr>
      </w:pPr>
    </w:p>
    <w:p w14:paraId="67DA4A76">
      <w:pPr>
        <w:pStyle w:val="3"/>
        <w:numPr>
          <w:ilvl w:val="1"/>
          <w:numId w:val="4"/>
        </w:numPr>
        <w:tabs>
          <w:tab w:val="left" w:pos="4832"/>
        </w:tabs>
        <w:spacing w:before="67" w:after="0" w:line="240" w:lineRule="auto"/>
        <w:ind w:left="4832" w:right="0" w:hanging="483"/>
        <w:jc w:val="left"/>
      </w:pPr>
      <w:r>
        <w:pict>
          <v:rect id="docshape215" o:spid="_x0000_s1440" o:spt="1" style="position:absolute;left:0pt;margin-left:90pt;margin-top:-19.5pt;height:0.7pt;width:415.3pt;mso-position-horizontal-relative:page;z-index:-251551744;mso-width-relative:page;mso-height-relative:page;" fillcolor="#000000" filled="t" stroked="f" coordsize="21600,21600">
            <v:path/>
            <v:fill on="t" focussize="0,0"/>
            <v:stroke on="f"/>
            <v:imagedata o:title=""/>
            <o:lock v:ext="edit"/>
          </v:rect>
        </w:pict>
      </w:r>
      <w:bookmarkStart w:id="83" w:name="6.1.2场地人行出入口 500m 内应设有公共交通站点或配备联系公共交通站点的"/>
      <w:bookmarkEnd w:id="83"/>
      <w:bookmarkStart w:id="84" w:name="_bookmark16"/>
      <w:bookmarkEnd w:id="84"/>
      <w:r>
        <w:rPr>
          <w:spacing w:val="-5"/>
        </w:rPr>
        <w:t>控制项</w:t>
      </w:r>
    </w:p>
    <w:p w14:paraId="134DDA63">
      <w:pPr>
        <w:pStyle w:val="12"/>
        <w:numPr>
          <w:ilvl w:val="2"/>
          <w:numId w:val="4"/>
        </w:numPr>
        <w:tabs>
          <w:tab w:val="left" w:pos="1525"/>
        </w:tabs>
        <w:spacing w:before="187" w:after="0" w:line="292" w:lineRule="auto"/>
        <w:ind w:left="800" w:right="990" w:firstLine="0"/>
        <w:jc w:val="left"/>
        <w:rPr>
          <w:b/>
          <w:sz w:val="24"/>
        </w:rPr>
      </w:pPr>
      <w:bookmarkStart w:id="85" w:name="6.1.1 建筑、室外场地、公共绿地、城市道路相互之间应设置连贯的无障碍步行系统"/>
      <w:bookmarkEnd w:id="85"/>
      <w:r>
        <w:rPr>
          <w:b/>
          <w:spacing w:val="-2"/>
          <w:sz w:val="24"/>
        </w:rPr>
        <w:t>建筑、室外场地、公共绿地、城市道路相互之间应设置连贯的无障碍步</w:t>
      </w:r>
      <w:r>
        <w:rPr>
          <w:b/>
          <w:spacing w:val="-4"/>
          <w:sz w:val="24"/>
        </w:rPr>
        <w:t>行系统。</w:t>
      </w:r>
    </w:p>
    <w:p w14:paraId="5618FDE3">
      <w:pPr>
        <w:spacing w:before="147"/>
        <w:ind w:left="800" w:right="0" w:firstLine="0"/>
        <w:jc w:val="left"/>
        <w:rPr>
          <w:b/>
          <w:sz w:val="24"/>
        </w:rPr>
      </w:pPr>
      <w:r>
        <w:rPr>
          <w:b/>
          <w:spacing w:val="-2"/>
          <w:sz w:val="24"/>
        </w:rPr>
        <w:t>1</w:t>
      </w:r>
      <w:r>
        <w:rPr>
          <w:b/>
          <w:spacing w:val="-14"/>
          <w:sz w:val="24"/>
        </w:rPr>
        <w:t>、 达标自评</w:t>
      </w:r>
    </w:p>
    <w:p w14:paraId="6453BF4A">
      <w:pPr>
        <w:pStyle w:val="4"/>
        <w:spacing w:before="1"/>
        <w:rPr>
          <w:b/>
          <w:sz w:val="17"/>
        </w:rPr>
      </w:pPr>
    </w:p>
    <w:p w14:paraId="4D07D297">
      <w:pPr>
        <w:spacing w:before="0"/>
        <w:ind w:left="800" w:right="0" w:firstLine="0"/>
        <w:jc w:val="left"/>
        <w:rPr>
          <w:sz w:val="21"/>
        </w:rPr>
      </w:pPr>
      <w:r>
        <w:rPr>
          <w:rFonts w:hint="eastAsia" w:ascii="MS UI Gothic" w:hAnsi="MS UI Gothic" w:eastAsia="MS UI Gothic"/>
          <w:b/>
          <w:spacing w:val="-2"/>
          <w:sz w:val="21"/>
        </w:rPr>
        <w:t>☑</w:t>
      </w:r>
      <w:r>
        <w:rPr>
          <w:spacing w:val="-2"/>
          <w:sz w:val="21"/>
        </w:rPr>
        <w:t>达标</w:t>
      </w:r>
      <w:r>
        <w:rPr>
          <w:b/>
          <w:spacing w:val="-2"/>
          <w:sz w:val="21"/>
        </w:rPr>
        <w:t>□</w:t>
      </w:r>
      <w:r>
        <w:rPr>
          <w:spacing w:val="-6"/>
          <w:sz w:val="21"/>
        </w:rPr>
        <w:t>不达标</w:t>
      </w:r>
    </w:p>
    <w:p w14:paraId="607C75F5">
      <w:pPr>
        <w:pStyle w:val="4"/>
        <w:rPr>
          <w:sz w:val="20"/>
        </w:rPr>
      </w:pPr>
    </w:p>
    <w:p w14:paraId="462561E6">
      <w:pPr>
        <w:pStyle w:val="4"/>
        <w:spacing w:before="2"/>
        <w:rPr>
          <w:sz w:val="20"/>
        </w:rPr>
      </w:pPr>
    </w:p>
    <w:p w14:paraId="1AB8F06E">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181F7507">
      <w:pPr>
        <w:pStyle w:val="12"/>
        <w:numPr>
          <w:ilvl w:val="3"/>
          <w:numId w:val="4"/>
        </w:numPr>
        <w:tabs>
          <w:tab w:val="left" w:pos="1220"/>
        </w:tabs>
        <w:spacing w:before="88" w:after="0" w:line="240" w:lineRule="auto"/>
        <w:ind w:left="1220" w:right="0" w:hanging="212"/>
        <w:jc w:val="left"/>
        <w:rPr>
          <w:rFonts w:ascii="Wingdings" w:hAnsi="Wingdings" w:eastAsia="Wingdings"/>
          <w:sz w:val="19"/>
        </w:rPr>
      </w:pPr>
      <w:r>
        <w:pict>
          <v:group id="docshapegroup216" o:spid="_x0000_s1441" o:spt="203" style="position:absolute;left:0pt;margin-left:84.35pt;margin-top:5.25pt;height:374.4pt;width:426.6pt;mso-position-horizontal-relative:page;z-index:-251551744;mso-width-relative:page;mso-height-relative:page;" coordorigin="1687,105" coordsize="8532,7488">
            <o:lock v:ext="edit"/>
            <v:shape id="docshape217" o:spid="_x0000_s1442" o:spt="75" type="#_x0000_t75" style="position:absolute;left:2647;top:105;height:7488;width:7438;" filled="f" stroked="f" coordsize="21600,21600">
              <v:path/>
              <v:fill on="f" focussize="0,0"/>
              <v:stroke on="f"/>
              <v:imagedata r:id="rId40" o:title=""/>
              <o:lock v:ext="edit" aspectratio="t"/>
            </v:shape>
            <v:line id="_x0000_s1443" o:spid="_x0000_s1443" o:spt="20" style="position:absolute;left:1687;top:1163;height:0;width:8532;" stroked="t" coordsize="21600,21600">
              <v:path arrowok="t"/>
              <v:fill focussize="0,0"/>
              <v:stroke weight="0.48pt" color="#000000"/>
              <v:imagedata o:title=""/>
              <o:lock v:ext="edit"/>
            </v:line>
            <v:line id="_x0000_s1444" o:spid="_x0000_s1444" o:spt="20" style="position:absolute;left:1687;top:3085;height:0;width:8532;" stroked="t" coordsize="21600,21600">
              <v:path arrowok="t"/>
              <v:fill focussize="0,0"/>
              <v:stroke weight="0.48pt" color="#000000"/>
              <v:imagedata o:title=""/>
              <o:lock v:ext="edit"/>
            </v:line>
            <v:line id="_x0000_s1445" o:spid="_x0000_s1445" o:spt="20" style="position:absolute;left:1692;top:1158;height:1922;width:0;" stroked="t" coordsize="21600,21600">
              <v:path arrowok="t"/>
              <v:fill focussize="0,0"/>
              <v:stroke weight="0.48pt" color="#000000"/>
              <v:imagedata o:title=""/>
              <o:lock v:ext="edit"/>
            </v:line>
            <v:line id="_x0000_s1446" o:spid="_x0000_s1446" o:spt="20" style="position:absolute;left:10214;top:1158;height:1922;width:0;" stroked="t" coordsize="21600,21600">
              <v:path arrowok="t"/>
              <v:fill focussize="0,0"/>
              <v:stroke weight="0.48pt" color="#000000"/>
              <v:imagedata o:title=""/>
              <o:lock v:ext="edit"/>
            </v:line>
          </v:group>
        </w:pict>
      </w:r>
      <w:r>
        <w:rPr>
          <w:rFonts w:hint="eastAsia" w:ascii="宋体" w:hAnsi="宋体" w:eastAsia="宋体"/>
          <w:b/>
          <w:spacing w:val="-3"/>
          <w:sz w:val="21"/>
        </w:rPr>
        <w:t>场地内人行通道采用无障碍设计</w:t>
      </w:r>
    </w:p>
    <w:p w14:paraId="5DA52560">
      <w:pPr>
        <w:pStyle w:val="4"/>
        <w:spacing w:before="103" w:line="336" w:lineRule="auto"/>
        <w:ind w:left="800" w:right="879"/>
      </w:pPr>
      <w:r>
        <w:rPr>
          <w:spacing w:val="-4"/>
        </w:rPr>
        <w:t>简要说明建筑、室外场地、公共绿地、城市道路相互之间应设置连贯的无障碍步行系统设计</w:t>
      </w:r>
      <w:r>
        <w:rPr>
          <w:spacing w:val="-2"/>
        </w:rPr>
        <w:t>情况。（</w:t>
      </w:r>
      <w:r>
        <w:rPr>
          <w:rFonts w:ascii="Times New Roman" w:eastAsia="Times New Roman"/>
          <w:spacing w:val="-2"/>
        </w:rPr>
        <w:t>200</w:t>
      </w:r>
      <w:r>
        <w:rPr>
          <w:spacing w:val="-2"/>
        </w:rPr>
        <w:t>字以内）。</w:t>
      </w:r>
    </w:p>
    <w:p w14:paraId="1CA08995">
      <w:pPr>
        <w:pStyle w:val="4"/>
        <w:spacing w:line="245" w:lineRule="exact"/>
        <w:ind w:left="1220"/>
        <w:rPr>
          <w:rFonts w:ascii="Times New Roman" w:eastAsia="Times New Roman"/>
        </w:rPr>
      </w:pPr>
      <w:r>
        <w:rPr>
          <w:spacing w:val="-7"/>
        </w:rPr>
        <w:t>本项目场地内步行系统的无障碍设计应满足现行国家标准《无障碍设计规范》</w:t>
      </w:r>
      <w:r>
        <w:rPr>
          <w:rFonts w:ascii="Times New Roman" w:eastAsia="Times New Roman"/>
          <w:spacing w:val="-2"/>
        </w:rPr>
        <w:t>GB</w:t>
      </w:r>
      <w:r>
        <w:rPr>
          <w:rFonts w:ascii="Times New Roman" w:eastAsia="Times New Roman"/>
          <w:spacing w:val="8"/>
        </w:rPr>
        <w:t xml:space="preserve"> </w:t>
      </w:r>
      <w:r>
        <w:rPr>
          <w:rFonts w:ascii="Times New Roman" w:eastAsia="Times New Roman"/>
          <w:spacing w:val="-2"/>
        </w:rPr>
        <w:t>50763</w:t>
      </w:r>
    </w:p>
    <w:p w14:paraId="5C75A376">
      <w:pPr>
        <w:pStyle w:val="4"/>
        <w:spacing w:before="43" w:line="278" w:lineRule="auto"/>
        <w:ind w:left="800" w:right="774"/>
      </w:pPr>
      <w:r>
        <w:rPr>
          <w:spacing w:val="-2"/>
        </w:rPr>
        <w:t>的要求。场地内各主要游憩场所、建筑出入口、服务设施及城市道路之间要形成连贯的无障</w:t>
      </w:r>
      <w:r>
        <w:rPr>
          <w:spacing w:val="-17"/>
        </w:rPr>
        <w:t>碍步行路线，其路线应保证轮椅无障碍通行要求，有高差处应设置无障碍坡地形或轮椅坡道。</w:t>
      </w:r>
    </w:p>
    <w:p w14:paraId="23C134F2">
      <w:pPr>
        <w:pStyle w:val="4"/>
        <w:rPr>
          <w:sz w:val="20"/>
        </w:rPr>
      </w:pPr>
    </w:p>
    <w:p w14:paraId="1A3742B5">
      <w:pPr>
        <w:pStyle w:val="4"/>
        <w:rPr>
          <w:sz w:val="20"/>
        </w:rPr>
      </w:pPr>
    </w:p>
    <w:p w14:paraId="5C940441">
      <w:pPr>
        <w:pStyle w:val="4"/>
        <w:rPr>
          <w:sz w:val="20"/>
        </w:rPr>
      </w:pPr>
    </w:p>
    <w:p w14:paraId="1343928A">
      <w:pPr>
        <w:pStyle w:val="4"/>
        <w:rPr>
          <w:sz w:val="20"/>
        </w:rPr>
      </w:pPr>
    </w:p>
    <w:p w14:paraId="12C43625">
      <w:pPr>
        <w:pStyle w:val="4"/>
        <w:spacing w:before="3"/>
      </w:pPr>
    </w:p>
    <w:p w14:paraId="29FD56E7">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5CE7B282">
      <w:pPr>
        <w:pStyle w:val="4"/>
        <w:spacing w:before="10"/>
        <w:rPr>
          <w:b/>
          <w:sz w:val="18"/>
        </w:rPr>
      </w:pPr>
    </w:p>
    <w:p w14:paraId="0560F3FD">
      <w:pPr>
        <w:spacing w:before="0"/>
        <w:ind w:left="800" w:right="0" w:firstLine="0"/>
        <w:jc w:val="left"/>
        <w:rPr>
          <w:b/>
          <w:sz w:val="21"/>
        </w:rPr>
      </w:pPr>
      <w:r>
        <w:rPr>
          <w:b/>
          <w:spacing w:val="-3"/>
          <w:sz w:val="21"/>
        </w:rPr>
        <w:t>建议提交材料及技术要求：</w:t>
      </w:r>
    </w:p>
    <w:p w14:paraId="329E94A5">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B2DA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3AFC2362">
            <w:pPr>
              <w:pStyle w:val="13"/>
              <w:spacing w:before="16"/>
              <w:ind w:left="148"/>
              <w:rPr>
                <w:b/>
                <w:sz w:val="22"/>
              </w:rPr>
            </w:pPr>
            <w:r>
              <w:rPr>
                <w:b/>
                <w:spacing w:val="-6"/>
                <w:sz w:val="22"/>
              </w:rPr>
              <w:t>专业</w:t>
            </w:r>
          </w:p>
          <w:p w14:paraId="73709AC7">
            <w:pPr>
              <w:pStyle w:val="13"/>
              <w:spacing w:before="30" w:line="276" w:lineRule="exact"/>
              <w:ind w:left="148"/>
              <w:rPr>
                <w:b/>
                <w:sz w:val="22"/>
              </w:rPr>
            </w:pPr>
            <w:r>
              <w:rPr>
                <w:b/>
                <w:spacing w:val="-6"/>
                <w:sz w:val="22"/>
              </w:rPr>
              <w:t>分类</w:t>
            </w:r>
          </w:p>
        </w:tc>
        <w:tc>
          <w:tcPr>
            <w:tcW w:w="2020" w:type="dxa"/>
            <w:shd w:val="clear" w:color="auto" w:fill="DBE4F0"/>
          </w:tcPr>
          <w:p w14:paraId="5CEA0B85">
            <w:pPr>
              <w:pStyle w:val="13"/>
              <w:spacing w:before="172"/>
              <w:ind w:left="106"/>
              <w:rPr>
                <w:b/>
                <w:sz w:val="22"/>
              </w:rPr>
            </w:pPr>
            <w:r>
              <w:rPr>
                <w:b/>
                <w:spacing w:val="-4"/>
                <w:sz w:val="22"/>
              </w:rPr>
              <w:t>材料名称</w:t>
            </w:r>
          </w:p>
        </w:tc>
        <w:tc>
          <w:tcPr>
            <w:tcW w:w="3960" w:type="dxa"/>
            <w:shd w:val="clear" w:color="auto" w:fill="DBE4F0"/>
          </w:tcPr>
          <w:p w14:paraId="63E870A0">
            <w:pPr>
              <w:pStyle w:val="13"/>
              <w:spacing w:before="172"/>
              <w:ind w:left="107"/>
              <w:rPr>
                <w:b/>
                <w:sz w:val="22"/>
              </w:rPr>
            </w:pPr>
            <w:r>
              <w:rPr>
                <w:b/>
                <w:spacing w:val="-4"/>
                <w:sz w:val="22"/>
              </w:rPr>
              <w:t>技术要求</w:t>
            </w:r>
          </w:p>
        </w:tc>
        <w:tc>
          <w:tcPr>
            <w:tcW w:w="800" w:type="dxa"/>
            <w:shd w:val="clear" w:color="auto" w:fill="DBE4F0"/>
          </w:tcPr>
          <w:p w14:paraId="4FA8A0E4">
            <w:pPr>
              <w:pStyle w:val="13"/>
              <w:spacing w:before="16"/>
              <w:ind w:left="107"/>
              <w:rPr>
                <w:b/>
                <w:sz w:val="22"/>
              </w:rPr>
            </w:pPr>
            <w:r>
              <w:rPr>
                <w:b/>
                <w:spacing w:val="-6"/>
                <w:sz w:val="22"/>
              </w:rPr>
              <w:t>评价</w:t>
            </w:r>
          </w:p>
          <w:p w14:paraId="20B88364">
            <w:pPr>
              <w:pStyle w:val="13"/>
              <w:spacing w:before="30" w:line="276" w:lineRule="exact"/>
              <w:ind w:left="107"/>
              <w:rPr>
                <w:b/>
                <w:sz w:val="22"/>
              </w:rPr>
            </w:pPr>
            <w:r>
              <w:rPr>
                <w:b/>
                <w:spacing w:val="-6"/>
                <w:sz w:val="22"/>
              </w:rPr>
              <w:t>阶段</w:t>
            </w:r>
          </w:p>
        </w:tc>
        <w:tc>
          <w:tcPr>
            <w:tcW w:w="800" w:type="dxa"/>
            <w:shd w:val="clear" w:color="auto" w:fill="DBE4F0"/>
          </w:tcPr>
          <w:p w14:paraId="08E536D7">
            <w:pPr>
              <w:pStyle w:val="13"/>
              <w:spacing w:before="16"/>
              <w:ind w:left="106"/>
              <w:rPr>
                <w:b/>
                <w:sz w:val="22"/>
              </w:rPr>
            </w:pPr>
            <w:r>
              <w:rPr>
                <w:b/>
                <w:spacing w:val="-6"/>
                <w:sz w:val="22"/>
              </w:rPr>
              <w:t>建筑</w:t>
            </w:r>
          </w:p>
          <w:p w14:paraId="67656696">
            <w:pPr>
              <w:pStyle w:val="13"/>
              <w:spacing w:before="30" w:line="276" w:lineRule="exact"/>
              <w:ind w:left="106"/>
              <w:rPr>
                <w:b/>
                <w:sz w:val="22"/>
              </w:rPr>
            </w:pPr>
            <w:r>
              <w:rPr>
                <w:b/>
                <w:spacing w:val="-6"/>
                <w:sz w:val="22"/>
              </w:rPr>
              <w:t>类型</w:t>
            </w:r>
          </w:p>
        </w:tc>
      </w:tr>
      <w:tr w14:paraId="69573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07EBF422">
            <w:pPr>
              <w:pStyle w:val="13"/>
              <w:rPr>
                <w:b/>
                <w:sz w:val="22"/>
              </w:rPr>
            </w:pPr>
          </w:p>
          <w:p w14:paraId="7E314B9E">
            <w:pPr>
              <w:pStyle w:val="13"/>
              <w:rPr>
                <w:b/>
                <w:sz w:val="22"/>
              </w:rPr>
            </w:pPr>
          </w:p>
          <w:p w14:paraId="591213B9">
            <w:pPr>
              <w:pStyle w:val="13"/>
              <w:rPr>
                <w:b/>
                <w:sz w:val="22"/>
              </w:rPr>
            </w:pPr>
          </w:p>
          <w:p w14:paraId="3F7194F7">
            <w:pPr>
              <w:pStyle w:val="13"/>
              <w:spacing w:before="2"/>
              <w:rPr>
                <w:b/>
                <w:sz w:val="21"/>
              </w:rPr>
            </w:pPr>
          </w:p>
          <w:p w14:paraId="0CB2828B">
            <w:pPr>
              <w:pStyle w:val="13"/>
              <w:spacing w:line="266" w:lineRule="auto"/>
              <w:ind w:left="148" w:right="137"/>
              <w:rPr>
                <w:b/>
                <w:sz w:val="22"/>
              </w:rPr>
            </w:pPr>
            <w:r>
              <w:rPr>
                <w:b/>
                <w:spacing w:val="-6"/>
                <w:sz w:val="22"/>
              </w:rPr>
              <w:t>建筑设计</w:t>
            </w:r>
          </w:p>
        </w:tc>
        <w:tc>
          <w:tcPr>
            <w:tcW w:w="2020" w:type="dxa"/>
          </w:tcPr>
          <w:p w14:paraId="423EED6A">
            <w:pPr>
              <w:pStyle w:val="13"/>
              <w:spacing w:before="171" w:line="266" w:lineRule="auto"/>
              <w:ind w:left="106" w:right="134"/>
              <w:rPr>
                <w:b/>
                <w:sz w:val="22"/>
              </w:rPr>
            </w:pPr>
            <w:r>
              <w:rPr>
                <w:b/>
                <w:spacing w:val="-2"/>
                <w:sz w:val="22"/>
              </w:rPr>
              <w:t>建筑施工图设计说</w:t>
            </w:r>
            <w:r>
              <w:rPr>
                <w:b/>
                <w:spacing w:val="-10"/>
                <w:sz w:val="22"/>
              </w:rPr>
              <w:t>明</w:t>
            </w:r>
          </w:p>
        </w:tc>
        <w:tc>
          <w:tcPr>
            <w:tcW w:w="3960" w:type="dxa"/>
          </w:tcPr>
          <w:p w14:paraId="3912D342">
            <w:pPr>
              <w:pStyle w:val="13"/>
              <w:spacing w:before="7"/>
              <w:rPr>
                <w:b/>
                <w:sz w:val="25"/>
              </w:rPr>
            </w:pPr>
          </w:p>
          <w:p w14:paraId="169801F1">
            <w:pPr>
              <w:pStyle w:val="13"/>
              <w:ind w:left="107"/>
              <w:rPr>
                <w:sz w:val="22"/>
              </w:rPr>
            </w:pPr>
            <w:r>
              <w:rPr>
                <w:spacing w:val="-3"/>
                <w:sz w:val="22"/>
              </w:rPr>
              <w:t>应说明室外场地的无障碍设计内容</w:t>
            </w:r>
          </w:p>
        </w:tc>
        <w:tc>
          <w:tcPr>
            <w:tcW w:w="800" w:type="dxa"/>
          </w:tcPr>
          <w:p w14:paraId="1897C1D2">
            <w:pPr>
              <w:pStyle w:val="13"/>
              <w:spacing w:before="15"/>
              <w:ind w:left="107"/>
              <w:rPr>
                <w:sz w:val="22"/>
              </w:rPr>
            </w:pPr>
            <w:r>
              <w:rPr>
                <w:spacing w:val="-6"/>
                <w:sz w:val="22"/>
              </w:rPr>
              <w:t>预评</w:t>
            </w:r>
          </w:p>
          <w:p w14:paraId="4948EA47">
            <w:pPr>
              <w:pStyle w:val="13"/>
              <w:spacing w:line="310" w:lineRule="atLeast"/>
              <w:ind w:left="107" w:right="130"/>
              <w:rPr>
                <w:sz w:val="22"/>
              </w:rPr>
            </w:pPr>
            <w:r>
              <w:rPr>
                <w:spacing w:val="-4"/>
                <w:sz w:val="22"/>
              </w:rPr>
              <w:t>价/评</w:t>
            </w:r>
            <w:r>
              <w:rPr>
                <w:spacing w:val="-10"/>
                <w:sz w:val="22"/>
              </w:rPr>
              <w:t>价</w:t>
            </w:r>
          </w:p>
        </w:tc>
        <w:tc>
          <w:tcPr>
            <w:tcW w:w="800" w:type="dxa"/>
          </w:tcPr>
          <w:p w14:paraId="58191479">
            <w:pPr>
              <w:pStyle w:val="13"/>
              <w:spacing w:before="7"/>
              <w:rPr>
                <w:b/>
                <w:sz w:val="25"/>
              </w:rPr>
            </w:pPr>
          </w:p>
          <w:p w14:paraId="0601E352">
            <w:pPr>
              <w:pStyle w:val="13"/>
              <w:ind w:left="106"/>
              <w:rPr>
                <w:sz w:val="22"/>
              </w:rPr>
            </w:pPr>
            <w:r>
              <w:rPr>
                <w:spacing w:val="-6"/>
                <w:sz w:val="22"/>
              </w:rPr>
              <w:t>居建</w:t>
            </w:r>
          </w:p>
        </w:tc>
      </w:tr>
      <w:tr w14:paraId="4E387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59CAF621">
            <w:pPr>
              <w:rPr>
                <w:sz w:val="2"/>
                <w:szCs w:val="2"/>
              </w:rPr>
            </w:pPr>
          </w:p>
        </w:tc>
        <w:tc>
          <w:tcPr>
            <w:tcW w:w="2020" w:type="dxa"/>
          </w:tcPr>
          <w:p w14:paraId="6026BC30">
            <w:pPr>
              <w:pStyle w:val="13"/>
              <w:spacing w:before="15" w:line="266" w:lineRule="auto"/>
              <w:ind w:left="106" w:right="134"/>
              <w:rPr>
                <w:b/>
                <w:sz w:val="22"/>
              </w:rPr>
            </w:pPr>
            <w:r>
              <w:rPr>
                <w:b/>
                <w:spacing w:val="-2"/>
                <w:sz w:val="22"/>
              </w:rPr>
              <w:t>建筑总平面施工图</w:t>
            </w:r>
            <w:r>
              <w:rPr>
                <w:b/>
                <w:spacing w:val="-4"/>
                <w:sz w:val="22"/>
              </w:rPr>
              <w:t>和场地竖向设计施</w:t>
            </w:r>
          </w:p>
          <w:p w14:paraId="411AE340">
            <w:pPr>
              <w:pStyle w:val="13"/>
              <w:spacing w:line="275" w:lineRule="exact"/>
              <w:ind w:left="106"/>
              <w:rPr>
                <w:b/>
                <w:sz w:val="22"/>
              </w:rPr>
            </w:pPr>
            <w:r>
              <w:rPr>
                <w:b/>
                <w:spacing w:val="-6"/>
                <w:sz w:val="22"/>
              </w:rPr>
              <w:t>工图</w:t>
            </w:r>
          </w:p>
        </w:tc>
        <w:tc>
          <w:tcPr>
            <w:tcW w:w="3960" w:type="dxa"/>
          </w:tcPr>
          <w:p w14:paraId="59C55B18">
            <w:pPr>
              <w:pStyle w:val="13"/>
              <w:spacing w:before="171" w:line="266" w:lineRule="auto"/>
              <w:ind w:left="107" w:right="98"/>
              <w:rPr>
                <w:sz w:val="22"/>
              </w:rPr>
            </w:pPr>
            <w:r>
              <w:rPr>
                <w:spacing w:val="-2"/>
                <w:sz w:val="22"/>
              </w:rPr>
              <w:t>应体现建筑主要出入口、人行通道、室外活动场地等部位的无障碍设计内容</w:t>
            </w:r>
          </w:p>
        </w:tc>
        <w:tc>
          <w:tcPr>
            <w:tcW w:w="800" w:type="dxa"/>
          </w:tcPr>
          <w:p w14:paraId="5073F456">
            <w:pPr>
              <w:pStyle w:val="13"/>
              <w:spacing w:before="15" w:line="266" w:lineRule="auto"/>
              <w:ind w:left="107" w:right="130"/>
              <w:rPr>
                <w:sz w:val="22"/>
              </w:rPr>
            </w:pPr>
            <w:r>
              <w:rPr>
                <w:spacing w:val="-6"/>
                <w:sz w:val="22"/>
              </w:rPr>
              <w:t>预评</w:t>
            </w:r>
            <w:r>
              <w:rPr>
                <w:spacing w:val="-5"/>
                <w:sz w:val="22"/>
              </w:rPr>
              <w:t>价/评</w:t>
            </w:r>
          </w:p>
          <w:p w14:paraId="17DB15C9">
            <w:pPr>
              <w:pStyle w:val="13"/>
              <w:spacing w:line="275" w:lineRule="exact"/>
              <w:ind w:left="107"/>
              <w:rPr>
                <w:sz w:val="22"/>
              </w:rPr>
            </w:pPr>
            <w:r>
              <w:rPr>
                <w:w w:val="100"/>
                <w:sz w:val="22"/>
              </w:rPr>
              <w:t>价</w:t>
            </w:r>
          </w:p>
        </w:tc>
        <w:tc>
          <w:tcPr>
            <w:tcW w:w="800" w:type="dxa"/>
          </w:tcPr>
          <w:p w14:paraId="4955C731">
            <w:pPr>
              <w:pStyle w:val="13"/>
              <w:spacing w:before="6"/>
              <w:rPr>
                <w:b/>
                <w:sz w:val="25"/>
              </w:rPr>
            </w:pPr>
          </w:p>
          <w:p w14:paraId="400FF886">
            <w:pPr>
              <w:pStyle w:val="13"/>
              <w:spacing w:before="1"/>
              <w:ind w:left="106"/>
              <w:rPr>
                <w:sz w:val="22"/>
              </w:rPr>
            </w:pPr>
            <w:r>
              <w:rPr>
                <w:spacing w:val="-6"/>
                <w:sz w:val="22"/>
              </w:rPr>
              <w:t>居建</w:t>
            </w:r>
          </w:p>
        </w:tc>
      </w:tr>
      <w:tr w14:paraId="579C9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0E94CD4C">
            <w:pPr>
              <w:rPr>
                <w:sz w:val="2"/>
                <w:szCs w:val="2"/>
              </w:rPr>
            </w:pPr>
          </w:p>
        </w:tc>
        <w:tc>
          <w:tcPr>
            <w:tcW w:w="2020" w:type="dxa"/>
          </w:tcPr>
          <w:p w14:paraId="75387A8E">
            <w:pPr>
              <w:pStyle w:val="13"/>
              <w:spacing w:before="170" w:line="266" w:lineRule="auto"/>
              <w:ind w:left="106" w:right="134"/>
              <w:rPr>
                <w:b/>
                <w:sz w:val="22"/>
              </w:rPr>
            </w:pPr>
            <w:r>
              <w:rPr>
                <w:b/>
                <w:spacing w:val="-2"/>
                <w:sz w:val="22"/>
              </w:rPr>
              <w:t>室外景观园林平面</w:t>
            </w:r>
            <w:r>
              <w:rPr>
                <w:b/>
                <w:spacing w:val="-4"/>
                <w:sz w:val="22"/>
              </w:rPr>
              <w:t>施工图</w:t>
            </w:r>
          </w:p>
        </w:tc>
        <w:tc>
          <w:tcPr>
            <w:tcW w:w="3960" w:type="dxa"/>
          </w:tcPr>
          <w:p w14:paraId="1A507AE4">
            <w:pPr>
              <w:pStyle w:val="13"/>
              <w:spacing w:before="170" w:line="266" w:lineRule="auto"/>
              <w:ind w:left="107" w:right="98"/>
              <w:rPr>
                <w:sz w:val="22"/>
              </w:rPr>
            </w:pPr>
            <w:r>
              <w:rPr>
                <w:spacing w:val="-2"/>
                <w:sz w:val="22"/>
              </w:rPr>
              <w:t>应包括场地人行通道、室外绿化小径和活动场地的无障碍设计</w:t>
            </w:r>
          </w:p>
        </w:tc>
        <w:tc>
          <w:tcPr>
            <w:tcW w:w="800" w:type="dxa"/>
          </w:tcPr>
          <w:p w14:paraId="0EB287A6">
            <w:pPr>
              <w:pStyle w:val="13"/>
              <w:spacing w:before="14" w:line="266" w:lineRule="auto"/>
              <w:ind w:left="107" w:right="130"/>
              <w:rPr>
                <w:sz w:val="22"/>
              </w:rPr>
            </w:pPr>
            <w:r>
              <w:rPr>
                <w:spacing w:val="-6"/>
                <w:sz w:val="22"/>
              </w:rPr>
              <w:t>预评</w:t>
            </w:r>
            <w:r>
              <w:rPr>
                <w:spacing w:val="-5"/>
                <w:sz w:val="22"/>
              </w:rPr>
              <w:t>价/评</w:t>
            </w:r>
          </w:p>
          <w:p w14:paraId="248B843C">
            <w:pPr>
              <w:pStyle w:val="13"/>
              <w:spacing w:line="275" w:lineRule="exact"/>
              <w:ind w:left="107"/>
              <w:rPr>
                <w:sz w:val="22"/>
              </w:rPr>
            </w:pPr>
            <w:r>
              <w:rPr>
                <w:w w:val="100"/>
                <w:sz w:val="22"/>
              </w:rPr>
              <w:t>价</w:t>
            </w:r>
          </w:p>
        </w:tc>
        <w:tc>
          <w:tcPr>
            <w:tcW w:w="800" w:type="dxa"/>
          </w:tcPr>
          <w:p w14:paraId="68F8D06D">
            <w:pPr>
              <w:pStyle w:val="13"/>
              <w:spacing w:before="6"/>
              <w:rPr>
                <w:b/>
                <w:sz w:val="25"/>
              </w:rPr>
            </w:pPr>
          </w:p>
          <w:p w14:paraId="58698AC8">
            <w:pPr>
              <w:pStyle w:val="13"/>
              <w:ind w:left="106"/>
              <w:rPr>
                <w:sz w:val="22"/>
              </w:rPr>
            </w:pPr>
            <w:r>
              <w:rPr>
                <w:spacing w:val="-6"/>
                <w:sz w:val="22"/>
              </w:rPr>
              <w:t>居建</w:t>
            </w:r>
          </w:p>
        </w:tc>
      </w:tr>
      <w:tr w14:paraId="04A3F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3A7A72EB">
            <w:pPr>
              <w:pStyle w:val="13"/>
              <w:spacing w:before="14"/>
              <w:ind w:left="148"/>
              <w:rPr>
                <w:b/>
                <w:sz w:val="22"/>
              </w:rPr>
            </w:pPr>
            <w:r>
              <w:rPr>
                <w:b/>
                <w:spacing w:val="-6"/>
                <w:sz w:val="22"/>
              </w:rPr>
              <w:t>其他</w:t>
            </w:r>
          </w:p>
          <w:p w14:paraId="5E859984">
            <w:pPr>
              <w:pStyle w:val="13"/>
              <w:spacing w:before="30" w:line="278" w:lineRule="exact"/>
              <w:ind w:left="148"/>
              <w:rPr>
                <w:b/>
                <w:sz w:val="22"/>
              </w:rPr>
            </w:pPr>
            <w:r>
              <w:rPr>
                <w:b/>
                <w:spacing w:val="-6"/>
                <w:sz w:val="22"/>
              </w:rPr>
              <w:t>材料</w:t>
            </w:r>
          </w:p>
        </w:tc>
        <w:tc>
          <w:tcPr>
            <w:tcW w:w="2020" w:type="dxa"/>
          </w:tcPr>
          <w:p w14:paraId="451C9D2B">
            <w:pPr>
              <w:pStyle w:val="13"/>
              <w:spacing w:before="14"/>
              <w:ind w:left="106"/>
              <w:rPr>
                <w:b/>
                <w:sz w:val="22"/>
              </w:rPr>
            </w:pPr>
            <w:r>
              <w:rPr>
                <w:b/>
                <w:spacing w:val="-4"/>
                <w:sz w:val="22"/>
              </w:rPr>
              <w:t>无障碍设计重点部</w:t>
            </w:r>
          </w:p>
          <w:p w14:paraId="27CDD1EA">
            <w:pPr>
              <w:pStyle w:val="13"/>
              <w:spacing w:before="30" w:line="278" w:lineRule="exact"/>
              <w:ind w:left="106"/>
              <w:rPr>
                <w:b/>
                <w:sz w:val="22"/>
              </w:rPr>
            </w:pPr>
            <w:r>
              <w:rPr>
                <w:b/>
                <w:spacing w:val="-4"/>
                <w:sz w:val="22"/>
              </w:rPr>
              <w:t>位的实景影像资料</w:t>
            </w:r>
          </w:p>
        </w:tc>
        <w:tc>
          <w:tcPr>
            <w:tcW w:w="3960" w:type="dxa"/>
          </w:tcPr>
          <w:p w14:paraId="76F698A4">
            <w:pPr>
              <w:pStyle w:val="13"/>
              <w:rPr>
                <w:rFonts w:ascii="Times New Roman"/>
                <w:sz w:val="20"/>
              </w:rPr>
            </w:pPr>
          </w:p>
        </w:tc>
        <w:tc>
          <w:tcPr>
            <w:tcW w:w="800" w:type="dxa"/>
          </w:tcPr>
          <w:p w14:paraId="6DEC4924">
            <w:pPr>
              <w:pStyle w:val="13"/>
              <w:spacing w:before="14"/>
              <w:ind w:left="107"/>
              <w:rPr>
                <w:sz w:val="22"/>
              </w:rPr>
            </w:pPr>
            <w:r>
              <w:rPr>
                <w:spacing w:val="-6"/>
                <w:sz w:val="22"/>
              </w:rPr>
              <w:t>运行</w:t>
            </w:r>
          </w:p>
          <w:p w14:paraId="07F34B39">
            <w:pPr>
              <w:pStyle w:val="13"/>
              <w:spacing w:before="30" w:line="278" w:lineRule="exact"/>
              <w:ind w:left="107"/>
              <w:rPr>
                <w:sz w:val="22"/>
              </w:rPr>
            </w:pPr>
            <w:r>
              <w:rPr>
                <w:spacing w:val="-6"/>
                <w:sz w:val="22"/>
              </w:rPr>
              <w:t>评价</w:t>
            </w:r>
          </w:p>
        </w:tc>
        <w:tc>
          <w:tcPr>
            <w:tcW w:w="800" w:type="dxa"/>
          </w:tcPr>
          <w:p w14:paraId="1CFBB6DB">
            <w:pPr>
              <w:pStyle w:val="13"/>
              <w:spacing w:before="170"/>
              <w:ind w:left="106"/>
              <w:rPr>
                <w:sz w:val="22"/>
              </w:rPr>
            </w:pPr>
            <w:r>
              <w:rPr>
                <w:spacing w:val="-6"/>
                <w:sz w:val="22"/>
              </w:rPr>
              <w:t>居建</w:t>
            </w:r>
          </w:p>
        </w:tc>
      </w:tr>
    </w:tbl>
    <w:p w14:paraId="79E83BB5">
      <w:pPr>
        <w:pStyle w:val="4"/>
        <w:spacing w:before="4"/>
        <w:rPr>
          <w:b/>
          <w:sz w:val="16"/>
        </w:rPr>
      </w:pPr>
    </w:p>
    <w:p w14:paraId="0BF1FBFB">
      <w:pPr>
        <w:spacing w:before="0"/>
        <w:ind w:left="800" w:right="0" w:firstLine="0"/>
        <w:jc w:val="left"/>
        <w:rPr>
          <w:b/>
          <w:sz w:val="21"/>
        </w:rPr>
      </w:pPr>
      <w:r>
        <w:rPr>
          <w:b/>
          <w:spacing w:val="-4"/>
          <w:sz w:val="21"/>
        </w:rPr>
        <w:t>实际提交材料：</w:t>
      </w:r>
    </w:p>
    <w:p w14:paraId="7B43C709">
      <w:pPr>
        <w:pStyle w:val="4"/>
        <w:spacing w:before="7"/>
        <w:rPr>
          <w:b/>
          <w:sz w:val="14"/>
        </w:rPr>
      </w:pPr>
      <w:r>
        <w:pict>
          <v:shape id="docshape218" o:spid="_x0000_s1447" o:spt="202" type="#_x0000_t202" style="position:absolute;left:0pt;margin-left:84.55pt;margin-top:10.75pt;height:57.2pt;width:426.1pt;mso-position-horizontal-relative:page;mso-wrap-distance-bottom:0pt;mso-wrap-distance-top:0pt;z-index:-251363328;mso-width-relative:page;mso-height-relative:page;" filled="f" stroked="t" coordsize="21600,21600">
            <v:path/>
            <v:fill on="f" focussize="0,0"/>
            <v:stroke weight="0.48pt" color="#000000"/>
            <v:imagedata o:title=""/>
            <o:lock v:ext="edit"/>
            <v:textbox inset="0mm,0mm,0mm,0mm">
              <w:txbxContent>
                <w:p w14:paraId="77005D97">
                  <w:pPr>
                    <w:pStyle w:val="4"/>
                    <w:ind w:left="103"/>
                  </w:pPr>
                  <w:r>
                    <w:rPr>
                      <w:spacing w:val="-3"/>
                    </w:rPr>
                    <w:t>建筑专业施工图及设计说明</w:t>
                  </w:r>
                </w:p>
              </w:txbxContent>
            </v:textbox>
            <w10:wrap type="topAndBottom"/>
          </v:shape>
        </w:pict>
      </w:r>
    </w:p>
    <w:p w14:paraId="31C72C6F">
      <w:pPr>
        <w:spacing w:after="0"/>
        <w:rPr>
          <w:sz w:val="14"/>
        </w:rPr>
        <w:sectPr>
          <w:pgSz w:w="11910" w:h="16840"/>
          <w:pgMar w:top="1100" w:right="920" w:bottom="1180" w:left="1000" w:header="878" w:footer="993" w:gutter="0"/>
          <w:cols w:space="720" w:num="1"/>
        </w:sectPr>
      </w:pPr>
    </w:p>
    <w:p w14:paraId="097174C5">
      <w:pPr>
        <w:pStyle w:val="4"/>
        <w:spacing w:before="4"/>
        <w:rPr>
          <w:b/>
          <w:sz w:val="29"/>
        </w:rPr>
      </w:pPr>
    </w:p>
    <w:p w14:paraId="57B14BE0">
      <w:pPr>
        <w:pStyle w:val="3"/>
        <w:numPr>
          <w:ilvl w:val="2"/>
          <w:numId w:val="4"/>
        </w:numPr>
        <w:tabs>
          <w:tab w:val="left" w:pos="1465"/>
        </w:tabs>
        <w:spacing w:before="67" w:after="0" w:line="292" w:lineRule="auto"/>
        <w:ind w:left="800" w:right="1050" w:firstLine="0"/>
        <w:jc w:val="left"/>
      </w:pPr>
      <w:r>
        <w:pict>
          <v:rect id="docshape219" o:spid="_x0000_s1448" o:spt="1" style="position:absolute;left:0pt;margin-left:90pt;margin-top:-19.5pt;height:0.7pt;width:415.3pt;mso-position-horizontal-relative:page;z-index:-251550720;mso-width-relative:page;mso-height-relative:page;" fillcolor="#000000" filled="t" stroked="f" coordsize="21600,21600">
            <v:path/>
            <v:fill on="t" focussize="0,0"/>
            <v:stroke on="f"/>
            <v:imagedata o:title=""/>
            <o:lock v:ext="edit"/>
          </v:rect>
        </w:pict>
      </w:r>
      <w:bookmarkStart w:id="86" w:name="6.1.3停车场应具有电动汽车充电设施或具备充电设施的安装条件，并应合理设置电动"/>
      <w:bookmarkEnd w:id="86"/>
      <w:r>
        <w:rPr>
          <w:spacing w:val="-3"/>
        </w:rPr>
        <w:t xml:space="preserve">场地人行出入口 </w:t>
      </w:r>
      <w:r>
        <w:t>500m</w:t>
      </w:r>
      <w:r>
        <w:rPr>
          <w:spacing w:val="-5"/>
        </w:rPr>
        <w:t xml:space="preserve"> 内应设有公共交通站点或配备联系公共交通站</w:t>
      </w:r>
      <w:r>
        <w:t>点</w:t>
      </w:r>
      <w:r>
        <w:rPr>
          <w:spacing w:val="-2"/>
        </w:rPr>
        <w:t>的专用接驳车。</w:t>
      </w:r>
    </w:p>
    <w:p w14:paraId="30A37D70">
      <w:pPr>
        <w:spacing w:before="149"/>
        <w:ind w:left="800" w:right="0" w:firstLine="0"/>
        <w:jc w:val="left"/>
        <w:rPr>
          <w:b/>
          <w:sz w:val="24"/>
        </w:rPr>
      </w:pPr>
      <w:r>
        <w:rPr>
          <w:rFonts w:ascii="Times New Roman" w:eastAsia="Times New Roman"/>
          <w:b/>
          <w:spacing w:val="-2"/>
          <w:sz w:val="24"/>
        </w:rPr>
        <w:t>1</w:t>
      </w:r>
      <w:r>
        <w:rPr>
          <w:b/>
          <w:spacing w:val="-14"/>
          <w:sz w:val="24"/>
        </w:rPr>
        <w:t>、 达标自评</w:t>
      </w:r>
    </w:p>
    <w:p w14:paraId="7B3581E8">
      <w:pPr>
        <w:pStyle w:val="4"/>
        <w:spacing w:before="220"/>
        <w:ind w:left="800"/>
      </w:pPr>
      <w:r>
        <w:rPr>
          <w:rFonts w:hint="eastAsia" w:ascii="MS UI Gothic" w:hAnsi="MS UI Gothic" w:eastAsia="MS UI Gothic"/>
          <w:spacing w:val="-2"/>
        </w:rPr>
        <w:t>☑</w:t>
      </w:r>
      <w:r>
        <w:rPr>
          <w:spacing w:val="-4"/>
        </w:rPr>
        <w:t>达标□不达标</w:t>
      </w:r>
    </w:p>
    <w:p w14:paraId="1D534DBF">
      <w:pPr>
        <w:pStyle w:val="4"/>
        <w:rPr>
          <w:sz w:val="20"/>
        </w:rPr>
      </w:pPr>
    </w:p>
    <w:p w14:paraId="50676DD7">
      <w:pPr>
        <w:pStyle w:val="4"/>
        <w:rPr>
          <w:sz w:val="25"/>
        </w:rPr>
      </w:pPr>
    </w:p>
    <w:p w14:paraId="16DD2832">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1036DE91">
      <w:pPr>
        <w:pStyle w:val="12"/>
        <w:numPr>
          <w:ilvl w:val="3"/>
          <w:numId w:val="4"/>
        </w:numPr>
        <w:tabs>
          <w:tab w:val="left" w:pos="1220"/>
        </w:tabs>
        <w:spacing w:before="85" w:after="0" w:line="240" w:lineRule="auto"/>
        <w:ind w:left="1220" w:right="0" w:hanging="212"/>
        <w:jc w:val="left"/>
        <w:rPr>
          <w:rFonts w:hint="eastAsia" w:ascii="宋体" w:hAnsi="宋体" w:eastAsia="宋体"/>
          <w:b/>
          <w:sz w:val="21"/>
        </w:rPr>
      </w:pPr>
      <w:r>
        <w:rPr>
          <w:rFonts w:hint="eastAsia" w:ascii="宋体" w:hAnsi="宋体" w:eastAsia="宋体"/>
          <w:b/>
          <w:spacing w:val="-4"/>
          <w:sz w:val="21"/>
        </w:rPr>
        <w:t>设置公共交通站点</w:t>
      </w:r>
    </w:p>
    <w:p w14:paraId="7DAADA14">
      <w:pPr>
        <w:pStyle w:val="4"/>
        <w:spacing w:before="105"/>
        <w:ind w:left="1008"/>
      </w:pPr>
      <w:r>
        <w:drawing>
          <wp:anchor distT="0" distB="0" distL="0" distR="0" simplePos="0" relativeHeight="251765760" behindDoc="1" locked="0" layoutInCell="1" allowOverlap="1">
            <wp:simplePos x="0" y="0"/>
            <wp:positionH relativeFrom="page">
              <wp:posOffset>1680845</wp:posOffset>
            </wp:positionH>
            <wp:positionV relativeFrom="paragraph">
              <wp:posOffset>113665</wp:posOffset>
            </wp:positionV>
            <wp:extent cx="4723130" cy="4754245"/>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rPr>
          <w:spacing w:val="-2"/>
        </w:rPr>
        <w:t>是否具有公共交通站点：</w:t>
      </w:r>
      <w:r>
        <w:rPr>
          <w:rFonts w:hint="eastAsia" w:ascii="MS Gothic" w:hAnsi="MS Gothic" w:eastAsia="MS Gothic"/>
          <w:spacing w:val="-2"/>
        </w:rPr>
        <w:t>☑</w:t>
      </w:r>
      <w:r>
        <w:rPr>
          <w:spacing w:val="-4"/>
        </w:rPr>
        <w:t>是、□否</w:t>
      </w:r>
    </w:p>
    <w:p w14:paraId="7745ED44">
      <w:pPr>
        <w:pStyle w:val="4"/>
        <w:spacing w:before="106"/>
        <w:ind w:left="1008"/>
        <w:rPr>
          <w:rFonts w:ascii="Times New Roman" w:eastAsia="Times New Roman"/>
        </w:rPr>
      </w:pPr>
      <w:r>
        <w:rPr>
          <w:spacing w:val="-2"/>
        </w:rPr>
        <w:t>场地人行出入口到公共交通站点的距离：</w:t>
      </w:r>
      <w:r>
        <w:rPr>
          <w:rFonts w:ascii="Times New Roman" w:eastAsia="Times New Roman"/>
          <w:spacing w:val="-2"/>
          <w:u w:val="single"/>
        </w:rPr>
        <w:t>117</w:t>
      </w:r>
      <w:r>
        <w:rPr>
          <w:rFonts w:ascii="Times New Roman" w:eastAsia="Times New Roman"/>
          <w:spacing w:val="11"/>
          <w:u w:val="single"/>
        </w:rPr>
        <w:t xml:space="preserve"> </w:t>
      </w:r>
      <w:r>
        <w:rPr>
          <w:rFonts w:ascii="Times New Roman" w:eastAsia="Times New Roman"/>
          <w:spacing w:val="-5"/>
          <w:u w:val="single"/>
        </w:rPr>
        <w:t>_</w:t>
      </w:r>
      <w:r>
        <w:rPr>
          <w:rFonts w:ascii="Times New Roman" w:eastAsia="Times New Roman"/>
          <w:spacing w:val="-5"/>
        </w:rPr>
        <w:t>m</w:t>
      </w:r>
    </w:p>
    <w:p w14:paraId="3EFF9A30">
      <w:pPr>
        <w:pStyle w:val="12"/>
        <w:numPr>
          <w:ilvl w:val="3"/>
          <w:numId w:val="4"/>
        </w:numPr>
        <w:tabs>
          <w:tab w:val="left" w:pos="1220"/>
        </w:tabs>
        <w:spacing w:before="105" w:after="0" w:line="240" w:lineRule="auto"/>
        <w:ind w:left="1220" w:right="0" w:hanging="212"/>
        <w:jc w:val="left"/>
        <w:rPr>
          <w:rFonts w:hint="eastAsia" w:ascii="宋体" w:hAnsi="宋体" w:eastAsia="宋体"/>
          <w:b/>
          <w:sz w:val="21"/>
        </w:rPr>
      </w:pPr>
      <w:r>
        <w:rPr>
          <w:rFonts w:hint="eastAsia" w:ascii="宋体" w:hAnsi="宋体" w:eastAsia="宋体"/>
          <w:b/>
          <w:spacing w:val="-4"/>
          <w:sz w:val="21"/>
        </w:rPr>
        <w:t>配备专用接驳车</w:t>
      </w:r>
    </w:p>
    <w:p w14:paraId="5F73824F">
      <w:pPr>
        <w:pStyle w:val="4"/>
        <w:spacing w:before="9"/>
        <w:rPr>
          <w:b/>
          <w:sz w:val="18"/>
        </w:rPr>
      </w:pPr>
    </w:p>
    <w:p w14:paraId="39E9C0E0">
      <w:pPr>
        <w:pStyle w:val="4"/>
        <w:ind w:left="1008"/>
      </w:pPr>
      <w:r>
        <w:rPr>
          <w:spacing w:val="-2"/>
        </w:rPr>
        <w:t>是否配备联系公共交通站点的专用接驳车：</w:t>
      </w:r>
      <w:r>
        <w:rPr>
          <w:rFonts w:hint="eastAsia" w:ascii="MS UI Gothic" w:hAnsi="MS UI Gothic" w:eastAsia="MS UI Gothic"/>
          <w:spacing w:val="-2"/>
        </w:rPr>
        <w:t>☐</w:t>
      </w:r>
      <w:r>
        <w:rPr>
          <w:spacing w:val="-2"/>
        </w:rPr>
        <w:t>是、</w:t>
      </w:r>
      <w:r>
        <w:rPr>
          <w:rFonts w:hint="eastAsia" w:ascii="MS UI Gothic" w:hAnsi="MS UI Gothic" w:eastAsia="MS UI Gothic"/>
          <w:spacing w:val="-2"/>
        </w:rPr>
        <w:t>☑</w:t>
      </w:r>
      <w:r>
        <w:rPr>
          <w:spacing w:val="-10"/>
        </w:rPr>
        <w:t>否</w:t>
      </w:r>
    </w:p>
    <w:p w14:paraId="3102D413">
      <w:pPr>
        <w:pStyle w:val="4"/>
        <w:spacing w:before="3"/>
        <w:rPr>
          <w:sz w:val="17"/>
        </w:rPr>
      </w:pPr>
    </w:p>
    <w:p w14:paraId="21EB5302">
      <w:pPr>
        <w:pStyle w:val="4"/>
        <w:tabs>
          <w:tab w:val="left" w:pos="6947"/>
        </w:tabs>
        <w:ind w:left="1008"/>
        <w:rPr>
          <w:rFonts w:ascii="Times New Roman" w:eastAsia="Times New Roman"/>
        </w:rPr>
      </w:pPr>
      <w:r>
        <w:t>场地人行出入口到联系公共交通站点的专用接驳车的距离：</w:t>
      </w:r>
      <w:r>
        <w:rPr>
          <w:rFonts w:ascii="Times New Roman" w:eastAsia="Times New Roman"/>
          <w:spacing w:val="31"/>
          <w:u w:val="thick"/>
        </w:rPr>
        <w:t xml:space="preserve">  </w:t>
      </w:r>
      <w:r>
        <w:rPr>
          <w:rFonts w:ascii="Times New Roman" w:eastAsia="Times New Roman"/>
          <w:spacing w:val="-10"/>
          <w:u w:val="thick"/>
        </w:rPr>
        <w:t>/</w:t>
      </w:r>
      <w:r>
        <w:rPr>
          <w:rFonts w:ascii="Times New Roman" w:eastAsia="Times New Roman"/>
          <w:u w:val="thick"/>
        </w:rPr>
        <w:tab/>
      </w:r>
      <w:r>
        <w:rPr>
          <w:rFonts w:ascii="Times New Roman" w:eastAsia="Times New Roman"/>
          <w:spacing w:val="-10"/>
        </w:rPr>
        <w:t>m</w:t>
      </w:r>
    </w:p>
    <w:p w14:paraId="2D7FC061">
      <w:pPr>
        <w:pStyle w:val="4"/>
        <w:rPr>
          <w:rFonts w:ascii="Times New Roman"/>
          <w:sz w:val="22"/>
        </w:rPr>
      </w:pPr>
    </w:p>
    <w:p w14:paraId="17D0931E">
      <w:pPr>
        <w:pStyle w:val="4"/>
        <w:spacing w:before="1"/>
        <w:rPr>
          <w:rFonts w:ascii="Times New Roman"/>
          <w:sz w:val="18"/>
        </w:rPr>
      </w:pPr>
    </w:p>
    <w:p w14:paraId="09FC6F2E">
      <w:pPr>
        <w:pStyle w:val="3"/>
        <w:spacing w:before="1"/>
        <w:ind w:left="799"/>
        <w:rPr>
          <w:rFonts w:hint="eastAsia" w:ascii="宋体" w:eastAsia="宋体"/>
        </w:rPr>
      </w:pPr>
      <w:r>
        <w:rPr>
          <w:rFonts w:ascii="Times New Roman" w:eastAsia="Times New Roman"/>
          <w:spacing w:val="-2"/>
        </w:rPr>
        <w:t>3</w:t>
      </w:r>
      <w:r>
        <w:rPr>
          <w:rFonts w:hint="eastAsia" w:ascii="宋体" w:eastAsia="宋体"/>
          <w:spacing w:val="-14"/>
        </w:rPr>
        <w:t>、 证明材料</w:t>
      </w:r>
    </w:p>
    <w:p w14:paraId="3CB40E16">
      <w:pPr>
        <w:pStyle w:val="4"/>
        <w:spacing w:before="10"/>
        <w:rPr>
          <w:b/>
          <w:sz w:val="18"/>
        </w:rPr>
      </w:pPr>
    </w:p>
    <w:p w14:paraId="5C9331A3">
      <w:pPr>
        <w:spacing w:before="0"/>
        <w:ind w:left="799" w:right="0" w:firstLine="0"/>
        <w:jc w:val="left"/>
        <w:rPr>
          <w:b/>
          <w:sz w:val="21"/>
        </w:rPr>
      </w:pPr>
      <w:r>
        <w:rPr>
          <w:b/>
          <w:spacing w:val="-3"/>
          <w:sz w:val="21"/>
        </w:rPr>
        <w:t>建议提交材料及技术要求：</w:t>
      </w:r>
    </w:p>
    <w:p w14:paraId="12BEDF77">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49DA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5C209055">
            <w:pPr>
              <w:pStyle w:val="13"/>
              <w:spacing w:before="16"/>
              <w:ind w:left="148"/>
              <w:rPr>
                <w:b/>
                <w:sz w:val="22"/>
              </w:rPr>
            </w:pPr>
            <w:r>
              <w:rPr>
                <w:b/>
                <w:spacing w:val="-6"/>
                <w:sz w:val="22"/>
              </w:rPr>
              <w:t>专业</w:t>
            </w:r>
          </w:p>
          <w:p w14:paraId="5525279B">
            <w:pPr>
              <w:pStyle w:val="13"/>
              <w:spacing w:before="30" w:line="276" w:lineRule="exact"/>
              <w:ind w:left="148"/>
              <w:rPr>
                <w:b/>
                <w:sz w:val="22"/>
              </w:rPr>
            </w:pPr>
            <w:r>
              <w:rPr>
                <w:b/>
                <w:spacing w:val="-6"/>
                <w:sz w:val="22"/>
              </w:rPr>
              <w:t>分类</w:t>
            </w:r>
          </w:p>
        </w:tc>
        <w:tc>
          <w:tcPr>
            <w:tcW w:w="2020" w:type="dxa"/>
            <w:shd w:val="clear" w:color="auto" w:fill="DBE4F0"/>
          </w:tcPr>
          <w:p w14:paraId="0B5F73DD">
            <w:pPr>
              <w:pStyle w:val="13"/>
              <w:spacing w:before="171"/>
              <w:ind w:left="106"/>
              <w:rPr>
                <w:b/>
                <w:sz w:val="22"/>
              </w:rPr>
            </w:pPr>
            <w:r>
              <w:rPr>
                <w:b/>
                <w:spacing w:val="-4"/>
                <w:sz w:val="22"/>
              </w:rPr>
              <w:t>材料名称</w:t>
            </w:r>
          </w:p>
        </w:tc>
        <w:tc>
          <w:tcPr>
            <w:tcW w:w="3960" w:type="dxa"/>
            <w:shd w:val="clear" w:color="auto" w:fill="DBE4F0"/>
          </w:tcPr>
          <w:p w14:paraId="6BE7B028">
            <w:pPr>
              <w:pStyle w:val="13"/>
              <w:spacing w:before="171"/>
              <w:ind w:left="107"/>
              <w:rPr>
                <w:b/>
                <w:sz w:val="22"/>
              </w:rPr>
            </w:pPr>
            <w:r>
              <w:rPr>
                <w:b/>
                <w:spacing w:val="-4"/>
                <w:sz w:val="22"/>
              </w:rPr>
              <w:t>技术要求</w:t>
            </w:r>
          </w:p>
        </w:tc>
        <w:tc>
          <w:tcPr>
            <w:tcW w:w="800" w:type="dxa"/>
            <w:shd w:val="clear" w:color="auto" w:fill="DBE4F0"/>
          </w:tcPr>
          <w:p w14:paraId="3E0B1AD4">
            <w:pPr>
              <w:pStyle w:val="13"/>
              <w:spacing w:before="16"/>
              <w:ind w:left="107"/>
              <w:rPr>
                <w:b/>
                <w:sz w:val="22"/>
              </w:rPr>
            </w:pPr>
            <w:r>
              <w:rPr>
                <w:b/>
                <w:spacing w:val="-6"/>
                <w:sz w:val="22"/>
              </w:rPr>
              <w:t>评价</w:t>
            </w:r>
          </w:p>
          <w:p w14:paraId="4BD5DDDE">
            <w:pPr>
              <w:pStyle w:val="13"/>
              <w:spacing w:before="30" w:line="276" w:lineRule="exact"/>
              <w:ind w:left="107"/>
              <w:rPr>
                <w:b/>
                <w:sz w:val="22"/>
              </w:rPr>
            </w:pPr>
            <w:r>
              <w:rPr>
                <w:b/>
                <w:spacing w:val="-6"/>
                <w:sz w:val="22"/>
              </w:rPr>
              <w:t>阶段</w:t>
            </w:r>
          </w:p>
        </w:tc>
        <w:tc>
          <w:tcPr>
            <w:tcW w:w="800" w:type="dxa"/>
            <w:shd w:val="clear" w:color="auto" w:fill="DBE4F0"/>
          </w:tcPr>
          <w:p w14:paraId="404FB4D6">
            <w:pPr>
              <w:pStyle w:val="13"/>
              <w:spacing w:before="16"/>
              <w:ind w:left="106"/>
              <w:rPr>
                <w:b/>
                <w:sz w:val="22"/>
              </w:rPr>
            </w:pPr>
            <w:r>
              <w:rPr>
                <w:b/>
                <w:spacing w:val="-6"/>
                <w:sz w:val="22"/>
              </w:rPr>
              <w:t>建筑</w:t>
            </w:r>
          </w:p>
          <w:p w14:paraId="6FCABACE">
            <w:pPr>
              <w:pStyle w:val="13"/>
              <w:spacing w:before="30" w:line="276" w:lineRule="exact"/>
              <w:ind w:left="106"/>
              <w:rPr>
                <w:b/>
                <w:sz w:val="22"/>
              </w:rPr>
            </w:pPr>
            <w:r>
              <w:rPr>
                <w:b/>
                <w:spacing w:val="-6"/>
                <w:sz w:val="22"/>
              </w:rPr>
              <w:t>类型</w:t>
            </w:r>
          </w:p>
        </w:tc>
      </w:tr>
      <w:tr w14:paraId="4E39A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279DAEB7">
            <w:pPr>
              <w:pStyle w:val="13"/>
              <w:rPr>
                <w:b/>
                <w:sz w:val="22"/>
              </w:rPr>
            </w:pPr>
          </w:p>
          <w:p w14:paraId="5D6C53C0">
            <w:pPr>
              <w:pStyle w:val="13"/>
              <w:spacing w:before="1"/>
              <w:rPr>
                <w:b/>
                <w:sz w:val="16"/>
              </w:rPr>
            </w:pPr>
          </w:p>
          <w:p w14:paraId="43A2FB31">
            <w:pPr>
              <w:pStyle w:val="13"/>
              <w:spacing w:line="266" w:lineRule="auto"/>
              <w:ind w:left="148" w:right="137"/>
              <w:rPr>
                <w:b/>
                <w:sz w:val="22"/>
              </w:rPr>
            </w:pPr>
            <w:r>
              <w:rPr>
                <w:b/>
                <w:spacing w:val="-6"/>
                <w:sz w:val="22"/>
              </w:rPr>
              <w:t>规划设计</w:t>
            </w:r>
          </w:p>
        </w:tc>
        <w:tc>
          <w:tcPr>
            <w:tcW w:w="2020" w:type="dxa"/>
          </w:tcPr>
          <w:p w14:paraId="5120172B">
            <w:pPr>
              <w:pStyle w:val="13"/>
              <w:spacing w:before="7"/>
              <w:rPr>
                <w:b/>
                <w:sz w:val="25"/>
              </w:rPr>
            </w:pPr>
          </w:p>
          <w:p w14:paraId="2C848110">
            <w:pPr>
              <w:pStyle w:val="13"/>
              <w:ind w:left="106"/>
              <w:rPr>
                <w:b/>
                <w:sz w:val="22"/>
              </w:rPr>
            </w:pPr>
            <w:r>
              <w:rPr>
                <w:b/>
                <w:spacing w:val="-4"/>
                <w:sz w:val="22"/>
              </w:rPr>
              <w:t>规划设计总平面图</w:t>
            </w:r>
          </w:p>
        </w:tc>
        <w:tc>
          <w:tcPr>
            <w:tcW w:w="3960" w:type="dxa"/>
          </w:tcPr>
          <w:p w14:paraId="542C4FB9">
            <w:pPr>
              <w:pStyle w:val="13"/>
              <w:spacing w:before="15" w:line="266" w:lineRule="auto"/>
              <w:ind w:left="107" w:right="98"/>
              <w:rPr>
                <w:sz w:val="22"/>
              </w:rPr>
            </w:pPr>
            <w:r>
              <w:rPr>
                <w:spacing w:val="-2"/>
                <w:sz w:val="22"/>
              </w:rPr>
              <w:t>应体现场地步行入口与公共交通站点的</w:t>
            </w:r>
            <w:r>
              <w:rPr>
                <w:spacing w:val="-3"/>
                <w:sz w:val="22"/>
              </w:rPr>
              <w:t>有机联系，创造便捷的公共交通使用条</w:t>
            </w:r>
          </w:p>
          <w:p w14:paraId="06A16E5A">
            <w:pPr>
              <w:pStyle w:val="13"/>
              <w:spacing w:line="275" w:lineRule="exact"/>
              <w:ind w:left="107"/>
              <w:rPr>
                <w:sz w:val="22"/>
              </w:rPr>
            </w:pPr>
            <w:r>
              <w:rPr>
                <w:w w:val="100"/>
                <w:sz w:val="22"/>
              </w:rPr>
              <w:t>件</w:t>
            </w:r>
          </w:p>
        </w:tc>
        <w:tc>
          <w:tcPr>
            <w:tcW w:w="800" w:type="dxa"/>
          </w:tcPr>
          <w:p w14:paraId="10342B69">
            <w:pPr>
              <w:pStyle w:val="13"/>
              <w:spacing w:before="7"/>
              <w:rPr>
                <w:b/>
                <w:sz w:val="25"/>
              </w:rPr>
            </w:pPr>
          </w:p>
          <w:p w14:paraId="7E2F98C4">
            <w:pPr>
              <w:pStyle w:val="13"/>
              <w:ind w:left="107"/>
              <w:rPr>
                <w:sz w:val="22"/>
              </w:rPr>
            </w:pPr>
            <w:r>
              <w:rPr>
                <w:spacing w:val="-6"/>
                <w:sz w:val="22"/>
              </w:rPr>
              <w:t>评价</w:t>
            </w:r>
          </w:p>
        </w:tc>
        <w:tc>
          <w:tcPr>
            <w:tcW w:w="800" w:type="dxa"/>
          </w:tcPr>
          <w:p w14:paraId="7A6C2E77">
            <w:pPr>
              <w:pStyle w:val="13"/>
              <w:spacing w:before="7"/>
              <w:rPr>
                <w:b/>
                <w:sz w:val="25"/>
              </w:rPr>
            </w:pPr>
          </w:p>
          <w:p w14:paraId="21E81A24">
            <w:pPr>
              <w:pStyle w:val="13"/>
              <w:ind w:left="106"/>
              <w:rPr>
                <w:sz w:val="22"/>
              </w:rPr>
            </w:pPr>
            <w:r>
              <w:rPr>
                <w:spacing w:val="-6"/>
                <w:sz w:val="22"/>
              </w:rPr>
              <w:t>居建</w:t>
            </w:r>
          </w:p>
        </w:tc>
      </w:tr>
      <w:tr w14:paraId="6D2A6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276A30F4">
            <w:pPr>
              <w:rPr>
                <w:sz w:val="2"/>
                <w:szCs w:val="2"/>
              </w:rPr>
            </w:pPr>
          </w:p>
        </w:tc>
        <w:tc>
          <w:tcPr>
            <w:tcW w:w="2020" w:type="dxa"/>
          </w:tcPr>
          <w:p w14:paraId="65943F40">
            <w:pPr>
              <w:pStyle w:val="13"/>
              <w:spacing w:before="15"/>
              <w:ind w:left="106"/>
              <w:rPr>
                <w:b/>
                <w:sz w:val="22"/>
              </w:rPr>
            </w:pPr>
            <w:r>
              <w:rPr>
                <w:b/>
                <w:spacing w:val="-4"/>
                <w:sz w:val="22"/>
              </w:rPr>
              <w:t>场地周边公共交通</w:t>
            </w:r>
          </w:p>
          <w:p w14:paraId="19B2115D">
            <w:pPr>
              <w:pStyle w:val="13"/>
              <w:spacing w:before="30" w:line="277" w:lineRule="exact"/>
              <w:ind w:left="106"/>
              <w:rPr>
                <w:b/>
                <w:sz w:val="22"/>
              </w:rPr>
            </w:pPr>
            <w:r>
              <w:rPr>
                <w:b/>
                <w:spacing w:val="-4"/>
                <w:sz w:val="22"/>
              </w:rPr>
              <w:t>设施布局示意图</w:t>
            </w:r>
          </w:p>
        </w:tc>
        <w:tc>
          <w:tcPr>
            <w:tcW w:w="3960" w:type="dxa"/>
          </w:tcPr>
          <w:p w14:paraId="459EBED7">
            <w:pPr>
              <w:pStyle w:val="13"/>
              <w:spacing w:before="15"/>
              <w:ind w:left="107"/>
              <w:rPr>
                <w:sz w:val="22"/>
              </w:rPr>
            </w:pPr>
            <w:r>
              <w:rPr>
                <w:spacing w:val="-3"/>
                <w:sz w:val="22"/>
              </w:rPr>
              <w:t>应体现场地到达公交站点的步行路线、</w:t>
            </w:r>
          </w:p>
          <w:p w14:paraId="5C1594B9">
            <w:pPr>
              <w:pStyle w:val="13"/>
              <w:spacing w:before="30" w:line="277" w:lineRule="exact"/>
              <w:ind w:left="107"/>
              <w:rPr>
                <w:sz w:val="22"/>
              </w:rPr>
            </w:pPr>
            <w:r>
              <w:rPr>
                <w:spacing w:val="-3"/>
                <w:sz w:val="22"/>
              </w:rPr>
              <w:t>场地出入口到达公交站点的距离</w:t>
            </w:r>
          </w:p>
        </w:tc>
        <w:tc>
          <w:tcPr>
            <w:tcW w:w="800" w:type="dxa"/>
          </w:tcPr>
          <w:p w14:paraId="78B59887">
            <w:pPr>
              <w:pStyle w:val="13"/>
              <w:spacing w:before="171"/>
              <w:ind w:left="107"/>
              <w:rPr>
                <w:sz w:val="22"/>
              </w:rPr>
            </w:pPr>
            <w:r>
              <w:rPr>
                <w:spacing w:val="-6"/>
                <w:sz w:val="22"/>
              </w:rPr>
              <w:t>评价</w:t>
            </w:r>
          </w:p>
        </w:tc>
        <w:tc>
          <w:tcPr>
            <w:tcW w:w="800" w:type="dxa"/>
          </w:tcPr>
          <w:p w14:paraId="50BCB737">
            <w:pPr>
              <w:pStyle w:val="13"/>
              <w:spacing w:before="171"/>
              <w:ind w:left="106"/>
              <w:rPr>
                <w:sz w:val="22"/>
              </w:rPr>
            </w:pPr>
            <w:r>
              <w:rPr>
                <w:spacing w:val="-6"/>
                <w:sz w:val="22"/>
              </w:rPr>
              <w:t>居建</w:t>
            </w:r>
          </w:p>
        </w:tc>
      </w:tr>
      <w:tr w14:paraId="27FA9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restart"/>
          </w:tcPr>
          <w:p w14:paraId="6323AAB8">
            <w:pPr>
              <w:pStyle w:val="13"/>
              <w:rPr>
                <w:b/>
                <w:sz w:val="22"/>
              </w:rPr>
            </w:pPr>
          </w:p>
          <w:p w14:paraId="242F39E3">
            <w:pPr>
              <w:pStyle w:val="13"/>
              <w:rPr>
                <w:b/>
                <w:sz w:val="22"/>
              </w:rPr>
            </w:pPr>
          </w:p>
          <w:p w14:paraId="4AD7D70C">
            <w:pPr>
              <w:pStyle w:val="13"/>
              <w:spacing w:before="7"/>
              <w:rPr>
                <w:b/>
                <w:sz w:val="18"/>
              </w:rPr>
            </w:pPr>
          </w:p>
          <w:p w14:paraId="212C860D">
            <w:pPr>
              <w:pStyle w:val="13"/>
              <w:spacing w:line="266" w:lineRule="auto"/>
              <w:ind w:left="148" w:right="137"/>
              <w:rPr>
                <w:b/>
                <w:sz w:val="22"/>
              </w:rPr>
            </w:pPr>
            <w:r>
              <w:rPr>
                <w:b/>
                <w:spacing w:val="-6"/>
                <w:sz w:val="22"/>
              </w:rPr>
              <w:t>其他材料</w:t>
            </w:r>
          </w:p>
        </w:tc>
        <w:tc>
          <w:tcPr>
            <w:tcW w:w="2020" w:type="dxa"/>
          </w:tcPr>
          <w:p w14:paraId="299E3449">
            <w:pPr>
              <w:pStyle w:val="13"/>
              <w:spacing w:before="8"/>
              <w:rPr>
                <w:b/>
                <w:sz w:val="25"/>
              </w:rPr>
            </w:pPr>
          </w:p>
          <w:p w14:paraId="6CBC1DC7">
            <w:pPr>
              <w:pStyle w:val="13"/>
              <w:spacing w:line="266" w:lineRule="auto"/>
              <w:ind w:left="106" w:right="134"/>
              <w:rPr>
                <w:b/>
                <w:sz w:val="22"/>
              </w:rPr>
            </w:pPr>
            <w:r>
              <w:rPr>
                <w:b/>
                <w:spacing w:val="-2"/>
                <w:sz w:val="22"/>
              </w:rPr>
              <w:t>专用接驳车服务的</w:t>
            </w:r>
            <w:r>
              <w:rPr>
                <w:b/>
                <w:spacing w:val="-4"/>
                <w:sz w:val="22"/>
              </w:rPr>
              <w:t>实施方案</w:t>
            </w:r>
          </w:p>
        </w:tc>
        <w:tc>
          <w:tcPr>
            <w:tcW w:w="3960" w:type="dxa"/>
          </w:tcPr>
          <w:p w14:paraId="16F13AEE">
            <w:pPr>
              <w:pStyle w:val="13"/>
              <w:spacing w:before="17" w:line="266" w:lineRule="auto"/>
              <w:ind w:left="107" w:right="98"/>
              <w:jc w:val="both"/>
              <w:rPr>
                <w:sz w:val="22"/>
              </w:rPr>
            </w:pPr>
            <w:r>
              <w:rPr>
                <w:spacing w:val="-2"/>
                <w:sz w:val="22"/>
              </w:rPr>
              <w:t>当项目确因地处新建区暂时无法提供公共交通服务时，应配备专用接驳车联系</w:t>
            </w:r>
            <w:r>
              <w:rPr>
                <w:spacing w:val="-3"/>
                <w:sz w:val="22"/>
              </w:rPr>
              <w:t>公共交通站点，以方便建筑使用者利用</w:t>
            </w:r>
          </w:p>
          <w:p w14:paraId="204C3509">
            <w:pPr>
              <w:pStyle w:val="13"/>
              <w:spacing w:line="272" w:lineRule="exact"/>
              <w:ind w:left="107"/>
              <w:rPr>
                <w:sz w:val="22"/>
              </w:rPr>
            </w:pPr>
            <w:r>
              <w:rPr>
                <w:spacing w:val="-4"/>
                <w:sz w:val="22"/>
              </w:rPr>
              <w:t>公交出行</w:t>
            </w:r>
          </w:p>
        </w:tc>
        <w:tc>
          <w:tcPr>
            <w:tcW w:w="800" w:type="dxa"/>
          </w:tcPr>
          <w:p w14:paraId="6FC973C1">
            <w:pPr>
              <w:pStyle w:val="13"/>
              <w:rPr>
                <w:b/>
                <w:sz w:val="22"/>
              </w:rPr>
            </w:pPr>
          </w:p>
          <w:p w14:paraId="5DC96855">
            <w:pPr>
              <w:pStyle w:val="13"/>
              <w:spacing w:before="10"/>
              <w:rPr>
                <w:b/>
                <w:sz w:val="15"/>
              </w:rPr>
            </w:pPr>
          </w:p>
          <w:p w14:paraId="7F230DB5">
            <w:pPr>
              <w:pStyle w:val="13"/>
              <w:spacing w:before="1"/>
              <w:ind w:left="107"/>
              <w:rPr>
                <w:sz w:val="22"/>
              </w:rPr>
            </w:pPr>
            <w:r>
              <w:rPr>
                <w:spacing w:val="-6"/>
                <w:sz w:val="22"/>
              </w:rPr>
              <w:t>评价</w:t>
            </w:r>
          </w:p>
        </w:tc>
        <w:tc>
          <w:tcPr>
            <w:tcW w:w="800" w:type="dxa"/>
          </w:tcPr>
          <w:p w14:paraId="2A8F7BD6">
            <w:pPr>
              <w:pStyle w:val="13"/>
              <w:rPr>
                <w:b/>
                <w:sz w:val="22"/>
              </w:rPr>
            </w:pPr>
          </w:p>
          <w:p w14:paraId="0E6F3B7E">
            <w:pPr>
              <w:pStyle w:val="13"/>
              <w:spacing w:before="10"/>
              <w:rPr>
                <w:b/>
                <w:sz w:val="15"/>
              </w:rPr>
            </w:pPr>
          </w:p>
          <w:p w14:paraId="67BE12DD">
            <w:pPr>
              <w:pStyle w:val="13"/>
              <w:spacing w:before="1"/>
              <w:ind w:left="106"/>
              <w:rPr>
                <w:sz w:val="22"/>
              </w:rPr>
            </w:pPr>
            <w:r>
              <w:rPr>
                <w:spacing w:val="-6"/>
                <w:sz w:val="22"/>
              </w:rPr>
              <w:t>居建</w:t>
            </w:r>
          </w:p>
        </w:tc>
      </w:tr>
      <w:tr w14:paraId="02464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39BBBC17">
            <w:pPr>
              <w:rPr>
                <w:sz w:val="2"/>
                <w:szCs w:val="2"/>
              </w:rPr>
            </w:pPr>
          </w:p>
        </w:tc>
        <w:tc>
          <w:tcPr>
            <w:tcW w:w="2020" w:type="dxa"/>
          </w:tcPr>
          <w:p w14:paraId="596793F3">
            <w:pPr>
              <w:pStyle w:val="13"/>
              <w:spacing w:before="16" w:line="266" w:lineRule="auto"/>
              <w:ind w:left="106" w:right="134"/>
              <w:rPr>
                <w:b/>
                <w:sz w:val="22"/>
              </w:rPr>
            </w:pPr>
            <w:r>
              <w:rPr>
                <w:b/>
                <w:spacing w:val="-2"/>
                <w:sz w:val="22"/>
              </w:rPr>
              <w:t>公共交通站点或专</w:t>
            </w:r>
            <w:r>
              <w:rPr>
                <w:b/>
                <w:spacing w:val="-4"/>
                <w:sz w:val="22"/>
              </w:rPr>
              <w:t>用接驳车运行的影</w:t>
            </w:r>
          </w:p>
          <w:p w14:paraId="44A3C9A6">
            <w:pPr>
              <w:pStyle w:val="13"/>
              <w:spacing w:line="274" w:lineRule="exact"/>
              <w:ind w:left="106"/>
              <w:rPr>
                <w:b/>
                <w:sz w:val="22"/>
              </w:rPr>
            </w:pPr>
            <w:r>
              <w:rPr>
                <w:b/>
                <w:spacing w:val="-5"/>
                <w:sz w:val="22"/>
              </w:rPr>
              <w:t>像资料</w:t>
            </w:r>
          </w:p>
        </w:tc>
        <w:tc>
          <w:tcPr>
            <w:tcW w:w="3960" w:type="dxa"/>
          </w:tcPr>
          <w:p w14:paraId="430E4638">
            <w:pPr>
              <w:pStyle w:val="13"/>
              <w:rPr>
                <w:rFonts w:ascii="Times New Roman"/>
                <w:sz w:val="20"/>
              </w:rPr>
            </w:pPr>
          </w:p>
        </w:tc>
        <w:tc>
          <w:tcPr>
            <w:tcW w:w="800" w:type="dxa"/>
          </w:tcPr>
          <w:p w14:paraId="3F4BC1EB">
            <w:pPr>
              <w:pStyle w:val="13"/>
              <w:spacing w:before="172" w:line="266" w:lineRule="auto"/>
              <w:ind w:left="107" w:right="238"/>
              <w:rPr>
                <w:sz w:val="22"/>
              </w:rPr>
            </w:pPr>
            <w:r>
              <w:rPr>
                <w:spacing w:val="-6"/>
                <w:sz w:val="22"/>
              </w:rPr>
              <w:t>运行评价</w:t>
            </w:r>
          </w:p>
        </w:tc>
        <w:tc>
          <w:tcPr>
            <w:tcW w:w="800" w:type="dxa"/>
          </w:tcPr>
          <w:p w14:paraId="60BC5E04">
            <w:pPr>
              <w:pStyle w:val="13"/>
              <w:spacing w:before="8"/>
              <w:rPr>
                <w:b/>
                <w:sz w:val="25"/>
              </w:rPr>
            </w:pPr>
          </w:p>
          <w:p w14:paraId="7C6C5704">
            <w:pPr>
              <w:pStyle w:val="13"/>
              <w:ind w:left="106"/>
              <w:rPr>
                <w:sz w:val="22"/>
              </w:rPr>
            </w:pPr>
            <w:r>
              <w:rPr>
                <w:spacing w:val="-6"/>
                <w:sz w:val="22"/>
              </w:rPr>
              <w:t>居建</w:t>
            </w:r>
          </w:p>
        </w:tc>
      </w:tr>
    </w:tbl>
    <w:p w14:paraId="7D775729">
      <w:pPr>
        <w:pStyle w:val="4"/>
        <w:spacing w:before="6"/>
        <w:rPr>
          <w:b/>
          <w:sz w:val="16"/>
        </w:rPr>
      </w:pPr>
    </w:p>
    <w:p w14:paraId="75519910">
      <w:pPr>
        <w:spacing w:before="0" w:line="482" w:lineRule="auto"/>
        <w:ind w:left="800" w:right="7506" w:firstLine="0"/>
        <w:jc w:val="left"/>
        <w:rPr>
          <w:sz w:val="21"/>
        </w:rPr>
      </w:pPr>
      <w:r>
        <w:pict>
          <v:group id="docshapegroup220" o:spid="_x0000_s1449" o:spt="203" style="position:absolute;left:0pt;margin-left:84.35pt;margin-top:23.9pt;height:57.7pt;width:426.6pt;mso-position-horizontal-relative:page;z-index:-251549696;mso-width-relative:page;mso-height-relative:page;" coordorigin="1687,479" coordsize="8532,1154">
            <o:lock v:ext="edit"/>
            <v:line id="_x0000_s1450" o:spid="_x0000_s1450" o:spt="20" style="position:absolute;left:1687;top:483;height:0;width:8532;" stroked="t" coordsize="21600,21600">
              <v:path arrowok="t"/>
              <v:fill focussize="0,0"/>
              <v:stroke weight="0.48pt" color="#000000"/>
              <v:imagedata o:title=""/>
              <o:lock v:ext="edit"/>
            </v:line>
            <v:line id="_x0000_s1451" o:spid="_x0000_s1451" o:spt="20" style="position:absolute;left:1687;top:1627;height:0;width:8532;" stroked="t" coordsize="21600,21600">
              <v:path arrowok="t"/>
              <v:fill focussize="0,0"/>
              <v:stroke weight="0.48pt" color="#000000"/>
              <v:imagedata o:title=""/>
              <o:lock v:ext="edit"/>
            </v:line>
            <v:line id="_x0000_s1452" o:spid="_x0000_s1452" o:spt="20" style="position:absolute;left:1692;top:479;height:1144;width:0;" stroked="t" coordsize="21600,21600">
              <v:path arrowok="t"/>
              <v:fill focussize="0,0"/>
              <v:stroke weight="0.48pt" color="#000000"/>
              <v:imagedata o:title=""/>
              <o:lock v:ext="edit"/>
            </v:line>
            <v:line id="_x0000_s1453" o:spid="_x0000_s1453" o:spt="20" style="position:absolute;left:10214;top:479;height:1144;width:0;" stroked="t" coordsize="21600,21600">
              <v:path arrowok="t"/>
              <v:fill focussize="0,0"/>
              <v:stroke weight="0.48pt" color="#000000"/>
              <v:imagedata o:title=""/>
              <o:lock v:ext="edit"/>
            </v:line>
          </v:group>
        </w:pict>
      </w:r>
      <w:r>
        <w:rPr>
          <w:b/>
          <w:spacing w:val="-2"/>
          <w:sz w:val="21"/>
        </w:rPr>
        <w:t xml:space="preserve">实际提交材料： </w:t>
      </w:r>
      <w:r>
        <w:rPr>
          <w:spacing w:val="-2"/>
          <w:sz w:val="21"/>
        </w:rPr>
        <w:t>公共交通分析报告</w:t>
      </w:r>
    </w:p>
    <w:p w14:paraId="4D04CCD5">
      <w:pPr>
        <w:spacing w:after="0" w:line="482" w:lineRule="auto"/>
        <w:jc w:val="left"/>
        <w:rPr>
          <w:sz w:val="21"/>
        </w:rPr>
        <w:sectPr>
          <w:pgSz w:w="11910" w:h="16840"/>
          <w:pgMar w:top="1100" w:right="920" w:bottom="1180" w:left="1000" w:header="878" w:footer="993" w:gutter="0"/>
          <w:cols w:space="720" w:num="1"/>
        </w:sectPr>
      </w:pPr>
    </w:p>
    <w:p w14:paraId="6FD326D1">
      <w:pPr>
        <w:pStyle w:val="4"/>
        <w:spacing w:before="4"/>
        <w:rPr>
          <w:sz w:val="29"/>
        </w:rPr>
      </w:pPr>
    </w:p>
    <w:p w14:paraId="04964F30">
      <w:pPr>
        <w:pStyle w:val="3"/>
        <w:numPr>
          <w:ilvl w:val="2"/>
          <w:numId w:val="4"/>
        </w:numPr>
        <w:tabs>
          <w:tab w:val="left" w:pos="1465"/>
        </w:tabs>
        <w:spacing w:before="67" w:after="0" w:line="292" w:lineRule="auto"/>
        <w:ind w:left="800" w:right="877" w:firstLine="0"/>
        <w:jc w:val="left"/>
      </w:pPr>
      <w:r>
        <w:pict>
          <v:rect id="docshape221" o:spid="_x0000_s1454" o:spt="1" style="position:absolute;left:0pt;margin-left:90pt;margin-top:-19.5pt;height:0.7pt;width:415.3pt;mso-position-horizontal-relative:page;z-index:-251548672;mso-width-relative:page;mso-height-relative:page;" fillcolor="#000000" filled="t" stroked="f" coordsize="21600,21600">
            <v:path/>
            <v:fill on="t" focussize="0,0"/>
            <v:stroke on="f"/>
            <v:imagedata o:title=""/>
            <o:lock v:ext="edit"/>
          </v:rect>
        </w:pict>
      </w:r>
      <w:bookmarkStart w:id="87" w:name="6.1.4自行车停车场所应位置合理、方便出入。"/>
      <w:bookmarkEnd w:id="87"/>
      <w:r>
        <w:rPr>
          <w:spacing w:val="-5"/>
        </w:rPr>
        <w:t>停车场应具有电动汽车充电设施或具备充电设施的安装条件，并应合理设</w:t>
      </w:r>
      <w:r>
        <w:rPr>
          <w:spacing w:val="-2"/>
        </w:rPr>
        <w:t>置电动汽车和无障碍汽车停车位。</w:t>
      </w:r>
    </w:p>
    <w:p w14:paraId="26A19C95">
      <w:pPr>
        <w:spacing w:before="149"/>
        <w:ind w:left="800" w:right="0" w:firstLine="0"/>
        <w:jc w:val="left"/>
        <w:rPr>
          <w:b/>
          <w:sz w:val="24"/>
        </w:rPr>
      </w:pPr>
      <w:r>
        <w:rPr>
          <w:rFonts w:ascii="Times New Roman" w:eastAsia="Times New Roman"/>
          <w:b/>
          <w:spacing w:val="-2"/>
          <w:sz w:val="24"/>
        </w:rPr>
        <w:t>1</w:t>
      </w:r>
      <w:r>
        <w:rPr>
          <w:b/>
          <w:spacing w:val="-14"/>
          <w:sz w:val="24"/>
        </w:rPr>
        <w:t>、 达标自评</w:t>
      </w:r>
    </w:p>
    <w:p w14:paraId="4BCBB2AB">
      <w:pPr>
        <w:pStyle w:val="4"/>
        <w:spacing w:before="220"/>
        <w:ind w:left="800"/>
      </w:pPr>
      <w:r>
        <w:rPr>
          <w:rFonts w:hint="eastAsia" w:ascii="MS UI Gothic" w:hAnsi="MS UI Gothic" w:eastAsia="MS UI Gothic"/>
          <w:spacing w:val="-2"/>
        </w:rPr>
        <w:t>☑</w:t>
      </w:r>
      <w:r>
        <w:rPr>
          <w:spacing w:val="-4"/>
        </w:rPr>
        <w:t>达标□不达标</w:t>
      </w:r>
    </w:p>
    <w:p w14:paraId="6DEE6588">
      <w:pPr>
        <w:pStyle w:val="4"/>
        <w:rPr>
          <w:sz w:val="20"/>
        </w:rPr>
      </w:pPr>
    </w:p>
    <w:p w14:paraId="6A0BCC03">
      <w:pPr>
        <w:pStyle w:val="4"/>
        <w:rPr>
          <w:sz w:val="25"/>
        </w:rPr>
      </w:pPr>
    </w:p>
    <w:p w14:paraId="0939EFA7">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50C202BC">
      <w:pPr>
        <w:pStyle w:val="12"/>
        <w:numPr>
          <w:ilvl w:val="3"/>
          <w:numId w:val="4"/>
        </w:numPr>
        <w:tabs>
          <w:tab w:val="left" w:pos="1220"/>
        </w:tabs>
        <w:spacing w:before="85" w:after="0" w:line="240" w:lineRule="auto"/>
        <w:ind w:left="1220" w:right="0" w:hanging="212"/>
        <w:jc w:val="left"/>
        <w:rPr>
          <w:rFonts w:hint="eastAsia" w:ascii="宋体" w:hAnsi="宋体" w:eastAsia="宋体"/>
          <w:b/>
          <w:sz w:val="21"/>
        </w:rPr>
      </w:pPr>
      <w:r>
        <w:rPr>
          <w:rFonts w:hint="eastAsia" w:ascii="宋体" w:hAnsi="宋体" w:eastAsia="宋体"/>
          <w:b/>
          <w:spacing w:val="-4"/>
          <w:sz w:val="21"/>
        </w:rPr>
        <w:t>电动车停车设施</w:t>
      </w:r>
    </w:p>
    <w:p w14:paraId="5EB73C3F">
      <w:pPr>
        <w:pStyle w:val="4"/>
        <w:spacing w:before="9"/>
        <w:rPr>
          <w:b/>
          <w:sz w:val="18"/>
        </w:rPr>
      </w:pPr>
    </w:p>
    <w:p w14:paraId="73F302C3">
      <w:pPr>
        <w:pStyle w:val="4"/>
        <w:ind w:left="800"/>
      </w:pPr>
      <w:r>
        <w:pict>
          <v:group id="docshapegroup222" o:spid="_x0000_s1455" o:spt="203" style="position:absolute;left:0pt;margin-left:84.35pt;margin-top:-2.95pt;height:374.4pt;width:426.6pt;mso-position-horizontal-relative:page;z-index:-251548672;mso-width-relative:page;mso-height-relative:page;" coordorigin="1687,-60" coordsize="8532,7488">
            <o:lock v:ext="edit"/>
            <v:shape id="docshape223" o:spid="_x0000_s1456" o:spt="75" type="#_x0000_t75" style="position:absolute;left:2647;top:-60;height:7488;width:7438;" filled="f" stroked="f" coordsize="21600,21600">
              <v:path/>
              <v:fill on="f" focussize="0,0"/>
              <v:stroke on="f"/>
              <v:imagedata r:id="rId40" o:title=""/>
              <o:lock v:ext="edit" aspectratio="t"/>
            </v:shape>
            <v:line id="_x0000_s1457" o:spid="_x0000_s1457" o:spt="20" style="position:absolute;left:1687;top:3438;height:0;width:8532;" stroked="t" coordsize="21600,21600">
              <v:path arrowok="t"/>
              <v:fill focussize="0,0"/>
              <v:stroke weight="0.48pt" color="#000000"/>
              <v:imagedata o:title=""/>
              <o:lock v:ext="edit"/>
            </v:line>
            <v:line id="_x0000_s1458" o:spid="_x0000_s1458" o:spt="20" style="position:absolute;left:1687;top:5360;height:0;width:8532;" stroked="t" coordsize="21600,21600">
              <v:path arrowok="t"/>
              <v:fill focussize="0,0"/>
              <v:stroke weight="0.48pt" color="#000000"/>
              <v:imagedata o:title=""/>
              <o:lock v:ext="edit"/>
            </v:line>
            <v:line id="_x0000_s1459" o:spid="_x0000_s1459" o:spt="20" style="position:absolute;left:1692;top:3433;height:1922;width:0;" stroked="t" coordsize="21600,21600">
              <v:path arrowok="t"/>
              <v:fill focussize="0,0"/>
              <v:stroke weight="0.48pt" color="#000000"/>
              <v:imagedata o:title=""/>
              <o:lock v:ext="edit"/>
            </v:line>
            <v:line id="_x0000_s1460" o:spid="_x0000_s1460" o:spt="20" style="position:absolute;left:10214;top:3433;height:1922;width:0;" stroked="t" coordsize="21600,21600">
              <v:path arrowok="t"/>
              <v:fill focussize="0,0"/>
              <v:stroke weight="0.48pt" color="#000000"/>
              <v:imagedata o:title=""/>
              <o:lock v:ext="edit"/>
            </v:line>
          </v:group>
        </w:pict>
      </w:r>
      <w:r>
        <w:rPr>
          <w:spacing w:val="-2"/>
        </w:rPr>
        <w:t>是否具有电动汽车充电设施或具备充电设施的安装条件：</w:t>
      </w:r>
      <w:r>
        <w:rPr>
          <w:rFonts w:hint="eastAsia" w:ascii="MS UI Gothic" w:hAnsi="MS UI Gothic" w:eastAsia="MS UI Gothic"/>
          <w:spacing w:val="-2"/>
        </w:rPr>
        <w:t>☑</w:t>
      </w:r>
      <w:r>
        <w:rPr>
          <w:spacing w:val="-4"/>
        </w:rPr>
        <w:t>是、□否</w:t>
      </w:r>
    </w:p>
    <w:p w14:paraId="660F4E1C">
      <w:pPr>
        <w:pStyle w:val="4"/>
        <w:tabs>
          <w:tab w:val="left" w:pos="8045"/>
        </w:tabs>
        <w:spacing w:before="4" w:line="620" w:lineRule="atLeast"/>
        <w:ind w:left="799" w:right="1626"/>
      </w:pPr>
      <w:r>
        <w:rPr>
          <w:spacing w:val="-2"/>
        </w:rPr>
        <w:t>停车方式节约集约用地：□机械式停车库、□地下停车库、□停车楼、</w:t>
      </w:r>
      <w:r>
        <w:rPr>
          <w:rFonts w:hint="eastAsia" w:ascii="MS UI Gothic" w:hAnsi="MS UI Gothic" w:eastAsia="MS UI Gothic"/>
          <w:spacing w:val="-2"/>
        </w:rPr>
        <w:t>☑</w:t>
      </w:r>
      <w:r>
        <w:rPr>
          <w:spacing w:val="-2"/>
        </w:rPr>
        <w:t>其他方式采用错时停车方式向社会开放：</w:t>
      </w:r>
      <w:r>
        <w:rPr>
          <w:rFonts w:hint="eastAsia" w:ascii="MS UI Gothic" w:hAnsi="MS UI Gothic" w:eastAsia="MS UI Gothic"/>
          <w:spacing w:val="-2"/>
        </w:rPr>
        <w:t>☑</w:t>
      </w:r>
      <w:r>
        <w:rPr>
          <w:spacing w:val="-2"/>
        </w:rPr>
        <w:t>是、□否（原因</w:t>
      </w:r>
      <w:r>
        <w:rPr>
          <w:rFonts w:ascii="Times New Roman" w:hAnsi="Times New Roman" w:eastAsia="Times New Roman"/>
          <w:u w:val="single"/>
        </w:rPr>
        <w:tab/>
      </w:r>
      <w:r>
        <w:rPr>
          <w:spacing w:val="-10"/>
        </w:rPr>
        <w:t>）</w:t>
      </w:r>
      <w:r>
        <w:rPr>
          <w:spacing w:val="-2"/>
        </w:rPr>
        <w:t>地面停车设计合理，不挤占步行空间及活动场所：</w:t>
      </w:r>
      <w:r>
        <w:rPr>
          <w:rFonts w:hint="eastAsia" w:ascii="MS UI Gothic" w:hAnsi="MS UI Gothic" w:eastAsia="MS UI Gothic"/>
          <w:spacing w:val="-2"/>
        </w:rPr>
        <w:t>☑</w:t>
      </w:r>
      <w:r>
        <w:rPr>
          <w:spacing w:val="-2"/>
        </w:rPr>
        <w:t>是、□否</w:t>
      </w:r>
    </w:p>
    <w:p w14:paraId="0F604984">
      <w:pPr>
        <w:pStyle w:val="4"/>
        <w:spacing w:before="11"/>
        <w:rPr>
          <w:sz w:val="17"/>
        </w:rPr>
      </w:pPr>
    </w:p>
    <w:p w14:paraId="40A463B0">
      <w:pPr>
        <w:pStyle w:val="4"/>
        <w:ind w:left="799"/>
      </w:pPr>
      <w:r>
        <w:t>机动车停车位数量：</w:t>
      </w:r>
      <w:r>
        <w:rPr>
          <w:rFonts w:ascii="Times New Roman" w:eastAsia="Times New Roman"/>
          <w:spacing w:val="44"/>
          <w:u w:val="single"/>
        </w:rPr>
        <w:t xml:space="preserve">  </w:t>
      </w:r>
      <w:r>
        <w:rPr>
          <w:spacing w:val="-10"/>
        </w:rPr>
        <w:t>个</w:t>
      </w:r>
    </w:p>
    <w:p w14:paraId="2B907FE8">
      <w:pPr>
        <w:pStyle w:val="4"/>
        <w:tabs>
          <w:tab w:val="left" w:pos="3214"/>
        </w:tabs>
        <w:spacing w:before="105"/>
        <w:ind w:left="800"/>
      </w:pPr>
      <w:r>
        <w:rPr>
          <w:spacing w:val="-2"/>
        </w:rPr>
        <w:t>规划条件中要求的数</w:t>
      </w:r>
      <w:r>
        <w:rPr>
          <w:spacing w:val="-10"/>
        </w:rPr>
        <w:t>量</w:t>
      </w:r>
      <w:r>
        <w:rPr>
          <w:rFonts w:ascii="Times New Roman" w:eastAsia="Times New Roman"/>
          <w:u w:val="single"/>
        </w:rPr>
        <w:tab/>
      </w:r>
      <w:r>
        <w:t>个，设计数量</w:t>
      </w:r>
      <w:r>
        <w:rPr>
          <w:rFonts w:ascii="Times New Roman" w:eastAsia="Times New Roman"/>
          <w:spacing w:val="46"/>
          <w:u w:val="single"/>
        </w:rPr>
        <w:t xml:space="preserve">  </w:t>
      </w:r>
      <w:r>
        <w:rPr>
          <w:spacing w:val="-10"/>
        </w:rPr>
        <w:t>个</w:t>
      </w:r>
    </w:p>
    <w:p w14:paraId="6E264CEF">
      <w:pPr>
        <w:pStyle w:val="4"/>
        <w:spacing w:before="106" w:line="343" w:lineRule="auto"/>
        <w:ind w:left="1220" w:right="2519" w:hanging="420"/>
      </w:pPr>
      <w:r>
        <w:t>简要说明电动车停车位设置、停车方式、停车场管理等。（</w:t>
      </w:r>
      <w:r>
        <w:rPr>
          <w:rFonts w:ascii="Times New Roman" w:eastAsia="Times New Roman"/>
        </w:rPr>
        <w:t>300</w:t>
      </w:r>
      <w:r>
        <w:rPr>
          <w:rFonts w:ascii="Times New Roman" w:eastAsia="Times New Roman"/>
          <w:spacing w:val="-14"/>
        </w:rPr>
        <w:t xml:space="preserve"> </w:t>
      </w:r>
      <w:r>
        <w:t>字以内）</w:t>
      </w:r>
      <w:r>
        <w:rPr>
          <w:spacing w:val="-2"/>
        </w:rPr>
        <w:t>本项目设置设计范围无停车位</w:t>
      </w:r>
    </w:p>
    <w:p w14:paraId="60CDFFE9">
      <w:pPr>
        <w:pStyle w:val="4"/>
        <w:rPr>
          <w:sz w:val="20"/>
        </w:rPr>
      </w:pPr>
    </w:p>
    <w:p w14:paraId="4EEE6E14">
      <w:pPr>
        <w:pStyle w:val="4"/>
        <w:rPr>
          <w:sz w:val="20"/>
        </w:rPr>
      </w:pPr>
    </w:p>
    <w:p w14:paraId="2F8AF944">
      <w:pPr>
        <w:pStyle w:val="4"/>
        <w:rPr>
          <w:sz w:val="20"/>
        </w:rPr>
      </w:pPr>
    </w:p>
    <w:p w14:paraId="78B8085D">
      <w:pPr>
        <w:pStyle w:val="4"/>
        <w:rPr>
          <w:sz w:val="20"/>
        </w:rPr>
      </w:pPr>
    </w:p>
    <w:p w14:paraId="2D004041">
      <w:pPr>
        <w:pStyle w:val="4"/>
        <w:rPr>
          <w:sz w:val="20"/>
        </w:rPr>
      </w:pPr>
    </w:p>
    <w:p w14:paraId="71C24ED6">
      <w:pPr>
        <w:pStyle w:val="4"/>
        <w:rPr>
          <w:sz w:val="20"/>
        </w:rPr>
      </w:pPr>
    </w:p>
    <w:p w14:paraId="0A0FAC2D">
      <w:pPr>
        <w:pStyle w:val="4"/>
        <w:spacing w:before="10"/>
      </w:pPr>
    </w:p>
    <w:p w14:paraId="211B17BF">
      <w:pPr>
        <w:pStyle w:val="3"/>
        <w:spacing w:before="76"/>
        <w:rPr>
          <w:rFonts w:hint="eastAsia" w:ascii="宋体" w:eastAsia="宋体"/>
        </w:rPr>
      </w:pPr>
      <w:r>
        <w:rPr>
          <w:rFonts w:ascii="Times New Roman" w:eastAsia="Times New Roman"/>
          <w:spacing w:val="-2"/>
        </w:rPr>
        <w:t>3</w:t>
      </w:r>
      <w:r>
        <w:rPr>
          <w:rFonts w:hint="eastAsia" w:ascii="宋体" w:eastAsia="宋体"/>
          <w:spacing w:val="-14"/>
        </w:rPr>
        <w:t>、 证明材料</w:t>
      </w:r>
    </w:p>
    <w:p w14:paraId="5AF83406">
      <w:pPr>
        <w:pStyle w:val="4"/>
        <w:spacing w:before="10"/>
        <w:rPr>
          <w:b/>
          <w:sz w:val="18"/>
        </w:rPr>
      </w:pPr>
    </w:p>
    <w:p w14:paraId="0B98BC5E">
      <w:pPr>
        <w:spacing w:before="1"/>
        <w:ind w:left="800" w:right="0" w:firstLine="0"/>
        <w:jc w:val="left"/>
        <w:rPr>
          <w:b/>
          <w:sz w:val="21"/>
        </w:rPr>
      </w:pPr>
      <w:r>
        <w:rPr>
          <w:b/>
          <w:spacing w:val="-3"/>
          <w:sz w:val="21"/>
        </w:rPr>
        <w:t>建议提交材料及技术要求：</w:t>
      </w:r>
    </w:p>
    <w:p w14:paraId="1AAE065D">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CC3B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1EA2CE92">
            <w:pPr>
              <w:pStyle w:val="13"/>
              <w:spacing w:before="15"/>
              <w:ind w:left="148"/>
              <w:rPr>
                <w:b/>
                <w:sz w:val="22"/>
              </w:rPr>
            </w:pPr>
            <w:r>
              <w:rPr>
                <w:b/>
                <w:spacing w:val="-6"/>
                <w:sz w:val="22"/>
              </w:rPr>
              <w:t>专业</w:t>
            </w:r>
          </w:p>
          <w:p w14:paraId="139A27ED">
            <w:pPr>
              <w:pStyle w:val="13"/>
              <w:spacing w:before="30" w:line="277" w:lineRule="exact"/>
              <w:ind w:left="148"/>
              <w:rPr>
                <w:b/>
                <w:sz w:val="22"/>
              </w:rPr>
            </w:pPr>
            <w:r>
              <w:rPr>
                <w:b/>
                <w:spacing w:val="-6"/>
                <w:sz w:val="22"/>
              </w:rPr>
              <w:t>分类</w:t>
            </w:r>
          </w:p>
        </w:tc>
        <w:tc>
          <w:tcPr>
            <w:tcW w:w="2020" w:type="dxa"/>
            <w:shd w:val="clear" w:color="auto" w:fill="DBE4F0"/>
          </w:tcPr>
          <w:p w14:paraId="3DF0560B">
            <w:pPr>
              <w:pStyle w:val="13"/>
              <w:spacing w:before="171"/>
              <w:ind w:left="106"/>
              <w:rPr>
                <w:b/>
                <w:sz w:val="22"/>
              </w:rPr>
            </w:pPr>
            <w:r>
              <w:rPr>
                <w:b/>
                <w:spacing w:val="-4"/>
                <w:sz w:val="22"/>
              </w:rPr>
              <w:t>材料名称</w:t>
            </w:r>
          </w:p>
        </w:tc>
        <w:tc>
          <w:tcPr>
            <w:tcW w:w="3960" w:type="dxa"/>
            <w:shd w:val="clear" w:color="auto" w:fill="DBE4F0"/>
          </w:tcPr>
          <w:p w14:paraId="1F66E37A">
            <w:pPr>
              <w:pStyle w:val="13"/>
              <w:spacing w:before="171"/>
              <w:ind w:left="107"/>
              <w:rPr>
                <w:b/>
                <w:sz w:val="22"/>
              </w:rPr>
            </w:pPr>
            <w:r>
              <w:rPr>
                <w:b/>
                <w:spacing w:val="-4"/>
                <w:sz w:val="22"/>
              </w:rPr>
              <w:t>技术要求</w:t>
            </w:r>
          </w:p>
        </w:tc>
        <w:tc>
          <w:tcPr>
            <w:tcW w:w="800" w:type="dxa"/>
            <w:shd w:val="clear" w:color="auto" w:fill="DBE4F0"/>
          </w:tcPr>
          <w:p w14:paraId="3F117C15">
            <w:pPr>
              <w:pStyle w:val="13"/>
              <w:spacing w:before="15"/>
              <w:ind w:left="107"/>
              <w:rPr>
                <w:b/>
                <w:sz w:val="22"/>
              </w:rPr>
            </w:pPr>
            <w:r>
              <w:rPr>
                <w:b/>
                <w:spacing w:val="-6"/>
                <w:sz w:val="22"/>
              </w:rPr>
              <w:t>评价</w:t>
            </w:r>
          </w:p>
          <w:p w14:paraId="6371ACDD">
            <w:pPr>
              <w:pStyle w:val="13"/>
              <w:spacing w:before="30" w:line="277" w:lineRule="exact"/>
              <w:ind w:left="107"/>
              <w:rPr>
                <w:b/>
                <w:sz w:val="22"/>
              </w:rPr>
            </w:pPr>
            <w:r>
              <w:rPr>
                <w:b/>
                <w:spacing w:val="-6"/>
                <w:sz w:val="22"/>
              </w:rPr>
              <w:t>阶段</w:t>
            </w:r>
          </w:p>
        </w:tc>
        <w:tc>
          <w:tcPr>
            <w:tcW w:w="800" w:type="dxa"/>
            <w:shd w:val="clear" w:color="auto" w:fill="DBE4F0"/>
          </w:tcPr>
          <w:p w14:paraId="25CABE98">
            <w:pPr>
              <w:pStyle w:val="13"/>
              <w:spacing w:before="15"/>
              <w:ind w:left="106"/>
              <w:rPr>
                <w:b/>
                <w:sz w:val="22"/>
              </w:rPr>
            </w:pPr>
            <w:r>
              <w:rPr>
                <w:b/>
                <w:spacing w:val="-6"/>
                <w:sz w:val="22"/>
              </w:rPr>
              <w:t>建筑</w:t>
            </w:r>
          </w:p>
          <w:p w14:paraId="0F7418DD">
            <w:pPr>
              <w:pStyle w:val="13"/>
              <w:spacing w:before="30" w:line="277" w:lineRule="exact"/>
              <w:ind w:left="106"/>
              <w:rPr>
                <w:b/>
                <w:sz w:val="22"/>
              </w:rPr>
            </w:pPr>
            <w:r>
              <w:rPr>
                <w:b/>
                <w:spacing w:val="-6"/>
                <w:sz w:val="22"/>
              </w:rPr>
              <w:t>类型</w:t>
            </w:r>
          </w:p>
        </w:tc>
      </w:tr>
      <w:tr w14:paraId="1F3E3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2CB7C90A">
            <w:pPr>
              <w:pStyle w:val="13"/>
              <w:spacing w:before="15"/>
              <w:ind w:left="148"/>
              <w:rPr>
                <w:b/>
                <w:sz w:val="22"/>
              </w:rPr>
            </w:pPr>
            <w:r>
              <w:rPr>
                <w:b/>
                <w:spacing w:val="-6"/>
                <w:sz w:val="22"/>
              </w:rPr>
              <w:t>建筑</w:t>
            </w:r>
          </w:p>
          <w:p w14:paraId="5AC31F7C">
            <w:pPr>
              <w:pStyle w:val="13"/>
              <w:spacing w:before="30" w:line="277" w:lineRule="exact"/>
              <w:ind w:left="148"/>
              <w:rPr>
                <w:b/>
                <w:sz w:val="22"/>
              </w:rPr>
            </w:pPr>
            <w:r>
              <w:rPr>
                <w:b/>
                <w:spacing w:val="-6"/>
                <w:sz w:val="22"/>
              </w:rPr>
              <w:t>设计</w:t>
            </w:r>
          </w:p>
        </w:tc>
        <w:tc>
          <w:tcPr>
            <w:tcW w:w="2020" w:type="dxa"/>
          </w:tcPr>
          <w:p w14:paraId="50045921">
            <w:pPr>
              <w:pStyle w:val="13"/>
              <w:spacing w:before="171"/>
              <w:ind w:left="106"/>
              <w:rPr>
                <w:b/>
                <w:sz w:val="22"/>
              </w:rPr>
            </w:pPr>
            <w:r>
              <w:rPr>
                <w:b/>
                <w:spacing w:val="-4"/>
                <w:sz w:val="22"/>
              </w:rPr>
              <w:t>建筑施工图</w:t>
            </w:r>
          </w:p>
        </w:tc>
        <w:tc>
          <w:tcPr>
            <w:tcW w:w="3960" w:type="dxa"/>
          </w:tcPr>
          <w:p w14:paraId="649A8F49">
            <w:pPr>
              <w:pStyle w:val="13"/>
              <w:spacing w:before="15"/>
              <w:ind w:left="107"/>
              <w:rPr>
                <w:sz w:val="22"/>
              </w:rPr>
            </w:pPr>
            <w:r>
              <w:rPr>
                <w:spacing w:val="-3"/>
                <w:sz w:val="22"/>
              </w:rPr>
              <w:t>应包括电动汽车停车位和无障碍停车位</w:t>
            </w:r>
          </w:p>
          <w:p w14:paraId="3027A8D7">
            <w:pPr>
              <w:pStyle w:val="13"/>
              <w:spacing w:before="30" w:line="277" w:lineRule="exact"/>
              <w:ind w:left="107"/>
              <w:rPr>
                <w:sz w:val="22"/>
              </w:rPr>
            </w:pPr>
            <w:r>
              <w:rPr>
                <w:spacing w:val="-4"/>
                <w:sz w:val="22"/>
              </w:rPr>
              <w:t>设计内容</w:t>
            </w:r>
          </w:p>
        </w:tc>
        <w:tc>
          <w:tcPr>
            <w:tcW w:w="800" w:type="dxa"/>
          </w:tcPr>
          <w:p w14:paraId="3CA48F89">
            <w:pPr>
              <w:pStyle w:val="13"/>
              <w:spacing w:before="171"/>
              <w:ind w:left="107"/>
              <w:rPr>
                <w:sz w:val="22"/>
              </w:rPr>
            </w:pPr>
            <w:r>
              <w:rPr>
                <w:spacing w:val="-6"/>
                <w:sz w:val="22"/>
              </w:rPr>
              <w:t>评价</w:t>
            </w:r>
          </w:p>
        </w:tc>
        <w:tc>
          <w:tcPr>
            <w:tcW w:w="800" w:type="dxa"/>
          </w:tcPr>
          <w:p w14:paraId="1F34FE0D">
            <w:pPr>
              <w:pStyle w:val="13"/>
              <w:spacing w:before="171"/>
              <w:ind w:left="106"/>
              <w:rPr>
                <w:sz w:val="22"/>
              </w:rPr>
            </w:pPr>
            <w:r>
              <w:rPr>
                <w:spacing w:val="-6"/>
                <w:sz w:val="22"/>
              </w:rPr>
              <w:t>居建</w:t>
            </w:r>
          </w:p>
        </w:tc>
      </w:tr>
      <w:tr w14:paraId="0B497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775D6D98">
            <w:pPr>
              <w:pStyle w:val="13"/>
              <w:spacing w:before="17"/>
              <w:ind w:left="148"/>
              <w:rPr>
                <w:b/>
                <w:sz w:val="22"/>
              </w:rPr>
            </w:pPr>
            <w:r>
              <w:rPr>
                <w:b/>
                <w:spacing w:val="-6"/>
                <w:sz w:val="22"/>
              </w:rPr>
              <w:t>电气</w:t>
            </w:r>
          </w:p>
          <w:p w14:paraId="0E9A82E1">
            <w:pPr>
              <w:pStyle w:val="13"/>
              <w:spacing w:before="30" w:line="275" w:lineRule="exact"/>
              <w:ind w:left="148"/>
              <w:rPr>
                <w:b/>
                <w:sz w:val="22"/>
              </w:rPr>
            </w:pPr>
            <w:r>
              <w:rPr>
                <w:b/>
                <w:spacing w:val="-6"/>
                <w:sz w:val="22"/>
              </w:rPr>
              <w:t>设计</w:t>
            </w:r>
          </w:p>
        </w:tc>
        <w:tc>
          <w:tcPr>
            <w:tcW w:w="2020" w:type="dxa"/>
          </w:tcPr>
          <w:p w14:paraId="6AA6E46A">
            <w:pPr>
              <w:pStyle w:val="13"/>
              <w:spacing w:before="173"/>
              <w:ind w:left="106"/>
              <w:rPr>
                <w:b/>
                <w:sz w:val="22"/>
              </w:rPr>
            </w:pPr>
            <w:r>
              <w:rPr>
                <w:b/>
                <w:spacing w:val="-4"/>
                <w:sz w:val="22"/>
              </w:rPr>
              <w:t>电气施工图</w:t>
            </w:r>
          </w:p>
        </w:tc>
        <w:tc>
          <w:tcPr>
            <w:tcW w:w="3960" w:type="dxa"/>
          </w:tcPr>
          <w:p w14:paraId="3E7EB8D0">
            <w:pPr>
              <w:pStyle w:val="13"/>
              <w:spacing w:before="17"/>
              <w:ind w:left="107"/>
              <w:rPr>
                <w:sz w:val="22"/>
              </w:rPr>
            </w:pPr>
            <w:r>
              <w:rPr>
                <w:spacing w:val="-3"/>
                <w:sz w:val="22"/>
              </w:rPr>
              <w:t>应体现充电设施条件、配电系统要求、</w:t>
            </w:r>
          </w:p>
          <w:p w14:paraId="16E389AA">
            <w:pPr>
              <w:pStyle w:val="13"/>
              <w:spacing w:before="30" w:line="275" w:lineRule="exact"/>
              <w:ind w:left="107"/>
              <w:rPr>
                <w:sz w:val="22"/>
              </w:rPr>
            </w:pPr>
            <w:r>
              <w:rPr>
                <w:spacing w:val="-3"/>
                <w:sz w:val="22"/>
              </w:rPr>
              <w:t>布线系统要求、计量要求等设计内容</w:t>
            </w:r>
          </w:p>
        </w:tc>
        <w:tc>
          <w:tcPr>
            <w:tcW w:w="800" w:type="dxa"/>
          </w:tcPr>
          <w:p w14:paraId="5B3197FB">
            <w:pPr>
              <w:pStyle w:val="13"/>
              <w:spacing w:before="173"/>
              <w:ind w:left="107"/>
              <w:rPr>
                <w:sz w:val="22"/>
              </w:rPr>
            </w:pPr>
            <w:r>
              <w:rPr>
                <w:spacing w:val="-6"/>
                <w:sz w:val="22"/>
              </w:rPr>
              <w:t>评价</w:t>
            </w:r>
          </w:p>
        </w:tc>
        <w:tc>
          <w:tcPr>
            <w:tcW w:w="800" w:type="dxa"/>
          </w:tcPr>
          <w:p w14:paraId="615543C8">
            <w:pPr>
              <w:pStyle w:val="13"/>
              <w:spacing w:before="173"/>
              <w:ind w:left="106"/>
              <w:rPr>
                <w:sz w:val="22"/>
              </w:rPr>
            </w:pPr>
            <w:r>
              <w:rPr>
                <w:spacing w:val="-6"/>
                <w:sz w:val="22"/>
              </w:rPr>
              <w:t>居建</w:t>
            </w:r>
          </w:p>
        </w:tc>
      </w:tr>
    </w:tbl>
    <w:p w14:paraId="3BCC88FB">
      <w:pPr>
        <w:pStyle w:val="4"/>
        <w:spacing w:before="4"/>
        <w:rPr>
          <w:b/>
          <w:sz w:val="16"/>
        </w:rPr>
      </w:pPr>
    </w:p>
    <w:p w14:paraId="44E790C3">
      <w:pPr>
        <w:spacing w:before="0"/>
        <w:ind w:left="800" w:right="0" w:firstLine="0"/>
        <w:jc w:val="left"/>
        <w:rPr>
          <w:b/>
          <w:sz w:val="21"/>
        </w:rPr>
      </w:pPr>
      <w:r>
        <w:rPr>
          <w:b/>
          <w:spacing w:val="-4"/>
          <w:sz w:val="21"/>
        </w:rPr>
        <w:t>实际提交材料：</w:t>
      </w:r>
    </w:p>
    <w:p w14:paraId="4238160D">
      <w:pPr>
        <w:pStyle w:val="4"/>
        <w:spacing w:before="5"/>
        <w:rPr>
          <w:b/>
          <w:sz w:val="14"/>
        </w:rPr>
      </w:pPr>
      <w:r>
        <w:pict>
          <v:shape id="docshape224" o:spid="_x0000_s1461" o:spt="202" type="#_x0000_t202" style="position:absolute;left:0pt;margin-left:84.55pt;margin-top:10.65pt;height:57.2pt;width:426.1pt;mso-position-horizontal-relative:page;mso-wrap-distance-bottom:0pt;mso-wrap-distance-top:0pt;z-index:-251362304;mso-width-relative:page;mso-height-relative:page;" filled="f" stroked="t" coordsize="21600,21600">
            <v:path/>
            <v:fill on="f" focussize="0,0"/>
            <v:stroke weight="0.48pt" color="#000000"/>
            <v:imagedata o:title=""/>
            <o:lock v:ext="edit"/>
            <v:textbox inset="0mm,0mm,0mm,0mm">
              <w:txbxContent>
                <w:p w14:paraId="2ECEF8A6">
                  <w:pPr>
                    <w:pStyle w:val="4"/>
                    <w:spacing w:before="53" w:line="331" w:lineRule="auto"/>
                    <w:ind w:left="103" w:right="5889"/>
                  </w:pPr>
                  <w:r>
                    <w:rPr>
                      <w:spacing w:val="-2"/>
                    </w:rPr>
                    <w:t>建筑专业施工图及设计说明</w:t>
                  </w:r>
                  <w:r>
                    <w:rPr>
                      <w:spacing w:val="-3"/>
                    </w:rPr>
                    <w:t>电气专业施工图及设计说明</w:t>
                  </w:r>
                </w:p>
              </w:txbxContent>
            </v:textbox>
            <w10:wrap type="topAndBottom"/>
          </v:shape>
        </w:pict>
      </w:r>
    </w:p>
    <w:p w14:paraId="791EB75D">
      <w:pPr>
        <w:spacing w:after="0"/>
        <w:rPr>
          <w:sz w:val="14"/>
        </w:rPr>
        <w:sectPr>
          <w:pgSz w:w="11910" w:h="16840"/>
          <w:pgMar w:top="1100" w:right="920" w:bottom="1180" w:left="1000" w:header="878" w:footer="993" w:gutter="0"/>
          <w:cols w:space="720" w:num="1"/>
        </w:sectPr>
      </w:pPr>
    </w:p>
    <w:p w14:paraId="69153A92">
      <w:pPr>
        <w:pStyle w:val="4"/>
        <w:spacing w:before="4"/>
        <w:rPr>
          <w:b/>
          <w:sz w:val="29"/>
        </w:rPr>
      </w:pPr>
    </w:p>
    <w:p w14:paraId="1CE1BA8C">
      <w:pPr>
        <w:pStyle w:val="3"/>
        <w:numPr>
          <w:ilvl w:val="2"/>
          <w:numId w:val="4"/>
        </w:numPr>
        <w:tabs>
          <w:tab w:val="left" w:pos="1465"/>
        </w:tabs>
        <w:spacing w:before="67" w:after="0" w:line="240" w:lineRule="auto"/>
        <w:ind w:left="1464" w:right="0" w:hanging="665"/>
        <w:jc w:val="left"/>
      </w:pPr>
      <w:r>
        <w:pict>
          <v:rect id="docshape225" o:spid="_x0000_s1462" o:spt="1" style="position:absolute;left:0pt;margin-left:90pt;margin-top:-19.5pt;height:0.7pt;width:415.3pt;mso-position-horizontal-relative:page;z-index:-251546624;mso-width-relative:page;mso-height-relative:page;" fillcolor="#000000" filled="t" stroked="f" coordsize="21600,21600">
            <v:path/>
            <v:fill on="t" focussize="0,0"/>
            <v:stroke on="f"/>
            <v:imagedata o:title=""/>
            <o:lock v:ext="edit"/>
          </v:rect>
        </w:pict>
      </w:r>
      <w:bookmarkStart w:id="88" w:name="6.1.5建筑设备管理系统应具有自动监控管理功能。"/>
      <w:bookmarkEnd w:id="88"/>
      <w:r>
        <w:rPr>
          <w:spacing w:val="-3"/>
        </w:rPr>
        <w:t>自行车停车场所应位置合理、方便出入。</w:t>
      </w:r>
    </w:p>
    <w:p w14:paraId="1B5FD400">
      <w:pPr>
        <w:pStyle w:val="4"/>
        <w:rPr>
          <w:rFonts w:ascii="黑体"/>
          <w:b/>
          <w:sz w:val="17"/>
        </w:rPr>
      </w:pPr>
    </w:p>
    <w:p w14:paraId="4FA9F9F3">
      <w:pPr>
        <w:spacing w:before="0"/>
        <w:ind w:left="800" w:right="0" w:firstLine="0"/>
        <w:jc w:val="left"/>
        <w:rPr>
          <w:b/>
          <w:sz w:val="24"/>
        </w:rPr>
      </w:pPr>
      <w:r>
        <w:rPr>
          <w:rFonts w:ascii="Times New Roman" w:eastAsia="Times New Roman"/>
          <w:b/>
          <w:spacing w:val="-2"/>
          <w:sz w:val="24"/>
        </w:rPr>
        <w:t>1</w:t>
      </w:r>
      <w:r>
        <w:rPr>
          <w:b/>
          <w:spacing w:val="-14"/>
          <w:sz w:val="24"/>
        </w:rPr>
        <w:t>、 达标自评</w:t>
      </w:r>
    </w:p>
    <w:p w14:paraId="6791AE5A">
      <w:pPr>
        <w:pStyle w:val="4"/>
        <w:spacing w:before="219"/>
        <w:ind w:left="800"/>
      </w:pPr>
      <w:r>
        <w:rPr>
          <w:rFonts w:hint="eastAsia" w:ascii="MS UI Gothic" w:hAnsi="MS UI Gothic" w:eastAsia="MS UI Gothic"/>
          <w:spacing w:val="-2"/>
        </w:rPr>
        <w:t>☑</w:t>
      </w:r>
      <w:r>
        <w:rPr>
          <w:spacing w:val="-4"/>
        </w:rPr>
        <w:t>达标□不达标</w:t>
      </w:r>
    </w:p>
    <w:p w14:paraId="6A6A18EF">
      <w:pPr>
        <w:pStyle w:val="4"/>
        <w:rPr>
          <w:sz w:val="20"/>
        </w:rPr>
      </w:pPr>
    </w:p>
    <w:p w14:paraId="10FD31FC">
      <w:pPr>
        <w:pStyle w:val="4"/>
        <w:spacing w:before="1"/>
        <w:rPr>
          <w:sz w:val="25"/>
        </w:rPr>
      </w:pPr>
    </w:p>
    <w:p w14:paraId="33641DB2">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65FCEE2B">
      <w:pPr>
        <w:pStyle w:val="12"/>
        <w:numPr>
          <w:ilvl w:val="3"/>
          <w:numId w:val="4"/>
        </w:numPr>
        <w:tabs>
          <w:tab w:val="left" w:pos="1220"/>
        </w:tabs>
        <w:spacing w:before="85" w:after="0" w:line="240" w:lineRule="auto"/>
        <w:ind w:left="1220" w:right="0" w:hanging="212"/>
        <w:jc w:val="left"/>
        <w:rPr>
          <w:rFonts w:hint="eastAsia" w:ascii="宋体" w:hAnsi="宋体" w:eastAsia="宋体"/>
          <w:b/>
          <w:sz w:val="21"/>
        </w:rPr>
      </w:pPr>
      <w:r>
        <w:rPr>
          <w:rFonts w:hint="eastAsia" w:ascii="宋体" w:hAnsi="宋体" w:eastAsia="宋体"/>
          <w:b/>
          <w:spacing w:val="-4"/>
          <w:sz w:val="21"/>
        </w:rPr>
        <w:t>自行车停车场所</w:t>
      </w:r>
    </w:p>
    <w:p w14:paraId="6C5F2142">
      <w:pPr>
        <w:pStyle w:val="4"/>
        <w:tabs>
          <w:tab w:val="left" w:pos="5839"/>
        </w:tabs>
        <w:spacing w:before="105" w:line="333" w:lineRule="auto"/>
        <w:ind w:left="800" w:right="3936"/>
      </w:pPr>
      <w:r>
        <w:pict>
          <v:group id="docshapegroup226" o:spid="_x0000_s1463" o:spt="203" style="position:absolute;left:0pt;margin-left:84.35pt;margin-top:27.7pt;height:374.4pt;width:426.6pt;mso-position-horizontal-relative:page;z-index:-251547648;mso-width-relative:page;mso-height-relative:page;" coordorigin="1687,554" coordsize="8532,7488">
            <o:lock v:ext="edit"/>
            <v:shape id="docshape227" o:spid="_x0000_s1464" o:spt="75" type="#_x0000_t75" style="position:absolute;left:2647;top:554;height:7488;width:7438;" filled="f" stroked="f" coordsize="21600,21600">
              <v:path/>
              <v:fill on="f" focussize="0,0"/>
              <v:stroke on="f"/>
              <v:imagedata r:id="rId40" o:title=""/>
              <o:lock v:ext="edit" aspectratio="t"/>
            </v:shape>
            <v:line id="_x0000_s1465" o:spid="_x0000_s1465" o:spt="20" style="position:absolute;left:1687;top:1931;height:0;width:8532;" stroked="t" coordsize="21600,21600">
              <v:path arrowok="t"/>
              <v:fill focussize="0,0"/>
              <v:stroke weight="0.48pt" color="#000000"/>
              <v:imagedata o:title=""/>
              <o:lock v:ext="edit"/>
            </v:line>
            <v:line id="_x0000_s1466" o:spid="_x0000_s1466" o:spt="20" style="position:absolute;left:1687;top:3853;height:0;width:8532;" stroked="t" coordsize="21600,21600">
              <v:path arrowok="t"/>
              <v:fill focussize="0,0"/>
              <v:stroke weight="0.48pt" color="#000000"/>
              <v:imagedata o:title=""/>
              <o:lock v:ext="edit"/>
            </v:line>
            <v:line id="_x0000_s1467" o:spid="_x0000_s1467" o:spt="20" style="position:absolute;left:1692;top:1926;height:1922;width:0;" stroked="t" coordsize="21600,21600">
              <v:path arrowok="t"/>
              <v:fill focussize="0,0"/>
              <v:stroke weight="0.48pt" color="#000000"/>
              <v:imagedata o:title=""/>
              <o:lock v:ext="edit"/>
            </v:line>
            <v:line id="_x0000_s1468" o:spid="_x0000_s1468" o:spt="20" style="position:absolute;left:10214;top:1926;height:1922;width:0;" stroked="t" coordsize="21600,21600">
              <v:path arrowok="t"/>
              <v:fill focussize="0,0"/>
              <v:stroke weight="0.48pt" color="#000000"/>
              <v:imagedata o:title=""/>
              <o:lock v:ext="edit"/>
            </v:line>
          </v:group>
        </w:pict>
      </w:r>
      <w:r>
        <w:rPr>
          <w:spacing w:val="-2"/>
        </w:rPr>
        <w:t>适宜采用自行车作为交通工具：</w:t>
      </w:r>
      <w:r>
        <w:rPr>
          <w:rFonts w:hint="eastAsia" w:ascii="MS Gothic" w:hAnsi="MS Gothic" w:eastAsia="MS Gothic"/>
          <w:spacing w:val="-2"/>
        </w:rPr>
        <w:t>☑</w:t>
      </w:r>
      <w:r>
        <w:rPr>
          <w:spacing w:val="-2"/>
        </w:rPr>
        <w:t>是、□否（原因</w:t>
      </w:r>
      <w:r>
        <w:rPr>
          <w:rFonts w:ascii="Times New Roman" w:hAnsi="Times New Roman" w:eastAsia="Times New Roman"/>
          <w:spacing w:val="-2"/>
        </w:rPr>
        <w:t>_</w:t>
      </w:r>
      <w:r>
        <w:rPr>
          <w:rFonts w:ascii="Times New Roman" w:hAnsi="Times New Roman" w:eastAsia="Times New Roman"/>
          <w:u w:val="single"/>
        </w:rPr>
        <w:tab/>
      </w:r>
      <w:r>
        <w:rPr>
          <w:spacing w:val="-10"/>
        </w:rPr>
        <w:t>）</w:t>
      </w:r>
      <w:r>
        <w:rPr>
          <w:spacing w:val="-2"/>
        </w:rPr>
        <w:t>自行车停车场所位置合理、方便出入：</w:t>
      </w:r>
      <w:r>
        <w:rPr>
          <w:rFonts w:hint="eastAsia" w:ascii="MS Gothic" w:hAnsi="MS Gothic" w:eastAsia="MS Gothic"/>
          <w:spacing w:val="-2"/>
        </w:rPr>
        <w:t>☑</w:t>
      </w:r>
      <w:r>
        <w:rPr>
          <w:spacing w:val="-2"/>
        </w:rPr>
        <w:t>是、□否</w:t>
      </w:r>
    </w:p>
    <w:p w14:paraId="228542D8">
      <w:pPr>
        <w:pStyle w:val="4"/>
        <w:tabs>
          <w:tab w:val="left" w:pos="3005"/>
        </w:tabs>
        <w:spacing w:before="1"/>
        <w:ind w:left="799"/>
      </w:pPr>
      <w:r>
        <w:rPr>
          <w:spacing w:val="-2"/>
        </w:rPr>
        <w:t>自行车停车位数量</w:t>
      </w:r>
      <w:r>
        <w:rPr>
          <w:spacing w:val="-10"/>
        </w:rPr>
        <w:t>：</w:t>
      </w:r>
      <w:r>
        <w:rPr>
          <w:rFonts w:ascii="Times New Roman" w:eastAsia="Times New Roman"/>
          <w:u w:val="single"/>
        </w:rPr>
        <w:tab/>
      </w:r>
      <w:r>
        <w:rPr>
          <w:spacing w:val="-10"/>
        </w:rPr>
        <w:t>个</w:t>
      </w:r>
    </w:p>
    <w:p w14:paraId="000755D6">
      <w:pPr>
        <w:pStyle w:val="4"/>
        <w:tabs>
          <w:tab w:val="left" w:pos="3214"/>
          <w:tab w:val="left" w:pos="4788"/>
        </w:tabs>
        <w:spacing w:before="105"/>
        <w:ind w:left="800"/>
      </w:pPr>
      <w:r>
        <w:rPr>
          <w:spacing w:val="-2"/>
        </w:rPr>
        <w:t>规划条件中要求的数</w:t>
      </w:r>
      <w:r>
        <w:rPr>
          <w:spacing w:val="-10"/>
        </w:rPr>
        <w:t>量</w:t>
      </w:r>
      <w:r>
        <w:rPr>
          <w:rFonts w:ascii="Times New Roman" w:eastAsia="Times New Roman"/>
          <w:u w:val="single"/>
        </w:rPr>
        <w:tab/>
      </w:r>
      <w:r>
        <w:rPr>
          <w:spacing w:val="-2"/>
        </w:rPr>
        <w:t>个，设计数</w:t>
      </w:r>
      <w:r>
        <w:rPr>
          <w:spacing w:val="-10"/>
        </w:rPr>
        <w:t>量</w:t>
      </w:r>
      <w:r>
        <w:rPr>
          <w:rFonts w:ascii="Times New Roman" w:eastAsia="Times New Roman"/>
          <w:u w:val="single"/>
        </w:rPr>
        <w:tab/>
      </w:r>
      <w:r>
        <w:rPr>
          <w:spacing w:val="-10"/>
        </w:rPr>
        <w:t>个</w:t>
      </w:r>
    </w:p>
    <w:p w14:paraId="411C661D">
      <w:pPr>
        <w:pStyle w:val="4"/>
        <w:spacing w:before="105" w:line="343" w:lineRule="auto"/>
        <w:ind w:left="800" w:right="2519"/>
      </w:pPr>
      <w:r>
        <w:t>简要说明自行车停车位设置、停车方式、停车场管理等。（</w:t>
      </w:r>
      <w:r>
        <w:rPr>
          <w:rFonts w:ascii="Times New Roman" w:eastAsia="Times New Roman"/>
        </w:rPr>
        <w:t>300</w:t>
      </w:r>
      <w:r>
        <w:rPr>
          <w:rFonts w:ascii="Times New Roman" w:eastAsia="Times New Roman"/>
          <w:spacing w:val="-14"/>
        </w:rPr>
        <w:t xml:space="preserve"> </w:t>
      </w:r>
      <w:r>
        <w:t>字以内）</w:t>
      </w:r>
      <w:r>
        <w:rPr>
          <w:spacing w:val="-2"/>
        </w:rPr>
        <w:t>本项目设置设计范围无自行车停车位</w:t>
      </w:r>
    </w:p>
    <w:p w14:paraId="01DCF9B5">
      <w:pPr>
        <w:pStyle w:val="4"/>
        <w:rPr>
          <w:sz w:val="20"/>
        </w:rPr>
      </w:pPr>
    </w:p>
    <w:p w14:paraId="6EBF235D">
      <w:pPr>
        <w:pStyle w:val="4"/>
        <w:rPr>
          <w:sz w:val="20"/>
        </w:rPr>
      </w:pPr>
    </w:p>
    <w:p w14:paraId="4D73FDE8">
      <w:pPr>
        <w:pStyle w:val="4"/>
        <w:rPr>
          <w:sz w:val="20"/>
        </w:rPr>
      </w:pPr>
    </w:p>
    <w:p w14:paraId="5C7A4234">
      <w:pPr>
        <w:pStyle w:val="4"/>
        <w:rPr>
          <w:sz w:val="20"/>
        </w:rPr>
      </w:pPr>
    </w:p>
    <w:p w14:paraId="6C68898E">
      <w:pPr>
        <w:pStyle w:val="4"/>
        <w:rPr>
          <w:sz w:val="20"/>
        </w:rPr>
      </w:pPr>
    </w:p>
    <w:p w14:paraId="3DA7B84F">
      <w:pPr>
        <w:pStyle w:val="4"/>
        <w:rPr>
          <w:sz w:val="20"/>
        </w:rPr>
      </w:pPr>
    </w:p>
    <w:p w14:paraId="5B0EEEE8">
      <w:pPr>
        <w:pStyle w:val="4"/>
        <w:rPr>
          <w:sz w:val="22"/>
        </w:rPr>
      </w:pPr>
    </w:p>
    <w:p w14:paraId="78389F53">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13779435">
      <w:pPr>
        <w:pStyle w:val="4"/>
        <w:spacing w:before="10"/>
        <w:rPr>
          <w:b/>
          <w:sz w:val="18"/>
        </w:rPr>
      </w:pPr>
    </w:p>
    <w:p w14:paraId="5436C7AC">
      <w:pPr>
        <w:spacing w:before="1"/>
        <w:ind w:left="800" w:right="0" w:firstLine="0"/>
        <w:jc w:val="left"/>
        <w:rPr>
          <w:b/>
          <w:sz w:val="21"/>
        </w:rPr>
      </w:pPr>
      <w:r>
        <w:rPr>
          <w:b/>
          <w:spacing w:val="-3"/>
          <w:sz w:val="21"/>
        </w:rPr>
        <w:t>建议提交材料及技术要求：</w:t>
      </w:r>
    </w:p>
    <w:p w14:paraId="13DF8A88">
      <w:pPr>
        <w:pStyle w:val="4"/>
        <w:spacing w:before="4"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0FBC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1A3B515B">
            <w:pPr>
              <w:pStyle w:val="13"/>
              <w:spacing w:before="17"/>
              <w:ind w:left="148"/>
              <w:rPr>
                <w:b/>
                <w:sz w:val="22"/>
              </w:rPr>
            </w:pPr>
            <w:r>
              <w:rPr>
                <w:b/>
                <w:spacing w:val="-6"/>
                <w:sz w:val="22"/>
              </w:rPr>
              <w:t>专业</w:t>
            </w:r>
          </w:p>
          <w:p w14:paraId="1E2A0728">
            <w:pPr>
              <w:pStyle w:val="13"/>
              <w:spacing w:before="30" w:line="275" w:lineRule="exact"/>
              <w:ind w:left="148"/>
              <w:rPr>
                <w:b/>
                <w:sz w:val="22"/>
              </w:rPr>
            </w:pPr>
            <w:r>
              <w:rPr>
                <w:b/>
                <w:spacing w:val="-6"/>
                <w:sz w:val="22"/>
              </w:rPr>
              <w:t>分类</w:t>
            </w:r>
          </w:p>
        </w:tc>
        <w:tc>
          <w:tcPr>
            <w:tcW w:w="2020" w:type="dxa"/>
            <w:shd w:val="clear" w:color="auto" w:fill="DBE4F0"/>
          </w:tcPr>
          <w:p w14:paraId="0A26C62E">
            <w:pPr>
              <w:pStyle w:val="13"/>
              <w:spacing w:before="173"/>
              <w:ind w:left="106"/>
              <w:rPr>
                <w:b/>
                <w:sz w:val="22"/>
              </w:rPr>
            </w:pPr>
            <w:r>
              <w:rPr>
                <w:b/>
                <w:spacing w:val="-4"/>
                <w:sz w:val="22"/>
              </w:rPr>
              <w:t>材料名称</w:t>
            </w:r>
          </w:p>
        </w:tc>
        <w:tc>
          <w:tcPr>
            <w:tcW w:w="3960" w:type="dxa"/>
            <w:shd w:val="clear" w:color="auto" w:fill="DBE4F0"/>
          </w:tcPr>
          <w:p w14:paraId="0D90A7E9">
            <w:pPr>
              <w:pStyle w:val="13"/>
              <w:spacing w:before="173"/>
              <w:ind w:left="107"/>
              <w:rPr>
                <w:b/>
                <w:sz w:val="22"/>
              </w:rPr>
            </w:pPr>
            <w:r>
              <w:rPr>
                <w:b/>
                <w:spacing w:val="-4"/>
                <w:sz w:val="22"/>
              </w:rPr>
              <w:t>技术要求</w:t>
            </w:r>
          </w:p>
        </w:tc>
        <w:tc>
          <w:tcPr>
            <w:tcW w:w="800" w:type="dxa"/>
            <w:shd w:val="clear" w:color="auto" w:fill="DBE4F0"/>
          </w:tcPr>
          <w:p w14:paraId="0FBAC02F">
            <w:pPr>
              <w:pStyle w:val="13"/>
              <w:spacing w:before="17"/>
              <w:ind w:left="107"/>
              <w:rPr>
                <w:b/>
                <w:sz w:val="22"/>
              </w:rPr>
            </w:pPr>
            <w:r>
              <w:rPr>
                <w:b/>
                <w:spacing w:val="-6"/>
                <w:sz w:val="22"/>
              </w:rPr>
              <w:t>评价</w:t>
            </w:r>
          </w:p>
          <w:p w14:paraId="31020973">
            <w:pPr>
              <w:pStyle w:val="13"/>
              <w:spacing w:before="30" w:line="275" w:lineRule="exact"/>
              <w:ind w:left="107"/>
              <w:rPr>
                <w:b/>
                <w:sz w:val="22"/>
              </w:rPr>
            </w:pPr>
            <w:r>
              <w:rPr>
                <w:b/>
                <w:spacing w:val="-6"/>
                <w:sz w:val="22"/>
              </w:rPr>
              <w:t>阶段</w:t>
            </w:r>
          </w:p>
        </w:tc>
        <w:tc>
          <w:tcPr>
            <w:tcW w:w="800" w:type="dxa"/>
            <w:shd w:val="clear" w:color="auto" w:fill="DBE4F0"/>
          </w:tcPr>
          <w:p w14:paraId="2C97D892">
            <w:pPr>
              <w:pStyle w:val="13"/>
              <w:spacing w:before="17"/>
              <w:ind w:left="106"/>
              <w:rPr>
                <w:b/>
                <w:sz w:val="22"/>
              </w:rPr>
            </w:pPr>
            <w:r>
              <w:rPr>
                <w:b/>
                <w:spacing w:val="-6"/>
                <w:sz w:val="22"/>
              </w:rPr>
              <w:t>建筑</w:t>
            </w:r>
          </w:p>
          <w:p w14:paraId="4DD07CAD">
            <w:pPr>
              <w:pStyle w:val="13"/>
              <w:spacing w:before="30" w:line="275" w:lineRule="exact"/>
              <w:ind w:left="106"/>
              <w:rPr>
                <w:b/>
                <w:sz w:val="22"/>
              </w:rPr>
            </w:pPr>
            <w:r>
              <w:rPr>
                <w:b/>
                <w:spacing w:val="-6"/>
                <w:sz w:val="22"/>
              </w:rPr>
              <w:t>类型</w:t>
            </w:r>
          </w:p>
        </w:tc>
      </w:tr>
      <w:tr w14:paraId="63F11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2EE64A4E">
            <w:pPr>
              <w:pStyle w:val="13"/>
              <w:spacing w:before="16"/>
              <w:ind w:left="148"/>
              <w:rPr>
                <w:b/>
                <w:sz w:val="22"/>
              </w:rPr>
            </w:pPr>
            <w:r>
              <w:rPr>
                <w:b/>
                <w:spacing w:val="-6"/>
                <w:sz w:val="22"/>
              </w:rPr>
              <w:t>规划</w:t>
            </w:r>
          </w:p>
          <w:p w14:paraId="451D0D4B">
            <w:pPr>
              <w:pStyle w:val="13"/>
              <w:spacing w:before="31" w:line="275" w:lineRule="exact"/>
              <w:ind w:left="148"/>
              <w:rPr>
                <w:b/>
                <w:sz w:val="22"/>
              </w:rPr>
            </w:pPr>
            <w:r>
              <w:rPr>
                <w:b/>
                <w:spacing w:val="-6"/>
                <w:sz w:val="22"/>
              </w:rPr>
              <w:t>设计</w:t>
            </w:r>
          </w:p>
        </w:tc>
        <w:tc>
          <w:tcPr>
            <w:tcW w:w="2020" w:type="dxa"/>
          </w:tcPr>
          <w:p w14:paraId="6C1F19B8">
            <w:pPr>
              <w:pStyle w:val="13"/>
              <w:spacing w:before="173"/>
              <w:ind w:left="106"/>
              <w:rPr>
                <w:b/>
                <w:sz w:val="22"/>
              </w:rPr>
            </w:pPr>
            <w:r>
              <w:rPr>
                <w:b/>
                <w:spacing w:val="-4"/>
                <w:sz w:val="22"/>
              </w:rPr>
              <w:t>规划设计总平面图</w:t>
            </w:r>
          </w:p>
        </w:tc>
        <w:tc>
          <w:tcPr>
            <w:tcW w:w="3960" w:type="dxa"/>
          </w:tcPr>
          <w:p w14:paraId="5A41FB97">
            <w:pPr>
              <w:pStyle w:val="13"/>
              <w:spacing w:before="16"/>
              <w:ind w:left="107"/>
              <w:rPr>
                <w:sz w:val="22"/>
              </w:rPr>
            </w:pPr>
            <w:r>
              <w:rPr>
                <w:spacing w:val="-11"/>
                <w:sz w:val="22"/>
              </w:rPr>
              <w:t>应体现自行车库/棚位置、地面停车场位</w:t>
            </w:r>
          </w:p>
          <w:p w14:paraId="77CB36A6">
            <w:pPr>
              <w:pStyle w:val="13"/>
              <w:spacing w:before="31" w:line="275" w:lineRule="exact"/>
              <w:ind w:left="107"/>
              <w:rPr>
                <w:sz w:val="22"/>
              </w:rPr>
            </w:pPr>
            <w:r>
              <w:rPr>
                <w:w w:val="100"/>
                <w:sz w:val="22"/>
              </w:rPr>
              <w:t>置</w:t>
            </w:r>
          </w:p>
        </w:tc>
        <w:tc>
          <w:tcPr>
            <w:tcW w:w="800" w:type="dxa"/>
          </w:tcPr>
          <w:p w14:paraId="037868FD">
            <w:pPr>
              <w:pStyle w:val="13"/>
              <w:spacing w:before="173"/>
              <w:ind w:left="107"/>
              <w:rPr>
                <w:sz w:val="22"/>
              </w:rPr>
            </w:pPr>
            <w:r>
              <w:rPr>
                <w:spacing w:val="-6"/>
                <w:sz w:val="22"/>
              </w:rPr>
              <w:t>评价</w:t>
            </w:r>
          </w:p>
        </w:tc>
        <w:tc>
          <w:tcPr>
            <w:tcW w:w="800" w:type="dxa"/>
          </w:tcPr>
          <w:p w14:paraId="1C4862C5">
            <w:pPr>
              <w:pStyle w:val="13"/>
              <w:spacing w:before="173"/>
              <w:ind w:left="106"/>
              <w:rPr>
                <w:sz w:val="22"/>
              </w:rPr>
            </w:pPr>
            <w:r>
              <w:rPr>
                <w:spacing w:val="-6"/>
                <w:sz w:val="22"/>
              </w:rPr>
              <w:t>居建</w:t>
            </w:r>
          </w:p>
        </w:tc>
      </w:tr>
      <w:tr w14:paraId="3D8F1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04501B5F">
            <w:pPr>
              <w:pStyle w:val="13"/>
              <w:spacing w:before="16"/>
              <w:ind w:left="148"/>
              <w:rPr>
                <w:b/>
                <w:sz w:val="22"/>
              </w:rPr>
            </w:pPr>
            <w:r>
              <w:rPr>
                <w:b/>
                <w:spacing w:val="-6"/>
                <w:sz w:val="22"/>
              </w:rPr>
              <w:t>建筑</w:t>
            </w:r>
          </w:p>
          <w:p w14:paraId="374A45AE">
            <w:pPr>
              <w:pStyle w:val="13"/>
              <w:spacing w:before="30" w:line="276" w:lineRule="exact"/>
              <w:ind w:left="148"/>
              <w:rPr>
                <w:b/>
                <w:sz w:val="22"/>
              </w:rPr>
            </w:pPr>
            <w:r>
              <w:rPr>
                <w:b/>
                <w:spacing w:val="-6"/>
                <w:sz w:val="22"/>
              </w:rPr>
              <w:t>设计</w:t>
            </w:r>
          </w:p>
        </w:tc>
        <w:tc>
          <w:tcPr>
            <w:tcW w:w="2020" w:type="dxa"/>
          </w:tcPr>
          <w:p w14:paraId="44F4DE5F">
            <w:pPr>
              <w:pStyle w:val="13"/>
              <w:spacing w:before="16"/>
              <w:ind w:left="106"/>
              <w:rPr>
                <w:b/>
                <w:sz w:val="22"/>
              </w:rPr>
            </w:pPr>
            <w:r>
              <w:rPr>
                <w:b/>
                <w:spacing w:val="-4"/>
                <w:sz w:val="22"/>
              </w:rPr>
              <w:t>自行车库/棚及附</w:t>
            </w:r>
          </w:p>
          <w:p w14:paraId="0437F9CF">
            <w:pPr>
              <w:pStyle w:val="13"/>
              <w:spacing w:before="30" w:line="276" w:lineRule="exact"/>
              <w:ind w:left="106"/>
              <w:rPr>
                <w:b/>
                <w:sz w:val="22"/>
              </w:rPr>
            </w:pPr>
            <w:r>
              <w:rPr>
                <w:b/>
                <w:spacing w:val="-4"/>
                <w:sz w:val="22"/>
              </w:rPr>
              <w:t>属设施施工图</w:t>
            </w:r>
          </w:p>
        </w:tc>
        <w:tc>
          <w:tcPr>
            <w:tcW w:w="3960" w:type="dxa"/>
          </w:tcPr>
          <w:p w14:paraId="5D5CCF59">
            <w:pPr>
              <w:pStyle w:val="13"/>
              <w:spacing w:before="16"/>
              <w:ind w:left="107"/>
              <w:rPr>
                <w:sz w:val="22"/>
              </w:rPr>
            </w:pPr>
            <w:r>
              <w:rPr>
                <w:spacing w:val="-11"/>
                <w:sz w:val="22"/>
              </w:rPr>
              <w:t>应体现自行车库/棚位置、地面停车场位</w:t>
            </w:r>
          </w:p>
          <w:p w14:paraId="252E5678">
            <w:pPr>
              <w:pStyle w:val="13"/>
              <w:spacing w:before="30" w:line="276" w:lineRule="exact"/>
              <w:ind w:left="107"/>
              <w:rPr>
                <w:sz w:val="22"/>
              </w:rPr>
            </w:pPr>
            <w:r>
              <w:rPr>
                <w:w w:val="100"/>
                <w:sz w:val="22"/>
              </w:rPr>
              <w:t>置</w:t>
            </w:r>
          </w:p>
        </w:tc>
        <w:tc>
          <w:tcPr>
            <w:tcW w:w="800" w:type="dxa"/>
          </w:tcPr>
          <w:p w14:paraId="6E94114A">
            <w:pPr>
              <w:pStyle w:val="13"/>
              <w:spacing w:before="172"/>
              <w:ind w:left="107"/>
              <w:rPr>
                <w:sz w:val="22"/>
              </w:rPr>
            </w:pPr>
            <w:r>
              <w:rPr>
                <w:spacing w:val="-6"/>
                <w:sz w:val="22"/>
              </w:rPr>
              <w:t>评价</w:t>
            </w:r>
          </w:p>
        </w:tc>
        <w:tc>
          <w:tcPr>
            <w:tcW w:w="800" w:type="dxa"/>
          </w:tcPr>
          <w:p w14:paraId="7F1F1D5C">
            <w:pPr>
              <w:pStyle w:val="13"/>
              <w:spacing w:before="172"/>
              <w:ind w:left="106"/>
              <w:rPr>
                <w:sz w:val="22"/>
              </w:rPr>
            </w:pPr>
            <w:r>
              <w:rPr>
                <w:spacing w:val="-6"/>
                <w:sz w:val="22"/>
              </w:rPr>
              <w:t>居建</w:t>
            </w:r>
          </w:p>
        </w:tc>
      </w:tr>
      <w:tr w14:paraId="1155C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5B0E0703">
            <w:pPr>
              <w:pStyle w:val="13"/>
              <w:spacing w:before="16"/>
              <w:ind w:left="148"/>
              <w:rPr>
                <w:b/>
                <w:sz w:val="22"/>
              </w:rPr>
            </w:pPr>
            <w:r>
              <w:rPr>
                <w:b/>
                <w:spacing w:val="-6"/>
                <w:sz w:val="22"/>
              </w:rPr>
              <w:t>其他</w:t>
            </w:r>
          </w:p>
          <w:p w14:paraId="6F32B8F1">
            <w:pPr>
              <w:pStyle w:val="13"/>
              <w:spacing w:before="30" w:line="276" w:lineRule="exact"/>
              <w:ind w:left="148"/>
              <w:rPr>
                <w:b/>
                <w:sz w:val="22"/>
              </w:rPr>
            </w:pPr>
            <w:r>
              <w:rPr>
                <w:b/>
                <w:spacing w:val="-6"/>
                <w:sz w:val="22"/>
              </w:rPr>
              <w:t>材料</w:t>
            </w:r>
          </w:p>
        </w:tc>
        <w:tc>
          <w:tcPr>
            <w:tcW w:w="2020" w:type="dxa"/>
          </w:tcPr>
          <w:p w14:paraId="02BC51CF">
            <w:pPr>
              <w:pStyle w:val="13"/>
              <w:spacing w:before="16"/>
              <w:ind w:left="106"/>
              <w:rPr>
                <w:b/>
                <w:sz w:val="22"/>
              </w:rPr>
            </w:pPr>
            <w:r>
              <w:rPr>
                <w:b/>
                <w:spacing w:val="-4"/>
                <w:sz w:val="22"/>
              </w:rPr>
              <w:t>自行车停车场所的</w:t>
            </w:r>
          </w:p>
          <w:p w14:paraId="138CDB74">
            <w:pPr>
              <w:pStyle w:val="13"/>
              <w:spacing w:before="30" w:line="276" w:lineRule="exact"/>
              <w:ind w:left="106"/>
              <w:rPr>
                <w:b/>
                <w:sz w:val="22"/>
              </w:rPr>
            </w:pPr>
            <w:r>
              <w:rPr>
                <w:b/>
                <w:spacing w:val="-4"/>
                <w:sz w:val="22"/>
              </w:rPr>
              <w:t>现场影像资料</w:t>
            </w:r>
          </w:p>
        </w:tc>
        <w:tc>
          <w:tcPr>
            <w:tcW w:w="3960" w:type="dxa"/>
          </w:tcPr>
          <w:p w14:paraId="5D98A882">
            <w:pPr>
              <w:pStyle w:val="13"/>
              <w:rPr>
                <w:rFonts w:ascii="Times New Roman"/>
                <w:sz w:val="20"/>
              </w:rPr>
            </w:pPr>
          </w:p>
        </w:tc>
        <w:tc>
          <w:tcPr>
            <w:tcW w:w="800" w:type="dxa"/>
          </w:tcPr>
          <w:p w14:paraId="549442B5">
            <w:pPr>
              <w:pStyle w:val="13"/>
              <w:spacing w:before="16"/>
              <w:ind w:left="107"/>
              <w:rPr>
                <w:sz w:val="22"/>
              </w:rPr>
            </w:pPr>
            <w:r>
              <w:rPr>
                <w:spacing w:val="-6"/>
                <w:sz w:val="22"/>
              </w:rPr>
              <w:t>运行</w:t>
            </w:r>
          </w:p>
          <w:p w14:paraId="4382FE02">
            <w:pPr>
              <w:pStyle w:val="13"/>
              <w:spacing w:before="30" w:line="276" w:lineRule="exact"/>
              <w:ind w:left="107"/>
              <w:rPr>
                <w:sz w:val="22"/>
              </w:rPr>
            </w:pPr>
            <w:r>
              <w:rPr>
                <w:spacing w:val="-6"/>
                <w:sz w:val="22"/>
              </w:rPr>
              <w:t>评价</w:t>
            </w:r>
          </w:p>
        </w:tc>
        <w:tc>
          <w:tcPr>
            <w:tcW w:w="800" w:type="dxa"/>
          </w:tcPr>
          <w:p w14:paraId="798ABC83">
            <w:pPr>
              <w:pStyle w:val="13"/>
              <w:spacing w:before="172"/>
              <w:ind w:left="106"/>
              <w:rPr>
                <w:sz w:val="22"/>
              </w:rPr>
            </w:pPr>
            <w:r>
              <w:rPr>
                <w:spacing w:val="-6"/>
                <w:sz w:val="22"/>
              </w:rPr>
              <w:t>居建</w:t>
            </w:r>
          </w:p>
        </w:tc>
      </w:tr>
    </w:tbl>
    <w:p w14:paraId="633447AF">
      <w:pPr>
        <w:pStyle w:val="4"/>
        <w:spacing w:before="4"/>
        <w:rPr>
          <w:b/>
          <w:sz w:val="16"/>
        </w:rPr>
      </w:pPr>
    </w:p>
    <w:p w14:paraId="604780A1">
      <w:pPr>
        <w:spacing w:before="1"/>
        <w:ind w:left="800" w:right="0" w:firstLine="0"/>
        <w:jc w:val="left"/>
        <w:rPr>
          <w:b/>
          <w:sz w:val="21"/>
        </w:rPr>
      </w:pPr>
      <w:r>
        <w:rPr>
          <w:b/>
          <w:spacing w:val="-4"/>
          <w:sz w:val="21"/>
        </w:rPr>
        <w:t>实际提交材料：</w:t>
      </w:r>
    </w:p>
    <w:p w14:paraId="2390FD70">
      <w:pPr>
        <w:pStyle w:val="4"/>
        <w:spacing w:before="6"/>
        <w:rPr>
          <w:b/>
          <w:sz w:val="14"/>
        </w:rPr>
      </w:pPr>
      <w:r>
        <w:pict>
          <v:shape id="docshape228" o:spid="_x0000_s1469" o:spt="202" type="#_x0000_t202" style="position:absolute;left:0pt;margin-left:84.55pt;margin-top:10.7pt;height:57.2pt;width:426.1pt;mso-position-horizontal-relative:page;mso-wrap-distance-bottom:0pt;mso-wrap-distance-top:0pt;z-index:-251361280;mso-width-relative:page;mso-height-relative:page;" filled="f" stroked="t" coordsize="21600,21600">
            <v:path/>
            <v:fill on="f" focussize="0,0"/>
            <v:stroke weight="0.48pt" color="#000000"/>
            <v:imagedata o:title=""/>
            <o:lock v:ext="edit"/>
            <v:textbox inset="0mm,0mm,0mm,0mm">
              <w:txbxContent>
                <w:p w14:paraId="1C867780">
                  <w:pPr>
                    <w:pStyle w:val="4"/>
                    <w:spacing w:before="51"/>
                    <w:ind w:left="103"/>
                  </w:pPr>
                  <w:r>
                    <w:rPr>
                      <w:spacing w:val="-7"/>
                    </w:rPr>
                    <w:t>总平面图</w:t>
                  </w:r>
                </w:p>
              </w:txbxContent>
            </v:textbox>
            <w10:wrap type="topAndBottom"/>
          </v:shape>
        </w:pict>
      </w:r>
    </w:p>
    <w:p w14:paraId="6B71659A">
      <w:pPr>
        <w:spacing w:after="0"/>
        <w:rPr>
          <w:sz w:val="14"/>
        </w:rPr>
        <w:sectPr>
          <w:pgSz w:w="11910" w:h="16840"/>
          <w:pgMar w:top="1100" w:right="920" w:bottom="1180" w:left="1000" w:header="878" w:footer="993" w:gutter="0"/>
          <w:cols w:space="720" w:num="1"/>
        </w:sectPr>
      </w:pPr>
    </w:p>
    <w:p w14:paraId="01FF2AF6">
      <w:pPr>
        <w:pStyle w:val="4"/>
        <w:spacing w:before="4"/>
        <w:rPr>
          <w:b/>
          <w:sz w:val="29"/>
        </w:rPr>
      </w:pPr>
    </w:p>
    <w:p w14:paraId="07998B1A">
      <w:pPr>
        <w:pStyle w:val="3"/>
        <w:numPr>
          <w:ilvl w:val="2"/>
          <w:numId w:val="4"/>
        </w:numPr>
        <w:tabs>
          <w:tab w:val="left" w:pos="1465"/>
        </w:tabs>
        <w:spacing w:before="67" w:after="0" w:line="240" w:lineRule="auto"/>
        <w:ind w:left="1464" w:right="0" w:hanging="665"/>
        <w:jc w:val="left"/>
      </w:pPr>
      <w:r>
        <w:pict>
          <v:rect id="docshape229" o:spid="_x0000_s1470" o:spt="1" style="position:absolute;left:0pt;margin-left:90pt;margin-top:-19.5pt;height:0.7pt;width:415.3pt;mso-position-horizontal-relative:page;z-index:-251545600;mso-width-relative:page;mso-height-relative:page;" fillcolor="#000000" filled="t" stroked="f" coordsize="21600,21600">
            <v:path/>
            <v:fill on="t" focussize="0,0"/>
            <v:stroke on="f"/>
            <v:imagedata o:title=""/>
            <o:lock v:ext="edit"/>
          </v:rect>
        </w:pict>
      </w:r>
      <w:bookmarkStart w:id="89" w:name="6.1.6建筑应设置信息网络系统。"/>
      <w:bookmarkEnd w:id="89"/>
      <w:r>
        <w:rPr>
          <w:spacing w:val="-3"/>
        </w:rPr>
        <w:t>建筑设备管理系统应具有自动监控管理功能。</w:t>
      </w:r>
    </w:p>
    <w:p w14:paraId="3A53CFA0">
      <w:pPr>
        <w:pStyle w:val="4"/>
        <w:rPr>
          <w:rFonts w:ascii="黑体"/>
          <w:b/>
          <w:sz w:val="17"/>
        </w:rPr>
      </w:pPr>
    </w:p>
    <w:p w14:paraId="516EE867">
      <w:pPr>
        <w:spacing w:before="0"/>
        <w:ind w:left="800" w:right="0" w:firstLine="0"/>
        <w:jc w:val="left"/>
        <w:rPr>
          <w:b/>
          <w:sz w:val="24"/>
        </w:rPr>
      </w:pPr>
      <w:r>
        <w:rPr>
          <w:rFonts w:ascii="Times New Roman" w:eastAsia="Times New Roman"/>
          <w:b/>
          <w:spacing w:val="-2"/>
          <w:sz w:val="24"/>
        </w:rPr>
        <w:t>1</w:t>
      </w:r>
      <w:r>
        <w:rPr>
          <w:b/>
          <w:spacing w:val="-14"/>
          <w:sz w:val="24"/>
        </w:rPr>
        <w:t>、 达标自评</w:t>
      </w:r>
    </w:p>
    <w:p w14:paraId="22FAED9D">
      <w:pPr>
        <w:pStyle w:val="4"/>
        <w:spacing w:before="219"/>
        <w:ind w:left="800"/>
      </w:pPr>
      <w:r>
        <w:rPr>
          <w:rFonts w:hint="eastAsia" w:ascii="MS UI Gothic" w:hAnsi="MS UI Gothic" w:eastAsia="MS UI Gothic"/>
          <w:spacing w:val="-2"/>
        </w:rPr>
        <w:t>☑</w:t>
      </w:r>
      <w:r>
        <w:rPr>
          <w:spacing w:val="-4"/>
        </w:rPr>
        <w:t>达标□不达标</w:t>
      </w:r>
    </w:p>
    <w:p w14:paraId="1DC6FE2F">
      <w:pPr>
        <w:pStyle w:val="4"/>
        <w:rPr>
          <w:sz w:val="20"/>
        </w:rPr>
      </w:pPr>
    </w:p>
    <w:p w14:paraId="16F39E99">
      <w:pPr>
        <w:pStyle w:val="4"/>
        <w:spacing w:before="1"/>
        <w:rPr>
          <w:sz w:val="25"/>
        </w:rPr>
      </w:pPr>
    </w:p>
    <w:p w14:paraId="1510DCEE">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7E4AA08C">
      <w:pPr>
        <w:pStyle w:val="4"/>
        <w:spacing w:before="85"/>
        <w:ind w:left="800"/>
      </w:pPr>
      <w:r>
        <w:rPr>
          <w:spacing w:val="-2"/>
        </w:rPr>
        <w:t>建筑是否设置了建筑设备管理系统：</w:t>
      </w:r>
      <w:r>
        <w:rPr>
          <w:rFonts w:hint="eastAsia" w:ascii="MS Gothic" w:hAnsi="MS Gothic" w:eastAsia="MS Gothic"/>
          <w:b/>
          <w:spacing w:val="-2"/>
        </w:rPr>
        <w:t>☑</w:t>
      </w:r>
      <w:r>
        <w:rPr>
          <w:spacing w:val="-2"/>
        </w:rPr>
        <w:t>是、</w:t>
      </w:r>
      <w:r>
        <w:rPr>
          <w:b/>
          <w:spacing w:val="-2"/>
        </w:rPr>
        <w:t>□</w:t>
      </w:r>
      <w:r>
        <w:rPr>
          <w:spacing w:val="-10"/>
        </w:rPr>
        <w:t>否</w:t>
      </w:r>
    </w:p>
    <w:p w14:paraId="0D5064BC">
      <w:pPr>
        <w:pStyle w:val="4"/>
        <w:spacing w:before="105" w:line="333" w:lineRule="auto"/>
        <w:ind w:left="800" w:right="2730"/>
      </w:pPr>
      <w:r>
        <w:pict>
          <v:group id="docshapegroup230" o:spid="_x0000_s1471" o:spt="203" style="position:absolute;left:0pt;margin-left:84.35pt;margin-top:27.7pt;height:374.4pt;width:426.6pt;mso-position-horizontal-relative:page;z-index:-251545600;mso-width-relative:page;mso-height-relative:page;" coordorigin="1687,554" coordsize="8532,7488">
            <o:lock v:ext="edit"/>
            <v:shape id="docshape231" o:spid="_x0000_s1472" o:spt="75" type="#_x0000_t75" style="position:absolute;left:2647;top:554;height:7488;width:7438;" filled="f" stroked="f" coordsize="21600,21600">
              <v:path/>
              <v:fill on="f" focussize="0,0"/>
              <v:stroke on="f"/>
              <v:imagedata r:id="rId40" o:title=""/>
              <o:lock v:ext="edit" aspectratio="t"/>
            </v:shape>
            <v:line id="_x0000_s1473" o:spid="_x0000_s1473" o:spt="20" style="position:absolute;left:1687;top:808;height:0;width:8532;" stroked="t" coordsize="21600,21600">
              <v:path arrowok="t"/>
              <v:fill focussize="0,0"/>
              <v:stroke weight="0.48pt" color="#000000"/>
              <v:imagedata o:title=""/>
              <o:lock v:ext="edit"/>
            </v:line>
            <v:line id="_x0000_s1474" o:spid="_x0000_s1474" o:spt="20" style="position:absolute;left:1687;top:2730;height:0;width:8532;" stroked="t" coordsize="21600,21600">
              <v:path arrowok="t"/>
              <v:fill focussize="0,0"/>
              <v:stroke weight="0.48pt" color="#000000"/>
              <v:imagedata o:title=""/>
              <o:lock v:ext="edit"/>
            </v:line>
            <v:line id="_x0000_s1475" o:spid="_x0000_s1475" o:spt="20" style="position:absolute;left:1692;top:803;height:1922;width:0;" stroked="t" coordsize="21600,21600">
              <v:path arrowok="t"/>
              <v:fill focussize="0,0"/>
              <v:stroke weight="0.48pt" color="#000000"/>
              <v:imagedata o:title=""/>
              <o:lock v:ext="edit"/>
            </v:line>
            <v:line id="_x0000_s1476" o:spid="_x0000_s1476" o:spt="20" style="position:absolute;left:10214;top:803;height:1922;width:0;" stroked="t" coordsize="21600,21600">
              <v:path arrowok="t"/>
              <v:fill focussize="0,0"/>
              <v:stroke weight="0.48pt" color="#000000"/>
              <v:imagedata o:title=""/>
              <o:lock v:ext="edit"/>
            </v:line>
          </v:group>
        </w:pict>
      </w:r>
      <w:r>
        <w:rPr>
          <w:spacing w:val="-1"/>
          <w:w w:val="99"/>
        </w:rPr>
        <w:t>所设置的建筑设备管理系统是否具有自动监控管理功能：</w:t>
      </w:r>
      <w:r>
        <w:rPr>
          <w:rFonts w:hint="eastAsia" w:ascii="MS Gothic" w:hAnsi="MS Gothic" w:eastAsia="MS Gothic"/>
          <w:b/>
          <w:spacing w:val="2"/>
          <w:w w:val="99"/>
        </w:rPr>
        <w:t>☑</w:t>
      </w:r>
      <w:r>
        <w:rPr>
          <w:w w:val="99"/>
        </w:rPr>
        <w:t>是、</w:t>
      </w:r>
      <w:r>
        <w:rPr>
          <w:b/>
          <w:spacing w:val="-1"/>
          <w:w w:val="99"/>
        </w:rPr>
        <w:t>□</w:t>
      </w:r>
      <w:r>
        <w:rPr>
          <w:w w:val="99"/>
        </w:rPr>
        <w:t>否</w:t>
      </w:r>
      <w:r>
        <w:rPr>
          <w:spacing w:val="-1"/>
          <w:w w:val="99"/>
        </w:rPr>
        <w:t>简要说明建筑设备管理系统的自动监控管理功能情况。</w:t>
      </w:r>
      <w:r>
        <w:rPr>
          <w:w w:val="99"/>
        </w:rPr>
        <w:t>（</w:t>
      </w:r>
      <w:r>
        <w:rPr>
          <w:rFonts w:ascii="Times New Roman" w:hAnsi="Times New Roman" w:eastAsia="Times New Roman"/>
          <w:spacing w:val="1"/>
          <w:w w:val="99"/>
        </w:rPr>
        <w:t>30</w:t>
      </w:r>
      <w:r>
        <w:rPr>
          <w:rFonts w:ascii="Times New Roman" w:hAnsi="Times New Roman" w:eastAsia="Times New Roman"/>
          <w:w w:val="99"/>
        </w:rPr>
        <w:t>0</w:t>
      </w:r>
      <w:r>
        <w:rPr>
          <w:rFonts w:ascii="Times New Roman" w:hAnsi="Times New Roman" w:eastAsia="Times New Roman"/>
          <w:spacing w:val="-1"/>
        </w:rPr>
        <w:t xml:space="preserve"> </w:t>
      </w:r>
      <w:r>
        <w:rPr>
          <w:spacing w:val="-1"/>
          <w:w w:val="99"/>
        </w:rPr>
        <w:t>字以内</w:t>
      </w:r>
      <w:r>
        <w:rPr>
          <w:w w:val="99"/>
        </w:rPr>
        <w:t>）</w:t>
      </w:r>
    </w:p>
    <w:p w14:paraId="10EF31A6">
      <w:pPr>
        <w:pStyle w:val="4"/>
        <w:spacing w:before="10" w:line="333" w:lineRule="auto"/>
        <w:ind w:left="800" w:right="878" w:firstLine="420"/>
        <w:jc w:val="both"/>
      </w:pPr>
      <w:r>
        <w:rPr>
          <w:spacing w:val="-4"/>
        </w:rPr>
        <w:t>本项目设置建筑设备管理系统，具有自动监控管理的功能。监控的设备包括冷热源、供暖通风和空气调节、给水排水、供配电、照明电梯等，并宜包括以自成控制体系方式纳入管理的专项设备监控系统。应满足行业标准《建筑设备监控系统工程技术规范》</w:t>
      </w:r>
      <w:r>
        <w:rPr>
          <w:rFonts w:ascii="Times New Roman" w:eastAsia="Times New Roman"/>
          <w:spacing w:val="-4"/>
        </w:rPr>
        <w:t>JGJ/T334-2014</w:t>
      </w:r>
      <w:r>
        <w:rPr>
          <w:spacing w:val="-11"/>
        </w:rPr>
        <w:t xml:space="preserve">第 </w:t>
      </w:r>
      <w:r>
        <w:rPr>
          <w:rFonts w:ascii="Times New Roman" w:eastAsia="Times New Roman"/>
        </w:rPr>
        <w:t xml:space="preserve">4.1.2 </w:t>
      </w:r>
      <w:r>
        <w:t>条</w:t>
      </w:r>
    </w:p>
    <w:p w14:paraId="5EC563EA">
      <w:pPr>
        <w:pStyle w:val="4"/>
        <w:rPr>
          <w:sz w:val="20"/>
        </w:rPr>
      </w:pPr>
    </w:p>
    <w:p w14:paraId="20D2BD58">
      <w:pPr>
        <w:pStyle w:val="4"/>
        <w:rPr>
          <w:sz w:val="20"/>
        </w:rPr>
      </w:pPr>
    </w:p>
    <w:p w14:paraId="273124F5">
      <w:pPr>
        <w:pStyle w:val="4"/>
        <w:spacing w:before="4"/>
        <w:rPr>
          <w:sz w:val="15"/>
        </w:rPr>
      </w:pPr>
    </w:p>
    <w:p w14:paraId="3407DF63">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36D74731">
      <w:pPr>
        <w:pStyle w:val="4"/>
        <w:spacing w:before="11"/>
        <w:rPr>
          <w:b/>
          <w:sz w:val="18"/>
        </w:rPr>
      </w:pPr>
    </w:p>
    <w:p w14:paraId="108A7026">
      <w:pPr>
        <w:spacing w:before="0"/>
        <w:ind w:left="800" w:right="0" w:firstLine="0"/>
        <w:jc w:val="left"/>
        <w:rPr>
          <w:b/>
          <w:sz w:val="21"/>
        </w:rPr>
      </w:pPr>
      <w:r>
        <w:rPr>
          <w:b/>
          <w:spacing w:val="-3"/>
          <w:sz w:val="21"/>
        </w:rPr>
        <w:t>建议提交材料及技术要求：</w:t>
      </w:r>
    </w:p>
    <w:p w14:paraId="4F9FF4BB">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3733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8D81236">
            <w:pPr>
              <w:pStyle w:val="13"/>
              <w:spacing w:before="17"/>
              <w:ind w:left="148"/>
              <w:rPr>
                <w:b/>
                <w:sz w:val="22"/>
              </w:rPr>
            </w:pPr>
            <w:r>
              <w:rPr>
                <w:b/>
                <w:spacing w:val="-6"/>
                <w:sz w:val="22"/>
              </w:rPr>
              <w:t>专业</w:t>
            </w:r>
          </w:p>
          <w:p w14:paraId="5812E47A">
            <w:pPr>
              <w:pStyle w:val="13"/>
              <w:spacing w:before="30" w:line="275" w:lineRule="exact"/>
              <w:ind w:left="148"/>
              <w:rPr>
                <w:b/>
                <w:sz w:val="22"/>
              </w:rPr>
            </w:pPr>
            <w:r>
              <w:rPr>
                <w:b/>
                <w:spacing w:val="-6"/>
                <w:sz w:val="22"/>
              </w:rPr>
              <w:t>分类</w:t>
            </w:r>
          </w:p>
        </w:tc>
        <w:tc>
          <w:tcPr>
            <w:tcW w:w="2020" w:type="dxa"/>
            <w:shd w:val="clear" w:color="auto" w:fill="DBE4F0"/>
          </w:tcPr>
          <w:p w14:paraId="7B3BF35A">
            <w:pPr>
              <w:pStyle w:val="13"/>
              <w:spacing w:before="173"/>
              <w:ind w:left="106"/>
              <w:rPr>
                <w:b/>
                <w:sz w:val="22"/>
              </w:rPr>
            </w:pPr>
            <w:r>
              <w:rPr>
                <w:b/>
                <w:spacing w:val="-4"/>
                <w:sz w:val="22"/>
              </w:rPr>
              <w:t>材料名称</w:t>
            </w:r>
          </w:p>
        </w:tc>
        <w:tc>
          <w:tcPr>
            <w:tcW w:w="3960" w:type="dxa"/>
            <w:shd w:val="clear" w:color="auto" w:fill="DBE4F0"/>
          </w:tcPr>
          <w:p w14:paraId="02215717">
            <w:pPr>
              <w:pStyle w:val="13"/>
              <w:spacing w:before="173"/>
              <w:ind w:left="107"/>
              <w:rPr>
                <w:b/>
                <w:sz w:val="22"/>
              </w:rPr>
            </w:pPr>
            <w:r>
              <w:rPr>
                <w:b/>
                <w:spacing w:val="-4"/>
                <w:sz w:val="22"/>
              </w:rPr>
              <w:t>技术要求</w:t>
            </w:r>
          </w:p>
        </w:tc>
        <w:tc>
          <w:tcPr>
            <w:tcW w:w="800" w:type="dxa"/>
            <w:shd w:val="clear" w:color="auto" w:fill="DBE4F0"/>
          </w:tcPr>
          <w:p w14:paraId="6524A553">
            <w:pPr>
              <w:pStyle w:val="13"/>
              <w:spacing w:before="17"/>
              <w:ind w:left="107"/>
              <w:rPr>
                <w:b/>
                <w:sz w:val="22"/>
              </w:rPr>
            </w:pPr>
            <w:r>
              <w:rPr>
                <w:b/>
                <w:spacing w:val="-6"/>
                <w:sz w:val="22"/>
              </w:rPr>
              <w:t>评价</w:t>
            </w:r>
          </w:p>
          <w:p w14:paraId="4BDAF97A">
            <w:pPr>
              <w:pStyle w:val="13"/>
              <w:spacing w:before="30" w:line="275" w:lineRule="exact"/>
              <w:ind w:left="107"/>
              <w:rPr>
                <w:b/>
                <w:sz w:val="22"/>
              </w:rPr>
            </w:pPr>
            <w:r>
              <w:rPr>
                <w:b/>
                <w:spacing w:val="-6"/>
                <w:sz w:val="22"/>
              </w:rPr>
              <w:t>阶段</w:t>
            </w:r>
          </w:p>
        </w:tc>
        <w:tc>
          <w:tcPr>
            <w:tcW w:w="800" w:type="dxa"/>
            <w:shd w:val="clear" w:color="auto" w:fill="DBE4F0"/>
          </w:tcPr>
          <w:p w14:paraId="213FC98B">
            <w:pPr>
              <w:pStyle w:val="13"/>
              <w:spacing w:before="17"/>
              <w:ind w:left="106"/>
              <w:rPr>
                <w:b/>
                <w:sz w:val="22"/>
              </w:rPr>
            </w:pPr>
            <w:r>
              <w:rPr>
                <w:b/>
                <w:spacing w:val="-6"/>
                <w:sz w:val="22"/>
              </w:rPr>
              <w:t>建筑</w:t>
            </w:r>
          </w:p>
          <w:p w14:paraId="64756144">
            <w:pPr>
              <w:pStyle w:val="13"/>
              <w:spacing w:before="30" w:line="275" w:lineRule="exact"/>
              <w:ind w:left="106"/>
              <w:rPr>
                <w:b/>
                <w:sz w:val="22"/>
              </w:rPr>
            </w:pPr>
            <w:r>
              <w:rPr>
                <w:b/>
                <w:spacing w:val="-6"/>
                <w:sz w:val="22"/>
              </w:rPr>
              <w:t>类型</w:t>
            </w:r>
          </w:p>
        </w:tc>
      </w:tr>
      <w:tr w14:paraId="75C79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5A05F817">
            <w:pPr>
              <w:pStyle w:val="13"/>
              <w:rPr>
                <w:b/>
                <w:sz w:val="22"/>
              </w:rPr>
            </w:pPr>
          </w:p>
          <w:p w14:paraId="3AAB5502">
            <w:pPr>
              <w:pStyle w:val="13"/>
              <w:rPr>
                <w:b/>
                <w:sz w:val="22"/>
              </w:rPr>
            </w:pPr>
          </w:p>
          <w:p w14:paraId="541D8BDF">
            <w:pPr>
              <w:pStyle w:val="13"/>
              <w:rPr>
                <w:b/>
                <w:sz w:val="22"/>
              </w:rPr>
            </w:pPr>
          </w:p>
          <w:p w14:paraId="44FC7A1A">
            <w:pPr>
              <w:pStyle w:val="13"/>
              <w:rPr>
                <w:b/>
                <w:sz w:val="22"/>
              </w:rPr>
            </w:pPr>
          </w:p>
          <w:p w14:paraId="440DB535">
            <w:pPr>
              <w:pStyle w:val="13"/>
              <w:spacing w:before="12"/>
              <w:rPr>
                <w:b/>
                <w:sz w:val="23"/>
              </w:rPr>
            </w:pPr>
          </w:p>
          <w:p w14:paraId="45ACD1CF">
            <w:pPr>
              <w:pStyle w:val="13"/>
              <w:spacing w:before="1" w:line="266" w:lineRule="auto"/>
              <w:ind w:left="148" w:right="137"/>
              <w:rPr>
                <w:b/>
                <w:sz w:val="22"/>
              </w:rPr>
            </w:pPr>
            <w:r>
              <w:rPr>
                <w:b/>
                <w:spacing w:val="-6"/>
                <w:sz w:val="22"/>
              </w:rPr>
              <w:t>其他材料</w:t>
            </w:r>
          </w:p>
        </w:tc>
        <w:tc>
          <w:tcPr>
            <w:tcW w:w="2020" w:type="dxa"/>
          </w:tcPr>
          <w:p w14:paraId="120292ED">
            <w:pPr>
              <w:pStyle w:val="13"/>
              <w:spacing w:before="172" w:line="266" w:lineRule="auto"/>
              <w:ind w:left="106" w:right="134"/>
              <w:rPr>
                <w:b/>
                <w:sz w:val="22"/>
              </w:rPr>
            </w:pPr>
            <w:r>
              <w:rPr>
                <w:b/>
                <w:spacing w:val="-2"/>
                <w:sz w:val="22"/>
              </w:rPr>
              <w:t>建筑设备自控系统的设计说明</w:t>
            </w:r>
          </w:p>
        </w:tc>
        <w:tc>
          <w:tcPr>
            <w:tcW w:w="3960" w:type="dxa"/>
          </w:tcPr>
          <w:p w14:paraId="54790486">
            <w:pPr>
              <w:pStyle w:val="13"/>
              <w:spacing w:before="16" w:line="266" w:lineRule="auto"/>
              <w:ind w:left="107" w:right="98"/>
              <w:rPr>
                <w:sz w:val="22"/>
              </w:rPr>
            </w:pPr>
            <w:r>
              <w:rPr>
                <w:spacing w:val="-2"/>
                <w:sz w:val="22"/>
              </w:rPr>
              <w:t>应包括冷热源、供暖通风和空气调节、</w:t>
            </w:r>
            <w:r>
              <w:rPr>
                <w:spacing w:val="-3"/>
                <w:sz w:val="22"/>
              </w:rPr>
              <w:t>给水排水、供配电、照明、电梯等的自</w:t>
            </w:r>
          </w:p>
          <w:p w14:paraId="410AF17A">
            <w:pPr>
              <w:pStyle w:val="13"/>
              <w:spacing w:line="274" w:lineRule="exact"/>
              <w:ind w:left="107"/>
              <w:rPr>
                <w:sz w:val="22"/>
              </w:rPr>
            </w:pPr>
            <w:r>
              <w:rPr>
                <w:spacing w:val="-4"/>
                <w:sz w:val="22"/>
              </w:rPr>
              <w:t>控系统设计</w:t>
            </w:r>
          </w:p>
        </w:tc>
        <w:tc>
          <w:tcPr>
            <w:tcW w:w="800" w:type="dxa"/>
          </w:tcPr>
          <w:p w14:paraId="3A79EE8F">
            <w:pPr>
              <w:pStyle w:val="13"/>
              <w:spacing w:before="8"/>
              <w:rPr>
                <w:b/>
                <w:sz w:val="25"/>
              </w:rPr>
            </w:pPr>
          </w:p>
          <w:p w14:paraId="43835ECB">
            <w:pPr>
              <w:pStyle w:val="13"/>
              <w:ind w:left="107"/>
              <w:rPr>
                <w:sz w:val="22"/>
              </w:rPr>
            </w:pPr>
            <w:r>
              <w:rPr>
                <w:spacing w:val="-6"/>
                <w:sz w:val="22"/>
              </w:rPr>
              <w:t>评价</w:t>
            </w:r>
          </w:p>
        </w:tc>
        <w:tc>
          <w:tcPr>
            <w:tcW w:w="800" w:type="dxa"/>
          </w:tcPr>
          <w:p w14:paraId="7CE0B710">
            <w:pPr>
              <w:pStyle w:val="13"/>
              <w:spacing w:before="8"/>
              <w:rPr>
                <w:b/>
                <w:sz w:val="25"/>
              </w:rPr>
            </w:pPr>
          </w:p>
          <w:p w14:paraId="0DB85A05">
            <w:pPr>
              <w:pStyle w:val="13"/>
              <w:ind w:left="106"/>
              <w:rPr>
                <w:sz w:val="22"/>
              </w:rPr>
            </w:pPr>
            <w:r>
              <w:rPr>
                <w:spacing w:val="-6"/>
                <w:sz w:val="22"/>
              </w:rPr>
              <w:t>居建</w:t>
            </w:r>
          </w:p>
        </w:tc>
      </w:tr>
      <w:tr w14:paraId="436B8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53B1F7F">
            <w:pPr>
              <w:rPr>
                <w:sz w:val="2"/>
                <w:szCs w:val="2"/>
              </w:rPr>
            </w:pPr>
          </w:p>
        </w:tc>
        <w:tc>
          <w:tcPr>
            <w:tcW w:w="2020" w:type="dxa"/>
          </w:tcPr>
          <w:p w14:paraId="68D06303">
            <w:pPr>
              <w:pStyle w:val="13"/>
              <w:spacing w:before="16" w:line="266" w:lineRule="auto"/>
              <w:ind w:left="106" w:right="-15"/>
              <w:rPr>
                <w:b/>
                <w:sz w:val="22"/>
              </w:rPr>
            </w:pPr>
            <w:r>
              <w:rPr>
                <w:b/>
                <w:spacing w:val="-2"/>
                <w:sz w:val="22"/>
              </w:rPr>
              <w:t>建筑设备自控系统</w:t>
            </w:r>
            <w:r>
              <w:rPr>
                <w:b/>
                <w:spacing w:val="-12"/>
                <w:sz w:val="22"/>
              </w:rPr>
              <w:t>的系统图、平面图、</w:t>
            </w:r>
          </w:p>
          <w:p w14:paraId="3E37531C">
            <w:pPr>
              <w:pStyle w:val="13"/>
              <w:spacing w:line="274" w:lineRule="exact"/>
              <w:ind w:left="106"/>
              <w:rPr>
                <w:b/>
                <w:sz w:val="22"/>
              </w:rPr>
            </w:pPr>
            <w:r>
              <w:rPr>
                <w:b/>
                <w:spacing w:val="-5"/>
                <w:sz w:val="22"/>
              </w:rPr>
              <w:t>原理图</w:t>
            </w:r>
          </w:p>
        </w:tc>
        <w:tc>
          <w:tcPr>
            <w:tcW w:w="3960" w:type="dxa"/>
          </w:tcPr>
          <w:p w14:paraId="5585D3C5">
            <w:pPr>
              <w:pStyle w:val="13"/>
              <w:spacing w:before="16" w:line="266" w:lineRule="auto"/>
              <w:ind w:left="107" w:right="98"/>
              <w:rPr>
                <w:sz w:val="22"/>
              </w:rPr>
            </w:pPr>
            <w:r>
              <w:rPr>
                <w:spacing w:val="-2"/>
                <w:sz w:val="22"/>
              </w:rPr>
              <w:t>应包括冷热源、供暖通风和空气调节、</w:t>
            </w:r>
            <w:r>
              <w:rPr>
                <w:spacing w:val="-3"/>
                <w:sz w:val="22"/>
              </w:rPr>
              <w:t>给水排水、供配电、照明、电梯等的自</w:t>
            </w:r>
          </w:p>
          <w:p w14:paraId="1E235440">
            <w:pPr>
              <w:pStyle w:val="13"/>
              <w:spacing w:line="274" w:lineRule="exact"/>
              <w:ind w:left="107"/>
              <w:rPr>
                <w:sz w:val="22"/>
              </w:rPr>
            </w:pPr>
            <w:r>
              <w:rPr>
                <w:spacing w:val="-4"/>
                <w:sz w:val="22"/>
              </w:rPr>
              <w:t>控系统设计</w:t>
            </w:r>
          </w:p>
        </w:tc>
        <w:tc>
          <w:tcPr>
            <w:tcW w:w="800" w:type="dxa"/>
          </w:tcPr>
          <w:p w14:paraId="326652BA">
            <w:pPr>
              <w:pStyle w:val="13"/>
              <w:spacing w:before="7"/>
              <w:rPr>
                <w:b/>
                <w:sz w:val="25"/>
              </w:rPr>
            </w:pPr>
          </w:p>
          <w:p w14:paraId="49586DED">
            <w:pPr>
              <w:pStyle w:val="13"/>
              <w:spacing w:before="1"/>
              <w:ind w:left="107"/>
              <w:rPr>
                <w:sz w:val="22"/>
              </w:rPr>
            </w:pPr>
            <w:r>
              <w:rPr>
                <w:spacing w:val="-6"/>
                <w:sz w:val="22"/>
              </w:rPr>
              <w:t>评价</w:t>
            </w:r>
          </w:p>
        </w:tc>
        <w:tc>
          <w:tcPr>
            <w:tcW w:w="800" w:type="dxa"/>
          </w:tcPr>
          <w:p w14:paraId="502FC507">
            <w:pPr>
              <w:pStyle w:val="13"/>
              <w:spacing w:before="7"/>
              <w:rPr>
                <w:b/>
                <w:sz w:val="25"/>
              </w:rPr>
            </w:pPr>
          </w:p>
          <w:p w14:paraId="0A153ED2">
            <w:pPr>
              <w:pStyle w:val="13"/>
              <w:spacing w:before="1"/>
              <w:ind w:left="106"/>
              <w:rPr>
                <w:sz w:val="22"/>
              </w:rPr>
            </w:pPr>
            <w:r>
              <w:rPr>
                <w:spacing w:val="-6"/>
                <w:sz w:val="22"/>
              </w:rPr>
              <w:t>居建</w:t>
            </w:r>
          </w:p>
        </w:tc>
      </w:tr>
      <w:tr w14:paraId="5B60B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6248B7DE">
            <w:pPr>
              <w:rPr>
                <w:sz w:val="2"/>
                <w:szCs w:val="2"/>
              </w:rPr>
            </w:pPr>
          </w:p>
        </w:tc>
        <w:tc>
          <w:tcPr>
            <w:tcW w:w="2020" w:type="dxa"/>
          </w:tcPr>
          <w:p w14:paraId="2F2D4574">
            <w:pPr>
              <w:pStyle w:val="13"/>
              <w:spacing w:before="16"/>
              <w:ind w:left="106"/>
              <w:rPr>
                <w:b/>
                <w:sz w:val="22"/>
              </w:rPr>
            </w:pPr>
            <w:r>
              <w:rPr>
                <w:b/>
                <w:spacing w:val="-4"/>
                <w:sz w:val="22"/>
              </w:rPr>
              <w:t>建筑设备自控系统</w:t>
            </w:r>
          </w:p>
          <w:p w14:paraId="64272374">
            <w:pPr>
              <w:pStyle w:val="13"/>
              <w:spacing w:before="30" w:line="276" w:lineRule="exact"/>
              <w:ind w:left="106"/>
              <w:rPr>
                <w:b/>
                <w:sz w:val="22"/>
              </w:rPr>
            </w:pPr>
            <w:r>
              <w:rPr>
                <w:b/>
                <w:spacing w:val="-4"/>
                <w:sz w:val="22"/>
              </w:rPr>
              <w:t>的监控点位表</w:t>
            </w:r>
          </w:p>
        </w:tc>
        <w:tc>
          <w:tcPr>
            <w:tcW w:w="3960" w:type="dxa"/>
          </w:tcPr>
          <w:p w14:paraId="2F1BE7C5">
            <w:pPr>
              <w:pStyle w:val="13"/>
              <w:spacing w:before="16"/>
              <w:ind w:left="107"/>
              <w:rPr>
                <w:sz w:val="22"/>
              </w:rPr>
            </w:pPr>
            <w:r>
              <w:rPr>
                <w:spacing w:val="-3"/>
                <w:sz w:val="22"/>
              </w:rPr>
              <w:t>应包括所监控的楼层位置、设备名称及</w:t>
            </w:r>
          </w:p>
          <w:p w14:paraId="543F44AD">
            <w:pPr>
              <w:pStyle w:val="13"/>
              <w:spacing w:before="30" w:line="276" w:lineRule="exact"/>
              <w:ind w:left="107"/>
              <w:rPr>
                <w:sz w:val="22"/>
              </w:rPr>
            </w:pPr>
            <w:r>
              <w:rPr>
                <w:spacing w:val="-4"/>
                <w:sz w:val="22"/>
              </w:rPr>
              <w:t>数量、监控内容等</w:t>
            </w:r>
          </w:p>
        </w:tc>
        <w:tc>
          <w:tcPr>
            <w:tcW w:w="800" w:type="dxa"/>
          </w:tcPr>
          <w:p w14:paraId="66F74609">
            <w:pPr>
              <w:pStyle w:val="13"/>
              <w:spacing w:before="171"/>
              <w:ind w:left="107"/>
              <w:rPr>
                <w:sz w:val="22"/>
              </w:rPr>
            </w:pPr>
            <w:r>
              <w:rPr>
                <w:spacing w:val="-6"/>
                <w:sz w:val="22"/>
              </w:rPr>
              <w:t>评价</w:t>
            </w:r>
          </w:p>
        </w:tc>
        <w:tc>
          <w:tcPr>
            <w:tcW w:w="800" w:type="dxa"/>
          </w:tcPr>
          <w:p w14:paraId="1D9B0739">
            <w:pPr>
              <w:pStyle w:val="13"/>
              <w:spacing w:before="171"/>
              <w:ind w:left="106"/>
              <w:rPr>
                <w:sz w:val="22"/>
              </w:rPr>
            </w:pPr>
            <w:r>
              <w:rPr>
                <w:spacing w:val="-6"/>
                <w:sz w:val="22"/>
              </w:rPr>
              <w:t>居建</w:t>
            </w:r>
          </w:p>
        </w:tc>
      </w:tr>
      <w:tr w14:paraId="677DF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1737DF1">
            <w:pPr>
              <w:rPr>
                <w:sz w:val="2"/>
                <w:szCs w:val="2"/>
              </w:rPr>
            </w:pPr>
          </w:p>
        </w:tc>
        <w:tc>
          <w:tcPr>
            <w:tcW w:w="2020" w:type="dxa"/>
          </w:tcPr>
          <w:p w14:paraId="3A9FEA2A">
            <w:pPr>
              <w:pStyle w:val="13"/>
              <w:spacing w:before="171" w:line="266" w:lineRule="auto"/>
              <w:ind w:left="106" w:right="134"/>
              <w:rPr>
                <w:b/>
                <w:sz w:val="22"/>
              </w:rPr>
            </w:pPr>
            <w:r>
              <w:rPr>
                <w:b/>
                <w:spacing w:val="-2"/>
                <w:sz w:val="22"/>
              </w:rPr>
              <w:t>运行记录和运行分</w:t>
            </w:r>
            <w:r>
              <w:rPr>
                <w:b/>
                <w:spacing w:val="-4"/>
                <w:sz w:val="22"/>
              </w:rPr>
              <w:t>析报告</w:t>
            </w:r>
          </w:p>
        </w:tc>
        <w:tc>
          <w:tcPr>
            <w:tcW w:w="3960" w:type="dxa"/>
          </w:tcPr>
          <w:p w14:paraId="75B80CF3">
            <w:pPr>
              <w:pStyle w:val="13"/>
              <w:spacing w:before="15"/>
              <w:ind w:left="107"/>
              <w:rPr>
                <w:sz w:val="22"/>
              </w:rPr>
            </w:pPr>
            <w:r>
              <w:rPr>
                <w:spacing w:val="-3"/>
                <w:sz w:val="22"/>
              </w:rPr>
              <w:t>应包括智能化系统自控系统设备运行情</w:t>
            </w:r>
          </w:p>
          <w:p w14:paraId="298A0116">
            <w:pPr>
              <w:pStyle w:val="13"/>
              <w:spacing w:line="310" w:lineRule="atLeast"/>
              <w:ind w:left="107" w:right="98"/>
              <w:rPr>
                <w:sz w:val="22"/>
              </w:rPr>
            </w:pPr>
            <w:r>
              <w:rPr>
                <w:spacing w:val="-2"/>
                <w:sz w:val="22"/>
              </w:rPr>
              <w:t>况、日常维护与运行记录、系统异常情况记录、异常原因分析等</w:t>
            </w:r>
          </w:p>
        </w:tc>
        <w:tc>
          <w:tcPr>
            <w:tcW w:w="800" w:type="dxa"/>
          </w:tcPr>
          <w:p w14:paraId="52F49545">
            <w:pPr>
              <w:pStyle w:val="13"/>
              <w:spacing w:before="171" w:line="266" w:lineRule="auto"/>
              <w:ind w:left="107" w:right="238"/>
              <w:rPr>
                <w:sz w:val="22"/>
              </w:rPr>
            </w:pPr>
            <w:r>
              <w:rPr>
                <w:spacing w:val="-6"/>
                <w:sz w:val="22"/>
              </w:rPr>
              <w:t>运行评价</w:t>
            </w:r>
          </w:p>
        </w:tc>
        <w:tc>
          <w:tcPr>
            <w:tcW w:w="800" w:type="dxa"/>
          </w:tcPr>
          <w:p w14:paraId="0D077AE5">
            <w:pPr>
              <w:pStyle w:val="13"/>
              <w:spacing w:before="7"/>
              <w:rPr>
                <w:b/>
                <w:sz w:val="25"/>
              </w:rPr>
            </w:pPr>
          </w:p>
          <w:p w14:paraId="5954803C">
            <w:pPr>
              <w:pStyle w:val="13"/>
              <w:ind w:left="106"/>
              <w:rPr>
                <w:sz w:val="22"/>
              </w:rPr>
            </w:pPr>
            <w:r>
              <w:rPr>
                <w:spacing w:val="-6"/>
                <w:sz w:val="22"/>
              </w:rPr>
              <w:t>居建</w:t>
            </w:r>
          </w:p>
        </w:tc>
      </w:tr>
    </w:tbl>
    <w:p w14:paraId="4E13DFFB">
      <w:pPr>
        <w:pStyle w:val="4"/>
        <w:spacing w:before="4"/>
        <w:rPr>
          <w:b/>
          <w:sz w:val="16"/>
        </w:rPr>
      </w:pPr>
    </w:p>
    <w:p w14:paraId="51DC7894">
      <w:pPr>
        <w:spacing w:before="0"/>
        <w:ind w:left="800" w:right="0" w:firstLine="0"/>
        <w:jc w:val="left"/>
        <w:rPr>
          <w:b/>
          <w:sz w:val="21"/>
        </w:rPr>
      </w:pPr>
      <w:r>
        <w:rPr>
          <w:b/>
          <w:spacing w:val="-4"/>
          <w:sz w:val="21"/>
        </w:rPr>
        <w:t>实际提交材料：</w:t>
      </w:r>
    </w:p>
    <w:p w14:paraId="394723B0">
      <w:pPr>
        <w:pStyle w:val="4"/>
        <w:spacing w:before="7"/>
        <w:rPr>
          <w:b/>
          <w:sz w:val="14"/>
        </w:rPr>
      </w:pPr>
      <w:r>
        <w:pict>
          <v:shape id="docshape232" o:spid="_x0000_s1477" o:spt="202" type="#_x0000_t202" style="position:absolute;left:0pt;margin-left:84.55pt;margin-top:10.75pt;height:57.2pt;width:426.1pt;mso-position-horizontal-relative:page;mso-wrap-distance-bottom:0pt;mso-wrap-distance-top:0pt;z-index:-251360256;mso-width-relative:page;mso-height-relative:page;" filled="f" stroked="t" coordsize="21600,21600">
            <v:path/>
            <v:fill on="f" focussize="0,0"/>
            <v:stroke weight="0.48pt" color="#000000"/>
            <v:imagedata o:title=""/>
            <o:lock v:ext="edit"/>
            <v:textbox inset="0mm,0mm,0mm,0mm">
              <w:txbxContent>
                <w:p w14:paraId="333A749B">
                  <w:pPr>
                    <w:pStyle w:val="4"/>
                    <w:spacing w:before="50"/>
                    <w:ind w:left="103"/>
                  </w:pPr>
                  <w:r>
                    <w:rPr>
                      <w:spacing w:val="-3"/>
                    </w:rPr>
                    <w:t>电气专业施工图及设计说明</w:t>
                  </w:r>
                </w:p>
              </w:txbxContent>
            </v:textbox>
            <w10:wrap type="topAndBottom"/>
          </v:shape>
        </w:pict>
      </w:r>
    </w:p>
    <w:p w14:paraId="0A6C5DA7">
      <w:pPr>
        <w:spacing w:after="0"/>
        <w:rPr>
          <w:sz w:val="14"/>
        </w:rPr>
        <w:sectPr>
          <w:pgSz w:w="11910" w:h="16840"/>
          <w:pgMar w:top="1100" w:right="920" w:bottom="1180" w:left="1000" w:header="878" w:footer="993" w:gutter="0"/>
          <w:cols w:space="720" w:num="1"/>
        </w:sectPr>
      </w:pPr>
    </w:p>
    <w:p w14:paraId="03D6273F">
      <w:pPr>
        <w:pStyle w:val="4"/>
        <w:spacing w:before="4"/>
        <w:rPr>
          <w:b/>
          <w:sz w:val="29"/>
        </w:rPr>
      </w:pPr>
    </w:p>
    <w:p w14:paraId="4EECCC85">
      <w:pPr>
        <w:pStyle w:val="3"/>
        <w:numPr>
          <w:ilvl w:val="2"/>
          <w:numId w:val="4"/>
        </w:numPr>
        <w:tabs>
          <w:tab w:val="left" w:pos="1465"/>
        </w:tabs>
        <w:spacing w:before="67" w:after="0" w:line="240" w:lineRule="auto"/>
        <w:ind w:left="1464" w:right="0" w:hanging="665"/>
        <w:jc w:val="left"/>
      </w:pPr>
      <w:r>
        <w:pict>
          <v:rect id="docshape233" o:spid="_x0000_s1478" o:spt="1" style="position:absolute;left:0pt;margin-left:90pt;margin-top:-19.5pt;height:0.7pt;width:415.3pt;mso-position-horizontal-relative:page;z-index:-251544576;mso-width-relative:page;mso-height-relative:page;" fillcolor="#000000" filled="t" stroked="f" coordsize="21600,21600">
            <v:path/>
            <v:fill on="t" focussize="0,0"/>
            <v:stroke on="f"/>
            <v:imagedata o:title=""/>
            <o:lock v:ext="edit"/>
          </v:rect>
        </w:pict>
      </w:r>
      <w:r>
        <w:rPr>
          <w:spacing w:val="-3"/>
        </w:rPr>
        <w:t>建筑应设置信息网络系统。</w:t>
      </w:r>
    </w:p>
    <w:p w14:paraId="06438FA8">
      <w:pPr>
        <w:pStyle w:val="4"/>
        <w:rPr>
          <w:rFonts w:ascii="黑体"/>
          <w:b/>
          <w:sz w:val="17"/>
        </w:rPr>
      </w:pPr>
    </w:p>
    <w:p w14:paraId="2E955A41">
      <w:pPr>
        <w:spacing w:before="0"/>
        <w:ind w:left="800" w:right="0" w:firstLine="0"/>
        <w:jc w:val="left"/>
        <w:rPr>
          <w:b/>
          <w:sz w:val="24"/>
        </w:rPr>
      </w:pPr>
      <w:r>
        <w:rPr>
          <w:rFonts w:ascii="Times New Roman" w:eastAsia="Times New Roman"/>
          <w:b/>
          <w:spacing w:val="-2"/>
          <w:sz w:val="24"/>
        </w:rPr>
        <w:t>1</w:t>
      </w:r>
      <w:r>
        <w:rPr>
          <w:b/>
          <w:spacing w:val="-14"/>
          <w:sz w:val="24"/>
        </w:rPr>
        <w:t>、 达标自评</w:t>
      </w:r>
    </w:p>
    <w:p w14:paraId="325F2CC6">
      <w:pPr>
        <w:pStyle w:val="4"/>
        <w:spacing w:before="219"/>
        <w:ind w:left="800"/>
      </w:pPr>
      <w:r>
        <w:rPr>
          <w:rFonts w:hint="eastAsia" w:ascii="MS UI Gothic" w:hAnsi="MS UI Gothic" w:eastAsia="MS UI Gothic"/>
          <w:spacing w:val="-2"/>
        </w:rPr>
        <w:t>☑</w:t>
      </w:r>
      <w:r>
        <w:rPr>
          <w:spacing w:val="-4"/>
        </w:rPr>
        <w:t>达标□不达标</w:t>
      </w:r>
    </w:p>
    <w:p w14:paraId="274CFE6B">
      <w:pPr>
        <w:pStyle w:val="4"/>
        <w:rPr>
          <w:sz w:val="20"/>
        </w:rPr>
      </w:pPr>
    </w:p>
    <w:p w14:paraId="4A76EB58">
      <w:pPr>
        <w:pStyle w:val="4"/>
        <w:spacing w:before="1"/>
        <w:rPr>
          <w:sz w:val="25"/>
        </w:rPr>
      </w:pPr>
    </w:p>
    <w:p w14:paraId="6F0A9CBA">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5A180564">
      <w:pPr>
        <w:pStyle w:val="12"/>
        <w:numPr>
          <w:ilvl w:val="3"/>
          <w:numId w:val="4"/>
        </w:numPr>
        <w:tabs>
          <w:tab w:val="left" w:pos="1367"/>
        </w:tabs>
        <w:spacing w:before="85" w:after="0" w:line="240" w:lineRule="auto"/>
        <w:ind w:left="1366" w:right="0" w:hanging="284"/>
        <w:jc w:val="left"/>
        <w:rPr>
          <w:rFonts w:hint="eastAsia" w:ascii="宋体" w:hAnsi="宋体" w:eastAsia="宋体"/>
          <w:b/>
          <w:sz w:val="21"/>
        </w:rPr>
      </w:pPr>
      <w:r>
        <w:rPr>
          <w:rFonts w:hint="eastAsia" w:ascii="宋体" w:hAnsi="宋体" w:eastAsia="宋体"/>
          <w:b/>
          <w:spacing w:val="-3"/>
          <w:sz w:val="21"/>
        </w:rPr>
        <w:t>设置物业管理信息系统</w:t>
      </w:r>
    </w:p>
    <w:p w14:paraId="11084262">
      <w:pPr>
        <w:pStyle w:val="4"/>
        <w:spacing w:before="11"/>
        <w:rPr>
          <w:b/>
          <w:sz w:val="18"/>
        </w:rPr>
      </w:pPr>
    </w:p>
    <w:p w14:paraId="5555FF01">
      <w:pPr>
        <w:pStyle w:val="4"/>
        <w:ind w:left="800"/>
      </w:pPr>
      <w:r>
        <w:pict>
          <v:group id="docshapegroup234" o:spid="_x0000_s1479" o:spt="203" style="position:absolute;left:0pt;margin-left:84.95pt;margin-top:15.6pt;height:378.05pt;width:425.35pt;mso-position-horizontal-relative:page;z-index:-251544576;mso-width-relative:page;mso-height-relative:page;" coordorigin="1699,312" coordsize="8507,7561">
            <o:lock v:ext="edit"/>
            <v:shape id="docshape235" o:spid="_x0000_s1480" o:spt="75" type="#_x0000_t75" style="position:absolute;left:2647;top:312;height:7488;width:7438;" filled="f" stroked="f" coordsize="21600,21600">
              <v:path/>
              <v:fill on="f" focussize="0,0"/>
              <v:stroke on="f"/>
              <v:imagedata r:id="rId40" o:title=""/>
              <o:lock v:ext="edit" aspectratio="t"/>
            </v:shape>
            <v:line id="_x0000_s1481" o:spid="_x0000_s1481" o:spt="20" style="position:absolute;left:1699;top:6307;height:0;width:8507;" stroked="t" coordsize="21600,21600">
              <v:path arrowok="t"/>
              <v:fill focussize="0,0"/>
              <v:stroke weight="0.48pt" color="#000000"/>
              <v:imagedata o:title=""/>
              <o:lock v:ext="edit"/>
            </v:line>
            <v:line id="_x0000_s1482" o:spid="_x0000_s1482" o:spt="20" style="position:absolute;left:1699;top:7868;height:0;width:8507;" stroked="t" coordsize="21600,21600">
              <v:path arrowok="t"/>
              <v:fill focussize="0,0"/>
              <v:stroke weight="0.48pt" color="#000000"/>
              <v:imagedata o:title=""/>
              <o:lock v:ext="edit"/>
            </v:line>
            <v:line id="_x0000_s1483" o:spid="_x0000_s1483" o:spt="20" style="position:absolute;left:1704;top:6302;height:1561;width:0;" stroked="t" coordsize="21600,21600">
              <v:path arrowok="t"/>
              <v:fill focussize="0,0"/>
              <v:stroke weight="0.48pt" color="#000000"/>
              <v:imagedata o:title=""/>
              <o:lock v:ext="edit"/>
            </v:line>
            <v:line id="_x0000_s1484" o:spid="_x0000_s1484" o:spt="20" style="position:absolute;left:10201;top:6302;height:1561;width:0;" stroked="t" coordsize="21600,21600">
              <v:path arrowok="t"/>
              <v:fill focussize="0,0"/>
              <v:stroke weight="0.48pt" color="#000000"/>
              <v:imagedata o:title=""/>
              <o:lock v:ext="edit"/>
            </v:line>
          </v:group>
        </w:pict>
      </w:r>
      <w:r>
        <w:rPr>
          <w:spacing w:val="-2"/>
        </w:rPr>
        <w:t>项目是否设置物业管理信息系统：</w:t>
      </w:r>
      <w:r>
        <w:rPr>
          <w:rFonts w:hint="eastAsia" w:ascii="MS UI Gothic" w:hAnsi="MS UI Gothic" w:eastAsia="MS UI Gothic"/>
          <w:spacing w:val="-2"/>
        </w:rPr>
        <w:t>☑</w:t>
      </w:r>
      <w:r>
        <w:rPr>
          <w:spacing w:val="-3"/>
        </w:rPr>
        <w:t>是 □否。</w:t>
      </w:r>
    </w:p>
    <w:p w14:paraId="05D2CEB0">
      <w:pPr>
        <w:pStyle w:val="4"/>
        <w:spacing w:before="3"/>
        <w:rPr>
          <w:sz w:val="17"/>
        </w:rPr>
      </w:pPr>
    </w:p>
    <w:p w14:paraId="70DC23D5">
      <w:pPr>
        <w:pStyle w:val="12"/>
        <w:numPr>
          <w:ilvl w:val="3"/>
          <w:numId w:val="4"/>
        </w:numPr>
        <w:tabs>
          <w:tab w:val="left" w:pos="1367"/>
        </w:tabs>
        <w:spacing w:before="0" w:after="0" w:line="240" w:lineRule="auto"/>
        <w:ind w:left="1366" w:right="0" w:hanging="284"/>
        <w:jc w:val="left"/>
        <w:rPr>
          <w:rFonts w:hint="eastAsia" w:ascii="宋体" w:hAnsi="宋体" w:eastAsia="宋体"/>
          <w:b/>
          <w:sz w:val="21"/>
        </w:rPr>
      </w:pPr>
      <w:r>
        <w:rPr>
          <w:rFonts w:hint="eastAsia" w:ascii="宋体" w:hAnsi="宋体" w:eastAsia="宋体"/>
          <w:b/>
          <w:spacing w:val="-3"/>
          <w:sz w:val="21"/>
        </w:rPr>
        <w:t>物业管理信息系统功能完备</w:t>
      </w:r>
    </w:p>
    <w:p w14:paraId="38FB835E">
      <w:pPr>
        <w:pStyle w:val="4"/>
        <w:spacing w:before="6"/>
        <w:rPr>
          <w:b/>
          <w:sz w:val="18"/>
        </w:rPr>
      </w:pPr>
    </w:p>
    <w:p w14:paraId="38C4BF8B">
      <w:pPr>
        <w:pStyle w:val="4"/>
        <w:spacing w:before="1"/>
        <w:ind w:left="800"/>
      </w:pPr>
      <w:r>
        <w:rPr>
          <w:spacing w:val="-2"/>
        </w:rPr>
        <w:t>项目物业管理信息系统功能是否完备：</w:t>
      </w:r>
      <w:r>
        <w:rPr>
          <w:rFonts w:hint="eastAsia" w:ascii="MS UI Gothic" w:hAnsi="MS UI Gothic" w:eastAsia="MS UI Gothic"/>
          <w:spacing w:val="-2"/>
        </w:rPr>
        <w:t>☑</w:t>
      </w:r>
      <w:r>
        <w:rPr>
          <w:spacing w:val="-2"/>
        </w:rPr>
        <w:t>是 □否。</w:t>
      </w:r>
    </w:p>
    <w:p w14:paraId="42AA11CC">
      <w:pPr>
        <w:pStyle w:val="4"/>
        <w:spacing w:before="8"/>
        <w:rPr>
          <w:sz w:val="27"/>
        </w:rPr>
      </w:pPr>
    </w:p>
    <w:p w14:paraId="78AA5F0D">
      <w:pPr>
        <w:pStyle w:val="4"/>
        <w:spacing w:before="1"/>
        <w:ind w:left="800"/>
      </w:pPr>
      <w:r>
        <w:rPr>
          <w:spacing w:val="-2"/>
        </w:rPr>
        <w:t>该系统是否实现以下功能：</w:t>
      </w:r>
      <w:r>
        <w:rPr>
          <w:rFonts w:hint="eastAsia" w:ascii="MS UI Gothic" w:hAnsi="MS UI Gothic" w:eastAsia="MS UI Gothic"/>
          <w:spacing w:val="-2"/>
        </w:rPr>
        <w:t>☑</w:t>
      </w:r>
      <w:r>
        <w:rPr>
          <w:spacing w:val="-2"/>
        </w:rPr>
        <w:t>重要资源共享；</w:t>
      </w:r>
      <w:r>
        <w:rPr>
          <w:rFonts w:hint="eastAsia" w:ascii="MS UI Gothic" w:hAnsi="MS UI Gothic" w:eastAsia="MS UI Gothic"/>
          <w:spacing w:val="-2"/>
        </w:rPr>
        <w:t>☑</w:t>
      </w:r>
      <w:r>
        <w:rPr>
          <w:spacing w:val="-3"/>
        </w:rPr>
        <w:t>系统功能与实际需求相符或贴近；</w:t>
      </w:r>
    </w:p>
    <w:p w14:paraId="5C313461">
      <w:pPr>
        <w:pStyle w:val="4"/>
        <w:spacing w:before="8"/>
        <w:rPr>
          <w:sz w:val="27"/>
        </w:rPr>
      </w:pPr>
    </w:p>
    <w:p w14:paraId="07CDB76A">
      <w:pPr>
        <w:pStyle w:val="4"/>
        <w:spacing w:before="1"/>
        <w:ind w:left="799"/>
      </w:pPr>
      <w:r>
        <w:rPr>
          <w:rFonts w:hint="eastAsia" w:ascii="MS UI Gothic" w:hAnsi="MS UI Gothic" w:eastAsia="MS UI Gothic"/>
          <w:spacing w:val="-2"/>
        </w:rPr>
        <w:t>☑</w:t>
      </w:r>
      <w:r>
        <w:rPr>
          <w:spacing w:val="-3"/>
        </w:rPr>
        <w:t>系统运行正常；□其他功能</w:t>
      </w:r>
    </w:p>
    <w:p w14:paraId="379B3550">
      <w:pPr>
        <w:pStyle w:val="4"/>
        <w:spacing w:before="4"/>
        <w:rPr>
          <w:sz w:val="17"/>
        </w:rPr>
      </w:pPr>
    </w:p>
    <w:p w14:paraId="3E3B9DC0">
      <w:pPr>
        <w:pStyle w:val="12"/>
        <w:numPr>
          <w:ilvl w:val="3"/>
          <w:numId w:val="4"/>
        </w:numPr>
        <w:tabs>
          <w:tab w:val="left" w:pos="1367"/>
        </w:tabs>
        <w:spacing w:before="1" w:after="0" w:line="240" w:lineRule="auto"/>
        <w:ind w:left="1366" w:right="0" w:hanging="284"/>
        <w:jc w:val="left"/>
        <w:rPr>
          <w:rFonts w:hint="eastAsia" w:ascii="宋体" w:hAnsi="宋体" w:eastAsia="宋体"/>
          <w:b/>
          <w:sz w:val="21"/>
        </w:rPr>
      </w:pPr>
      <w:r>
        <w:rPr>
          <w:rFonts w:hint="eastAsia" w:ascii="宋体" w:hAnsi="宋体" w:eastAsia="宋体"/>
          <w:b/>
          <w:spacing w:val="-4"/>
          <w:sz w:val="21"/>
        </w:rPr>
        <w:t>记录数据完整</w:t>
      </w:r>
    </w:p>
    <w:p w14:paraId="27DAA0AA">
      <w:pPr>
        <w:pStyle w:val="4"/>
        <w:spacing w:before="6"/>
        <w:rPr>
          <w:b/>
          <w:sz w:val="18"/>
        </w:rPr>
      </w:pPr>
    </w:p>
    <w:p w14:paraId="1D0075B0">
      <w:pPr>
        <w:pStyle w:val="4"/>
        <w:ind w:left="799"/>
      </w:pPr>
      <w:r>
        <w:rPr>
          <w:spacing w:val="-2"/>
        </w:rPr>
        <w:t>物业信息化系统档案资料是否完备：</w:t>
      </w:r>
      <w:r>
        <w:rPr>
          <w:rFonts w:hint="eastAsia" w:ascii="MS UI Gothic" w:hAnsi="MS UI Gothic" w:eastAsia="MS UI Gothic"/>
          <w:spacing w:val="-2"/>
        </w:rPr>
        <w:t>☑</w:t>
      </w:r>
      <w:r>
        <w:rPr>
          <w:spacing w:val="-4"/>
        </w:rPr>
        <w:t>是 □否。</w:t>
      </w:r>
    </w:p>
    <w:p w14:paraId="128BCD31">
      <w:pPr>
        <w:pStyle w:val="4"/>
        <w:spacing w:before="9"/>
        <w:rPr>
          <w:sz w:val="27"/>
        </w:rPr>
      </w:pPr>
    </w:p>
    <w:p w14:paraId="5488FFE3">
      <w:pPr>
        <w:pStyle w:val="4"/>
        <w:spacing w:line="436" w:lineRule="auto"/>
        <w:ind w:left="800" w:right="774"/>
      </w:pPr>
      <w:r>
        <w:rPr>
          <w:spacing w:val="-6"/>
        </w:rPr>
        <w:t>物业信息化系统档案资料是否包以下资料：</w:t>
      </w:r>
      <w:r>
        <w:rPr>
          <w:rFonts w:hint="eastAsia" w:ascii="MS UI Gothic" w:hAnsi="MS UI Gothic" w:eastAsia="MS UI Gothic"/>
          <w:spacing w:val="-6"/>
        </w:rPr>
        <w:t>☑</w:t>
      </w:r>
      <w:r>
        <w:rPr>
          <w:spacing w:val="-6"/>
        </w:rPr>
        <w:t>设计图纸；</w:t>
      </w:r>
      <w:r>
        <w:rPr>
          <w:rFonts w:hint="eastAsia" w:ascii="MS UI Gothic" w:hAnsi="MS UI Gothic" w:eastAsia="MS UI Gothic"/>
          <w:spacing w:val="-6"/>
        </w:rPr>
        <w:t>☑</w:t>
      </w:r>
      <w:r>
        <w:rPr>
          <w:spacing w:val="-6"/>
        </w:rPr>
        <w:t>设备、设施、配件等的型号规格、</w:t>
      </w:r>
      <w:r>
        <w:rPr>
          <w:spacing w:val="-2"/>
        </w:rPr>
        <w:t>生产厂家；其他相关资料。</w:t>
      </w:r>
    </w:p>
    <w:p w14:paraId="5BE65EAF">
      <w:pPr>
        <w:pStyle w:val="4"/>
        <w:spacing w:before="19"/>
        <w:ind w:left="800"/>
      </w:pPr>
      <w:r>
        <w:rPr>
          <w:spacing w:val="-6"/>
        </w:rPr>
        <w:t>信息化系统数据是否包括以下数据（至少一年）：</w:t>
      </w:r>
      <w:r>
        <w:rPr>
          <w:rFonts w:hint="eastAsia" w:ascii="MS UI Gothic" w:hAnsi="MS UI Gothic" w:eastAsia="MS UI Gothic"/>
          <w:spacing w:val="-6"/>
        </w:rPr>
        <w:t>☑</w:t>
      </w:r>
      <w:r>
        <w:rPr>
          <w:spacing w:val="-6"/>
        </w:rPr>
        <w:t>用水量；</w:t>
      </w:r>
      <w:r>
        <w:rPr>
          <w:rFonts w:hint="eastAsia" w:ascii="MS UI Gothic" w:hAnsi="MS UI Gothic" w:eastAsia="MS UI Gothic"/>
          <w:spacing w:val="-6"/>
        </w:rPr>
        <w:t>☑</w:t>
      </w:r>
      <w:r>
        <w:rPr>
          <w:spacing w:val="-6"/>
        </w:rPr>
        <w:t>用电量；</w:t>
      </w:r>
      <w:r>
        <w:rPr>
          <w:rFonts w:hint="eastAsia" w:ascii="MS UI Gothic" w:hAnsi="MS UI Gothic" w:eastAsia="MS UI Gothic"/>
          <w:spacing w:val="-6"/>
        </w:rPr>
        <w:t>☑</w:t>
      </w:r>
      <w:r>
        <w:rPr>
          <w:spacing w:val="-7"/>
        </w:rPr>
        <w:t>用气量；□用冷</w:t>
      </w:r>
    </w:p>
    <w:p w14:paraId="07B4B3F5">
      <w:pPr>
        <w:pStyle w:val="4"/>
        <w:spacing w:before="9"/>
        <w:rPr>
          <w:sz w:val="27"/>
        </w:rPr>
      </w:pPr>
    </w:p>
    <w:p w14:paraId="48113EDA">
      <w:pPr>
        <w:pStyle w:val="4"/>
        <w:ind w:left="800"/>
      </w:pPr>
      <w:r>
        <w:rPr>
          <w:spacing w:val="-2"/>
        </w:rPr>
        <w:t>热量；</w:t>
      </w:r>
      <w:r>
        <w:rPr>
          <w:rFonts w:hint="eastAsia" w:ascii="MS UI Gothic" w:hAnsi="MS UI Gothic" w:eastAsia="MS UI Gothic"/>
          <w:spacing w:val="-2"/>
        </w:rPr>
        <w:t>☑</w:t>
      </w:r>
      <w:r>
        <w:rPr>
          <w:spacing w:val="-2"/>
        </w:rPr>
        <w:t>设备部品更换；</w:t>
      </w:r>
      <w:r>
        <w:rPr>
          <w:rFonts w:hint="eastAsia" w:ascii="MS UI Gothic" w:hAnsi="MS UI Gothic" w:eastAsia="MS UI Gothic"/>
          <w:spacing w:val="-2"/>
        </w:rPr>
        <w:t>☑</w:t>
      </w:r>
      <w:r>
        <w:rPr>
          <w:spacing w:val="-4"/>
        </w:rPr>
        <w:t>其他相关数据</w:t>
      </w:r>
    </w:p>
    <w:p w14:paraId="41EC7E89">
      <w:pPr>
        <w:pStyle w:val="4"/>
        <w:spacing w:before="3"/>
        <w:rPr>
          <w:sz w:val="17"/>
        </w:rPr>
      </w:pPr>
    </w:p>
    <w:p w14:paraId="6110786D">
      <w:pPr>
        <w:pStyle w:val="4"/>
        <w:ind w:left="800"/>
      </w:pPr>
      <w:r>
        <w:rPr>
          <w:spacing w:val="-2"/>
        </w:rPr>
        <w:t>简述建筑物业管理信息系统功能完整性及数据记录的有效性（</w:t>
      </w:r>
      <w:r>
        <w:rPr>
          <w:rFonts w:ascii="Times New Roman" w:eastAsia="Times New Roman"/>
          <w:spacing w:val="-2"/>
        </w:rPr>
        <w:t>150</w:t>
      </w:r>
      <w:r>
        <w:rPr>
          <w:rFonts w:ascii="Times New Roman" w:eastAsia="Times New Roman"/>
          <w:spacing w:val="12"/>
        </w:rPr>
        <w:t xml:space="preserve"> </w:t>
      </w:r>
      <w:r>
        <w:rPr>
          <w:spacing w:val="-2"/>
        </w:rPr>
        <w:t>字以内</w:t>
      </w:r>
      <w:r>
        <w:rPr>
          <w:spacing w:val="-10"/>
        </w:rPr>
        <w:t>）</w:t>
      </w:r>
    </w:p>
    <w:p w14:paraId="148B4382">
      <w:pPr>
        <w:pStyle w:val="4"/>
        <w:spacing w:before="115" w:line="333" w:lineRule="auto"/>
        <w:ind w:left="811" w:right="892" w:firstLine="420"/>
      </w:pPr>
      <w:r>
        <w:rPr>
          <w:spacing w:val="-2"/>
        </w:rPr>
        <w:t>物业管理系统功能完整，并与本项目实际需求相适应，用水、用电量进行远程监控及统计，具有完整的数据记录。</w:t>
      </w:r>
    </w:p>
    <w:p w14:paraId="79E2DDAE">
      <w:pPr>
        <w:pStyle w:val="4"/>
        <w:rPr>
          <w:sz w:val="20"/>
        </w:rPr>
      </w:pPr>
    </w:p>
    <w:p w14:paraId="18E82371">
      <w:pPr>
        <w:pStyle w:val="4"/>
        <w:rPr>
          <w:sz w:val="20"/>
        </w:rPr>
      </w:pPr>
    </w:p>
    <w:p w14:paraId="504713A0">
      <w:pPr>
        <w:pStyle w:val="4"/>
        <w:rPr>
          <w:sz w:val="20"/>
        </w:rPr>
      </w:pPr>
    </w:p>
    <w:p w14:paraId="2176ACE8">
      <w:pPr>
        <w:pStyle w:val="4"/>
        <w:spacing w:before="5"/>
        <w:rPr>
          <w:sz w:val="25"/>
        </w:rPr>
      </w:pPr>
    </w:p>
    <w:p w14:paraId="5A25DAA2">
      <w:pPr>
        <w:pStyle w:val="3"/>
        <w:spacing w:before="77"/>
        <w:rPr>
          <w:rFonts w:hint="eastAsia" w:ascii="宋体" w:eastAsia="宋体"/>
        </w:rPr>
      </w:pPr>
      <w:r>
        <w:rPr>
          <w:rFonts w:ascii="Times New Roman" w:eastAsia="Times New Roman"/>
          <w:spacing w:val="-2"/>
        </w:rPr>
        <w:t>3</w:t>
      </w:r>
      <w:r>
        <w:rPr>
          <w:rFonts w:hint="eastAsia" w:ascii="宋体" w:eastAsia="宋体"/>
          <w:spacing w:val="-14"/>
        </w:rPr>
        <w:t>、 证明材料</w:t>
      </w:r>
    </w:p>
    <w:p w14:paraId="34F30998">
      <w:pPr>
        <w:pStyle w:val="4"/>
        <w:spacing w:before="10"/>
        <w:rPr>
          <w:b/>
          <w:sz w:val="18"/>
        </w:rPr>
      </w:pPr>
    </w:p>
    <w:p w14:paraId="5E69FC29">
      <w:pPr>
        <w:spacing w:before="0"/>
        <w:ind w:left="800" w:right="0" w:firstLine="0"/>
        <w:jc w:val="left"/>
        <w:rPr>
          <w:b/>
          <w:sz w:val="21"/>
        </w:rPr>
      </w:pPr>
      <w:r>
        <w:rPr>
          <w:b/>
          <w:spacing w:val="-3"/>
          <w:sz w:val="21"/>
        </w:rPr>
        <w:t>建议提交材料及技术要求：</w:t>
      </w:r>
    </w:p>
    <w:p w14:paraId="78C5BD5D">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140E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4614266E">
            <w:pPr>
              <w:pStyle w:val="13"/>
              <w:spacing w:before="15"/>
              <w:ind w:left="148"/>
              <w:rPr>
                <w:b/>
                <w:sz w:val="22"/>
              </w:rPr>
            </w:pPr>
            <w:r>
              <w:rPr>
                <w:b/>
                <w:spacing w:val="-6"/>
                <w:sz w:val="22"/>
              </w:rPr>
              <w:t>专业</w:t>
            </w:r>
          </w:p>
          <w:p w14:paraId="61F97602">
            <w:pPr>
              <w:pStyle w:val="13"/>
              <w:spacing w:before="30" w:line="277" w:lineRule="exact"/>
              <w:ind w:left="148"/>
              <w:rPr>
                <w:b/>
                <w:sz w:val="22"/>
              </w:rPr>
            </w:pPr>
            <w:r>
              <w:rPr>
                <w:b/>
                <w:spacing w:val="-6"/>
                <w:sz w:val="22"/>
              </w:rPr>
              <w:t>分类</w:t>
            </w:r>
          </w:p>
        </w:tc>
        <w:tc>
          <w:tcPr>
            <w:tcW w:w="2020" w:type="dxa"/>
            <w:shd w:val="clear" w:color="auto" w:fill="DBE4F0"/>
          </w:tcPr>
          <w:p w14:paraId="6F140BBD">
            <w:pPr>
              <w:pStyle w:val="13"/>
              <w:spacing w:before="171"/>
              <w:ind w:left="106"/>
              <w:rPr>
                <w:b/>
                <w:sz w:val="22"/>
              </w:rPr>
            </w:pPr>
            <w:r>
              <w:rPr>
                <w:b/>
                <w:spacing w:val="-4"/>
                <w:sz w:val="22"/>
              </w:rPr>
              <w:t>材料名称</w:t>
            </w:r>
          </w:p>
        </w:tc>
        <w:tc>
          <w:tcPr>
            <w:tcW w:w="3960" w:type="dxa"/>
            <w:shd w:val="clear" w:color="auto" w:fill="DBE4F0"/>
          </w:tcPr>
          <w:p w14:paraId="39E0FDA1">
            <w:pPr>
              <w:pStyle w:val="13"/>
              <w:spacing w:before="171"/>
              <w:ind w:left="107"/>
              <w:rPr>
                <w:b/>
                <w:sz w:val="22"/>
              </w:rPr>
            </w:pPr>
            <w:r>
              <w:rPr>
                <w:b/>
                <w:spacing w:val="-4"/>
                <w:sz w:val="22"/>
              </w:rPr>
              <w:t>技术要求</w:t>
            </w:r>
          </w:p>
        </w:tc>
        <w:tc>
          <w:tcPr>
            <w:tcW w:w="800" w:type="dxa"/>
            <w:shd w:val="clear" w:color="auto" w:fill="DBE4F0"/>
          </w:tcPr>
          <w:p w14:paraId="039AAFB3">
            <w:pPr>
              <w:pStyle w:val="13"/>
              <w:spacing w:before="15"/>
              <w:ind w:left="107"/>
              <w:rPr>
                <w:b/>
                <w:sz w:val="22"/>
              </w:rPr>
            </w:pPr>
            <w:r>
              <w:rPr>
                <w:b/>
                <w:spacing w:val="-6"/>
                <w:sz w:val="22"/>
              </w:rPr>
              <w:t>评价</w:t>
            </w:r>
          </w:p>
          <w:p w14:paraId="647121E1">
            <w:pPr>
              <w:pStyle w:val="13"/>
              <w:spacing w:before="30" w:line="277" w:lineRule="exact"/>
              <w:ind w:left="107"/>
              <w:rPr>
                <w:b/>
                <w:sz w:val="22"/>
              </w:rPr>
            </w:pPr>
            <w:r>
              <w:rPr>
                <w:b/>
                <w:spacing w:val="-6"/>
                <w:sz w:val="22"/>
              </w:rPr>
              <w:t>阶段</w:t>
            </w:r>
          </w:p>
        </w:tc>
        <w:tc>
          <w:tcPr>
            <w:tcW w:w="800" w:type="dxa"/>
            <w:shd w:val="clear" w:color="auto" w:fill="DBE4F0"/>
          </w:tcPr>
          <w:p w14:paraId="23ECBEF2">
            <w:pPr>
              <w:pStyle w:val="13"/>
              <w:spacing w:before="15"/>
              <w:ind w:left="106"/>
              <w:rPr>
                <w:b/>
                <w:sz w:val="22"/>
              </w:rPr>
            </w:pPr>
            <w:r>
              <w:rPr>
                <w:b/>
                <w:spacing w:val="-6"/>
                <w:sz w:val="22"/>
              </w:rPr>
              <w:t>建筑</w:t>
            </w:r>
          </w:p>
          <w:p w14:paraId="4FACA953">
            <w:pPr>
              <w:pStyle w:val="13"/>
              <w:spacing w:before="30" w:line="277" w:lineRule="exact"/>
              <w:ind w:left="106"/>
              <w:rPr>
                <w:b/>
                <w:sz w:val="22"/>
              </w:rPr>
            </w:pPr>
            <w:r>
              <w:rPr>
                <w:b/>
                <w:spacing w:val="-6"/>
                <w:sz w:val="22"/>
              </w:rPr>
              <w:t>类型</w:t>
            </w:r>
          </w:p>
        </w:tc>
      </w:tr>
      <w:tr w14:paraId="5B3FD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53FE6549">
            <w:pPr>
              <w:pStyle w:val="13"/>
              <w:spacing w:before="15"/>
              <w:ind w:left="148"/>
              <w:rPr>
                <w:b/>
                <w:sz w:val="22"/>
              </w:rPr>
            </w:pPr>
            <w:r>
              <w:rPr>
                <w:b/>
                <w:spacing w:val="-6"/>
                <w:sz w:val="22"/>
              </w:rPr>
              <w:t>装修</w:t>
            </w:r>
          </w:p>
          <w:p w14:paraId="14AF2542">
            <w:pPr>
              <w:pStyle w:val="13"/>
              <w:spacing w:before="30" w:line="277" w:lineRule="exact"/>
              <w:ind w:left="148"/>
              <w:rPr>
                <w:b/>
                <w:sz w:val="22"/>
              </w:rPr>
            </w:pPr>
            <w:r>
              <w:rPr>
                <w:b/>
                <w:spacing w:val="-6"/>
                <w:sz w:val="22"/>
              </w:rPr>
              <w:t>设计</w:t>
            </w:r>
          </w:p>
        </w:tc>
        <w:tc>
          <w:tcPr>
            <w:tcW w:w="2020" w:type="dxa"/>
          </w:tcPr>
          <w:p w14:paraId="303D66C2">
            <w:pPr>
              <w:pStyle w:val="13"/>
              <w:spacing w:before="15"/>
              <w:ind w:left="106"/>
              <w:rPr>
                <w:b/>
                <w:sz w:val="22"/>
              </w:rPr>
            </w:pPr>
            <w:r>
              <w:rPr>
                <w:b/>
                <w:spacing w:val="-4"/>
                <w:sz w:val="22"/>
              </w:rPr>
              <w:t>信息网络系统设计</w:t>
            </w:r>
          </w:p>
          <w:p w14:paraId="438A1B80">
            <w:pPr>
              <w:pStyle w:val="13"/>
              <w:spacing w:before="30" w:line="277" w:lineRule="exact"/>
              <w:ind w:left="106"/>
              <w:rPr>
                <w:b/>
                <w:sz w:val="22"/>
              </w:rPr>
            </w:pPr>
            <w:r>
              <w:rPr>
                <w:b/>
                <w:spacing w:val="-6"/>
                <w:sz w:val="22"/>
              </w:rPr>
              <w:t>文件</w:t>
            </w:r>
          </w:p>
        </w:tc>
        <w:tc>
          <w:tcPr>
            <w:tcW w:w="3960" w:type="dxa"/>
          </w:tcPr>
          <w:p w14:paraId="59B432EC">
            <w:pPr>
              <w:pStyle w:val="13"/>
              <w:spacing w:before="15"/>
              <w:ind w:left="107"/>
              <w:rPr>
                <w:sz w:val="22"/>
              </w:rPr>
            </w:pPr>
            <w:r>
              <w:rPr>
                <w:spacing w:val="-3"/>
                <w:sz w:val="22"/>
              </w:rPr>
              <w:t>应包括设计说明、系统图、机房设计、</w:t>
            </w:r>
          </w:p>
          <w:p w14:paraId="6B643283">
            <w:pPr>
              <w:pStyle w:val="13"/>
              <w:spacing w:before="30" w:line="277" w:lineRule="exact"/>
              <w:ind w:left="107"/>
              <w:rPr>
                <w:sz w:val="22"/>
              </w:rPr>
            </w:pPr>
            <w:r>
              <w:rPr>
                <w:spacing w:val="-4"/>
                <w:sz w:val="22"/>
              </w:rPr>
              <w:t>主要设备及参数等</w:t>
            </w:r>
          </w:p>
        </w:tc>
        <w:tc>
          <w:tcPr>
            <w:tcW w:w="800" w:type="dxa"/>
          </w:tcPr>
          <w:p w14:paraId="3310064B">
            <w:pPr>
              <w:pStyle w:val="13"/>
              <w:spacing w:before="171"/>
              <w:ind w:left="107"/>
              <w:rPr>
                <w:sz w:val="22"/>
              </w:rPr>
            </w:pPr>
            <w:r>
              <w:rPr>
                <w:spacing w:val="-6"/>
                <w:sz w:val="22"/>
              </w:rPr>
              <w:t>评价</w:t>
            </w:r>
          </w:p>
        </w:tc>
        <w:tc>
          <w:tcPr>
            <w:tcW w:w="800" w:type="dxa"/>
          </w:tcPr>
          <w:p w14:paraId="011E63C0">
            <w:pPr>
              <w:pStyle w:val="13"/>
              <w:spacing w:before="171"/>
              <w:ind w:left="106"/>
              <w:rPr>
                <w:sz w:val="22"/>
              </w:rPr>
            </w:pPr>
            <w:r>
              <w:rPr>
                <w:spacing w:val="-6"/>
                <w:sz w:val="22"/>
              </w:rPr>
              <w:t>居建</w:t>
            </w:r>
          </w:p>
        </w:tc>
      </w:tr>
    </w:tbl>
    <w:p w14:paraId="2718F173">
      <w:pPr>
        <w:spacing w:after="0"/>
        <w:rPr>
          <w:sz w:val="22"/>
        </w:rPr>
        <w:sectPr>
          <w:pgSz w:w="11910" w:h="16840"/>
          <w:pgMar w:top="1100" w:right="920" w:bottom="1180" w:left="1000" w:header="878" w:footer="993" w:gutter="0"/>
          <w:cols w:space="720" w:num="1"/>
        </w:sectPr>
      </w:pPr>
    </w:p>
    <w:p w14:paraId="76A79631">
      <w:pPr>
        <w:pStyle w:val="4"/>
        <w:spacing w:before="9"/>
        <w:rPr>
          <w:b/>
          <w:sz w:val="23"/>
        </w:rPr>
      </w:pPr>
    </w:p>
    <w:p w14:paraId="0D1493E4">
      <w:pPr>
        <w:spacing w:before="70"/>
        <w:ind w:left="800" w:right="0" w:firstLine="0"/>
        <w:jc w:val="left"/>
        <w:rPr>
          <w:b/>
          <w:sz w:val="21"/>
        </w:rPr>
      </w:pPr>
      <w:r>
        <w:pict>
          <v:rect id="docshape236" o:spid="_x0000_s1485" o:spt="1" style="position:absolute;left:0pt;margin-left:90pt;margin-top:-15.9pt;height:0.7pt;width:415.3pt;mso-position-horizontal-relative:page;z-index:-251542528;mso-width-relative:page;mso-height-relative:page;" fillcolor="#000000" filled="t" stroked="f" coordsize="21600,21600">
            <v:path/>
            <v:fill on="t" focussize="0,0"/>
            <v:stroke on="f"/>
            <v:imagedata o:title=""/>
            <o:lock v:ext="edit"/>
          </v:rect>
        </w:pict>
      </w:r>
      <w:bookmarkStart w:id="90" w:name="6.2 评分项"/>
      <w:bookmarkEnd w:id="90"/>
      <w:r>
        <w:rPr>
          <w:b/>
          <w:spacing w:val="-4"/>
          <w:sz w:val="21"/>
        </w:rPr>
        <w:t>实际提交材料：</w:t>
      </w:r>
    </w:p>
    <w:p w14:paraId="74064D0D">
      <w:pPr>
        <w:pStyle w:val="4"/>
        <w:spacing w:before="2"/>
        <w:rPr>
          <w:b/>
        </w:rPr>
      </w:pPr>
    </w:p>
    <w:p w14:paraId="07BBEF8C">
      <w:pPr>
        <w:pStyle w:val="4"/>
        <w:ind w:left="800"/>
      </w:pPr>
      <w:r>
        <w:pict>
          <v:group id="docshapegroup237" o:spid="_x0000_s1486" o:spt="203" style="position:absolute;left:0pt;margin-left:84.35pt;margin-top:-3.1pt;height:57.7pt;width:426.6pt;mso-position-horizontal-relative:page;z-index:-251542528;mso-width-relative:page;mso-height-relative:page;" coordorigin="1687,-63" coordsize="8532,1154">
            <o:lock v:ext="edit"/>
            <v:line id="_x0000_s1487" o:spid="_x0000_s1487" o:spt="20" style="position:absolute;left:1687;top:-58;height:0;width:8532;" stroked="t" coordsize="21600,21600">
              <v:path arrowok="t"/>
              <v:fill focussize="0,0"/>
              <v:stroke weight="0.48pt" color="#000000"/>
              <v:imagedata o:title=""/>
              <o:lock v:ext="edit"/>
            </v:line>
            <v:line id="_x0000_s1488" o:spid="_x0000_s1488" o:spt="20" style="position:absolute;left:1687;top:1086;height:0;width:8532;" stroked="t" coordsize="21600,21600">
              <v:path arrowok="t"/>
              <v:fill focussize="0,0"/>
              <v:stroke weight="0.48pt" color="#000000"/>
              <v:imagedata o:title=""/>
              <o:lock v:ext="edit"/>
            </v:line>
            <v:line id="_x0000_s1489" o:spid="_x0000_s1489" o:spt="20" style="position:absolute;left:1692;top:-63;height:1144;width:0;" stroked="t" coordsize="21600,21600">
              <v:path arrowok="t"/>
              <v:fill focussize="0,0"/>
              <v:stroke weight="0.48pt" color="#000000"/>
              <v:imagedata o:title=""/>
              <o:lock v:ext="edit"/>
            </v:line>
            <v:line id="_x0000_s1490" o:spid="_x0000_s1490" o:spt="20" style="position:absolute;left:10214;top:-63;height:1144;width:0;" stroked="t" coordsize="21600,21600">
              <v:path arrowok="t"/>
              <v:fill focussize="0,0"/>
              <v:stroke weight="0.48pt" color="#000000"/>
              <v:imagedata o:title=""/>
              <o:lock v:ext="edit"/>
            </v:line>
          </v:group>
        </w:pict>
      </w:r>
      <w:r>
        <w:rPr>
          <w:spacing w:val="-3"/>
        </w:rPr>
        <w:t>电气专业施工图及设计说明</w:t>
      </w:r>
    </w:p>
    <w:p w14:paraId="374E1DD6">
      <w:pPr>
        <w:pStyle w:val="4"/>
        <w:rPr>
          <w:sz w:val="20"/>
        </w:rPr>
      </w:pPr>
    </w:p>
    <w:p w14:paraId="7BA81BA1">
      <w:pPr>
        <w:pStyle w:val="4"/>
        <w:rPr>
          <w:sz w:val="20"/>
        </w:rPr>
      </w:pPr>
    </w:p>
    <w:p w14:paraId="48EF0BB0">
      <w:pPr>
        <w:pStyle w:val="4"/>
        <w:spacing w:before="7"/>
        <w:rPr>
          <w:sz w:val="28"/>
        </w:rPr>
      </w:pPr>
    </w:p>
    <w:p w14:paraId="70001D54">
      <w:pPr>
        <w:pStyle w:val="3"/>
        <w:numPr>
          <w:ilvl w:val="2"/>
          <w:numId w:val="4"/>
        </w:numPr>
        <w:tabs>
          <w:tab w:val="left" w:pos="1465"/>
        </w:tabs>
        <w:spacing w:before="66" w:after="0" w:line="290" w:lineRule="auto"/>
        <w:ind w:left="800" w:right="881" w:firstLine="0"/>
        <w:jc w:val="both"/>
      </w:pPr>
      <w:bookmarkStart w:id="91" w:name="6.1.7生活便利相关技术要求应符合现行强制性工程建设规范 《建筑与市政工程无障"/>
      <w:bookmarkEnd w:id="91"/>
      <w:r>
        <w:t>生活便利相关技术要求应符合现行强制性工程建设规范 《建筑与市政工</w:t>
      </w:r>
      <w:r>
        <w:rPr>
          <w:spacing w:val="-6"/>
        </w:rPr>
        <w:t>程无障碍通用规范》GB</w:t>
      </w:r>
      <w:r>
        <w:rPr>
          <w:spacing w:val="-25"/>
        </w:rPr>
        <w:t xml:space="preserve"> </w:t>
      </w:r>
      <w:r>
        <w:rPr>
          <w:spacing w:val="-6"/>
        </w:rPr>
        <w:t>55019、《建筑电气与智 能化通用规范》GB</w:t>
      </w:r>
      <w:r>
        <w:rPr>
          <w:spacing w:val="-24"/>
        </w:rPr>
        <w:t xml:space="preserve"> </w:t>
      </w:r>
      <w:r>
        <w:rPr>
          <w:spacing w:val="-6"/>
        </w:rPr>
        <w:t>55024、《建</w:t>
      </w:r>
      <w:r>
        <w:t>筑节能与可再生能源利用通用规范》GB</w:t>
      </w:r>
      <w:r>
        <w:rPr>
          <w:spacing w:val="80"/>
        </w:rPr>
        <w:t xml:space="preserve"> </w:t>
      </w:r>
      <w:r>
        <w:t>55015</w:t>
      </w:r>
      <w:r>
        <w:rPr>
          <w:spacing w:val="-6"/>
        </w:rPr>
        <w:t xml:space="preserve"> 等的规定。</w:t>
      </w:r>
    </w:p>
    <w:p w14:paraId="131F55D2">
      <w:pPr>
        <w:spacing w:before="156"/>
        <w:ind w:left="800" w:right="0" w:firstLine="0"/>
        <w:jc w:val="left"/>
        <w:rPr>
          <w:b/>
          <w:sz w:val="24"/>
        </w:rPr>
      </w:pPr>
      <w:r>
        <w:drawing>
          <wp:anchor distT="0" distB="0" distL="0" distR="0" simplePos="0" relativeHeight="251772928" behindDoc="1" locked="0" layoutInCell="1" allowOverlap="1">
            <wp:simplePos x="0" y="0"/>
            <wp:positionH relativeFrom="page">
              <wp:posOffset>1680845</wp:posOffset>
            </wp:positionH>
            <wp:positionV relativeFrom="paragraph">
              <wp:posOffset>198755</wp:posOffset>
            </wp:positionV>
            <wp:extent cx="4723130" cy="4754245"/>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rPr>
          <w:rFonts w:ascii="Times New Roman" w:eastAsia="Times New Roman"/>
          <w:b/>
          <w:spacing w:val="-2"/>
          <w:sz w:val="24"/>
        </w:rPr>
        <w:t>1</w:t>
      </w:r>
      <w:r>
        <w:rPr>
          <w:b/>
          <w:spacing w:val="-4"/>
          <w:sz w:val="24"/>
        </w:rPr>
        <w:t>、达标自评</w:t>
      </w:r>
    </w:p>
    <w:p w14:paraId="18FFB26B">
      <w:pPr>
        <w:pStyle w:val="4"/>
        <w:spacing w:before="221"/>
        <w:ind w:left="800"/>
      </w:pPr>
      <w:r>
        <w:rPr>
          <w:rFonts w:hint="eastAsia" w:ascii="MS UI Gothic" w:hAnsi="MS UI Gothic" w:eastAsia="MS UI Gothic"/>
        </w:rPr>
        <w:t>☑</w:t>
      </w:r>
      <w:r>
        <w:rPr>
          <w:spacing w:val="-4"/>
        </w:rPr>
        <w:t>达标 □不达标</w:t>
      </w:r>
    </w:p>
    <w:p w14:paraId="209B4380">
      <w:pPr>
        <w:pStyle w:val="4"/>
        <w:rPr>
          <w:sz w:val="20"/>
        </w:rPr>
      </w:pPr>
    </w:p>
    <w:p w14:paraId="671DA7B3">
      <w:pPr>
        <w:pStyle w:val="4"/>
        <w:spacing w:before="11"/>
        <w:rPr>
          <w:sz w:val="24"/>
        </w:rPr>
      </w:pPr>
    </w:p>
    <w:p w14:paraId="375C0DCB">
      <w:pPr>
        <w:pStyle w:val="3"/>
        <w:rPr>
          <w:rFonts w:hint="eastAsia" w:ascii="宋体" w:eastAsia="宋体"/>
        </w:rPr>
      </w:pPr>
      <w:r>
        <w:rPr>
          <w:rFonts w:ascii="Times New Roman" w:eastAsia="Times New Roman"/>
          <w:spacing w:val="-2"/>
        </w:rPr>
        <w:t>2</w:t>
      </w:r>
      <w:r>
        <w:rPr>
          <w:rFonts w:hint="eastAsia" w:ascii="宋体" w:eastAsia="宋体"/>
          <w:spacing w:val="-4"/>
        </w:rPr>
        <w:t>、评价要点</w:t>
      </w:r>
    </w:p>
    <w:p w14:paraId="5120C3E3">
      <w:pPr>
        <w:pStyle w:val="4"/>
        <w:spacing w:before="85"/>
        <w:ind w:left="800"/>
      </w:pPr>
      <w:r>
        <w:rPr>
          <w:spacing w:val="-2"/>
        </w:rPr>
        <w:t>生活便利相关技术要求是否满足强制性工程建设规范：</w:t>
      </w:r>
      <w:r>
        <w:rPr>
          <w:rFonts w:hint="eastAsia" w:ascii="MS Gothic" w:hAnsi="MS Gothic" w:eastAsia="MS Gothic"/>
          <w:b/>
          <w:spacing w:val="-2"/>
        </w:rPr>
        <w:t>☑</w:t>
      </w:r>
      <w:r>
        <w:rPr>
          <w:spacing w:val="-2"/>
        </w:rPr>
        <w:t>是、</w:t>
      </w:r>
      <w:r>
        <w:rPr>
          <w:b/>
          <w:spacing w:val="-2"/>
        </w:rPr>
        <w:t>□</w:t>
      </w:r>
      <w:r>
        <w:rPr>
          <w:spacing w:val="-10"/>
        </w:rPr>
        <w:t>否</w:t>
      </w:r>
    </w:p>
    <w:p w14:paraId="1215E8A6">
      <w:pPr>
        <w:pStyle w:val="4"/>
        <w:rPr>
          <w:sz w:val="20"/>
        </w:rPr>
      </w:pPr>
    </w:p>
    <w:p w14:paraId="7918C8B9">
      <w:pPr>
        <w:pStyle w:val="4"/>
        <w:rPr>
          <w:sz w:val="16"/>
        </w:rPr>
      </w:pPr>
    </w:p>
    <w:p w14:paraId="43C164A3">
      <w:pPr>
        <w:pStyle w:val="3"/>
        <w:spacing w:before="1"/>
        <w:rPr>
          <w:rFonts w:hint="eastAsia" w:ascii="宋体" w:eastAsia="宋体"/>
        </w:rPr>
      </w:pPr>
      <w:r>
        <w:rPr>
          <w:rFonts w:ascii="Times New Roman" w:eastAsia="Times New Roman"/>
          <w:spacing w:val="-2"/>
        </w:rPr>
        <w:t>3</w:t>
      </w:r>
      <w:r>
        <w:rPr>
          <w:rFonts w:hint="eastAsia" w:ascii="宋体" w:eastAsia="宋体"/>
          <w:spacing w:val="-4"/>
        </w:rPr>
        <w:t>、证明材料</w:t>
      </w:r>
    </w:p>
    <w:p w14:paraId="3CFF3B73">
      <w:pPr>
        <w:pStyle w:val="4"/>
        <w:spacing w:before="10"/>
        <w:rPr>
          <w:b/>
          <w:sz w:val="18"/>
        </w:rPr>
      </w:pPr>
    </w:p>
    <w:p w14:paraId="132DE07C">
      <w:pPr>
        <w:spacing w:before="0"/>
        <w:ind w:left="800" w:right="0" w:firstLine="0"/>
        <w:jc w:val="left"/>
        <w:rPr>
          <w:b/>
          <w:sz w:val="21"/>
        </w:rPr>
      </w:pPr>
      <w:r>
        <w:rPr>
          <w:b/>
          <w:spacing w:val="-3"/>
          <w:sz w:val="21"/>
        </w:rPr>
        <w:t>建议提交材料及技术要求：</w:t>
      </w:r>
    </w:p>
    <w:p w14:paraId="0ED386D8">
      <w:pPr>
        <w:pStyle w:val="4"/>
        <w:spacing w:before="5"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0DCB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27A26BD1">
            <w:pPr>
              <w:pStyle w:val="13"/>
              <w:spacing w:before="14"/>
              <w:ind w:left="148"/>
              <w:rPr>
                <w:b/>
                <w:sz w:val="22"/>
              </w:rPr>
            </w:pPr>
            <w:r>
              <w:rPr>
                <w:b/>
                <w:spacing w:val="-6"/>
                <w:sz w:val="22"/>
              </w:rPr>
              <w:t>专业</w:t>
            </w:r>
          </w:p>
          <w:p w14:paraId="7F2D207F">
            <w:pPr>
              <w:pStyle w:val="13"/>
              <w:spacing w:before="30" w:line="278" w:lineRule="exact"/>
              <w:ind w:left="148"/>
              <w:rPr>
                <w:b/>
                <w:sz w:val="22"/>
              </w:rPr>
            </w:pPr>
            <w:r>
              <w:rPr>
                <w:b/>
                <w:spacing w:val="-6"/>
                <w:sz w:val="22"/>
              </w:rPr>
              <w:t>分类</w:t>
            </w:r>
          </w:p>
        </w:tc>
        <w:tc>
          <w:tcPr>
            <w:tcW w:w="2020" w:type="dxa"/>
            <w:shd w:val="clear" w:color="auto" w:fill="DBE4F0"/>
          </w:tcPr>
          <w:p w14:paraId="46C8DC87">
            <w:pPr>
              <w:pStyle w:val="13"/>
              <w:spacing w:before="170"/>
              <w:ind w:left="106"/>
              <w:rPr>
                <w:b/>
                <w:sz w:val="22"/>
              </w:rPr>
            </w:pPr>
            <w:r>
              <w:rPr>
                <w:b/>
                <w:spacing w:val="-4"/>
                <w:sz w:val="22"/>
              </w:rPr>
              <w:t>材料名称</w:t>
            </w:r>
          </w:p>
        </w:tc>
        <w:tc>
          <w:tcPr>
            <w:tcW w:w="3960" w:type="dxa"/>
            <w:shd w:val="clear" w:color="auto" w:fill="DBE4F0"/>
          </w:tcPr>
          <w:p w14:paraId="162AA353">
            <w:pPr>
              <w:pStyle w:val="13"/>
              <w:spacing w:before="170"/>
              <w:ind w:left="107"/>
              <w:rPr>
                <w:b/>
                <w:sz w:val="22"/>
              </w:rPr>
            </w:pPr>
            <w:r>
              <w:rPr>
                <w:b/>
                <w:spacing w:val="-4"/>
                <w:sz w:val="22"/>
              </w:rPr>
              <w:t>技术要求</w:t>
            </w:r>
          </w:p>
        </w:tc>
        <w:tc>
          <w:tcPr>
            <w:tcW w:w="800" w:type="dxa"/>
            <w:shd w:val="clear" w:color="auto" w:fill="DBE4F0"/>
          </w:tcPr>
          <w:p w14:paraId="457C9D2D">
            <w:pPr>
              <w:pStyle w:val="13"/>
              <w:spacing w:before="14"/>
              <w:ind w:left="107"/>
              <w:rPr>
                <w:b/>
                <w:sz w:val="22"/>
              </w:rPr>
            </w:pPr>
            <w:r>
              <w:rPr>
                <w:b/>
                <w:spacing w:val="-6"/>
                <w:sz w:val="22"/>
              </w:rPr>
              <w:t>评价</w:t>
            </w:r>
          </w:p>
          <w:p w14:paraId="243E3112">
            <w:pPr>
              <w:pStyle w:val="13"/>
              <w:spacing w:before="30" w:line="278" w:lineRule="exact"/>
              <w:ind w:left="107"/>
              <w:rPr>
                <w:b/>
                <w:sz w:val="22"/>
              </w:rPr>
            </w:pPr>
            <w:r>
              <w:rPr>
                <w:b/>
                <w:spacing w:val="-6"/>
                <w:sz w:val="22"/>
              </w:rPr>
              <w:t>阶段</w:t>
            </w:r>
          </w:p>
        </w:tc>
        <w:tc>
          <w:tcPr>
            <w:tcW w:w="800" w:type="dxa"/>
            <w:shd w:val="clear" w:color="auto" w:fill="DBE4F0"/>
          </w:tcPr>
          <w:p w14:paraId="521580B6">
            <w:pPr>
              <w:pStyle w:val="13"/>
              <w:spacing w:before="14"/>
              <w:ind w:left="106"/>
              <w:rPr>
                <w:b/>
                <w:sz w:val="22"/>
              </w:rPr>
            </w:pPr>
            <w:r>
              <w:rPr>
                <w:b/>
                <w:spacing w:val="-6"/>
                <w:sz w:val="22"/>
              </w:rPr>
              <w:t>建筑</w:t>
            </w:r>
          </w:p>
          <w:p w14:paraId="36CEE397">
            <w:pPr>
              <w:pStyle w:val="13"/>
              <w:spacing w:before="30" w:line="278" w:lineRule="exact"/>
              <w:ind w:left="106"/>
              <w:rPr>
                <w:b/>
                <w:sz w:val="22"/>
              </w:rPr>
            </w:pPr>
            <w:r>
              <w:rPr>
                <w:b/>
                <w:spacing w:val="-6"/>
                <w:sz w:val="22"/>
              </w:rPr>
              <w:t>类型</w:t>
            </w:r>
          </w:p>
        </w:tc>
      </w:tr>
      <w:tr w14:paraId="623B9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40" w:type="dxa"/>
          </w:tcPr>
          <w:p w14:paraId="6A6A3873">
            <w:pPr>
              <w:pStyle w:val="13"/>
              <w:spacing w:before="107" w:line="266" w:lineRule="auto"/>
              <w:ind w:left="148" w:right="137"/>
              <w:rPr>
                <w:b/>
                <w:sz w:val="22"/>
              </w:rPr>
            </w:pPr>
            <w:r>
              <w:rPr>
                <w:b/>
                <w:spacing w:val="-6"/>
                <w:sz w:val="22"/>
              </w:rPr>
              <w:t>建筑专业</w:t>
            </w:r>
          </w:p>
        </w:tc>
        <w:tc>
          <w:tcPr>
            <w:tcW w:w="2020" w:type="dxa"/>
          </w:tcPr>
          <w:p w14:paraId="7D9BD309">
            <w:pPr>
              <w:pStyle w:val="13"/>
              <w:spacing w:before="6"/>
              <w:rPr>
                <w:b/>
                <w:sz w:val="20"/>
              </w:rPr>
            </w:pPr>
          </w:p>
          <w:p w14:paraId="6DD58D33">
            <w:pPr>
              <w:pStyle w:val="13"/>
              <w:spacing w:before="1"/>
              <w:ind w:left="106"/>
              <w:rPr>
                <w:b/>
                <w:sz w:val="22"/>
              </w:rPr>
            </w:pPr>
            <w:r>
              <w:rPr>
                <w:b/>
                <w:spacing w:val="-4"/>
                <w:sz w:val="22"/>
              </w:rPr>
              <w:t>设计说明</w:t>
            </w:r>
          </w:p>
        </w:tc>
        <w:tc>
          <w:tcPr>
            <w:tcW w:w="3960" w:type="dxa"/>
          </w:tcPr>
          <w:p w14:paraId="18DEF408">
            <w:pPr>
              <w:pStyle w:val="13"/>
              <w:rPr>
                <w:rFonts w:ascii="Times New Roman"/>
                <w:sz w:val="22"/>
              </w:rPr>
            </w:pPr>
          </w:p>
        </w:tc>
        <w:tc>
          <w:tcPr>
            <w:tcW w:w="800" w:type="dxa"/>
          </w:tcPr>
          <w:p w14:paraId="690E229E">
            <w:pPr>
              <w:pStyle w:val="13"/>
              <w:spacing w:before="6"/>
              <w:rPr>
                <w:b/>
                <w:sz w:val="20"/>
              </w:rPr>
            </w:pPr>
          </w:p>
          <w:p w14:paraId="55D4EEF3">
            <w:pPr>
              <w:pStyle w:val="13"/>
              <w:spacing w:before="1"/>
              <w:ind w:left="107"/>
              <w:rPr>
                <w:sz w:val="22"/>
              </w:rPr>
            </w:pPr>
            <w:r>
              <w:rPr>
                <w:spacing w:val="-6"/>
                <w:sz w:val="22"/>
              </w:rPr>
              <w:t>评价</w:t>
            </w:r>
          </w:p>
        </w:tc>
        <w:tc>
          <w:tcPr>
            <w:tcW w:w="800" w:type="dxa"/>
          </w:tcPr>
          <w:p w14:paraId="15CB0814">
            <w:pPr>
              <w:pStyle w:val="13"/>
              <w:spacing w:before="6"/>
              <w:rPr>
                <w:b/>
                <w:sz w:val="20"/>
              </w:rPr>
            </w:pPr>
          </w:p>
          <w:p w14:paraId="78A15E42">
            <w:pPr>
              <w:pStyle w:val="13"/>
              <w:spacing w:before="1"/>
              <w:ind w:left="106"/>
              <w:rPr>
                <w:sz w:val="22"/>
              </w:rPr>
            </w:pPr>
            <w:r>
              <w:rPr>
                <w:spacing w:val="-6"/>
                <w:sz w:val="22"/>
              </w:rPr>
              <w:t>居建</w:t>
            </w:r>
          </w:p>
        </w:tc>
      </w:tr>
    </w:tbl>
    <w:p w14:paraId="7B8FA70A">
      <w:pPr>
        <w:pStyle w:val="4"/>
        <w:spacing w:before="1"/>
        <w:rPr>
          <w:b/>
          <w:sz w:val="16"/>
        </w:rPr>
      </w:pPr>
    </w:p>
    <w:p w14:paraId="285CF21B">
      <w:pPr>
        <w:spacing w:before="0"/>
        <w:ind w:left="800" w:right="0" w:firstLine="0"/>
        <w:jc w:val="left"/>
        <w:rPr>
          <w:b/>
          <w:sz w:val="21"/>
        </w:rPr>
      </w:pPr>
      <w:r>
        <w:rPr>
          <w:b/>
          <w:spacing w:val="-4"/>
          <w:sz w:val="21"/>
        </w:rPr>
        <w:t>实际提交材料：</w:t>
      </w:r>
    </w:p>
    <w:p w14:paraId="7EF19CA8">
      <w:pPr>
        <w:pStyle w:val="4"/>
        <w:spacing w:before="7"/>
        <w:rPr>
          <w:b/>
          <w:sz w:val="14"/>
        </w:rPr>
      </w:pPr>
      <w:r>
        <w:pict>
          <v:shape id="docshape238" o:spid="_x0000_s1491" o:spt="202" type="#_x0000_t202" style="position:absolute;left:0pt;margin-left:84.55pt;margin-top:10.75pt;height:57.2pt;width:426.1pt;mso-position-horizontal-relative:page;mso-wrap-distance-bottom:0pt;mso-wrap-distance-top:0pt;z-index:-251359232;mso-width-relative:page;mso-height-relative:page;" filled="f" stroked="t" coordsize="21600,21600">
            <v:path/>
            <v:fill on="f" focussize="0,0"/>
            <v:stroke weight="0.48pt" color="#000000"/>
            <v:imagedata o:title=""/>
            <o:lock v:ext="edit"/>
            <v:textbox inset="0mm,0mm,0mm,0mm">
              <w:txbxContent>
                <w:p w14:paraId="79D32467">
                  <w:pPr>
                    <w:pStyle w:val="4"/>
                    <w:spacing w:before="53"/>
                    <w:ind w:left="103"/>
                  </w:pPr>
                  <w:r>
                    <w:rPr>
                      <w:spacing w:val="-3"/>
                    </w:rPr>
                    <w:t>建筑专业施工图及设计说明</w:t>
                  </w:r>
                </w:p>
              </w:txbxContent>
            </v:textbox>
            <w10:wrap type="topAndBottom"/>
          </v:shape>
        </w:pict>
      </w:r>
    </w:p>
    <w:p w14:paraId="757EF228">
      <w:pPr>
        <w:spacing w:after="0"/>
        <w:rPr>
          <w:sz w:val="14"/>
        </w:rPr>
        <w:sectPr>
          <w:pgSz w:w="11910" w:h="16840"/>
          <w:pgMar w:top="1100" w:right="920" w:bottom="1180" w:left="1000" w:header="878" w:footer="993" w:gutter="0"/>
          <w:cols w:space="720" w:num="1"/>
        </w:sectPr>
      </w:pPr>
    </w:p>
    <w:p w14:paraId="0E4D76FF">
      <w:pPr>
        <w:pStyle w:val="4"/>
        <w:spacing w:before="4"/>
        <w:rPr>
          <w:b/>
          <w:sz w:val="29"/>
        </w:rPr>
      </w:pPr>
    </w:p>
    <w:p w14:paraId="2EAC96A9">
      <w:pPr>
        <w:pStyle w:val="3"/>
        <w:numPr>
          <w:ilvl w:val="1"/>
          <w:numId w:val="4"/>
        </w:numPr>
        <w:tabs>
          <w:tab w:val="left" w:pos="483"/>
        </w:tabs>
        <w:spacing w:before="67" w:after="0" w:line="240" w:lineRule="auto"/>
        <w:ind w:left="482" w:right="80" w:hanging="483"/>
        <w:jc w:val="center"/>
      </w:pPr>
      <w:r>
        <w:pict>
          <v:rect id="docshape239" o:spid="_x0000_s1492" o:spt="1" style="position:absolute;left:0pt;margin-left:90pt;margin-top:-19.5pt;height:0.7pt;width:415.3pt;mso-position-horizontal-relative:page;z-index:-251541504;mso-width-relative:page;mso-height-relative:page;" fillcolor="#000000" filled="t" stroked="f" coordsize="21600,21600">
            <v:path/>
            <v:fill on="t" focussize="0,0"/>
            <v:stroke on="f"/>
            <v:imagedata o:title=""/>
            <o:lock v:ext="edit"/>
          </v:rect>
        </w:pict>
      </w:r>
      <w:bookmarkStart w:id="92" w:name="_bookmark17"/>
      <w:bookmarkEnd w:id="92"/>
      <w:r>
        <w:rPr>
          <w:spacing w:val="-5"/>
        </w:rPr>
        <w:t>评分项</w:t>
      </w:r>
    </w:p>
    <w:p w14:paraId="5FAAF71E">
      <w:pPr>
        <w:spacing w:before="187"/>
        <w:ind w:left="0" w:right="80" w:firstLine="0"/>
        <w:jc w:val="center"/>
        <w:rPr>
          <w:rFonts w:hint="eastAsia" w:ascii="黑体" w:eastAsia="黑体"/>
          <w:b/>
          <w:sz w:val="24"/>
        </w:rPr>
      </w:pPr>
      <w:bookmarkStart w:id="93" w:name="_bookmark18"/>
      <w:bookmarkEnd w:id="93"/>
      <w:bookmarkStart w:id="94" w:name="I出行与无障碍"/>
      <w:bookmarkEnd w:id="94"/>
      <w:r>
        <w:rPr>
          <w:rFonts w:ascii="Times New Roman" w:eastAsia="Times New Roman"/>
          <w:b/>
          <w:sz w:val="24"/>
        </w:rPr>
        <w:t>I</w:t>
      </w:r>
      <w:r>
        <w:rPr>
          <w:rFonts w:ascii="Times New Roman" w:eastAsia="Times New Roman"/>
          <w:b/>
          <w:spacing w:val="-9"/>
          <w:sz w:val="24"/>
        </w:rPr>
        <w:t xml:space="preserve"> </w:t>
      </w:r>
      <w:r>
        <w:rPr>
          <w:rFonts w:hint="eastAsia" w:ascii="黑体" w:eastAsia="黑体"/>
          <w:b/>
          <w:spacing w:val="-2"/>
          <w:sz w:val="24"/>
        </w:rPr>
        <w:t>出行与无障碍</w:t>
      </w:r>
    </w:p>
    <w:p w14:paraId="6302BCF8">
      <w:pPr>
        <w:pStyle w:val="12"/>
        <w:numPr>
          <w:ilvl w:val="2"/>
          <w:numId w:val="4"/>
        </w:numPr>
        <w:tabs>
          <w:tab w:val="left" w:pos="1525"/>
        </w:tabs>
        <w:spacing w:before="187" w:after="0" w:line="240" w:lineRule="auto"/>
        <w:ind w:left="1524" w:right="0" w:hanging="725"/>
        <w:jc w:val="left"/>
        <w:rPr>
          <w:b/>
          <w:sz w:val="24"/>
        </w:rPr>
      </w:pPr>
      <w:bookmarkStart w:id="95" w:name="6.2.1 场地与公共交通站点联系便捷。（总分8分）"/>
      <w:bookmarkEnd w:id="95"/>
      <w:r>
        <w:rPr>
          <w:b/>
          <w:spacing w:val="-2"/>
          <w:sz w:val="24"/>
        </w:rPr>
        <w:t>场地与公共交通站点联系便捷。（</w:t>
      </w:r>
      <w:r>
        <w:rPr>
          <w:b/>
          <w:spacing w:val="-21"/>
          <w:sz w:val="24"/>
        </w:rPr>
        <w:t xml:space="preserve">总分 </w:t>
      </w:r>
      <w:r>
        <w:rPr>
          <w:b/>
          <w:spacing w:val="-2"/>
          <w:sz w:val="24"/>
        </w:rPr>
        <w:t>8</w:t>
      </w:r>
      <w:r>
        <w:rPr>
          <w:b/>
          <w:spacing w:val="-30"/>
          <w:sz w:val="24"/>
        </w:rPr>
        <w:t xml:space="preserve"> 分</w:t>
      </w:r>
      <w:r>
        <w:rPr>
          <w:b/>
          <w:spacing w:val="-10"/>
          <w:sz w:val="24"/>
        </w:rPr>
        <w:t>）</w:t>
      </w:r>
    </w:p>
    <w:p w14:paraId="208370EF">
      <w:pPr>
        <w:spacing w:before="215" w:after="35"/>
        <w:ind w:left="800" w:right="0" w:firstLine="0"/>
        <w:jc w:val="left"/>
        <w:rPr>
          <w:b/>
          <w:sz w:val="24"/>
        </w:rPr>
      </w:pPr>
      <w:r>
        <w:drawing>
          <wp:anchor distT="0" distB="0" distL="0" distR="0" simplePos="0" relativeHeight="251774976" behindDoc="1" locked="0" layoutInCell="1" allowOverlap="1">
            <wp:simplePos x="0" y="0"/>
            <wp:positionH relativeFrom="page">
              <wp:posOffset>1680845</wp:posOffset>
            </wp:positionH>
            <wp:positionV relativeFrom="paragraph">
              <wp:posOffset>1153795</wp:posOffset>
            </wp:positionV>
            <wp:extent cx="4723130" cy="4754245"/>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7449A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41EE0645">
            <w:pPr>
              <w:pStyle w:val="13"/>
              <w:spacing w:before="19"/>
              <w:ind w:left="163"/>
              <w:rPr>
                <w:b/>
                <w:sz w:val="21"/>
              </w:rPr>
            </w:pPr>
            <w:r>
              <w:rPr>
                <w:b/>
                <w:w w:val="99"/>
                <w:sz w:val="21"/>
              </w:rPr>
              <w:t>序</w:t>
            </w:r>
          </w:p>
          <w:p w14:paraId="2DB3FE74">
            <w:pPr>
              <w:pStyle w:val="13"/>
              <w:spacing w:before="43"/>
              <w:ind w:left="163"/>
              <w:rPr>
                <w:b/>
                <w:sz w:val="21"/>
              </w:rPr>
            </w:pPr>
            <w:r>
              <w:rPr>
                <w:b/>
                <w:w w:val="99"/>
                <w:sz w:val="21"/>
              </w:rPr>
              <w:t>号</w:t>
            </w:r>
          </w:p>
        </w:tc>
        <w:tc>
          <w:tcPr>
            <w:tcW w:w="5020" w:type="dxa"/>
          </w:tcPr>
          <w:p w14:paraId="5C7A472D">
            <w:pPr>
              <w:pStyle w:val="13"/>
              <w:spacing w:before="19"/>
              <w:ind w:left="117" w:right="109"/>
              <w:jc w:val="center"/>
              <w:rPr>
                <w:b/>
                <w:sz w:val="21"/>
              </w:rPr>
            </w:pPr>
            <w:r>
              <w:rPr>
                <w:b/>
                <w:spacing w:val="-4"/>
                <w:sz w:val="21"/>
              </w:rPr>
              <w:t>评价内容</w:t>
            </w:r>
          </w:p>
        </w:tc>
        <w:tc>
          <w:tcPr>
            <w:tcW w:w="1380" w:type="dxa"/>
          </w:tcPr>
          <w:p w14:paraId="69E243E9">
            <w:pPr>
              <w:pStyle w:val="13"/>
              <w:spacing w:before="19"/>
              <w:ind w:left="254" w:right="248"/>
              <w:jc w:val="center"/>
              <w:rPr>
                <w:b/>
                <w:sz w:val="21"/>
              </w:rPr>
            </w:pPr>
            <w:r>
              <w:rPr>
                <w:b/>
                <w:spacing w:val="-4"/>
                <w:sz w:val="21"/>
              </w:rPr>
              <w:t>评价分值</w:t>
            </w:r>
          </w:p>
          <w:p w14:paraId="510C3862">
            <w:pPr>
              <w:pStyle w:val="13"/>
              <w:spacing w:before="43"/>
              <w:ind w:left="254" w:right="248"/>
              <w:jc w:val="center"/>
              <w:rPr>
                <w:b/>
                <w:sz w:val="21"/>
              </w:rPr>
            </w:pPr>
            <w:r>
              <w:rPr>
                <w:b/>
                <w:spacing w:val="-2"/>
                <w:sz w:val="21"/>
              </w:rPr>
              <w:t>（分</w:t>
            </w:r>
            <w:r>
              <w:rPr>
                <w:b/>
                <w:spacing w:val="-10"/>
                <w:sz w:val="21"/>
              </w:rPr>
              <w:t>）</w:t>
            </w:r>
          </w:p>
        </w:tc>
        <w:tc>
          <w:tcPr>
            <w:tcW w:w="1420" w:type="dxa"/>
          </w:tcPr>
          <w:p w14:paraId="3653FDC8">
            <w:pPr>
              <w:pStyle w:val="13"/>
              <w:spacing w:before="19"/>
              <w:ind w:left="173" w:right="163"/>
              <w:jc w:val="center"/>
              <w:rPr>
                <w:b/>
                <w:sz w:val="21"/>
              </w:rPr>
            </w:pPr>
            <w:r>
              <w:rPr>
                <w:b/>
                <w:spacing w:val="-4"/>
                <w:sz w:val="21"/>
              </w:rPr>
              <w:t>自评得分</w:t>
            </w:r>
          </w:p>
          <w:p w14:paraId="700639D2">
            <w:pPr>
              <w:pStyle w:val="13"/>
              <w:spacing w:before="43"/>
              <w:ind w:left="173" w:right="163"/>
              <w:jc w:val="center"/>
              <w:rPr>
                <w:b/>
                <w:sz w:val="21"/>
              </w:rPr>
            </w:pPr>
            <w:r>
              <w:rPr>
                <w:b/>
                <w:spacing w:val="-2"/>
                <w:sz w:val="21"/>
              </w:rPr>
              <w:t>（分</w:t>
            </w:r>
            <w:r>
              <w:rPr>
                <w:b/>
                <w:spacing w:val="-10"/>
                <w:sz w:val="21"/>
              </w:rPr>
              <w:t>）</w:t>
            </w:r>
          </w:p>
        </w:tc>
      </w:tr>
      <w:tr w14:paraId="1F90D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vMerge w:val="restart"/>
          </w:tcPr>
          <w:p w14:paraId="1E88757B">
            <w:pPr>
              <w:pStyle w:val="13"/>
              <w:rPr>
                <w:b/>
                <w:sz w:val="22"/>
              </w:rPr>
            </w:pPr>
          </w:p>
          <w:p w14:paraId="43943B90">
            <w:pPr>
              <w:pStyle w:val="13"/>
              <w:spacing w:before="1"/>
              <w:rPr>
                <w:b/>
                <w:sz w:val="16"/>
              </w:rPr>
            </w:pPr>
          </w:p>
          <w:p w14:paraId="5B0C676B">
            <w:pPr>
              <w:pStyle w:val="13"/>
              <w:ind w:left="7"/>
              <w:jc w:val="center"/>
              <w:rPr>
                <w:sz w:val="22"/>
              </w:rPr>
            </w:pPr>
            <w:r>
              <w:rPr>
                <w:w w:val="100"/>
                <w:sz w:val="22"/>
              </w:rPr>
              <w:t>1</w:t>
            </w:r>
          </w:p>
        </w:tc>
        <w:tc>
          <w:tcPr>
            <w:tcW w:w="5020" w:type="dxa"/>
          </w:tcPr>
          <w:p w14:paraId="79AA3671">
            <w:pPr>
              <w:pStyle w:val="13"/>
              <w:spacing w:before="16"/>
              <w:ind w:left="107"/>
              <w:rPr>
                <w:sz w:val="22"/>
              </w:rPr>
            </w:pPr>
            <w:r>
              <w:rPr>
                <w:spacing w:val="-3"/>
                <w:sz w:val="22"/>
              </w:rPr>
              <w:t>场地出入口到达公共交通站点的步行距离不超过</w:t>
            </w:r>
          </w:p>
          <w:p w14:paraId="3A7AC831">
            <w:pPr>
              <w:pStyle w:val="13"/>
              <w:spacing w:before="30" w:line="276" w:lineRule="exact"/>
              <w:ind w:left="107"/>
              <w:rPr>
                <w:sz w:val="22"/>
              </w:rPr>
            </w:pPr>
            <w:r>
              <w:rPr>
                <w:spacing w:val="-2"/>
                <w:sz w:val="22"/>
              </w:rPr>
              <w:t xml:space="preserve">500m,或到达轨道交通站的步行距离不大于 </w:t>
            </w:r>
            <w:r>
              <w:rPr>
                <w:spacing w:val="-4"/>
                <w:sz w:val="22"/>
              </w:rPr>
              <w:t>800m</w:t>
            </w:r>
          </w:p>
        </w:tc>
        <w:tc>
          <w:tcPr>
            <w:tcW w:w="1380" w:type="dxa"/>
          </w:tcPr>
          <w:p w14:paraId="7F48271E">
            <w:pPr>
              <w:pStyle w:val="13"/>
              <w:spacing w:before="172"/>
              <w:ind w:left="9"/>
              <w:jc w:val="center"/>
              <w:rPr>
                <w:sz w:val="22"/>
              </w:rPr>
            </w:pPr>
            <w:r>
              <w:rPr>
                <w:w w:val="100"/>
                <w:sz w:val="22"/>
              </w:rPr>
              <w:t>2</w:t>
            </w:r>
          </w:p>
        </w:tc>
        <w:tc>
          <w:tcPr>
            <w:tcW w:w="1420" w:type="dxa"/>
            <w:vMerge w:val="restart"/>
          </w:tcPr>
          <w:p w14:paraId="5DE8EAFF">
            <w:pPr>
              <w:pStyle w:val="13"/>
              <w:rPr>
                <w:b/>
                <w:sz w:val="22"/>
              </w:rPr>
            </w:pPr>
          </w:p>
          <w:p w14:paraId="634D56CD">
            <w:pPr>
              <w:pStyle w:val="13"/>
              <w:spacing w:before="1"/>
              <w:rPr>
                <w:b/>
                <w:sz w:val="16"/>
              </w:rPr>
            </w:pPr>
          </w:p>
          <w:p w14:paraId="79C8DF07">
            <w:pPr>
              <w:pStyle w:val="13"/>
              <w:ind w:left="7"/>
              <w:jc w:val="center"/>
              <w:rPr>
                <w:sz w:val="22"/>
              </w:rPr>
            </w:pPr>
            <w:r>
              <w:rPr>
                <w:w w:val="100"/>
                <w:sz w:val="22"/>
              </w:rPr>
              <w:t>4</w:t>
            </w:r>
          </w:p>
        </w:tc>
      </w:tr>
      <w:tr w14:paraId="0AC8A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vMerge w:val="continue"/>
            <w:tcBorders>
              <w:top w:val="nil"/>
            </w:tcBorders>
          </w:tcPr>
          <w:p w14:paraId="2378D252">
            <w:pPr>
              <w:rPr>
                <w:sz w:val="2"/>
                <w:szCs w:val="2"/>
              </w:rPr>
            </w:pPr>
          </w:p>
        </w:tc>
        <w:tc>
          <w:tcPr>
            <w:tcW w:w="5020" w:type="dxa"/>
          </w:tcPr>
          <w:p w14:paraId="484AE2A7">
            <w:pPr>
              <w:pStyle w:val="13"/>
              <w:spacing w:before="15"/>
              <w:ind w:left="107"/>
              <w:rPr>
                <w:sz w:val="22"/>
              </w:rPr>
            </w:pPr>
            <w:r>
              <w:rPr>
                <w:spacing w:val="-3"/>
                <w:sz w:val="22"/>
              </w:rPr>
              <w:t>场地出入口到达公共交通站点的步行距离不超过</w:t>
            </w:r>
          </w:p>
          <w:p w14:paraId="5709492A">
            <w:pPr>
              <w:pStyle w:val="13"/>
              <w:spacing w:before="30" w:line="277" w:lineRule="exact"/>
              <w:ind w:left="107"/>
              <w:rPr>
                <w:sz w:val="22"/>
              </w:rPr>
            </w:pPr>
            <w:r>
              <w:rPr>
                <w:sz w:val="22"/>
              </w:rPr>
              <w:t>300m,</w:t>
            </w:r>
            <w:r>
              <w:rPr>
                <w:spacing w:val="-6"/>
                <w:sz w:val="22"/>
              </w:rPr>
              <w:t xml:space="preserve"> 或到达轨道交通站的步行距离不大于 </w:t>
            </w:r>
            <w:r>
              <w:rPr>
                <w:spacing w:val="-4"/>
                <w:sz w:val="22"/>
              </w:rPr>
              <w:t>500m</w:t>
            </w:r>
          </w:p>
        </w:tc>
        <w:tc>
          <w:tcPr>
            <w:tcW w:w="1380" w:type="dxa"/>
          </w:tcPr>
          <w:p w14:paraId="61950A92">
            <w:pPr>
              <w:pStyle w:val="13"/>
              <w:spacing w:before="171"/>
              <w:ind w:left="9"/>
              <w:jc w:val="center"/>
              <w:rPr>
                <w:sz w:val="22"/>
              </w:rPr>
            </w:pPr>
            <w:r>
              <w:rPr>
                <w:w w:val="100"/>
                <w:sz w:val="22"/>
              </w:rPr>
              <w:t>4</w:t>
            </w:r>
          </w:p>
        </w:tc>
        <w:tc>
          <w:tcPr>
            <w:tcW w:w="1420" w:type="dxa"/>
            <w:vMerge w:val="continue"/>
            <w:tcBorders>
              <w:top w:val="nil"/>
            </w:tcBorders>
          </w:tcPr>
          <w:p w14:paraId="1935494A">
            <w:pPr>
              <w:rPr>
                <w:sz w:val="2"/>
                <w:szCs w:val="2"/>
              </w:rPr>
            </w:pPr>
          </w:p>
        </w:tc>
      </w:tr>
      <w:tr w14:paraId="0E7C0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6F6DBF03">
            <w:pPr>
              <w:pStyle w:val="13"/>
              <w:spacing w:before="171"/>
              <w:ind w:left="7"/>
              <w:jc w:val="center"/>
              <w:rPr>
                <w:sz w:val="22"/>
              </w:rPr>
            </w:pPr>
            <w:r>
              <w:rPr>
                <w:w w:val="100"/>
                <w:sz w:val="22"/>
              </w:rPr>
              <w:t>2</w:t>
            </w:r>
          </w:p>
        </w:tc>
        <w:tc>
          <w:tcPr>
            <w:tcW w:w="5020" w:type="dxa"/>
          </w:tcPr>
          <w:p w14:paraId="72AC529D">
            <w:pPr>
              <w:pStyle w:val="13"/>
              <w:spacing w:before="15"/>
              <w:ind w:left="107"/>
              <w:rPr>
                <w:sz w:val="22"/>
              </w:rPr>
            </w:pPr>
            <w:r>
              <w:rPr>
                <w:spacing w:val="-2"/>
                <w:sz w:val="22"/>
              </w:rPr>
              <w:t xml:space="preserve">场地出入口步行距离 </w:t>
            </w:r>
            <w:r>
              <w:rPr>
                <w:sz w:val="22"/>
              </w:rPr>
              <w:t>800m</w:t>
            </w:r>
            <w:r>
              <w:rPr>
                <w:spacing w:val="-4"/>
                <w:sz w:val="22"/>
              </w:rPr>
              <w:t xml:space="preserve"> 范围内设有不少于 </w:t>
            </w:r>
            <w:r>
              <w:rPr>
                <w:spacing w:val="-10"/>
                <w:sz w:val="22"/>
              </w:rPr>
              <w:t>2</w:t>
            </w:r>
          </w:p>
          <w:p w14:paraId="7726A46B">
            <w:pPr>
              <w:pStyle w:val="13"/>
              <w:spacing w:before="30" w:line="277" w:lineRule="exact"/>
              <w:ind w:left="107"/>
              <w:rPr>
                <w:sz w:val="22"/>
              </w:rPr>
            </w:pPr>
            <w:r>
              <w:rPr>
                <w:spacing w:val="-3"/>
                <w:sz w:val="22"/>
              </w:rPr>
              <w:t>条线路的公共交通站点</w:t>
            </w:r>
          </w:p>
        </w:tc>
        <w:tc>
          <w:tcPr>
            <w:tcW w:w="1380" w:type="dxa"/>
          </w:tcPr>
          <w:p w14:paraId="50DBB02D">
            <w:pPr>
              <w:pStyle w:val="13"/>
              <w:spacing w:before="171"/>
              <w:ind w:left="9"/>
              <w:jc w:val="center"/>
              <w:rPr>
                <w:sz w:val="22"/>
              </w:rPr>
            </w:pPr>
            <w:r>
              <w:rPr>
                <w:w w:val="100"/>
                <w:sz w:val="22"/>
              </w:rPr>
              <w:t>4</w:t>
            </w:r>
          </w:p>
        </w:tc>
        <w:tc>
          <w:tcPr>
            <w:tcW w:w="1420" w:type="dxa"/>
          </w:tcPr>
          <w:p w14:paraId="7C8460DE">
            <w:pPr>
              <w:pStyle w:val="13"/>
              <w:spacing w:before="171"/>
              <w:ind w:left="7"/>
              <w:jc w:val="center"/>
              <w:rPr>
                <w:sz w:val="22"/>
              </w:rPr>
            </w:pPr>
            <w:r>
              <w:rPr>
                <w:w w:val="100"/>
                <w:sz w:val="22"/>
              </w:rPr>
              <w:t>4</w:t>
            </w:r>
          </w:p>
        </w:tc>
      </w:tr>
      <w:tr w14:paraId="3F815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0" w:type="dxa"/>
            <w:gridSpan w:val="2"/>
          </w:tcPr>
          <w:p w14:paraId="39D45DAE">
            <w:pPr>
              <w:pStyle w:val="13"/>
              <w:spacing w:before="20"/>
              <w:ind w:left="2557" w:right="2549"/>
              <w:jc w:val="center"/>
              <w:rPr>
                <w:sz w:val="21"/>
              </w:rPr>
            </w:pPr>
            <w:r>
              <w:rPr>
                <w:spacing w:val="-8"/>
                <w:sz w:val="21"/>
              </w:rPr>
              <w:t>合计</w:t>
            </w:r>
          </w:p>
        </w:tc>
        <w:tc>
          <w:tcPr>
            <w:tcW w:w="1380" w:type="dxa"/>
          </w:tcPr>
          <w:p w14:paraId="185DC04F">
            <w:pPr>
              <w:pStyle w:val="13"/>
              <w:spacing w:before="14" w:line="277" w:lineRule="exact"/>
              <w:ind w:left="9"/>
              <w:jc w:val="center"/>
              <w:rPr>
                <w:sz w:val="22"/>
              </w:rPr>
            </w:pPr>
            <w:r>
              <w:rPr>
                <w:w w:val="100"/>
                <w:sz w:val="22"/>
              </w:rPr>
              <w:t>8</w:t>
            </w:r>
          </w:p>
        </w:tc>
        <w:tc>
          <w:tcPr>
            <w:tcW w:w="1420" w:type="dxa"/>
          </w:tcPr>
          <w:p w14:paraId="395A8B30">
            <w:pPr>
              <w:pStyle w:val="13"/>
              <w:spacing w:before="14" w:line="277" w:lineRule="exact"/>
              <w:ind w:left="7"/>
              <w:jc w:val="center"/>
              <w:rPr>
                <w:sz w:val="22"/>
              </w:rPr>
            </w:pPr>
            <w:r>
              <w:rPr>
                <w:w w:val="100"/>
                <w:sz w:val="22"/>
              </w:rPr>
              <w:t>8</w:t>
            </w:r>
          </w:p>
        </w:tc>
      </w:tr>
    </w:tbl>
    <w:p w14:paraId="45C82EB4">
      <w:pPr>
        <w:pStyle w:val="4"/>
        <w:spacing w:before="11"/>
        <w:rPr>
          <w:b/>
          <w:sz w:val="31"/>
        </w:rPr>
      </w:pPr>
    </w:p>
    <w:p w14:paraId="1D302C3C">
      <w:pPr>
        <w:spacing w:before="0"/>
        <w:ind w:left="800" w:right="0" w:firstLine="0"/>
        <w:jc w:val="left"/>
        <w:rPr>
          <w:b/>
          <w:sz w:val="24"/>
        </w:rPr>
      </w:pPr>
      <w:r>
        <w:rPr>
          <w:rFonts w:ascii="Times New Roman" w:eastAsia="Times New Roman"/>
          <w:b/>
          <w:spacing w:val="-2"/>
          <w:sz w:val="24"/>
        </w:rPr>
        <w:t>2</w:t>
      </w:r>
      <w:r>
        <w:rPr>
          <w:b/>
          <w:spacing w:val="-14"/>
          <w:sz w:val="24"/>
        </w:rPr>
        <w:t>、 评价要点</w:t>
      </w:r>
    </w:p>
    <w:p w14:paraId="27207FF2">
      <w:pPr>
        <w:pStyle w:val="12"/>
        <w:numPr>
          <w:ilvl w:val="3"/>
          <w:numId w:val="4"/>
        </w:numPr>
        <w:tabs>
          <w:tab w:val="left" w:pos="1220"/>
          <w:tab w:val="left" w:pos="4636"/>
        </w:tabs>
        <w:spacing w:before="88" w:after="0" w:line="333" w:lineRule="auto"/>
        <w:ind w:left="800" w:right="5111" w:firstLine="208"/>
        <w:jc w:val="left"/>
        <w:rPr>
          <w:rFonts w:ascii="Wingdings" w:hAnsi="Wingdings" w:eastAsia="Wingdings"/>
          <w:sz w:val="19"/>
        </w:rPr>
      </w:pPr>
      <w:r>
        <w:rPr>
          <w:rFonts w:hint="eastAsia" w:ascii="宋体" w:hAnsi="宋体" w:eastAsia="宋体"/>
          <w:b/>
          <w:spacing w:val="-2"/>
          <w:sz w:val="21"/>
        </w:rPr>
        <w:t>场地出入口到达公共交通站点步行距离</w:t>
      </w:r>
      <w:r>
        <w:rPr>
          <w:rFonts w:ascii="Times New Roman" w:hAnsi="Times New Roman" w:eastAsia="Times New Roman"/>
          <w:b/>
          <w:spacing w:val="-2"/>
          <w:sz w:val="21"/>
        </w:rPr>
        <w:t>:</w:t>
      </w:r>
      <w:r>
        <w:rPr>
          <w:rFonts w:hint="eastAsia" w:ascii="宋体" w:hAnsi="宋体" w:eastAsia="宋体"/>
          <w:sz w:val="21"/>
        </w:rPr>
        <w:t>场地出入口到达公共汽车站步行距离</w:t>
      </w:r>
      <w:r>
        <w:rPr>
          <w:rFonts w:ascii="Times New Roman" w:hAnsi="Times New Roman" w:eastAsia="Times New Roman"/>
          <w:spacing w:val="80"/>
          <w:w w:val="150"/>
          <w:sz w:val="21"/>
          <w:u w:val="single"/>
        </w:rPr>
        <w:t xml:space="preserve"> </w:t>
      </w:r>
      <w:r>
        <w:rPr>
          <w:rFonts w:ascii="Times New Roman" w:hAnsi="Times New Roman" w:eastAsia="Times New Roman"/>
          <w:sz w:val="21"/>
          <w:u w:val="single"/>
        </w:rPr>
        <w:t>/</w:t>
      </w:r>
      <w:r>
        <w:rPr>
          <w:rFonts w:ascii="Times New Roman" w:hAnsi="Times New Roman" w:eastAsia="Times New Roman"/>
          <w:sz w:val="21"/>
        </w:rPr>
        <w:t xml:space="preserve"> m</w:t>
      </w:r>
      <w:r>
        <w:rPr>
          <w:rFonts w:ascii="Times New Roman" w:hAnsi="Times New Roman" w:eastAsia="Times New Roman"/>
          <w:spacing w:val="80"/>
          <w:sz w:val="21"/>
        </w:rPr>
        <w:t xml:space="preserve"> </w:t>
      </w:r>
      <w:r>
        <w:rPr>
          <w:rFonts w:hint="eastAsia" w:ascii="宋体" w:hAnsi="宋体" w:eastAsia="宋体"/>
          <w:sz w:val="21"/>
        </w:rPr>
        <w:t>场地出入口到达轨道交通站步行距离</w:t>
      </w:r>
      <w:r>
        <w:rPr>
          <w:rFonts w:ascii="Times New Roman" w:hAnsi="Times New Roman" w:eastAsia="Times New Roman"/>
          <w:spacing w:val="80"/>
          <w:w w:val="150"/>
          <w:sz w:val="21"/>
          <w:u w:val="single"/>
        </w:rPr>
        <w:t xml:space="preserve"> </w:t>
      </w:r>
      <w:r>
        <w:rPr>
          <w:rFonts w:ascii="Times New Roman" w:hAnsi="Times New Roman" w:eastAsia="Times New Roman"/>
          <w:sz w:val="21"/>
          <w:u w:val="single"/>
        </w:rPr>
        <w:t>/</w:t>
      </w:r>
      <w:r>
        <w:rPr>
          <w:rFonts w:ascii="Times New Roman" w:hAnsi="Times New Roman" w:eastAsia="Times New Roman"/>
          <w:sz w:val="21"/>
          <w:u w:val="single"/>
        </w:rPr>
        <w:tab/>
      </w:r>
      <w:r>
        <w:rPr>
          <w:rFonts w:ascii="Times New Roman" w:hAnsi="Times New Roman" w:eastAsia="Times New Roman"/>
          <w:spacing w:val="-10"/>
          <w:sz w:val="21"/>
        </w:rPr>
        <w:t>m</w:t>
      </w:r>
    </w:p>
    <w:p w14:paraId="75ADD698">
      <w:pPr>
        <w:pStyle w:val="12"/>
        <w:numPr>
          <w:ilvl w:val="3"/>
          <w:numId w:val="4"/>
        </w:numPr>
        <w:tabs>
          <w:tab w:val="left" w:pos="1220"/>
        </w:tabs>
        <w:spacing w:before="1" w:after="0" w:line="240" w:lineRule="auto"/>
        <w:ind w:left="1220" w:right="0" w:hanging="212"/>
        <w:jc w:val="left"/>
        <w:rPr>
          <w:rFonts w:ascii="Wingdings" w:hAnsi="Wingdings" w:eastAsia="Wingdings"/>
          <w:sz w:val="19"/>
        </w:rPr>
      </w:pPr>
      <w:r>
        <w:rPr>
          <w:rFonts w:hint="eastAsia" w:ascii="宋体" w:hAnsi="宋体" w:eastAsia="宋体"/>
          <w:b/>
          <w:spacing w:val="-11"/>
          <w:sz w:val="21"/>
        </w:rPr>
        <w:t xml:space="preserve">步行距离 </w:t>
      </w:r>
      <w:r>
        <w:rPr>
          <w:rFonts w:ascii="Times New Roman" w:hAnsi="Times New Roman" w:eastAsia="Times New Roman"/>
          <w:b/>
          <w:sz w:val="21"/>
        </w:rPr>
        <w:t>800m</w:t>
      </w:r>
      <w:r>
        <w:rPr>
          <w:rFonts w:ascii="Times New Roman" w:hAnsi="Times New Roman" w:eastAsia="Times New Roman"/>
          <w:b/>
          <w:spacing w:val="-13"/>
          <w:sz w:val="21"/>
        </w:rPr>
        <w:t xml:space="preserve"> </w:t>
      </w:r>
      <w:r>
        <w:rPr>
          <w:rFonts w:hint="eastAsia" w:ascii="宋体" w:hAnsi="宋体" w:eastAsia="宋体"/>
          <w:b/>
          <w:sz w:val="21"/>
        </w:rPr>
        <w:t>范围内公共交通站点线路数量</w:t>
      </w:r>
      <w:r>
        <w:rPr>
          <w:rFonts w:ascii="Times New Roman" w:hAnsi="Times New Roman" w:eastAsia="Times New Roman"/>
          <w:b/>
          <w:spacing w:val="-10"/>
          <w:sz w:val="21"/>
        </w:rPr>
        <w:t>:</w:t>
      </w:r>
    </w:p>
    <w:p w14:paraId="3A21886B">
      <w:pPr>
        <w:pStyle w:val="4"/>
        <w:spacing w:before="103" w:line="333" w:lineRule="auto"/>
        <w:ind w:left="800" w:right="880"/>
      </w:pPr>
      <w:r>
        <w:rPr>
          <w:spacing w:val="-5"/>
        </w:rPr>
        <w:t xml:space="preserve">场地出入口步行距离 </w:t>
      </w:r>
      <w:r>
        <w:rPr>
          <w:rFonts w:ascii="Times New Roman" w:eastAsia="Times New Roman"/>
        </w:rPr>
        <w:t xml:space="preserve">800m </w:t>
      </w:r>
      <w:r>
        <w:t>范围内设有</w:t>
      </w:r>
      <w:r>
        <w:rPr>
          <w:rFonts w:ascii="Times New Roman" w:eastAsia="Times New Roman"/>
        </w:rPr>
        <w:t>_1_</w:t>
      </w:r>
      <w:r>
        <w:t>条线路的公共交通站点（含公共汽车站和轨道交</w:t>
      </w:r>
      <w:r>
        <w:rPr>
          <w:spacing w:val="-4"/>
        </w:rPr>
        <w:t>通站）。</w:t>
      </w:r>
    </w:p>
    <w:p w14:paraId="3C77890C">
      <w:pPr>
        <w:pStyle w:val="4"/>
        <w:spacing w:before="3" w:after="52"/>
        <w:ind w:left="800"/>
      </w:pPr>
      <w:r>
        <w:rPr>
          <w:spacing w:val="-3"/>
        </w:rPr>
        <w:t>公共汽车站统计表：</w:t>
      </w:r>
    </w:p>
    <w:tbl>
      <w:tblPr>
        <w:tblStyle w:val="9"/>
        <w:tblW w:w="0" w:type="auto"/>
        <w:tblInd w:w="6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9"/>
        <w:gridCol w:w="3750"/>
        <w:gridCol w:w="2025"/>
        <w:gridCol w:w="1138"/>
      </w:tblGrid>
      <w:tr w14:paraId="71932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609" w:type="dxa"/>
          </w:tcPr>
          <w:p w14:paraId="507617E2">
            <w:pPr>
              <w:pStyle w:val="13"/>
              <w:spacing w:before="53"/>
              <w:ind w:left="163" w:right="157"/>
              <w:jc w:val="center"/>
              <w:rPr>
                <w:sz w:val="21"/>
              </w:rPr>
            </w:pPr>
            <w:r>
              <w:rPr>
                <w:spacing w:val="-4"/>
                <w:sz w:val="21"/>
              </w:rPr>
              <w:t>公交站名称</w:t>
            </w:r>
          </w:p>
        </w:tc>
        <w:tc>
          <w:tcPr>
            <w:tcW w:w="3750" w:type="dxa"/>
          </w:tcPr>
          <w:p w14:paraId="10D201A1">
            <w:pPr>
              <w:pStyle w:val="13"/>
              <w:spacing w:before="53"/>
              <w:ind w:left="108" w:right="110"/>
              <w:jc w:val="center"/>
              <w:rPr>
                <w:sz w:val="21"/>
              </w:rPr>
            </w:pPr>
            <w:r>
              <w:rPr>
                <w:spacing w:val="-2"/>
                <w:sz w:val="21"/>
              </w:rPr>
              <w:t>场地出入口步行至公交站的距离</w:t>
            </w:r>
            <w:r>
              <w:rPr>
                <w:spacing w:val="-5"/>
                <w:sz w:val="21"/>
              </w:rPr>
              <w:t>（</w:t>
            </w:r>
            <w:r>
              <w:rPr>
                <w:rFonts w:ascii="Times New Roman" w:eastAsia="Times New Roman"/>
                <w:spacing w:val="-5"/>
                <w:sz w:val="21"/>
              </w:rPr>
              <w:t>m</w:t>
            </w:r>
            <w:r>
              <w:rPr>
                <w:spacing w:val="-5"/>
                <w:sz w:val="21"/>
              </w:rPr>
              <w:t>）</w:t>
            </w:r>
          </w:p>
        </w:tc>
        <w:tc>
          <w:tcPr>
            <w:tcW w:w="2025" w:type="dxa"/>
          </w:tcPr>
          <w:p w14:paraId="2EC86830">
            <w:pPr>
              <w:pStyle w:val="13"/>
              <w:spacing w:before="53"/>
              <w:ind w:left="172"/>
              <w:rPr>
                <w:sz w:val="21"/>
              </w:rPr>
            </w:pPr>
            <w:r>
              <w:rPr>
                <w:spacing w:val="-4"/>
                <w:sz w:val="21"/>
              </w:rPr>
              <w:t>公交汽车线路名称</w:t>
            </w:r>
          </w:p>
        </w:tc>
        <w:tc>
          <w:tcPr>
            <w:tcW w:w="1138" w:type="dxa"/>
          </w:tcPr>
          <w:p w14:paraId="7B96D752">
            <w:pPr>
              <w:pStyle w:val="13"/>
              <w:spacing w:before="53"/>
              <w:ind w:left="107" w:right="99"/>
              <w:jc w:val="center"/>
              <w:rPr>
                <w:sz w:val="21"/>
              </w:rPr>
            </w:pPr>
            <w:r>
              <w:rPr>
                <w:spacing w:val="-2"/>
                <w:sz w:val="21"/>
              </w:rPr>
              <w:t>已建</w:t>
            </w:r>
            <w:r>
              <w:rPr>
                <w:rFonts w:ascii="Times New Roman" w:eastAsia="Times New Roman"/>
                <w:spacing w:val="-2"/>
                <w:sz w:val="21"/>
              </w:rPr>
              <w:t>/</w:t>
            </w:r>
            <w:r>
              <w:rPr>
                <w:spacing w:val="-6"/>
                <w:sz w:val="21"/>
              </w:rPr>
              <w:t>规划</w:t>
            </w:r>
          </w:p>
        </w:tc>
      </w:tr>
      <w:tr w14:paraId="180DC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609" w:type="dxa"/>
          </w:tcPr>
          <w:p w14:paraId="2930D76C">
            <w:pPr>
              <w:pStyle w:val="13"/>
              <w:spacing w:before="136"/>
              <w:ind w:left="163" w:right="160"/>
              <w:jc w:val="center"/>
              <w:rPr>
                <w:sz w:val="21"/>
              </w:rPr>
            </w:pPr>
            <w:r>
              <w:rPr>
                <w:spacing w:val="-4"/>
                <w:sz w:val="21"/>
              </w:rPr>
              <w:t>珠海科技学院</w:t>
            </w:r>
          </w:p>
        </w:tc>
        <w:tc>
          <w:tcPr>
            <w:tcW w:w="3750" w:type="dxa"/>
          </w:tcPr>
          <w:p w14:paraId="740404E9">
            <w:pPr>
              <w:pStyle w:val="13"/>
              <w:spacing w:before="150"/>
              <w:ind w:left="108" w:right="101"/>
              <w:jc w:val="center"/>
              <w:rPr>
                <w:rFonts w:ascii="Times New Roman"/>
                <w:sz w:val="21"/>
              </w:rPr>
            </w:pPr>
            <w:r>
              <w:rPr>
                <w:rFonts w:ascii="Times New Roman"/>
                <w:spacing w:val="-5"/>
                <w:sz w:val="21"/>
              </w:rPr>
              <w:t>117</w:t>
            </w:r>
          </w:p>
        </w:tc>
        <w:tc>
          <w:tcPr>
            <w:tcW w:w="2025" w:type="dxa"/>
          </w:tcPr>
          <w:p w14:paraId="119EDF31">
            <w:pPr>
              <w:pStyle w:val="13"/>
              <w:spacing w:line="268" w:lineRule="exact"/>
              <w:ind w:left="98" w:right="90"/>
              <w:jc w:val="center"/>
              <w:rPr>
                <w:sz w:val="21"/>
              </w:rPr>
            </w:pPr>
            <w:r>
              <w:rPr>
                <w:rFonts w:ascii="Times New Roman" w:eastAsia="Times New Roman"/>
                <w:spacing w:val="-2"/>
                <w:sz w:val="21"/>
              </w:rPr>
              <w:t>207</w:t>
            </w:r>
            <w:r>
              <w:rPr>
                <w:spacing w:val="-51"/>
                <w:sz w:val="21"/>
              </w:rPr>
              <w:t>、</w:t>
            </w:r>
            <w:r>
              <w:rPr>
                <w:rFonts w:ascii="Times New Roman" w:eastAsia="Times New Roman"/>
                <w:spacing w:val="-2"/>
                <w:sz w:val="21"/>
              </w:rPr>
              <w:t>Z102</w:t>
            </w:r>
            <w:r>
              <w:rPr>
                <w:rFonts w:ascii="Times New Roman" w:eastAsia="Times New Roman"/>
                <w:spacing w:val="6"/>
                <w:sz w:val="21"/>
              </w:rPr>
              <w:t xml:space="preserve"> </w:t>
            </w:r>
            <w:r>
              <w:rPr>
                <w:spacing w:val="-4"/>
                <w:sz w:val="21"/>
              </w:rPr>
              <w:t>以及珠海</w:t>
            </w:r>
          </w:p>
          <w:p w14:paraId="27076DA5">
            <w:pPr>
              <w:pStyle w:val="13"/>
              <w:spacing w:before="4" w:line="252" w:lineRule="exact"/>
              <w:ind w:left="98" w:right="90"/>
              <w:jc w:val="center"/>
              <w:rPr>
                <w:sz w:val="21"/>
              </w:rPr>
            </w:pPr>
            <w:r>
              <w:rPr>
                <w:spacing w:val="-4"/>
                <w:sz w:val="21"/>
              </w:rPr>
              <w:t>快线吉大线</w:t>
            </w:r>
          </w:p>
        </w:tc>
        <w:tc>
          <w:tcPr>
            <w:tcW w:w="1138" w:type="dxa"/>
          </w:tcPr>
          <w:p w14:paraId="3C9FF2CB">
            <w:pPr>
              <w:pStyle w:val="13"/>
              <w:spacing w:before="136"/>
              <w:ind w:left="105" w:right="99"/>
              <w:jc w:val="center"/>
              <w:rPr>
                <w:sz w:val="21"/>
              </w:rPr>
            </w:pPr>
            <w:r>
              <w:rPr>
                <w:spacing w:val="-8"/>
                <w:sz w:val="21"/>
              </w:rPr>
              <w:t>已建</w:t>
            </w:r>
          </w:p>
        </w:tc>
      </w:tr>
      <w:tr w14:paraId="594E8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609" w:type="dxa"/>
          </w:tcPr>
          <w:p w14:paraId="0033AF2C">
            <w:pPr>
              <w:pStyle w:val="13"/>
              <w:rPr>
                <w:rFonts w:ascii="Times New Roman"/>
                <w:sz w:val="20"/>
              </w:rPr>
            </w:pPr>
          </w:p>
        </w:tc>
        <w:tc>
          <w:tcPr>
            <w:tcW w:w="3750" w:type="dxa"/>
          </w:tcPr>
          <w:p w14:paraId="5B172BB2">
            <w:pPr>
              <w:pStyle w:val="13"/>
              <w:rPr>
                <w:rFonts w:ascii="Times New Roman"/>
                <w:sz w:val="20"/>
              </w:rPr>
            </w:pPr>
          </w:p>
        </w:tc>
        <w:tc>
          <w:tcPr>
            <w:tcW w:w="2025" w:type="dxa"/>
          </w:tcPr>
          <w:p w14:paraId="18BB994E">
            <w:pPr>
              <w:pStyle w:val="13"/>
              <w:rPr>
                <w:rFonts w:ascii="Times New Roman"/>
                <w:sz w:val="20"/>
              </w:rPr>
            </w:pPr>
          </w:p>
        </w:tc>
        <w:tc>
          <w:tcPr>
            <w:tcW w:w="1138" w:type="dxa"/>
          </w:tcPr>
          <w:p w14:paraId="11450CA7">
            <w:pPr>
              <w:pStyle w:val="13"/>
              <w:rPr>
                <w:rFonts w:ascii="Times New Roman"/>
                <w:sz w:val="20"/>
              </w:rPr>
            </w:pPr>
          </w:p>
        </w:tc>
      </w:tr>
      <w:tr w14:paraId="2A1CC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609" w:type="dxa"/>
          </w:tcPr>
          <w:p w14:paraId="6F13BC68">
            <w:pPr>
              <w:pStyle w:val="13"/>
              <w:rPr>
                <w:rFonts w:ascii="Times New Roman"/>
                <w:sz w:val="20"/>
              </w:rPr>
            </w:pPr>
          </w:p>
        </w:tc>
        <w:tc>
          <w:tcPr>
            <w:tcW w:w="3750" w:type="dxa"/>
          </w:tcPr>
          <w:p w14:paraId="7185CCDF">
            <w:pPr>
              <w:pStyle w:val="13"/>
              <w:rPr>
                <w:rFonts w:ascii="Times New Roman"/>
                <w:sz w:val="20"/>
              </w:rPr>
            </w:pPr>
          </w:p>
        </w:tc>
        <w:tc>
          <w:tcPr>
            <w:tcW w:w="2025" w:type="dxa"/>
          </w:tcPr>
          <w:p w14:paraId="5C9BE0F7">
            <w:pPr>
              <w:pStyle w:val="13"/>
              <w:rPr>
                <w:rFonts w:ascii="Times New Roman"/>
                <w:sz w:val="20"/>
              </w:rPr>
            </w:pPr>
          </w:p>
        </w:tc>
        <w:tc>
          <w:tcPr>
            <w:tcW w:w="1138" w:type="dxa"/>
          </w:tcPr>
          <w:p w14:paraId="1D63E30B">
            <w:pPr>
              <w:pStyle w:val="13"/>
              <w:rPr>
                <w:rFonts w:ascii="Times New Roman"/>
                <w:sz w:val="20"/>
              </w:rPr>
            </w:pPr>
          </w:p>
        </w:tc>
      </w:tr>
    </w:tbl>
    <w:p w14:paraId="30084D7E">
      <w:pPr>
        <w:pStyle w:val="4"/>
        <w:spacing w:before="53" w:after="54"/>
        <w:ind w:left="800"/>
      </w:pPr>
      <w:r>
        <w:rPr>
          <w:spacing w:val="-3"/>
        </w:rPr>
        <w:t>轨道交通站统计表：</w:t>
      </w:r>
    </w:p>
    <w:tbl>
      <w:tblPr>
        <w:tblStyle w:val="9"/>
        <w:tblW w:w="0" w:type="auto"/>
        <w:tblInd w:w="6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2"/>
        <w:gridCol w:w="4116"/>
        <w:gridCol w:w="1488"/>
        <w:gridCol w:w="1326"/>
      </w:tblGrid>
      <w:tr w14:paraId="76FD8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592" w:type="dxa"/>
          </w:tcPr>
          <w:p w14:paraId="525550B4">
            <w:pPr>
              <w:pStyle w:val="13"/>
              <w:spacing w:before="51"/>
              <w:ind w:left="260" w:right="252"/>
              <w:jc w:val="center"/>
              <w:rPr>
                <w:sz w:val="21"/>
              </w:rPr>
            </w:pPr>
            <w:r>
              <w:rPr>
                <w:spacing w:val="-4"/>
                <w:sz w:val="21"/>
              </w:rPr>
              <w:t>轨道交通站</w:t>
            </w:r>
          </w:p>
          <w:p w14:paraId="09AF8846">
            <w:pPr>
              <w:pStyle w:val="13"/>
              <w:spacing w:before="106"/>
              <w:ind w:left="258" w:right="252"/>
              <w:jc w:val="center"/>
              <w:rPr>
                <w:sz w:val="21"/>
              </w:rPr>
            </w:pPr>
            <w:r>
              <w:rPr>
                <w:spacing w:val="-8"/>
                <w:sz w:val="21"/>
              </w:rPr>
              <w:t>名称</w:t>
            </w:r>
          </w:p>
        </w:tc>
        <w:tc>
          <w:tcPr>
            <w:tcW w:w="4116" w:type="dxa"/>
          </w:tcPr>
          <w:p w14:paraId="7496EFE6">
            <w:pPr>
              <w:pStyle w:val="13"/>
              <w:spacing w:before="51"/>
              <w:ind w:left="106"/>
              <w:rPr>
                <w:sz w:val="21"/>
              </w:rPr>
            </w:pPr>
            <w:r>
              <w:rPr>
                <w:spacing w:val="-2"/>
                <w:sz w:val="21"/>
              </w:rPr>
              <w:t>场地出入口步行至轨道交通站的距离</w:t>
            </w:r>
            <w:r>
              <w:rPr>
                <w:spacing w:val="-5"/>
                <w:sz w:val="21"/>
              </w:rPr>
              <w:t>（</w:t>
            </w:r>
            <w:r>
              <w:rPr>
                <w:rFonts w:ascii="Times New Roman" w:eastAsia="Times New Roman"/>
                <w:spacing w:val="-5"/>
                <w:sz w:val="21"/>
              </w:rPr>
              <w:t>m</w:t>
            </w:r>
            <w:r>
              <w:rPr>
                <w:spacing w:val="-5"/>
                <w:sz w:val="21"/>
              </w:rPr>
              <w:t>）</w:t>
            </w:r>
          </w:p>
        </w:tc>
        <w:tc>
          <w:tcPr>
            <w:tcW w:w="1488" w:type="dxa"/>
          </w:tcPr>
          <w:p w14:paraId="48242E5E">
            <w:pPr>
              <w:pStyle w:val="13"/>
              <w:spacing w:before="51"/>
              <w:ind w:left="114"/>
              <w:rPr>
                <w:sz w:val="21"/>
              </w:rPr>
            </w:pPr>
            <w:r>
              <w:rPr>
                <w:spacing w:val="-4"/>
                <w:sz w:val="21"/>
              </w:rPr>
              <w:t>轨道线路名称</w:t>
            </w:r>
          </w:p>
        </w:tc>
        <w:tc>
          <w:tcPr>
            <w:tcW w:w="1326" w:type="dxa"/>
          </w:tcPr>
          <w:p w14:paraId="1B58A96D">
            <w:pPr>
              <w:pStyle w:val="13"/>
              <w:spacing w:before="51"/>
              <w:ind w:left="212"/>
              <w:rPr>
                <w:sz w:val="21"/>
              </w:rPr>
            </w:pPr>
            <w:r>
              <w:rPr>
                <w:spacing w:val="-2"/>
                <w:sz w:val="21"/>
              </w:rPr>
              <w:t>已建</w:t>
            </w:r>
            <w:r>
              <w:rPr>
                <w:rFonts w:ascii="Times New Roman" w:eastAsia="Times New Roman"/>
                <w:spacing w:val="-2"/>
                <w:sz w:val="21"/>
              </w:rPr>
              <w:t>/</w:t>
            </w:r>
            <w:r>
              <w:rPr>
                <w:spacing w:val="-6"/>
                <w:sz w:val="21"/>
              </w:rPr>
              <w:t>规划</w:t>
            </w:r>
          </w:p>
        </w:tc>
      </w:tr>
      <w:tr w14:paraId="1CAC2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592" w:type="dxa"/>
          </w:tcPr>
          <w:p w14:paraId="29B1BF31">
            <w:pPr>
              <w:pStyle w:val="13"/>
              <w:rPr>
                <w:rFonts w:ascii="Times New Roman"/>
                <w:sz w:val="20"/>
              </w:rPr>
            </w:pPr>
          </w:p>
        </w:tc>
        <w:tc>
          <w:tcPr>
            <w:tcW w:w="4116" w:type="dxa"/>
          </w:tcPr>
          <w:p w14:paraId="6D653BF3">
            <w:pPr>
              <w:pStyle w:val="13"/>
              <w:rPr>
                <w:rFonts w:ascii="Times New Roman"/>
                <w:sz w:val="20"/>
              </w:rPr>
            </w:pPr>
          </w:p>
        </w:tc>
        <w:tc>
          <w:tcPr>
            <w:tcW w:w="1488" w:type="dxa"/>
          </w:tcPr>
          <w:p w14:paraId="01152D7A">
            <w:pPr>
              <w:pStyle w:val="13"/>
              <w:rPr>
                <w:rFonts w:ascii="Times New Roman"/>
                <w:sz w:val="20"/>
              </w:rPr>
            </w:pPr>
          </w:p>
        </w:tc>
        <w:tc>
          <w:tcPr>
            <w:tcW w:w="1326" w:type="dxa"/>
          </w:tcPr>
          <w:p w14:paraId="6A38C596">
            <w:pPr>
              <w:pStyle w:val="13"/>
              <w:rPr>
                <w:rFonts w:ascii="Times New Roman"/>
                <w:sz w:val="20"/>
              </w:rPr>
            </w:pPr>
          </w:p>
        </w:tc>
      </w:tr>
      <w:tr w14:paraId="1CE62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592" w:type="dxa"/>
          </w:tcPr>
          <w:p w14:paraId="67DFAF9A">
            <w:pPr>
              <w:pStyle w:val="13"/>
              <w:rPr>
                <w:rFonts w:ascii="Times New Roman"/>
                <w:sz w:val="20"/>
              </w:rPr>
            </w:pPr>
          </w:p>
        </w:tc>
        <w:tc>
          <w:tcPr>
            <w:tcW w:w="4116" w:type="dxa"/>
          </w:tcPr>
          <w:p w14:paraId="69316C0C">
            <w:pPr>
              <w:pStyle w:val="13"/>
              <w:rPr>
                <w:rFonts w:ascii="Times New Roman"/>
                <w:sz w:val="20"/>
              </w:rPr>
            </w:pPr>
          </w:p>
        </w:tc>
        <w:tc>
          <w:tcPr>
            <w:tcW w:w="1488" w:type="dxa"/>
          </w:tcPr>
          <w:p w14:paraId="3ACDD7A9">
            <w:pPr>
              <w:pStyle w:val="13"/>
              <w:rPr>
                <w:rFonts w:ascii="Times New Roman"/>
                <w:sz w:val="20"/>
              </w:rPr>
            </w:pPr>
          </w:p>
        </w:tc>
        <w:tc>
          <w:tcPr>
            <w:tcW w:w="1326" w:type="dxa"/>
          </w:tcPr>
          <w:p w14:paraId="645A447A">
            <w:pPr>
              <w:pStyle w:val="13"/>
              <w:rPr>
                <w:rFonts w:ascii="Times New Roman"/>
                <w:sz w:val="20"/>
              </w:rPr>
            </w:pPr>
          </w:p>
        </w:tc>
      </w:tr>
    </w:tbl>
    <w:p w14:paraId="0089DDEB">
      <w:pPr>
        <w:pStyle w:val="12"/>
        <w:numPr>
          <w:ilvl w:val="3"/>
          <w:numId w:val="4"/>
        </w:numPr>
        <w:tabs>
          <w:tab w:val="left" w:pos="1220"/>
        </w:tabs>
        <w:spacing w:before="54" w:after="0" w:line="240" w:lineRule="auto"/>
        <w:ind w:left="1220" w:right="0" w:hanging="212"/>
        <w:jc w:val="left"/>
        <w:rPr>
          <w:rFonts w:ascii="Wingdings" w:hAnsi="Wingdings" w:eastAsia="Wingdings"/>
          <w:sz w:val="19"/>
        </w:rPr>
      </w:pPr>
      <w:r>
        <w:rPr>
          <w:rFonts w:hint="eastAsia" w:ascii="宋体" w:hAnsi="宋体" w:eastAsia="宋体"/>
          <w:b/>
          <w:spacing w:val="-2"/>
          <w:sz w:val="21"/>
        </w:rPr>
        <w:t>有便捷的人行通道联系公共交通站点</w:t>
      </w:r>
      <w:r>
        <w:rPr>
          <w:rFonts w:ascii="Times New Roman" w:hAnsi="Times New Roman" w:eastAsia="Times New Roman"/>
          <w:b/>
          <w:spacing w:val="-10"/>
          <w:sz w:val="21"/>
        </w:rPr>
        <w:t>:</w:t>
      </w:r>
    </w:p>
    <w:p w14:paraId="59063A8E">
      <w:pPr>
        <w:pStyle w:val="4"/>
        <w:spacing w:before="103" w:line="333" w:lineRule="auto"/>
        <w:ind w:left="800" w:right="879"/>
      </w:pPr>
      <w:r>
        <w:pict>
          <v:group id="docshapegroup240" o:spid="_x0000_s1493" o:spt="203" style="position:absolute;left:0pt;margin-left:84.35pt;margin-top:40pt;height:57.7pt;width:426.6pt;mso-position-horizontal-relative:page;z-index:-251540480;mso-width-relative:page;mso-height-relative:page;" coordorigin="1687,801" coordsize="8532,1154">
            <o:lock v:ext="edit"/>
            <v:line id="_x0000_s1494" o:spid="_x0000_s1494" o:spt="20" style="position:absolute;left:1687;top:806;height:0;width:8532;" stroked="t" coordsize="21600,21600">
              <v:path arrowok="t"/>
              <v:fill focussize="0,0"/>
              <v:stroke weight="0.48pt" color="#000000"/>
              <v:imagedata o:title=""/>
              <o:lock v:ext="edit"/>
            </v:line>
            <v:line id="_x0000_s1495" o:spid="_x0000_s1495" o:spt="20" style="position:absolute;left:1687;top:1950;height:0;width:8532;" stroked="t" coordsize="21600,21600">
              <v:path arrowok="t"/>
              <v:fill focussize="0,0"/>
              <v:stroke weight="0.48pt" color="#000000"/>
              <v:imagedata o:title=""/>
              <o:lock v:ext="edit"/>
            </v:line>
            <v:line id="_x0000_s1496" o:spid="_x0000_s1496" o:spt="20" style="position:absolute;left:1692;top:801;height:1144;width:0;" stroked="t" coordsize="21600,21600">
              <v:path arrowok="t"/>
              <v:fill focussize="0,0"/>
              <v:stroke weight="0.48pt" color="#000000"/>
              <v:imagedata o:title=""/>
              <o:lock v:ext="edit"/>
            </v:line>
            <v:line id="_x0000_s1497" o:spid="_x0000_s1497" o:spt="20" style="position:absolute;left:10214;top:801;height:1144;width:0;" stroked="t" coordsize="21600,21600">
              <v:path arrowok="t"/>
              <v:fill focussize="0,0"/>
              <v:stroke weight="0.48pt" color="#000000"/>
              <v:imagedata o:title=""/>
              <o:lock v:ext="edit"/>
            </v:line>
          </v:group>
        </w:pict>
      </w:r>
      <w:r>
        <w:rPr>
          <w:spacing w:val="-7"/>
        </w:rPr>
        <w:t>请对交通组织进行简要分析。</w:t>
      </w:r>
      <w:r>
        <w:rPr>
          <w:spacing w:val="-2"/>
        </w:rPr>
        <w:t>（如有便捷的人行通道联系公共交通站点，为减少到达公共交</w:t>
      </w:r>
      <w:r>
        <w:t>通站点的绕行距离设置了专用的人行通道等，请对此情况进行描述，</w:t>
      </w:r>
      <w:r>
        <w:rPr>
          <w:rFonts w:ascii="Times New Roman" w:eastAsia="Times New Roman"/>
        </w:rPr>
        <w:t xml:space="preserve">300 </w:t>
      </w:r>
      <w:r>
        <w:t>字以内）</w:t>
      </w:r>
    </w:p>
    <w:p w14:paraId="399F8A52">
      <w:pPr>
        <w:pStyle w:val="4"/>
        <w:spacing w:before="13"/>
        <w:ind w:left="1220"/>
      </w:pPr>
      <w:bookmarkStart w:id="96" w:name="地出入口到达公交站点的步行距离： 117 m，公交站点名称： 珠海科技学院  ，"/>
      <w:bookmarkEnd w:id="96"/>
      <w:r>
        <w:rPr>
          <w:spacing w:val="-4"/>
        </w:rPr>
        <w:t xml:space="preserve">地出入口到达公交站点的步行距离： </w:t>
      </w:r>
      <w:r>
        <w:rPr>
          <w:rFonts w:ascii="Times New Roman" w:eastAsia="Times New Roman"/>
          <w:spacing w:val="-2"/>
        </w:rPr>
        <w:t>117</w:t>
      </w:r>
      <w:r>
        <w:rPr>
          <w:rFonts w:ascii="Times New Roman" w:eastAsia="Times New Roman"/>
          <w:spacing w:val="-11"/>
        </w:rPr>
        <w:t xml:space="preserve"> </w:t>
      </w:r>
      <w:r>
        <w:rPr>
          <w:rFonts w:ascii="Times New Roman" w:eastAsia="Times New Roman"/>
          <w:spacing w:val="-2"/>
        </w:rPr>
        <w:t>m</w:t>
      </w:r>
      <w:r>
        <w:rPr>
          <w:spacing w:val="-5"/>
        </w:rPr>
        <w:t>，公交站点名称： 珠海科技学院</w:t>
      </w:r>
      <w:r>
        <w:rPr>
          <w:spacing w:val="30"/>
          <w:w w:val="150"/>
        </w:rPr>
        <w:t xml:space="preserve"> </w:t>
      </w:r>
      <w:r>
        <w:rPr>
          <w:spacing w:val="-4"/>
        </w:rPr>
        <w:t>，包含：</w:t>
      </w:r>
    </w:p>
    <w:p w14:paraId="395342C7">
      <w:pPr>
        <w:pStyle w:val="4"/>
        <w:tabs>
          <w:tab w:val="left" w:pos="1114"/>
        </w:tabs>
        <w:spacing w:before="103"/>
        <w:ind w:left="800"/>
      </w:pPr>
      <w:r>
        <w:rPr>
          <w:rFonts w:ascii="Times New Roman" w:eastAsia="Times New Roman"/>
          <w:spacing w:val="-10"/>
        </w:rPr>
        <w:t>2</w:t>
      </w:r>
      <w:r>
        <w:rPr>
          <w:rFonts w:ascii="Times New Roman" w:eastAsia="Times New Roman"/>
        </w:rPr>
        <w:tab/>
      </w:r>
      <w:r>
        <w:rPr>
          <w:spacing w:val="-3"/>
        </w:rPr>
        <w:t xml:space="preserve">条公交线路，分别是： </w:t>
      </w:r>
      <w:r>
        <w:rPr>
          <w:rFonts w:ascii="Times New Roman" w:eastAsia="Times New Roman"/>
        </w:rPr>
        <w:t>207</w:t>
      </w:r>
      <w:r>
        <w:t>、</w:t>
      </w:r>
      <w:r>
        <w:rPr>
          <w:rFonts w:ascii="Times New Roman" w:eastAsia="Times New Roman"/>
        </w:rPr>
        <w:t>Z102</w:t>
      </w:r>
      <w:r>
        <w:rPr>
          <w:rFonts w:ascii="Times New Roman" w:eastAsia="Times New Roman"/>
          <w:spacing w:val="-13"/>
        </w:rPr>
        <w:t xml:space="preserve"> </w:t>
      </w:r>
      <w:r>
        <w:rPr>
          <w:spacing w:val="-2"/>
        </w:rPr>
        <w:t>以及珠海快线吉大线</w:t>
      </w:r>
    </w:p>
    <w:p w14:paraId="0DA4E177">
      <w:pPr>
        <w:spacing w:after="0"/>
        <w:sectPr>
          <w:pgSz w:w="11910" w:h="16840"/>
          <w:pgMar w:top="1100" w:right="920" w:bottom="1180" w:left="1000" w:header="878" w:footer="993" w:gutter="0"/>
          <w:cols w:space="720" w:num="1"/>
        </w:sectPr>
      </w:pPr>
    </w:p>
    <w:p w14:paraId="5BC2B753">
      <w:pPr>
        <w:pStyle w:val="4"/>
        <w:rPr>
          <w:sz w:val="20"/>
        </w:rPr>
      </w:pPr>
    </w:p>
    <w:p w14:paraId="3D04F9A7">
      <w:pPr>
        <w:pStyle w:val="4"/>
        <w:rPr>
          <w:sz w:val="20"/>
        </w:rPr>
      </w:pPr>
    </w:p>
    <w:p w14:paraId="12163EBF">
      <w:pPr>
        <w:pStyle w:val="3"/>
        <w:spacing w:before="218"/>
        <w:rPr>
          <w:rFonts w:hint="eastAsia" w:ascii="宋体" w:eastAsia="宋体"/>
        </w:rPr>
      </w:pPr>
      <w:r>
        <w:pict>
          <v:rect id="docshape241" o:spid="_x0000_s1498" o:spt="1" style="position:absolute;left:0pt;margin-left:90pt;margin-top:-26.3pt;height:0.7pt;width:415.3pt;mso-position-horizontal-relative:page;z-index:-251539456;mso-width-relative:page;mso-height-relative:page;" fillcolor="#000000" filled="t" stroked="f" coordsize="21600,21600">
            <v:path/>
            <v:fill on="t" focussize="0,0"/>
            <v:stroke on="f"/>
            <v:imagedata o:title=""/>
            <o:lock v:ext="edit"/>
          </v:rect>
        </w:pict>
      </w:r>
      <w:bookmarkStart w:id="97" w:name="6.2.2建筑室内公共区域满足全龄化设计要求。（总分8分）"/>
      <w:bookmarkEnd w:id="97"/>
      <w:r>
        <w:rPr>
          <w:rFonts w:ascii="Times New Roman" w:eastAsia="Times New Roman"/>
          <w:spacing w:val="-2"/>
        </w:rPr>
        <w:t>3</w:t>
      </w:r>
      <w:r>
        <w:rPr>
          <w:rFonts w:hint="eastAsia" w:ascii="宋体" w:eastAsia="宋体"/>
          <w:spacing w:val="-14"/>
        </w:rPr>
        <w:t>、 证明材料</w:t>
      </w:r>
    </w:p>
    <w:p w14:paraId="678BDBD8">
      <w:pPr>
        <w:pStyle w:val="4"/>
        <w:spacing w:before="7"/>
        <w:rPr>
          <w:b/>
          <w:sz w:val="18"/>
        </w:rPr>
      </w:pPr>
    </w:p>
    <w:p w14:paraId="7A18B735">
      <w:pPr>
        <w:spacing w:before="1"/>
        <w:ind w:left="800" w:right="0" w:firstLine="0"/>
        <w:jc w:val="left"/>
        <w:rPr>
          <w:b/>
          <w:sz w:val="21"/>
        </w:rPr>
      </w:pPr>
      <w:r>
        <w:pict>
          <v:group id="docshapegroup242" o:spid="_x0000_s1499" o:spt="203" style="position:absolute;left:0pt;margin-left:84.35pt;margin-top:114.05pt;height:374.4pt;width:426.6pt;mso-position-horizontal-relative:page;z-index:-251540480;mso-width-relative:page;mso-height-relative:page;" coordorigin="1687,2281" coordsize="8532,7488">
            <o:lock v:ext="edit"/>
            <v:shape id="docshape243" o:spid="_x0000_s1500" o:spt="75" type="#_x0000_t75" style="position:absolute;left:2647;top:2281;height:7488;width:7438;" filled="f" stroked="f" coordsize="21600,21600">
              <v:path/>
              <v:fill on="f" focussize="0,0"/>
              <v:stroke on="f"/>
              <v:imagedata r:id="rId40" o:title=""/>
              <o:lock v:ext="edit" aspectratio="t"/>
            </v:shape>
            <v:line id="_x0000_s1501" o:spid="_x0000_s1501" o:spt="20" style="position:absolute;left:1687;top:5601;height:0;width:8532;" stroked="t" coordsize="21600,21600">
              <v:path arrowok="t"/>
              <v:fill focussize="0,0"/>
              <v:stroke weight="0.48pt" color="#000000"/>
              <v:imagedata o:title=""/>
              <o:lock v:ext="edit"/>
            </v:line>
            <v:line id="_x0000_s1502" o:spid="_x0000_s1502" o:spt="20" style="position:absolute;left:1687;top:6745;height:0;width:8532;" stroked="t" coordsize="21600,21600">
              <v:path arrowok="t"/>
              <v:fill focussize="0,0"/>
              <v:stroke weight="0.48pt" color="#000000"/>
              <v:imagedata o:title=""/>
              <o:lock v:ext="edit"/>
            </v:line>
            <v:line id="_x0000_s1503" o:spid="_x0000_s1503" o:spt="20" style="position:absolute;left:1692;top:5596;height:1144;width:0;" stroked="t" coordsize="21600,21600">
              <v:path arrowok="t"/>
              <v:fill focussize="0,0"/>
              <v:stroke weight="0.48pt" color="#000000"/>
              <v:imagedata o:title=""/>
              <o:lock v:ext="edit"/>
            </v:line>
            <v:line id="_x0000_s1504" o:spid="_x0000_s1504" o:spt="20" style="position:absolute;left:10214;top:5596;height:1144;width:0;" stroked="t" coordsize="21600,21600">
              <v:path arrowok="t"/>
              <v:fill focussize="0,0"/>
              <v:stroke weight="0.48pt" color="#000000"/>
              <v:imagedata o:title=""/>
              <o:lock v:ext="edit"/>
            </v:line>
          </v:group>
        </w:pict>
      </w:r>
      <w:r>
        <w:rPr>
          <w:b/>
          <w:spacing w:val="-3"/>
          <w:sz w:val="21"/>
        </w:rPr>
        <w:t>建议提交材料及技术要求：</w:t>
      </w:r>
    </w:p>
    <w:p w14:paraId="2A37E1E9">
      <w:pPr>
        <w:pStyle w:val="4"/>
        <w:spacing w:before="5"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6DDA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1D6CAA65">
            <w:pPr>
              <w:pStyle w:val="13"/>
              <w:spacing w:before="16"/>
              <w:ind w:left="148"/>
              <w:rPr>
                <w:b/>
                <w:sz w:val="22"/>
              </w:rPr>
            </w:pPr>
            <w:r>
              <w:rPr>
                <w:b/>
                <w:spacing w:val="-6"/>
                <w:sz w:val="22"/>
              </w:rPr>
              <w:t>专业</w:t>
            </w:r>
          </w:p>
          <w:p w14:paraId="2EB50C7C">
            <w:pPr>
              <w:pStyle w:val="13"/>
              <w:spacing w:before="30" w:line="276" w:lineRule="exact"/>
              <w:ind w:left="148"/>
              <w:rPr>
                <w:b/>
                <w:sz w:val="22"/>
              </w:rPr>
            </w:pPr>
            <w:r>
              <w:rPr>
                <w:b/>
                <w:spacing w:val="-6"/>
                <w:sz w:val="22"/>
              </w:rPr>
              <w:t>分类</w:t>
            </w:r>
          </w:p>
        </w:tc>
        <w:tc>
          <w:tcPr>
            <w:tcW w:w="2020" w:type="dxa"/>
            <w:shd w:val="clear" w:color="auto" w:fill="DBE4F0"/>
          </w:tcPr>
          <w:p w14:paraId="4DD5E83A">
            <w:pPr>
              <w:pStyle w:val="13"/>
              <w:spacing w:before="172"/>
              <w:ind w:left="106"/>
              <w:rPr>
                <w:b/>
                <w:sz w:val="22"/>
              </w:rPr>
            </w:pPr>
            <w:r>
              <w:rPr>
                <w:b/>
                <w:spacing w:val="-4"/>
                <w:sz w:val="22"/>
              </w:rPr>
              <w:t>材料名称</w:t>
            </w:r>
          </w:p>
        </w:tc>
        <w:tc>
          <w:tcPr>
            <w:tcW w:w="3960" w:type="dxa"/>
            <w:shd w:val="clear" w:color="auto" w:fill="DBE4F0"/>
          </w:tcPr>
          <w:p w14:paraId="5E3DE141">
            <w:pPr>
              <w:pStyle w:val="13"/>
              <w:spacing w:before="172"/>
              <w:ind w:left="107"/>
              <w:rPr>
                <w:b/>
                <w:sz w:val="22"/>
              </w:rPr>
            </w:pPr>
            <w:r>
              <w:rPr>
                <w:b/>
                <w:spacing w:val="-4"/>
                <w:sz w:val="22"/>
              </w:rPr>
              <w:t>技术要求</w:t>
            </w:r>
          </w:p>
        </w:tc>
        <w:tc>
          <w:tcPr>
            <w:tcW w:w="800" w:type="dxa"/>
            <w:shd w:val="clear" w:color="auto" w:fill="DBE4F0"/>
          </w:tcPr>
          <w:p w14:paraId="565EDFD5">
            <w:pPr>
              <w:pStyle w:val="13"/>
              <w:spacing w:before="16"/>
              <w:ind w:left="107"/>
              <w:rPr>
                <w:b/>
                <w:sz w:val="22"/>
              </w:rPr>
            </w:pPr>
            <w:r>
              <w:rPr>
                <w:b/>
                <w:spacing w:val="-6"/>
                <w:sz w:val="22"/>
              </w:rPr>
              <w:t>评价</w:t>
            </w:r>
          </w:p>
          <w:p w14:paraId="02763FE9">
            <w:pPr>
              <w:pStyle w:val="13"/>
              <w:spacing w:before="30" w:line="276" w:lineRule="exact"/>
              <w:ind w:left="107"/>
              <w:rPr>
                <w:b/>
                <w:sz w:val="22"/>
              </w:rPr>
            </w:pPr>
            <w:r>
              <w:rPr>
                <w:b/>
                <w:spacing w:val="-6"/>
                <w:sz w:val="22"/>
              </w:rPr>
              <w:t>阶段</w:t>
            </w:r>
          </w:p>
        </w:tc>
        <w:tc>
          <w:tcPr>
            <w:tcW w:w="800" w:type="dxa"/>
            <w:shd w:val="clear" w:color="auto" w:fill="DBE4F0"/>
          </w:tcPr>
          <w:p w14:paraId="04B988CA">
            <w:pPr>
              <w:pStyle w:val="13"/>
              <w:spacing w:before="16"/>
              <w:ind w:left="106"/>
              <w:rPr>
                <w:b/>
                <w:sz w:val="22"/>
              </w:rPr>
            </w:pPr>
            <w:r>
              <w:rPr>
                <w:b/>
                <w:spacing w:val="-6"/>
                <w:sz w:val="22"/>
              </w:rPr>
              <w:t>建筑</w:t>
            </w:r>
          </w:p>
          <w:p w14:paraId="1E1FCDFF">
            <w:pPr>
              <w:pStyle w:val="13"/>
              <w:spacing w:before="30" w:line="276" w:lineRule="exact"/>
              <w:ind w:left="106"/>
              <w:rPr>
                <w:b/>
                <w:sz w:val="22"/>
              </w:rPr>
            </w:pPr>
            <w:r>
              <w:rPr>
                <w:b/>
                <w:spacing w:val="-6"/>
                <w:sz w:val="22"/>
              </w:rPr>
              <w:t>类型</w:t>
            </w:r>
          </w:p>
        </w:tc>
      </w:tr>
      <w:tr w14:paraId="5F185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4F1522E8">
            <w:pPr>
              <w:pStyle w:val="13"/>
              <w:rPr>
                <w:b/>
                <w:sz w:val="22"/>
              </w:rPr>
            </w:pPr>
          </w:p>
          <w:p w14:paraId="117C0BCC">
            <w:pPr>
              <w:pStyle w:val="13"/>
              <w:spacing w:before="1"/>
              <w:rPr>
                <w:b/>
                <w:sz w:val="16"/>
              </w:rPr>
            </w:pPr>
          </w:p>
          <w:p w14:paraId="04604772">
            <w:pPr>
              <w:pStyle w:val="13"/>
              <w:spacing w:line="266" w:lineRule="auto"/>
              <w:ind w:left="148" w:right="137"/>
              <w:rPr>
                <w:b/>
                <w:sz w:val="22"/>
              </w:rPr>
            </w:pPr>
            <w:r>
              <w:rPr>
                <w:b/>
                <w:spacing w:val="-6"/>
                <w:sz w:val="22"/>
              </w:rPr>
              <w:t>规划设计</w:t>
            </w:r>
          </w:p>
        </w:tc>
        <w:tc>
          <w:tcPr>
            <w:tcW w:w="2020" w:type="dxa"/>
          </w:tcPr>
          <w:p w14:paraId="583176DA">
            <w:pPr>
              <w:pStyle w:val="13"/>
              <w:spacing w:before="7"/>
              <w:rPr>
                <w:b/>
                <w:sz w:val="25"/>
              </w:rPr>
            </w:pPr>
          </w:p>
          <w:p w14:paraId="2C11C7CD">
            <w:pPr>
              <w:pStyle w:val="13"/>
              <w:ind w:left="106"/>
              <w:rPr>
                <w:b/>
                <w:sz w:val="22"/>
              </w:rPr>
            </w:pPr>
            <w:r>
              <w:rPr>
                <w:b/>
                <w:spacing w:val="-4"/>
                <w:sz w:val="22"/>
              </w:rPr>
              <w:t>规划设计总平面图</w:t>
            </w:r>
          </w:p>
        </w:tc>
        <w:tc>
          <w:tcPr>
            <w:tcW w:w="3960" w:type="dxa"/>
          </w:tcPr>
          <w:p w14:paraId="5A54F382">
            <w:pPr>
              <w:pStyle w:val="13"/>
              <w:spacing w:before="16" w:line="266" w:lineRule="auto"/>
              <w:ind w:left="107" w:right="98"/>
              <w:rPr>
                <w:sz w:val="22"/>
              </w:rPr>
            </w:pPr>
            <w:r>
              <w:rPr>
                <w:spacing w:val="-2"/>
                <w:sz w:val="22"/>
              </w:rPr>
              <w:t>应体现场地步行入口与公共交通站点的</w:t>
            </w:r>
            <w:r>
              <w:rPr>
                <w:spacing w:val="-3"/>
                <w:sz w:val="22"/>
              </w:rPr>
              <w:t>有机联系，创造便捷的公共交通使用条</w:t>
            </w:r>
          </w:p>
          <w:p w14:paraId="362105DD">
            <w:pPr>
              <w:pStyle w:val="13"/>
              <w:spacing w:line="274" w:lineRule="exact"/>
              <w:ind w:left="107"/>
              <w:rPr>
                <w:sz w:val="22"/>
              </w:rPr>
            </w:pPr>
            <w:r>
              <w:rPr>
                <w:w w:val="100"/>
                <w:sz w:val="22"/>
              </w:rPr>
              <w:t>件</w:t>
            </w:r>
          </w:p>
        </w:tc>
        <w:tc>
          <w:tcPr>
            <w:tcW w:w="800" w:type="dxa"/>
          </w:tcPr>
          <w:p w14:paraId="1C82146C">
            <w:pPr>
              <w:pStyle w:val="13"/>
              <w:spacing w:before="7"/>
              <w:rPr>
                <w:b/>
                <w:sz w:val="25"/>
              </w:rPr>
            </w:pPr>
          </w:p>
          <w:p w14:paraId="6D6543D7">
            <w:pPr>
              <w:pStyle w:val="13"/>
              <w:ind w:left="107"/>
              <w:rPr>
                <w:sz w:val="22"/>
              </w:rPr>
            </w:pPr>
            <w:r>
              <w:rPr>
                <w:spacing w:val="-6"/>
                <w:sz w:val="22"/>
              </w:rPr>
              <w:t>评价</w:t>
            </w:r>
          </w:p>
        </w:tc>
        <w:tc>
          <w:tcPr>
            <w:tcW w:w="800" w:type="dxa"/>
          </w:tcPr>
          <w:p w14:paraId="4E3ACCC8">
            <w:pPr>
              <w:pStyle w:val="13"/>
              <w:spacing w:before="7"/>
              <w:rPr>
                <w:b/>
                <w:sz w:val="25"/>
              </w:rPr>
            </w:pPr>
          </w:p>
          <w:p w14:paraId="306A99F0">
            <w:pPr>
              <w:pStyle w:val="13"/>
              <w:ind w:left="106"/>
              <w:rPr>
                <w:sz w:val="22"/>
              </w:rPr>
            </w:pPr>
            <w:r>
              <w:rPr>
                <w:spacing w:val="-6"/>
                <w:sz w:val="22"/>
              </w:rPr>
              <w:t>居建</w:t>
            </w:r>
          </w:p>
        </w:tc>
      </w:tr>
      <w:tr w14:paraId="5AE18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941BAE9">
            <w:pPr>
              <w:rPr>
                <w:sz w:val="2"/>
                <w:szCs w:val="2"/>
              </w:rPr>
            </w:pPr>
          </w:p>
        </w:tc>
        <w:tc>
          <w:tcPr>
            <w:tcW w:w="2020" w:type="dxa"/>
          </w:tcPr>
          <w:p w14:paraId="4BD61D3E">
            <w:pPr>
              <w:pStyle w:val="13"/>
              <w:spacing w:before="15"/>
              <w:ind w:left="106"/>
              <w:rPr>
                <w:b/>
                <w:sz w:val="22"/>
              </w:rPr>
            </w:pPr>
            <w:r>
              <w:rPr>
                <w:b/>
                <w:spacing w:val="-4"/>
                <w:sz w:val="22"/>
              </w:rPr>
              <w:t>场地周边公共交通</w:t>
            </w:r>
          </w:p>
          <w:p w14:paraId="5C5FB0BD">
            <w:pPr>
              <w:pStyle w:val="13"/>
              <w:spacing w:before="30" w:line="277" w:lineRule="exact"/>
              <w:ind w:left="106"/>
              <w:rPr>
                <w:b/>
                <w:sz w:val="22"/>
              </w:rPr>
            </w:pPr>
            <w:r>
              <w:rPr>
                <w:b/>
                <w:spacing w:val="-4"/>
                <w:sz w:val="22"/>
              </w:rPr>
              <w:t>设施布局示意图</w:t>
            </w:r>
          </w:p>
        </w:tc>
        <w:tc>
          <w:tcPr>
            <w:tcW w:w="3960" w:type="dxa"/>
          </w:tcPr>
          <w:p w14:paraId="4DE7D0AE">
            <w:pPr>
              <w:pStyle w:val="13"/>
              <w:spacing w:before="15"/>
              <w:ind w:left="107"/>
              <w:rPr>
                <w:sz w:val="22"/>
              </w:rPr>
            </w:pPr>
            <w:r>
              <w:rPr>
                <w:spacing w:val="-3"/>
                <w:sz w:val="22"/>
              </w:rPr>
              <w:t>应体现场地到达公交站点的步行路线、</w:t>
            </w:r>
          </w:p>
          <w:p w14:paraId="4099C92A">
            <w:pPr>
              <w:pStyle w:val="13"/>
              <w:spacing w:before="30" w:line="277" w:lineRule="exact"/>
              <w:ind w:left="107"/>
              <w:rPr>
                <w:sz w:val="22"/>
              </w:rPr>
            </w:pPr>
            <w:r>
              <w:rPr>
                <w:spacing w:val="-3"/>
                <w:sz w:val="22"/>
              </w:rPr>
              <w:t>场地出入口到达公交站点的距离</w:t>
            </w:r>
          </w:p>
        </w:tc>
        <w:tc>
          <w:tcPr>
            <w:tcW w:w="800" w:type="dxa"/>
          </w:tcPr>
          <w:p w14:paraId="209F554C">
            <w:pPr>
              <w:pStyle w:val="13"/>
              <w:spacing w:before="171"/>
              <w:ind w:left="107"/>
              <w:rPr>
                <w:sz w:val="22"/>
              </w:rPr>
            </w:pPr>
            <w:r>
              <w:rPr>
                <w:spacing w:val="-6"/>
                <w:sz w:val="22"/>
              </w:rPr>
              <w:t>评价</w:t>
            </w:r>
          </w:p>
        </w:tc>
        <w:tc>
          <w:tcPr>
            <w:tcW w:w="800" w:type="dxa"/>
          </w:tcPr>
          <w:p w14:paraId="043F8531">
            <w:pPr>
              <w:pStyle w:val="13"/>
              <w:spacing w:before="171"/>
              <w:ind w:left="106"/>
              <w:rPr>
                <w:sz w:val="22"/>
              </w:rPr>
            </w:pPr>
            <w:r>
              <w:rPr>
                <w:spacing w:val="-6"/>
                <w:sz w:val="22"/>
              </w:rPr>
              <w:t>居建</w:t>
            </w:r>
          </w:p>
        </w:tc>
      </w:tr>
      <w:tr w14:paraId="5BC8A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vMerge w:val="restart"/>
          </w:tcPr>
          <w:p w14:paraId="42A1901D">
            <w:pPr>
              <w:pStyle w:val="13"/>
              <w:rPr>
                <w:b/>
                <w:sz w:val="22"/>
              </w:rPr>
            </w:pPr>
          </w:p>
          <w:p w14:paraId="779F5F82">
            <w:pPr>
              <w:pStyle w:val="13"/>
              <w:rPr>
                <w:b/>
                <w:sz w:val="22"/>
              </w:rPr>
            </w:pPr>
          </w:p>
          <w:p w14:paraId="5BE1C0CC">
            <w:pPr>
              <w:pStyle w:val="13"/>
              <w:spacing w:before="7"/>
              <w:rPr>
                <w:b/>
                <w:sz w:val="18"/>
              </w:rPr>
            </w:pPr>
          </w:p>
          <w:p w14:paraId="6B6B436C">
            <w:pPr>
              <w:pStyle w:val="13"/>
              <w:spacing w:before="1" w:line="266" w:lineRule="auto"/>
              <w:ind w:left="148" w:right="137"/>
              <w:rPr>
                <w:b/>
                <w:sz w:val="22"/>
              </w:rPr>
            </w:pPr>
            <w:r>
              <w:rPr>
                <w:b/>
                <w:spacing w:val="-6"/>
                <w:sz w:val="22"/>
              </w:rPr>
              <w:t>其他材料</w:t>
            </w:r>
          </w:p>
        </w:tc>
        <w:tc>
          <w:tcPr>
            <w:tcW w:w="2020" w:type="dxa"/>
          </w:tcPr>
          <w:p w14:paraId="26EE2DCE">
            <w:pPr>
              <w:pStyle w:val="13"/>
              <w:spacing w:before="6"/>
              <w:rPr>
                <w:b/>
                <w:sz w:val="25"/>
              </w:rPr>
            </w:pPr>
          </w:p>
          <w:p w14:paraId="6FABFF98">
            <w:pPr>
              <w:pStyle w:val="13"/>
              <w:spacing w:line="266" w:lineRule="auto"/>
              <w:ind w:left="106" w:right="134"/>
              <w:rPr>
                <w:b/>
                <w:sz w:val="22"/>
              </w:rPr>
            </w:pPr>
            <w:r>
              <w:rPr>
                <w:b/>
                <w:spacing w:val="-2"/>
                <w:sz w:val="22"/>
              </w:rPr>
              <w:t>专用接驳车服务的</w:t>
            </w:r>
            <w:r>
              <w:rPr>
                <w:b/>
                <w:spacing w:val="-4"/>
                <w:sz w:val="22"/>
              </w:rPr>
              <w:t>实施方案</w:t>
            </w:r>
          </w:p>
        </w:tc>
        <w:tc>
          <w:tcPr>
            <w:tcW w:w="3960" w:type="dxa"/>
          </w:tcPr>
          <w:p w14:paraId="337BA70A">
            <w:pPr>
              <w:pStyle w:val="13"/>
              <w:spacing w:before="15" w:line="266" w:lineRule="auto"/>
              <w:ind w:left="107" w:right="98"/>
              <w:jc w:val="both"/>
              <w:rPr>
                <w:sz w:val="22"/>
              </w:rPr>
            </w:pPr>
            <w:r>
              <w:rPr>
                <w:spacing w:val="-2"/>
                <w:sz w:val="22"/>
              </w:rPr>
              <w:t>当项目确因地处新建区暂时无法提供公共交通服务时，应配备专用接驳车联系</w:t>
            </w:r>
            <w:r>
              <w:rPr>
                <w:spacing w:val="-3"/>
                <w:sz w:val="22"/>
              </w:rPr>
              <w:t>公共交通站点，以方便建筑使用者利用</w:t>
            </w:r>
          </w:p>
          <w:p w14:paraId="10606BF6">
            <w:pPr>
              <w:pStyle w:val="13"/>
              <w:spacing w:line="274" w:lineRule="exact"/>
              <w:ind w:left="107"/>
              <w:rPr>
                <w:sz w:val="22"/>
              </w:rPr>
            </w:pPr>
            <w:r>
              <w:rPr>
                <w:spacing w:val="-4"/>
                <w:sz w:val="22"/>
              </w:rPr>
              <w:t>公交出行</w:t>
            </w:r>
          </w:p>
        </w:tc>
        <w:tc>
          <w:tcPr>
            <w:tcW w:w="800" w:type="dxa"/>
          </w:tcPr>
          <w:p w14:paraId="28532973">
            <w:pPr>
              <w:pStyle w:val="13"/>
              <w:rPr>
                <w:b/>
                <w:sz w:val="22"/>
              </w:rPr>
            </w:pPr>
          </w:p>
          <w:p w14:paraId="4258CA4E">
            <w:pPr>
              <w:pStyle w:val="13"/>
              <w:spacing w:before="8"/>
              <w:rPr>
                <w:b/>
                <w:sz w:val="15"/>
              </w:rPr>
            </w:pPr>
          </w:p>
          <w:p w14:paraId="1674AC40">
            <w:pPr>
              <w:pStyle w:val="13"/>
              <w:spacing w:before="1"/>
              <w:ind w:left="107"/>
              <w:rPr>
                <w:sz w:val="22"/>
              </w:rPr>
            </w:pPr>
            <w:r>
              <w:rPr>
                <w:spacing w:val="-6"/>
                <w:sz w:val="22"/>
              </w:rPr>
              <w:t>评价</w:t>
            </w:r>
          </w:p>
        </w:tc>
        <w:tc>
          <w:tcPr>
            <w:tcW w:w="800" w:type="dxa"/>
          </w:tcPr>
          <w:p w14:paraId="5E216DB3">
            <w:pPr>
              <w:pStyle w:val="13"/>
              <w:rPr>
                <w:b/>
                <w:sz w:val="22"/>
              </w:rPr>
            </w:pPr>
          </w:p>
          <w:p w14:paraId="57F7F59A">
            <w:pPr>
              <w:pStyle w:val="13"/>
              <w:spacing w:before="8"/>
              <w:rPr>
                <w:b/>
                <w:sz w:val="15"/>
              </w:rPr>
            </w:pPr>
          </w:p>
          <w:p w14:paraId="3109DAAC">
            <w:pPr>
              <w:pStyle w:val="13"/>
              <w:spacing w:before="1"/>
              <w:ind w:left="106"/>
              <w:rPr>
                <w:sz w:val="22"/>
              </w:rPr>
            </w:pPr>
            <w:r>
              <w:rPr>
                <w:spacing w:val="-6"/>
                <w:sz w:val="22"/>
              </w:rPr>
              <w:t>居建</w:t>
            </w:r>
          </w:p>
        </w:tc>
      </w:tr>
      <w:tr w14:paraId="43D22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0D2CC30E">
            <w:pPr>
              <w:rPr>
                <w:sz w:val="2"/>
                <w:szCs w:val="2"/>
              </w:rPr>
            </w:pPr>
          </w:p>
        </w:tc>
        <w:tc>
          <w:tcPr>
            <w:tcW w:w="2020" w:type="dxa"/>
          </w:tcPr>
          <w:p w14:paraId="0A79E660">
            <w:pPr>
              <w:pStyle w:val="13"/>
              <w:spacing w:before="17"/>
              <w:ind w:left="106"/>
              <w:rPr>
                <w:b/>
                <w:sz w:val="22"/>
              </w:rPr>
            </w:pPr>
            <w:r>
              <w:rPr>
                <w:b/>
                <w:spacing w:val="-4"/>
                <w:sz w:val="22"/>
              </w:rPr>
              <w:t>公共交通站点或专</w:t>
            </w:r>
          </w:p>
          <w:p w14:paraId="50E6828D">
            <w:pPr>
              <w:pStyle w:val="13"/>
              <w:spacing w:line="310" w:lineRule="atLeast"/>
              <w:ind w:left="106" w:right="134"/>
              <w:rPr>
                <w:b/>
                <w:sz w:val="22"/>
              </w:rPr>
            </w:pPr>
            <w:r>
              <w:rPr>
                <w:b/>
                <w:spacing w:val="-2"/>
                <w:sz w:val="22"/>
              </w:rPr>
              <w:t>用接驳车运行的影</w:t>
            </w:r>
            <w:r>
              <w:rPr>
                <w:b/>
                <w:spacing w:val="-4"/>
                <w:sz w:val="22"/>
              </w:rPr>
              <w:t>像资料</w:t>
            </w:r>
          </w:p>
        </w:tc>
        <w:tc>
          <w:tcPr>
            <w:tcW w:w="3960" w:type="dxa"/>
          </w:tcPr>
          <w:p w14:paraId="5EC4B0BC">
            <w:pPr>
              <w:pStyle w:val="13"/>
              <w:rPr>
                <w:rFonts w:ascii="Times New Roman"/>
                <w:sz w:val="20"/>
              </w:rPr>
            </w:pPr>
          </w:p>
        </w:tc>
        <w:tc>
          <w:tcPr>
            <w:tcW w:w="800" w:type="dxa"/>
          </w:tcPr>
          <w:p w14:paraId="4C54CA8C">
            <w:pPr>
              <w:pStyle w:val="13"/>
              <w:spacing w:before="173" w:line="266" w:lineRule="auto"/>
              <w:ind w:left="107" w:right="238"/>
              <w:rPr>
                <w:sz w:val="22"/>
              </w:rPr>
            </w:pPr>
            <w:r>
              <w:rPr>
                <w:spacing w:val="-6"/>
                <w:sz w:val="22"/>
              </w:rPr>
              <w:t>运行评价</w:t>
            </w:r>
          </w:p>
        </w:tc>
        <w:tc>
          <w:tcPr>
            <w:tcW w:w="800" w:type="dxa"/>
          </w:tcPr>
          <w:p w14:paraId="3F35F01C">
            <w:pPr>
              <w:pStyle w:val="13"/>
              <w:spacing w:before="8"/>
              <w:rPr>
                <w:b/>
                <w:sz w:val="25"/>
              </w:rPr>
            </w:pPr>
          </w:p>
          <w:p w14:paraId="52267C25">
            <w:pPr>
              <w:pStyle w:val="13"/>
              <w:ind w:left="106"/>
              <w:rPr>
                <w:sz w:val="22"/>
              </w:rPr>
            </w:pPr>
            <w:r>
              <w:rPr>
                <w:spacing w:val="-6"/>
                <w:sz w:val="22"/>
              </w:rPr>
              <w:t>居建</w:t>
            </w:r>
          </w:p>
        </w:tc>
      </w:tr>
    </w:tbl>
    <w:p w14:paraId="5AA81815">
      <w:pPr>
        <w:pStyle w:val="4"/>
        <w:spacing w:before="6"/>
        <w:rPr>
          <w:b/>
          <w:sz w:val="16"/>
        </w:rPr>
      </w:pPr>
    </w:p>
    <w:p w14:paraId="6F43768B">
      <w:pPr>
        <w:spacing w:before="1" w:line="482" w:lineRule="auto"/>
        <w:ind w:left="800" w:right="7506" w:firstLine="0"/>
        <w:jc w:val="left"/>
        <w:rPr>
          <w:sz w:val="21"/>
        </w:rPr>
      </w:pPr>
      <w:r>
        <w:rPr>
          <w:b/>
          <w:spacing w:val="-2"/>
          <w:sz w:val="21"/>
        </w:rPr>
        <w:t xml:space="preserve">实际提交材料： </w:t>
      </w:r>
      <w:r>
        <w:rPr>
          <w:spacing w:val="-2"/>
          <w:sz w:val="21"/>
        </w:rPr>
        <w:t>公共交通分析报告</w:t>
      </w:r>
    </w:p>
    <w:p w14:paraId="3568DEA5">
      <w:pPr>
        <w:spacing w:after="0" w:line="482" w:lineRule="auto"/>
        <w:jc w:val="left"/>
        <w:rPr>
          <w:sz w:val="21"/>
        </w:rPr>
        <w:sectPr>
          <w:pgSz w:w="11910" w:h="16840"/>
          <w:pgMar w:top="1100" w:right="920" w:bottom="1180" w:left="1000" w:header="878" w:footer="993" w:gutter="0"/>
          <w:cols w:space="720" w:num="1"/>
        </w:sectPr>
      </w:pPr>
    </w:p>
    <w:p w14:paraId="73A3B8C4">
      <w:pPr>
        <w:pStyle w:val="4"/>
        <w:rPr>
          <w:sz w:val="20"/>
        </w:rPr>
      </w:pPr>
    </w:p>
    <w:p w14:paraId="25D5AC2C">
      <w:pPr>
        <w:pStyle w:val="12"/>
        <w:numPr>
          <w:ilvl w:val="2"/>
          <w:numId w:val="4"/>
        </w:numPr>
        <w:tabs>
          <w:tab w:val="left" w:pos="1465"/>
        </w:tabs>
        <w:spacing w:before="66" w:after="0" w:line="240" w:lineRule="auto"/>
        <w:ind w:left="1464" w:right="0" w:hanging="665"/>
        <w:jc w:val="left"/>
        <w:rPr>
          <w:b/>
          <w:sz w:val="24"/>
        </w:rPr>
      </w:pPr>
      <w:r>
        <w:pict>
          <v:rect id="docshape244" o:spid="_x0000_s1505" o:spt="1" style="position:absolute;left:0pt;margin-left:90pt;margin-top:-13.55pt;height:0.7pt;width:415.3pt;mso-position-horizontal-relative:page;z-index:-251538432;mso-width-relative:page;mso-height-relative:page;" fillcolor="#000000" filled="t" stroked="f" coordsize="21600,21600">
            <v:path/>
            <v:fill on="t" focussize="0,0"/>
            <v:stroke on="f"/>
            <v:imagedata o:title=""/>
            <o:lock v:ext="edit"/>
          </v:rect>
        </w:pict>
      </w:r>
      <w:r>
        <w:rPr>
          <w:b/>
          <w:spacing w:val="-2"/>
          <w:sz w:val="24"/>
        </w:rPr>
        <w:t>建筑室内公共区域满足全龄化设计要求。（</w:t>
      </w:r>
      <w:r>
        <w:rPr>
          <w:b/>
          <w:spacing w:val="-21"/>
          <w:sz w:val="24"/>
        </w:rPr>
        <w:t xml:space="preserve">总分 </w:t>
      </w:r>
      <w:r>
        <w:rPr>
          <w:b/>
          <w:spacing w:val="-2"/>
          <w:sz w:val="24"/>
        </w:rPr>
        <w:t>8</w:t>
      </w:r>
      <w:r>
        <w:rPr>
          <w:b/>
          <w:spacing w:val="-30"/>
          <w:sz w:val="24"/>
        </w:rPr>
        <w:t xml:space="preserve"> 分</w:t>
      </w:r>
      <w:r>
        <w:rPr>
          <w:b/>
          <w:spacing w:val="-10"/>
          <w:sz w:val="24"/>
        </w:rPr>
        <w:t>）</w:t>
      </w:r>
    </w:p>
    <w:p w14:paraId="752D15E7">
      <w:pPr>
        <w:pStyle w:val="4"/>
        <w:rPr>
          <w:rFonts w:ascii="黑体"/>
          <w:b/>
          <w:sz w:val="17"/>
        </w:rPr>
      </w:pPr>
    </w:p>
    <w:p w14:paraId="08DF4AA7">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26F54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46298026">
            <w:pPr>
              <w:pStyle w:val="13"/>
              <w:spacing w:before="19"/>
              <w:ind w:left="163"/>
              <w:rPr>
                <w:b/>
                <w:sz w:val="21"/>
              </w:rPr>
            </w:pPr>
            <w:r>
              <w:rPr>
                <w:b/>
                <w:w w:val="99"/>
                <w:sz w:val="21"/>
              </w:rPr>
              <w:t>序</w:t>
            </w:r>
          </w:p>
          <w:p w14:paraId="7CFE678B">
            <w:pPr>
              <w:pStyle w:val="13"/>
              <w:spacing w:before="43"/>
              <w:ind w:left="163"/>
              <w:rPr>
                <w:b/>
                <w:sz w:val="21"/>
              </w:rPr>
            </w:pPr>
            <w:r>
              <w:rPr>
                <w:b/>
                <w:w w:val="99"/>
                <w:sz w:val="21"/>
              </w:rPr>
              <w:t>号</w:t>
            </w:r>
          </w:p>
        </w:tc>
        <w:tc>
          <w:tcPr>
            <w:tcW w:w="5020" w:type="dxa"/>
          </w:tcPr>
          <w:p w14:paraId="41230DA8">
            <w:pPr>
              <w:pStyle w:val="13"/>
              <w:spacing w:before="19"/>
              <w:ind w:right="2077"/>
              <w:jc w:val="right"/>
              <w:rPr>
                <w:b/>
                <w:sz w:val="21"/>
              </w:rPr>
            </w:pPr>
            <w:r>
              <w:rPr>
                <w:b/>
                <w:spacing w:val="-4"/>
                <w:sz w:val="21"/>
              </w:rPr>
              <w:t>评价内容</w:t>
            </w:r>
          </w:p>
        </w:tc>
        <w:tc>
          <w:tcPr>
            <w:tcW w:w="1380" w:type="dxa"/>
          </w:tcPr>
          <w:p w14:paraId="5EE5BBB0">
            <w:pPr>
              <w:pStyle w:val="13"/>
              <w:spacing w:before="19"/>
              <w:ind w:left="254" w:right="248"/>
              <w:jc w:val="center"/>
              <w:rPr>
                <w:b/>
                <w:sz w:val="21"/>
              </w:rPr>
            </w:pPr>
            <w:r>
              <w:rPr>
                <w:b/>
                <w:spacing w:val="-4"/>
                <w:sz w:val="21"/>
              </w:rPr>
              <w:t>评价分值</w:t>
            </w:r>
          </w:p>
          <w:p w14:paraId="7ACF6411">
            <w:pPr>
              <w:pStyle w:val="13"/>
              <w:spacing w:before="43"/>
              <w:ind w:left="254" w:right="248"/>
              <w:jc w:val="center"/>
              <w:rPr>
                <w:b/>
                <w:sz w:val="21"/>
              </w:rPr>
            </w:pPr>
            <w:r>
              <w:rPr>
                <w:b/>
                <w:spacing w:val="-2"/>
                <w:sz w:val="21"/>
              </w:rPr>
              <w:t>（分</w:t>
            </w:r>
            <w:r>
              <w:rPr>
                <w:b/>
                <w:spacing w:val="-10"/>
                <w:sz w:val="21"/>
              </w:rPr>
              <w:t>）</w:t>
            </w:r>
          </w:p>
        </w:tc>
        <w:tc>
          <w:tcPr>
            <w:tcW w:w="1420" w:type="dxa"/>
          </w:tcPr>
          <w:p w14:paraId="306298B9">
            <w:pPr>
              <w:pStyle w:val="13"/>
              <w:spacing w:before="19"/>
              <w:ind w:left="173" w:right="163"/>
              <w:jc w:val="center"/>
              <w:rPr>
                <w:b/>
                <w:sz w:val="21"/>
              </w:rPr>
            </w:pPr>
            <w:r>
              <w:rPr>
                <w:b/>
                <w:spacing w:val="-4"/>
                <w:sz w:val="21"/>
              </w:rPr>
              <w:t>自评得分</w:t>
            </w:r>
          </w:p>
          <w:p w14:paraId="23308026">
            <w:pPr>
              <w:pStyle w:val="13"/>
              <w:spacing w:before="43"/>
              <w:ind w:left="173" w:right="163"/>
              <w:jc w:val="center"/>
              <w:rPr>
                <w:b/>
                <w:sz w:val="21"/>
              </w:rPr>
            </w:pPr>
            <w:r>
              <w:rPr>
                <w:b/>
                <w:spacing w:val="-2"/>
                <w:sz w:val="21"/>
              </w:rPr>
              <w:t>（分</w:t>
            </w:r>
            <w:r>
              <w:rPr>
                <w:b/>
                <w:spacing w:val="-10"/>
                <w:sz w:val="21"/>
              </w:rPr>
              <w:t>）</w:t>
            </w:r>
          </w:p>
        </w:tc>
      </w:tr>
      <w:tr w14:paraId="392D3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31417CED">
            <w:pPr>
              <w:pStyle w:val="13"/>
              <w:spacing w:before="170"/>
              <w:ind w:left="7"/>
              <w:jc w:val="center"/>
              <w:rPr>
                <w:sz w:val="22"/>
              </w:rPr>
            </w:pPr>
            <w:r>
              <w:rPr>
                <w:w w:val="100"/>
                <w:sz w:val="22"/>
              </w:rPr>
              <w:t>1</w:t>
            </w:r>
          </w:p>
        </w:tc>
        <w:tc>
          <w:tcPr>
            <w:tcW w:w="5020" w:type="dxa"/>
          </w:tcPr>
          <w:p w14:paraId="4235A579">
            <w:pPr>
              <w:pStyle w:val="13"/>
              <w:spacing w:before="14"/>
              <w:ind w:left="107"/>
              <w:rPr>
                <w:sz w:val="22"/>
              </w:rPr>
            </w:pPr>
            <w:r>
              <w:rPr>
                <w:spacing w:val="-3"/>
                <w:sz w:val="22"/>
              </w:rPr>
              <w:t>建筑室内公共区域的墙、柱等处的阳角均为圆角，</w:t>
            </w:r>
          </w:p>
          <w:p w14:paraId="27F0909A">
            <w:pPr>
              <w:pStyle w:val="13"/>
              <w:spacing w:before="30" w:line="278" w:lineRule="exact"/>
              <w:ind w:left="107"/>
              <w:rPr>
                <w:sz w:val="22"/>
              </w:rPr>
            </w:pPr>
            <w:r>
              <w:rPr>
                <w:spacing w:val="-3"/>
                <w:sz w:val="22"/>
              </w:rPr>
              <w:t>并设有安全抓杆或扶手</w:t>
            </w:r>
          </w:p>
        </w:tc>
        <w:tc>
          <w:tcPr>
            <w:tcW w:w="1380" w:type="dxa"/>
          </w:tcPr>
          <w:p w14:paraId="6F121BF5">
            <w:pPr>
              <w:pStyle w:val="13"/>
              <w:spacing w:before="170"/>
              <w:ind w:left="9"/>
              <w:jc w:val="center"/>
              <w:rPr>
                <w:sz w:val="22"/>
              </w:rPr>
            </w:pPr>
            <w:r>
              <w:rPr>
                <w:w w:val="100"/>
                <w:sz w:val="22"/>
              </w:rPr>
              <w:t>5</w:t>
            </w:r>
          </w:p>
        </w:tc>
        <w:tc>
          <w:tcPr>
            <w:tcW w:w="1420" w:type="dxa"/>
          </w:tcPr>
          <w:p w14:paraId="465F5FEA">
            <w:pPr>
              <w:pStyle w:val="13"/>
              <w:spacing w:before="170"/>
              <w:ind w:left="7"/>
              <w:jc w:val="center"/>
              <w:rPr>
                <w:sz w:val="22"/>
              </w:rPr>
            </w:pPr>
            <w:r>
              <w:rPr>
                <w:w w:val="100"/>
                <w:sz w:val="22"/>
              </w:rPr>
              <w:t>0</w:t>
            </w:r>
          </w:p>
        </w:tc>
      </w:tr>
      <w:tr w14:paraId="459CF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0" w:type="dxa"/>
          </w:tcPr>
          <w:p w14:paraId="2C431DBE">
            <w:pPr>
              <w:pStyle w:val="13"/>
              <w:spacing w:before="16" w:line="276" w:lineRule="exact"/>
              <w:ind w:left="7"/>
              <w:jc w:val="center"/>
              <w:rPr>
                <w:sz w:val="22"/>
              </w:rPr>
            </w:pPr>
            <w:r>
              <w:rPr>
                <w:w w:val="100"/>
                <w:sz w:val="22"/>
              </w:rPr>
              <w:t>2</w:t>
            </w:r>
          </w:p>
        </w:tc>
        <w:tc>
          <w:tcPr>
            <w:tcW w:w="5020" w:type="dxa"/>
          </w:tcPr>
          <w:p w14:paraId="3FCD149B">
            <w:pPr>
              <w:pStyle w:val="13"/>
              <w:spacing w:before="16" w:line="276" w:lineRule="exact"/>
              <w:ind w:right="2039"/>
              <w:jc w:val="right"/>
              <w:rPr>
                <w:sz w:val="22"/>
              </w:rPr>
            </w:pPr>
            <w:r>
              <w:rPr>
                <w:spacing w:val="-3"/>
                <w:sz w:val="22"/>
              </w:rPr>
              <w:t>设有可容纳担架的无障碍电梯</w:t>
            </w:r>
          </w:p>
        </w:tc>
        <w:tc>
          <w:tcPr>
            <w:tcW w:w="1380" w:type="dxa"/>
          </w:tcPr>
          <w:p w14:paraId="76ED2DDD">
            <w:pPr>
              <w:pStyle w:val="13"/>
              <w:spacing w:before="16" w:line="276" w:lineRule="exact"/>
              <w:ind w:left="9"/>
              <w:jc w:val="center"/>
              <w:rPr>
                <w:sz w:val="22"/>
              </w:rPr>
            </w:pPr>
            <w:r>
              <w:rPr>
                <w:w w:val="100"/>
                <w:sz w:val="22"/>
              </w:rPr>
              <w:t>3</w:t>
            </w:r>
          </w:p>
        </w:tc>
        <w:tc>
          <w:tcPr>
            <w:tcW w:w="1420" w:type="dxa"/>
          </w:tcPr>
          <w:p w14:paraId="10F8FCA3">
            <w:pPr>
              <w:pStyle w:val="13"/>
              <w:spacing w:before="16" w:line="276" w:lineRule="exact"/>
              <w:ind w:left="7"/>
              <w:jc w:val="center"/>
              <w:rPr>
                <w:sz w:val="22"/>
              </w:rPr>
            </w:pPr>
            <w:r>
              <w:rPr>
                <w:w w:val="100"/>
                <w:sz w:val="22"/>
              </w:rPr>
              <w:t>3</w:t>
            </w:r>
          </w:p>
        </w:tc>
      </w:tr>
      <w:tr w14:paraId="58CA5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1CB04A95">
            <w:pPr>
              <w:pStyle w:val="13"/>
              <w:spacing w:before="21"/>
              <w:ind w:left="2557" w:right="2549"/>
              <w:jc w:val="center"/>
              <w:rPr>
                <w:sz w:val="21"/>
              </w:rPr>
            </w:pPr>
            <w:r>
              <w:rPr>
                <w:spacing w:val="-8"/>
                <w:sz w:val="21"/>
              </w:rPr>
              <w:t>合计</w:t>
            </w:r>
          </w:p>
        </w:tc>
        <w:tc>
          <w:tcPr>
            <w:tcW w:w="1380" w:type="dxa"/>
          </w:tcPr>
          <w:p w14:paraId="1561CAC3">
            <w:pPr>
              <w:pStyle w:val="13"/>
              <w:spacing w:before="15" w:line="276" w:lineRule="exact"/>
              <w:ind w:left="9"/>
              <w:jc w:val="center"/>
              <w:rPr>
                <w:sz w:val="22"/>
              </w:rPr>
            </w:pPr>
            <w:r>
              <w:rPr>
                <w:w w:val="100"/>
                <w:sz w:val="22"/>
              </w:rPr>
              <w:t>8</w:t>
            </w:r>
          </w:p>
        </w:tc>
        <w:tc>
          <w:tcPr>
            <w:tcW w:w="1420" w:type="dxa"/>
          </w:tcPr>
          <w:p w14:paraId="47B83403">
            <w:pPr>
              <w:pStyle w:val="13"/>
              <w:spacing w:before="15" w:line="276" w:lineRule="exact"/>
              <w:ind w:left="7"/>
              <w:jc w:val="center"/>
              <w:rPr>
                <w:sz w:val="22"/>
              </w:rPr>
            </w:pPr>
            <w:r>
              <w:rPr>
                <w:w w:val="100"/>
                <w:sz w:val="22"/>
              </w:rPr>
              <w:t>0</w:t>
            </w:r>
          </w:p>
        </w:tc>
      </w:tr>
    </w:tbl>
    <w:p w14:paraId="49D79E97">
      <w:pPr>
        <w:pStyle w:val="4"/>
        <w:spacing w:before="11"/>
        <w:rPr>
          <w:b/>
          <w:sz w:val="31"/>
        </w:rPr>
      </w:pPr>
    </w:p>
    <w:p w14:paraId="6BC3968D">
      <w:pPr>
        <w:spacing w:before="0"/>
        <w:ind w:left="800" w:right="0" w:firstLine="0"/>
        <w:jc w:val="left"/>
        <w:rPr>
          <w:b/>
          <w:sz w:val="24"/>
        </w:rPr>
      </w:pPr>
      <w:r>
        <w:pict>
          <v:group id="docshapegroup245" o:spid="_x0000_s1506" o:spt="203" style="position:absolute;left:0pt;margin-left:84.35pt;margin-top:1.85pt;height:374.4pt;width:426.6pt;mso-position-horizontal-relative:page;z-index:-251539456;mso-width-relative:page;mso-height-relative:page;" coordorigin="1687,38" coordsize="8532,7488">
            <o:lock v:ext="edit"/>
            <v:shape id="docshape246" o:spid="_x0000_s1507" o:spt="75" type="#_x0000_t75" style="position:absolute;left:2647;top:37;height:7488;width:7438;" filled="f" stroked="f" coordsize="21600,21600">
              <v:path/>
              <v:fill on="f" focussize="0,0"/>
              <v:stroke on="f"/>
              <v:imagedata r:id="rId40" o:title=""/>
              <o:lock v:ext="edit" aspectratio="t"/>
            </v:shape>
            <v:line id="_x0000_s1508" o:spid="_x0000_s1508" o:spt="20" style="position:absolute;left:1687;top:2342;height:0;width:8532;" stroked="t" coordsize="21600,21600">
              <v:path arrowok="t"/>
              <v:fill focussize="0,0"/>
              <v:stroke weight="0.48pt" color="#000000"/>
              <v:imagedata o:title=""/>
              <o:lock v:ext="edit"/>
            </v:line>
            <v:line id="_x0000_s1509" o:spid="_x0000_s1509" o:spt="20" style="position:absolute;left:1687;top:4264;height:0;width:8532;" stroked="t" coordsize="21600,21600">
              <v:path arrowok="t"/>
              <v:fill focussize="0,0"/>
              <v:stroke weight="0.48pt" color="#000000"/>
              <v:imagedata o:title=""/>
              <o:lock v:ext="edit"/>
            </v:line>
            <v:line id="_x0000_s1510" o:spid="_x0000_s1510" o:spt="20" style="position:absolute;left:1692;top:2337;height:1922;width:0;" stroked="t" coordsize="21600,21600">
              <v:path arrowok="t"/>
              <v:fill focussize="0,0"/>
              <v:stroke weight="0.48pt" color="#000000"/>
              <v:imagedata o:title=""/>
              <o:lock v:ext="edit"/>
            </v:line>
            <v:line id="_x0000_s1511" o:spid="_x0000_s1511" o:spt="20" style="position:absolute;left:10214;top:2337;height:1922;width:0;" stroked="t" coordsize="21600,21600">
              <v:path arrowok="t"/>
              <v:fill focussize="0,0"/>
              <v:stroke weight="0.48pt" color="#000000"/>
              <v:imagedata o:title=""/>
              <o:lock v:ext="edit"/>
            </v:line>
          </v:group>
        </w:pict>
      </w:r>
      <w:r>
        <w:rPr>
          <w:rFonts w:ascii="Times New Roman" w:eastAsia="Times New Roman"/>
          <w:b/>
          <w:spacing w:val="-2"/>
          <w:sz w:val="24"/>
        </w:rPr>
        <w:t>2</w:t>
      </w:r>
      <w:r>
        <w:rPr>
          <w:b/>
          <w:spacing w:val="-14"/>
          <w:sz w:val="24"/>
        </w:rPr>
        <w:t>、 评价要点</w:t>
      </w:r>
    </w:p>
    <w:p w14:paraId="32C5EE03">
      <w:pPr>
        <w:spacing w:before="212"/>
        <w:ind w:left="800" w:right="0" w:firstLine="0"/>
        <w:jc w:val="left"/>
        <w:rPr>
          <w:sz w:val="21"/>
        </w:rPr>
      </w:pPr>
      <w:r>
        <w:rPr>
          <w:spacing w:val="-2"/>
          <w:sz w:val="22"/>
        </w:rPr>
        <w:t>是否设有可容纳担架的无障碍电梯</w:t>
      </w:r>
      <w:r>
        <w:rPr>
          <w:spacing w:val="-2"/>
          <w:sz w:val="21"/>
        </w:rPr>
        <w:t>：</w:t>
      </w:r>
      <w:r>
        <w:rPr>
          <w:rFonts w:hint="eastAsia" w:ascii="MS UI Gothic" w:hAnsi="MS UI Gothic" w:eastAsia="MS UI Gothic"/>
          <w:spacing w:val="-2"/>
          <w:sz w:val="21"/>
        </w:rPr>
        <w:t>☑</w:t>
      </w:r>
      <w:r>
        <w:rPr>
          <w:spacing w:val="-2"/>
          <w:sz w:val="21"/>
        </w:rPr>
        <w:t>是、</w:t>
      </w:r>
      <w:r>
        <w:rPr>
          <w:rFonts w:hint="eastAsia" w:ascii="MS UI Gothic" w:hAnsi="MS UI Gothic" w:eastAsia="MS UI Gothic"/>
          <w:spacing w:val="-2"/>
          <w:sz w:val="21"/>
        </w:rPr>
        <w:t>☐</w:t>
      </w:r>
      <w:r>
        <w:rPr>
          <w:spacing w:val="-10"/>
          <w:sz w:val="21"/>
        </w:rPr>
        <w:t>否</w:t>
      </w:r>
    </w:p>
    <w:p w14:paraId="59D66B73">
      <w:pPr>
        <w:tabs>
          <w:tab w:val="left" w:pos="5675"/>
        </w:tabs>
        <w:spacing w:before="134" w:line="490" w:lineRule="atLeast"/>
        <w:ind w:left="799" w:right="3745" w:firstLine="0"/>
        <w:jc w:val="left"/>
        <w:rPr>
          <w:rFonts w:ascii="Times New Roman" w:hAnsi="Times New Roman" w:eastAsia="Times New Roman"/>
          <w:sz w:val="22"/>
        </w:rPr>
      </w:pPr>
      <w:r>
        <w:rPr>
          <w:spacing w:val="-2"/>
          <w:sz w:val="22"/>
        </w:rPr>
        <w:t>建筑室内公共区域是否设有安全抓杆或扶手</w:t>
      </w:r>
      <w:r>
        <w:rPr>
          <w:spacing w:val="-2"/>
          <w:sz w:val="21"/>
        </w:rPr>
        <w:t>：</w:t>
      </w:r>
      <w:r>
        <w:rPr>
          <w:rFonts w:hint="eastAsia" w:ascii="MS UI Gothic" w:hAnsi="MS UI Gothic" w:eastAsia="MS UI Gothic"/>
          <w:spacing w:val="-2"/>
          <w:sz w:val="21"/>
        </w:rPr>
        <w:t>☐</w:t>
      </w:r>
      <w:r>
        <w:rPr>
          <w:spacing w:val="-2"/>
          <w:sz w:val="21"/>
        </w:rPr>
        <w:t>是、</w:t>
      </w:r>
      <w:r>
        <w:rPr>
          <w:rFonts w:hint="eastAsia" w:ascii="MS UI Gothic" w:hAnsi="MS UI Gothic" w:eastAsia="MS UI Gothic"/>
          <w:spacing w:val="-2"/>
          <w:sz w:val="21"/>
        </w:rPr>
        <w:t>☑</w:t>
      </w:r>
      <w:r>
        <w:rPr>
          <w:spacing w:val="-2"/>
          <w:sz w:val="21"/>
        </w:rPr>
        <w:t>否</w:t>
      </w:r>
      <w:r>
        <w:rPr>
          <w:spacing w:val="-2"/>
          <w:sz w:val="22"/>
        </w:rPr>
        <w:t>建筑室内公共区域的墙、柱等处的阳角形状：</w:t>
      </w:r>
      <w:r>
        <w:rPr>
          <w:rFonts w:ascii="Times New Roman" w:hAnsi="Times New Roman" w:eastAsia="Times New Roman"/>
          <w:sz w:val="22"/>
          <w:u w:val="single"/>
        </w:rPr>
        <w:tab/>
      </w:r>
    </w:p>
    <w:p w14:paraId="02D40661">
      <w:pPr>
        <w:spacing w:before="95"/>
        <w:ind w:left="799" w:right="0" w:firstLine="0"/>
        <w:jc w:val="left"/>
        <w:rPr>
          <w:sz w:val="21"/>
        </w:rPr>
      </w:pPr>
      <w:r>
        <w:rPr>
          <w:spacing w:val="-2"/>
          <w:sz w:val="21"/>
        </w:rPr>
        <w:t>简要说明</w:t>
      </w:r>
      <w:r>
        <w:rPr>
          <w:spacing w:val="-11"/>
          <w:sz w:val="22"/>
        </w:rPr>
        <w:t>建筑室内公共区域、室外公共活动场地及道路</w:t>
      </w:r>
      <w:r>
        <w:rPr>
          <w:spacing w:val="-2"/>
          <w:sz w:val="21"/>
        </w:rPr>
        <w:t>的无障碍设计情况</w:t>
      </w:r>
      <w:r>
        <w:rPr>
          <w:spacing w:val="-157"/>
          <w:sz w:val="21"/>
        </w:rPr>
        <w:t>。</w:t>
      </w:r>
      <w:r>
        <w:rPr>
          <w:spacing w:val="-2"/>
          <w:sz w:val="21"/>
        </w:rPr>
        <w:t>（</w:t>
      </w:r>
      <w:r>
        <w:rPr>
          <w:rFonts w:ascii="Times New Roman" w:eastAsia="Times New Roman"/>
          <w:spacing w:val="-2"/>
          <w:sz w:val="21"/>
        </w:rPr>
        <w:t>200</w:t>
      </w:r>
      <w:r>
        <w:rPr>
          <w:rFonts w:ascii="Times New Roman" w:eastAsia="Times New Roman"/>
          <w:spacing w:val="10"/>
          <w:sz w:val="21"/>
        </w:rPr>
        <w:t xml:space="preserve"> </w:t>
      </w:r>
      <w:r>
        <w:rPr>
          <w:spacing w:val="-2"/>
          <w:sz w:val="21"/>
        </w:rPr>
        <w:t>字以内</w:t>
      </w:r>
      <w:r>
        <w:rPr>
          <w:spacing w:val="-104"/>
          <w:sz w:val="21"/>
        </w:rPr>
        <w:t>）</w:t>
      </w:r>
      <w:r>
        <w:rPr>
          <w:spacing w:val="-10"/>
          <w:sz w:val="21"/>
        </w:rPr>
        <w:t>。</w:t>
      </w:r>
    </w:p>
    <w:p w14:paraId="66EC9F56">
      <w:pPr>
        <w:spacing w:before="102" w:line="319" w:lineRule="auto"/>
        <w:ind w:left="800" w:right="877" w:firstLine="439"/>
        <w:jc w:val="both"/>
        <w:rPr>
          <w:sz w:val="22"/>
        </w:rPr>
      </w:pPr>
      <w:bookmarkStart w:id="98" w:name="本项目无障碍同理、停车车位、建筑入口、电梯、公共厕所或专用厕位等无障碍设施的位置"/>
      <w:bookmarkEnd w:id="98"/>
      <w:r>
        <w:rPr>
          <w:spacing w:val="-2"/>
          <w:sz w:val="22"/>
        </w:rPr>
        <w:t>本项目无障碍同理、停车车位、建筑入口、电梯、公共厕所或专用厕位等无障碍设施的位置及走向。设置无障碍标志牌，公共通道地面防滑，在地面高差处设坡道和双侧</w:t>
      </w:r>
      <w:r>
        <w:rPr>
          <w:spacing w:val="-4"/>
          <w:sz w:val="22"/>
        </w:rPr>
        <w:t>扶手。</w:t>
      </w:r>
    </w:p>
    <w:p w14:paraId="48A3113D">
      <w:pPr>
        <w:pStyle w:val="4"/>
        <w:rPr>
          <w:sz w:val="20"/>
        </w:rPr>
      </w:pPr>
    </w:p>
    <w:p w14:paraId="69672167">
      <w:pPr>
        <w:pStyle w:val="4"/>
        <w:rPr>
          <w:sz w:val="20"/>
        </w:rPr>
      </w:pPr>
    </w:p>
    <w:p w14:paraId="7213CDFB">
      <w:pPr>
        <w:pStyle w:val="4"/>
        <w:rPr>
          <w:sz w:val="20"/>
        </w:rPr>
      </w:pPr>
    </w:p>
    <w:p w14:paraId="50ADC60B">
      <w:pPr>
        <w:pStyle w:val="4"/>
        <w:spacing w:before="6"/>
        <w:rPr>
          <w:sz w:val="24"/>
        </w:rPr>
      </w:pPr>
    </w:p>
    <w:p w14:paraId="4A5C5F21">
      <w:pPr>
        <w:pStyle w:val="3"/>
        <w:spacing w:before="77"/>
        <w:rPr>
          <w:rFonts w:hint="eastAsia" w:ascii="宋体" w:eastAsia="宋体"/>
        </w:rPr>
      </w:pPr>
      <w:r>
        <w:rPr>
          <w:rFonts w:ascii="Times New Roman" w:eastAsia="Times New Roman"/>
          <w:spacing w:val="-2"/>
        </w:rPr>
        <w:t>3</w:t>
      </w:r>
      <w:r>
        <w:rPr>
          <w:rFonts w:hint="eastAsia" w:ascii="宋体" w:eastAsia="宋体"/>
          <w:spacing w:val="-14"/>
        </w:rPr>
        <w:t>、 证明材料</w:t>
      </w:r>
    </w:p>
    <w:p w14:paraId="7ED7FBB3">
      <w:pPr>
        <w:pStyle w:val="4"/>
        <w:spacing w:before="10"/>
        <w:rPr>
          <w:b/>
          <w:sz w:val="18"/>
        </w:rPr>
      </w:pPr>
    </w:p>
    <w:p w14:paraId="7246E375">
      <w:pPr>
        <w:spacing w:before="0"/>
        <w:ind w:left="800" w:right="0" w:firstLine="0"/>
        <w:jc w:val="left"/>
        <w:rPr>
          <w:b/>
          <w:sz w:val="21"/>
        </w:rPr>
      </w:pPr>
      <w:r>
        <w:rPr>
          <w:b/>
          <w:spacing w:val="-3"/>
          <w:sz w:val="21"/>
        </w:rPr>
        <w:t>建议提交材料及技术要求：</w:t>
      </w:r>
    </w:p>
    <w:p w14:paraId="4890375C">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67C7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06FB357A">
            <w:pPr>
              <w:pStyle w:val="13"/>
              <w:spacing w:before="14"/>
              <w:ind w:left="148"/>
              <w:rPr>
                <w:b/>
                <w:sz w:val="22"/>
              </w:rPr>
            </w:pPr>
            <w:r>
              <w:rPr>
                <w:b/>
                <w:spacing w:val="-6"/>
                <w:sz w:val="22"/>
              </w:rPr>
              <w:t>专业</w:t>
            </w:r>
          </w:p>
          <w:p w14:paraId="072795F2">
            <w:pPr>
              <w:pStyle w:val="13"/>
              <w:spacing w:before="30" w:line="277" w:lineRule="exact"/>
              <w:ind w:left="148"/>
              <w:rPr>
                <w:b/>
                <w:sz w:val="22"/>
              </w:rPr>
            </w:pPr>
            <w:r>
              <w:rPr>
                <w:b/>
                <w:spacing w:val="-6"/>
                <w:sz w:val="22"/>
              </w:rPr>
              <w:t>分类</w:t>
            </w:r>
          </w:p>
        </w:tc>
        <w:tc>
          <w:tcPr>
            <w:tcW w:w="2020" w:type="dxa"/>
            <w:shd w:val="clear" w:color="auto" w:fill="DBE4F0"/>
          </w:tcPr>
          <w:p w14:paraId="03ED7DA5">
            <w:pPr>
              <w:pStyle w:val="13"/>
              <w:spacing w:before="170"/>
              <w:ind w:left="106"/>
              <w:rPr>
                <w:b/>
                <w:sz w:val="22"/>
              </w:rPr>
            </w:pPr>
            <w:r>
              <w:rPr>
                <w:b/>
                <w:spacing w:val="-4"/>
                <w:sz w:val="22"/>
              </w:rPr>
              <w:t>材料名称</w:t>
            </w:r>
          </w:p>
        </w:tc>
        <w:tc>
          <w:tcPr>
            <w:tcW w:w="3960" w:type="dxa"/>
            <w:shd w:val="clear" w:color="auto" w:fill="DBE4F0"/>
          </w:tcPr>
          <w:p w14:paraId="4B4670E5">
            <w:pPr>
              <w:pStyle w:val="13"/>
              <w:spacing w:before="170"/>
              <w:ind w:left="107"/>
              <w:rPr>
                <w:b/>
                <w:sz w:val="22"/>
              </w:rPr>
            </w:pPr>
            <w:r>
              <w:rPr>
                <w:b/>
                <w:spacing w:val="-4"/>
                <w:sz w:val="22"/>
              </w:rPr>
              <w:t>技术要求</w:t>
            </w:r>
          </w:p>
        </w:tc>
        <w:tc>
          <w:tcPr>
            <w:tcW w:w="800" w:type="dxa"/>
            <w:shd w:val="clear" w:color="auto" w:fill="DBE4F0"/>
          </w:tcPr>
          <w:p w14:paraId="50B07C9B">
            <w:pPr>
              <w:pStyle w:val="13"/>
              <w:spacing w:before="14"/>
              <w:ind w:left="107"/>
              <w:rPr>
                <w:b/>
                <w:sz w:val="22"/>
              </w:rPr>
            </w:pPr>
            <w:r>
              <w:rPr>
                <w:b/>
                <w:spacing w:val="-6"/>
                <w:sz w:val="22"/>
              </w:rPr>
              <w:t>评价</w:t>
            </w:r>
          </w:p>
          <w:p w14:paraId="49CC42CE">
            <w:pPr>
              <w:pStyle w:val="13"/>
              <w:spacing w:before="30" w:line="277" w:lineRule="exact"/>
              <w:ind w:left="107"/>
              <w:rPr>
                <w:b/>
                <w:sz w:val="22"/>
              </w:rPr>
            </w:pPr>
            <w:r>
              <w:rPr>
                <w:b/>
                <w:spacing w:val="-6"/>
                <w:sz w:val="22"/>
              </w:rPr>
              <w:t>阶段</w:t>
            </w:r>
          </w:p>
        </w:tc>
        <w:tc>
          <w:tcPr>
            <w:tcW w:w="800" w:type="dxa"/>
            <w:shd w:val="clear" w:color="auto" w:fill="DBE4F0"/>
          </w:tcPr>
          <w:p w14:paraId="2397C677">
            <w:pPr>
              <w:pStyle w:val="13"/>
              <w:spacing w:before="14"/>
              <w:ind w:left="106"/>
              <w:rPr>
                <w:b/>
                <w:sz w:val="22"/>
              </w:rPr>
            </w:pPr>
            <w:r>
              <w:rPr>
                <w:b/>
                <w:spacing w:val="-6"/>
                <w:sz w:val="22"/>
              </w:rPr>
              <w:t>建筑</w:t>
            </w:r>
          </w:p>
          <w:p w14:paraId="1405908F">
            <w:pPr>
              <w:pStyle w:val="13"/>
              <w:spacing w:before="30" w:line="277" w:lineRule="exact"/>
              <w:ind w:left="106"/>
              <w:rPr>
                <w:b/>
                <w:sz w:val="22"/>
              </w:rPr>
            </w:pPr>
            <w:r>
              <w:rPr>
                <w:b/>
                <w:spacing w:val="-6"/>
                <w:sz w:val="22"/>
              </w:rPr>
              <w:t>类型</w:t>
            </w:r>
          </w:p>
        </w:tc>
      </w:tr>
      <w:tr w14:paraId="48BF5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1D6A0DC3">
            <w:pPr>
              <w:pStyle w:val="13"/>
              <w:rPr>
                <w:b/>
                <w:sz w:val="22"/>
              </w:rPr>
            </w:pPr>
          </w:p>
          <w:p w14:paraId="40418351">
            <w:pPr>
              <w:pStyle w:val="13"/>
              <w:rPr>
                <w:b/>
                <w:sz w:val="22"/>
              </w:rPr>
            </w:pPr>
          </w:p>
          <w:p w14:paraId="46D8BF38">
            <w:pPr>
              <w:pStyle w:val="13"/>
              <w:rPr>
                <w:b/>
                <w:sz w:val="22"/>
              </w:rPr>
            </w:pPr>
          </w:p>
          <w:p w14:paraId="0B10961E">
            <w:pPr>
              <w:pStyle w:val="13"/>
              <w:rPr>
                <w:b/>
                <w:sz w:val="22"/>
              </w:rPr>
            </w:pPr>
          </w:p>
          <w:p w14:paraId="668547D5">
            <w:pPr>
              <w:pStyle w:val="13"/>
              <w:spacing w:before="7"/>
              <w:rPr>
                <w:b/>
                <w:sz w:val="26"/>
              </w:rPr>
            </w:pPr>
          </w:p>
          <w:p w14:paraId="60878863">
            <w:pPr>
              <w:pStyle w:val="13"/>
              <w:spacing w:before="1" w:line="266" w:lineRule="auto"/>
              <w:ind w:left="148" w:right="137"/>
              <w:rPr>
                <w:b/>
                <w:sz w:val="22"/>
              </w:rPr>
            </w:pPr>
            <w:r>
              <w:rPr>
                <w:b/>
                <w:spacing w:val="-6"/>
                <w:sz w:val="22"/>
              </w:rPr>
              <w:t>建筑设计</w:t>
            </w:r>
          </w:p>
        </w:tc>
        <w:tc>
          <w:tcPr>
            <w:tcW w:w="2020" w:type="dxa"/>
          </w:tcPr>
          <w:p w14:paraId="519585EA">
            <w:pPr>
              <w:pStyle w:val="13"/>
              <w:spacing w:before="5"/>
              <w:rPr>
                <w:b/>
                <w:sz w:val="25"/>
              </w:rPr>
            </w:pPr>
          </w:p>
          <w:p w14:paraId="205ADC70">
            <w:pPr>
              <w:pStyle w:val="13"/>
              <w:spacing w:before="1"/>
              <w:ind w:left="106"/>
              <w:rPr>
                <w:b/>
                <w:sz w:val="22"/>
              </w:rPr>
            </w:pPr>
            <w:r>
              <w:rPr>
                <w:b/>
                <w:spacing w:val="-4"/>
                <w:sz w:val="22"/>
              </w:rPr>
              <w:t>建筑设计说明</w:t>
            </w:r>
          </w:p>
        </w:tc>
        <w:tc>
          <w:tcPr>
            <w:tcW w:w="3960" w:type="dxa"/>
          </w:tcPr>
          <w:p w14:paraId="63C93C61">
            <w:pPr>
              <w:pStyle w:val="13"/>
              <w:spacing w:before="14" w:line="266" w:lineRule="auto"/>
              <w:ind w:left="107" w:right="98"/>
              <w:rPr>
                <w:sz w:val="22"/>
              </w:rPr>
            </w:pPr>
            <w:r>
              <w:rPr>
                <w:spacing w:val="-2"/>
                <w:sz w:val="22"/>
              </w:rPr>
              <w:t>应包括室内公共区域、室外公共活动场</w:t>
            </w:r>
            <w:r>
              <w:rPr>
                <w:spacing w:val="-3"/>
                <w:sz w:val="22"/>
              </w:rPr>
              <w:t>地及道路等无障碍设计的详细说明，并</w:t>
            </w:r>
          </w:p>
          <w:p w14:paraId="7F37C657">
            <w:pPr>
              <w:pStyle w:val="13"/>
              <w:spacing w:line="276" w:lineRule="exact"/>
              <w:ind w:left="107"/>
              <w:rPr>
                <w:sz w:val="22"/>
              </w:rPr>
            </w:pPr>
            <w:r>
              <w:rPr>
                <w:spacing w:val="-3"/>
                <w:sz w:val="22"/>
              </w:rPr>
              <w:t>与无障碍设计详图吻合</w:t>
            </w:r>
          </w:p>
        </w:tc>
        <w:tc>
          <w:tcPr>
            <w:tcW w:w="800" w:type="dxa"/>
          </w:tcPr>
          <w:p w14:paraId="1743BCB2">
            <w:pPr>
              <w:pStyle w:val="13"/>
              <w:spacing w:before="5"/>
              <w:rPr>
                <w:b/>
                <w:sz w:val="25"/>
              </w:rPr>
            </w:pPr>
          </w:p>
          <w:p w14:paraId="0847E8D1">
            <w:pPr>
              <w:pStyle w:val="13"/>
              <w:spacing w:before="1"/>
              <w:ind w:left="107"/>
              <w:rPr>
                <w:sz w:val="22"/>
              </w:rPr>
            </w:pPr>
            <w:r>
              <w:rPr>
                <w:spacing w:val="-6"/>
                <w:sz w:val="22"/>
              </w:rPr>
              <w:t>评价</w:t>
            </w:r>
          </w:p>
        </w:tc>
        <w:tc>
          <w:tcPr>
            <w:tcW w:w="800" w:type="dxa"/>
          </w:tcPr>
          <w:p w14:paraId="004B7D8D">
            <w:pPr>
              <w:pStyle w:val="13"/>
              <w:spacing w:before="5"/>
              <w:rPr>
                <w:b/>
                <w:sz w:val="25"/>
              </w:rPr>
            </w:pPr>
          </w:p>
          <w:p w14:paraId="41240BCE">
            <w:pPr>
              <w:pStyle w:val="13"/>
              <w:spacing w:before="1"/>
              <w:ind w:left="106"/>
              <w:rPr>
                <w:sz w:val="22"/>
              </w:rPr>
            </w:pPr>
            <w:r>
              <w:rPr>
                <w:spacing w:val="-6"/>
                <w:sz w:val="22"/>
              </w:rPr>
              <w:t>居建</w:t>
            </w:r>
          </w:p>
        </w:tc>
      </w:tr>
      <w:tr w14:paraId="3DF9B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0B0A0135">
            <w:pPr>
              <w:rPr>
                <w:sz w:val="2"/>
                <w:szCs w:val="2"/>
              </w:rPr>
            </w:pPr>
          </w:p>
        </w:tc>
        <w:tc>
          <w:tcPr>
            <w:tcW w:w="2020" w:type="dxa"/>
          </w:tcPr>
          <w:p w14:paraId="56417C6C">
            <w:pPr>
              <w:pStyle w:val="13"/>
              <w:spacing w:before="129"/>
              <w:ind w:left="106"/>
              <w:rPr>
                <w:b/>
                <w:sz w:val="22"/>
              </w:rPr>
            </w:pPr>
            <w:r>
              <w:rPr>
                <w:b/>
                <w:spacing w:val="-4"/>
                <w:sz w:val="22"/>
              </w:rPr>
              <w:t>总平面图</w:t>
            </w:r>
          </w:p>
        </w:tc>
        <w:tc>
          <w:tcPr>
            <w:tcW w:w="3960" w:type="dxa"/>
          </w:tcPr>
          <w:p w14:paraId="0FEE3000">
            <w:pPr>
              <w:pStyle w:val="13"/>
              <w:rPr>
                <w:rFonts w:ascii="Times New Roman"/>
                <w:sz w:val="22"/>
              </w:rPr>
            </w:pPr>
          </w:p>
        </w:tc>
        <w:tc>
          <w:tcPr>
            <w:tcW w:w="800" w:type="dxa"/>
          </w:tcPr>
          <w:p w14:paraId="41715B01">
            <w:pPr>
              <w:pStyle w:val="13"/>
              <w:spacing w:before="129"/>
              <w:ind w:left="107"/>
              <w:rPr>
                <w:sz w:val="22"/>
              </w:rPr>
            </w:pPr>
            <w:r>
              <w:rPr>
                <w:spacing w:val="-6"/>
                <w:sz w:val="22"/>
              </w:rPr>
              <w:t>评价</w:t>
            </w:r>
          </w:p>
        </w:tc>
        <w:tc>
          <w:tcPr>
            <w:tcW w:w="800" w:type="dxa"/>
          </w:tcPr>
          <w:p w14:paraId="1444300D">
            <w:pPr>
              <w:pStyle w:val="13"/>
              <w:spacing w:before="129"/>
              <w:ind w:right="167"/>
              <w:jc w:val="right"/>
              <w:rPr>
                <w:sz w:val="22"/>
              </w:rPr>
            </w:pPr>
            <w:r>
              <w:rPr>
                <w:spacing w:val="-6"/>
                <w:sz w:val="22"/>
              </w:rPr>
              <w:t>居建</w:t>
            </w:r>
          </w:p>
        </w:tc>
      </w:tr>
      <w:tr w14:paraId="171A8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3547D83D">
            <w:pPr>
              <w:rPr>
                <w:sz w:val="2"/>
                <w:szCs w:val="2"/>
              </w:rPr>
            </w:pPr>
          </w:p>
        </w:tc>
        <w:tc>
          <w:tcPr>
            <w:tcW w:w="2020" w:type="dxa"/>
          </w:tcPr>
          <w:p w14:paraId="2E8101C4">
            <w:pPr>
              <w:pStyle w:val="13"/>
              <w:spacing w:before="15"/>
              <w:ind w:left="106"/>
              <w:rPr>
                <w:b/>
                <w:sz w:val="22"/>
              </w:rPr>
            </w:pPr>
            <w:r>
              <w:rPr>
                <w:b/>
                <w:spacing w:val="-4"/>
                <w:sz w:val="22"/>
              </w:rPr>
              <w:t>建筑出入口及其他</w:t>
            </w:r>
          </w:p>
          <w:p w14:paraId="7E6332A5">
            <w:pPr>
              <w:pStyle w:val="13"/>
              <w:spacing w:line="310" w:lineRule="atLeast"/>
              <w:ind w:left="106" w:right="134"/>
              <w:rPr>
                <w:b/>
                <w:sz w:val="22"/>
              </w:rPr>
            </w:pPr>
            <w:r>
              <w:rPr>
                <w:b/>
                <w:spacing w:val="-2"/>
                <w:sz w:val="22"/>
              </w:rPr>
              <w:t>室内公共区域平面</w:t>
            </w:r>
            <w:r>
              <w:rPr>
                <w:b/>
                <w:spacing w:val="-10"/>
                <w:sz w:val="22"/>
              </w:rPr>
              <w:t>图</w:t>
            </w:r>
          </w:p>
        </w:tc>
        <w:tc>
          <w:tcPr>
            <w:tcW w:w="3960" w:type="dxa"/>
          </w:tcPr>
          <w:p w14:paraId="521CD02E">
            <w:pPr>
              <w:pStyle w:val="13"/>
              <w:spacing w:before="172" w:line="266" w:lineRule="auto"/>
              <w:ind w:left="107" w:right="98"/>
              <w:rPr>
                <w:sz w:val="22"/>
              </w:rPr>
            </w:pPr>
            <w:r>
              <w:rPr>
                <w:spacing w:val="-2"/>
                <w:sz w:val="22"/>
              </w:rPr>
              <w:t>应体现室内公共区域、室外公共活动场地及道路等无障碍设计的内容</w:t>
            </w:r>
          </w:p>
        </w:tc>
        <w:tc>
          <w:tcPr>
            <w:tcW w:w="800" w:type="dxa"/>
          </w:tcPr>
          <w:p w14:paraId="378C6640">
            <w:pPr>
              <w:pStyle w:val="13"/>
              <w:spacing w:before="7"/>
              <w:rPr>
                <w:b/>
                <w:sz w:val="25"/>
              </w:rPr>
            </w:pPr>
          </w:p>
          <w:p w14:paraId="7B3EF9BA">
            <w:pPr>
              <w:pStyle w:val="13"/>
              <w:ind w:left="107"/>
              <w:rPr>
                <w:sz w:val="22"/>
              </w:rPr>
            </w:pPr>
            <w:r>
              <w:rPr>
                <w:spacing w:val="-6"/>
                <w:sz w:val="22"/>
              </w:rPr>
              <w:t>评价</w:t>
            </w:r>
          </w:p>
        </w:tc>
        <w:tc>
          <w:tcPr>
            <w:tcW w:w="800" w:type="dxa"/>
          </w:tcPr>
          <w:p w14:paraId="3CC45291">
            <w:pPr>
              <w:pStyle w:val="13"/>
              <w:spacing w:before="7"/>
              <w:rPr>
                <w:b/>
                <w:sz w:val="25"/>
              </w:rPr>
            </w:pPr>
          </w:p>
          <w:p w14:paraId="62297320">
            <w:pPr>
              <w:pStyle w:val="13"/>
              <w:ind w:right="167"/>
              <w:jc w:val="right"/>
              <w:rPr>
                <w:sz w:val="22"/>
              </w:rPr>
            </w:pPr>
            <w:r>
              <w:rPr>
                <w:spacing w:val="-6"/>
                <w:sz w:val="22"/>
              </w:rPr>
              <w:t>居建</w:t>
            </w:r>
          </w:p>
        </w:tc>
      </w:tr>
      <w:tr w14:paraId="3152E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00587F86">
            <w:pPr>
              <w:rPr>
                <w:sz w:val="2"/>
                <w:szCs w:val="2"/>
              </w:rPr>
            </w:pPr>
          </w:p>
        </w:tc>
        <w:tc>
          <w:tcPr>
            <w:tcW w:w="2020" w:type="dxa"/>
          </w:tcPr>
          <w:p w14:paraId="040D86B1">
            <w:pPr>
              <w:pStyle w:val="13"/>
              <w:spacing w:before="128"/>
              <w:ind w:left="106"/>
              <w:rPr>
                <w:b/>
                <w:sz w:val="22"/>
              </w:rPr>
            </w:pPr>
            <w:r>
              <w:rPr>
                <w:b/>
                <w:spacing w:val="-4"/>
                <w:sz w:val="22"/>
              </w:rPr>
              <w:t>无障碍设计详图</w:t>
            </w:r>
          </w:p>
        </w:tc>
        <w:tc>
          <w:tcPr>
            <w:tcW w:w="3960" w:type="dxa"/>
          </w:tcPr>
          <w:p w14:paraId="0134C677">
            <w:pPr>
              <w:pStyle w:val="13"/>
              <w:rPr>
                <w:rFonts w:ascii="Times New Roman"/>
                <w:sz w:val="22"/>
              </w:rPr>
            </w:pPr>
          </w:p>
        </w:tc>
        <w:tc>
          <w:tcPr>
            <w:tcW w:w="800" w:type="dxa"/>
          </w:tcPr>
          <w:p w14:paraId="65E349AF">
            <w:pPr>
              <w:pStyle w:val="13"/>
              <w:spacing w:before="128"/>
              <w:ind w:left="107"/>
              <w:rPr>
                <w:sz w:val="22"/>
              </w:rPr>
            </w:pPr>
            <w:r>
              <w:rPr>
                <w:spacing w:val="-6"/>
                <w:sz w:val="22"/>
              </w:rPr>
              <w:t>评价</w:t>
            </w:r>
          </w:p>
        </w:tc>
        <w:tc>
          <w:tcPr>
            <w:tcW w:w="800" w:type="dxa"/>
          </w:tcPr>
          <w:p w14:paraId="2FF35804">
            <w:pPr>
              <w:pStyle w:val="13"/>
              <w:spacing w:before="128"/>
              <w:ind w:right="167"/>
              <w:jc w:val="right"/>
              <w:rPr>
                <w:sz w:val="22"/>
              </w:rPr>
            </w:pPr>
            <w:r>
              <w:rPr>
                <w:spacing w:val="-6"/>
                <w:sz w:val="22"/>
              </w:rPr>
              <w:t>居建</w:t>
            </w:r>
          </w:p>
        </w:tc>
      </w:tr>
      <w:tr w14:paraId="78C01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79DAB2B5">
            <w:pPr>
              <w:rPr>
                <w:sz w:val="2"/>
                <w:szCs w:val="2"/>
              </w:rPr>
            </w:pPr>
          </w:p>
        </w:tc>
        <w:tc>
          <w:tcPr>
            <w:tcW w:w="2020" w:type="dxa"/>
          </w:tcPr>
          <w:p w14:paraId="5BE88A08">
            <w:pPr>
              <w:pStyle w:val="13"/>
              <w:spacing w:before="130"/>
              <w:ind w:left="106"/>
              <w:rPr>
                <w:b/>
                <w:sz w:val="22"/>
              </w:rPr>
            </w:pPr>
            <w:r>
              <w:rPr>
                <w:b/>
                <w:spacing w:val="-4"/>
                <w:sz w:val="22"/>
              </w:rPr>
              <w:t>电梯详图</w:t>
            </w:r>
          </w:p>
        </w:tc>
        <w:tc>
          <w:tcPr>
            <w:tcW w:w="3960" w:type="dxa"/>
          </w:tcPr>
          <w:p w14:paraId="4FBEBC02">
            <w:pPr>
              <w:pStyle w:val="13"/>
              <w:rPr>
                <w:rFonts w:ascii="Times New Roman"/>
                <w:sz w:val="22"/>
              </w:rPr>
            </w:pPr>
          </w:p>
        </w:tc>
        <w:tc>
          <w:tcPr>
            <w:tcW w:w="800" w:type="dxa"/>
          </w:tcPr>
          <w:p w14:paraId="32140BF2">
            <w:pPr>
              <w:pStyle w:val="13"/>
              <w:spacing w:before="130"/>
              <w:ind w:left="107"/>
              <w:rPr>
                <w:sz w:val="22"/>
              </w:rPr>
            </w:pPr>
            <w:r>
              <w:rPr>
                <w:spacing w:val="-6"/>
                <w:sz w:val="22"/>
              </w:rPr>
              <w:t>评价</w:t>
            </w:r>
          </w:p>
        </w:tc>
        <w:tc>
          <w:tcPr>
            <w:tcW w:w="800" w:type="dxa"/>
          </w:tcPr>
          <w:p w14:paraId="57F9933B">
            <w:pPr>
              <w:pStyle w:val="13"/>
              <w:spacing w:before="130"/>
              <w:ind w:right="167"/>
              <w:jc w:val="right"/>
              <w:rPr>
                <w:sz w:val="22"/>
              </w:rPr>
            </w:pPr>
            <w:r>
              <w:rPr>
                <w:spacing w:val="-6"/>
                <w:sz w:val="22"/>
              </w:rPr>
              <w:t>居建</w:t>
            </w:r>
          </w:p>
        </w:tc>
      </w:tr>
      <w:tr w14:paraId="49F5B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40" w:type="dxa"/>
          </w:tcPr>
          <w:p w14:paraId="6FA3D23C">
            <w:pPr>
              <w:pStyle w:val="13"/>
              <w:spacing w:before="129"/>
              <w:ind w:left="148"/>
              <w:rPr>
                <w:b/>
                <w:sz w:val="22"/>
              </w:rPr>
            </w:pPr>
            <w:r>
              <w:rPr>
                <w:b/>
                <w:spacing w:val="-6"/>
                <w:sz w:val="22"/>
              </w:rPr>
              <w:t>景观</w:t>
            </w:r>
          </w:p>
        </w:tc>
        <w:tc>
          <w:tcPr>
            <w:tcW w:w="2020" w:type="dxa"/>
          </w:tcPr>
          <w:p w14:paraId="7A16F63B">
            <w:pPr>
              <w:pStyle w:val="13"/>
              <w:spacing w:before="129"/>
              <w:ind w:left="106"/>
              <w:rPr>
                <w:b/>
                <w:sz w:val="22"/>
              </w:rPr>
            </w:pPr>
            <w:r>
              <w:rPr>
                <w:b/>
                <w:spacing w:val="-4"/>
                <w:sz w:val="22"/>
              </w:rPr>
              <w:t>设计说明</w:t>
            </w:r>
          </w:p>
        </w:tc>
        <w:tc>
          <w:tcPr>
            <w:tcW w:w="3960" w:type="dxa"/>
          </w:tcPr>
          <w:p w14:paraId="50A1C987">
            <w:pPr>
              <w:pStyle w:val="13"/>
              <w:rPr>
                <w:rFonts w:ascii="Times New Roman"/>
                <w:sz w:val="22"/>
              </w:rPr>
            </w:pPr>
          </w:p>
        </w:tc>
        <w:tc>
          <w:tcPr>
            <w:tcW w:w="800" w:type="dxa"/>
          </w:tcPr>
          <w:p w14:paraId="765E3BF2">
            <w:pPr>
              <w:pStyle w:val="13"/>
              <w:spacing w:before="129"/>
              <w:ind w:left="107"/>
              <w:rPr>
                <w:sz w:val="22"/>
              </w:rPr>
            </w:pPr>
            <w:r>
              <w:rPr>
                <w:spacing w:val="-6"/>
                <w:sz w:val="22"/>
              </w:rPr>
              <w:t>评价</w:t>
            </w:r>
          </w:p>
        </w:tc>
        <w:tc>
          <w:tcPr>
            <w:tcW w:w="800" w:type="dxa"/>
          </w:tcPr>
          <w:p w14:paraId="6678E7F0">
            <w:pPr>
              <w:pStyle w:val="13"/>
              <w:spacing w:before="129"/>
              <w:ind w:right="167"/>
              <w:jc w:val="right"/>
              <w:rPr>
                <w:sz w:val="22"/>
              </w:rPr>
            </w:pPr>
            <w:r>
              <w:rPr>
                <w:spacing w:val="-6"/>
                <w:sz w:val="22"/>
              </w:rPr>
              <w:t>居建</w:t>
            </w:r>
          </w:p>
        </w:tc>
      </w:tr>
    </w:tbl>
    <w:p w14:paraId="2A4CEB91">
      <w:pPr>
        <w:spacing w:after="0"/>
        <w:jc w:val="right"/>
        <w:rPr>
          <w:sz w:val="22"/>
        </w:rPr>
        <w:sectPr>
          <w:pgSz w:w="11910" w:h="16840"/>
          <w:pgMar w:top="1100" w:right="920" w:bottom="1180" w:left="1000" w:header="878" w:footer="993" w:gutter="0"/>
          <w:cols w:space="720" w:num="1"/>
        </w:sectPr>
      </w:pPr>
    </w:p>
    <w:p w14:paraId="2311E759">
      <w:pPr>
        <w:pStyle w:val="4"/>
        <w:spacing w:before="9"/>
        <w:rPr>
          <w:b/>
          <w:sz w:val="24"/>
        </w:rPr>
      </w:pPr>
      <w:r>
        <w:pict>
          <v:rect id="docshape247" o:spid="_x0000_s1512" o:spt="1" style="position:absolute;left:0pt;margin-left:90pt;margin-top:55.2pt;height:0.7pt;width:415.3pt;mso-position-horizontal-relative:page;mso-position-vertical-relative:page;z-index:-251537408;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59DE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40" w:type="dxa"/>
            <w:vMerge w:val="restart"/>
            <w:tcBorders>
              <w:top w:val="nil"/>
            </w:tcBorders>
          </w:tcPr>
          <w:p w14:paraId="34DB25E0">
            <w:pPr>
              <w:pStyle w:val="13"/>
              <w:spacing w:before="26"/>
              <w:ind w:left="148"/>
              <w:rPr>
                <w:b/>
                <w:sz w:val="22"/>
              </w:rPr>
            </w:pPr>
            <w:r>
              <w:rPr>
                <w:b/>
                <w:spacing w:val="-6"/>
                <w:sz w:val="22"/>
              </w:rPr>
              <w:t>设计</w:t>
            </w:r>
          </w:p>
        </w:tc>
        <w:tc>
          <w:tcPr>
            <w:tcW w:w="2020" w:type="dxa"/>
            <w:tcBorders>
              <w:top w:val="nil"/>
            </w:tcBorders>
          </w:tcPr>
          <w:p w14:paraId="3B27B356">
            <w:pPr>
              <w:pStyle w:val="13"/>
              <w:spacing w:before="182"/>
              <w:ind w:left="106"/>
              <w:rPr>
                <w:b/>
                <w:sz w:val="22"/>
              </w:rPr>
            </w:pPr>
            <w:r>
              <w:rPr>
                <w:b/>
                <w:spacing w:val="-4"/>
                <w:sz w:val="22"/>
              </w:rPr>
              <w:t>景观总平面图</w:t>
            </w:r>
          </w:p>
        </w:tc>
        <w:tc>
          <w:tcPr>
            <w:tcW w:w="3960" w:type="dxa"/>
            <w:tcBorders>
              <w:top w:val="nil"/>
            </w:tcBorders>
          </w:tcPr>
          <w:p w14:paraId="1F35B0D2">
            <w:pPr>
              <w:pStyle w:val="13"/>
              <w:spacing w:before="26"/>
              <w:ind w:left="107"/>
              <w:rPr>
                <w:sz w:val="22"/>
              </w:rPr>
            </w:pPr>
            <w:r>
              <w:rPr>
                <w:spacing w:val="-3"/>
                <w:sz w:val="22"/>
              </w:rPr>
              <w:t>应体现室内公共区域、室外公共活动场</w:t>
            </w:r>
          </w:p>
          <w:p w14:paraId="308489EE">
            <w:pPr>
              <w:pStyle w:val="13"/>
              <w:spacing w:before="30" w:line="276" w:lineRule="exact"/>
              <w:ind w:left="107"/>
              <w:rPr>
                <w:sz w:val="22"/>
              </w:rPr>
            </w:pPr>
            <w:r>
              <w:rPr>
                <w:spacing w:val="-3"/>
                <w:sz w:val="22"/>
              </w:rPr>
              <w:t>地与外部城市道路连接的竖向关系</w:t>
            </w:r>
          </w:p>
        </w:tc>
        <w:tc>
          <w:tcPr>
            <w:tcW w:w="800" w:type="dxa"/>
            <w:tcBorders>
              <w:top w:val="nil"/>
            </w:tcBorders>
          </w:tcPr>
          <w:p w14:paraId="47C08E46">
            <w:pPr>
              <w:pStyle w:val="13"/>
              <w:spacing w:before="182"/>
              <w:ind w:left="107"/>
              <w:rPr>
                <w:sz w:val="22"/>
              </w:rPr>
            </w:pPr>
            <w:r>
              <w:rPr>
                <w:spacing w:val="-6"/>
                <w:sz w:val="22"/>
              </w:rPr>
              <w:t>评价</w:t>
            </w:r>
          </w:p>
        </w:tc>
        <w:tc>
          <w:tcPr>
            <w:tcW w:w="800" w:type="dxa"/>
            <w:tcBorders>
              <w:top w:val="nil"/>
            </w:tcBorders>
          </w:tcPr>
          <w:p w14:paraId="2930EB9D">
            <w:pPr>
              <w:pStyle w:val="13"/>
              <w:spacing w:before="182"/>
              <w:ind w:left="178"/>
              <w:rPr>
                <w:sz w:val="22"/>
              </w:rPr>
            </w:pPr>
            <w:r>
              <w:rPr>
                <w:spacing w:val="-6"/>
                <w:sz w:val="22"/>
              </w:rPr>
              <w:t>居建</w:t>
            </w:r>
          </w:p>
        </w:tc>
      </w:tr>
      <w:tr w14:paraId="015C8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759CB5A2">
            <w:pPr>
              <w:rPr>
                <w:sz w:val="2"/>
                <w:szCs w:val="2"/>
              </w:rPr>
            </w:pPr>
          </w:p>
        </w:tc>
        <w:tc>
          <w:tcPr>
            <w:tcW w:w="2020" w:type="dxa"/>
          </w:tcPr>
          <w:p w14:paraId="563D1104">
            <w:pPr>
              <w:pStyle w:val="13"/>
              <w:spacing w:before="15"/>
              <w:ind w:left="106"/>
              <w:rPr>
                <w:b/>
                <w:sz w:val="22"/>
              </w:rPr>
            </w:pPr>
            <w:r>
              <w:rPr>
                <w:b/>
                <w:spacing w:val="-4"/>
                <w:sz w:val="22"/>
              </w:rPr>
              <w:t>室外公共活动场地</w:t>
            </w:r>
          </w:p>
          <w:p w14:paraId="44CB14EA">
            <w:pPr>
              <w:pStyle w:val="13"/>
              <w:spacing w:before="30" w:line="276" w:lineRule="exact"/>
              <w:ind w:left="106"/>
              <w:rPr>
                <w:b/>
                <w:sz w:val="22"/>
              </w:rPr>
            </w:pPr>
            <w:r>
              <w:rPr>
                <w:b/>
                <w:spacing w:val="-4"/>
                <w:sz w:val="22"/>
              </w:rPr>
              <w:t>及道路设计</w:t>
            </w:r>
          </w:p>
        </w:tc>
        <w:tc>
          <w:tcPr>
            <w:tcW w:w="3960" w:type="dxa"/>
          </w:tcPr>
          <w:p w14:paraId="15AE5BEA">
            <w:pPr>
              <w:pStyle w:val="13"/>
              <w:spacing w:before="15"/>
              <w:ind w:left="107"/>
              <w:rPr>
                <w:sz w:val="22"/>
              </w:rPr>
            </w:pPr>
            <w:r>
              <w:rPr>
                <w:spacing w:val="-3"/>
                <w:sz w:val="22"/>
              </w:rPr>
              <w:t>应体现室内公共区域、室外公共活动场</w:t>
            </w:r>
          </w:p>
          <w:p w14:paraId="0D7DB7B9">
            <w:pPr>
              <w:pStyle w:val="13"/>
              <w:spacing w:before="30" w:line="276" w:lineRule="exact"/>
              <w:ind w:left="107"/>
              <w:rPr>
                <w:sz w:val="22"/>
              </w:rPr>
            </w:pPr>
            <w:r>
              <w:rPr>
                <w:spacing w:val="-3"/>
                <w:sz w:val="22"/>
              </w:rPr>
              <w:t>地及道路等无障碍设计的内容</w:t>
            </w:r>
          </w:p>
        </w:tc>
        <w:tc>
          <w:tcPr>
            <w:tcW w:w="800" w:type="dxa"/>
          </w:tcPr>
          <w:p w14:paraId="056B2A7C">
            <w:pPr>
              <w:pStyle w:val="13"/>
              <w:spacing w:before="171"/>
              <w:ind w:left="107"/>
              <w:rPr>
                <w:sz w:val="22"/>
              </w:rPr>
            </w:pPr>
            <w:r>
              <w:rPr>
                <w:spacing w:val="-6"/>
                <w:sz w:val="22"/>
              </w:rPr>
              <w:t>评价</w:t>
            </w:r>
          </w:p>
        </w:tc>
        <w:tc>
          <w:tcPr>
            <w:tcW w:w="800" w:type="dxa"/>
          </w:tcPr>
          <w:p w14:paraId="494FDCE1">
            <w:pPr>
              <w:pStyle w:val="13"/>
              <w:spacing w:before="171"/>
              <w:ind w:left="178"/>
              <w:rPr>
                <w:sz w:val="22"/>
              </w:rPr>
            </w:pPr>
            <w:r>
              <w:rPr>
                <w:spacing w:val="-6"/>
                <w:sz w:val="22"/>
              </w:rPr>
              <w:t>居建</w:t>
            </w:r>
          </w:p>
        </w:tc>
      </w:tr>
      <w:tr w14:paraId="0A76E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7D9A706C">
            <w:pPr>
              <w:rPr>
                <w:sz w:val="2"/>
                <w:szCs w:val="2"/>
              </w:rPr>
            </w:pPr>
          </w:p>
        </w:tc>
        <w:tc>
          <w:tcPr>
            <w:tcW w:w="2020" w:type="dxa"/>
          </w:tcPr>
          <w:p w14:paraId="7A4719EB">
            <w:pPr>
              <w:pStyle w:val="13"/>
              <w:spacing w:before="130"/>
              <w:ind w:left="106"/>
              <w:rPr>
                <w:b/>
                <w:sz w:val="22"/>
              </w:rPr>
            </w:pPr>
            <w:r>
              <w:rPr>
                <w:b/>
                <w:spacing w:val="-4"/>
                <w:sz w:val="22"/>
              </w:rPr>
              <w:t>无障碍设计详图</w:t>
            </w:r>
          </w:p>
        </w:tc>
        <w:tc>
          <w:tcPr>
            <w:tcW w:w="3960" w:type="dxa"/>
          </w:tcPr>
          <w:p w14:paraId="3D35F539">
            <w:pPr>
              <w:pStyle w:val="13"/>
              <w:rPr>
                <w:rFonts w:ascii="Times New Roman"/>
                <w:sz w:val="20"/>
              </w:rPr>
            </w:pPr>
          </w:p>
        </w:tc>
        <w:tc>
          <w:tcPr>
            <w:tcW w:w="800" w:type="dxa"/>
          </w:tcPr>
          <w:p w14:paraId="19E3E17F">
            <w:pPr>
              <w:pStyle w:val="13"/>
              <w:spacing w:before="130"/>
              <w:ind w:left="107"/>
              <w:rPr>
                <w:sz w:val="22"/>
              </w:rPr>
            </w:pPr>
            <w:r>
              <w:rPr>
                <w:spacing w:val="-6"/>
                <w:sz w:val="22"/>
              </w:rPr>
              <w:t>评价</w:t>
            </w:r>
          </w:p>
        </w:tc>
        <w:tc>
          <w:tcPr>
            <w:tcW w:w="800" w:type="dxa"/>
          </w:tcPr>
          <w:p w14:paraId="393C09A3">
            <w:pPr>
              <w:pStyle w:val="13"/>
              <w:spacing w:before="130"/>
              <w:ind w:left="178"/>
              <w:rPr>
                <w:sz w:val="22"/>
              </w:rPr>
            </w:pPr>
            <w:r>
              <w:rPr>
                <w:spacing w:val="-6"/>
                <w:sz w:val="22"/>
              </w:rPr>
              <w:t>居建</w:t>
            </w:r>
          </w:p>
        </w:tc>
      </w:tr>
      <w:tr w14:paraId="57020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4A90C9D6">
            <w:pPr>
              <w:pStyle w:val="13"/>
              <w:rPr>
                <w:b/>
                <w:sz w:val="22"/>
              </w:rPr>
            </w:pPr>
          </w:p>
          <w:p w14:paraId="1E7D6FFF">
            <w:pPr>
              <w:pStyle w:val="13"/>
              <w:rPr>
                <w:b/>
                <w:sz w:val="22"/>
              </w:rPr>
            </w:pPr>
          </w:p>
          <w:p w14:paraId="0A33C866">
            <w:pPr>
              <w:pStyle w:val="13"/>
              <w:rPr>
                <w:b/>
                <w:sz w:val="22"/>
              </w:rPr>
            </w:pPr>
          </w:p>
          <w:p w14:paraId="6C39D44F">
            <w:pPr>
              <w:pStyle w:val="13"/>
              <w:rPr>
                <w:b/>
                <w:sz w:val="22"/>
              </w:rPr>
            </w:pPr>
          </w:p>
          <w:p w14:paraId="5E948A7D">
            <w:pPr>
              <w:pStyle w:val="13"/>
              <w:rPr>
                <w:b/>
                <w:sz w:val="22"/>
              </w:rPr>
            </w:pPr>
          </w:p>
          <w:p w14:paraId="433D2FFB">
            <w:pPr>
              <w:pStyle w:val="13"/>
              <w:spacing w:before="7"/>
              <w:rPr>
                <w:b/>
                <w:sz w:val="20"/>
              </w:rPr>
            </w:pPr>
          </w:p>
          <w:p w14:paraId="2FD6044B">
            <w:pPr>
              <w:pStyle w:val="13"/>
              <w:spacing w:line="266" w:lineRule="auto"/>
              <w:ind w:left="148" w:right="137"/>
              <w:rPr>
                <w:b/>
                <w:sz w:val="22"/>
              </w:rPr>
            </w:pPr>
            <w:r>
              <w:rPr>
                <w:b/>
                <w:spacing w:val="-6"/>
                <w:sz w:val="22"/>
              </w:rPr>
              <w:t>装修设计</w:t>
            </w:r>
          </w:p>
        </w:tc>
        <w:tc>
          <w:tcPr>
            <w:tcW w:w="2020" w:type="dxa"/>
          </w:tcPr>
          <w:p w14:paraId="0D1751D0">
            <w:pPr>
              <w:pStyle w:val="13"/>
              <w:spacing w:before="130"/>
              <w:ind w:left="106"/>
              <w:rPr>
                <w:b/>
                <w:sz w:val="22"/>
              </w:rPr>
            </w:pPr>
            <w:r>
              <w:rPr>
                <w:b/>
                <w:spacing w:val="-4"/>
                <w:sz w:val="22"/>
              </w:rPr>
              <w:t>装修设计说明</w:t>
            </w:r>
          </w:p>
        </w:tc>
        <w:tc>
          <w:tcPr>
            <w:tcW w:w="3960" w:type="dxa"/>
          </w:tcPr>
          <w:p w14:paraId="34AFDC0C">
            <w:pPr>
              <w:pStyle w:val="13"/>
              <w:rPr>
                <w:rFonts w:ascii="Times New Roman"/>
                <w:sz w:val="20"/>
              </w:rPr>
            </w:pPr>
          </w:p>
        </w:tc>
        <w:tc>
          <w:tcPr>
            <w:tcW w:w="800" w:type="dxa"/>
          </w:tcPr>
          <w:p w14:paraId="695A9EFC">
            <w:pPr>
              <w:pStyle w:val="13"/>
              <w:spacing w:before="130"/>
              <w:ind w:left="107"/>
              <w:rPr>
                <w:sz w:val="22"/>
              </w:rPr>
            </w:pPr>
            <w:r>
              <w:rPr>
                <w:spacing w:val="-6"/>
                <w:sz w:val="22"/>
              </w:rPr>
              <w:t>评价</w:t>
            </w:r>
          </w:p>
        </w:tc>
        <w:tc>
          <w:tcPr>
            <w:tcW w:w="800" w:type="dxa"/>
          </w:tcPr>
          <w:p w14:paraId="6BC72C91">
            <w:pPr>
              <w:pStyle w:val="13"/>
              <w:spacing w:before="130"/>
              <w:ind w:left="178"/>
              <w:rPr>
                <w:sz w:val="22"/>
              </w:rPr>
            </w:pPr>
            <w:r>
              <w:rPr>
                <w:spacing w:val="-6"/>
                <w:sz w:val="22"/>
              </w:rPr>
              <w:t>居建</w:t>
            </w:r>
          </w:p>
        </w:tc>
      </w:tr>
      <w:tr w14:paraId="6B6D8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2AC13C75">
            <w:pPr>
              <w:rPr>
                <w:sz w:val="2"/>
                <w:szCs w:val="2"/>
              </w:rPr>
            </w:pPr>
          </w:p>
        </w:tc>
        <w:tc>
          <w:tcPr>
            <w:tcW w:w="2020" w:type="dxa"/>
          </w:tcPr>
          <w:p w14:paraId="0C2AF0E7">
            <w:pPr>
              <w:pStyle w:val="13"/>
              <w:spacing w:before="129"/>
              <w:ind w:left="106"/>
              <w:rPr>
                <w:b/>
                <w:sz w:val="22"/>
              </w:rPr>
            </w:pPr>
            <w:r>
              <w:rPr>
                <w:b/>
                <w:spacing w:val="-4"/>
                <w:sz w:val="22"/>
              </w:rPr>
              <w:t>装修设计施工图</w:t>
            </w:r>
          </w:p>
        </w:tc>
        <w:tc>
          <w:tcPr>
            <w:tcW w:w="3960" w:type="dxa"/>
          </w:tcPr>
          <w:p w14:paraId="43DCF5EE">
            <w:pPr>
              <w:pStyle w:val="13"/>
              <w:rPr>
                <w:rFonts w:ascii="Times New Roman"/>
                <w:sz w:val="20"/>
              </w:rPr>
            </w:pPr>
          </w:p>
        </w:tc>
        <w:tc>
          <w:tcPr>
            <w:tcW w:w="800" w:type="dxa"/>
          </w:tcPr>
          <w:p w14:paraId="625BA60C">
            <w:pPr>
              <w:pStyle w:val="13"/>
              <w:spacing w:before="129"/>
              <w:ind w:left="107"/>
              <w:rPr>
                <w:sz w:val="22"/>
              </w:rPr>
            </w:pPr>
            <w:r>
              <w:rPr>
                <w:spacing w:val="-6"/>
                <w:sz w:val="22"/>
              </w:rPr>
              <w:t>评价</w:t>
            </w:r>
          </w:p>
        </w:tc>
        <w:tc>
          <w:tcPr>
            <w:tcW w:w="800" w:type="dxa"/>
          </w:tcPr>
          <w:p w14:paraId="1863135C">
            <w:pPr>
              <w:pStyle w:val="13"/>
              <w:spacing w:before="129"/>
              <w:ind w:left="178"/>
              <w:rPr>
                <w:sz w:val="22"/>
              </w:rPr>
            </w:pPr>
            <w:r>
              <w:rPr>
                <w:spacing w:val="-6"/>
                <w:sz w:val="22"/>
              </w:rPr>
              <w:t>居建</w:t>
            </w:r>
          </w:p>
        </w:tc>
      </w:tr>
      <w:tr w14:paraId="6FE12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37850BDB">
            <w:pPr>
              <w:rPr>
                <w:sz w:val="2"/>
                <w:szCs w:val="2"/>
              </w:rPr>
            </w:pPr>
          </w:p>
        </w:tc>
        <w:tc>
          <w:tcPr>
            <w:tcW w:w="2020" w:type="dxa"/>
          </w:tcPr>
          <w:p w14:paraId="0DFA2355">
            <w:pPr>
              <w:pStyle w:val="13"/>
              <w:spacing w:before="16"/>
              <w:ind w:left="106"/>
              <w:rPr>
                <w:b/>
                <w:sz w:val="22"/>
              </w:rPr>
            </w:pPr>
            <w:r>
              <w:rPr>
                <w:b/>
                <w:spacing w:val="-4"/>
                <w:sz w:val="22"/>
              </w:rPr>
              <w:t>室内公共区域装修</w:t>
            </w:r>
          </w:p>
          <w:p w14:paraId="3FAB1990">
            <w:pPr>
              <w:pStyle w:val="13"/>
              <w:spacing w:before="30" w:line="276" w:lineRule="exact"/>
              <w:ind w:left="106"/>
              <w:rPr>
                <w:b/>
                <w:sz w:val="22"/>
              </w:rPr>
            </w:pPr>
            <w:r>
              <w:rPr>
                <w:b/>
                <w:spacing w:val="-5"/>
                <w:sz w:val="22"/>
              </w:rPr>
              <w:t>平面图</w:t>
            </w:r>
          </w:p>
        </w:tc>
        <w:tc>
          <w:tcPr>
            <w:tcW w:w="3960" w:type="dxa"/>
          </w:tcPr>
          <w:p w14:paraId="0061661E">
            <w:pPr>
              <w:pStyle w:val="13"/>
              <w:rPr>
                <w:rFonts w:ascii="Times New Roman"/>
                <w:sz w:val="20"/>
              </w:rPr>
            </w:pPr>
          </w:p>
        </w:tc>
        <w:tc>
          <w:tcPr>
            <w:tcW w:w="800" w:type="dxa"/>
          </w:tcPr>
          <w:p w14:paraId="5DB20DDA">
            <w:pPr>
              <w:pStyle w:val="13"/>
              <w:spacing w:before="172"/>
              <w:ind w:left="107"/>
              <w:rPr>
                <w:sz w:val="22"/>
              </w:rPr>
            </w:pPr>
            <w:r>
              <w:rPr>
                <w:spacing w:val="-6"/>
                <w:sz w:val="22"/>
              </w:rPr>
              <w:t>评价</w:t>
            </w:r>
          </w:p>
        </w:tc>
        <w:tc>
          <w:tcPr>
            <w:tcW w:w="800" w:type="dxa"/>
          </w:tcPr>
          <w:p w14:paraId="540AEB6C">
            <w:pPr>
              <w:pStyle w:val="13"/>
              <w:spacing w:before="172"/>
              <w:ind w:left="178"/>
              <w:rPr>
                <w:sz w:val="22"/>
              </w:rPr>
            </w:pPr>
            <w:r>
              <w:rPr>
                <w:spacing w:val="-6"/>
                <w:sz w:val="22"/>
              </w:rPr>
              <w:t>居建</w:t>
            </w:r>
          </w:p>
        </w:tc>
      </w:tr>
      <w:tr w14:paraId="5F382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795DC73">
            <w:pPr>
              <w:rPr>
                <w:sz w:val="2"/>
                <w:szCs w:val="2"/>
              </w:rPr>
            </w:pPr>
          </w:p>
        </w:tc>
        <w:tc>
          <w:tcPr>
            <w:tcW w:w="2020" w:type="dxa"/>
          </w:tcPr>
          <w:p w14:paraId="3FCF5FC6">
            <w:pPr>
              <w:pStyle w:val="13"/>
              <w:spacing w:before="16"/>
              <w:ind w:left="106"/>
              <w:rPr>
                <w:b/>
                <w:sz w:val="22"/>
              </w:rPr>
            </w:pPr>
            <w:r>
              <w:rPr>
                <w:b/>
                <w:spacing w:val="-4"/>
                <w:sz w:val="22"/>
              </w:rPr>
              <w:t>墙柱等阳角节点设</w:t>
            </w:r>
          </w:p>
          <w:p w14:paraId="42E2E48A">
            <w:pPr>
              <w:pStyle w:val="13"/>
              <w:spacing w:before="30" w:line="276" w:lineRule="exact"/>
              <w:ind w:left="106"/>
              <w:rPr>
                <w:b/>
                <w:sz w:val="22"/>
              </w:rPr>
            </w:pPr>
            <w:r>
              <w:rPr>
                <w:b/>
                <w:spacing w:val="-5"/>
                <w:sz w:val="22"/>
              </w:rPr>
              <w:t>计详图</w:t>
            </w:r>
          </w:p>
        </w:tc>
        <w:tc>
          <w:tcPr>
            <w:tcW w:w="3960" w:type="dxa"/>
          </w:tcPr>
          <w:p w14:paraId="757716B6">
            <w:pPr>
              <w:pStyle w:val="13"/>
              <w:rPr>
                <w:rFonts w:ascii="Times New Roman"/>
                <w:sz w:val="20"/>
              </w:rPr>
            </w:pPr>
          </w:p>
        </w:tc>
        <w:tc>
          <w:tcPr>
            <w:tcW w:w="800" w:type="dxa"/>
          </w:tcPr>
          <w:p w14:paraId="774E9D8E">
            <w:pPr>
              <w:pStyle w:val="13"/>
              <w:spacing w:before="172"/>
              <w:ind w:left="107"/>
              <w:rPr>
                <w:sz w:val="22"/>
              </w:rPr>
            </w:pPr>
            <w:r>
              <w:rPr>
                <w:spacing w:val="-6"/>
                <w:sz w:val="22"/>
              </w:rPr>
              <w:t>评价</w:t>
            </w:r>
          </w:p>
        </w:tc>
        <w:tc>
          <w:tcPr>
            <w:tcW w:w="800" w:type="dxa"/>
          </w:tcPr>
          <w:p w14:paraId="404CD786">
            <w:pPr>
              <w:pStyle w:val="13"/>
              <w:spacing w:before="172"/>
              <w:ind w:left="178"/>
              <w:rPr>
                <w:sz w:val="22"/>
              </w:rPr>
            </w:pPr>
            <w:r>
              <w:rPr>
                <w:spacing w:val="-6"/>
                <w:sz w:val="22"/>
              </w:rPr>
              <w:t>居建</w:t>
            </w:r>
          </w:p>
        </w:tc>
      </w:tr>
      <w:tr w14:paraId="390E5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1CE12301">
            <w:pPr>
              <w:rPr>
                <w:sz w:val="2"/>
                <w:szCs w:val="2"/>
              </w:rPr>
            </w:pPr>
          </w:p>
        </w:tc>
        <w:tc>
          <w:tcPr>
            <w:tcW w:w="2020" w:type="dxa"/>
          </w:tcPr>
          <w:p w14:paraId="1CBE3714">
            <w:pPr>
              <w:pStyle w:val="13"/>
              <w:spacing w:before="15" w:line="266" w:lineRule="auto"/>
              <w:ind w:left="106" w:right="134"/>
              <w:rPr>
                <w:b/>
                <w:sz w:val="22"/>
              </w:rPr>
            </w:pPr>
            <w:r>
              <w:rPr>
                <w:b/>
                <w:spacing w:val="-2"/>
                <w:sz w:val="22"/>
              </w:rPr>
              <w:t>室内抓杆或扶手节</w:t>
            </w:r>
            <w:r>
              <w:rPr>
                <w:b/>
                <w:spacing w:val="-4"/>
                <w:sz w:val="22"/>
              </w:rPr>
              <w:t>点等无障碍设计详</w:t>
            </w:r>
          </w:p>
          <w:p w14:paraId="455E888E">
            <w:pPr>
              <w:pStyle w:val="13"/>
              <w:spacing w:line="275" w:lineRule="exact"/>
              <w:ind w:left="106"/>
              <w:rPr>
                <w:b/>
                <w:sz w:val="22"/>
              </w:rPr>
            </w:pPr>
            <w:r>
              <w:rPr>
                <w:b/>
                <w:w w:val="100"/>
                <w:sz w:val="22"/>
              </w:rPr>
              <w:t>图</w:t>
            </w:r>
          </w:p>
        </w:tc>
        <w:tc>
          <w:tcPr>
            <w:tcW w:w="3960" w:type="dxa"/>
          </w:tcPr>
          <w:p w14:paraId="36EE7789">
            <w:pPr>
              <w:pStyle w:val="13"/>
              <w:rPr>
                <w:rFonts w:ascii="Times New Roman"/>
                <w:sz w:val="20"/>
              </w:rPr>
            </w:pPr>
          </w:p>
        </w:tc>
        <w:tc>
          <w:tcPr>
            <w:tcW w:w="800" w:type="dxa"/>
          </w:tcPr>
          <w:p w14:paraId="4AE676A3">
            <w:pPr>
              <w:pStyle w:val="13"/>
              <w:spacing w:before="7"/>
              <w:rPr>
                <w:b/>
                <w:sz w:val="25"/>
              </w:rPr>
            </w:pPr>
          </w:p>
          <w:p w14:paraId="413FA2F7">
            <w:pPr>
              <w:pStyle w:val="13"/>
              <w:ind w:left="107"/>
              <w:rPr>
                <w:sz w:val="22"/>
              </w:rPr>
            </w:pPr>
            <w:r>
              <w:rPr>
                <w:spacing w:val="-6"/>
                <w:sz w:val="22"/>
              </w:rPr>
              <w:t>评价</w:t>
            </w:r>
          </w:p>
        </w:tc>
        <w:tc>
          <w:tcPr>
            <w:tcW w:w="800" w:type="dxa"/>
          </w:tcPr>
          <w:p w14:paraId="62A702F5">
            <w:pPr>
              <w:pStyle w:val="13"/>
              <w:spacing w:before="7"/>
              <w:rPr>
                <w:b/>
                <w:sz w:val="25"/>
              </w:rPr>
            </w:pPr>
          </w:p>
          <w:p w14:paraId="1974710A">
            <w:pPr>
              <w:pStyle w:val="13"/>
              <w:ind w:left="178"/>
              <w:rPr>
                <w:sz w:val="22"/>
              </w:rPr>
            </w:pPr>
            <w:r>
              <w:rPr>
                <w:spacing w:val="-6"/>
                <w:sz w:val="22"/>
              </w:rPr>
              <w:t>居建</w:t>
            </w:r>
          </w:p>
        </w:tc>
      </w:tr>
      <w:tr w14:paraId="67D71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1F1C135">
            <w:pPr>
              <w:rPr>
                <w:sz w:val="2"/>
                <w:szCs w:val="2"/>
              </w:rPr>
            </w:pPr>
          </w:p>
        </w:tc>
        <w:tc>
          <w:tcPr>
            <w:tcW w:w="2020" w:type="dxa"/>
          </w:tcPr>
          <w:p w14:paraId="5888CA70">
            <w:pPr>
              <w:pStyle w:val="13"/>
              <w:spacing w:before="15"/>
              <w:ind w:left="106"/>
              <w:rPr>
                <w:b/>
                <w:sz w:val="22"/>
              </w:rPr>
            </w:pPr>
            <w:r>
              <w:rPr>
                <w:b/>
                <w:spacing w:val="-4"/>
                <w:sz w:val="22"/>
              </w:rPr>
              <w:t>无障碍电梯室内设</w:t>
            </w:r>
          </w:p>
          <w:p w14:paraId="5497FD50">
            <w:pPr>
              <w:pStyle w:val="13"/>
              <w:spacing w:before="30" w:line="277" w:lineRule="exact"/>
              <w:ind w:left="106"/>
              <w:rPr>
                <w:b/>
                <w:sz w:val="22"/>
              </w:rPr>
            </w:pPr>
            <w:r>
              <w:rPr>
                <w:b/>
                <w:spacing w:val="-5"/>
                <w:sz w:val="22"/>
              </w:rPr>
              <w:t>计详图</w:t>
            </w:r>
          </w:p>
        </w:tc>
        <w:tc>
          <w:tcPr>
            <w:tcW w:w="3960" w:type="dxa"/>
          </w:tcPr>
          <w:p w14:paraId="13913BAD">
            <w:pPr>
              <w:pStyle w:val="13"/>
              <w:rPr>
                <w:rFonts w:ascii="Times New Roman"/>
                <w:sz w:val="20"/>
              </w:rPr>
            </w:pPr>
          </w:p>
        </w:tc>
        <w:tc>
          <w:tcPr>
            <w:tcW w:w="800" w:type="dxa"/>
          </w:tcPr>
          <w:p w14:paraId="313A7D19">
            <w:pPr>
              <w:pStyle w:val="13"/>
              <w:spacing w:before="171"/>
              <w:ind w:left="107"/>
              <w:rPr>
                <w:sz w:val="22"/>
              </w:rPr>
            </w:pPr>
            <w:r>
              <w:rPr>
                <w:spacing w:val="-6"/>
                <w:sz w:val="22"/>
              </w:rPr>
              <w:t>评价</w:t>
            </w:r>
          </w:p>
        </w:tc>
        <w:tc>
          <w:tcPr>
            <w:tcW w:w="800" w:type="dxa"/>
          </w:tcPr>
          <w:p w14:paraId="1BAEFEB4">
            <w:pPr>
              <w:pStyle w:val="13"/>
              <w:spacing w:before="171"/>
              <w:ind w:left="178"/>
              <w:rPr>
                <w:sz w:val="22"/>
              </w:rPr>
            </w:pPr>
            <w:r>
              <w:rPr>
                <w:spacing w:val="-6"/>
                <w:sz w:val="22"/>
              </w:rPr>
              <w:t>居建</w:t>
            </w:r>
          </w:p>
        </w:tc>
      </w:tr>
      <w:tr w14:paraId="21FEB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21FB2131">
            <w:pPr>
              <w:pStyle w:val="13"/>
              <w:spacing w:before="8"/>
              <w:rPr>
                <w:b/>
                <w:sz w:val="22"/>
              </w:rPr>
            </w:pPr>
          </w:p>
          <w:p w14:paraId="741CDC5C">
            <w:pPr>
              <w:pStyle w:val="13"/>
              <w:spacing w:before="1" w:line="266" w:lineRule="auto"/>
              <w:ind w:left="148" w:right="137"/>
              <w:rPr>
                <w:b/>
                <w:sz w:val="22"/>
              </w:rPr>
            </w:pPr>
            <w:r>
              <w:rPr>
                <w:b/>
                <w:spacing w:val="-6"/>
                <w:sz w:val="22"/>
              </w:rPr>
              <w:t>其他材料</w:t>
            </w:r>
          </w:p>
        </w:tc>
        <w:tc>
          <w:tcPr>
            <w:tcW w:w="2020" w:type="dxa"/>
          </w:tcPr>
          <w:p w14:paraId="56400F4F">
            <w:pPr>
              <w:pStyle w:val="13"/>
              <w:spacing w:before="130"/>
              <w:ind w:left="106"/>
              <w:rPr>
                <w:b/>
                <w:sz w:val="22"/>
              </w:rPr>
            </w:pPr>
            <w:r>
              <w:rPr>
                <w:b/>
                <w:spacing w:val="-4"/>
                <w:sz w:val="22"/>
              </w:rPr>
              <w:t>装修设计材料表</w:t>
            </w:r>
          </w:p>
        </w:tc>
        <w:tc>
          <w:tcPr>
            <w:tcW w:w="3960" w:type="dxa"/>
          </w:tcPr>
          <w:p w14:paraId="416E22C7">
            <w:pPr>
              <w:pStyle w:val="13"/>
              <w:rPr>
                <w:rFonts w:ascii="Times New Roman"/>
                <w:sz w:val="20"/>
              </w:rPr>
            </w:pPr>
          </w:p>
        </w:tc>
        <w:tc>
          <w:tcPr>
            <w:tcW w:w="800" w:type="dxa"/>
          </w:tcPr>
          <w:p w14:paraId="03EE6596">
            <w:pPr>
              <w:pStyle w:val="13"/>
              <w:spacing w:before="130"/>
              <w:ind w:left="107"/>
              <w:rPr>
                <w:sz w:val="22"/>
              </w:rPr>
            </w:pPr>
            <w:r>
              <w:rPr>
                <w:spacing w:val="-6"/>
                <w:sz w:val="22"/>
              </w:rPr>
              <w:t>评价</w:t>
            </w:r>
          </w:p>
        </w:tc>
        <w:tc>
          <w:tcPr>
            <w:tcW w:w="800" w:type="dxa"/>
          </w:tcPr>
          <w:p w14:paraId="03A42061">
            <w:pPr>
              <w:pStyle w:val="13"/>
              <w:spacing w:before="130"/>
              <w:ind w:left="178"/>
              <w:rPr>
                <w:sz w:val="22"/>
              </w:rPr>
            </w:pPr>
            <w:r>
              <w:rPr>
                <w:spacing w:val="-6"/>
                <w:sz w:val="22"/>
              </w:rPr>
              <w:t>居建</w:t>
            </w:r>
          </w:p>
        </w:tc>
      </w:tr>
      <w:tr w14:paraId="492AD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07B5A83A">
            <w:pPr>
              <w:rPr>
                <w:sz w:val="2"/>
                <w:szCs w:val="2"/>
              </w:rPr>
            </w:pPr>
          </w:p>
        </w:tc>
        <w:tc>
          <w:tcPr>
            <w:tcW w:w="2020" w:type="dxa"/>
          </w:tcPr>
          <w:p w14:paraId="1B361BDF">
            <w:pPr>
              <w:pStyle w:val="13"/>
              <w:spacing w:before="172"/>
              <w:ind w:left="106"/>
              <w:rPr>
                <w:b/>
                <w:sz w:val="22"/>
              </w:rPr>
            </w:pPr>
            <w:r>
              <w:rPr>
                <w:b/>
                <w:spacing w:val="-4"/>
                <w:sz w:val="22"/>
              </w:rPr>
              <w:t>电梯产品说明书</w:t>
            </w:r>
          </w:p>
        </w:tc>
        <w:tc>
          <w:tcPr>
            <w:tcW w:w="3960" w:type="dxa"/>
          </w:tcPr>
          <w:p w14:paraId="132393A7">
            <w:pPr>
              <w:pStyle w:val="13"/>
              <w:rPr>
                <w:rFonts w:ascii="Times New Roman"/>
                <w:sz w:val="20"/>
              </w:rPr>
            </w:pPr>
          </w:p>
        </w:tc>
        <w:tc>
          <w:tcPr>
            <w:tcW w:w="800" w:type="dxa"/>
          </w:tcPr>
          <w:p w14:paraId="0380DCB8">
            <w:pPr>
              <w:pStyle w:val="13"/>
              <w:spacing w:before="17"/>
              <w:ind w:left="107"/>
              <w:rPr>
                <w:sz w:val="22"/>
              </w:rPr>
            </w:pPr>
            <w:r>
              <w:rPr>
                <w:spacing w:val="-6"/>
                <w:sz w:val="22"/>
              </w:rPr>
              <w:t>运行</w:t>
            </w:r>
          </w:p>
          <w:p w14:paraId="42382FBB">
            <w:pPr>
              <w:pStyle w:val="13"/>
              <w:spacing w:before="30" w:line="275" w:lineRule="exact"/>
              <w:ind w:left="107"/>
              <w:rPr>
                <w:sz w:val="22"/>
              </w:rPr>
            </w:pPr>
            <w:r>
              <w:rPr>
                <w:spacing w:val="-6"/>
                <w:sz w:val="22"/>
              </w:rPr>
              <w:t>评价</w:t>
            </w:r>
          </w:p>
        </w:tc>
        <w:tc>
          <w:tcPr>
            <w:tcW w:w="800" w:type="dxa"/>
          </w:tcPr>
          <w:p w14:paraId="16A918CD">
            <w:pPr>
              <w:pStyle w:val="13"/>
              <w:spacing w:before="172"/>
              <w:ind w:left="178"/>
              <w:rPr>
                <w:sz w:val="22"/>
              </w:rPr>
            </w:pPr>
            <w:r>
              <w:rPr>
                <w:spacing w:val="-6"/>
                <w:sz w:val="22"/>
              </w:rPr>
              <w:t>居建</w:t>
            </w:r>
          </w:p>
        </w:tc>
      </w:tr>
    </w:tbl>
    <w:p w14:paraId="6EC1EB02">
      <w:pPr>
        <w:pStyle w:val="4"/>
        <w:spacing w:before="6"/>
        <w:rPr>
          <w:b/>
          <w:sz w:val="11"/>
        </w:rPr>
      </w:pPr>
    </w:p>
    <w:p w14:paraId="1DFBE587">
      <w:pPr>
        <w:spacing w:before="70"/>
        <w:ind w:left="800" w:right="0" w:firstLine="0"/>
        <w:jc w:val="left"/>
        <w:rPr>
          <w:b/>
          <w:sz w:val="21"/>
        </w:rPr>
      </w:pPr>
      <w:r>
        <w:pict>
          <v:group id="docshapegroup248" o:spid="_x0000_s1513" o:spt="203" style="position:absolute;left:0pt;margin-left:84.35pt;margin-top:-193.15pt;height:374.4pt;width:426.6pt;mso-position-horizontal-relative:page;z-index:-251538432;mso-width-relative:page;mso-height-relative:page;" coordorigin="1687,-3863" coordsize="8532,7488">
            <o:lock v:ext="edit"/>
            <v:shape id="docshape249" o:spid="_x0000_s1514" o:spt="75" type="#_x0000_t75" style="position:absolute;left:2647;top:-3864;height:7488;width:7438;" filled="f" stroked="f" coordsize="21600,21600">
              <v:path/>
              <v:fill on="f" focussize="0,0"/>
              <v:stroke on="f"/>
              <v:imagedata r:id="rId40" o:title=""/>
              <o:lock v:ext="edit" aspectratio="t"/>
            </v:shape>
            <v:line id="_x0000_s1515" o:spid="_x0000_s1515" o:spt="20" style="position:absolute;left:1687;top:552;height:0;width:8532;" stroked="t" coordsize="21600,21600">
              <v:path arrowok="t"/>
              <v:fill focussize="0,0"/>
              <v:stroke weight="0.48pt" color="#000000"/>
              <v:imagedata o:title=""/>
              <o:lock v:ext="edit"/>
            </v:line>
            <v:line id="_x0000_s1516" o:spid="_x0000_s1516" o:spt="20" style="position:absolute;left:1687;top:1696;height:0;width:8532;" stroked="t" coordsize="21600,21600">
              <v:path arrowok="t"/>
              <v:fill focussize="0,0"/>
              <v:stroke weight="0.48pt" color="#000000"/>
              <v:imagedata o:title=""/>
              <o:lock v:ext="edit"/>
            </v:line>
            <v:line id="_x0000_s1517" o:spid="_x0000_s1517" o:spt="20" style="position:absolute;left:1692;top:547;height:1144;width:0;" stroked="t" coordsize="21600,21600">
              <v:path arrowok="t"/>
              <v:fill focussize="0,0"/>
              <v:stroke weight="0.48pt" color="#000000"/>
              <v:imagedata o:title=""/>
              <o:lock v:ext="edit"/>
            </v:line>
            <v:line id="_x0000_s1518" o:spid="_x0000_s1518" o:spt="20" style="position:absolute;left:10214;top:547;height:1144;width:0;" stroked="t" coordsize="21600,21600">
              <v:path arrowok="t"/>
              <v:fill focussize="0,0"/>
              <v:stroke weight="0.48pt" color="#000000"/>
              <v:imagedata o:title=""/>
              <o:lock v:ext="edit"/>
            </v:line>
          </v:group>
        </w:pict>
      </w:r>
      <w:bookmarkStart w:id="99" w:name="II服务设施"/>
      <w:bookmarkEnd w:id="99"/>
      <w:r>
        <w:rPr>
          <w:b/>
          <w:spacing w:val="-4"/>
          <w:sz w:val="21"/>
        </w:rPr>
        <w:t>实际提交材料：</w:t>
      </w:r>
    </w:p>
    <w:p w14:paraId="654E9C6B">
      <w:pPr>
        <w:pStyle w:val="4"/>
        <w:spacing w:before="2"/>
        <w:rPr>
          <w:b/>
        </w:rPr>
      </w:pPr>
    </w:p>
    <w:p w14:paraId="0CD090EA">
      <w:pPr>
        <w:pStyle w:val="4"/>
        <w:spacing w:line="333" w:lineRule="auto"/>
        <w:ind w:left="800" w:right="7715"/>
      </w:pPr>
      <w:r>
        <w:rPr>
          <w:spacing w:val="-2"/>
        </w:rPr>
        <w:t>建筑设计说明 建筑专业施工图</w:t>
      </w:r>
    </w:p>
    <w:p w14:paraId="48D0C30E">
      <w:pPr>
        <w:spacing w:after="0" w:line="333" w:lineRule="auto"/>
        <w:sectPr>
          <w:pgSz w:w="11910" w:h="16840"/>
          <w:pgMar w:top="1100" w:right="920" w:bottom="1180" w:left="1000" w:header="878" w:footer="993" w:gutter="0"/>
          <w:cols w:space="720" w:num="1"/>
        </w:sectPr>
      </w:pPr>
    </w:p>
    <w:p w14:paraId="1187ABF6">
      <w:pPr>
        <w:pStyle w:val="4"/>
        <w:spacing w:before="9"/>
        <w:rPr>
          <w:sz w:val="28"/>
        </w:rPr>
      </w:pPr>
    </w:p>
    <w:p w14:paraId="4BFF99B5">
      <w:pPr>
        <w:spacing w:before="75"/>
        <w:ind w:left="0" w:right="82" w:firstLine="0"/>
        <w:jc w:val="center"/>
        <w:rPr>
          <w:rFonts w:hint="eastAsia" w:ascii="黑体" w:eastAsia="黑体"/>
          <w:b/>
          <w:sz w:val="24"/>
        </w:rPr>
      </w:pPr>
      <w:r>
        <w:pict>
          <v:rect id="docshape250" o:spid="_x0000_s1519" o:spt="1" style="position:absolute;left:0pt;margin-left:90pt;margin-top:-19.1pt;height:0.7pt;width:415.3pt;mso-position-horizontal-relative:page;z-index:-251536384;mso-width-relative:page;mso-height-relative:page;" fillcolor="#000000" filled="t" stroked="f" coordsize="21600,21600">
            <v:path/>
            <v:fill on="t" focussize="0,0"/>
            <v:stroke on="f"/>
            <v:imagedata o:title=""/>
            <o:lock v:ext="edit"/>
          </v:rect>
        </w:pict>
      </w:r>
      <w:bookmarkStart w:id="100" w:name="_bookmark19"/>
      <w:bookmarkEnd w:id="100"/>
      <w:r>
        <w:rPr>
          <w:rFonts w:ascii="Times New Roman" w:eastAsia="Times New Roman"/>
          <w:b/>
          <w:sz w:val="24"/>
        </w:rPr>
        <w:t>II</w:t>
      </w:r>
      <w:r>
        <w:rPr>
          <w:rFonts w:ascii="Times New Roman" w:eastAsia="Times New Roman"/>
          <w:b/>
          <w:spacing w:val="-9"/>
          <w:sz w:val="24"/>
        </w:rPr>
        <w:t xml:space="preserve"> </w:t>
      </w:r>
      <w:r>
        <w:rPr>
          <w:rFonts w:hint="eastAsia" w:ascii="黑体" w:eastAsia="黑体"/>
          <w:b/>
          <w:spacing w:val="-3"/>
          <w:sz w:val="24"/>
        </w:rPr>
        <w:t>服务设施</w:t>
      </w:r>
    </w:p>
    <w:p w14:paraId="1E508C68">
      <w:pPr>
        <w:pStyle w:val="12"/>
        <w:numPr>
          <w:ilvl w:val="2"/>
          <w:numId w:val="4"/>
        </w:numPr>
        <w:tabs>
          <w:tab w:val="left" w:pos="1465"/>
        </w:tabs>
        <w:spacing w:before="186" w:after="0" w:line="240" w:lineRule="auto"/>
        <w:ind w:left="1464" w:right="0" w:hanging="666"/>
        <w:jc w:val="left"/>
        <w:rPr>
          <w:b/>
          <w:sz w:val="24"/>
        </w:rPr>
      </w:pPr>
      <w:bookmarkStart w:id="101" w:name="6.2.3提供便利的公共服务。（总分10分）"/>
      <w:bookmarkEnd w:id="101"/>
      <w:r>
        <w:rPr>
          <w:b/>
          <w:spacing w:val="-2"/>
          <w:sz w:val="24"/>
        </w:rPr>
        <w:t>提供便利的公共服务。（</w:t>
      </w:r>
      <w:r>
        <w:rPr>
          <w:b/>
          <w:spacing w:val="-21"/>
          <w:sz w:val="24"/>
        </w:rPr>
        <w:t xml:space="preserve">总分 </w:t>
      </w:r>
      <w:r>
        <w:rPr>
          <w:b/>
          <w:spacing w:val="-2"/>
          <w:sz w:val="24"/>
        </w:rPr>
        <w:t>10</w:t>
      </w:r>
      <w:r>
        <w:rPr>
          <w:b/>
          <w:spacing w:val="-32"/>
          <w:sz w:val="24"/>
        </w:rPr>
        <w:t xml:space="preserve"> 分</w:t>
      </w:r>
      <w:r>
        <w:rPr>
          <w:b/>
          <w:spacing w:val="-10"/>
          <w:sz w:val="24"/>
        </w:rPr>
        <w:t>）</w:t>
      </w:r>
    </w:p>
    <w:p w14:paraId="1575B2F8">
      <w:pPr>
        <w:pStyle w:val="4"/>
        <w:spacing w:before="1"/>
        <w:rPr>
          <w:rFonts w:ascii="黑体"/>
          <w:b/>
          <w:sz w:val="17"/>
        </w:rPr>
      </w:pPr>
    </w:p>
    <w:p w14:paraId="11E56ACF">
      <w:pPr>
        <w:spacing w:before="0"/>
        <w:ind w:left="799" w:right="0" w:firstLine="0"/>
        <w:jc w:val="left"/>
        <w:rPr>
          <w:b/>
          <w:sz w:val="24"/>
        </w:rPr>
      </w:pPr>
      <w:r>
        <w:rPr>
          <w:rFonts w:ascii="Times New Roman" w:eastAsia="Times New Roman"/>
          <w:b/>
          <w:spacing w:val="-2"/>
          <w:sz w:val="24"/>
        </w:rPr>
        <w:t>1</w:t>
      </w:r>
      <w:r>
        <w:rPr>
          <w:b/>
          <w:spacing w:val="-14"/>
          <w:sz w:val="24"/>
        </w:rPr>
        <w:t>、 得分自评</w:t>
      </w:r>
    </w:p>
    <w:p w14:paraId="129E8330">
      <w:pPr>
        <w:spacing w:before="85" w:after="53"/>
        <w:ind w:left="799" w:right="0" w:firstLine="0"/>
        <w:jc w:val="left"/>
        <w:rPr>
          <w:b/>
          <w:sz w:val="21"/>
        </w:rPr>
      </w:pPr>
      <w:r>
        <w:drawing>
          <wp:anchor distT="0" distB="0" distL="0" distR="0" simplePos="0" relativeHeight="251779072" behindDoc="1" locked="0" layoutInCell="1" allowOverlap="1">
            <wp:simplePos x="0" y="0"/>
            <wp:positionH relativeFrom="page">
              <wp:posOffset>1680845</wp:posOffset>
            </wp:positionH>
            <wp:positionV relativeFrom="paragraph">
              <wp:posOffset>1134110</wp:posOffset>
            </wp:positionV>
            <wp:extent cx="4723130" cy="4754245"/>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rPr>
          <w:b/>
          <w:spacing w:val="-4"/>
          <w:sz w:val="21"/>
        </w:rPr>
        <w:t>□住宅建筑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289"/>
        <w:gridCol w:w="1276"/>
        <w:gridCol w:w="1255"/>
      </w:tblGrid>
      <w:tr w14:paraId="63B01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5245C60D">
            <w:pPr>
              <w:pStyle w:val="13"/>
              <w:spacing w:before="20"/>
              <w:ind w:left="163"/>
              <w:rPr>
                <w:b/>
                <w:sz w:val="21"/>
              </w:rPr>
            </w:pPr>
            <w:r>
              <w:rPr>
                <w:b/>
                <w:w w:val="99"/>
                <w:sz w:val="21"/>
              </w:rPr>
              <w:t>序</w:t>
            </w:r>
          </w:p>
          <w:p w14:paraId="275D5F35">
            <w:pPr>
              <w:pStyle w:val="13"/>
              <w:spacing w:before="43"/>
              <w:ind w:left="163"/>
              <w:rPr>
                <w:b/>
                <w:sz w:val="21"/>
              </w:rPr>
            </w:pPr>
            <w:r>
              <w:rPr>
                <w:b/>
                <w:w w:val="99"/>
                <w:sz w:val="21"/>
              </w:rPr>
              <w:t>号</w:t>
            </w:r>
          </w:p>
        </w:tc>
        <w:tc>
          <w:tcPr>
            <w:tcW w:w="5289" w:type="dxa"/>
          </w:tcPr>
          <w:p w14:paraId="2DB58C4A">
            <w:pPr>
              <w:pStyle w:val="13"/>
              <w:spacing w:before="20"/>
              <w:ind w:left="2209" w:right="2201"/>
              <w:jc w:val="center"/>
              <w:rPr>
                <w:b/>
                <w:sz w:val="21"/>
              </w:rPr>
            </w:pPr>
            <w:r>
              <w:rPr>
                <w:b/>
                <w:spacing w:val="-4"/>
                <w:sz w:val="21"/>
              </w:rPr>
              <w:t>评价内容</w:t>
            </w:r>
          </w:p>
        </w:tc>
        <w:tc>
          <w:tcPr>
            <w:tcW w:w="1276" w:type="dxa"/>
          </w:tcPr>
          <w:p w14:paraId="2266115B">
            <w:pPr>
              <w:pStyle w:val="13"/>
              <w:spacing w:before="20"/>
              <w:ind w:left="101" w:right="92"/>
              <w:jc w:val="center"/>
              <w:rPr>
                <w:b/>
                <w:sz w:val="21"/>
              </w:rPr>
            </w:pPr>
            <w:r>
              <w:rPr>
                <w:b/>
                <w:spacing w:val="-4"/>
                <w:sz w:val="21"/>
              </w:rPr>
              <w:t>评价分值</w:t>
            </w:r>
          </w:p>
          <w:p w14:paraId="16DFF2F3">
            <w:pPr>
              <w:pStyle w:val="13"/>
              <w:spacing w:before="43"/>
              <w:ind w:left="101" w:right="92"/>
              <w:jc w:val="center"/>
              <w:rPr>
                <w:b/>
                <w:sz w:val="21"/>
              </w:rPr>
            </w:pPr>
            <w:r>
              <w:rPr>
                <w:b/>
                <w:spacing w:val="-2"/>
                <w:sz w:val="21"/>
              </w:rPr>
              <w:t>（分</w:t>
            </w:r>
            <w:r>
              <w:rPr>
                <w:b/>
                <w:spacing w:val="-10"/>
                <w:sz w:val="21"/>
              </w:rPr>
              <w:t>）</w:t>
            </w:r>
          </w:p>
        </w:tc>
        <w:tc>
          <w:tcPr>
            <w:tcW w:w="1255" w:type="dxa"/>
          </w:tcPr>
          <w:p w14:paraId="64833A83">
            <w:pPr>
              <w:pStyle w:val="13"/>
              <w:spacing w:before="20"/>
              <w:ind w:left="192" w:right="184"/>
              <w:jc w:val="center"/>
              <w:rPr>
                <w:b/>
                <w:sz w:val="21"/>
              </w:rPr>
            </w:pPr>
            <w:r>
              <w:rPr>
                <w:b/>
                <w:spacing w:val="-4"/>
                <w:sz w:val="21"/>
              </w:rPr>
              <w:t>自评得分</w:t>
            </w:r>
          </w:p>
          <w:p w14:paraId="5A87BB74">
            <w:pPr>
              <w:pStyle w:val="13"/>
              <w:spacing w:before="43"/>
              <w:ind w:left="192" w:right="184"/>
              <w:jc w:val="center"/>
              <w:rPr>
                <w:b/>
                <w:sz w:val="21"/>
              </w:rPr>
            </w:pPr>
            <w:r>
              <w:rPr>
                <w:b/>
                <w:spacing w:val="-2"/>
                <w:sz w:val="21"/>
              </w:rPr>
              <w:t>（分</w:t>
            </w:r>
            <w:r>
              <w:rPr>
                <w:b/>
                <w:spacing w:val="-10"/>
                <w:sz w:val="21"/>
              </w:rPr>
              <w:t>）</w:t>
            </w:r>
          </w:p>
        </w:tc>
      </w:tr>
      <w:tr w14:paraId="214DE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1" w:hRule="atLeast"/>
        </w:trPr>
        <w:tc>
          <w:tcPr>
            <w:tcW w:w="540" w:type="dxa"/>
            <w:vMerge w:val="restart"/>
          </w:tcPr>
          <w:p w14:paraId="510F6A70">
            <w:pPr>
              <w:pStyle w:val="13"/>
              <w:rPr>
                <w:b/>
                <w:sz w:val="22"/>
              </w:rPr>
            </w:pPr>
          </w:p>
          <w:p w14:paraId="7B12EFA3">
            <w:pPr>
              <w:pStyle w:val="13"/>
              <w:rPr>
                <w:b/>
                <w:sz w:val="22"/>
              </w:rPr>
            </w:pPr>
          </w:p>
          <w:p w14:paraId="1D423D81">
            <w:pPr>
              <w:pStyle w:val="13"/>
              <w:rPr>
                <w:b/>
                <w:sz w:val="22"/>
              </w:rPr>
            </w:pPr>
          </w:p>
          <w:p w14:paraId="3AC0033E">
            <w:pPr>
              <w:pStyle w:val="13"/>
              <w:rPr>
                <w:b/>
                <w:sz w:val="22"/>
              </w:rPr>
            </w:pPr>
          </w:p>
          <w:p w14:paraId="6A1E967C">
            <w:pPr>
              <w:pStyle w:val="13"/>
              <w:rPr>
                <w:b/>
                <w:sz w:val="22"/>
              </w:rPr>
            </w:pPr>
          </w:p>
          <w:p w14:paraId="6C0C7AE2">
            <w:pPr>
              <w:pStyle w:val="13"/>
              <w:spacing w:before="1"/>
              <w:rPr>
                <w:b/>
                <w:sz w:val="27"/>
              </w:rPr>
            </w:pPr>
          </w:p>
          <w:p w14:paraId="4A937887">
            <w:pPr>
              <w:pStyle w:val="13"/>
              <w:spacing w:before="1"/>
              <w:ind w:left="7"/>
              <w:jc w:val="center"/>
              <w:rPr>
                <w:sz w:val="22"/>
              </w:rPr>
            </w:pPr>
            <w:r>
              <w:rPr>
                <w:w w:val="100"/>
                <w:sz w:val="22"/>
              </w:rPr>
              <w:t>1</w:t>
            </w:r>
          </w:p>
        </w:tc>
        <w:tc>
          <w:tcPr>
            <w:tcW w:w="5289" w:type="dxa"/>
          </w:tcPr>
          <w:p w14:paraId="0DB0FC5F">
            <w:pPr>
              <w:pStyle w:val="13"/>
              <w:spacing w:before="15"/>
              <w:ind w:left="107"/>
              <w:rPr>
                <w:sz w:val="22"/>
              </w:rPr>
            </w:pPr>
            <w:r>
              <w:rPr>
                <w:spacing w:val="-2"/>
                <w:sz w:val="22"/>
              </w:rPr>
              <w:t xml:space="preserve">住宅建筑，满足下列要求中的 </w:t>
            </w:r>
            <w:r>
              <w:rPr>
                <w:sz w:val="22"/>
              </w:rPr>
              <w:t>4</w:t>
            </w:r>
            <w:r>
              <w:rPr>
                <w:spacing w:val="-7"/>
                <w:sz w:val="22"/>
              </w:rPr>
              <w:t xml:space="preserve"> 项:</w:t>
            </w:r>
          </w:p>
          <w:p w14:paraId="233A0DA1">
            <w:pPr>
              <w:pStyle w:val="13"/>
              <w:numPr>
                <w:ilvl w:val="0"/>
                <w:numId w:val="6"/>
              </w:numPr>
              <w:tabs>
                <w:tab w:val="left" w:pos="437"/>
              </w:tabs>
              <w:spacing w:before="30" w:after="0" w:line="240" w:lineRule="auto"/>
              <w:ind w:left="436" w:right="0" w:hanging="330"/>
              <w:jc w:val="left"/>
              <w:rPr>
                <w:sz w:val="22"/>
              </w:rPr>
            </w:pPr>
            <w:r>
              <w:rPr>
                <w:spacing w:val="-5"/>
                <w:sz w:val="22"/>
              </w:rPr>
              <w:t xml:space="preserve">场地出入口到达幼儿园的步行距离不大 </w:t>
            </w:r>
            <w:r>
              <w:rPr>
                <w:spacing w:val="-2"/>
                <w:sz w:val="22"/>
              </w:rPr>
              <w:t>300m;</w:t>
            </w:r>
          </w:p>
          <w:p w14:paraId="04D9ADF1">
            <w:pPr>
              <w:pStyle w:val="13"/>
              <w:numPr>
                <w:ilvl w:val="0"/>
                <w:numId w:val="6"/>
              </w:numPr>
              <w:tabs>
                <w:tab w:val="left" w:pos="437"/>
              </w:tabs>
              <w:spacing w:before="30" w:after="0" w:line="240" w:lineRule="auto"/>
              <w:ind w:left="436" w:right="0" w:hanging="330"/>
              <w:jc w:val="left"/>
              <w:rPr>
                <w:sz w:val="22"/>
              </w:rPr>
            </w:pPr>
            <w:r>
              <w:rPr>
                <w:spacing w:val="-2"/>
                <w:sz w:val="22"/>
              </w:rPr>
              <w:t>场地出入口到达小学的步行距离不大于 500m;</w:t>
            </w:r>
          </w:p>
          <w:p w14:paraId="4460407D">
            <w:pPr>
              <w:pStyle w:val="13"/>
              <w:numPr>
                <w:ilvl w:val="0"/>
                <w:numId w:val="6"/>
              </w:numPr>
              <w:tabs>
                <w:tab w:val="left" w:pos="437"/>
              </w:tabs>
              <w:spacing w:before="30" w:after="0" w:line="240" w:lineRule="auto"/>
              <w:ind w:left="436" w:right="0" w:hanging="330"/>
              <w:jc w:val="left"/>
              <w:rPr>
                <w:sz w:val="22"/>
              </w:rPr>
            </w:pPr>
            <w:r>
              <w:rPr>
                <w:spacing w:val="-5"/>
                <w:sz w:val="22"/>
              </w:rPr>
              <w:t xml:space="preserve">场地出入口到达中学的步行距离不大于 </w:t>
            </w:r>
            <w:r>
              <w:rPr>
                <w:spacing w:val="-2"/>
                <w:sz w:val="22"/>
              </w:rPr>
              <w:t>1000m;</w:t>
            </w:r>
          </w:p>
          <w:p w14:paraId="02D220A2">
            <w:pPr>
              <w:pStyle w:val="13"/>
              <w:numPr>
                <w:ilvl w:val="0"/>
                <w:numId w:val="6"/>
              </w:numPr>
              <w:tabs>
                <w:tab w:val="left" w:pos="437"/>
              </w:tabs>
              <w:spacing w:before="30" w:after="0" w:line="240" w:lineRule="auto"/>
              <w:ind w:left="436" w:right="0" w:hanging="330"/>
              <w:jc w:val="left"/>
              <w:rPr>
                <w:sz w:val="22"/>
              </w:rPr>
            </w:pPr>
            <w:r>
              <w:rPr>
                <w:spacing w:val="-5"/>
                <w:sz w:val="22"/>
              </w:rPr>
              <w:t xml:space="preserve">场地出入口到达医院的步行距离不大于 </w:t>
            </w:r>
            <w:r>
              <w:rPr>
                <w:spacing w:val="-2"/>
                <w:sz w:val="22"/>
              </w:rPr>
              <w:t>1000m;</w:t>
            </w:r>
          </w:p>
          <w:p w14:paraId="4C018D3A">
            <w:pPr>
              <w:pStyle w:val="13"/>
              <w:numPr>
                <w:ilvl w:val="0"/>
                <w:numId w:val="6"/>
              </w:numPr>
              <w:tabs>
                <w:tab w:val="left" w:pos="437"/>
              </w:tabs>
              <w:spacing w:before="30" w:after="0" w:line="266" w:lineRule="auto"/>
              <w:ind w:left="107" w:right="220" w:firstLine="0"/>
              <w:jc w:val="left"/>
              <w:rPr>
                <w:sz w:val="22"/>
              </w:rPr>
            </w:pPr>
            <w:r>
              <w:rPr>
                <w:spacing w:val="-2"/>
                <w:sz w:val="22"/>
              </w:rPr>
              <w:t>场地出入口到达群众文化活动设施的步行距离不</w:t>
            </w:r>
            <w:r>
              <w:rPr>
                <w:sz w:val="22"/>
              </w:rPr>
              <w:t>大于 800m;</w:t>
            </w:r>
          </w:p>
          <w:p w14:paraId="5DEF3170">
            <w:pPr>
              <w:pStyle w:val="13"/>
              <w:numPr>
                <w:ilvl w:val="0"/>
                <w:numId w:val="6"/>
              </w:numPr>
              <w:tabs>
                <w:tab w:val="left" w:pos="437"/>
              </w:tabs>
              <w:spacing w:before="0" w:after="0" w:line="266" w:lineRule="auto"/>
              <w:ind w:left="107" w:right="220" w:firstLine="0"/>
              <w:jc w:val="left"/>
              <w:rPr>
                <w:sz w:val="22"/>
              </w:rPr>
            </w:pPr>
            <w:r>
              <w:rPr>
                <w:spacing w:val="-2"/>
                <w:sz w:val="22"/>
              </w:rPr>
              <w:t>场地出入口到达老年人日间照料设施的步行距离</w:t>
            </w:r>
            <w:r>
              <w:rPr>
                <w:sz w:val="22"/>
              </w:rPr>
              <w:t>不大于 500m;</w:t>
            </w:r>
          </w:p>
          <w:p w14:paraId="4F6F124A">
            <w:pPr>
              <w:pStyle w:val="13"/>
              <w:numPr>
                <w:ilvl w:val="0"/>
                <w:numId w:val="6"/>
              </w:numPr>
              <w:tabs>
                <w:tab w:val="left" w:pos="437"/>
              </w:tabs>
              <w:spacing w:before="0" w:after="0" w:line="280" w:lineRule="exact"/>
              <w:ind w:left="436" w:right="0" w:hanging="330"/>
              <w:jc w:val="left"/>
              <w:rPr>
                <w:sz w:val="22"/>
              </w:rPr>
            </w:pPr>
            <w:r>
              <w:rPr>
                <w:spacing w:val="-2"/>
                <w:sz w:val="22"/>
              </w:rPr>
              <w:t xml:space="preserve">场地周边 </w:t>
            </w:r>
            <w:r>
              <w:rPr>
                <w:sz w:val="22"/>
              </w:rPr>
              <w:t>500m</w:t>
            </w:r>
            <w:r>
              <w:rPr>
                <w:spacing w:val="-4"/>
                <w:sz w:val="22"/>
              </w:rPr>
              <w:t xml:space="preserve"> 范围内具有不少于 </w:t>
            </w:r>
            <w:r>
              <w:rPr>
                <w:sz w:val="22"/>
              </w:rPr>
              <w:t>3</w:t>
            </w:r>
            <w:r>
              <w:rPr>
                <w:spacing w:val="-4"/>
                <w:sz w:val="22"/>
              </w:rPr>
              <w:t xml:space="preserve"> 种商业服务</w:t>
            </w:r>
          </w:p>
          <w:p w14:paraId="70914AFB">
            <w:pPr>
              <w:pStyle w:val="13"/>
              <w:spacing w:before="28" w:line="277" w:lineRule="exact"/>
              <w:ind w:left="107"/>
              <w:rPr>
                <w:sz w:val="22"/>
              </w:rPr>
            </w:pPr>
            <w:r>
              <w:rPr>
                <w:spacing w:val="-6"/>
                <w:sz w:val="22"/>
              </w:rPr>
              <w:t>设施</w:t>
            </w:r>
          </w:p>
        </w:tc>
        <w:tc>
          <w:tcPr>
            <w:tcW w:w="1276" w:type="dxa"/>
          </w:tcPr>
          <w:p w14:paraId="09F9357D">
            <w:pPr>
              <w:pStyle w:val="13"/>
              <w:rPr>
                <w:b/>
                <w:sz w:val="22"/>
              </w:rPr>
            </w:pPr>
          </w:p>
          <w:p w14:paraId="35AD1D43">
            <w:pPr>
              <w:pStyle w:val="13"/>
              <w:rPr>
                <w:b/>
                <w:sz w:val="22"/>
              </w:rPr>
            </w:pPr>
          </w:p>
          <w:p w14:paraId="6A05383A">
            <w:pPr>
              <w:pStyle w:val="13"/>
              <w:rPr>
                <w:b/>
                <w:sz w:val="22"/>
              </w:rPr>
            </w:pPr>
          </w:p>
          <w:p w14:paraId="379687DB">
            <w:pPr>
              <w:pStyle w:val="13"/>
              <w:rPr>
                <w:b/>
                <w:sz w:val="22"/>
              </w:rPr>
            </w:pPr>
          </w:p>
          <w:p w14:paraId="1E079323">
            <w:pPr>
              <w:pStyle w:val="13"/>
              <w:rPr>
                <w:b/>
                <w:sz w:val="22"/>
              </w:rPr>
            </w:pPr>
          </w:p>
          <w:p w14:paraId="30B3E807">
            <w:pPr>
              <w:pStyle w:val="13"/>
              <w:spacing w:before="165"/>
              <w:ind w:left="583"/>
              <w:rPr>
                <w:sz w:val="22"/>
              </w:rPr>
            </w:pPr>
            <w:r>
              <w:rPr>
                <w:w w:val="100"/>
                <w:sz w:val="22"/>
              </w:rPr>
              <w:t>5</w:t>
            </w:r>
          </w:p>
        </w:tc>
        <w:tc>
          <w:tcPr>
            <w:tcW w:w="1255" w:type="dxa"/>
            <w:vMerge w:val="restart"/>
          </w:tcPr>
          <w:p w14:paraId="3D6C479B">
            <w:pPr>
              <w:pStyle w:val="13"/>
              <w:rPr>
                <w:b/>
                <w:sz w:val="22"/>
              </w:rPr>
            </w:pPr>
          </w:p>
          <w:p w14:paraId="5DAAEB73">
            <w:pPr>
              <w:pStyle w:val="13"/>
              <w:rPr>
                <w:b/>
                <w:sz w:val="22"/>
              </w:rPr>
            </w:pPr>
          </w:p>
          <w:p w14:paraId="44659172">
            <w:pPr>
              <w:pStyle w:val="13"/>
              <w:rPr>
                <w:b/>
                <w:sz w:val="22"/>
              </w:rPr>
            </w:pPr>
          </w:p>
          <w:p w14:paraId="1BB595B1">
            <w:pPr>
              <w:pStyle w:val="13"/>
              <w:rPr>
                <w:b/>
                <w:sz w:val="22"/>
              </w:rPr>
            </w:pPr>
          </w:p>
          <w:p w14:paraId="0645FD51">
            <w:pPr>
              <w:pStyle w:val="13"/>
              <w:rPr>
                <w:b/>
                <w:sz w:val="22"/>
              </w:rPr>
            </w:pPr>
          </w:p>
          <w:p w14:paraId="1C328203">
            <w:pPr>
              <w:pStyle w:val="13"/>
              <w:spacing w:before="1"/>
              <w:rPr>
                <w:b/>
                <w:sz w:val="27"/>
              </w:rPr>
            </w:pPr>
          </w:p>
          <w:p w14:paraId="1174C700">
            <w:pPr>
              <w:pStyle w:val="13"/>
              <w:spacing w:before="1"/>
              <w:ind w:left="10"/>
              <w:jc w:val="center"/>
              <w:rPr>
                <w:sz w:val="22"/>
              </w:rPr>
            </w:pPr>
            <w:r>
              <w:rPr>
                <w:w w:val="100"/>
                <w:sz w:val="22"/>
              </w:rPr>
              <w:t>0</w:t>
            </w:r>
          </w:p>
        </w:tc>
      </w:tr>
      <w:tr w14:paraId="4E643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40" w:type="dxa"/>
            <w:vMerge w:val="continue"/>
            <w:tcBorders>
              <w:top w:val="nil"/>
            </w:tcBorders>
          </w:tcPr>
          <w:p w14:paraId="4A28A0EC">
            <w:pPr>
              <w:rPr>
                <w:sz w:val="2"/>
                <w:szCs w:val="2"/>
              </w:rPr>
            </w:pPr>
          </w:p>
        </w:tc>
        <w:tc>
          <w:tcPr>
            <w:tcW w:w="5289" w:type="dxa"/>
          </w:tcPr>
          <w:p w14:paraId="5D2FADB0">
            <w:pPr>
              <w:pStyle w:val="13"/>
              <w:spacing w:before="36"/>
              <w:ind w:left="107"/>
              <w:rPr>
                <w:sz w:val="22"/>
              </w:rPr>
            </w:pPr>
            <w:r>
              <w:rPr>
                <w:spacing w:val="-3"/>
                <w:sz w:val="22"/>
              </w:rPr>
              <w:t xml:space="preserve">满足 </w:t>
            </w:r>
            <w:r>
              <w:rPr>
                <w:sz w:val="22"/>
              </w:rPr>
              <w:t>6</w:t>
            </w:r>
            <w:r>
              <w:rPr>
                <w:spacing w:val="-4"/>
                <w:sz w:val="22"/>
              </w:rPr>
              <w:t xml:space="preserve"> 项及以上</w:t>
            </w:r>
          </w:p>
        </w:tc>
        <w:tc>
          <w:tcPr>
            <w:tcW w:w="1276" w:type="dxa"/>
          </w:tcPr>
          <w:p w14:paraId="34D543A7">
            <w:pPr>
              <w:pStyle w:val="13"/>
              <w:spacing w:before="36"/>
              <w:ind w:left="528"/>
              <w:rPr>
                <w:sz w:val="22"/>
              </w:rPr>
            </w:pPr>
            <w:r>
              <w:rPr>
                <w:spacing w:val="-5"/>
                <w:sz w:val="22"/>
              </w:rPr>
              <w:t>10</w:t>
            </w:r>
          </w:p>
        </w:tc>
        <w:tc>
          <w:tcPr>
            <w:tcW w:w="1255" w:type="dxa"/>
            <w:vMerge w:val="continue"/>
            <w:tcBorders>
              <w:top w:val="nil"/>
            </w:tcBorders>
          </w:tcPr>
          <w:p w14:paraId="4124E9A9">
            <w:pPr>
              <w:rPr>
                <w:sz w:val="2"/>
                <w:szCs w:val="2"/>
              </w:rPr>
            </w:pPr>
          </w:p>
        </w:tc>
      </w:tr>
      <w:tr w14:paraId="0D3F9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29" w:type="dxa"/>
            <w:gridSpan w:val="2"/>
          </w:tcPr>
          <w:p w14:paraId="795401E8">
            <w:pPr>
              <w:pStyle w:val="13"/>
              <w:spacing w:before="19"/>
              <w:ind w:left="2690" w:right="2682"/>
              <w:jc w:val="center"/>
              <w:rPr>
                <w:sz w:val="21"/>
              </w:rPr>
            </w:pPr>
            <w:r>
              <w:rPr>
                <w:spacing w:val="-8"/>
                <w:sz w:val="21"/>
              </w:rPr>
              <w:t>合计</w:t>
            </w:r>
          </w:p>
        </w:tc>
        <w:tc>
          <w:tcPr>
            <w:tcW w:w="1276" w:type="dxa"/>
          </w:tcPr>
          <w:p w14:paraId="725B93F9">
            <w:pPr>
              <w:pStyle w:val="13"/>
              <w:spacing w:before="14" w:line="277" w:lineRule="exact"/>
              <w:ind w:left="528"/>
              <w:rPr>
                <w:sz w:val="22"/>
              </w:rPr>
            </w:pPr>
            <w:r>
              <w:rPr>
                <w:spacing w:val="-5"/>
                <w:sz w:val="22"/>
              </w:rPr>
              <w:t>10</w:t>
            </w:r>
          </w:p>
        </w:tc>
        <w:tc>
          <w:tcPr>
            <w:tcW w:w="1255" w:type="dxa"/>
          </w:tcPr>
          <w:p w14:paraId="07FE9A6A">
            <w:pPr>
              <w:pStyle w:val="13"/>
              <w:spacing w:before="14" w:line="277" w:lineRule="exact"/>
              <w:ind w:left="10"/>
              <w:jc w:val="center"/>
              <w:rPr>
                <w:sz w:val="22"/>
              </w:rPr>
            </w:pPr>
            <w:r>
              <w:rPr>
                <w:w w:val="100"/>
                <w:sz w:val="22"/>
              </w:rPr>
              <w:t>0</w:t>
            </w:r>
          </w:p>
        </w:tc>
      </w:tr>
    </w:tbl>
    <w:p w14:paraId="55C2883B">
      <w:pPr>
        <w:pStyle w:val="4"/>
        <w:rPr>
          <w:b/>
          <w:sz w:val="20"/>
        </w:rPr>
      </w:pPr>
    </w:p>
    <w:p w14:paraId="7AF26ECE">
      <w:pPr>
        <w:spacing w:before="169" w:after="56"/>
        <w:ind w:left="800" w:right="0" w:firstLine="0"/>
        <w:jc w:val="left"/>
        <w:rPr>
          <w:b/>
          <w:sz w:val="21"/>
        </w:rPr>
      </w:pPr>
      <w:r>
        <w:rPr>
          <w:b/>
          <w:spacing w:val="-4"/>
          <w:sz w:val="21"/>
        </w:rPr>
        <w:t>□公共建筑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289"/>
        <w:gridCol w:w="1276"/>
        <w:gridCol w:w="1255"/>
      </w:tblGrid>
      <w:tr w14:paraId="0E58F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369BD3B1">
            <w:pPr>
              <w:pStyle w:val="13"/>
              <w:spacing w:before="21"/>
              <w:ind w:left="163"/>
              <w:rPr>
                <w:b/>
                <w:sz w:val="21"/>
              </w:rPr>
            </w:pPr>
            <w:r>
              <w:rPr>
                <w:b/>
                <w:w w:val="99"/>
                <w:sz w:val="21"/>
              </w:rPr>
              <w:t>序</w:t>
            </w:r>
          </w:p>
          <w:p w14:paraId="09740AF4">
            <w:pPr>
              <w:pStyle w:val="13"/>
              <w:spacing w:before="43"/>
              <w:ind w:left="163"/>
              <w:rPr>
                <w:b/>
                <w:sz w:val="21"/>
              </w:rPr>
            </w:pPr>
            <w:r>
              <w:rPr>
                <w:b/>
                <w:w w:val="99"/>
                <w:sz w:val="21"/>
              </w:rPr>
              <w:t>号</w:t>
            </w:r>
          </w:p>
        </w:tc>
        <w:tc>
          <w:tcPr>
            <w:tcW w:w="5289" w:type="dxa"/>
          </w:tcPr>
          <w:p w14:paraId="7B7998F9">
            <w:pPr>
              <w:pStyle w:val="13"/>
              <w:spacing w:before="21"/>
              <w:ind w:left="2209" w:right="2201"/>
              <w:jc w:val="center"/>
              <w:rPr>
                <w:b/>
                <w:sz w:val="21"/>
              </w:rPr>
            </w:pPr>
            <w:r>
              <w:rPr>
                <w:b/>
                <w:spacing w:val="-4"/>
                <w:sz w:val="21"/>
              </w:rPr>
              <w:t>评价内容</w:t>
            </w:r>
          </w:p>
        </w:tc>
        <w:tc>
          <w:tcPr>
            <w:tcW w:w="1276" w:type="dxa"/>
          </w:tcPr>
          <w:p w14:paraId="5E4AC6EA">
            <w:pPr>
              <w:pStyle w:val="13"/>
              <w:spacing w:before="21"/>
              <w:ind w:left="101" w:right="92"/>
              <w:jc w:val="center"/>
              <w:rPr>
                <w:b/>
                <w:sz w:val="21"/>
              </w:rPr>
            </w:pPr>
            <w:r>
              <w:rPr>
                <w:b/>
                <w:spacing w:val="-4"/>
                <w:sz w:val="21"/>
              </w:rPr>
              <w:t>评价分值</w:t>
            </w:r>
          </w:p>
          <w:p w14:paraId="64D2FEBA">
            <w:pPr>
              <w:pStyle w:val="13"/>
              <w:spacing w:before="43"/>
              <w:ind w:left="101" w:right="92"/>
              <w:jc w:val="center"/>
              <w:rPr>
                <w:b/>
                <w:sz w:val="21"/>
              </w:rPr>
            </w:pPr>
            <w:r>
              <w:rPr>
                <w:b/>
                <w:spacing w:val="-2"/>
                <w:sz w:val="21"/>
              </w:rPr>
              <w:t>（分</w:t>
            </w:r>
            <w:r>
              <w:rPr>
                <w:b/>
                <w:spacing w:val="-10"/>
                <w:sz w:val="21"/>
              </w:rPr>
              <w:t>）</w:t>
            </w:r>
          </w:p>
        </w:tc>
        <w:tc>
          <w:tcPr>
            <w:tcW w:w="1255" w:type="dxa"/>
          </w:tcPr>
          <w:p w14:paraId="18F9043B">
            <w:pPr>
              <w:pStyle w:val="13"/>
              <w:spacing w:before="21"/>
              <w:ind w:left="192" w:right="184"/>
              <w:jc w:val="center"/>
              <w:rPr>
                <w:b/>
                <w:sz w:val="21"/>
              </w:rPr>
            </w:pPr>
            <w:r>
              <w:rPr>
                <w:b/>
                <w:spacing w:val="-4"/>
                <w:sz w:val="21"/>
              </w:rPr>
              <w:t>自评得分</w:t>
            </w:r>
          </w:p>
          <w:p w14:paraId="59D6A7B3">
            <w:pPr>
              <w:pStyle w:val="13"/>
              <w:spacing w:before="43"/>
              <w:ind w:left="192" w:right="184"/>
              <w:jc w:val="center"/>
              <w:rPr>
                <w:b/>
                <w:sz w:val="21"/>
              </w:rPr>
            </w:pPr>
            <w:r>
              <w:rPr>
                <w:b/>
                <w:spacing w:val="-2"/>
                <w:sz w:val="21"/>
              </w:rPr>
              <w:t>（分</w:t>
            </w:r>
            <w:r>
              <w:rPr>
                <w:b/>
                <w:spacing w:val="-10"/>
                <w:sz w:val="21"/>
              </w:rPr>
              <w:t>）</w:t>
            </w:r>
          </w:p>
        </w:tc>
      </w:tr>
      <w:tr w14:paraId="25764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540" w:type="dxa"/>
            <w:vMerge w:val="restart"/>
          </w:tcPr>
          <w:p w14:paraId="4D2C686C">
            <w:pPr>
              <w:pStyle w:val="13"/>
              <w:rPr>
                <w:b/>
                <w:sz w:val="22"/>
              </w:rPr>
            </w:pPr>
          </w:p>
          <w:p w14:paraId="35088875">
            <w:pPr>
              <w:pStyle w:val="13"/>
              <w:rPr>
                <w:b/>
                <w:sz w:val="22"/>
              </w:rPr>
            </w:pPr>
          </w:p>
          <w:p w14:paraId="4619C51C">
            <w:pPr>
              <w:pStyle w:val="13"/>
              <w:rPr>
                <w:b/>
                <w:sz w:val="22"/>
              </w:rPr>
            </w:pPr>
          </w:p>
          <w:p w14:paraId="36A392EA">
            <w:pPr>
              <w:pStyle w:val="13"/>
              <w:spacing w:before="10"/>
              <w:rPr>
                <w:b/>
                <w:sz w:val="20"/>
              </w:rPr>
            </w:pPr>
          </w:p>
          <w:p w14:paraId="715240C9">
            <w:pPr>
              <w:pStyle w:val="13"/>
              <w:ind w:left="7"/>
              <w:jc w:val="center"/>
              <w:rPr>
                <w:sz w:val="22"/>
              </w:rPr>
            </w:pPr>
            <w:r>
              <w:rPr>
                <w:w w:val="100"/>
                <w:sz w:val="22"/>
              </w:rPr>
              <w:t>1</w:t>
            </w:r>
          </w:p>
        </w:tc>
        <w:tc>
          <w:tcPr>
            <w:tcW w:w="5289" w:type="dxa"/>
          </w:tcPr>
          <w:p w14:paraId="640B2577">
            <w:pPr>
              <w:pStyle w:val="13"/>
              <w:spacing w:before="15"/>
              <w:ind w:left="107"/>
              <w:rPr>
                <w:sz w:val="22"/>
              </w:rPr>
            </w:pPr>
            <w:r>
              <w:rPr>
                <w:spacing w:val="-2"/>
                <w:sz w:val="22"/>
              </w:rPr>
              <w:t xml:space="preserve">公共建筑，满足下列要求中的 </w:t>
            </w:r>
            <w:r>
              <w:rPr>
                <w:sz w:val="22"/>
              </w:rPr>
              <w:t>3</w:t>
            </w:r>
            <w:r>
              <w:rPr>
                <w:spacing w:val="-7"/>
                <w:sz w:val="22"/>
              </w:rPr>
              <w:t xml:space="preserve"> 项:</w:t>
            </w:r>
          </w:p>
          <w:p w14:paraId="2168E25A">
            <w:pPr>
              <w:pStyle w:val="13"/>
              <w:numPr>
                <w:ilvl w:val="0"/>
                <w:numId w:val="7"/>
              </w:numPr>
              <w:tabs>
                <w:tab w:val="left" w:pos="437"/>
              </w:tabs>
              <w:spacing w:before="30" w:after="0" w:line="240" w:lineRule="auto"/>
              <w:ind w:left="436" w:right="0" w:hanging="330"/>
              <w:jc w:val="left"/>
              <w:rPr>
                <w:sz w:val="22"/>
              </w:rPr>
            </w:pPr>
            <w:r>
              <w:rPr>
                <w:spacing w:val="-3"/>
                <w:sz w:val="22"/>
              </w:rPr>
              <w:t xml:space="preserve">建筑内至少兼容 </w:t>
            </w:r>
            <w:r>
              <w:rPr>
                <w:sz w:val="22"/>
              </w:rPr>
              <w:t>2</w:t>
            </w:r>
            <w:r>
              <w:rPr>
                <w:spacing w:val="-5"/>
                <w:sz w:val="22"/>
              </w:rPr>
              <w:t xml:space="preserve"> 种面向社会的公共服务功能；</w:t>
            </w:r>
          </w:p>
          <w:p w14:paraId="0A456FB1">
            <w:pPr>
              <w:pStyle w:val="13"/>
              <w:numPr>
                <w:ilvl w:val="0"/>
                <w:numId w:val="7"/>
              </w:numPr>
              <w:tabs>
                <w:tab w:val="left" w:pos="437"/>
              </w:tabs>
              <w:spacing w:before="31" w:after="0" w:line="240" w:lineRule="auto"/>
              <w:ind w:left="436" w:right="0" w:hanging="330"/>
              <w:jc w:val="left"/>
              <w:rPr>
                <w:sz w:val="22"/>
              </w:rPr>
            </w:pPr>
            <w:r>
              <w:rPr>
                <w:spacing w:val="-3"/>
                <w:sz w:val="22"/>
              </w:rPr>
              <w:t>建筑向社会公众提供开放的公共活动空间；</w:t>
            </w:r>
          </w:p>
          <w:p w14:paraId="1E035B35">
            <w:pPr>
              <w:pStyle w:val="13"/>
              <w:numPr>
                <w:ilvl w:val="0"/>
                <w:numId w:val="7"/>
              </w:numPr>
              <w:tabs>
                <w:tab w:val="left" w:pos="437"/>
              </w:tabs>
              <w:spacing w:before="30" w:after="0" w:line="240" w:lineRule="auto"/>
              <w:ind w:left="436" w:right="0" w:hanging="330"/>
              <w:jc w:val="left"/>
              <w:rPr>
                <w:sz w:val="22"/>
              </w:rPr>
            </w:pPr>
            <w:r>
              <w:rPr>
                <w:spacing w:val="-3"/>
                <w:sz w:val="22"/>
              </w:rPr>
              <w:t>电动汽车充电桩的车位数占总车位数的比例不低</w:t>
            </w:r>
          </w:p>
          <w:p w14:paraId="6BFA5AEA">
            <w:pPr>
              <w:pStyle w:val="13"/>
              <w:spacing w:before="30"/>
              <w:ind w:left="107"/>
              <w:rPr>
                <w:sz w:val="22"/>
              </w:rPr>
            </w:pPr>
            <w:r>
              <w:rPr>
                <w:spacing w:val="-2"/>
                <w:sz w:val="22"/>
              </w:rPr>
              <w:t xml:space="preserve">于 </w:t>
            </w:r>
            <w:r>
              <w:rPr>
                <w:spacing w:val="-4"/>
                <w:sz w:val="22"/>
              </w:rPr>
              <w:t>10%;</w:t>
            </w:r>
          </w:p>
          <w:p w14:paraId="5EF89368">
            <w:pPr>
              <w:pStyle w:val="13"/>
              <w:numPr>
                <w:ilvl w:val="0"/>
                <w:numId w:val="7"/>
              </w:numPr>
              <w:tabs>
                <w:tab w:val="left" w:pos="437"/>
              </w:tabs>
              <w:spacing w:before="30" w:after="0" w:line="240" w:lineRule="auto"/>
              <w:ind w:left="436" w:right="0" w:hanging="330"/>
              <w:jc w:val="left"/>
              <w:rPr>
                <w:sz w:val="22"/>
              </w:rPr>
            </w:pPr>
            <w:r>
              <w:rPr>
                <w:spacing w:val="-5"/>
                <w:sz w:val="22"/>
              </w:rPr>
              <w:t xml:space="preserve">周边 </w:t>
            </w:r>
            <w:r>
              <w:rPr>
                <w:sz w:val="22"/>
              </w:rPr>
              <w:t>500m</w:t>
            </w:r>
            <w:r>
              <w:rPr>
                <w:spacing w:val="-4"/>
                <w:sz w:val="22"/>
              </w:rPr>
              <w:t xml:space="preserve"> 范围内设有社会公共停车场</w:t>
            </w:r>
            <w:r>
              <w:rPr>
                <w:sz w:val="22"/>
              </w:rPr>
              <w:t>（库</w:t>
            </w:r>
            <w:r>
              <w:rPr>
                <w:spacing w:val="-5"/>
                <w:sz w:val="22"/>
              </w:rPr>
              <w:t>）；</w:t>
            </w:r>
          </w:p>
          <w:p w14:paraId="3CE67290">
            <w:pPr>
              <w:pStyle w:val="13"/>
              <w:numPr>
                <w:ilvl w:val="0"/>
                <w:numId w:val="7"/>
              </w:numPr>
              <w:tabs>
                <w:tab w:val="left" w:pos="437"/>
              </w:tabs>
              <w:spacing w:before="30" w:after="0" w:line="276" w:lineRule="exact"/>
              <w:ind w:left="436" w:right="0" w:hanging="330"/>
              <w:jc w:val="left"/>
              <w:rPr>
                <w:sz w:val="22"/>
              </w:rPr>
            </w:pPr>
            <w:r>
              <w:rPr>
                <w:spacing w:val="-3"/>
                <w:sz w:val="22"/>
              </w:rPr>
              <w:t>场地不封闭或场地内步行公共通道向社会开放</w:t>
            </w:r>
          </w:p>
        </w:tc>
        <w:tc>
          <w:tcPr>
            <w:tcW w:w="1276" w:type="dxa"/>
          </w:tcPr>
          <w:p w14:paraId="220BBEE3">
            <w:pPr>
              <w:pStyle w:val="13"/>
              <w:rPr>
                <w:b/>
                <w:sz w:val="22"/>
              </w:rPr>
            </w:pPr>
          </w:p>
          <w:p w14:paraId="08662CBF">
            <w:pPr>
              <w:pStyle w:val="13"/>
              <w:rPr>
                <w:b/>
                <w:sz w:val="22"/>
              </w:rPr>
            </w:pPr>
          </w:p>
          <w:p w14:paraId="29491583">
            <w:pPr>
              <w:pStyle w:val="13"/>
              <w:spacing w:before="3"/>
              <w:rPr>
                <w:b/>
                <w:sz w:val="30"/>
              </w:rPr>
            </w:pPr>
          </w:p>
          <w:p w14:paraId="055F8CC8">
            <w:pPr>
              <w:pStyle w:val="13"/>
              <w:ind w:left="583"/>
              <w:rPr>
                <w:sz w:val="22"/>
              </w:rPr>
            </w:pPr>
            <w:r>
              <w:rPr>
                <w:w w:val="100"/>
                <w:sz w:val="22"/>
              </w:rPr>
              <w:t>5</w:t>
            </w:r>
          </w:p>
        </w:tc>
        <w:tc>
          <w:tcPr>
            <w:tcW w:w="1255" w:type="dxa"/>
            <w:vMerge w:val="restart"/>
          </w:tcPr>
          <w:p w14:paraId="2F8AC804">
            <w:pPr>
              <w:pStyle w:val="13"/>
              <w:rPr>
                <w:b/>
                <w:sz w:val="22"/>
              </w:rPr>
            </w:pPr>
          </w:p>
          <w:p w14:paraId="56816BBE">
            <w:pPr>
              <w:pStyle w:val="13"/>
              <w:rPr>
                <w:b/>
                <w:sz w:val="22"/>
              </w:rPr>
            </w:pPr>
          </w:p>
          <w:p w14:paraId="7AD3AD13">
            <w:pPr>
              <w:pStyle w:val="13"/>
              <w:rPr>
                <w:b/>
                <w:sz w:val="22"/>
              </w:rPr>
            </w:pPr>
          </w:p>
          <w:p w14:paraId="5F9AC8F0">
            <w:pPr>
              <w:pStyle w:val="13"/>
              <w:spacing w:before="10"/>
              <w:rPr>
                <w:b/>
                <w:sz w:val="20"/>
              </w:rPr>
            </w:pPr>
          </w:p>
          <w:p w14:paraId="1B2F867A">
            <w:pPr>
              <w:pStyle w:val="13"/>
              <w:ind w:left="10"/>
              <w:jc w:val="center"/>
              <w:rPr>
                <w:sz w:val="22"/>
              </w:rPr>
            </w:pPr>
            <w:r>
              <w:rPr>
                <w:w w:val="100"/>
                <w:sz w:val="22"/>
              </w:rPr>
              <w:t>0</w:t>
            </w:r>
          </w:p>
        </w:tc>
      </w:tr>
      <w:tr w14:paraId="5751F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0" w:type="dxa"/>
            <w:vMerge w:val="continue"/>
            <w:tcBorders>
              <w:top w:val="nil"/>
            </w:tcBorders>
          </w:tcPr>
          <w:p w14:paraId="7F9D4A6E">
            <w:pPr>
              <w:rPr>
                <w:sz w:val="2"/>
                <w:szCs w:val="2"/>
              </w:rPr>
            </w:pPr>
          </w:p>
        </w:tc>
        <w:tc>
          <w:tcPr>
            <w:tcW w:w="5289" w:type="dxa"/>
          </w:tcPr>
          <w:p w14:paraId="002700C0">
            <w:pPr>
              <w:pStyle w:val="13"/>
              <w:spacing w:before="15" w:line="277" w:lineRule="exact"/>
              <w:ind w:left="107"/>
              <w:rPr>
                <w:sz w:val="22"/>
              </w:rPr>
            </w:pPr>
            <w:r>
              <w:rPr>
                <w:spacing w:val="-2"/>
                <w:sz w:val="22"/>
              </w:rPr>
              <w:t xml:space="preserve">满足 </w:t>
            </w:r>
            <w:r>
              <w:rPr>
                <w:sz w:val="22"/>
              </w:rPr>
              <w:t>5</w:t>
            </w:r>
            <w:r>
              <w:rPr>
                <w:spacing w:val="-5"/>
                <w:sz w:val="22"/>
              </w:rPr>
              <w:t xml:space="preserve"> 项</w:t>
            </w:r>
          </w:p>
        </w:tc>
        <w:tc>
          <w:tcPr>
            <w:tcW w:w="1276" w:type="dxa"/>
          </w:tcPr>
          <w:p w14:paraId="504A92C7">
            <w:pPr>
              <w:pStyle w:val="13"/>
              <w:spacing w:before="15" w:line="277" w:lineRule="exact"/>
              <w:ind w:left="528"/>
              <w:rPr>
                <w:sz w:val="22"/>
              </w:rPr>
            </w:pPr>
            <w:r>
              <w:rPr>
                <w:spacing w:val="-5"/>
                <w:sz w:val="22"/>
              </w:rPr>
              <w:t>10</w:t>
            </w:r>
          </w:p>
        </w:tc>
        <w:tc>
          <w:tcPr>
            <w:tcW w:w="1255" w:type="dxa"/>
            <w:vMerge w:val="continue"/>
            <w:tcBorders>
              <w:top w:val="nil"/>
            </w:tcBorders>
          </w:tcPr>
          <w:p w14:paraId="5146EA8A">
            <w:pPr>
              <w:rPr>
                <w:sz w:val="2"/>
                <w:szCs w:val="2"/>
              </w:rPr>
            </w:pPr>
          </w:p>
        </w:tc>
      </w:tr>
      <w:tr w14:paraId="1D9E9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29" w:type="dxa"/>
            <w:gridSpan w:val="2"/>
          </w:tcPr>
          <w:p w14:paraId="52E08655">
            <w:pPr>
              <w:pStyle w:val="13"/>
              <w:spacing w:before="20"/>
              <w:ind w:left="2690" w:right="2682"/>
              <w:jc w:val="center"/>
              <w:rPr>
                <w:sz w:val="21"/>
              </w:rPr>
            </w:pPr>
            <w:r>
              <w:rPr>
                <w:spacing w:val="-8"/>
                <w:sz w:val="21"/>
              </w:rPr>
              <w:t>合计</w:t>
            </w:r>
          </w:p>
        </w:tc>
        <w:tc>
          <w:tcPr>
            <w:tcW w:w="1276" w:type="dxa"/>
          </w:tcPr>
          <w:p w14:paraId="30F8AC86">
            <w:pPr>
              <w:pStyle w:val="13"/>
              <w:spacing w:before="15" w:line="277" w:lineRule="exact"/>
              <w:ind w:left="528"/>
              <w:rPr>
                <w:sz w:val="22"/>
              </w:rPr>
            </w:pPr>
            <w:r>
              <w:rPr>
                <w:spacing w:val="-5"/>
                <w:sz w:val="22"/>
              </w:rPr>
              <w:t>10</w:t>
            </w:r>
          </w:p>
        </w:tc>
        <w:tc>
          <w:tcPr>
            <w:tcW w:w="1255" w:type="dxa"/>
          </w:tcPr>
          <w:p w14:paraId="1BB83ECF">
            <w:pPr>
              <w:pStyle w:val="13"/>
              <w:spacing w:before="15" w:line="277" w:lineRule="exact"/>
              <w:ind w:left="10"/>
              <w:jc w:val="center"/>
              <w:rPr>
                <w:sz w:val="22"/>
              </w:rPr>
            </w:pPr>
            <w:r>
              <w:rPr>
                <w:w w:val="100"/>
                <w:sz w:val="22"/>
              </w:rPr>
              <w:t>0</w:t>
            </w:r>
          </w:p>
        </w:tc>
      </w:tr>
    </w:tbl>
    <w:p w14:paraId="11992571">
      <w:pPr>
        <w:pStyle w:val="4"/>
        <w:rPr>
          <w:b/>
          <w:sz w:val="20"/>
        </w:rPr>
      </w:pPr>
    </w:p>
    <w:p w14:paraId="08184309">
      <w:pPr>
        <w:pStyle w:val="3"/>
        <w:spacing w:before="151"/>
        <w:rPr>
          <w:rFonts w:hint="eastAsia" w:ascii="宋体" w:eastAsia="宋体"/>
        </w:rPr>
      </w:pPr>
      <w:r>
        <w:rPr>
          <w:rFonts w:ascii="Times New Roman" w:eastAsia="Times New Roman"/>
          <w:spacing w:val="-2"/>
        </w:rPr>
        <w:t>2</w:t>
      </w:r>
      <w:r>
        <w:rPr>
          <w:rFonts w:hint="eastAsia" w:ascii="宋体" w:eastAsia="宋体"/>
          <w:spacing w:val="-14"/>
        </w:rPr>
        <w:t>、 评价要点</w:t>
      </w:r>
    </w:p>
    <w:p w14:paraId="715A703C">
      <w:pPr>
        <w:spacing w:before="85"/>
        <w:ind w:left="800" w:right="0" w:firstLine="0"/>
        <w:jc w:val="left"/>
        <w:rPr>
          <w:b/>
          <w:sz w:val="21"/>
        </w:rPr>
      </w:pPr>
      <w:r>
        <w:rPr>
          <w:b/>
          <w:spacing w:val="-4"/>
          <w:sz w:val="21"/>
        </w:rPr>
        <w:t>□住宅建筑</w:t>
      </w:r>
    </w:p>
    <w:p w14:paraId="37FB33E1">
      <w:pPr>
        <w:pStyle w:val="12"/>
        <w:numPr>
          <w:ilvl w:val="3"/>
          <w:numId w:val="4"/>
        </w:numPr>
        <w:tabs>
          <w:tab w:val="left" w:pos="1220"/>
          <w:tab w:val="left" w:pos="4293"/>
          <w:tab w:val="left" w:pos="4514"/>
        </w:tabs>
        <w:spacing w:before="106" w:after="0" w:line="321" w:lineRule="auto"/>
        <w:ind w:left="800" w:right="5306" w:firstLine="208"/>
        <w:jc w:val="left"/>
        <w:rPr>
          <w:rFonts w:ascii="Wingdings" w:hAnsi="Wingdings" w:eastAsia="Wingdings"/>
          <w:sz w:val="19"/>
        </w:rPr>
      </w:pPr>
      <w:r>
        <w:rPr>
          <w:rFonts w:hint="eastAsia" w:ascii="宋体" w:hAnsi="宋体" w:eastAsia="宋体"/>
          <w:b/>
          <w:spacing w:val="-2"/>
          <w:sz w:val="21"/>
        </w:rPr>
        <w:t>场地出入口到达周边建筑的步行距离</w:t>
      </w:r>
      <w:r>
        <w:rPr>
          <w:rFonts w:ascii="Times New Roman" w:hAnsi="Times New Roman" w:eastAsia="Times New Roman"/>
          <w:b/>
          <w:spacing w:val="-2"/>
          <w:sz w:val="21"/>
        </w:rPr>
        <w:t>:</w:t>
      </w:r>
      <w:r>
        <w:rPr>
          <w:rFonts w:hint="eastAsia" w:ascii="宋体" w:hAnsi="宋体" w:eastAsia="宋体"/>
          <w:sz w:val="21"/>
        </w:rPr>
        <w:t>场地出入口到达</w:t>
      </w:r>
      <w:r>
        <w:rPr>
          <w:rFonts w:hint="eastAsia" w:ascii="宋体" w:hAnsi="宋体" w:eastAsia="宋体"/>
          <w:sz w:val="22"/>
        </w:rPr>
        <w:t>幼儿园的</w:t>
      </w:r>
      <w:r>
        <w:rPr>
          <w:rFonts w:hint="eastAsia" w:ascii="宋体" w:hAnsi="宋体" w:eastAsia="宋体"/>
          <w:sz w:val="21"/>
        </w:rPr>
        <w:t>步行距离</w:t>
      </w:r>
      <w:r>
        <w:rPr>
          <w:rFonts w:ascii="Times New Roman" w:hAnsi="Times New Roman" w:eastAsia="Times New Roman"/>
          <w:spacing w:val="80"/>
          <w:w w:val="150"/>
          <w:sz w:val="21"/>
          <w:u w:val="single"/>
        </w:rPr>
        <w:t xml:space="preserve"> </w:t>
      </w:r>
      <w:r>
        <w:rPr>
          <w:rFonts w:ascii="Times New Roman" w:hAnsi="Times New Roman" w:eastAsia="Times New Roman"/>
          <w:sz w:val="21"/>
          <w:u w:val="single"/>
        </w:rPr>
        <w:t>0</w:t>
      </w:r>
      <w:r>
        <w:rPr>
          <w:rFonts w:ascii="Times New Roman" w:hAnsi="Times New Roman" w:eastAsia="Times New Roman"/>
          <w:sz w:val="21"/>
          <w:u w:val="single"/>
        </w:rPr>
        <w:tab/>
      </w:r>
      <w:r>
        <w:rPr>
          <w:rFonts w:ascii="Times New Roman" w:hAnsi="Times New Roman" w:eastAsia="Times New Roman"/>
          <w:sz w:val="21"/>
          <w:u w:val="single"/>
        </w:rPr>
        <w:tab/>
      </w:r>
      <w:r>
        <w:rPr>
          <w:rFonts w:ascii="Times New Roman" w:hAnsi="Times New Roman" w:eastAsia="Times New Roman"/>
          <w:spacing w:val="-10"/>
          <w:sz w:val="21"/>
        </w:rPr>
        <w:t>m</w:t>
      </w:r>
      <w:r>
        <w:rPr>
          <w:rFonts w:hint="eastAsia" w:ascii="宋体" w:hAnsi="宋体" w:eastAsia="宋体"/>
          <w:sz w:val="21"/>
        </w:rPr>
        <w:t>场地出入口到达</w:t>
      </w:r>
      <w:r>
        <w:rPr>
          <w:rFonts w:hint="eastAsia" w:ascii="宋体" w:hAnsi="宋体" w:eastAsia="宋体"/>
          <w:sz w:val="22"/>
        </w:rPr>
        <w:t>小学的</w:t>
      </w:r>
      <w:r>
        <w:rPr>
          <w:rFonts w:hint="eastAsia" w:ascii="宋体" w:hAnsi="宋体" w:eastAsia="宋体"/>
          <w:sz w:val="21"/>
        </w:rPr>
        <w:t>步行距离</w:t>
      </w:r>
      <w:r>
        <w:rPr>
          <w:rFonts w:ascii="Times New Roman" w:hAnsi="Times New Roman" w:eastAsia="Times New Roman"/>
          <w:spacing w:val="40"/>
          <w:sz w:val="21"/>
          <w:u w:val="single"/>
        </w:rPr>
        <w:t xml:space="preserve"> </w:t>
      </w:r>
      <w:r>
        <w:rPr>
          <w:rFonts w:ascii="Times New Roman" w:hAnsi="Times New Roman" w:eastAsia="Times New Roman"/>
          <w:sz w:val="21"/>
          <w:u w:val="single"/>
        </w:rPr>
        <w:t>0</w:t>
      </w:r>
      <w:r>
        <w:rPr>
          <w:rFonts w:ascii="Times New Roman" w:hAnsi="Times New Roman" w:eastAsia="Times New Roman"/>
          <w:sz w:val="21"/>
          <w:u w:val="single"/>
        </w:rPr>
        <w:tab/>
      </w:r>
      <w:r>
        <w:rPr>
          <w:rFonts w:ascii="Times New Roman" w:hAnsi="Times New Roman" w:eastAsia="Times New Roman"/>
          <w:spacing w:val="-10"/>
          <w:sz w:val="21"/>
        </w:rPr>
        <w:t>m</w:t>
      </w:r>
      <w:r>
        <w:rPr>
          <w:rFonts w:ascii="Times New Roman" w:hAnsi="Times New Roman" w:eastAsia="Times New Roman"/>
          <w:spacing w:val="40"/>
          <w:sz w:val="21"/>
        </w:rPr>
        <w:t xml:space="preserve"> </w:t>
      </w:r>
      <w:r>
        <w:rPr>
          <w:rFonts w:hint="eastAsia" w:ascii="宋体" w:hAnsi="宋体" w:eastAsia="宋体"/>
          <w:sz w:val="21"/>
        </w:rPr>
        <w:t>场地出入口到达</w:t>
      </w:r>
      <w:r>
        <w:rPr>
          <w:rFonts w:hint="eastAsia" w:ascii="宋体" w:hAnsi="宋体" w:eastAsia="宋体"/>
          <w:sz w:val="22"/>
        </w:rPr>
        <w:t>中学的</w:t>
      </w:r>
      <w:r>
        <w:rPr>
          <w:rFonts w:hint="eastAsia" w:ascii="宋体" w:hAnsi="宋体" w:eastAsia="宋体"/>
          <w:sz w:val="21"/>
        </w:rPr>
        <w:t>步行距离</w:t>
      </w:r>
      <w:r>
        <w:rPr>
          <w:rFonts w:ascii="Times New Roman" w:hAnsi="Times New Roman" w:eastAsia="Times New Roman"/>
          <w:spacing w:val="80"/>
          <w:w w:val="150"/>
          <w:sz w:val="21"/>
          <w:u w:val="single"/>
        </w:rPr>
        <w:t xml:space="preserve"> </w:t>
      </w:r>
      <w:r>
        <w:rPr>
          <w:rFonts w:ascii="Times New Roman" w:hAnsi="Times New Roman" w:eastAsia="Times New Roman"/>
          <w:sz w:val="21"/>
          <w:u w:val="single"/>
        </w:rPr>
        <w:t>0</w:t>
      </w:r>
      <w:r>
        <w:rPr>
          <w:rFonts w:ascii="Times New Roman" w:hAnsi="Times New Roman" w:eastAsia="Times New Roman"/>
          <w:sz w:val="21"/>
          <w:u w:val="single"/>
        </w:rPr>
        <w:tab/>
      </w:r>
      <w:r>
        <w:rPr>
          <w:rFonts w:ascii="Times New Roman" w:hAnsi="Times New Roman" w:eastAsia="Times New Roman"/>
          <w:spacing w:val="-51"/>
          <w:sz w:val="21"/>
          <w:u w:val="single"/>
        </w:rPr>
        <w:t xml:space="preserve"> </w:t>
      </w:r>
      <w:r>
        <w:rPr>
          <w:rFonts w:ascii="Times New Roman" w:hAnsi="Times New Roman" w:eastAsia="Times New Roman"/>
          <w:spacing w:val="-10"/>
          <w:sz w:val="21"/>
        </w:rPr>
        <w:t>m</w:t>
      </w:r>
      <w:r>
        <w:rPr>
          <w:rFonts w:ascii="Times New Roman" w:hAnsi="Times New Roman" w:eastAsia="Times New Roman"/>
          <w:spacing w:val="40"/>
          <w:sz w:val="21"/>
        </w:rPr>
        <w:t xml:space="preserve"> </w:t>
      </w:r>
      <w:r>
        <w:rPr>
          <w:rFonts w:hint="eastAsia" w:ascii="宋体" w:hAnsi="宋体" w:eastAsia="宋体"/>
          <w:sz w:val="21"/>
        </w:rPr>
        <w:t>场地出入口到达</w:t>
      </w:r>
      <w:r>
        <w:rPr>
          <w:rFonts w:hint="eastAsia" w:ascii="宋体" w:hAnsi="宋体" w:eastAsia="宋体"/>
          <w:sz w:val="22"/>
        </w:rPr>
        <w:t>医院的</w:t>
      </w:r>
      <w:r>
        <w:rPr>
          <w:rFonts w:hint="eastAsia" w:ascii="宋体" w:hAnsi="宋体" w:eastAsia="宋体"/>
          <w:sz w:val="21"/>
        </w:rPr>
        <w:t>步行距离</w:t>
      </w:r>
      <w:r>
        <w:rPr>
          <w:rFonts w:ascii="Times New Roman" w:hAnsi="Times New Roman" w:eastAsia="Times New Roman"/>
          <w:spacing w:val="80"/>
          <w:w w:val="150"/>
          <w:sz w:val="21"/>
          <w:u w:val="thick"/>
        </w:rPr>
        <w:t xml:space="preserve"> </w:t>
      </w:r>
      <w:r>
        <w:rPr>
          <w:rFonts w:ascii="Times New Roman" w:hAnsi="Times New Roman" w:eastAsia="Times New Roman"/>
          <w:sz w:val="21"/>
          <w:u w:val="thick"/>
        </w:rPr>
        <w:t>0</w:t>
      </w:r>
      <w:r>
        <w:rPr>
          <w:rFonts w:ascii="Times New Roman" w:hAnsi="Times New Roman" w:eastAsia="Times New Roman"/>
          <w:sz w:val="21"/>
          <w:u w:val="thick"/>
        </w:rPr>
        <w:tab/>
      </w:r>
      <w:r>
        <w:rPr>
          <w:rFonts w:ascii="Times New Roman" w:hAnsi="Times New Roman" w:eastAsia="Times New Roman"/>
          <w:spacing w:val="-10"/>
          <w:sz w:val="21"/>
        </w:rPr>
        <w:t>m</w:t>
      </w:r>
    </w:p>
    <w:p w14:paraId="4F7A344C">
      <w:pPr>
        <w:spacing w:after="0" w:line="321" w:lineRule="auto"/>
        <w:jc w:val="left"/>
        <w:rPr>
          <w:rFonts w:ascii="Wingdings" w:hAnsi="Wingdings" w:eastAsia="Wingdings"/>
          <w:sz w:val="19"/>
        </w:rPr>
        <w:sectPr>
          <w:pgSz w:w="11910" w:h="16840"/>
          <w:pgMar w:top="1100" w:right="920" w:bottom="1180" w:left="1000" w:header="878" w:footer="993" w:gutter="0"/>
          <w:cols w:space="720" w:num="1"/>
        </w:sectPr>
      </w:pPr>
    </w:p>
    <w:p w14:paraId="6B7431FC">
      <w:pPr>
        <w:pStyle w:val="4"/>
        <w:rPr>
          <w:rFonts w:ascii="Times New Roman"/>
          <w:sz w:val="26"/>
        </w:rPr>
      </w:pPr>
    </w:p>
    <w:p w14:paraId="74FA1E4E">
      <w:pPr>
        <w:tabs>
          <w:tab w:val="left" w:pos="5615"/>
          <w:tab w:val="left" w:pos="5834"/>
        </w:tabs>
        <w:spacing w:before="70" w:line="316" w:lineRule="auto"/>
        <w:ind w:left="799" w:right="3986" w:firstLine="0"/>
        <w:jc w:val="left"/>
        <w:rPr>
          <w:sz w:val="21"/>
        </w:rPr>
      </w:pPr>
      <w:r>
        <w:pict>
          <v:rect id="docshape251" o:spid="_x0000_s1520" o:spt="1" style="position:absolute;left:0pt;margin-left:90pt;margin-top:-15.65pt;height:0.7pt;width:415.3pt;mso-position-horizontal-relative:page;z-index:-251535360;mso-width-relative:page;mso-height-relative:page;" fillcolor="#000000" filled="t" stroked="f" coordsize="21600,21600">
            <v:path/>
            <v:fill on="t" focussize="0,0"/>
            <v:stroke on="f"/>
            <v:imagedata o:title=""/>
            <o:lock v:ext="edit"/>
          </v:rect>
        </w:pict>
      </w:r>
      <w:bookmarkStart w:id="102" w:name="6.2.4城市绿地、广场及公共运动场地等开敞空间，步行可达。（总分5分）"/>
      <w:bookmarkEnd w:id="102"/>
      <w:r>
        <w:rPr>
          <w:sz w:val="21"/>
        </w:rPr>
        <w:t>场地出入口到达</w:t>
      </w:r>
      <w:r>
        <w:rPr>
          <w:sz w:val="22"/>
        </w:rPr>
        <w:t>群众文化活动设施的</w:t>
      </w:r>
      <w:r>
        <w:rPr>
          <w:sz w:val="21"/>
        </w:rPr>
        <w:t>步行距离</w:t>
      </w:r>
      <w:r>
        <w:rPr>
          <w:rFonts w:ascii="Times New Roman" w:eastAsia="Times New Roman"/>
          <w:spacing w:val="80"/>
          <w:w w:val="150"/>
          <w:sz w:val="21"/>
          <w:u w:val="single"/>
        </w:rPr>
        <w:t xml:space="preserve"> </w:t>
      </w:r>
      <w:r>
        <w:rPr>
          <w:rFonts w:ascii="Times New Roman" w:eastAsia="Times New Roman"/>
          <w:sz w:val="21"/>
          <w:u w:val="single"/>
        </w:rPr>
        <w:t>0</w:t>
      </w:r>
      <w:r>
        <w:rPr>
          <w:rFonts w:ascii="Times New Roman" w:eastAsia="Times New Roman"/>
          <w:sz w:val="21"/>
          <w:u w:val="single"/>
        </w:rPr>
        <w:tab/>
      </w:r>
      <w:r>
        <w:rPr>
          <w:rFonts w:ascii="Times New Roman" w:eastAsia="Times New Roman"/>
          <w:spacing w:val="-10"/>
          <w:sz w:val="21"/>
        </w:rPr>
        <w:t>m</w:t>
      </w:r>
      <w:r>
        <w:rPr>
          <w:rFonts w:ascii="Times New Roman" w:eastAsia="Times New Roman"/>
          <w:spacing w:val="40"/>
          <w:sz w:val="21"/>
        </w:rPr>
        <w:t xml:space="preserve"> </w:t>
      </w:r>
      <w:r>
        <w:rPr>
          <w:sz w:val="21"/>
        </w:rPr>
        <w:t>场地出入口到达</w:t>
      </w:r>
      <w:r>
        <w:rPr>
          <w:sz w:val="22"/>
        </w:rPr>
        <w:t>老年人日间照料设施的</w:t>
      </w:r>
      <w:r>
        <w:rPr>
          <w:sz w:val="21"/>
        </w:rPr>
        <w:t>步行距离</w:t>
      </w:r>
      <w:r>
        <w:rPr>
          <w:rFonts w:ascii="Times New Roman" w:eastAsia="Times New Roman"/>
          <w:spacing w:val="80"/>
          <w:w w:val="150"/>
          <w:sz w:val="21"/>
          <w:u w:val="thick"/>
        </w:rPr>
        <w:t xml:space="preserve"> </w:t>
      </w:r>
      <w:r>
        <w:rPr>
          <w:rFonts w:ascii="Times New Roman" w:eastAsia="Times New Roman"/>
          <w:sz w:val="21"/>
          <w:u w:val="thick"/>
        </w:rPr>
        <w:t>0</w:t>
      </w:r>
      <w:r>
        <w:rPr>
          <w:rFonts w:ascii="Times New Roman" w:eastAsia="Times New Roman"/>
          <w:sz w:val="21"/>
          <w:u w:val="thick"/>
        </w:rPr>
        <w:tab/>
      </w:r>
      <w:r>
        <w:rPr>
          <w:rFonts w:ascii="Times New Roman" w:eastAsia="Times New Roman"/>
          <w:spacing w:val="-10"/>
          <w:sz w:val="21"/>
        </w:rPr>
        <w:t>m</w:t>
      </w:r>
      <w:r>
        <w:rPr>
          <w:rFonts w:ascii="Times New Roman" w:eastAsia="Times New Roman"/>
          <w:spacing w:val="40"/>
          <w:sz w:val="21"/>
        </w:rPr>
        <w:t xml:space="preserve"> </w:t>
      </w:r>
      <w:r>
        <w:rPr>
          <w:sz w:val="22"/>
        </w:rPr>
        <w:t>场地周边 500m 范围内具有商业服务设施的种类</w:t>
      </w:r>
      <w:r>
        <w:rPr>
          <w:rFonts w:ascii="Times New Roman" w:eastAsia="Times New Roman"/>
          <w:sz w:val="21"/>
        </w:rPr>
        <w:t xml:space="preserve">: </w:t>
      </w:r>
      <w:r>
        <w:rPr>
          <w:rFonts w:ascii="Times New Roman" w:eastAsia="Times New Roman"/>
          <w:sz w:val="21"/>
          <w:u w:val="single"/>
        </w:rPr>
        <w:t>0</w:t>
      </w:r>
      <w:r>
        <w:rPr>
          <w:rFonts w:ascii="Times New Roman" w:eastAsia="Times New Roman"/>
          <w:spacing w:val="40"/>
          <w:sz w:val="21"/>
        </w:rPr>
        <w:t xml:space="preserve"> </w:t>
      </w:r>
      <w:r>
        <w:rPr>
          <w:sz w:val="21"/>
        </w:rPr>
        <w:t>种</w:t>
      </w:r>
    </w:p>
    <w:p w14:paraId="66D66D2C">
      <w:pPr>
        <w:spacing w:before="12"/>
        <w:ind w:left="799" w:right="0" w:firstLine="0"/>
        <w:jc w:val="left"/>
        <w:rPr>
          <w:b/>
          <w:sz w:val="21"/>
        </w:rPr>
      </w:pPr>
      <w:r>
        <w:rPr>
          <w:b/>
          <w:spacing w:val="-4"/>
          <w:sz w:val="21"/>
        </w:rPr>
        <w:t>□公共建筑</w:t>
      </w:r>
    </w:p>
    <w:p w14:paraId="5F629EE5">
      <w:pPr>
        <w:spacing w:before="100"/>
        <w:ind w:left="799" w:right="0" w:firstLine="0"/>
        <w:jc w:val="left"/>
        <w:rPr>
          <w:sz w:val="21"/>
        </w:rPr>
      </w:pPr>
      <w:r>
        <w:rPr>
          <w:sz w:val="22"/>
        </w:rPr>
        <w:t>建筑内兼容面向社会的公共服务功能的种类</w:t>
      </w:r>
      <w:r>
        <w:rPr>
          <w:sz w:val="21"/>
        </w:rPr>
        <w:t>：</w:t>
      </w:r>
      <w:r>
        <w:rPr>
          <w:rFonts w:ascii="Times New Roman" w:eastAsia="Times New Roman"/>
          <w:spacing w:val="34"/>
          <w:sz w:val="21"/>
          <w:u w:val="single"/>
        </w:rPr>
        <w:t xml:space="preserve">  </w:t>
      </w:r>
      <w:r>
        <w:rPr>
          <w:rFonts w:ascii="Times New Roman" w:eastAsia="Times New Roman"/>
          <w:sz w:val="21"/>
        </w:rPr>
        <w:t>_</w:t>
      </w:r>
      <w:r>
        <w:rPr>
          <w:spacing w:val="-10"/>
          <w:sz w:val="21"/>
        </w:rPr>
        <w:t>种</w:t>
      </w:r>
    </w:p>
    <w:p w14:paraId="3C36019C">
      <w:pPr>
        <w:spacing w:before="93"/>
        <w:ind w:left="800" w:right="0" w:firstLine="0"/>
        <w:jc w:val="left"/>
        <w:rPr>
          <w:sz w:val="21"/>
        </w:rPr>
      </w:pPr>
      <w:r>
        <w:rPr>
          <w:spacing w:val="-2"/>
          <w:sz w:val="22"/>
        </w:rPr>
        <w:t>建筑是否向社会公众提供开放的公共活动空间：</w:t>
      </w:r>
      <w:r>
        <w:rPr>
          <w:rFonts w:hint="eastAsia" w:ascii="MS Gothic" w:hAnsi="MS Gothic" w:eastAsia="MS Gothic"/>
          <w:spacing w:val="-2"/>
          <w:sz w:val="21"/>
        </w:rPr>
        <w:t>☑</w:t>
      </w:r>
      <w:r>
        <w:rPr>
          <w:spacing w:val="-3"/>
          <w:sz w:val="21"/>
        </w:rPr>
        <w:t>是 □否</w:t>
      </w:r>
    </w:p>
    <w:p w14:paraId="3BF0F73C">
      <w:pPr>
        <w:tabs>
          <w:tab w:val="left" w:pos="5503"/>
        </w:tabs>
        <w:spacing w:before="92"/>
        <w:ind w:left="800" w:right="0" w:firstLine="0"/>
        <w:jc w:val="left"/>
        <w:rPr>
          <w:rFonts w:ascii="Times New Roman" w:eastAsia="Times New Roman"/>
          <w:sz w:val="21"/>
        </w:rPr>
      </w:pPr>
      <w:r>
        <w:rPr>
          <w:spacing w:val="-2"/>
          <w:sz w:val="22"/>
        </w:rPr>
        <w:t>电动汽车充电桩的车位数占总车位数的比例</w:t>
      </w:r>
      <w:r>
        <w:rPr>
          <w:spacing w:val="-10"/>
          <w:sz w:val="21"/>
        </w:rPr>
        <w:t>：</w:t>
      </w:r>
      <w:r>
        <w:rPr>
          <w:rFonts w:ascii="Times New Roman" w:eastAsia="Times New Roman"/>
          <w:sz w:val="21"/>
          <w:u w:val="single"/>
        </w:rPr>
        <w:tab/>
      </w:r>
      <w:r>
        <w:rPr>
          <w:rFonts w:ascii="Times New Roman" w:eastAsia="Times New Roman"/>
          <w:spacing w:val="-10"/>
          <w:sz w:val="21"/>
        </w:rPr>
        <w:t>%</w:t>
      </w:r>
    </w:p>
    <w:p w14:paraId="20AB60FC">
      <w:pPr>
        <w:spacing w:before="90"/>
        <w:ind w:left="799" w:right="0" w:firstLine="0"/>
        <w:jc w:val="left"/>
        <w:rPr>
          <w:sz w:val="21"/>
        </w:rPr>
      </w:pPr>
      <w:r>
        <w:rPr>
          <w:spacing w:val="-5"/>
          <w:sz w:val="22"/>
        </w:rPr>
        <w:t xml:space="preserve">周边 </w:t>
      </w:r>
      <w:r>
        <w:rPr>
          <w:sz w:val="22"/>
        </w:rPr>
        <w:t>500m</w:t>
      </w:r>
      <w:r>
        <w:rPr>
          <w:spacing w:val="-4"/>
          <w:sz w:val="22"/>
        </w:rPr>
        <w:t xml:space="preserve"> 范围内是否设有社会公共停车场</w:t>
      </w:r>
      <w:r>
        <w:rPr>
          <w:sz w:val="22"/>
        </w:rPr>
        <w:t>（库）：</w:t>
      </w:r>
      <w:r>
        <w:rPr>
          <w:spacing w:val="-5"/>
          <w:sz w:val="21"/>
        </w:rPr>
        <w:t>□是 □否</w:t>
      </w:r>
    </w:p>
    <w:p w14:paraId="2FDEA793">
      <w:pPr>
        <w:spacing w:before="95"/>
        <w:ind w:left="799" w:right="0" w:firstLine="0"/>
        <w:jc w:val="left"/>
        <w:rPr>
          <w:sz w:val="21"/>
        </w:rPr>
      </w:pPr>
      <w:r>
        <w:pict>
          <v:group id="docshapegroup252" o:spid="_x0000_s1521" o:spt="203" style="position:absolute;left:0pt;margin-left:84.35pt;margin-top:14.35pt;height:376.3pt;width:426.6pt;mso-position-horizontal-relative:page;z-index:-251536384;mso-width-relative:page;mso-height-relative:page;" coordorigin="1687,288" coordsize="8532,7526">
            <o:lock v:ext="edit"/>
            <v:shape id="docshape253" o:spid="_x0000_s1522" o:spt="75" type="#_x0000_t75" style="position:absolute;left:2647;top:287;height:7488;width:7438;" filled="f" stroked="f" coordsize="21600,21600">
              <v:path/>
              <v:fill on="f" focussize="0,0"/>
              <v:stroke on="f"/>
              <v:imagedata r:id="rId40" o:title=""/>
              <o:lock v:ext="edit" aspectratio="t"/>
            </v:shape>
            <v:line id="_x0000_s1523" o:spid="_x0000_s1523" o:spt="20" style="position:absolute;left:1687;top:6664;height:0;width:8532;" stroked="t" coordsize="21600,21600">
              <v:path arrowok="t"/>
              <v:fill focussize="0,0"/>
              <v:stroke weight="0.48pt" color="#000000"/>
              <v:imagedata o:title=""/>
              <o:lock v:ext="edit"/>
            </v:line>
            <v:line id="_x0000_s1524" o:spid="_x0000_s1524" o:spt="20" style="position:absolute;left:1687;top:7808;height:0;width:8532;" stroked="t" coordsize="21600,21600">
              <v:path arrowok="t"/>
              <v:fill focussize="0,0"/>
              <v:stroke weight="0.48pt" color="#000000"/>
              <v:imagedata o:title=""/>
              <o:lock v:ext="edit"/>
            </v:line>
            <v:line id="_x0000_s1525" o:spid="_x0000_s1525" o:spt="20" style="position:absolute;left:1692;top:6659;height:1144;width:0;" stroked="t" coordsize="21600,21600">
              <v:path arrowok="t"/>
              <v:fill focussize="0,0"/>
              <v:stroke weight="0.48pt" color="#000000"/>
              <v:imagedata o:title=""/>
              <o:lock v:ext="edit"/>
            </v:line>
            <v:line id="_x0000_s1526" o:spid="_x0000_s1526" o:spt="20" style="position:absolute;left:10214;top:6659;height:1144;width:0;" stroked="t" coordsize="21600,21600">
              <v:path arrowok="t"/>
              <v:fill focussize="0,0"/>
              <v:stroke weight="0.48pt" color="#000000"/>
              <v:imagedata o:title=""/>
              <o:lock v:ext="edit"/>
            </v:line>
          </v:group>
        </w:pict>
      </w:r>
      <w:r>
        <w:rPr>
          <w:spacing w:val="-2"/>
          <w:sz w:val="22"/>
        </w:rPr>
        <w:t>场地不封闭或场地内步行公共通道是否向社会开放：</w:t>
      </w:r>
      <w:r>
        <w:rPr>
          <w:rFonts w:hint="eastAsia" w:ascii="MS Gothic" w:hAnsi="MS Gothic" w:eastAsia="MS Gothic"/>
          <w:spacing w:val="-2"/>
          <w:sz w:val="21"/>
        </w:rPr>
        <w:t>☑</w:t>
      </w:r>
      <w:r>
        <w:rPr>
          <w:spacing w:val="-1"/>
          <w:sz w:val="21"/>
        </w:rPr>
        <w:t>是 □否</w:t>
      </w:r>
    </w:p>
    <w:p w14:paraId="56E3809C">
      <w:pPr>
        <w:pStyle w:val="4"/>
        <w:rPr>
          <w:sz w:val="22"/>
        </w:rPr>
      </w:pPr>
    </w:p>
    <w:p w14:paraId="415DEDE3">
      <w:pPr>
        <w:pStyle w:val="3"/>
        <w:spacing w:before="170"/>
        <w:ind w:left="799"/>
        <w:rPr>
          <w:rFonts w:hint="eastAsia" w:ascii="宋体" w:eastAsia="宋体"/>
        </w:rPr>
      </w:pPr>
      <w:r>
        <w:rPr>
          <w:rFonts w:ascii="Times New Roman" w:eastAsia="Times New Roman"/>
          <w:spacing w:val="-2"/>
        </w:rPr>
        <w:t>3</w:t>
      </w:r>
      <w:r>
        <w:rPr>
          <w:rFonts w:hint="eastAsia" w:ascii="宋体" w:eastAsia="宋体"/>
          <w:spacing w:val="-14"/>
        </w:rPr>
        <w:t>、 证明材料</w:t>
      </w:r>
    </w:p>
    <w:p w14:paraId="36B9FB10">
      <w:pPr>
        <w:pStyle w:val="4"/>
        <w:rPr>
          <w:b/>
          <w:sz w:val="19"/>
        </w:rPr>
      </w:pPr>
    </w:p>
    <w:p w14:paraId="444D23DD">
      <w:pPr>
        <w:spacing w:before="0"/>
        <w:ind w:left="799" w:right="0" w:firstLine="0"/>
        <w:jc w:val="left"/>
        <w:rPr>
          <w:b/>
          <w:sz w:val="21"/>
        </w:rPr>
      </w:pPr>
      <w:r>
        <w:rPr>
          <w:b/>
          <w:spacing w:val="-3"/>
          <w:sz w:val="21"/>
        </w:rPr>
        <w:t>建议提交材料及技术要求：</w:t>
      </w:r>
    </w:p>
    <w:p w14:paraId="3F33EB29">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24BD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39792009">
            <w:pPr>
              <w:pStyle w:val="13"/>
              <w:spacing w:before="16"/>
              <w:ind w:left="148"/>
              <w:rPr>
                <w:b/>
                <w:sz w:val="22"/>
              </w:rPr>
            </w:pPr>
            <w:r>
              <w:rPr>
                <w:b/>
                <w:spacing w:val="-6"/>
                <w:sz w:val="22"/>
              </w:rPr>
              <w:t>专业</w:t>
            </w:r>
          </w:p>
          <w:p w14:paraId="67858F4F">
            <w:pPr>
              <w:pStyle w:val="13"/>
              <w:spacing w:before="30" w:line="276" w:lineRule="exact"/>
              <w:ind w:left="148"/>
              <w:rPr>
                <w:b/>
                <w:sz w:val="22"/>
              </w:rPr>
            </w:pPr>
            <w:r>
              <w:rPr>
                <w:b/>
                <w:spacing w:val="-6"/>
                <w:sz w:val="22"/>
              </w:rPr>
              <w:t>分类</w:t>
            </w:r>
          </w:p>
        </w:tc>
        <w:tc>
          <w:tcPr>
            <w:tcW w:w="2020" w:type="dxa"/>
            <w:shd w:val="clear" w:color="auto" w:fill="DBE4F0"/>
          </w:tcPr>
          <w:p w14:paraId="67F0D1C7">
            <w:pPr>
              <w:pStyle w:val="13"/>
              <w:spacing w:before="171"/>
              <w:ind w:left="106"/>
              <w:rPr>
                <w:b/>
                <w:sz w:val="22"/>
              </w:rPr>
            </w:pPr>
            <w:r>
              <w:rPr>
                <w:b/>
                <w:spacing w:val="-4"/>
                <w:sz w:val="22"/>
              </w:rPr>
              <w:t>材料名称</w:t>
            </w:r>
          </w:p>
        </w:tc>
        <w:tc>
          <w:tcPr>
            <w:tcW w:w="3960" w:type="dxa"/>
            <w:shd w:val="clear" w:color="auto" w:fill="DBE4F0"/>
          </w:tcPr>
          <w:p w14:paraId="7529C490">
            <w:pPr>
              <w:pStyle w:val="13"/>
              <w:spacing w:before="171"/>
              <w:ind w:left="107"/>
              <w:rPr>
                <w:b/>
                <w:sz w:val="22"/>
              </w:rPr>
            </w:pPr>
            <w:r>
              <w:rPr>
                <w:b/>
                <w:spacing w:val="-4"/>
                <w:sz w:val="22"/>
              </w:rPr>
              <w:t>技术要求</w:t>
            </w:r>
          </w:p>
        </w:tc>
        <w:tc>
          <w:tcPr>
            <w:tcW w:w="800" w:type="dxa"/>
            <w:shd w:val="clear" w:color="auto" w:fill="DBE4F0"/>
          </w:tcPr>
          <w:p w14:paraId="719332F6">
            <w:pPr>
              <w:pStyle w:val="13"/>
              <w:spacing w:before="16"/>
              <w:ind w:left="107"/>
              <w:rPr>
                <w:b/>
                <w:sz w:val="22"/>
              </w:rPr>
            </w:pPr>
            <w:r>
              <w:rPr>
                <w:b/>
                <w:spacing w:val="-6"/>
                <w:sz w:val="22"/>
              </w:rPr>
              <w:t>评价</w:t>
            </w:r>
          </w:p>
          <w:p w14:paraId="21486D97">
            <w:pPr>
              <w:pStyle w:val="13"/>
              <w:spacing w:before="30" w:line="276" w:lineRule="exact"/>
              <w:ind w:left="107"/>
              <w:rPr>
                <w:b/>
                <w:sz w:val="22"/>
              </w:rPr>
            </w:pPr>
            <w:r>
              <w:rPr>
                <w:b/>
                <w:spacing w:val="-6"/>
                <w:sz w:val="22"/>
              </w:rPr>
              <w:t>阶段</w:t>
            </w:r>
          </w:p>
        </w:tc>
        <w:tc>
          <w:tcPr>
            <w:tcW w:w="800" w:type="dxa"/>
            <w:shd w:val="clear" w:color="auto" w:fill="DBE4F0"/>
          </w:tcPr>
          <w:p w14:paraId="226F4E74">
            <w:pPr>
              <w:pStyle w:val="13"/>
              <w:spacing w:before="16"/>
              <w:ind w:left="106"/>
              <w:rPr>
                <w:b/>
                <w:sz w:val="22"/>
              </w:rPr>
            </w:pPr>
            <w:r>
              <w:rPr>
                <w:b/>
                <w:spacing w:val="-6"/>
                <w:sz w:val="22"/>
              </w:rPr>
              <w:t>建筑</w:t>
            </w:r>
          </w:p>
          <w:p w14:paraId="7035A6DB">
            <w:pPr>
              <w:pStyle w:val="13"/>
              <w:spacing w:before="30" w:line="276" w:lineRule="exact"/>
              <w:ind w:left="106"/>
              <w:rPr>
                <w:b/>
                <w:sz w:val="22"/>
              </w:rPr>
            </w:pPr>
            <w:r>
              <w:rPr>
                <w:b/>
                <w:spacing w:val="-6"/>
                <w:sz w:val="22"/>
              </w:rPr>
              <w:t>类型</w:t>
            </w:r>
          </w:p>
        </w:tc>
      </w:tr>
      <w:tr w14:paraId="08FEC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5867F9B0">
            <w:pPr>
              <w:pStyle w:val="13"/>
              <w:spacing w:before="171" w:line="266" w:lineRule="auto"/>
              <w:ind w:left="148" w:right="137"/>
              <w:rPr>
                <w:b/>
                <w:sz w:val="22"/>
              </w:rPr>
            </w:pPr>
            <w:r>
              <w:rPr>
                <w:b/>
                <w:spacing w:val="-6"/>
                <w:sz w:val="22"/>
              </w:rPr>
              <w:t>建筑设计</w:t>
            </w:r>
          </w:p>
        </w:tc>
        <w:tc>
          <w:tcPr>
            <w:tcW w:w="2020" w:type="dxa"/>
          </w:tcPr>
          <w:p w14:paraId="39EE592A">
            <w:pPr>
              <w:pStyle w:val="13"/>
              <w:spacing w:before="7"/>
              <w:rPr>
                <w:b/>
                <w:sz w:val="25"/>
              </w:rPr>
            </w:pPr>
          </w:p>
          <w:p w14:paraId="0781454E">
            <w:pPr>
              <w:pStyle w:val="13"/>
              <w:ind w:left="106"/>
              <w:rPr>
                <w:b/>
                <w:sz w:val="22"/>
              </w:rPr>
            </w:pPr>
            <w:r>
              <w:rPr>
                <w:b/>
                <w:spacing w:val="-4"/>
                <w:sz w:val="22"/>
              </w:rPr>
              <w:t>建筑总平面施工图</w:t>
            </w:r>
          </w:p>
        </w:tc>
        <w:tc>
          <w:tcPr>
            <w:tcW w:w="3960" w:type="dxa"/>
          </w:tcPr>
          <w:p w14:paraId="7B5B45DA">
            <w:pPr>
              <w:pStyle w:val="13"/>
              <w:spacing w:before="15" w:line="266" w:lineRule="auto"/>
              <w:ind w:left="107" w:right="98"/>
              <w:rPr>
                <w:sz w:val="22"/>
              </w:rPr>
            </w:pPr>
            <w:r>
              <w:rPr>
                <w:spacing w:val="-2"/>
                <w:sz w:val="22"/>
              </w:rPr>
              <w:t>应标明清晰的红线，以及能反映本地块</w:t>
            </w:r>
            <w:r>
              <w:rPr>
                <w:spacing w:val="-3"/>
                <w:sz w:val="22"/>
              </w:rPr>
              <w:t>与周边地块及建筑的空间相邻关系，包</w:t>
            </w:r>
          </w:p>
          <w:p w14:paraId="688BF664">
            <w:pPr>
              <w:pStyle w:val="13"/>
              <w:spacing w:line="275" w:lineRule="exact"/>
              <w:ind w:left="107"/>
              <w:rPr>
                <w:sz w:val="22"/>
              </w:rPr>
            </w:pPr>
            <w:r>
              <w:rPr>
                <w:spacing w:val="-3"/>
                <w:sz w:val="22"/>
              </w:rPr>
              <w:t>括建筑的使用功能、距离、高度等</w:t>
            </w:r>
          </w:p>
        </w:tc>
        <w:tc>
          <w:tcPr>
            <w:tcW w:w="800" w:type="dxa"/>
          </w:tcPr>
          <w:p w14:paraId="68FBC853">
            <w:pPr>
              <w:pStyle w:val="13"/>
              <w:spacing w:before="7"/>
              <w:rPr>
                <w:b/>
                <w:sz w:val="25"/>
              </w:rPr>
            </w:pPr>
          </w:p>
          <w:p w14:paraId="4A157ECE">
            <w:pPr>
              <w:pStyle w:val="13"/>
              <w:ind w:left="107"/>
              <w:rPr>
                <w:sz w:val="22"/>
              </w:rPr>
            </w:pPr>
            <w:r>
              <w:rPr>
                <w:spacing w:val="-6"/>
                <w:sz w:val="22"/>
              </w:rPr>
              <w:t>评价</w:t>
            </w:r>
          </w:p>
        </w:tc>
        <w:tc>
          <w:tcPr>
            <w:tcW w:w="800" w:type="dxa"/>
          </w:tcPr>
          <w:p w14:paraId="1A7929D1">
            <w:pPr>
              <w:pStyle w:val="13"/>
              <w:spacing w:before="7"/>
              <w:rPr>
                <w:b/>
                <w:sz w:val="25"/>
              </w:rPr>
            </w:pPr>
          </w:p>
          <w:p w14:paraId="7927D432">
            <w:pPr>
              <w:pStyle w:val="13"/>
              <w:ind w:left="106"/>
              <w:rPr>
                <w:sz w:val="22"/>
              </w:rPr>
            </w:pPr>
            <w:r>
              <w:rPr>
                <w:spacing w:val="-6"/>
                <w:sz w:val="22"/>
              </w:rPr>
              <w:t>居建</w:t>
            </w:r>
          </w:p>
        </w:tc>
      </w:tr>
      <w:tr w14:paraId="13BBE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7D6C73CF">
            <w:pPr>
              <w:pStyle w:val="13"/>
              <w:spacing w:before="11"/>
              <w:rPr>
                <w:b/>
                <w:sz w:val="25"/>
              </w:rPr>
            </w:pPr>
          </w:p>
          <w:p w14:paraId="036206AA">
            <w:pPr>
              <w:pStyle w:val="13"/>
              <w:spacing w:line="266" w:lineRule="auto"/>
              <w:ind w:left="148" w:right="137"/>
              <w:rPr>
                <w:b/>
                <w:sz w:val="22"/>
              </w:rPr>
            </w:pPr>
            <w:r>
              <w:rPr>
                <w:b/>
                <w:spacing w:val="-6"/>
                <w:sz w:val="22"/>
              </w:rPr>
              <w:t>规划设计</w:t>
            </w:r>
          </w:p>
        </w:tc>
        <w:tc>
          <w:tcPr>
            <w:tcW w:w="2020" w:type="dxa"/>
          </w:tcPr>
          <w:p w14:paraId="0AE2C638">
            <w:pPr>
              <w:pStyle w:val="13"/>
              <w:spacing w:before="15"/>
              <w:ind w:left="106"/>
              <w:rPr>
                <w:b/>
                <w:sz w:val="22"/>
              </w:rPr>
            </w:pPr>
            <w:r>
              <w:rPr>
                <w:b/>
                <w:spacing w:val="-4"/>
                <w:sz w:val="22"/>
              </w:rPr>
              <w:t>公共服务设施布局</w:t>
            </w:r>
          </w:p>
          <w:p w14:paraId="57C22FE6">
            <w:pPr>
              <w:pStyle w:val="13"/>
              <w:spacing w:before="30" w:line="277" w:lineRule="exact"/>
              <w:ind w:left="106"/>
              <w:rPr>
                <w:b/>
                <w:sz w:val="22"/>
              </w:rPr>
            </w:pPr>
            <w:r>
              <w:rPr>
                <w:b/>
                <w:w w:val="100"/>
                <w:sz w:val="22"/>
              </w:rPr>
              <w:t>图</w:t>
            </w:r>
          </w:p>
        </w:tc>
        <w:tc>
          <w:tcPr>
            <w:tcW w:w="3960" w:type="dxa"/>
          </w:tcPr>
          <w:p w14:paraId="28772DA7">
            <w:pPr>
              <w:pStyle w:val="13"/>
              <w:spacing w:before="15"/>
              <w:ind w:left="107"/>
              <w:rPr>
                <w:sz w:val="22"/>
              </w:rPr>
            </w:pPr>
            <w:r>
              <w:rPr>
                <w:spacing w:val="-3"/>
                <w:sz w:val="22"/>
              </w:rPr>
              <w:t>应标明公共服务设施的使用功能、相互</w:t>
            </w:r>
          </w:p>
          <w:p w14:paraId="2E977DC3">
            <w:pPr>
              <w:pStyle w:val="13"/>
              <w:spacing w:before="30" w:line="277" w:lineRule="exact"/>
              <w:ind w:left="107"/>
              <w:rPr>
                <w:sz w:val="22"/>
              </w:rPr>
            </w:pPr>
            <w:r>
              <w:rPr>
                <w:spacing w:val="-3"/>
                <w:sz w:val="22"/>
              </w:rPr>
              <w:t>设施之间的距离、高度等</w:t>
            </w:r>
          </w:p>
        </w:tc>
        <w:tc>
          <w:tcPr>
            <w:tcW w:w="800" w:type="dxa"/>
          </w:tcPr>
          <w:p w14:paraId="2E29F970">
            <w:pPr>
              <w:pStyle w:val="13"/>
              <w:spacing w:before="171"/>
              <w:ind w:left="107"/>
              <w:rPr>
                <w:sz w:val="22"/>
              </w:rPr>
            </w:pPr>
            <w:r>
              <w:rPr>
                <w:spacing w:val="-6"/>
                <w:sz w:val="22"/>
              </w:rPr>
              <w:t>评价</w:t>
            </w:r>
          </w:p>
        </w:tc>
        <w:tc>
          <w:tcPr>
            <w:tcW w:w="800" w:type="dxa"/>
          </w:tcPr>
          <w:p w14:paraId="535488E3">
            <w:pPr>
              <w:pStyle w:val="13"/>
              <w:spacing w:before="171"/>
              <w:ind w:left="106"/>
              <w:rPr>
                <w:sz w:val="22"/>
              </w:rPr>
            </w:pPr>
            <w:r>
              <w:rPr>
                <w:spacing w:val="-6"/>
                <w:sz w:val="22"/>
              </w:rPr>
              <w:t>居建</w:t>
            </w:r>
          </w:p>
        </w:tc>
      </w:tr>
      <w:tr w14:paraId="4060B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33759E06">
            <w:pPr>
              <w:rPr>
                <w:sz w:val="2"/>
                <w:szCs w:val="2"/>
              </w:rPr>
            </w:pPr>
          </w:p>
        </w:tc>
        <w:tc>
          <w:tcPr>
            <w:tcW w:w="2020" w:type="dxa"/>
          </w:tcPr>
          <w:p w14:paraId="6C2AC5E4">
            <w:pPr>
              <w:pStyle w:val="13"/>
              <w:spacing w:before="14"/>
              <w:ind w:left="106"/>
              <w:rPr>
                <w:b/>
                <w:sz w:val="22"/>
              </w:rPr>
            </w:pPr>
            <w:r>
              <w:rPr>
                <w:b/>
                <w:spacing w:val="-4"/>
                <w:sz w:val="22"/>
              </w:rPr>
              <w:t>公共服务位置标识</w:t>
            </w:r>
          </w:p>
          <w:p w14:paraId="05610364">
            <w:pPr>
              <w:pStyle w:val="13"/>
              <w:spacing w:before="30" w:line="277" w:lineRule="exact"/>
              <w:ind w:left="106"/>
              <w:rPr>
                <w:b/>
                <w:sz w:val="22"/>
              </w:rPr>
            </w:pPr>
            <w:r>
              <w:rPr>
                <w:b/>
                <w:w w:val="100"/>
                <w:sz w:val="22"/>
              </w:rPr>
              <w:t>图</w:t>
            </w:r>
          </w:p>
        </w:tc>
        <w:tc>
          <w:tcPr>
            <w:tcW w:w="3960" w:type="dxa"/>
          </w:tcPr>
          <w:p w14:paraId="594B4E19">
            <w:pPr>
              <w:pStyle w:val="13"/>
              <w:spacing w:before="14"/>
              <w:ind w:left="107"/>
              <w:rPr>
                <w:sz w:val="22"/>
              </w:rPr>
            </w:pPr>
            <w:r>
              <w:rPr>
                <w:spacing w:val="-3"/>
                <w:sz w:val="22"/>
              </w:rPr>
              <w:t>应标明公共服务设施的使用功能、相互</w:t>
            </w:r>
          </w:p>
          <w:p w14:paraId="72B390B5">
            <w:pPr>
              <w:pStyle w:val="13"/>
              <w:spacing w:before="30" w:line="277" w:lineRule="exact"/>
              <w:ind w:left="107"/>
              <w:rPr>
                <w:sz w:val="22"/>
              </w:rPr>
            </w:pPr>
            <w:r>
              <w:rPr>
                <w:spacing w:val="-3"/>
                <w:sz w:val="22"/>
              </w:rPr>
              <w:t>设施之间的距离、高度等</w:t>
            </w:r>
          </w:p>
        </w:tc>
        <w:tc>
          <w:tcPr>
            <w:tcW w:w="800" w:type="dxa"/>
          </w:tcPr>
          <w:p w14:paraId="60A9F8BF">
            <w:pPr>
              <w:pStyle w:val="13"/>
              <w:spacing w:before="170"/>
              <w:ind w:left="107"/>
              <w:rPr>
                <w:sz w:val="22"/>
              </w:rPr>
            </w:pPr>
            <w:r>
              <w:rPr>
                <w:spacing w:val="-6"/>
                <w:sz w:val="22"/>
              </w:rPr>
              <w:t>评价</w:t>
            </w:r>
          </w:p>
        </w:tc>
        <w:tc>
          <w:tcPr>
            <w:tcW w:w="800" w:type="dxa"/>
          </w:tcPr>
          <w:p w14:paraId="00FFF6B5">
            <w:pPr>
              <w:pStyle w:val="13"/>
              <w:spacing w:before="170"/>
              <w:ind w:left="106"/>
              <w:rPr>
                <w:sz w:val="22"/>
              </w:rPr>
            </w:pPr>
            <w:r>
              <w:rPr>
                <w:spacing w:val="-6"/>
                <w:sz w:val="22"/>
              </w:rPr>
              <w:t>居建</w:t>
            </w:r>
          </w:p>
        </w:tc>
      </w:tr>
      <w:tr w14:paraId="31F02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tcPr>
          <w:p w14:paraId="5BA75280">
            <w:pPr>
              <w:pStyle w:val="13"/>
              <w:spacing w:before="5"/>
              <w:rPr>
                <w:b/>
                <w:sz w:val="25"/>
              </w:rPr>
            </w:pPr>
          </w:p>
          <w:p w14:paraId="47350E37">
            <w:pPr>
              <w:pStyle w:val="13"/>
              <w:spacing w:before="1" w:line="266" w:lineRule="auto"/>
              <w:ind w:left="148" w:right="137"/>
              <w:rPr>
                <w:b/>
                <w:sz w:val="22"/>
              </w:rPr>
            </w:pPr>
            <w:r>
              <w:rPr>
                <w:b/>
                <w:spacing w:val="-6"/>
                <w:sz w:val="22"/>
              </w:rPr>
              <w:t>其他材料</w:t>
            </w:r>
          </w:p>
        </w:tc>
        <w:tc>
          <w:tcPr>
            <w:tcW w:w="2020" w:type="dxa"/>
          </w:tcPr>
          <w:p w14:paraId="5697657D">
            <w:pPr>
              <w:pStyle w:val="13"/>
              <w:spacing w:before="14" w:line="266" w:lineRule="auto"/>
              <w:ind w:left="106" w:right="134"/>
              <w:jc w:val="both"/>
              <w:rPr>
                <w:b/>
                <w:sz w:val="22"/>
              </w:rPr>
            </w:pPr>
            <w:r>
              <w:rPr>
                <w:b/>
                <w:spacing w:val="-2"/>
                <w:sz w:val="22"/>
              </w:rPr>
              <w:t>设施向社会共享的管理办法、实施方</w:t>
            </w:r>
            <w:r>
              <w:rPr>
                <w:b/>
                <w:spacing w:val="-4"/>
                <w:sz w:val="22"/>
              </w:rPr>
              <w:t>案、使用说明、工</w:t>
            </w:r>
          </w:p>
          <w:p w14:paraId="1B3A5294">
            <w:pPr>
              <w:pStyle w:val="13"/>
              <w:spacing w:line="275" w:lineRule="exact"/>
              <w:ind w:left="106"/>
              <w:rPr>
                <w:b/>
                <w:sz w:val="22"/>
              </w:rPr>
            </w:pPr>
            <w:r>
              <w:rPr>
                <w:b/>
                <w:spacing w:val="-4"/>
                <w:sz w:val="22"/>
              </w:rPr>
              <w:t>作记录等</w:t>
            </w:r>
          </w:p>
        </w:tc>
        <w:tc>
          <w:tcPr>
            <w:tcW w:w="3960" w:type="dxa"/>
          </w:tcPr>
          <w:p w14:paraId="2041A63C">
            <w:pPr>
              <w:pStyle w:val="13"/>
              <w:spacing w:before="5"/>
              <w:rPr>
                <w:b/>
                <w:sz w:val="25"/>
              </w:rPr>
            </w:pPr>
          </w:p>
          <w:p w14:paraId="280F5A75">
            <w:pPr>
              <w:pStyle w:val="13"/>
              <w:spacing w:before="1" w:line="266" w:lineRule="auto"/>
              <w:ind w:left="107" w:right="98"/>
              <w:rPr>
                <w:sz w:val="22"/>
              </w:rPr>
            </w:pPr>
            <w:r>
              <w:rPr>
                <w:spacing w:val="-2"/>
                <w:sz w:val="22"/>
              </w:rPr>
              <w:t>应明确公共服务设施向社会共享的时间</w:t>
            </w:r>
            <w:r>
              <w:rPr>
                <w:spacing w:val="-6"/>
                <w:sz w:val="22"/>
              </w:rPr>
              <w:t>方式</w:t>
            </w:r>
          </w:p>
        </w:tc>
        <w:tc>
          <w:tcPr>
            <w:tcW w:w="800" w:type="dxa"/>
          </w:tcPr>
          <w:p w14:paraId="2357E8EC">
            <w:pPr>
              <w:pStyle w:val="13"/>
              <w:spacing w:before="5"/>
              <w:rPr>
                <w:b/>
                <w:sz w:val="25"/>
              </w:rPr>
            </w:pPr>
          </w:p>
          <w:p w14:paraId="42EB626E">
            <w:pPr>
              <w:pStyle w:val="13"/>
              <w:spacing w:before="1" w:line="266" w:lineRule="auto"/>
              <w:ind w:left="107" w:right="238"/>
              <w:rPr>
                <w:sz w:val="22"/>
              </w:rPr>
            </w:pPr>
            <w:r>
              <w:rPr>
                <w:spacing w:val="-6"/>
                <w:sz w:val="22"/>
              </w:rPr>
              <w:t>运行评价</w:t>
            </w:r>
          </w:p>
        </w:tc>
        <w:tc>
          <w:tcPr>
            <w:tcW w:w="800" w:type="dxa"/>
          </w:tcPr>
          <w:p w14:paraId="63E1DF03">
            <w:pPr>
              <w:pStyle w:val="13"/>
              <w:rPr>
                <w:b/>
                <w:sz w:val="22"/>
              </w:rPr>
            </w:pPr>
          </w:p>
          <w:p w14:paraId="3C17AA49">
            <w:pPr>
              <w:pStyle w:val="13"/>
              <w:spacing w:before="8"/>
              <w:rPr>
                <w:b/>
                <w:sz w:val="15"/>
              </w:rPr>
            </w:pPr>
          </w:p>
          <w:p w14:paraId="03E2224E">
            <w:pPr>
              <w:pStyle w:val="13"/>
              <w:ind w:left="106"/>
              <w:rPr>
                <w:sz w:val="22"/>
              </w:rPr>
            </w:pPr>
            <w:r>
              <w:rPr>
                <w:spacing w:val="-6"/>
                <w:sz w:val="22"/>
              </w:rPr>
              <w:t>居建</w:t>
            </w:r>
          </w:p>
        </w:tc>
      </w:tr>
    </w:tbl>
    <w:p w14:paraId="5EC1B0CD">
      <w:pPr>
        <w:pStyle w:val="4"/>
        <w:spacing w:before="5"/>
        <w:rPr>
          <w:b/>
          <w:sz w:val="16"/>
        </w:rPr>
      </w:pPr>
    </w:p>
    <w:p w14:paraId="0FC77EDB">
      <w:pPr>
        <w:spacing w:before="0"/>
        <w:ind w:left="800" w:right="0" w:firstLine="0"/>
        <w:jc w:val="left"/>
        <w:rPr>
          <w:b/>
          <w:sz w:val="21"/>
        </w:rPr>
      </w:pPr>
      <w:r>
        <w:rPr>
          <w:b/>
          <w:spacing w:val="-4"/>
          <w:sz w:val="21"/>
        </w:rPr>
        <w:t>实际提交材料：</w:t>
      </w:r>
    </w:p>
    <w:p w14:paraId="0CC9F143">
      <w:pPr>
        <w:spacing w:after="0"/>
        <w:jc w:val="left"/>
        <w:rPr>
          <w:sz w:val="21"/>
        </w:rPr>
        <w:sectPr>
          <w:pgSz w:w="11910" w:h="16840"/>
          <w:pgMar w:top="1100" w:right="920" w:bottom="1180" w:left="1000" w:header="878" w:footer="993" w:gutter="0"/>
          <w:cols w:space="720" w:num="1"/>
        </w:sectPr>
      </w:pPr>
    </w:p>
    <w:p w14:paraId="3A251013">
      <w:pPr>
        <w:pStyle w:val="4"/>
        <w:rPr>
          <w:b/>
          <w:sz w:val="20"/>
        </w:rPr>
      </w:pPr>
    </w:p>
    <w:p w14:paraId="3209D780">
      <w:pPr>
        <w:pStyle w:val="12"/>
        <w:numPr>
          <w:ilvl w:val="2"/>
          <w:numId w:val="4"/>
        </w:numPr>
        <w:tabs>
          <w:tab w:val="left" w:pos="1465"/>
        </w:tabs>
        <w:spacing w:before="66" w:after="0" w:line="240" w:lineRule="auto"/>
        <w:ind w:left="1464" w:right="0" w:hanging="665"/>
        <w:jc w:val="left"/>
        <w:rPr>
          <w:b/>
          <w:sz w:val="24"/>
        </w:rPr>
      </w:pPr>
      <w:r>
        <w:pict>
          <v:rect id="docshape254" o:spid="_x0000_s1527" o:spt="1" style="position:absolute;left:0pt;margin-left:90pt;margin-top:-13.55pt;height:0.7pt;width:415.3pt;mso-position-horizontal-relative:page;z-index:-251534336;mso-width-relative:page;mso-height-relative:page;" fillcolor="#000000" filled="t" stroked="f" coordsize="21600,21600">
            <v:path/>
            <v:fill on="t" focussize="0,0"/>
            <v:stroke on="f"/>
            <v:imagedata o:title=""/>
            <o:lock v:ext="edit"/>
          </v:rect>
        </w:pict>
      </w:r>
      <w:bookmarkStart w:id="103" w:name="6.2.5合理设置健身场地和空间。（总分10分）"/>
      <w:bookmarkEnd w:id="103"/>
      <w:r>
        <w:rPr>
          <w:b/>
          <w:spacing w:val="-2"/>
          <w:sz w:val="24"/>
        </w:rPr>
        <w:t>城市绿地、广场及公共运动场地等开敞空间，步行可达。（</w:t>
      </w:r>
      <w:r>
        <w:rPr>
          <w:b/>
          <w:spacing w:val="-21"/>
          <w:sz w:val="24"/>
        </w:rPr>
        <w:t xml:space="preserve">总分 </w:t>
      </w:r>
      <w:r>
        <w:rPr>
          <w:b/>
          <w:spacing w:val="-2"/>
          <w:sz w:val="24"/>
        </w:rPr>
        <w:t>5</w:t>
      </w:r>
      <w:r>
        <w:rPr>
          <w:b/>
          <w:spacing w:val="-29"/>
          <w:sz w:val="24"/>
        </w:rPr>
        <w:t xml:space="preserve"> 分</w:t>
      </w:r>
      <w:r>
        <w:rPr>
          <w:b/>
          <w:spacing w:val="-10"/>
          <w:sz w:val="24"/>
        </w:rPr>
        <w:t>）</w:t>
      </w:r>
    </w:p>
    <w:p w14:paraId="1E114290">
      <w:pPr>
        <w:pStyle w:val="4"/>
        <w:rPr>
          <w:rFonts w:ascii="黑体"/>
          <w:b/>
          <w:sz w:val="17"/>
        </w:rPr>
      </w:pPr>
    </w:p>
    <w:p w14:paraId="2E72AF71">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2DD94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00D0F6E8">
            <w:pPr>
              <w:pStyle w:val="13"/>
              <w:spacing w:before="19"/>
              <w:ind w:left="163"/>
              <w:rPr>
                <w:b/>
                <w:sz w:val="21"/>
              </w:rPr>
            </w:pPr>
            <w:r>
              <w:rPr>
                <w:b/>
                <w:w w:val="99"/>
                <w:sz w:val="21"/>
              </w:rPr>
              <w:t>序</w:t>
            </w:r>
          </w:p>
          <w:p w14:paraId="2DFE4BFE">
            <w:pPr>
              <w:pStyle w:val="13"/>
              <w:spacing w:before="43"/>
              <w:ind w:left="163"/>
              <w:rPr>
                <w:b/>
                <w:sz w:val="21"/>
              </w:rPr>
            </w:pPr>
            <w:r>
              <w:rPr>
                <w:b/>
                <w:w w:val="99"/>
                <w:sz w:val="21"/>
              </w:rPr>
              <w:t>号</w:t>
            </w:r>
          </w:p>
        </w:tc>
        <w:tc>
          <w:tcPr>
            <w:tcW w:w="5020" w:type="dxa"/>
          </w:tcPr>
          <w:p w14:paraId="305BD944">
            <w:pPr>
              <w:pStyle w:val="13"/>
              <w:spacing w:before="19"/>
              <w:ind w:left="117" w:right="109"/>
              <w:jc w:val="center"/>
              <w:rPr>
                <w:b/>
                <w:sz w:val="21"/>
              </w:rPr>
            </w:pPr>
            <w:r>
              <w:rPr>
                <w:b/>
                <w:spacing w:val="-4"/>
                <w:sz w:val="21"/>
              </w:rPr>
              <w:t>评价内容</w:t>
            </w:r>
          </w:p>
        </w:tc>
        <w:tc>
          <w:tcPr>
            <w:tcW w:w="1380" w:type="dxa"/>
          </w:tcPr>
          <w:p w14:paraId="39F76D80">
            <w:pPr>
              <w:pStyle w:val="13"/>
              <w:spacing w:before="19"/>
              <w:ind w:left="254" w:right="248"/>
              <w:jc w:val="center"/>
              <w:rPr>
                <w:b/>
                <w:sz w:val="21"/>
              </w:rPr>
            </w:pPr>
            <w:r>
              <w:rPr>
                <w:b/>
                <w:spacing w:val="-4"/>
                <w:sz w:val="21"/>
              </w:rPr>
              <w:t>评价分值</w:t>
            </w:r>
          </w:p>
          <w:p w14:paraId="0FC7DD7F">
            <w:pPr>
              <w:pStyle w:val="13"/>
              <w:spacing w:before="43"/>
              <w:ind w:left="254" w:right="248"/>
              <w:jc w:val="center"/>
              <w:rPr>
                <w:b/>
                <w:sz w:val="21"/>
              </w:rPr>
            </w:pPr>
            <w:r>
              <w:rPr>
                <w:b/>
                <w:spacing w:val="-2"/>
                <w:sz w:val="21"/>
              </w:rPr>
              <w:t>（分</w:t>
            </w:r>
            <w:r>
              <w:rPr>
                <w:b/>
                <w:spacing w:val="-10"/>
                <w:sz w:val="21"/>
              </w:rPr>
              <w:t>）</w:t>
            </w:r>
          </w:p>
        </w:tc>
        <w:tc>
          <w:tcPr>
            <w:tcW w:w="1420" w:type="dxa"/>
          </w:tcPr>
          <w:p w14:paraId="70770FB1">
            <w:pPr>
              <w:pStyle w:val="13"/>
              <w:spacing w:before="19"/>
              <w:ind w:left="173" w:right="163"/>
              <w:jc w:val="center"/>
              <w:rPr>
                <w:b/>
                <w:sz w:val="21"/>
              </w:rPr>
            </w:pPr>
            <w:r>
              <w:rPr>
                <w:b/>
                <w:spacing w:val="-4"/>
                <w:sz w:val="21"/>
              </w:rPr>
              <w:t>自评得分</w:t>
            </w:r>
          </w:p>
          <w:p w14:paraId="3A87B9FA">
            <w:pPr>
              <w:pStyle w:val="13"/>
              <w:spacing w:before="43"/>
              <w:ind w:left="173" w:right="163"/>
              <w:jc w:val="center"/>
              <w:rPr>
                <w:b/>
                <w:sz w:val="21"/>
              </w:rPr>
            </w:pPr>
            <w:r>
              <w:rPr>
                <w:b/>
                <w:spacing w:val="-2"/>
                <w:sz w:val="21"/>
              </w:rPr>
              <w:t>（分</w:t>
            </w:r>
            <w:r>
              <w:rPr>
                <w:b/>
                <w:spacing w:val="-10"/>
                <w:sz w:val="21"/>
              </w:rPr>
              <w:t>）</w:t>
            </w:r>
          </w:p>
        </w:tc>
      </w:tr>
      <w:tr w14:paraId="6E108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06617897">
            <w:pPr>
              <w:pStyle w:val="13"/>
              <w:spacing w:before="170"/>
              <w:ind w:left="7"/>
              <w:jc w:val="center"/>
              <w:rPr>
                <w:sz w:val="22"/>
              </w:rPr>
            </w:pPr>
            <w:r>
              <w:rPr>
                <w:w w:val="100"/>
                <w:sz w:val="22"/>
              </w:rPr>
              <w:t>1</w:t>
            </w:r>
          </w:p>
        </w:tc>
        <w:tc>
          <w:tcPr>
            <w:tcW w:w="5020" w:type="dxa"/>
          </w:tcPr>
          <w:p w14:paraId="7A783D5C">
            <w:pPr>
              <w:pStyle w:val="13"/>
              <w:spacing w:before="14"/>
              <w:ind w:left="107"/>
              <w:rPr>
                <w:sz w:val="22"/>
              </w:rPr>
            </w:pPr>
            <w:r>
              <w:rPr>
                <w:spacing w:val="-5"/>
                <w:sz w:val="22"/>
              </w:rPr>
              <w:t>场地出入口到达城市公园绿地、居住区公园、广场</w:t>
            </w:r>
          </w:p>
          <w:p w14:paraId="2D4320C9">
            <w:pPr>
              <w:pStyle w:val="13"/>
              <w:spacing w:before="30" w:line="278" w:lineRule="exact"/>
              <w:ind w:left="107"/>
              <w:rPr>
                <w:sz w:val="22"/>
              </w:rPr>
            </w:pPr>
            <w:r>
              <w:rPr>
                <w:spacing w:val="-2"/>
                <w:sz w:val="22"/>
              </w:rPr>
              <w:t xml:space="preserve">的步行距离不大于 </w:t>
            </w:r>
            <w:r>
              <w:rPr>
                <w:spacing w:val="-4"/>
                <w:sz w:val="22"/>
              </w:rPr>
              <w:t>300m</w:t>
            </w:r>
          </w:p>
        </w:tc>
        <w:tc>
          <w:tcPr>
            <w:tcW w:w="1380" w:type="dxa"/>
          </w:tcPr>
          <w:p w14:paraId="3AAB6FE9">
            <w:pPr>
              <w:pStyle w:val="13"/>
              <w:spacing w:before="170"/>
              <w:ind w:left="9"/>
              <w:jc w:val="center"/>
              <w:rPr>
                <w:sz w:val="22"/>
              </w:rPr>
            </w:pPr>
            <w:r>
              <w:rPr>
                <w:w w:val="100"/>
                <w:sz w:val="22"/>
              </w:rPr>
              <w:t>3</w:t>
            </w:r>
          </w:p>
        </w:tc>
        <w:tc>
          <w:tcPr>
            <w:tcW w:w="1420" w:type="dxa"/>
          </w:tcPr>
          <w:p w14:paraId="59473D52">
            <w:pPr>
              <w:pStyle w:val="13"/>
              <w:spacing w:before="170"/>
              <w:ind w:left="7"/>
              <w:jc w:val="center"/>
              <w:rPr>
                <w:sz w:val="22"/>
              </w:rPr>
            </w:pPr>
            <w:r>
              <w:rPr>
                <w:w w:val="100"/>
                <w:sz w:val="22"/>
              </w:rPr>
              <w:t>0</w:t>
            </w:r>
          </w:p>
        </w:tc>
      </w:tr>
      <w:tr w14:paraId="24019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0" w:type="dxa"/>
          </w:tcPr>
          <w:p w14:paraId="5B99EE92">
            <w:pPr>
              <w:pStyle w:val="13"/>
              <w:spacing w:before="16" w:line="276" w:lineRule="exact"/>
              <w:ind w:left="7"/>
              <w:jc w:val="center"/>
              <w:rPr>
                <w:sz w:val="22"/>
              </w:rPr>
            </w:pPr>
            <w:r>
              <w:rPr>
                <w:w w:val="100"/>
                <w:sz w:val="22"/>
              </w:rPr>
              <w:t>2</w:t>
            </w:r>
          </w:p>
        </w:tc>
        <w:tc>
          <w:tcPr>
            <w:tcW w:w="5020" w:type="dxa"/>
          </w:tcPr>
          <w:p w14:paraId="72A205B9">
            <w:pPr>
              <w:pStyle w:val="13"/>
              <w:spacing w:before="16" w:line="276" w:lineRule="exact"/>
              <w:ind w:left="117" w:right="178"/>
              <w:jc w:val="center"/>
              <w:rPr>
                <w:sz w:val="22"/>
              </w:rPr>
            </w:pPr>
            <w:r>
              <w:rPr>
                <w:spacing w:val="-2"/>
                <w:sz w:val="22"/>
              </w:rPr>
              <w:t xml:space="preserve">到达中型多功能运动场地的步行距离不大于 </w:t>
            </w:r>
            <w:r>
              <w:rPr>
                <w:spacing w:val="-4"/>
                <w:sz w:val="22"/>
              </w:rPr>
              <w:t>500m</w:t>
            </w:r>
          </w:p>
        </w:tc>
        <w:tc>
          <w:tcPr>
            <w:tcW w:w="1380" w:type="dxa"/>
          </w:tcPr>
          <w:p w14:paraId="0B995A58">
            <w:pPr>
              <w:pStyle w:val="13"/>
              <w:spacing w:before="16" w:line="276" w:lineRule="exact"/>
              <w:ind w:left="9"/>
              <w:jc w:val="center"/>
              <w:rPr>
                <w:sz w:val="22"/>
              </w:rPr>
            </w:pPr>
            <w:r>
              <w:rPr>
                <w:w w:val="100"/>
                <w:sz w:val="22"/>
              </w:rPr>
              <w:t>2</w:t>
            </w:r>
          </w:p>
        </w:tc>
        <w:tc>
          <w:tcPr>
            <w:tcW w:w="1420" w:type="dxa"/>
          </w:tcPr>
          <w:p w14:paraId="1E255188">
            <w:pPr>
              <w:pStyle w:val="13"/>
              <w:spacing w:before="16" w:line="276" w:lineRule="exact"/>
              <w:ind w:left="7"/>
              <w:jc w:val="center"/>
              <w:rPr>
                <w:sz w:val="22"/>
              </w:rPr>
            </w:pPr>
            <w:r>
              <w:rPr>
                <w:w w:val="100"/>
                <w:sz w:val="22"/>
              </w:rPr>
              <w:t>2</w:t>
            </w:r>
          </w:p>
        </w:tc>
      </w:tr>
      <w:tr w14:paraId="651B2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614D6112">
            <w:pPr>
              <w:pStyle w:val="13"/>
              <w:spacing w:before="21"/>
              <w:ind w:left="2557" w:right="2549"/>
              <w:jc w:val="center"/>
              <w:rPr>
                <w:sz w:val="21"/>
              </w:rPr>
            </w:pPr>
            <w:r>
              <w:rPr>
                <w:spacing w:val="-8"/>
                <w:sz w:val="21"/>
              </w:rPr>
              <w:t>合计</w:t>
            </w:r>
          </w:p>
        </w:tc>
        <w:tc>
          <w:tcPr>
            <w:tcW w:w="1380" w:type="dxa"/>
          </w:tcPr>
          <w:p w14:paraId="1F9D27EC">
            <w:pPr>
              <w:pStyle w:val="13"/>
              <w:spacing w:before="15" w:line="276" w:lineRule="exact"/>
              <w:ind w:left="9"/>
              <w:jc w:val="center"/>
              <w:rPr>
                <w:sz w:val="22"/>
              </w:rPr>
            </w:pPr>
            <w:r>
              <w:rPr>
                <w:w w:val="100"/>
                <w:sz w:val="22"/>
              </w:rPr>
              <w:t>5</w:t>
            </w:r>
          </w:p>
        </w:tc>
        <w:tc>
          <w:tcPr>
            <w:tcW w:w="1420" w:type="dxa"/>
          </w:tcPr>
          <w:p w14:paraId="460891A0">
            <w:pPr>
              <w:pStyle w:val="13"/>
              <w:spacing w:before="15" w:line="276" w:lineRule="exact"/>
              <w:ind w:left="7"/>
              <w:jc w:val="center"/>
              <w:rPr>
                <w:sz w:val="22"/>
              </w:rPr>
            </w:pPr>
            <w:r>
              <w:rPr>
                <w:w w:val="100"/>
                <w:sz w:val="22"/>
              </w:rPr>
              <w:t>2</w:t>
            </w:r>
          </w:p>
        </w:tc>
      </w:tr>
    </w:tbl>
    <w:p w14:paraId="43D02B42">
      <w:pPr>
        <w:pStyle w:val="4"/>
        <w:spacing w:before="11"/>
        <w:rPr>
          <w:b/>
          <w:sz w:val="31"/>
        </w:rPr>
      </w:pPr>
    </w:p>
    <w:p w14:paraId="2619D75C">
      <w:pPr>
        <w:spacing w:before="0"/>
        <w:ind w:left="800" w:right="0" w:firstLine="0"/>
        <w:jc w:val="left"/>
        <w:rPr>
          <w:b/>
          <w:sz w:val="24"/>
        </w:rPr>
      </w:pPr>
      <w:r>
        <w:drawing>
          <wp:anchor distT="0" distB="0" distL="0" distR="0" simplePos="0" relativeHeight="251781120" behindDoc="1" locked="0" layoutInCell="1" allowOverlap="1">
            <wp:simplePos x="0" y="0"/>
            <wp:positionH relativeFrom="page">
              <wp:posOffset>1680845</wp:posOffset>
            </wp:positionH>
            <wp:positionV relativeFrom="paragraph">
              <wp:posOffset>23495</wp:posOffset>
            </wp:positionV>
            <wp:extent cx="4723130" cy="4754245"/>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rPr>
          <w:rFonts w:ascii="Times New Roman" w:eastAsia="Times New Roman"/>
          <w:b/>
          <w:spacing w:val="-2"/>
          <w:sz w:val="24"/>
        </w:rPr>
        <w:t>2</w:t>
      </w:r>
      <w:r>
        <w:rPr>
          <w:b/>
          <w:spacing w:val="-14"/>
          <w:sz w:val="24"/>
        </w:rPr>
        <w:t>、 评价要点</w:t>
      </w:r>
    </w:p>
    <w:p w14:paraId="279A9E5C">
      <w:pPr>
        <w:spacing w:before="80" w:line="319" w:lineRule="auto"/>
        <w:ind w:left="799" w:right="879" w:firstLine="0"/>
        <w:jc w:val="left"/>
        <w:rPr>
          <w:sz w:val="22"/>
        </w:rPr>
      </w:pPr>
      <w:r>
        <w:rPr>
          <w:sz w:val="22"/>
        </w:rPr>
        <w:t>场地出入口到达城市公园绿地、居住区公园、广场的步行距离：</w:t>
      </w:r>
      <w:r>
        <w:rPr>
          <w:rFonts w:ascii="Times New Roman" w:eastAsia="Times New Roman"/>
          <w:spacing w:val="40"/>
          <w:sz w:val="22"/>
          <w:u w:val="single"/>
        </w:rPr>
        <w:t xml:space="preserve"> </w:t>
      </w:r>
      <w:r>
        <w:rPr>
          <w:sz w:val="22"/>
          <w:u w:val="single"/>
        </w:rPr>
        <w:t>0</w:t>
      </w:r>
      <w:r>
        <w:rPr>
          <w:spacing w:val="40"/>
          <w:sz w:val="22"/>
          <w:u w:val="single"/>
        </w:rPr>
        <w:t xml:space="preserve"> </w:t>
      </w:r>
      <w:r>
        <w:rPr>
          <w:sz w:val="22"/>
        </w:rPr>
        <w:t>m（项目内设有下</w:t>
      </w:r>
      <w:r>
        <w:rPr>
          <w:spacing w:val="-4"/>
          <w:sz w:val="22"/>
        </w:rPr>
        <w:t>沉花园）</w:t>
      </w:r>
    </w:p>
    <w:p w14:paraId="4E8E33CB">
      <w:pPr>
        <w:spacing w:before="0" w:line="281" w:lineRule="exact"/>
        <w:ind w:left="799" w:right="0" w:firstLine="0"/>
        <w:jc w:val="left"/>
        <w:rPr>
          <w:sz w:val="22"/>
        </w:rPr>
      </w:pPr>
      <w:r>
        <w:rPr>
          <w:sz w:val="22"/>
        </w:rPr>
        <w:t>场地出入口到达中型多功能运动场地的步行距离：</w:t>
      </w:r>
      <w:r>
        <w:rPr>
          <w:rFonts w:ascii="Times New Roman" w:eastAsia="Times New Roman"/>
          <w:spacing w:val="39"/>
          <w:sz w:val="22"/>
          <w:u w:val="single"/>
        </w:rPr>
        <w:t xml:space="preserve"> </w:t>
      </w:r>
      <w:r>
        <w:rPr>
          <w:sz w:val="22"/>
          <w:u w:val="single"/>
        </w:rPr>
        <w:t>0</w:t>
      </w:r>
      <w:r>
        <w:rPr>
          <w:spacing w:val="31"/>
          <w:w w:val="150"/>
          <w:sz w:val="22"/>
          <w:u w:val="single"/>
        </w:rPr>
        <w:t xml:space="preserve"> </w:t>
      </w:r>
      <w:r>
        <w:rPr>
          <w:spacing w:val="-10"/>
          <w:sz w:val="22"/>
        </w:rPr>
        <w:t>m</w:t>
      </w:r>
    </w:p>
    <w:p w14:paraId="79B70FDE">
      <w:pPr>
        <w:pStyle w:val="4"/>
        <w:spacing w:before="6"/>
        <w:rPr>
          <w:sz w:val="35"/>
        </w:rPr>
      </w:pPr>
    </w:p>
    <w:p w14:paraId="527B3D6D">
      <w:pPr>
        <w:pStyle w:val="3"/>
        <w:rPr>
          <w:rFonts w:hint="eastAsia" w:ascii="宋体" w:eastAsia="宋体"/>
        </w:rPr>
      </w:pPr>
      <w:r>
        <w:rPr>
          <w:rFonts w:ascii="Times New Roman" w:eastAsia="Times New Roman"/>
          <w:spacing w:val="-2"/>
        </w:rPr>
        <w:t>3</w:t>
      </w:r>
      <w:r>
        <w:rPr>
          <w:rFonts w:hint="eastAsia" w:ascii="宋体" w:eastAsia="宋体"/>
          <w:spacing w:val="-14"/>
        </w:rPr>
        <w:t>、 证明材料</w:t>
      </w:r>
    </w:p>
    <w:p w14:paraId="086D888A">
      <w:pPr>
        <w:pStyle w:val="4"/>
        <w:spacing w:before="10"/>
        <w:rPr>
          <w:b/>
          <w:sz w:val="18"/>
        </w:rPr>
      </w:pPr>
    </w:p>
    <w:p w14:paraId="4917A687">
      <w:pPr>
        <w:spacing w:before="0"/>
        <w:ind w:left="800" w:right="0" w:firstLine="0"/>
        <w:jc w:val="left"/>
        <w:rPr>
          <w:b/>
          <w:sz w:val="21"/>
        </w:rPr>
      </w:pPr>
      <w:r>
        <w:rPr>
          <w:b/>
          <w:spacing w:val="-3"/>
          <w:sz w:val="21"/>
        </w:rPr>
        <w:t>建议提交材料及技术要求：</w:t>
      </w:r>
    </w:p>
    <w:p w14:paraId="3B9CFB20">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8383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30F84F7D">
            <w:pPr>
              <w:pStyle w:val="13"/>
              <w:spacing w:before="15"/>
              <w:ind w:left="148"/>
              <w:rPr>
                <w:b/>
                <w:sz w:val="22"/>
              </w:rPr>
            </w:pPr>
            <w:r>
              <w:rPr>
                <w:b/>
                <w:spacing w:val="-6"/>
                <w:sz w:val="22"/>
              </w:rPr>
              <w:t>专业</w:t>
            </w:r>
          </w:p>
          <w:p w14:paraId="04158B9A">
            <w:pPr>
              <w:pStyle w:val="13"/>
              <w:spacing w:before="30" w:line="277" w:lineRule="exact"/>
              <w:ind w:left="148"/>
              <w:rPr>
                <w:b/>
                <w:sz w:val="22"/>
              </w:rPr>
            </w:pPr>
            <w:r>
              <w:rPr>
                <w:b/>
                <w:spacing w:val="-6"/>
                <w:sz w:val="22"/>
              </w:rPr>
              <w:t>分类</w:t>
            </w:r>
          </w:p>
        </w:tc>
        <w:tc>
          <w:tcPr>
            <w:tcW w:w="2020" w:type="dxa"/>
            <w:shd w:val="clear" w:color="auto" w:fill="DBE4F0"/>
          </w:tcPr>
          <w:p w14:paraId="2F39FB26">
            <w:pPr>
              <w:pStyle w:val="13"/>
              <w:spacing w:before="171"/>
              <w:ind w:left="106"/>
              <w:rPr>
                <w:b/>
                <w:sz w:val="22"/>
              </w:rPr>
            </w:pPr>
            <w:r>
              <w:rPr>
                <w:b/>
                <w:spacing w:val="-4"/>
                <w:sz w:val="22"/>
              </w:rPr>
              <w:t>材料名称</w:t>
            </w:r>
          </w:p>
        </w:tc>
        <w:tc>
          <w:tcPr>
            <w:tcW w:w="3960" w:type="dxa"/>
            <w:shd w:val="clear" w:color="auto" w:fill="DBE4F0"/>
          </w:tcPr>
          <w:p w14:paraId="013BE9D1">
            <w:pPr>
              <w:pStyle w:val="13"/>
              <w:spacing w:before="171"/>
              <w:ind w:left="107"/>
              <w:rPr>
                <w:b/>
                <w:sz w:val="22"/>
              </w:rPr>
            </w:pPr>
            <w:r>
              <w:rPr>
                <w:b/>
                <w:spacing w:val="-4"/>
                <w:sz w:val="22"/>
              </w:rPr>
              <w:t>技术要求</w:t>
            </w:r>
          </w:p>
        </w:tc>
        <w:tc>
          <w:tcPr>
            <w:tcW w:w="800" w:type="dxa"/>
            <w:shd w:val="clear" w:color="auto" w:fill="DBE4F0"/>
          </w:tcPr>
          <w:p w14:paraId="10D72595">
            <w:pPr>
              <w:pStyle w:val="13"/>
              <w:spacing w:before="15"/>
              <w:ind w:left="107"/>
              <w:rPr>
                <w:b/>
                <w:sz w:val="22"/>
              </w:rPr>
            </w:pPr>
            <w:r>
              <w:rPr>
                <w:b/>
                <w:spacing w:val="-6"/>
                <w:sz w:val="22"/>
              </w:rPr>
              <w:t>评价</w:t>
            </w:r>
          </w:p>
          <w:p w14:paraId="3EE80216">
            <w:pPr>
              <w:pStyle w:val="13"/>
              <w:spacing w:before="30" w:line="277" w:lineRule="exact"/>
              <w:ind w:left="107"/>
              <w:rPr>
                <w:b/>
                <w:sz w:val="22"/>
              </w:rPr>
            </w:pPr>
            <w:r>
              <w:rPr>
                <w:b/>
                <w:spacing w:val="-6"/>
                <w:sz w:val="22"/>
              </w:rPr>
              <w:t>阶段</w:t>
            </w:r>
          </w:p>
        </w:tc>
        <w:tc>
          <w:tcPr>
            <w:tcW w:w="800" w:type="dxa"/>
            <w:shd w:val="clear" w:color="auto" w:fill="DBE4F0"/>
          </w:tcPr>
          <w:p w14:paraId="67013E24">
            <w:pPr>
              <w:pStyle w:val="13"/>
              <w:spacing w:before="15"/>
              <w:ind w:left="106"/>
              <w:rPr>
                <w:b/>
                <w:sz w:val="22"/>
              </w:rPr>
            </w:pPr>
            <w:r>
              <w:rPr>
                <w:b/>
                <w:spacing w:val="-6"/>
                <w:sz w:val="22"/>
              </w:rPr>
              <w:t>建筑</w:t>
            </w:r>
          </w:p>
          <w:p w14:paraId="019E3FAD">
            <w:pPr>
              <w:pStyle w:val="13"/>
              <w:spacing w:before="30" w:line="277" w:lineRule="exact"/>
              <w:ind w:left="106"/>
              <w:rPr>
                <w:b/>
                <w:sz w:val="22"/>
              </w:rPr>
            </w:pPr>
            <w:r>
              <w:rPr>
                <w:b/>
                <w:spacing w:val="-6"/>
                <w:sz w:val="22"/>
              </w:rPr>
              <w:t>类型</w:t>
            </w:r>
          </w:p>
        </w:tc>
      </w:tr>
      <w:tr w14:paraId="2E821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4C0A38AB">
            <w:pPr>
              <w:pStyle w:val="13"/>
              <w:spacing w:before="173" w:line="266" w:lineRule="auto"/>
              <w:ind w:left="148" w:right="137"/>
              <w:rPr>
                <w:b/>
                <w:sz w:val="22"/>
              </w:rPr>
            </w:pPr>
            <w:r>
              <w:rPr>
                <w:b/>
                <w:spacing w:val="-6"/>
                <w:sz w:val="22"/>
              </w:rPr>
              <w:t>建筑设计</w:t>
            </w:r>
          </w:p>
        </w:tc>
        <w:tc>
          <w:tcPr>
            <w:tcW w:w="2020" w:type="dxa"/>
          </w:tcPr>
          <w:p w14:paraId="038C93B4">
            <w:pPr>
              <w:pStyle w:val="13"/>
              <w:spacing w:before="8"/>
              <w:rPr>
                <w:b/>
                <w:sz w:val="25"/>
              </w:rPr>
            </w:pPr>
          </w:p>
          <w:p w14:paraId="7C35B89E">
            <w:pPr>
              <w:pStyle w:val="13"/>
              <w:ind w:left="106"/>
              <w:rPr>
                <w:b/>
                <w:sz w:val="22"/>
              </w:rPr>
            </w:pPr>
            <w:r>
              <w:rPr>
                <w:b/>
                <w:spacing w:val="-4"/>
                <w:sz w:val="22"/>
              </w:rPr>
              <w:t>建筑总平面施工图</w:t>
            </w:r>
          </w:p>
        </w:tc>
        <w:tc>
          <w:tcPr>
            <w:tcW w:w="3960" w:type="dxa"/>
          </w:tcPr>
          <w:p w14:paraId="0B142F56">
            <w:pPr>
              <w:pStyle w:val="13"/>
              <w:spacing w:before="17" w:line="266" w:lineRule="auto"/>
              <w:ind w:left="107" w:right="98"/>
              <w:rPr>
                <w:sz w:val="22"/>
              </w:rPr>
            </w:pPr>
            <w:r>
              <w:rPr>
                <w:spacing w:val="-2"/>
                <w:sz w:val="22"/>
              </w:rPr>
              <w:t>应标明清晰的红线，以及能反映本地块</w:t>
            </w:r>
            <w:r>
              <w:rPr>
                <w:spacing w:val="-3"/>
                <w:sz w:val="22"/>
              </w:rPr>
              <w:t>与周边地块及建筑的空间相邻关系，包</w:t>
            </w:r>
          </w:p>
          <w:p w14:paraId="70832D1C">
            <w:pPr>
              <w:pStyle w:val="13"/>
              <w:spacing w:line="273" w:lineRule="exact"/>
              <w:ind w:left="107"/>
              <w:rPr>
                <w:sz w:val="22"/>
              </w:rPr>
            </w:pPr>
            <w:r>
              <w:rPr>
                <w:spacing w:val="-3"/>
                <w:sz w:val="22"/>
              </w:rPr>
              <w:t>括建筑的使用功能、距离、高度等</w:t>
            </w:r>
          </w:p>
        </w:tc>
        <w:tc>
          <w:tcPr>
            <w:tcW w:w="800" w:type="dxa"/>
          </w:tcPr>
          <w:p w14:paraId="679DEE15">
            <w:pPr>
              <w:pStyle w:val="13"/>
              <w:spacing w:before="8"/>
              <w:rPr>
                <w:b/>
                <w:sz w:val="25"/>
              </w:rPr>
            </w:pPr>
          </w:p>
          <w:p w14:paraId="1E443C83">
            <w:pPr>
              <w:pStyle w:val="13"/>
              <w:ind w:left="107"/>
              <w:rPr>
                <w:sz w:val="22"/>
              </w:rPr>
            </w:pPr>
            <w:r>
              <w:rPr>
                <w:spacing w:val="-6"/>
                <w:sz w:val="22"/>
              </w:rPr>
              <w:t>评价</w:t>
            </w:r>
          </w:p>
        </w:tc>
        <w:tc>
          <w:tcPr>
            <w:tcW w:w="800" w:type="dxa"/>
          </w:tcPr>
          <w:p w14:paraId="07F7C0AA">
            <w:pPr>
              <w:pStyle w:val="13"/>
              <w:spacing w:before="8"/>
              <w:rPr>
                <w:b/>
                <w:sz w:val="25"/>
              </w:rPr>
            </w:pPr>
          </w:p>
          <w:p w14:paraId="0EF32BD4">
            <w:pPr>
              <w:pStyle w:val="13"/>
              <w:ind w:left="106"/>
              <w:rPr>
                <w:sz w:val="22"/>
              </w:rPr>
            </w:pPr>
            <w:r>
              <w:rPr>
                <w:spacing w:val="-6"/>
                <w:sz w:val="22"/>
              </w:rPr>
              <w:t>居建</w:t>
            </w:r>
          </w:p>
        </w:tc>
      </w:tr>
      <w:tr w14:paraId="3A68D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0D98DCD7">
            <w:pPr>
              <w:pStyle w:val="13"/>
              <w:rPr>
                <w:b/>
                <w:sz w:val="22"/>
              </w:rPr>
            </w:pPr>
          </w:p>
          <w:p w14:paraId="12A4C4AB">
            <w:pPr>
              <w:pStyle w:val="13"/>
              <w:rPr>
                <w:b/>
                <w:sz w:val="22"/>
              </w:rPr>
            </w:pPr>
          </w:p>
          <w:p w14:paraId="5C85908B">
            <w:pPr>
              <w:pStyle w:val="13"/>
              <w:rPr>
                <w:b/>
                <w:sz w:val="22"/>
              </w:rPr>
            </w:pPr>
          </w:p>
          <w:p w14:paraId="4A05DB12">
            <w:pPr>
              <w:pStyle w:val="13"/>
              <w:rPr>
                <w:b/>
                <w:sz w:val="22"/>
              </w:rPr>
            </w:pPr>
          </w:p>
          <w:p w14:paraId="09A44403">
            <w:pPr>
              <w:pStyle w:val="13"/>
              <w:spacing w:before="156" w:line="266" w:lineRule="auto"/>
              <w:ind w:left="148" w:right="137"/>
              <w:rPr>
                <w:b/>
                <w:sz w:val="22"/>
              </w:rPr>
            </w:pPr>
            <w:r>
              <w:rPr>
                <w:b/>
                <w:spacing w:val="-6"/>
                <w:sz w:val="22"/>
              </w:rPr>
              <w:t>规划设计</w:t>
            </w:r>
          </w:p>
        </w:tc>
        <w:tc>
          <w:tcPr>
            <w:tcW w:w="2020" w:type="dxa"/>
          </w:tcPr>
          <w:p w14:paraId="468B1AD0">
            <w:pPr>
              <w:pStyle w:val="13"/>
              <w:spacing w:before="16"/>
              <w:ind w:left="106"/>
              <w:rPr>
                <w:b/>
                <w:sz w:val="22"/>
              </w:rPr>
            </w:pPr>
            <w:r>
              <w:rPr>
                <w:b/>
                <w:spacing w:val="-4"/>
                <w:sz w:val="22"/>
              </w:rPr>
              <w:t>场地周边公共设施</w:t>
            </w:r>
          </w:p>
          <w:p w14:paraId="0DE9E344">
            <w:pPr>
              <w:pStyle w:val="13"/>
              <w:spacing w:before="30" w:line="275" w:lineRule="exact"/>
              <w:ind w:left="106"/>
              <w:rPr>
                <w:b/>
                <w:sz w:val="22"/>
              </w:rPr>
            </w:pPr>
            <w:r>
              <w:rPr>
                <w:b/>
                <w:spacing w:val="-4"/>
                <w:sz w:val="22"/>
              </w:rPr>
              <w:t>布局图/规划图</w:t>
            </w:r>
          </w:p>
        </w:tc>
        <w:tc>
          <w:tcPr>
            <w:tcW w:w="3960" w:type="dxa"/>
          </w:tcPr>
          <w:p w14:paraId="56E3FC74">
            <w:pPr>
              <w:pStyle w:val="13"/>
              <w:spacing w:before="16"/>
              <w:ind w:left="107"/>
              <w:rPr>
                <w:sz w:val="22"/>
              </w:rPr>
            </w:pPr>
            <w:r>
              <w:rPr>
                <w:spacing w:val="-3"/>
                <w:sz w:val="22"/>
              </w:rPr>
              <w:t>应标明公共服务设施的使用功能、相互</w:t>
            </w:r>
          </w:p>
          <w:p w14:paraId="28FB7B90">
            <w:pPr>
              <w:pStyle w:val="13"/>
              <w:spacing w:before="30" w:line="275" w:lineRule="exact"/>
              <w:ind w:left="107"/>
              <w:rPr>
                <w:sz w:val="22"/>
              </w:rPr>
            </w:pPr>
            <w:r>
              <w:rPr>
                <w:spacing w:val="-3"/>
                <w:sz w:val="22"/>
              </w:rPr>
              <w:t>设施之间的距离、高度等</w:t>
            </w:r>
          </w:p>
        </w:tc>
        <w:tc>
          <w:tcPr>
            <w:tcW w:w="800" w:type="dxa"/>
          </w:tcPr>
          <w:p w14:paraId="3808FC73">
            <w:pPr>
              <w:pStyle w:val="13"/>
              <w:spacing w:before="172"/>
              <w:ind w:left="107"/>
              <w:rPr>
                <w:sz w:val="22"/>
              </w:rPr>
            </w:pPr>
            <w:r>
              <w:rPr>
                <w:spacing w:val="-6"/>
                <w:sz w:val="22"/>
              </w:rPr>
              <w:t>评价</w:t>
            </w:r>
          </w:p>
        </w:tc>
        <w:tc>
          <w:tcPr>
            <w:tcW w:w="800" w:type="dxa"/>
          </w:tcPr>
          <w:p w14:paraId="64B95D55">
            <w:pPr>
              <w:pStyle w:val="13"/>
              <w:spacing w:before="172"/>
              <w:ind w:left="106"/>
              <w:rPr>
                <w:sz w:val="22"/>
              </w:rPr>
            </w:pPr>
            <w:r>
              <w:rPr>
                <w:spacing w:val="-6"/>
                <w:sz w:val="22"/>
              </w:rPr>
              <w:t>居建</w:t>
            </w:r>
          </w:p>
        </w:tc>
      </w:tr>
      <w:tr w14:paraId="45BA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385B98B4">
            <w:pPr>
              <w:rPr>
                <w:sz w:val="2"/>
                <w:szCs w:val="2"/>
              </w:rPr>
            </w:pPr>
          </w:p>
        </w:tc>
        <w:tc>
          <w:tcPr>
            <w:tcW w:w="2020" w:type="dxa"/>
          </w:tcPr>
          <w:p w14:paraId="15BA67AD">
            <w:pPr>
              <w:pStyle w:val="13"/>
              <w:spacing w:before="16"/>
              <w:ind w:left="106"/>
              <w:rPr>
                <w:b/>
                <w:sz w:val="22"/>
              </w:rPr>
            </w:pPr>
            <w:r>
              <w:rPr>
                <w:b/>
                <w:spacing w:val="-4"/>
                <w:sz w:val="22"/>
              </w:rPr>
              <w:t>场地周边公共设施</w:t>
            </w:r>
          </w:p>
          <w:p w14:paraId="38E5025D">
            <w:pPr>
              <w:pStyle w:val="13"/>
              <w:spacing w:before="30" w:line="276" w:lineRule="exact"/>
              <w:ind w:left="106"/>
              <w:rPr>
                <w:b/>
                <w:sz w:val="22"/>
              </w:rPr>
            </w:pPr>
            <w:r>
              <w:rPr>
                <w:b/>
                <w:spacing w:val="-4"/>
                <w:sz w:val="22"/>
              </w:rPr>
              <w:t>步行路线图</w:t>
            </w:r>
          </w:p>
        </w:tc>
        <w:tc>
          <w:tcPr>
            <w:tcW w:w="3960" w:type="dxa"/>
          </w:tcPr>
          <w:p w14:paraId="78854230">
            <w:pPr>
              <w:pStyle w:val="13"/>
              <w:spacing w:before="16"/>
              <w:ind w:left="107"/>
              <w:rPr>
                <w:sz w:val="22"/>
              </w:rPr>
            </w:pPr>
            <w:r>
              <w:rPr>
                <w:spacing w:val="-3"/>
                <w:sz w:val="22"/>
              </w:rPr>
              <w:t>应标明公共服务设施的使用功能、相互</w:t>
            </w:r>
          </w:p>
          <w:p w14:paraId="271DF539">
            <w:pPr>
              <w:pStyle w:val="13"/>
              <w:spacing w:before="30" w:line="276" w:lineRule="exact"/>
              <w:ind w:left="107"/>
              <w:rPr>
                <w:sz w:val="22"/>
              </w:rPr>
            </w:pPr>
            <w:r>
              <w:rPr>
                <w:spacing w:val="-3"/>
                <w:sz w:val="22"/>
              </w:rPr>
              <w:t>设施之间的距离、高度等</w:t>
            </w:r>
          </w:p>
        </w:tc>
        <w:tc>
          <w:tcPr>
            <w:tcW w:w="800" w:type="dxa"/>
          </w:tcPr>
          <w:p w14:paraId="483BB988">
            <w:pPr>
              <w:pStyle w:val="13"/>
              <w:spacing w:before="172"/>
              <w:ind w:left="107"/>
              <w:rPr>
                <w:sz w:val="22"/>
              </w:rPr>
            </w:pPr>
            <w:r>
              <w:rPr>
                <w:spacing w:val="-6"/>
                <w:sz w:val="22"/>
              </w:rPr>
              <w:t>评价</w:t>
            </w:r>
          </w:p>
        </w:tc>
        <w:tc>
          <w:tcPr>
            <w:tcW w:w="800" w:type="dxa"/>
          </w:tcPr>
          <w:p w14:paraId="193F0E96">
            <w:pPr>
              <w:pStyle w:val="13"/>
              <w:spacing w:before="172"/>
              <w:ind w:left="106"/>
              <w:rPr>
                <w:sz w:val="22"/>
              </w:rPr>
            </w:pPr>
            <w:r>
              <w:rPr>
                <w:spacing w:val="-6"/>
                <w:sz w:val="22"/>
              </w:rPr>
              <w:t>居建</w:t>
            </w:r>
          </w:p>
        </w:tc>
      </w:tr>
      <w:tr w14:paraId="66CB9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71A395A">
            <w:pPr>
              <w:rPr>
                <w:sz w:val="2"/>
                <w:szCs w:val="2"/>
              </w:rPr>
            </w:pPr>
          </w:p>
        </w:tc>
        <w:tc>
          <w:tcPr>
            <w:tcW w:w="2020" w:type="dxa"/>
          </w:tcPr>
          <w:p w14:paraId="4573D525">
            <w:pPr>
              <w:pStyle w:val="13"/>
              <w:spacing w:before="16"/>
              <w:ind w:left="106"/>
              <w:rPr>
                <w:b/>
                <w:sz w:val="22"/>
              </w:rPr>
            </w:pPr>
            <w:r>
              <w:rPr>
                <w:b/>
                <w:spacing w:val="-4"/>
                <w:sz w:val="22"/>
              </w:rPr>
              <w:t>场地周边公共设施</w:t>
            </w:r>
          </w:p>
          <w:p w14:paraId="015C00D7">
            <w:pPr>
              <w:pStyle w:val="13"/>
              <w:spacing w:before="30" w:line="276" w:lineRule="exact"/>
              <w:ind w:left="106"/>
              <w:rPr>
                <w:b/>
                <w:sz w:val="22"/>
              </w:rPr>
            </w:pPr>
            <w:r>
              <w:rPr>
                <w:b/>
                <w:spacing w:val="-4"/>
                <w:sz w:val="22"/>
              </w:rPr>
              <w:t>位置标识图</w:t>
            </w:r>
          </w:p>
        </w:tc>
        <w:tc>
          <w:tcPr>
            <w:tcW w:w="3960" w:type="dxa"/>
          </w:tcPr>
          <w:p w14:paraId="35AE2D1D">
            <w:pPr>
              <w:pStyle w:val="13"/>
              <w:spacing w:before="16"/>
              <w:ind w:left="107"/>
              <w:rPr>
                <w:sz w:val="22"/>
              </w:rPr>
            </w:pPr>
            <w:r>
              <w:rPr>
                <w:spacing w:val="-3"/>
                <w:sz w:val="22"/>
              </w:rPr>
              <w:t>应标明公共服务设施的使用功能、相互</w:t>
            </w:r>
          </w:p>
          <w:p w14:paraId="26D2A375">
            <w:pPr>
              <w:pStyle w:val="13"/>
              <w:spacing w:before="30" w:line="276" w:lineRule="exact"/>
              <w:ind w:left="107"/>
              <w:rPr>
                <w:sz w:val="22"/>
              </w:rPr>
            </w:pPr>
            <w:r>
              <w:rPr>
                <w:spacing w:val="-3"/>
                <w:sz w:val="22"/>
              </w:rPr>
              <w:t>设施之间的距离、高度等</w:t>
            </w:r>
          </w:p>
        </w:tc>
        <w:tc>
          <w:tcPr>
            <w:tcW w:w="800" w:type="dxa"/>
          </w:tcPr>
          <w:p w14:paraId="53A77809">
            <w:pPr>
              <w:pStyle w:val="13"/>
              <w:spacing w:before="171"/>
              <w:ind w:left="107"/>
              <w:rPr>
                <w:sz w:val="22"/>
              </w:rPr>
            </w:pPr>
            <w:r>
              <w:rPr>
                <w:spacing w:val="-6"/>
                <w:sz w:val="22"/>
              </w:rPr>
              <w:t>评价</w:t>
            </w:r>
          </w:p>
        </w:tc>
        <w:tc>
          <w:tcPr>
            <w:tcW w:w="800" w:type="dxa"/>
          </w:tcPr>
          <w:p w14:paraId="6EA1E03F">
            <w:pPr>
              <w:pStyle w:val="13"/>
              <w:spacing w:before="171"/>
              <w:ind w:left="106"/>
              <w:rPr>
                <w:sz w:val="22"/>
              </w:rPr>
            </w:pPr>
            <w:r>
              <w:rPr>
                <w:spacing w:val="-6"/>
                <w:sz w:val="22"/>
              </w:rPr>
              <w:t>居建</w:t>
            </w:r>
          </w:p>
        </w:tc>
      </w:tr>
      <w:tr w14:paraId="01E05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79B8B64">
            <w:pPr>
              <w:rPr>
                <w:sz w:val="2"/>
                <w:szCs w:val="2"/>
              </w:rPr>
            </w:pPr>
          </w:p>
        </w:tc>
        <w:tc>
          <w:tcPr>
            <w:tcW w:w="2020" w:type="dxa"/>
          </w:tcPr>
          <w:p w14:paraId="31206F45">
            <w:pPr>
              <w:pStyle w:val="13"/>
              <w:spacing w:before="15"/>
              <w:ind w:left="106"/>
              <w:rPr>
                <w:b/>
                <w:sz w:val="22"/>
              </w:rPr>
            </w:pPr>
            <w:r>
              <w:rPr>
                <w:b/>
                <w:spacing w:val="-4"/>
                <w:sz w:val="22"/>
              </w:rPr>
              <w:t>场地周边公共设施</w:t>
            </w:r>
          </w:p>
          <w:p w14:paraId="48C6DA6B">
            <w:pPr>
              <w:pStyle w:val="13"/>
              <w:spacing w:before="30" w:line="277" w:lineRule="exact"/>
              <w:ind w:left="106"/>
              <w:rPr>
                <w:b/>
                <w:sz w:val="22"/>
              </w:rPr>
            </w:pPr>
            <w:r>
              <w:rPr>
                <w:b/>
                <w:spacing w:val="-4"/>
                <w:sz w:val="22"/>
              </w:rPr>
              <w:t>步行路线图</w:t>
            </w:r>
          </w:p>
        </w:tc>
        <w:tc>
          <w:tcPr>
            <w:tcW w:w="3960" w:type="dxa"/>
          </w:tcPr>
          <w:p w14:paraId="327324E6">
            <w:pPr>
              <w:pStyle w:val="13"/>
              <w:spacing w:before="15"/>
              <w:ind w:left="107"/>
              <w:rPr>
                <w:sz w:val="22"/>
              </w:rPr>
            </w:pPr>
            <w:r>
              <w:rPr>
                <w:spacing w:val="-3"/>
                <w:sz w:val="22"/>
              </w:rPr>
              <w:t>应标明公共服务设施的使用功能、相互</w:t>
            </w:r>
          </w:p>
          <w:p w14:paraId="7EB7D619">
            <w:pPr>
              <w:pStyle w:val="13"/>
              <w:spacing w:before="30" w:line="277" w:lineRule="exact"/>
              <w:ind w:left="107"/>
              <w:rPr>
                <w:sz w:val="22"/>
              </w:rPr>
            </w:pPr>
            <w:r>
              <w:rPr>
                <w:spacing w:val="-3"/>
                <w:sz w:val="22"/>
              </w:rPr>
              <w:t>设施之间的距离、高度等</w:t>
            </w:r>
          </w:p>
        </w:tc>
        <w:tc>
          <w:tcPr>
            <w:tcW w:w="800" w:type="dxa"/>
          </w:tcPr>
          <w:p w14:paraId="6F203A39">
            <w:pPr>
              <w:pStyle w:val="13"/>
              <w:spacing w:before="171"/>
              <w:ind w:left="107"/>
              <w:rPr>
                <w:sz w:val="22"/>
              </w:rPr>
            </w:pPr>
            <w:r>
              <w:rPr>
                <w:spacing w:val="-6"/>
                <w:sz w:val="22"/>
              </w:rPr>
              <w:t>评价</w:t>
            </w:r>
          </w:p>
        </w:tc>
        <w:tc>
          <w:tcPr>
            <w:tcW w:w="800" w:type="dxa"/>
          </w:tcPr>
          <w:p w14:paraId="3F72B1F9">
            <w:pPr>
              <w:pStyle w:val="13"/>
              <w:spacing w:before="171"/>
              <w:ind w:left="106"/>
              <w:rPr>
                <w:sz w:val="22"/>
              </w:rPr>
            </w:pPr>
            <w:r>
              <w:rPr>
                <w:spacing w:val="-6"/>
                <w:sz w:val="22"/>
              </w:rPr>
              <w:t>居建</w:t>
            </w:r>
          </w:p>
        </w:tc>
      </w:tr>
      <w:tr w14:paraId="31CFA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25D9D310">
            <w:pPr>
              <w:rPr>
                <w:sz w:val="2"/>
                <w:szCs w:val="2"/>
              </w:rPr>
            </w:pPr>
          </w:p>
        </w:tc>
        <w:tc>
          <w:tcPr>
            <w:tcW w:w="2020" w:type="dxa"/>
          </w:tcPr>
          <w:p w14:paraId="7285C8ED">
            <w:pPr>
              <w:pStyle w:val="13"/>
              <w:spacing w:before="15"/>
              <w:ind w:left="106"/>
              <w:rPr>
                <w:b/>
                <w:sz w:val="22"/>
              </w:rPr>
            </w:pPr>
            <w:r>
              <w:rPr>
                <w:b/>
                <w:spacing w:val="-4"/>
                <w:sz w:val="22"/>
              </w:rPr>
              <w:t>开敞空间出入口照</w:t>
            </w:r>
          </w:p>
          <w:p w14:paraId="24C5A4A4">
            <w:pPr>
              <w:pStyle w:val="13"/>
              <w:spacing w:before="30" w:line="277" w:lineRule="exact"/>
              <w:ind w:left="106"/>
              <w:rPr>
                <w:b/>
                <w:sz w:val="22"/>
              </w:rPr>
            </w:pPr>
            <w:r>
              <w:rPr>
                <w:b/>
                <w:w w:val="100"/>
                <w:sz w:val="22"/>
              </w:rPr>
              <w:t>片</w:t>
            </w:r>
          </w:p>
        </w:tc>
        <w:tc>
          <w:tcPr>
            <w:tcW w:w="3960" w:type="dxa"/>
          </w:tcPr>
          <w:p w14:paraId="6816B281">
            <w:pPr>
              <w:pStyle w:val="13"/>
              <w:rPr>
                <w:rFonts w:ascii="Times New Roman"/>
                <w:sz w:val="22"/>
              </w:rPr>
            </w:pPr>
          </w:p>
        </w:tc>
        <w:tc>
          <w:tcPr>
            <w:tcW w:w="800" w:type="dxa"/>
          </w:tcPr>
          <w:p w14:paraId="4D97E09B">
            <w:pPr>
              <w:pStyle w:val="13"/>
              <w:spacing w:before="15"/>
              <w:ind w:left="107"/>
              <w:rPr>
                <w:sz w:val="22"/>
              </w:rPr>
            </w:pPr>
            <w:r>
              <w:rPr>
                <w:spacing w:val="-6"/>
                <w:sz w:val="22"/>
              </w:rPr>
              <w:t>运行</w:t>
            </w:r>
          </w:p>
          <w:p w14:paraId="66C07AC2">
            <w:pPr>
              <w:pStyle w:val="13"/>
              <w:spacing w:before="30" w:line="277" w:lineRule="exact"/>
              <w:ind w:left="107"/>
              <w:rPr>
                <w:sz w:val="22"/>
              </w:rPr>
            </w:pPr>
            <w:r>
              <w:rPr>
                <w:spacing w:val="-6"/>
                <w:sz w:val="22"/>
              </w:rPr>
              <w:t>评价</w:t>
            </w:r>
          </w:p>
        </w:tc>
        <w:tc>
          <w:tcPr>
            <w:tcW w:w="800" w:type="dxa"/>
          </w:tcPr>
          <w:p w14:paraId="21461D61">
            <w:pPr>
              <w:pStyle w:val="13"/>
              <w:spacing w:before="171"/>
              <w:ind w:left="106"/>
              <w:rPr>
                <w:sz w:val="22"/>
              </w:rPr>
            </w:pPr>
            <w:r>
              <w:rPr>
                <w:spacing w:val="-6"/>
                <w:sz w:val="22"/>
              </w:rPr>
              <w:t>居建</w:t>
            </w:r>
          </w:p>
        </w:tc>
      </w:tr>
    </w:tbl>
    <w:p w14:paraId="42A1BD13">
      <w:pPr>
        <w:pStyle w:val="4"/>
        <w:spacing w:before="4"/>
        <w:rPr>
          <w:b/>
          <w:sz w:val="16"/>
        </w:rPr>
      </w:pPr>
    </w:p>
    <w:p w14:paraId="4045968A">
      <w:pPr>
        <w:spacing w:before="0" w:line="482" w:lineRule="auto"/>
        <w:ind w:left="800" w:right="7710" w:firstLine="0"/>
        <w:jc w:val="left"/>
        <w:rPr>
          <w:sz w:val="21"/>
        </w:rPr>
      </w:pPr>
      <w:r>
        <w:pict>
          <v:group id="docshapegroup255" o:spid="_x0000_s1528" o:spt="203" style="position:absolute;left:0pt;margin-left:84.35pt;margin-top:24pt;height:57.7pt;width:426.6pt;mso-position-horizontal-relative:page;z-index:-251534336;mso-width-relative:page;mso-height-relative:page;" coordorigin="1687,480" coordsize="8532,1154">
            <o:lock v:ext="edit"/>
            <v:line id="_x0000_s1529" o:spid="_x0000_s1529" o:spt="20" style="position:absolute;left:1687;top:485;height:0;width:8532;" stroked="t" coordsize="21600,21600">
              <v:path arrowok="t"/>
              <v:fill focussize="0,0"/>
              <v:stroke weight="0.48pt" color="#000000"/>
              <v:imagedata o:title=""/>
              <o:lock v:ext="edit"/>
            </v:line>
            <v:line id="_x0000_s1530" o:spid="_x0000_s1530" o:spt="20" style="position:absolute;left:1687;top:1629;height:0;width:8532;" stroked="t" coordsize="21600,21600">
              <v:path arrowok="t"/>
              <v:fill focussize="0,0"/>
              <v:stroke weight="0.48pt" color="#000000"/>
              <v:imagedata o:title=""/>
              <o:lock v:ext="edit"/>
            </v:line>
            <v:line id="_x0000_s1531" o:spid="_x0000_s1531" o:spt="20" style="position:absolute;left:1692;top:480;height:1144;width:0;" stroked="t" coordsize="21600,21600">
              <v:path arrowok="t"/>
              <v:fill focussize="0,0"/>
              <v:stroke weight="0.48pt" color="#000000"/>
              <v:imagedata o:title=""/>
              <o:lock v:ext="edit"/>
            </v:line>
            <v:line id="_x0000_s1532" o:spid="_x0000_s1532" o:spt="20" style="position:absolute;left:10214;top:480;height:1144;width:0;" stroked="t" coordsize="21600,21600">
              <v:path arrowok="t"/>
              <v:fill focussize="0,0"/>
              <v:stroke weight="0.48pt" color="#000000"/>
              <v:imagedata o:title=""/>
              <o:lock v:ext="edit"/>
            </v:line>
          </v:group>
        </w:pict>
      </w:r>
      <w:r>
        <w:rPr>
          <w:b/>
          <w:spacing w:val="-2"/>
          <w:sz w:val="21"/>
        </w:rPr>
        <w:t>实际提交材料：</w:t>
      </w:r>
      <w:r>
        <w:rPr>
          <w:spacing w:val="-4"/>
          <w:sz w:val="21"/>
        </w:rPr>
        <w:t>总平面图</w:t>
      </w:r>
    </w:p>
    <w:p w14:paraId="180D10F8">
      <w:pPr>
        <w:spacing w:after="0" w:line="482" w:lineRule="auto"/>
        <w:jc w:val="left"/>
        <w:rPr>
          <w:sz w:val="21"/>
        </w:rPr>
        <w:sectPr>
          <w:pgSz w:w="11910" w:h="16840"/>
          <w:pgMar w:top="1100" w:right="920" w:bottom="1180" w:left="1000" w:header="878" w:footer="993" w:gutter="0"/>
          <w:cols w:space="720" w:num="1"/>
        </w:sectPr>
      </w:pPr>
    </w:p>
    <w:p w14:paraId="3DF704FC">
      <w:pPr>
        <w:pStyle w:val="4"/>
        <w:spacing w:before="4"/>
        <w:rPr>
          <w:sz w:val="29"/>
        </w:rPr>
      </w:pPr>
    </w:p>
    <w:p w14:paraId="75B8BF83">
      <w:pPr>
        <w:pStyle w:val="12"/>
        <w:numPr>
          <w:ilvl w:val="2"/>
          <w:numId w:val="4"/>
        </w:numPr>
        <w:tabs>
          <w:tab w:val="left" w:pos="1465"/>
        </w:tabs>
        <w:spacing w:before="67" w:after="0" w:line="240" w:lineRule="auto"/>
        <w:ind w:left="1464" w:right="0" w:hanging="665"/>
        <w:jc w:val="left"/>
        <w:rPr>
          <w:b/>
          <w:sz w:val="24"/>
        </w:rPr>
      </w:pPr>
      <w:r>
        <w:pict>
          <v:rect id="docshape256" o:spid="_x0000_s1533" o:spt="1" style="position:absolute;left:0pt;margin-left:90pt;margin-top:-19.5pt;height:0.7pt;width:415.3pt;mso-position-horizontal-relative:page;z-index:-251533312;mso-width-relative:page;mso-height-relative:page;" fillcolor="#000000" filled="t" stroked="f" coordsize="21600,21600">
            <v:path/>
            <v:fill on="t" focussize="0,0"/>
            <v:stroke on="f"/>
            <v:imagedata o:title=""/>
            <o:lock v:ext="edit"/>
          </v:rect>
        </w:pict>
      </w:r>
      <w:r>
        <w:rPr>
          <w:b/>
          <w:spacing w:val="-2"/>
          <w:sz w:val="24"/>
        </w:rPr>
        <w:t>合理设置健身场地和空间。（</w:t>
      </w:r>
      <w:r>
        <w:rPr>
          <w:b/>
          <w:spacing w:val="-21"/>
          <w:sz w:val="24"/>
        </w:rPr>
        <w:t xml:space="preserve">总分 </w:t>
      </w:r>
      <w:r>
        <w:rPr>
          <w:b/>
          <w:spacing w:val="-2"/>
          <w:sz w:val="24"/>
        </w:rPr>
        <w:t>10</w:t>
      </w:r>
      <w:r>
        <w:rPr>
          <w:b/>
          <w:spacing w:val="-30"/>
          <w:sz w:val="24"/>
        </w:rPr>
        <w:t xml:space="preserve"> 分</w:t>
      </w:r>
      <w:r>
        <w:rPr>
          <w:b/>
          <w:spacing w:val="-10"/>
          <w:sz w:val="24"/>
        </w:rPr>
        <w:t>）</w:t>
      </w:r>
    </w:p>
    <w:p w14:paraId="05BC466B">
      <w:pPr>
        <w:pStyle w:val="4"/>
        <w:rPr>
          <w:rFonts w:ascii="黑体"/>
          <w:b/>
          <w:sz w:val="17"/>
        </w:rPr>
      </w:pPr>
    </w:p>
    <w:p w14:paraId="337C2DF7">
      <w:pPr>
        <w:spacing w:before="0" w:after="34"/>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44DF1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1E3C49B4">
            <w:pPr>
              <w:pStyle w:val="13"/>
              <w:spacing w:before="19"/>
              <w:ind w:left="163"/>
              <w:rPr>
                <w:b/>
                <w:sz w:val="21"/>
              </w:rPr>
            </w:pPr>
            <w:r>
              <w:rPr>
                <w:b/>
                <w:w w:val="99"/>
                <w:sz w:val="21"/>
              </w:rPr>
              <w:t>序</w:t>
            </w:r>
          </w:p>
          <w:p w14:paraId="31623C48">
            <w:pPr>
              <w:pStyle w:val="13"/>
              <w:spacing w:before="43"/>
              <w:ind w:left="163"/>
              <w:rPr>
                <w:b/>
                <w:sz w:val="21"/>
              </w:rPr>
            </w:pPr>
            <w:r>
              <w:rPr>
                <w:b/>
                <w:w w:val="99"/>
                <w:sz w:val="21"/>
              </w:rPr>
              <w:t>号</w:t>
            </w:r>
          </w:p>
        </w:tc>
        <w:tc>
          <w:tcPr>
            <w:tcW w:w="5020" w:type="dxa"/>
          </w:tcPr>
          <w:p w14:paraId="78EEDF03">
            <w:pPr>
              <w:pStyle w:val="13"/>
              <w:spacing w:before="19"/>
              <w:ind w:left="117" w:right="109"/>
              <w:jc w:val="center"/>
              <w:rPr>
                <w:b/>
                <w:sz w:val="21"/>
              </w:rPr>
            </w:pPr>
            <w:r>
              <w:rPr>
                <w:b/>
                <w:spacing w:val="-4"/>
                <w:sz w:val="21"/>
              </w:rPr>
              <w:t>评价内容</w:t>
            </w:r>
          </w:p>
        </w:tc>
        <w:tc>
          <w:tcPr>
            <w:tcW w:w="1380" w:type="dxa"/>
          </w:tcPr>
          <w:p w14:paraId="13378A18">
            <w:pPr>
              <w:pStyle w:val="13"/>
              <w:spacing w:before="19"/>
              <w:ind w:left="254" w:right="248"/>
              <w:jc w:val="center"/>
              <w:rPr>
                <w:b/>
                <w:sz w:val="21"/>
              </w:rPr>
            </w:pPr>
            <w:r>
              <w:rPr>
                <w:b/>
                <w:spacing w:val="-4"/>
                <w:sz w:val="21"/>
              </w:rPr>
              <w:t>评价分值</w:t>
            </w:r>
          </w:p>
          <w:p w14:paraId="500128FB">
            <w:pPr>
              <w:pStyle w:val="13"/>
              <w:spacing w:before="43"/>
              <w:ind w:left="254" w:right="248"/>
              <w:jc w:val="center"/>
              <w:rPr>
                <w:b/>
                <w:sz w:val="21"/>
              </w:rPr>
            </w:pPr>
            <w:r>
              <w:rPr>
                <w:b/>
                <w:spacing w:val="-2"/>
                <w:sz w:val="21"/>
              </w:rPr>
              <w:t>（分</w:t>
            </w:r>
            <w:r>
              <w:rPr>
                <w:b/>
                <w:spacing w:val="-10"/>
                <w:sz w:val="21"/>
              </w:rPr>
              <w:t>）</w:t>
            </w:r>
          </w:p>
        </w:tc>
        <w:tc>
          <w:tcPr>
            <w:tcW w:w="1420" w:type="dxa"/>
          </w:tcPr>
          <w:p w14:paraId="548A5328">
            <w:pPr>
              <w:pStyle w:val="13"/>
              <w:spacing w:before="19"/>
              <w:ind w:left="173" w:right="163"/>
              <w:jc w:val="center"/>
              <w:rPr>
                <w:b/>
                <w:sz w:val="21"/>
              </w:rPr>
            </w:pPr>
            <w:r>
              <w:rPr>
                <w:b/>
                <w:spacing w:val="-4"/>
                <w:sz w:val="21"/>
              </w:rPr>
              <w:t>自评得分</w:t>
            </w:r>
          </w:p>
          <w:p w14:paraId="532AA440">
            <w:pPr>
              <w:pStyle w:val="13"/>
              <w:spacing w:before="43"/>
              <w:ind w:left="173" w:right="163"/>
              <w:jc w:val="center"/>
              <w:rPr>
                <w:b/>
                <w:sz w:val="21"/>
              </w:rPr>
            </w:pPr>
            <w:r>
              <w:rPr>
                <w:b/>
                <w:spacing w:val="-2"/>
                <w:sz w:val="21"/>
              </w:rPr>
              <w:t>（分</w:t>
            </w:r>
            <w:r>
              <w:rPr>
                <w:b/>
                <w:spacing w:val="-10"/>
                <w:sz w:val="21"/>
              </w:rPr>
              <w:t>）</w:t>
            </w:r>
          </w:p>
        </w:tc>
      </w:tr>
      <w:tr w14:paraId="0AAEF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0" w:type="dxa"/>
          </w:tcPr>
          <w:p w14:paraId="606C2251">
            <w:pPr>
              <w:pStyle w:val="13"/>
              <w:spacing w:before="14" w:line="278" w:lineRule="exact"/>
              <w:ind w:left="7"/>
              <w:jc w:val="center"/>
              <w:rPr>
                <w:sz w:val="22"/>
              </w:rPr>
            </w:pPr>
            <w:r>
              <w:rPr>
                <w:w w:val="100"/>
                <w:sz w:val="22"/>
              </w:rPr>
              <w:t>1</w:t>
            </w:r>
          </w:p>
        </w:tc>
        <w:tc>
          <w:tcPr>
            <w:tcW w:w="5020" w:type="dxa"/>
          </w:tcPr>
          <w:p w14:paraId="47FBF6CE">
            <w:pPr>
              <w:pStyle w:val="13"/>
              <w:spacing w:before="14" w:line="278" w:lineRule="exact"/>
              <w:ind w:left="107"/>
              <w:rPr>
                <w:sz w:val="22"/>
              </w:rPr>
            </w:pPr>
            <w:r>
              <w:rPr>
                <w:spacing w:val="-2"/>
                <w:sz w:val="22"/>
              </w:rPr>
              <w:t xml:space="preserve">室外健身场地面积不少于总用地面积的 </w:t>
            </w:r>
            <w:r>
              <w:rPr>
                <w:spacing w:val="-4"/>
                <w:sz w:val="22"/>
              </w:rPr>
              <w:t>0.5%</w:t>
            </w:r>
          </w:p>
        </w:tc>
        <w:tc>
          <w:tcPr>
            <w:tcW w:w="1380" w:type="dxa"/>
          </w:tcPr>
          <w:p w14:paraId="72CCCC9C">
            <w:pPr>
              <w:pStyle w:val="13"/>
              <w:spacing w:before="14" w:line="278" w:lineRule="exact"/>
              <w:ind w:left="634"/>
              <w:rPr>
                <w:sz w:val="22"/>
              </w:rPr>
            </w:pPr>
            <w:r>
              <w:rPr>
                <w:w w:val="100"/>
                <w:sz w:val="22"/>
              </w:rPr>
              <w:t>3</w:t>
            </w:r>
          </w:p>
        </w:tc>
        <w:tc>
          <w:tcPr>
            <w:tcW w:w="1420" w:type="dxa"/>
          </w:tcPr>
          <w:p w14:paraId="40495CCC">
            <w:pPr>
              <w:pStyle w:val="13"/>
              <w:spacing w:before="14" w:line="278" w:lineRule="exact"/>
              <w:ind w:left="7"/>
              <w:jc w:val="center"/>
              <w:rPr>
                <w:sz w:val="22"/>
              </w:rPr>
            </w:pPr>
            <w:r>
              <w:rPr>
                <w:w w:val="100"/>
                <w:sz w:val="22"/>
              </w:rPr>
              <w:t>3</w:t>
            </w:r>
          </w:p>
        </w:tc>
      </w:tr>
      <w:tr w14:paraId="1E15C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540" w:type="dxa"/>
          </w:tcPr>
          <w:p w14:paraId="224C18B7">
            <w:pPr>
              <w:pStyle w:val="13"/>
              <w:spacing w:before="7"/>
              <w:rPr>
                <w:b/>
                <w:sz w:val="25"/>
              </w:rPr>
            </w:pPr>
          </w:p>
          <w:p w14:paraId="466E673B">
            <w:pPr>
              <w:pStyle w:val="13"/>
              <w:ind w:left="7"/>
              <w:jc w:val="center"/>
              <w:rPr>
                <w:sz w:val="22"/>
              </w:rPr>
            </w:pPr>
            <w:r>
              <w:rPr>
                <w:w w:val="100"/>
                <w:sz w:val="22"/>
              </w:rPr>
              <w:t>2</w:t>
            </w:r>
          </w:p>
        </w:tc>
        <w:tc>
          <w:tcPr>
            <w:tcW w:w="5020" w:type="dxa"/>
          </w:tcPr>
          <w:p w14:paraId="6F39253A">
            <w:pPr>
              <w:pStyle w:val="13"/>
              <w:spacing w:before="16" w:line="266" w:lineRule="auto"/>
              <w:ind w:left="107" w:right="169"/>
              <w:rPr>
                <w:sz w:val="22"/>
              </w:rPr>
            </w:pPr>
            <w:r>
              <w:rPr>
                <w:spacing w:val="-3"/>
                <w:sz w:val="22"/>
              </w:rPr>
              <w:t xml:space="preserve">设置宽度不少于 </w:t>
            </w:r>
            <w:r>
              <w:rPr>
                <w:sz w:val="22"/>
              </w:rPr>
              <w:t>1.25m</w:t>
            </w:r>
            <w:r>
              <w:rPr>
                <w:spacing w:val="-5"/>
                <w:sz w:val="22"/>
              </w:rPr>
              <w:t xml:space="preserve"> 的专用健身慢行道，健身</w:t>
            </w:r>
            <w:r>
              <w:rPr>
                <w:spacing w:val="-2"/>
                <w:sz w:val="22"/>
              </w:rPr>
              <w:t xml:space="preserve">慢行道长度不少于用地红线周长的 </w:t>
            </w:r>
            <w:r>
              <w:rPr>
                <w:sz w:val="22"/>
              </w:rPr>
              <w:t>1/4</w:t>
            </w:r>
            <w:r>
              <w:rPr>
                <w:spacing w:val="-6"/>
                <w:sz w:val="22"/>
              </w:rPr>
              <w:t xml:space="preserve"> 且不少于</w:t>
            </w:r>
          </w:p>
          <w:p w14:paraId="09292483">
            <w:pPr>
              <w:pStyle w:val="13"/>
              <w:spacing w:line="274" w:lineRule="exact"/>
              <w:ind w:left="107"/>
              <w:rPr>
                <w:sz w:val="22"/>
              </w:rPr>
            </w:pPr>
            <w:r>
              <w:rPr>
                <w:spacing w:val="-4"/>
                <w:sz w:val="22"/>
              </w:rPr>
              <w:t>100m</w:t>
            </w:r>
          </w:p>
        </w:tc>
        <w:tc>
          <w:tcPr>
            <w:tcW w:w="1380" w:type="dxa"/>
          </w:tcPr>
          <w:p w14:paraId="3016B239">
            <w:pPr>
              <w:pStyle w:val="13"/>
              <w:spacing w:before="7"/>
              <w:rPr>
                <w:b/>
                <w:sz w:val="25"/>
              </w:rPr>
            </w:pPr>
          </w:p>
          <w:p w14:paraId="47C10F7D">
            <w:pPr>
              <w:pStyle w:val="13"/>
              <w:ind w:left="634"/>
              <w:rPr>
                <w:sz w:val="22"/>
              </w:rPr>
            </w:pPr>
            <w:r>
              <w:rPr>
                <w:w w:val="100"/>
                <w:sz w:val="22"/>
              </w:rPr>
              <w:t>2</w:t>
            </w:r>
          </w:p>
        </w:tc>
        <w:tc>
          <w:tcPr>
            <w:tcW w:w="1420" w:type="dxa"/>
          </w:tcPr>
          <w:p w14:paraId="18E72BEF">
            <w:pPr>
              <w:pStyle w:val="13"/>
              <w:rPr>
                <w:rFonts w:ascii="Times New Roman"/>
                <w:sz w:val="20"/>
              </w:rPr>
            </w:pPr>
          </w:p>
        </w:tc>
      </w:tr>
      <w:tr w14:paraId="24EFB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0907392C">
            <w:pPr>
              <w:pStyle w:val="13"/>
              <w:spacing w:before="171"/>
              <w:ind w:left="7"/>
              <w:jc w:val="center"/>
              <w:rPr>
                <w:sz w:val="22"/>
              </w:rPr>
            </w:pPr>
            <w:r>
              <w:rPr>
                <w:w w:val="100"/>
                <w:sz w:val="22"/>
              </w:rPr>
              <w:t>3</w:t>
            </w:r>
          </w:p>
        </w:tc>
        <w:tc>
          <w:tcPr>
            <w:tcW w:w="5020" w:type="dxa"/>
          </w:tcPr>
          <w:p w14:paraId="12B9A63B">
            <w:pPr>
              <w:pStyle w:val="13"/>
              <w:spacing w:before="15"/>
              <w:ind w:left="107"/>
              <w:rPr>
                <w:sz w:val="22"/>
              </w:rPr>
            </w:pPr>
            <w:r>
              <w:rPr>
                <w:spacing w:val="-2"/>
                <w:sz w:val="22"/>
              </w:rPr>
              <w:t xml:space="preserve">室内健身空间的面积不少于地上建筑面积的 </w:t>
            </w:r>
            <w:r>
              <w:rPr>
                <w:spacing w:val="-4"/>
                <w:sz w:val="22"/>
              </w:rPr>
              <w:t>0.3%</w:t>
            </w:r>
          </w:p>
          <w:p w14:paraId="1BCFB6E5">
            <w:pPr>
              <w:pStyle w:val="13"/>
              <w:spacing w:before="30" w:line="276" w:lineRule="exact"/>
              <w:ind w:left="107"/>
              <w:rPr>
                <w:sz w:val="11"/>
              </w:rPr>
            </w:pPr>
            <w:r>
              <w:rPr>
                <w:spacing w:val="-2"/>
                <w:sz w:val="22"/>
              </w:rPr>
              <w:t xml:space="preserve">且不少于 </w:t>
            </w:r>
            <w:r>
              <w:rPr>
                <w:sz w:val="22"/>
              </w:rPr>
              <w:t>60</w:t>
            </w:r>
            <w:r>
              <w:rPr>
                <w:spacing w:val="-2"/>
                <w:sz w:val="22"/>
              </w:rPr>
              <w:t xml:space="preserve"> </w:t>
            </w:r>
            <w:r>
              <w:rPr>
                <w:spacing w:val="-5"/>
                <w:sz w:val="22"/>
              </w:rPr>
              <w:t>m</w:t>
            </w:r>
            <w:r>
              <w:rPr>
                <w:spacing w:val="-5"/>
                <w:position w:val="11"/>
                <w:sz w:val="11"/>
              </w:rPr>
              <w:t>2</w:t>
            </w:r>
          </w:p>
        </w:tc>
        <w:tc>
          <w:tcPr>
            <w:tcW w:w="1380" w:type="dxa"/>
          </w:tcPr>
          <w:p w14:paraId="04CA6EA6">
            <w:pPr>
              <w:pStyle w:val="13"/>
              <w:spacing w:before="171"/>
              <w:ind w:left="634"/>
              <w:rPr>
                <w:sz w:val="22"/>
              </w:rPr>
            </w:pPr>
            <w:r>
              <w:rPr>
                <w:w w:val="100"/>
                <w:sz w:val="22"/>
              </w:rPr>
              <w:t>3</w:t>
            </w:r>
          </w:p>
        </w:tc>
        <w:tc>
          <w:tcPr>
            <w:tcW w:w="1420" w:type="dxa"/>
          </w:tcPr>
          <w:p w14:paraId="5FB83F74">
            <w:pPr>
              <w:pStyle w:val="13"/>
              <w:rPr>
                <w:rFonts w:ascii="Times New Roman"/>
                <w:sz w:val="20"/>
              </w:rPr>
            </w:pPr>
          </w:p>
        </w:tc>
      </w:tr>
      <w:tr w14:paraId="78EF0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01FDFEB1">
            <w:pPr>
              <w:pStyle w:val="13"/>
              <w:spacing w:before="171"/>
              <w:ind w:left="7"/>
              <w:jc w:val="center"/>
              <w:rPr>
                <w:sz w:val="22"/>
              </w:rPr>
            </w:pPr>
            <w:r>
              <w:rPr>
                <w:w w:val="100"/>
                <w:sz w:val="22"/>
              </w:rPr>
              <w:t>4</w:t>
            </w:r>
          </w:p>
        </w:tc>
        <w:tc>
          <w:tcPr>
            <w:tcW w:w="5020" w:type="dxa"/>
          </w:tcPr>
          <w:p w14:paraId="277F76FE">
            <w:pPr>
              <w:pStyle w:val="13"/>
              <w:spacing w:before="15"/>
              <w:ind w:left="107"/>
              <w:rPr>
                <w:sz w:val="22"/>
              </w:rPr>
            </w:pPr>
            <w:r>
              <w:rPr>
                <w:spacing w:val="-5"/>
                <w:sz w:val="22"/>
              </w:rPr>
              <w:t>楼梯间具有天然采光和良好的视野，且距离主入口</w:t>
            </w:r>
          </w:p>
          <w:p w14:paraId="7ECB0C34">
            <w:pPr>
              <w:pStyle w:val="13"/>
              <w:spacing w:before="30" w:line="277" w:lineRule="exact"/>
              <w:ind w:left="107"/>
              <w:rPr>
                <w:sz w:val="22"/>
              </w:rPr>
            </w:pPr>
            <w:r>
              <w:rPr>
                <w:spacing w:val="-2"/>
                <w:sz w:val="22"/>
              </w:rPr>
              <w:t xml:space="preserve">的距离不大于 </w:t>
            </w:r>
            <w:r>
              <w:rPr>
                <w:spacing w:val="-5"/>
                <w:sz w:val="22"/>
              </w:rPr>
              <w:t>15m</w:t>
            </w:r>
          </w:p>
        </w:tc>
        <w:tc>
          <w:tcPr>
            <w:tcW w:w="1380" w:type="dxa"/>
          </w:tcPr>
          <w:p w14:paraId="7B080EB4">
            <w:pPr>
              <w:pStyle w:val="13"/>
              <w:spacing w:before="171"/>
              <w:ind w:left="634"/>
              <w:rPr>
                <w:sz w:val="22"/>
              </w:rPr>
            </w:pPr>
            <w:r>
              <w:rPr>
                <w:w w:val="100"/>
                <w:sz w:val="22"/>
              </w:rPr>
              <w:t>2</w:t>
            </w:r>
          </w:p>
        </w:tc>
        <w:tc>
          <w:tcPr>
            <w:tcW w:w="1420" w:type="dxa"/>
          </w:tcPr>
          <w:p w14:paraId="6A889657">
            <w:pPr>
              <w:pStyle w:val="13"/>
              <w:spacing w:before="171"/>
              <w:ind w:left="7"/>
              <w:jc w:val="center"/>
              <w:rPr>
                <w:sz w:val="22"/>
              </w:rPr>
            </w:pPr>
            <w:r>
              <w:rPr>
                <w:w w:val="100"/>
                <w:sz w:val="22"/>
              </w:rPr>
              <w:t>2</w:t>
            </w:r>
          </w:p>
        </w:tc>
      </w:tr>
      <w:tr w14:paraId="43B96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619536E0">
            <w:pPr>
              <w:pStyle w:val="13"/>
              <w:spacing w:before="20"/>
              <w:ind w:left="2557" w:right="2549"/>
              <w:jc w:val="center"/>
              <w:rPr>
                <w:sz w:val="21"/>
              </w:rPr>
            </w:pPr>
            <w:r>
              <w:rPr>
                <w:spacing w:val="-8"/>
                <w:sz w:val="21"/>
              </w:rPr>
              <w:t>合计</w:t>
            </w:r>
          </w:p>
        </w:tc>
        <w:tc>
          <w:tcPr>
            <w:tcW w:w="1380" w:type="dxa"/>
          </w:tcPr>
          <w:p w14:paraId="2AD12698">
            <w:pPr>
              <w:pStyle w:val="13"/>
              <w:spacing w:before="14" w:line="277" w:lineRule="exact"/>
              <w:ind w:left="579"/>
              <w:rPr>
                <w:sz w:val="22"/>
              </w:rPr>
            </w:pPr>
            <w:r>
              <w:rPr>
                <w:spacing w:val="-5"/>
                <w:sz w:val="22"/>
              </w:rPr>
              <w:t>10</w:t>
            </w:r>
          </w:p>
        </w:tc>
        <w:tc>
          <w:tcPr>
            <w:tcW w:w="1420" w:type="dxa"/>
          </w:tcPr>
          <w:p w14:paraId="3074FE12">
            <w:pPr>
              <w:pStyle w:val="13"/>
              <w:spacing w:before="14" w:line="277" w:lineRule="exact"/>
              <w:ind w:left="7"/>
              <w:jc w:val="center"/>
              <w:rPr>
                <w:sz w:val="22"/>
              </w:rPr>
            </w:pPr>
            <w:r>
              <w:rPr>
                <w:w w:val="100"/>
                <w:sz w:val="22"/>
              </w:rPr>
              <w:t>5</w:t>
            </w:r>
          </w:p>
        </w:tc>
      </w:tr>
    </w:tbl>
    <w:p w14:paraId="2AD14418">
      <w:pPr>
        <w:pStyle w:val="4"/>
        <w:spacing w:before="11"/>
        <w:rPr>
          <w:b/>
          <w:sz w:val="31"/>
        </w:rPr>
      </w:pPr>
    </w:p>
    <w:p w14:paraId="03ACC510">
      <w:pPr>
        <w:spacing w:before="1"/>
        <w:ind w:left="800" w:right="0" w:firstLine="0"/>
        <w:jc w:val="left"/>
        <w:rPr>
          <w:b/>
          <w:sz w:val="24"/>
        </w:rPr>
      </w:pPr>
      <w:r>
        <w:drawing>
          <wp:anchor distT="0" distB="0" distL="0" distR="0" simplePos="0" relativeHeight="251783168" behindDoc="1" locked="0" layoutInCell="1" allowOverlap="1">
            <wp:simplePos x="0" y="0"/>
            <wp:positionH relativeFrom="page">
              <wp:posOffset>1680845</wp:posOffset>
            </wp:positionH>
            <wp:positionV relativeFrom="paragraph">
              <wp:posOffset>-1054100</wp:posOffset>
            </wp:positionV>
            <wp:extent cx="4723130" cy="4754245"/>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rPr>
          <w:rFonts w:ascii="Times New Roman" w:eastAsia="Times New Roman"/>
          <w:b/>
          <w:spacing w:val="-2"/>
          <w:sz w:val="24"/>
        </w:rPr>
        <w:t>2</w:t>
      </w:r>
      <w:r>
        <w:rPr>
          <w:b/>
          <w:spacing w:val="-14"/>
          <w:sz w:val="24"/>
        </w:rPr>
        <w:t>、 评价要点</w:t>
      </w:r>
    </w:p>
    <w:p w14:paraId="442D549B">
      <w:pPr>
        <w:pStyle w:val="4"/>
        <w:spacing w:before="84"/>
        <w:ind w:left="800"/>
      </w:pPr>
      <w:r>
        <w:t>是否设置了健身场地和空间：</w:t>
      </w:r>
      <w:r>
        <w:rPr>
          <w:rFonts w:hint="eastAsia" w:ascii="MS Gothic" w:hAnsi="MS Gothic" w:eastAsia="MS Gothic"/>
        </w:rPr>
        <w:t>☑</w:t>
      </w:r>
      <w:r>
        <w:rPr>
          <w:spacing w:val="-10"/>
        </w:rPr>
        <w:t>是 □否</w:t>
      </w:r>
    </w:p>
    <w:p w14:paraId="086EE57F">
      <w:pPr>
        <w:tabs>
          <w:tab w:val="left" w:pos="3767"/>
        </w:tabs>
        <w:spacing w:before="103"/>
        <w:ind w:left="800" w:right="0" w:firstLine="0"/>
        <w:jc w:val="left"/>
        <w:rPr>
          <w:rFonts w:ascii="Times New Roman" w:eastAsia="Times New Roman"/>
          <w:sz w:val="21"/>
        </w:rPr>
      </w:pPr>
      <w:r>
        <w:rPr>
          <w:sz w:val="22"/>
        </w:rPr>
        <w:t>室外健身场地面积：</w:t>
      </w:r>
      <w:r>
        <w:rPr>
          <w:rFonts w:ascii="Times New Roman" w:eastAsia="Times New Roman"/>
          <w:spacing w:val="40"/>
          <w:sz w:val="22"/>
          <w:u w:val="single"/>
        </w:rPr>
        <w:t xml:space="preserve"> </w:t>
      </w:r>
      <w:r>
        <w:rPr>
          <w:spacing w:val="-2"/>
          <w:sz w:val="22"/>
          <w:u w:val="single"/>
        </w:rPr>
        <w:t>76095</w:t>
      </w:r>
      <w:r>
        <w:rPr>
          <w:sz w:val="22"/>
          <w:u w:val="single"/>
        </w:rPr>
        <w:tab/>
      </w:r>
      <w:r>
        <w:rPr>
          <w:rFonts w:ascii="Times New Roman" w:eastAsia="Times New Roman"/>
          <w:spacing w:val="-5"/>
          <w:sz w:val="21"/>
        </w:rPr>
        <w:t>m</w:t>
      </w:r>
      <w:r>
        <w:rPr>
          <w:rFonts w:ascii="Times New Roman" w:eastAsia="Times New Roman"/>
          <w:spacing w:val="-5"/>
          <w:sz w:val="21"/>
          <w:vertAlign w:val="superscript"/>
        </w:rPr>
        <w:t>2</w:t>
      </w:r>
    </w:p>
    <w:p w14:paraId="367DCBE5">
      <w:pPr>
        <w:pStyle w:val="4"/>
        <w:tabs>
          <w:tab w:val="left" w:pos="4735"/>
        </w:tabs>
        <w:spacing w:before="95"/>
        <w:ind w:left="799"/>
        <w:rPr>
          <w:rFonts w:ascii="Times New Roman" w:eastAsia="Times New Roman"/>
        </w:rPr>
      </w:pPr>
      <w:r>
        <w:t>室外健身场地与总用地面积比例：</w:t>
      </w:r>
      <w:r>
        <w:rPr>
          <w:rFonts w:ascii="Times New Roman" w:eastAsia="Times New Roman"/>
          <w:spacing w:val="26"/>
          <w:u w:val="single"/>
        </w:rPr>
        <w:t xml:space="preserve"> </w:t>
      </w:r>
      <w:r>
        <w:rPr>
          <w:rFonts w:ascii="Times New Roman" w:eastAsia="Times New Roman"/>
          <w:spacing w:val="-4"/>
          <w:u w:val="single"/>
        </w:rPr>
        <w:t>4.71</w:t>
      </w:r>
      <w:r>
        <w:rPr>
          <w:rFonts w:ascii="Times New Roman" w:eastAsia="Times New Roman"/>
          <w:u w:val="single"/>
        </w:rPr>
        <w:tab/>
      </w:r>
      <w:r>
        <w:rPr>
          <w:rFonts w:ascii="Times New Roman" w:eastAsia="Times New Roman"/>
          <w:spacing w:val="-10"/>
        </w:rPr>
        <w:t>%</w:t>
      </w:r>
    </w:p>
    <w:p w14:paraId="62A46709">
      <w:pPr>
        <w:tabs>
          <w:tab w:val="left" w:leader="underscore" w:pos="3329"/>
        </w:tabs>
        <w:spacing w:before="100"/>
        <w:ind w:left="800" w:right="0" w:firstLine="0"/>
        <w:jc w:val="left"/>
        <w:rPr>
          <w:rFonts w:ascii="Times New Roman" w:eastAsia="Times New Roman"/>
          <w:sz w:val="21"/>
        </w:rPr>
      </w:pPr>
      <w:r>
        <w:rPr>
          <w:spacing w:val="-2"/>
          <w:sz w:val="22"/>
        </w:rPr>
        <w:t>室内健身空间的面积</w:t>
      </w:r>
      <w:r>
        <w:rPr>
          <w:spacing w:val="-10"/>
          <w:sz w:val="22"/>
        </w:rPr>
        <w:t>：</w:t>
      </w:r>
      <w:r>
        <w:rPr>
          <w:rFonts w:ascii="Times New Roman" w:eastAsia="Times New Roman"/>
          <w:sz w:val="22"/>
        </w:rPr>
        <w:tab/>
      </w:r>
      <w:r>
        <w:rPr>
          <w:rFonts w:ascii="Times New Roman" w:eastAsia="Times New Roman"/>
          <w:spacing w:val="-5"/>
          <w:sz w:val="21"/>
        </w:rPr>
        <w:t>m</w:t>
      </w:r>
      <w:r>
        <w:rPr>
          <w:rFonts w:ascii="Times New Roman" w:eastAsia="Times New Roman"/>
          <w:spacing w:val="-5"/>
          <w:sz w:val="21"/>
          <w:vertAlign w:val="superscript"/>
        </w:rPr>
        <w:t>2</w:t>
      </w:r>
    </w:p>
    <w:p w14:paraId="4444F70B">
      <w:pPr>
        <w:tabs>
          <w:tab w:val="left" w:pos="2890"/>
          <w:tab w:val="left" w:pos="4625"/>
        </w:tabs>
        <w:spacing w:before="93" w:line="319" w:lineRule="auto"/>
        <w:ind w:left="799" w:right="5184" w:firstLine="0"/>
        <w:jc w:val="left"/>
        <w:rPr>
          <w:rFonts w:ascii="Times New Roman" w:eastAsia="Times New Roman"/>
          <w:sz w:val="21"/>
        </w:rPr>
      </w:pPr>
      <w:r>
        <w:rPr>
          <w:spacing w:val="-2"/>
          <w:sz w:val="22"/>
        </w:rPr>
        <w:t>室内健身空间与地上建筑面积比例</w:t>
      </w:r>
      <w:r>
        <w:rPr>
          <w:spacing w:val="-2"/>
          <w:sz w:val="21"/>
        </w:rPr>
        <w:t>：</w:t>
      </w:r>
      <w:r>
        <w:rPr>
          <w:rFonts w:ascii="Times New Roman" w:eastAsia="Times New Roman"/>
          <w:sz w:val="21"/>
          <w:u w:val="single"/>
        </w:rPr>
        <w:tab/>
      </w:r>
      <w:r>
        <w:rPr>
          <w:rFonts w:ascii="Times New Roman" w:eastAsia="Times New Roman"/>
          <w:spacing w:val="-10"/>
          <w:sz w:val="21"/>
        </w:rPr>
        <w:t>%</w:t>
      </w:r>
      <w:r>
        <w:rPr>
          <w:spacing w:val="-2"/>
          <w:sz w:val="22"/>
        </w:rPr>
        <w:t>健身慢行道宽度：</w:t>
      </w:r>
      <w:r>
        <w:rPr>
          <w:rFonts w:ascii="Times New Roman" w:eastAsia="Times New Roman"/>
          <w:sz w:val="22"/>
          <w:u w:val="single"/>
        </w:rPr>
        <w:tab/>
      </w:r>
      <w:r>
        <w:rPr>
          <w:rFonts w:ascii="Times New Roman" w:eastAsia="Times New Roman"/>
          <w:spacing w:val="-10"/>
          <w:sz w:val="21"/>
        </w:rPr>
        <w:t>m</w:t>
      </w:r>
    </w:p>
    <w:p w14:paraId="0841A362">
      <w:pPr>
        <w:tabs>
          <w:tab w:val="left" w:pos="2779"/>
          <w:tab w:val="left" w:pos="3000"/>
        </w:tabs>
        <w:spacing w:before="1" w:line="316" w:lineRule="auto"/>
        <w:ind w:left="799" w:right="6820" w:firstLine="0"/>
        <w:jc w:val="left"/>
        <w:rPr>
          <w:rFonts w:ascii="Times New Roman" w:eastAsia="Times New Roman"/>
          <w:sz w:val="21"/>
        </w:rPr>
      </w:pPr>
      <w:r>
        <w:rPr>
          <w:spacing w:val="-2"/>
          <w:sz w:val="22"/>
        </w:rPr>
        <w:t>健身慢行道长度：</w:t>
      </w:r>
      <w:r>
        <w:rPr>
          <w:rFonts w:ascii="Times New Roman" w:eastAsia="Times New Roman"/>
          <w:sz w:val="22"/>
          <w:u w:val="single"/>
        </w:rPr>
        <w:tab/>
      </w:r>
      <w:r>
        <w:rPr>
          <w:rFonts w:ascii="Times New Roman" w:eastAsia="Times New Roman"/>
          <w:sz w:val="22"/>
          <w:u w:val="single"/>
        </w:rPr>
        <w:tab/>
      </w:r>
      <w:r>
        <w:rPr>
          <w:rFonts w:ascii="Times New Roman" w:eastAsia="Times New Roman"/>
          <w:spacing w:val="-10"/>
          <w:sz w:val="21"/>
        </w:rPr>
        <w:t>m</w:t>
      </w:r>
      <w:r>
        <w:rPr>
          <w:spacing w:val="-2"/>
          <w:sz w:val="22"/>
        </w:rPr>
        <w:t>用地红线周长：</w:t>
      </w:r>
      <w:r>
        <w:rPr>
          <w:rFonts w:ascii="Times New Roman" w:eastAsia="Times New Roman"/>
          <w:sz w:val="21"/>
          <w:u w:val="single"/>
        </w:rPr>
        <w:tab/>
      </w:r>
      <w:r>
        <w:rPr>
          <w:rFonts w:ascii="Times New Roman" w:eastAsia="Times New Roman"/>
          <w:spacing w:val="-10"/>
          <w:sz w:val="21"/>
        </w:rPr>
        <w:t>m</w:t>
      </w:r>
    </w:p>
    <w:p w14:paraId="1EE527E7">
      <w:pPr>
        <w:spacing w:before="3" w:line="314" w:lineRule="auto"/>
        <w:ind w:left="800" w:right="4290" w:firstLine="0"/>
        <w:jc w:val="left"/>
        <w:rPr>
          <w:b/>
          <w:sz w:val="24"/>
        </w:rPr>
      </w:pPr>
      <w:r>
        <w:rPr>
          <w:sz w:val="22"/>
        </w:rPr>
        <w:t>楼梯间是否具有天然采光和良好的视野</w:t>
      </w:r>
      <w:r>
        <w:rPr>
          <w:sz w:val="21"/>
        </w:rPr>
        <w:t>：</w:t>
      </w:r>
      <w:r>
        <w:rPr>
          <w:rFonts w:hint="eastAsia" w:ascii="MS Gothic" w:hAnsi="MS Gothic" w:eastAsia="MS Gothic"/>
          <w:sz w:val="21"/>
        </w:rPr>
        <w:t>☑</w:t>
      </w:r>
      <w:r>
        <w:rPr>
          <w:spacing w:val="-8"/>
          <w:sz w:val="21"/>
        </w:rPr>
        <w:t>是 □否</w:t>
      </w:r>
      <w:r>
        <w:rPr>
          <w:sz w:val="22"/>
        </w:rPr>
        <w:t>楼梯间距离主入口的距离：</w:t>
      </w:r>
      <w:r>
        <w:rPr>
          <w:rFonts w:ascii="Times New Roman" w:hAnsi="Times New Roman" w:eastAsia="Times New Roman"/>
          <w:spacing w:val="80"/>
          <w:sz w:val="22"/>
          <w:u w:val="single"/>
        </w:rPr>
        <w:t xml:space="preserve">  </w:t>
      </w:r>
      <w:r>
        <w:rPr>
          <w:sz w:val="22"/>
          <w:u w:val="single"/>
        </w:rPr>
        <w:t>0</w:t>
      </w:r>
      <w:r>
        <w:rPr>
          <w:sz w:val="22"/>
        </w:rPr>
        <w:t xml:space="preserve"> </w:t>
      </w:r>
      <w:r>
        <w:rPr>
          <w:rFonts w:ascii="Times New Roman" w:hAnsi="Times New Roman" w:eastAsia="Times New Roman"/>
          <w:sz w:val="21"/>
        </w:rPr>
        <w:t>m</w:t>
      </w:r>
      <w:r>
        <w:rPr>
          <w:sz w:val="21"/>
        </w:rPr>
        <w:t xml:space="preserve">（与室外相连） </w:t>
      </w:r>
      <w:r>
        <w:rPr>
          <w:rFonts w:ascii="Times New Roman" w:hAnsi="Times New Roman" w:eastAsia="Times New Roman"/>
          <w:b/>
          <w:sz w:val="24"/>
        </w:rPr>
        <w:t>3</w:t>
      </w:r>
      <w:r>
        <w:rPr>
          <w:b/>
          <w:spacing w:val="-9"/>
          <w:sz w:val="24"/>
        </w:rPr>
        <w:t>、 证明材料</w:t>
      </w:r>
    </w:p>
    <w:p w14:paraId="33A3C1EF">
      <w:pPr>
        <w:spacing w:before="143"/>
        <w:ind w:left="800" w:right="0" w:firstLine="0"/>
        <w:jc w:val="left"/>
        <w:rPr>
          <w:b/>
          <w:sz w:val="21"/>
        </w:rPr>
      </w:pPr>
      <w:r>
        <w:rPr>
          <w:b/>
          <w:spacing w:val="-3"/>
          <w:sz w:val="21"/>
        </w:rPr>
        <w:t>建议提交材料及技术要求：</w:t>
      </w:r>
    </w:p>
    <w:p w14:paraId="5B591EC9">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5DE2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5B0E52D9">
            <w:pPr>
              <w:pStyle w:val="13"/>
              <w:spacing w:before="16"/>
              <w:ind w:left="148"/>
              <w:rPr>
                <w:b/>
                <w:sz w:val="22"/>
              </w:rPr>
            </w:pPr>
            <w:r>
              <w:rPr>
                <w:b/>
                <w:spacing w:val="-6"/>
                <w:sz w:val="22"/>
              </w:rPr>
              <w:t>专业</w:t>
            </w:r>
          </w:p>
          <w:p w14:paraId="53CDF65B">
            <w:pPr>
              <w:pStyle w:val="13"/>
              <w:spacing w:before="30" w:line="276" w:lineRule="exact"/>
              <w:ind w:left="148"/>
              <w:rPr>
                <w:b/>
                <w:sz w:val="22"/>
              </w:rPr>
            </w:pPr>
            <w:r>
              <w:rPr>
                <w:b/>
                <w:spacing w:val="-6"/>
                <w:sz w:val="22"/>
              </w:rPr>
              <w:t>分类</w:t>
            </w:r>
          </w:p>
        </w:tc>
        <w:tc>
          <w:tcPr>
            <w:tcW w:w="2020" w:type="dxa"/>
            <w:shd w:val="clear" w:color="auto" w:fill="DBE4F0"/>
          </w:tcPr>
          <w:p w14:paraId="5583C149">
            <w:pPr>
              <w:pStyle w:val="13"/>
              <w:spacing w:before="172"/>
              <w:ind w:left="106"/>
              <w:rPr>
                <w:b/>
                <w:sz w:val="22"/>
              </w:rPr>
            </w:pPr>
            <w:r>
              <w:rPr>
                <w:b/>
                <w:spacing w:val="-4"/>
                <w:sz w:val="22"/>
              </w:rPr>
              <w:t>材料名称</w:t>
            </w:r>
          </w:p>
        </w:tc>
        <w:tc>
          <w:tcPr>
            <w:tcW w:w="3960" w:type="dxa"/>
            <w:shd w:val="clear" w:color="auto" w:fill="DBE4F0"/>
          </w:tcPr>
          <w:p w14:paraId="0D59D400">
            <w:pPr>
              <w:pStyle w:val="13"/>
              <w:spacing w:before="172"/>
              <w:ind w:left="107"/>
              <w:rPr>
                <w:b/>
                <w:sz w:val="22"/>
              </w:rPr>
            </w:pPr>
            <w:r>
              <w:rPr>
                <w:b/>
                <w:spacing w:val="-4"/>
                <w:sz w:val="22"/>
              </w:rPr>
              <w:t>技术要求</w:t>
            </w:r>
          </w:p>
        </w:tc>
        <w:tc>
          <w:tcPr>
            <w:tcW w:w="800" w:type="dxa"/>
            <w:shd w:val="clear" w:color="auto" w:fill="DBE4F0"/>
          </w:tcPr>
          <w:p w14:paraId="2E27B9AE">
            <w:pPr>
              <w:pStyle w:val="13"/>
              <w:spacing w:before="16"/>
              <w:ind w:left="107"/>
              <w:rPr>
                <w:b/>
                <w:sz w:val="22"/>
              </w:rPr>
            </w:pPr>
            <w:r>
              <w:rPr>
                <w:b/>
                <w:spacing w:val="-6"/>
                <w:sz w:val="22"/>
              </w:rPr>
              <w:t>评价</w:t>
            </w:r>
          </w:p>
          <w:p w14:paraId="1B8C2C59">
            <w:pPr>
              <w:pStyle w:val="13"/>
              <w:spacing w:before="30" w:line="276" w:lineRule="exact"/>
              <w:ind w:left="107"/>
              <w:rPr>
                <w:b/>
                <w:sz w:val="22"/>
              </w:rPr>
            </w:pPr>
            <w:r>
              <w:rPr>
                <w:b/>
                <w:spacing w:val="-6"/>
                <w:sz w:val="22"/>
              </w:rPr>
              <w:t>阶段</w:t>
            </w:r>
          </w:p>
        </w:tc>
        <w:tc>
          <w:tcPr>
            <w:tcW w:w="800" w:type="dxa"/>
            <w:shd w:val="clear" w:color="auto" w:fill="DBE4F0"/>
          </w:tcPr>
          <w:p w14:paraId="1B81E2CD">
            <w:pPr>
              <w:pStyle w:val="13"/>
              <w:spacing w:before="16"/>
              <w:ind w:left="106"/>
              <w:rPr>
                <w:b/>
                <w:sz w:val="22"/>
              </w:rPr>
            </w:pPr>
            <w:r>
              <w:rPr>
                <w:b/>
                <w:spacing w:val="-6"/>
                <w:sz w:val="22"/>
              </w:rPr>
              <w:t>建筑</w:t>
            </w:r>
          </w:p>
          <w:p w14:paraId="2D3B208D">
            <w:pPr>
              <w:pStyle w:val="13"/>
              <w:spacing w:before="30" w:line="276" w:lineRule="exact"/>
              <w:ind w:left="106"/>
              <w:rPr>
                <w:b/>
                <w:sz w:val="22"/>
              </w:rPr>
            </w:pPr>
            <w:r>
              <w:rPr>
                <w:b/>
                <w:spacing w:val="-6"/>
                <w:sz w:val="22"/>
              </w:rPr>
              <w:t>类型</w:t>
            </w:r>
          </w:p>
        </w:tc>
      </w:tr>
      <w:tr w14:paraId="75210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3B211D01">
            <w:pPr>
              <w:pStyle w:val="13"/>
              <w:rPr>
                <w:b/>
                <w:sz w:val="22"/>
              </w:rPr>
            </w:pPr>
          </w:p>
          <w:p w14:paraId="629B5207">
            <w:pPr>
              <w:pStyle w:val="13"/>
              <w:spacing w:before="9"/>
              <w:rPr>
                <w:b/>
                <w:sz w:val="18"/>
              </w:rPr>
            </w:pPr>
          </w:p>
          <w:p w14:paraId="5DA21615">
            <w:pPr>
              <w:pStyle w:val="13"/>
              <w:spacing w:line="266" w:lineRule="auto"/>
              <w:ind w:left="148" w:right="137"/>
              <w:rPr>
                <w:b/>
                <w:sz w:val="22"/>
              </w:rPr>
            </w:pPr>
            <w:r>
              <w:rPr>
                <w:b/>
                <w:spacing w:val="-6"/>
                <w:sz w:val="22"/>
              </w:rPr>
              <w:t>规划设计</w:t>
            </w:r>
          </w:p>
          <w:p w14:paraId="460CF2D2">
            <w:pPr>
              <w:pStyle w:val="13"/>
              <w:rPr>
                <w:b/>
                <w:sz w:val="22"/>
              </w:rPr>
            </w:pPr>
          </w:p>
          <w:p w14:paraId="7991A949">
            <w:pPr>
              <w:pStyle w:val="13"/>
              <w:spacing w:before="12"/>
              <w:rPr>
                <w:b/>
                <w:sz w:val="15"/>
              </w:rPr>
            </w:pPr>
          </w:p>
          <w:p w14:paraId="1F03B3FE">
            <w:pPr>
              <w:pStyle w:val="13"/>
              <w:spacing w:line="310" w:lineRule="atLeast"/>
              <w:ind w:left="148" w:right="137"/>
              <w:rPr>
                <w:b/>
                <w:sz w:val="22"/>
              </w:rPr>
            </w:pPr>
            <w:r>
              <w:rPr>
                <w:b/>
                <w:spacing w:val="-6"/>
                <w:sz w:val="22"/>
              </w:rPr>
              <w:t>电气设计</w:t>
            </w:r>
          </w:p>
        </w:tc>
        <w:tc>
          <w:tcPr>
            <w:tcW w:w="2020" w:type="dxa"/>
          </w:tcPr>
          <w:p w14:paraId="71406D30">
            <w:pPr>
              <w:pStyle w:val="13"/>
              <w:spacing w:before="128"/>
              <w:ind w:left="106"/>
              <w:rPr>
                <w:b/>
                <w:sz w:val="22"/>
              </w:rPr>
            </w:pPr>
            <w:r>
              <w:rPr>
                <w:b/>
                <w:spacing w:val="-4"/>
                <w:sz w:val="22"/>
              </w:rPr>
              <w:t>健身设施布局</w:t>
            </w:r>
          </w:p>
        </w:tc>
        <w:tc>
          <w:tcPr>
            <w:tcW w:w="3960" w:type="dxa"/>
          </w:tcPr>
          <w:p w14:paraId="1FC7CE16">
            <w:pPr>
              <w:pStyle w:val="13"/>
              <w:rPr>
                <w:rFonts w:ascii="Times New Roman"/>
                <w:sz w:val="20"/>
              </w:rPr>
            </w:pPr>
          </w:p>
        </w:tc>
        <w:tc>
          <w:tcPr>
            <w:tcW w:w="800" w:type="dxa"/>
          </w:tcPr>
          <w:p w14:paraId="1CBA66AD">
            <w:pPr>
              <w:pStyle w:val="13"/>
              <w:spacing w:before="128"/>
              <w:ind w:left="107"/>
              <w:rPr>
                <w:sz w:val="22"/>
              </w:rPr>
            </w:pPr>
            <w:r>
              <w:rPr>
                <w:spacing w:val="-6"/>
                <w:sz w:val="22"/>
              </w:rPr>
              <w:t>评价</w:t>
            </w:r>
          </w:p>
        </w:tc>
        <w:tc>
          <w:tcPr>
            <w:tcW w:w="800" w:type="dxa"/>
          </w:tcPr>
          <w:p w14:paraId="6C5284A5">
            <w:pPr>
              <w:pStyle w:val="13"/>
              <w:spacing w:before="128"/>
              <w:ind w:left="106"/>
              <w:rPr>
                <w:sz w:val="22"/>
              </w:rPr>
            </w:pPr>
            <w:r>
              <w:rPr>
                <w:spacing w:val="-6"/>
                <w:sz w:val="22"/>
              </w:rPr>
              <w:t>公建</w:t>
            </w:r>
          </w:p>
        </w:tc>
      </w:tr>
      <w:tr w14:paraId="2A107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1D007E8B">
            <w:pPr>
              <w:rPr>
                <w:sz w:val="2"/>
                <w:szCs w:val="2"/>
              </w:rPr>
            </w:pPr>
          </w:p>
        </w:tc>
        <w:tc>
          <w:tcPr>
            <w:tcW w:w="2020" w:type="dxa"/>
          </w:tcPr>
          <w:p w14:paraId="2B4260CC">
            <w:pPr>
              <w:pStyle w:val="13"/>
              <w:spacing w:before="128"/>
              <w:ind w:left="106"/>
              <w:rPr>
                <w:b/>
                <w:sz w:val="22"/>
              </w:rPr>
            </w:pPr>
            <w:r>
              <w:rPr>
                <w:b/>
                <w:spacing w:val="-4"/>
                <w:sz w:val="22"/>
              </w:rPr>
              <w:t>健身慢行道路线</w:t>
            </w:r>
          </w:p>
        </w:tc>
        <w:tc>
          <w:tcPr>
            <w:tcW w:w="3960" w:type="dxa"/>
          </w:tcPr>
          <w:p w14:paraId="15493856">
            <w:pPr>
              <w:pStyle w:val="13"/>
              <w:rPr>
                <w:rFonts w:ascii="Times New Roman"/>
                <w:sz w:val="20"/>
              </w:rPr>
            </w:pPr>
          </w:p>
        </w:tc>
        <w:tc>
          <w:tcPr>
            <w:tcW w:w="800" w:type="dxa"/>
          </w:tcPr>
          <w:p w14:paraId="781771EB">
            <w:pPr>
              <w:pStyle w:val="13"/>
              <w:spacing w:before="128"/>
              <w:ind w:left="107"/>
              <w:rPr>
                <w:sz w:val="22"/>
              </w:rPr>
            </w:pPr>
            <w:r>
              <w:rPr>
                <w:spacing w:val="-6"/>
                <w:sz w:val="22"/>
              </w:rPr>
              <w:t>评价</w:t>
            </w:r>
          </w:p>
        </w:tc>
        <w:tc>
          <w:tcPr>
            <w:tcW w:w="800" w:type="dxa"/>
          </w:tcPr>
          <w:p w14:paraId="0F0A3BCB">
            <w:pPr>
              <w:pStyle w:val="13"/>
              <w:spacing w:before="128"/>
              <w:ind w:left="106"/>
              <w:rPr>
                <w:sz w:val="22"/>
              </w:rPr>
            </w:pPr>
            <w:r>
              <w:rPr>
                <w:spacing w:val="-6"/>
                <w:sz w:val="22"/>
              </w:rPr>
              <w:t>公建</w:t>
            </w:r>
          </w:p>
        </w:tc>
      </w:tr>
      <w:tr w14:paraId="68286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3ADFB623">
            <w:pPr>
              <w:rPr>
                <w:sz w:val="2"/>
                <w:szCs w:val="2"/>
              </w:rPr>
            </w:pPr>
          </w:p>
        </w:tc>
        <w:tc>
          <w:tcPr>
            <w:tcW w:w="2020" w:type="dxa"/>
          </w:tcPr>
          <w:p w14:paraId="1C581EB6">
            <w:pPr>
              <w:pStyle w:val="13"/>
              <w:spacing w:before="130"/>
              <w:ind w:left="106"/>
              <w:rPr>
                <w:b/>
                <w:sz w:val="22"/>
              </w:rPr>
            </w:pPr>
            <w:r>
              <w:rPr>
                <w:b/>
                <w:spacing w:val="-4"/>
                <w:sz w:val="22"/>
              </w:rPr>
              <w:t>健身设施场地布局</w:t>
            </w:r>
          </w:p>
        </w:tc>
        <w:tc>
          <w:tcPr>
            <w:tcW w:w="3960" w:type="dxa"/>
          </w:tcPr>
          <w:p w14:paraId="570CDAAE">
            <w:pPr>
              <w:pStyle w:val="13"/>
              <w:rPr>
                <w:rFonts w:ascii="Times New Roman"/>
                <w:sz w:val="20"/>
              </w:rPr>
            </w:pPr>
          </w:p>
        </w:tc>
        <w:tc>
          <w:tcPr>
            <w:tcW w:w="800" w:type="dxa"/>
          </w:tcPr>
          <w:p w14:paraId="2049E41F">
            <w:pPr>
              <w:pStyle w:val="13"/>
              <w:spacing w:before="130"/>
              <w:ind w:left="107"/>
              <w:rPr>
                <w:sz w:val="22"/>
              </w:rPr>
            </w:pPr>
            <w:r>
              <w:rPr>
                <w:spacing w:val="-6"/>
                <w:sz w:val="22"/>
              </w:rPr>
              <w:t>评价</w:t>
            </w:r>
          </w:p>
        </w:tc>
        <w:tc>
          <w:tcPr>
            <w:tcW w:w="800" w:type="dxa"/>
          </w:tcPr>
          <w:p w14:paraId="52A3D472">
            <w:pPr>
              <w:pStyle w:val="13"/>
              <w:spacing w:before="130"/>
              <w:ind w:left="106"/>
              <w:rPr>
                <w:sz w:val="22"/>
              </w:rPr>
            </w:pPr>
            <w:r>
              <w:rPr>
                <w:spacing w:val="-6"/>
                <w:sz w:val="22"/>
              </w:rPr>
              <w:t>公建</w:t>
            </w:r>
          </w:p>
        </w:tc>
      </w:tr>
      <w:tr w14:paraId="0F9C3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1C0D56F8">
            <w:pPr>
              <w:rPr>
                <w:sz w:val="2"/>
                <w:szCs w:val="2"/>
              </w:rPr>
            </w:pPr>
          </w:p>
        </w:tc>
        <w:tc>
          <w:tcPr>
            <w:tcW w:w="2020" w:type="dxa"/>
          </w:tcPr>
          <w:p w14:paraId="29243F67">
            <w:pPr>
              <w:pStyle w:val="13"/>
              <w:spacing w:before="14"/>
              <w:ind w:left="106"/>
              <w:rPr>
                <w:b/>
                <w:sz w:val="22"/>
              </w:rPr>
            </w:pPr>
            <w:r>
              <w:rPr>
                <w:b/>
                <w:spacing w:val="-4"/>
                <w:sz w:val="22"/>
              </w:rPr>
              <w:t>楼梯间及楼梯间照</w:t>
            </w:r>
          </w:p>
          <w:p w14:paraId="0C30E686">
            <w:pPr>
              <w:pStyle w:val="13"/>
              <w:spacing w:before="30" w:line="278" w:lineRule="exact"/>
              <w:ind w:left="106"/>
              <w:rPr>
                <w:b/>
                <w:sz w:val="22"/>
              </w:rPr>
            </w:pPr>
            <w:r>
              <w:rPr>
                <w:b/>
                <w:spacing w:val="-4"/>
                <w:sz w:val="22"/>
              </w:rPr>
              <w:t>明系统设计</w:t>
            </w:r>
          </w:p>
        </w:tc>
        <w:tc>
          <w:tcPr>
            <w:tcW w:w="3960" w:type="dxa"/>
          </w:tcPr>
          <w:p w14:paraId="65B97C9B">
            <w:pPr>
              <w:pStyle w:val="13"/>
              <w:rPr>
                <w:rFonts w:ascii="Times New Roman"/>
                <w:sz w:val="20"/>
              </w:rPr>
            </w:pPr>
          </w:p>
        </w:tc>
        <w:tc>
          <w:tcPr>
            <w:tcW w:w="800" w:type="dxa"/>
          </w:tcPr>
          <w:p w14:paraId="0333297F">
            <w:pPr>
              <w:pStyle w:val="13"/>
              <w:spacing w:before="170"/>
              <w:ind w:left="107"/>
              <w:rPr>
                <w:sz w:val="22"/>
              </w:rPr>
            </w:pPr>
            <w:r>
              <w:rPr>
                <w:spacing w:val="-6"/>
                <w:sz w:val="22"/>
              </w:rPr>
              <w:t>评价</w:t>
            </w:r>
          </w:p>
        </w:tc>
        <w:tc>
          <w:tcPr>
            <w:tcW w:w="800" w:type="dxa"/>
          </w:tcPr>
          <w:p w14:paraId="421AD028">
            <w:pPr>
              <w:pStyle w:val="13"/>
              <w:spacing w:before="170"/>
              <w:ind w:left="106"/>
              <w:rPr>
                <w:sz w:val="22"/>
              </w:rPr>
            </w:pPr>
            <w:r>
              <w:rPr>
                <w:spacing w:val="-6"/>
                <w:sz w:val="22"/>
              </w:rPr>
              <w:t>公建</w:t>
            </w:r>
          </w:p>
        </w:tc>
      </w:tr>
      <w:tr w14:paraId="1ECA7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760B7EFA">
            <w:pPr>
              <w:pStyle w:val="13"/>
              <w:spacing w:before="14"/>
              <w:ind w:left="148"/>
              <w:rPr>
                <w:b/>
                <w:sz w:val="22"/>
              </w:rPr>
            </w:pPr>
            <w:r>
              <w:rPr>
                <w:b/>
                <w:spacing w:val="-6"/>
                <w:sz w:val="22"/>
              </w:rPr>
              <w:t>其他</w:t>
            </w:r>
          </w:p>
          <w:p w14:paraId="527ECF97">
            <w:pPr>
              <w:pStyle w:val="13"/>
              <w:spacing w:before="30" w:line="278" w:lineRule="exact"/>
              <w:ind w:left="148"/>
              <w:rPr>
                <w:b/>
                <w:sz w:val="22"/>
              </w:rPr>
            </w:pPr>
            <w:r>
              <w:rPr>
                <w:b/>
                <w:spacing w:val="-6"/>
                <w:sz w:val="22"/>
              </w:rPr>
              <w:t>材料</w:t>
            </w:r>
          </w:p>
        </w:tc>
        <w:tc>
          <w:tcPr>
            <w:tcW w:w="2020" w:type="dxa"/>
          </w:tcPr>
          <w:p w14:paraId="5D7FB4F1">
            <w:pPr>
              <w:pStyle w:val="13"/>
              <w:spacing w:before="170"/>
              <w:ind w:left="106"/>
              <w:rPr>
                <w:b/>
                <w:sz w:val="22"/>
              </w:rPr>
            </w:pPr>
            <w:r>
              <w:rPr>
                <w:b/>
                <w:spacing w:val="-4"/>
                <w:sz w:val="22"/>
              </w:rPr>
              <w:t>相关产品说明书</w:t>
            </w:r>
          </w:p>
        </w:tc>
        <w:tc>
          <w:tcPr>
            <w:tcW w:w="3960" w:type="dxa"/>
          </w:tcPr>
          <w:p w14:paraId="1C4EE939">
            <w:pPr>
              <w:pStyle w:val="13"/>
              <w:rPr>
                <w:rFonts w:ascii="Times New Roman"/>
                <w:sz w:val="20"/>
              </w:rPr>
            </w:pPr>
          </w:p>
        </w:tc>
        <w:tc>
          <w:tcPr>
            <w:tcW w:w="800" w:type="dxa"/>
          </w:tcPr>
          <w:p w14:paraId="0E01D9A7">
            <w:pPr>
              <w:pStyle w:val="13"/>
              <w:spacing w:before="170"/>
              <w:ind w:left="107"/>
              <w:rPr>
                <w:sz w:val="22"/>
              </w:rPr>
            </w:pPr>
            <w:r>
              <w:rPr>
                <w:spacing w:val="-6"/>
                <w:sz w:val="22"/>
              </w:rPr>
              <w:t>评价</w:t>
            </w:r>
          </w:p>
        </w:tc>
        <w:tc>
          <w:tcPr>
            <w:tcW w:w="800" w:type="dxa"/>
          </w:tcPr>
          <w:p w14:paraId="5A01FB48">
            <w:pPr>
              <w:pStyle w:val="13"/>
              <w:spacing w:before="170"/>
              <w:ind w:left="106"/>
              <w:rPr>
                <w:sz w:val="22"/>
              </w:rPr>
            </w:pPr>
            <w:r>
              <w:rPr>
                <w:spacing w:val="-6"/>
                <w:sz w:val="22"/>
              </w:rPr>
              <w:t>公建</w:t>
            </w:r>
          </w:p>
        </w:tc>
      </w:tr>
    </w:tbl>
    <w:p w14:paraId="439EEC5F">
      <w:pPr>
        <w:spacing w:after="0"/>
        <w:rPr>
          <w:sz w:val="22"/>
        </w:rPr>
        <w:sectPr>
          <w:pgSz w:w="11910" w:h="16840"/>
          <w:pgMar w:top="1100" w:right="920" w:bottom="1180" w:left="1000" w:header="878" w:footer="993" w:gutter="0"/>
          <w:cols w:space="720" w:num="1"/>
        </w:sectPr>
      </w:pPr>
    </w:p>
    <w:p w14:paraId="5E2B3272">
      <w:pPr>
        <w:pStyle w:val="4"/>
        <w:spacing w:before="9"/>
        <w:rPr>
          <w:b/>
          <w:sz w:val="23"/>
        </w:rPr>
      </w:pPr>
      <w:r>
        <w:drawing>
          <wp:anchor distT="0" distB="0" distL="0" distR="0" simplePos="0" relativeHeight="251784192" behindDoc="1" locked="0" layoutInCell="1" allowOverlap="1">
            <wp:simplePos x="0" y="0"/>
            <wp:positionH relativeFrom="page">
              <wp:posOffset>1680845</wp:posOffset>
            </wp:positionH>
            <wp:positionV relativeFrom="page">
              <wp:posOffset>2968625</wp:posOffset>
            </wp:positionV>
            <wp:extent cx="4723130" cy="4754245"/>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p>
    <w:p w14:paraId="507936B9">
      <w:pPr>
        <w:spacing w:before="70"/>
        <w:ind w:left="800" w:right="0" w:firstLine="0"/>
        <w:jc w:val="left"/>
        <w:rPr>
          <w:b/>
          <w:sz w:val="21"/>
        </w:rPr>
      </w:pPr>
      <w:r>
        <w:pict>
          <v:rect id="docshape257" o:spid="_x0000_s1534" o:spt="1" style="position:absolute;left:0pt;margin-left:90pt;margin-top:-15.9pt;height:0.7pt;width:415.3pt;mso-position-horizontal-relative:page;z-index:-251532288;mso-width-relative:page;mso-height-relative:page;" fillcolor="#000000" filled="t" stroked="f" coordsize="21600,21600">
            <v:path/>
            <v:fill on="t" focussize="0,0"/>
            <v:stroke on="f"/>
            <v:imagedata o:title=""/>
            <o:lock v:ext="edit"/>
          </v:rect>
        </w:pict>
      </w:r>
      <w:bookmarkStart w:id="104" w:name="III智慧运行"/>
      <w:bookmarkEnd w:id="104"/>
      <w:r>
        <w:rPr>
          <w:b/>
          <w:spacing w:val="-4"/>
          <w:sz w:val="21"/>
        </w:rPr>
        <w:t>实际提交材料：</w:t>
      </w:r>
    </w:p>
    <w:p w14:paraId="0A28F2D9">
      <w:pPr>
        <w:pStyle w:val="4"/>
        <w:spacing w:before="2"/>
        <w:rPr>
          <w:b/>
        </w:rPr>
      </w:pPr>
    </w:p>
    <w:p w14:paraId="2047106E">
      <w:pPr>
        <w:pStyle w:val="4"/>
        <w:ind w:left="800"/>
      </w:pPr>
      <w:r>
        <w:pict>
          <v:group id="docshapegroup258" o:spid="_x0000_s1535" o:spt="203" style="position:absolute;left:0pt;margin-left:84.35pt;margin-top:-3.1pt;height:57.7pt;width:426.6pt;mso-position-horizontal-relative:page;z-index:-251531264;mso-width-relative:page;mso-height-relative:page;" coordorigin="1687,-63" coordsize="8532,1154">
            <o:lock v:ext="edit"/>
            <v:line id="_x0000_s1536" o:spid="_x0000_s1536" o:spt="20" style="position:absolute;left:1687;top:-58;height:0;width:8532;" stroked="t" coordsize="21600,21600">
              <v:path arrowok="t"/>
              <v:fill focussize="0,0"/>
              <v:stroke weight="0.48pt" color="#000000"/>
              <v:imagedata o:title=""/>
              <o:lock v:ext="edit"/>
            </v:line>
            <v:line id="_x0000_s1537" o:spid="_x0000_s1537" o:spt="20" style="position:absolute;left:1687;top:1086;height:0;width:8532;" stroked="t" coordsize="21600,21600">
              <v:path arrowok="t"/>
              <v:fill focussize="0,0"/>
              <v:stroke weight="0.48pt" color="#000000"/>
              <v:imagedata o:title=""/>
              <o:lock v:ext="edit"/>
            </v:line>
            <v:line id="_x0000_s1538" o:spid="_x0000_s1538" o:spt="20" style="position:absolute;left:1692;top:-63;height:1144;width:0;" stroked="t" coordsize="21600,21600">
              <v:path arrowok="t"/>
              <v:fill focussize="0,0"/>
              <v:stroke weight="0.48pt" color="#000000"/>
              <v:imagedata o:title=""/>
              <o:lock v:ext="edit"/>
            </v:line>
            <v:line id="_x0000_s1539" o:spid="_x0000_s1539" o:spt="20" style="position:absolute;left:10214;top:-63;height:1144;width:0;" stroked="t" coordsize="21600,21600">
              <v:path arrowok="t"/>
              <v:fill focussize="0,0"/>
              <v:stroke weight="0.48pt" color="#000000"/>
              <v:imagedata o:title=""/>
              <o:lock v:ext="edit"/>
            </v:line>
          </v:group>
        </w:pict>
      </w:r>
      <w:r>
        <w:rPr>
          <w:spacing w:val="-3"/>
        </w:rPr>
        <w:t>建筑专业施工图及设计说明</w:t>
      </w:r>
    </w:p>
    <w:p w14:paraId="792EB41F">
      <w:pPr>
        <w:spacing w:after="0"/>
        <w:sectPr>
          <w:pgSz w:w="11910" w:h="16840"/>
          <w:pgMar w:top="1100" w:right="920" w:bottom="1180" w:left="1000" w:header="878" w:footer="993" w:gutter="0"/>
          <w:cols w:space="720" w:num="1"/>
        </w:sectPr>
      </w:pPr>
    </w:p>
    <w:p w14:paraId="2D191218">
      <w:pPr>
        <w:pStyle w:val="4"/>
        <w:spacing w:before="9"/>
        <w:rPr>
          <w:sz w:val="28"/>
        </w:rPr>
      </w:pPr>
    </w:p>
    <w:p w14:paraId="6140668C">
      <w:pPr>
        <w:spacing w:before="75"/>
        <w:ind w:left="0" w:right="80" w:firstLine="0"/>
        <w:jc w:val="center"/>
        <w:rPr>
          <w:rFonts w:hint="eastAsia" w:ascii="黑体" w:eastAsia="黑体"/>
          <w:b/>
          <w:sz w:val="24"/>
        </w:rPr>
      </w:pPr>
      <w:r>
        <w:pict>
          <v:rect id="docshape259" o:spid="_x0000_s1540" o:spt="1" style="position:absolute;left:0pt;margin-left:90pt;margin-top:-19.1pt;height:0.7pt;width:415.3pt;mso-position-horizontal-relative:page;z-index:-251530240;mso-width-relative:page;mso-height-relative:page;" fillcolor="#000000" filled="t" stroked="f" coordsize="21600,21600">
            <v:path/>
            <v:fill on="t" focussize="0,0"/>
            <v:stroke on="f"/>
            <v:imagedata o:title=""/>
            <o:lock v:ext="edit"/>
          </v:rect>
        </w:pict>
      </w:r>
      <w:bookmarkStart w:id="105" w:name="6.2.7设置 PM10 、PM2.5、CO2 浓度的空气质量监测系统，且具有存"/>
      <w:bookmarkEnd w:id="105"/>
      <w:bookmarkStart w:id="106" w:name="_bookmark20"/>
      <w:bookmarkEnd w:id="106"/>
      <w:r>
        <w:rPr>
          <w:rFonts w:ascii="Times New Roman" w:eastAsia="Times New Roman"/>
          <w:b/>
          <w:sz w:val="24"/>
        </w:rPr>
        <w:t>III</w:t>
      </w:r>
      <w:r>
        <w:rPr>
          <w:rFonts w:ascii="Times New Roman" w:eastAsia="Times New Roman"/>
          <w:b/>
          <w:spacing w:val="-9"/>
          <w:sz w:val="24"/>
        </w:rPr>
        <w:t xml:space="preserve"> </w:t>
      </w:r>
      <w:r>
        <w:rPr>
          <w:rFonts w:hint="eastAsia" w:ascii="黑体" w:eastAsia="黑体"/>
          <w:b/>
          <w:spacing w:val="-3"/>
          <w:sz w:val="24"/>
        </w:rPr>
        <w:t>智慧运行</w:t>
      </w:r>
    </w:p>
    <w:p w14:paraId="62DC0A4D">
      <w:pPr>
        <w:pStyle w:val="12"/>
        <w:numPr>
          <w:ilvl w:val="2"/>
          <w:numId w:val="4"/>
        </w:numPr>
        <w:tabs>
          <w:tab w:val="left" w:pos="1465"/>
        </w:tabs>
        <w:spacing w:before="186" w:after="0" w:line="240" w:lineRule="auto"/>
        <w:ind w:left="1464" w:right="0" w:hanging="665"/>
        <w:jc w:val="left"/>
        <w:rPr>
          <w:b/>
          <w:sz w:val="24"/>
        </w:rPr>
      </w:pPr>
      <w:bookmarkStart w:id="107" w:name="6.2.6设置分类、分级用能自动远传计量系统，且设置能源管理系统实现对建筑能耗的"/>
      <w:bookmarkEnd w:id="107"/>
      <w:r>
        <w:rPr>
          <w:b/>
          <w:spacing w:val="-5"/>
          <w:sz w:val="24"/>
        </w:rPr>
        <w:t>设置分类、分级用能自动远传计量系统，且设置能源管理系统实现对建筑</w:t>
      </w:r>
    </w:p>
    <w:p w14:paraId="72849C8C">
      <w:pPr>
        <w:spacing w:before="67"/>
        <w:ind w:left="800" w:right="0" w:firstLine="0"/>
        <w:jc w:val="left"/>
        <w:rPr>
          <w:rFonts w:hint="eastAsia" w:ascii="黑体" w:eastAsia="黑体"/>
          <w:b/>
          <w:sz w:val="24"/>
        </w:rPr>
      </w:pPr>
      <w:r>
        <w:rPr>
          <w:rFonts w:hint="eastAsia" w:ascii="黑体" w:eastAsia="黑体"/>
          <w:b/>
          <w:spacing w:val="-2"/>
          <w:sz w:val="24"/>
        </w:rPr>
        <w:t>能耗的监测、数据分析和管理。（</w:t>
      </w:r>
      <w:r>
        <w:rPr>
          <w:rFonts w:hint="eastAsia" w:ascii="黑体" w:eastAsia="黑体"/>
          <w:b/>
          <w:spacing w:val="-21"/>
          <w:sz w:val="24"/>
        </w:rPr>
        <w:t xml:space="preserve">总分 </w:t>
      </w:r>
      <w:r>
        <w:rPr>
          <w:rFonts w:hint="eastAsia" w:ascii="黑体" w:eastAsia="黑体"/>
          <w:b/>
          <w:spacing w:val="-2"/>
          <w:sz w:val="24"/>
        </w:rPr>
        <w:t>8</w:t>
      </w:r>
      <w:r>
        <w:rPr>
          <w:rFonts w:hint="eastAsia" w:ascii="黑体" w:eastAsia="黑体"/>
          <w:b/>
          <w:spacing w:val="-29"/>
          <w:sz w:val="24"/>
        </w:rPr>
        <w:t xml:space="preserve"> 分</w:t>
      </w:r>
      <w:r>
        <w:rPr>
          <w:rFonts w:hint="eastAsia" w:ascii="黑体" w:eastAsia="黑体"/>
          <w:b/>
          <w:spacing w:val="-10"/>
          <w:sz w:val="24"/>
        </w:rPr>
        <w:t>）</w:t>
      </w:r>
    </w:p>
    <w:p w14:paraId="234B4615">
      <w:pPr>
        <w:pStyle w:val="4"/>
        <w:spacing w:before="11"/>
        <w:rPr>
          <w:rFonts w:ascii="黑体"/>
          <w:b/>
          <w:sz w:val="16"/>
        </w:rPr>
      </w:pPr>
    </w:p>
    <w:p w14:paraId="2F35FC8E">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78A40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513504C6">
            <w:pPr>
              <w:pStyle w:val="13"/>
              <w:spacing w:before="19"/>
              <w:ind w:left="163"/>
              <w:rPr>
                <w:b/>
                <w:sz w:val="21"/>
              </w:rPr>
            </w:pPr>
            <w:r>
              <w:rPr>
                <w:b/>
                <w:w w:val="99"/>
                <w:sz w:val="21"/>
              </w:rPr>
              <w:t>序</w:t>
            </w:r>
          </w:p>
          <w:p w14:paraId="017D8B24">
            <w:pPr>
              <w:pStyle w:val="13"/>
              <w:spacing w:before="43"/>
              <w:ind w:left="163"/>
              <w:rPr>
                <w:b/>
                <w:sz w:val="21"/>
              </w:rPr>
            </w:pPr>
            <w:r>
              <w:rPr>
                <w:b/>
                <w:w w:val="99"/>
                <w:sz w:val="21"/>
              </w:rPr>
              <w:t>号</w:t>
            </w:r>
          </w:p>
        </w:tc>
        <w:tc>
          <w:tcPr>
            <w:tcW w:w="5020" w:type="dxa"/>
          </w:tcPr>
          <w:p w14:paraId="037DAABB">
            <w:pPr>
              <w:pStyle w:val="13"/>
              <w:spacing w:before="19"/>
              <w:ind w:left="117" w:right="109"/>
              <w:jc w:val="center"/>
              <w:rPr>
                <w:b/>
                <w:sz w:val="21"/>
              </w:rPr>
            </w:pPr>
            <w:r>
              <w:rPr>
                <w:b/>
                <w:spacing w:val="-4"/>
                <w:sz w:val="21"/>
              </w:rPr>
              <w:t>评价内容</w:t>
            </w:r>
          </w:p>
        </w:tc>
        <w:tc>
          <w:tcPr>
            <w:tcW w:w="1380" w:type="dxa"/>
          </w:tcPr>
          <w:p w14:paraId="4224166A">
            <w:pPr>
              <w:pStyle w:val="13"/>
              <w:spacing w:before="19"/>
              <w:ind w:left="254" w:right="248"/>
              <w:jc w:val="center"/>
              <w:rPr>
                <w:b/>
                <w:sz w:val="21"/>
              </w:rPr>
            </w:pPr>
            <w:r>
              <w:rPr>
                <w:b/>
                <w:spacing w:val="-4"/>
                <w:sz w:val="21"/>
              </w:rPr>
              <w:t>评价分值</w:t>
            </w:r>
          </w:p>
          <w:p w14:paraId="67A2F1F2">
            <w:pPr>
              <w:pStyle w:val="13"/>
              <w:spacing w:before="43"/>
              <w:ind w:left="254" w:right="248"/>
              <w:jc w:val="center"/>
              <w:rPr>
                <w:b/>
                <w:sz w:val="21"/>
              </w:rPr>
            </w:pPr>
            <w:r>
              <w:rPr>
                <w:b/>
                <w:spacing w:val="-2"/>
                <w:sz w:val="21"/>
              </w:rPr>
              <w:t>（分</w:t>
            </w:r>
            <w:r>
              <w:rPr>
                <w:b/>
                <w:spacing w:val="-10"/>
                <w:sz w:val="21"/>
              </w:rPr>
              <w:t>）</w:t>
            </w:r>
          </w:p>
        </w:tc>
        <w:tc>
          <w:tcPr>
            <w:tcW w:w="1420" w:type="dxa"/>
          </w:tcPr>
          <w:p w14:paraId="5B8C3388">
            <w:pPr>
              <w:pStyle w:val="13"/>
              <w:spacing w:before="19"/>
              <w:ind w:left="173" w:right="163"/>
              <w:jc w:val="center"/>
              <w:rPr>
                <w:b/>
                <w:sz w:val="21"/>
              </w:rPr>
            </w:pPr>
            <w:r>
              <w:rPr>
                <w:b/>
                <w:spacing w:val="-4"/>
                <w:sz w:val="21"/>
              </w:rPr>
              <w:t>自评得分</w:t>
            </w:r>
          </w:p>
          <w:p w14:paraId="43EC91CD">
            <w:pPr>
              <w:pStyle w:val="13"/>
              <w:spacing w:before="43"/>
              <w:ind w:left="173" w:right="163"/>
              <w:jc w:val="center"/>
              <w:rPr>
                <w:b/>
                <w:sz w:val="21"/>
              </w:rPr>
            </w:pPr>
            <w:r>
              <w:rPr>
                <w:b/>
                <w:spacing w:val="-2"/>
                <w:sz w:val="21"/>
              </w:rPr>
              <w:t>（分</w:t>
            </w:r>
            <w:r>
              <w:rPr>
                <w:b/>
                <w:spacing w:val="-10"/>
                <w:sz w:val="21"/>
              </w:rPr>
              <w:t>）</w:t>
            </w:r>
          </w:p>
        </w:tc>
      </w:tr>
      <w:tr w14:paraId="676C5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540" w:type="dxa"/>
          </w:tcPr>
          <w:p w14:paraId="32FC4728">
            <w:pPr>
              <w:pStyle w:val="13"/>
              <w:spacing w:before="7"/>
              <w:rPr>
                <w:b/>
                <w:sz w:val="25"/>
              </w:rPr>
            </w:pPr>
          </w:p>
          <w:p w14:paraId="1A27F570">
            <w:pPr>
              <w:pStyle w:val="13"/>
              <w:ind w:left="7"/>
              <w:jc w:val="center"/>
              <w:rPr>
                <w:sz w:val="22"/>
              </w:rPr>
            </w:pPr>
            <w:r>
              <w:rPr>
                <w:w w:val="100"/>
                <w:sz w:val="22"/>
              </w:rPr>
              <w:t>1</w:t>
            </w:r>
          </w:p>
        </w:tc>
        <w:tc>
          <w:tcPr>
            <w:tcW w:w="5020" w:type="dxa"/>
          </w:tcPr>
          <w:p w14:paraId="723E64D3">
            <w:pPr>
              <w:pStyle w:val="13"/>
              <w:spacing w:before="16" w:line="266" w:lineRule="auto"/>
              <w:ind w:left="107" w:right="95"/>
              <w:rPr>
                <w:sz w:val="22"/>
              </w:rPr>
            </w:pPr>
            <w:r>
              <w:rPr>
                <w:spacing w:val="-2"/>
                <w:sz w:val="22"/>
              </w:rPr>
              <w:t>设置分类、分级用能自动远传计量系统，且设置能</w:t>
            </w:r>
            <w:r>
              <w:rPr>
                <w:spacing w:val="-5"/>
                <w:sz w:val="22"/>
              </w:rPr>
              <w:t>源管理系统实现对建筑能耗的监测、数据分析和管</w:t>
            </w:r>
          </w:p>
          <w:p w14:paraId="7097B92C">
            <w:pPr>
              <w:pStyle w:val="13"/>
              <w:spacing w:line="274" w:lineRule="exact"/>
              <w:ind w:left="107"/>
              <w:rPr>
                <w:sz w:val="22"/>
              </w:rPr>
            </w:pPr>
            <w:r>
              <w:rPr>
                <w:w w:val="100"/>
                <w:sz w:val="22"/>
              </w:rPr>
              <w:t>理</w:t>
            </w:r>
          </w:p>
        </w:tc>
        <w:tc>
          <w:tcPr>
            <w:tcW w:w="1380" w:type="dxa"/>
          </w:tcPr>
          <w:p w14:paraId="319D0C4F">
            <w:pPr>
              <w:pStyle w:val="13"/>
              <w:spacing w:before="7"/>
              <w:rPr>
                <w:b/>
                <w:sz w:val="25"/>
              </w:rPr>
            </w:pPr>
          </w:p>
          <w:p w14:paraId="40762BA9">
            <w:pPr>
              <w:pStyle w:val="13"/>
              <w:ind w:left="9"/>
              <w:jc w:val="center"/>
              <w:rPr>
                <w:sz w:val="22"/>
              </w:rPr>
            </w:pPr>
            <w:r>
              <w:rPr>
                <w:w w:val="100"/>
                <w:sz w:val="22"/>
              </w:rPr>
              <w:t>8</w:t>
            </w:r>
          </w:p>
        </w:tc>
        <w:tc>
          <w:tcPr>
            <w:tcW w:w="1420" w:type="dxa"/>
          </w:tcPr>
          <w:p w14:paraId="6B2A345E">
            <w:pPr>
              <w:pStyle w:val="13"/>
              <w:spacing w:before="7"/>
              <w:rPr>
                <w:b/>
                <w:sz w:val="25"/>
              </w:rPr>
            </w:pPr>
          </w:p>
          <w:p w14:paraId="756E7F54">
            <w:pPr>
              <w:pStyle w:val="13"/>
              <w:ind w:left="7"/>
              <w:jc w:val="center"/>
              <w:rPr>
                <w:sz w:val="22"/>
              </w:rPr>
            </w:pPr>
            <w:r>
              <w:rPr>
                <w:w w:val="100"/>
                <w:sz w:val="22"/>
              </w:rPr>
              <w:t>8</w:t>
            </w:r>
          </w:p>
        </w:tc>
      </w:tr>
      <w:tr w14:paraId="148E3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3ADAEF9A">
            <w:pPr>
              <w:pStyle w:val="13"/>
              <w:spacing w:before="20"/>
              <w:ind w:left="2557" w:right="2549"/>
              <w:jc w:val="center"/>
              <w:rPr>
                <w:sz w:val="21"/>
              </w:rPr>
            </w:pPr>
            <w:r>
              <w:rPr>
                <w:spacing w:val="-8"/>
                <w:sz w:val="21"/>
              </w:rPr>
              <w:t>合计</w:t>
            </w:r>
          </w:p>
        </w:tc>
        <w:tc>
          <w:tcPr>
            <w:tcW w:w="1380" w:type="dxa"/>
          </w:tcPr>
          <w:p w14:paraId="0BF2E061">
            <w:pPr>
              <w:pStyle w:val="13"/>
              <w:spacing w:before="15" w:line="277" w:lineRule="exact"/>
              <w:ind w:left="9"/>
              <w:jc w:val="center"/>
              <w:rPr>
                <w:sz w:val="22"/>
              </w:rPr>
            </w:pPr>
            <w:r>
              <w:rPr>
                <w:w w:val="100"/>
                <w:sz w:val="22"/>
              </w:rPr>
              <w:t>8</w:t>
            </w:r>
          </w:p>
        </w:tc>
        <w:tc>
          <w:tcPr>
            <w:tcW w:w="1420" w:type="dxa"/>
          </w:tcPr>
          <w:p w14:paraId="16BC1BAF">
            <w:pPr>
              <w:pStyle w:val="13"/>
              <w:spacing w:before="15" w:line="277" w:lineRule="exact"/>
              <w:ind w:left="7"/>
              <w:jc w:val="center"/>
              <w:rPr>
                <w:sz w:val="22"/>
              </w:rPr>
            </w:pPr>
            <w:r>
              <w:rPr>
                <w:w w:val="100"/>
                <w:sz w:val="22"/>
              </w:rPr>
              <w:t>8</w:t>
            </w:r>
          </w:p>
        </w:tc>
      </w:tr>
    </w:tbl>
    <w:p w14:paraId="5F3733F8">
      <w:pPr>
        <w:pStyle w:val="4"/>
        <w:spacing w:before="11"/>
        <w:rPr>
          <w:b/>
          <w:sz w:val="31"/>
        </w:rPr>
      </w:pPr>
    </w:p>
    <w:p w14:paraId="03CE2213">
      <w:pPr>
        <w:spacing w:before="0"/>
        <w:ind w:left="800" w:right="0" w:firstLine="0"/>
        <w:jc w:val="left"/>
        <w:rPr>
          <w:b/>
          <w:sz w:val="24"/>
        </w:rPr>
      </w:pPr>
      <w:r>
        <w:pict>
          <v:group id="docshapegroup260" o:spid="_x0000_s1541" o:spt="203" style="position:absolute;left:0pt;margin-left:84.35pt;margin-top:-46.95pt;height:374.4pt;width:426.6pt;mso-position-horizontal-relative:page;z-index:-251530240;mso-width-relative:page;mso-height-relative:page;" coordorigin="1687,-939" coordsize="8532,7488">
            <o:lock v:ext="edit"/>
            <v:shape id="docshape261" o:spid="_x0000_s1542" o:spt="75" type="#_x0000_t75" style="position:absolute;left:2647;top:-940;height:7488;width:7438;" filled="f" stroked="f" coordsize="21600,21600">
              <v:path/>
              <v:fill on="f" focussize="0,0"/>
              <v:stroke on="f"/>
              <v:imagedata r:id="rId40" o:title=""/>
              <o:lock v:ext="edit" aspectratio="t"/>
            </v:shape>
            <v:line id="_x0000_s1543" o:spid="_x0000_s1543" o:spt="20" style="position:absolute;left:1687;top:720;height:0;width:8532;" stroked="t" coordsize="21600,21600">
              <v:path arrowok="t"/>
              <v:fill focussize="0,0"/>
              <v:stroke weight="0.48pt" color="#000000"/>
              <v:imagedata o:title=""/>
              <o:lock v:ext="edit"/>
            </v:line>
            <v:line id="_x0000_s1544" o:spid="_x0000_s1544" o:spt="20" style="position:absolute;left:1687;top:1565;height:0;width:8532;" stroked="t" coordsize="21600,21600">
              <v:path arrowok="t"/>
              <v:fill focussize="0,0"/>
              <v:stroke weight="0.48pt" color="#000000"/>
              <v:imagedata o:title=""/>
              <o:lock v:ext="edit"/>
            </v:line>
            <v:line id="_x0000_s1545" o:spid="_x0000_s1545" o:spt="20" style="position:absolute;left:1692;top:715;height:845;width:0;" stroked="t" coordsize="21600,21600">
              <v:path arrowok="t"/>
              <v:fill focussize="0,0"/>
              <v:stroke weight="0.48pt" color="#000000"/>
              <v:imagedata o:title=""/>
              <o:lock v:ext="edit"/>
            </v:line>
            <v:line id="_x0000_s1546" o:spid="_x0000_s1546" o:spt="20" style="position:absolute;left:10214;top:715;height:845;width:0;" stroked="t" coordsize="21600,21600">
              <v:path arrowok="t"/>
              <v:fill focussize="0,0"/>
              <v:stroke weight="0.48pt" color="#000000"/>
              <v:imagedata o:title=""/>
              <o:lock v:ext="edit"/>
            </v:line>
          </v:group>
        </w:pict>
      </w:r>
      <w:r>
        <w:rPr>
          <w:rFonts w:ascii="Times New Roman" w:eastAsia="Times New Roman"/>
          <w:b/>
          <w:spacing w:val="-2"/>
          <w:sz w:val="24"/>
        </w:rPr>
        <w:t>2</w:t>
      </w:r>
      <w:r>
        <w:rPr>
          <w:b/>
          <w:spacing w:val="-14"/>
          <w:sz w:val="24"/>
        </w:rPr>
        <w:t>、 评价要点</w:t>
      </w:r>
    </w:p>
    <w:p w14:paraId="7163835F">
      <w:pPr>
        <w:pStyle w:val="4"/>
        <w:spacing w:before="85" w:line="343" w:lineRule="auto"/>
        <w:ind w:left="1220" w:right="889" w:hanging="420"/>
      </w:pPr>
      <w:r>
        <w:rPr>
          <w:spacing w:val="-2"/>
        </w:rPr>
        <w:t>简要说明分类、分级用能自动远传计量系统及能源管理系统的设置情况。（</w:t>
      </w:r>
      <w:r>
        <w:rPr>
          <w:rFonts w:ascii="Times New Roman" w:eastAsia="Times New Roman"/>
          <w:spacing w:val="-2"/>
        </w:rPr>
        <w:t>200</w:t>
      </w:r>
      <w:r>
        <w:rPr>
          <w:spacing w:val="-2"/>
        </w:rPr>
        <w:t>字以内）。</w:t>
      </w:r>
      <w:bookmarkStart w:id="108" w:name="设置分类计量电表，且可以远传抄表"/>
      <w:bookmarkEnd w:id="108"/>
      <w:r>
        <w:rPr>
          <w:spacing w:val="-2"/>
        </w:rPr>
        <w:t>设置分类计量电表，且可以远传抄表</w:t>
      </w:r>
    </w:p>
    <w:p w14:paraId="00114DB6">
      <w:pPr>
        <w:pStyle w:val="4"/>
        <w:rPr>
          <w:sz w:val="20"/>
        </w:rPr>
      </w:pPr>
    </w:p>
    <w:p w14:paraId="2B711E27">
      <w:pPr>
        <w:pStyle w:val="4"/>
        <w:rPr>
          <w:sz w:val="20"/>
        </w:rPr>
      </w:pPr>
    </w:p>
    <w:p w14:paraId="0D73CBDF">
      <w:pPr>
        <w:pStyle w:val="4"/>
        <w:spacing w:before="11"/>
        <w:rPr>
          <w:sz w:val="17"/>
        </w:rPr>
      </w:pPr>
    </w:p>
    <w:p w14:paraId="18EE3F3E">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7A2554DE">
      <w:pPr>
        <w:pStyle w:val="4"/>
        <w:spacing w:before="10"/>
        <w:rPr>
          <w:b/>
          <w:sz w:val="18"/>
        </w:rPr>
      </w:pPr>
    </w:p>
    <w:p w14:paraId="32EF5E5E">
      <w:pPr>
        <w:spacing w:before="1"/>
        <w:ind w:left="800" w:right="0" w:firstLine="0"/>
        <w:jc w:val="left"/>
        <w:rPr>
          <w:b/>
          <w:sz w:val="21"/>
        </w:rPr>
      </w:pPr>
      <w:r>
        <w:rPr>
          <w:b/>
          <w:spacing w:val="-3"/>
          <w:sz w:val="21"/>
        </w:rPr>
        <w:t>建议提交材料及技术要求：</w:t>
      </w:r>
    </w:p>
    <w:p w14:paraId="163232FD">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AEB0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20B36BB4">
            <w:pPr>
              <w:pStyle w:val="13"/>
              <w:spacing w:before="16"/>
              <w:ind w:left="148"/>
              <w:rPr>
                <w:b/>
                <w:sz w:val="22"/>
              </w:rPr>
            </w:pPr>
            <w:r>
              <w:rPr>
                <w:b/>
                <w:spacing w:val="-6"/>
                <w:sz w:val="22"/>
              </w:rPr>
              <w:t>专业</w:t>
            </w:r>
          </w:p>
          <w:p w14:paraId="2CD116DF">
            <w:pPr>
              <w:pStyle w:val="13"/>
              <w:spacing w:before="31" w:line="275" w:lineRule="exact"/>
              <w:ind w:left="148"/>
              <w:rPr>
                <w:b/>
                <w:sz w:val="22"/>
              </w:rPr>
            </w:pPr>
            <w:r>
              <w:rPr>
                <w:b/>
                <w:spacing w:val="-6"/>
                <w:sz w:val="22"/>
              </w:rPr>
              <w:t>分类</w:t>
            </w:r>
          </w:p>
        </w:tc>
        <w:tc>
          <w:tcPr>
            <w:tcW w:w="2020" w:type="dxa"/>
            <w:shd w:val="clear" w:color="auto" w:fill="DBE4F0"/>
          </w:tcPr>
          <w:p w14:paraId="1DB9F3A8">
            <w:pPr>
              <w:pStyle w:val="13"/>
              <w:spacing w:before="173"/>
              <w:ind w:left="106"/>
              <w:rPr>
                <w:b/>
                <w:sz w:val="22"/>
              </w:rPr>
            </w:pPr>
            <w:r>
              <w:rPr>
                <w:b/>
                <w:spacing w:val="-4"/>
                <w:sz w:val="22"/>
              </w:rPr>
              <w:t>材料名称</w:t>
            </w:r>
          </w:p>
        </w:tc>
        <w:tc>
          <w:tcPr>
            <w:tcW w:w="3960" w:type="dxa"/>
            <w:shd w:val="clear" w:color="auto" w:fill="DBE4F0"/>
          </w:tcPr>
          <w:p w14:paraId="39653F74">
            <w:pPr>
              <w:pStyle w:val="13"/>
              <w:spacing w:before="173"/>
              <w:ind w:left="107"/>
              <w:rPr>
                <w:b/>
                <w:sz w:val="22"/>
              </w:rPr>
            </w:pPr>
            <w:r>
              <w:rPr>
                <w:b/>
                <w:spacing w:val="-4"/>
                <w:sz w:val="22"/>
              </w:rPr>
              <w:t>技术要求</w:t>
            </w:r>
          </w:p>
        </w:tc>
        <w:tc>
          <w:tcPr>
            <w:tcW w:w="800" w:type="dxa"/>
            <w:shd w:val="clear" w:color="auto" w:fill="DBE4F0"/>
          </w:tcPr>
          <w:p w14:paraId="27C9E82C">
            <w:pPr>
              <w:pStyle w:val="13"/>
              <w:spacing w:before="16"/>
              <w:ind w:left="107"/>
              <w:rPr>
                <w:b/>
                <w:sz w:val="22"/>
              </w:rPr>
            </w:pPr>
            <w:r>
              <w:rPr>
                <w:b/>
                <w:spacing w:val="-6"/>
                <w:sz w:val="22"/>
              </w:rPr>
              <w:t>评价</w:t>
            </w:r>
          </w:p>
          <w:p w14:paraId="4BF7BA31">
            <w:pPr>
              <w:pStyle w:val="13"/>
              <w:spacing w:before="31" w:line="275" w:lineRule="exact"/>
              <w:ind w:left="107"/>
              <w:rPr>
                <w:b/>
                <w:sz w:val="22"/>
              </w:rPr>
            </w:pPr>
            <w:r>
              <w:rPr>
                <w:b/>
                <w:spacing w:val="-6"/>
                <w:sz w:val="22"/>
              </w:rPr>
              <w:t>阶段</w:t>
            </w:r>
          </w:p>
        </w:tc>
        <w:tc>
          <w:tcPr>
            <w:tcW w:w="800" w:type="dxa"/>
            <w:shd w:val="clear" w:color="auto" w:fill="DBE4F0"/>
          </w:tcPr>
          <w:p w14:paraId="0BD1CCF1">
            <w:pPr>
              <w:pStyle w:val="13"/>
              <w:spacing w:before="16"/>
              <w:ind w:left="106"/>
              <w:rPr>
                <w:b/>
                <w:sz w:val="22"/>
              </w:rPr>
            </w:pPr>
            <w:r>
              <w:rPr>
                <w:b/>
                <w:spacing w:val="-6"/>
                <w:sz w:val="22"/>
              </w:rPr>
              <w:t>建筑</w:t>
            </w:r>
          </w:p>
          <w:p w14:paraId="21F3292D">
            <w:pPr>
              <w:pStyle w:val="13"/>
              <w:spacing w:before="31" w:line="275" w:lineRule="exact"/>
              <w:ind w:left="106"/>
              <w:rPr>
                <w:b/>
                <w:sz w:val="22"/>
              </w:rPr>
            </w:pPr>
            <w:r>
              <w:rPr>
                <w:b/>
                <w:spacing w:val="-6"/>
                <w:sz w:val="22"/>
              </w:rPr>
              <w:t>类型</w:t>
            </w:r>
          </w:p>
        </w:tc>
      </w:tr>
      <w:tr w14:paraId="621BB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34697050">
            <w:pPr>
              <w:pStyle w:val="13"/>
              <w:rPr>
                <w:b/>
                <w:sz w:val="22"/>
              </w:rPr>
            </w:pPr>
          </w:p>
          <w:p w14:paraId="021F4CA0">
            <w:pPr>
              <w:pStyle w:val="13"/>
              <w:rPr>
                <w:b/>
                <w:sz w:val="22"/>
              </w:rPr>
            </w:pPr>
          </w:p>
          <w:p w14:paraId="29F04B52">
            <w:pPr>
              <w:pStyle w:val="13"/>
              <w:spacing w:before="11"/>
              <w:rPr>
                <w:b/>
                <w:sz w:val="24"/>
              </w:rPr>
            </w:pPr>
          </w:p>
          <w:p w14:paraId="48D76A03">
            <w:pPr>
              <w:pStyle w:val="13"/>
              <w:spacing w:line="266" w:lineRule="auto"/>
              <w:ind w:left="148" w:right="137"/>
              <w:rPr>
                <w:b/>
                <w:sz w:val="22"/>
              </w:rPr>
            </w:pPr>
            <w:r>
              <w:rPr>
                <w:b/>
                <w:spacing w:val="-6"/>
                <w:sz w:val="22"/>
              </w:rPr>
              <w:t>装修设计</w:t>
            </w:r>
          </w:p>
        </w:tc>
        <w:tc>
          <w:tcPr>
            <w:tcW w:w="2020" w:type="dxa"/>
          </w:tcPr>
          <w:p w14:paraId="17FBCC5D">
            <w:pPr>
              <w:pStyle w:val="13"/>
              <w:spacing w:before="129"/>
              <w:ind w:left="106"/>
              <w:rPr>
                <w:b/>
                <w:sz w:val="22"/>
              </w:rPr>
            </w:pPr>
            <w:r>
              <w:rPr>
                <w:b/>
                <w:spacing w:val="-4"/>
                <w:sz w:val="22"/>
              </w:rPr>
              <w:t>用能系统设计说明</w:t>
            </w:r>
          </w:p>
        </w:tc>
        <w:tc>
          <w:tcPr>
            <w:tcW w:w="3960" w:type="dxa"/>
          </w:tcPr>
          <w:p w14:paraId="37E8B7DC">
            <w:pPr>
              <w:pStyle w:val="13"/>
              <w:rPr>
                <w:rFonts w:ascii="Times New Roman"/>
                <w:sz w:val="22"/>
              </w:rPr>
            </w:pPr>
          </w:p>
        </w:tc>
        <w:tc>
          <w:tcPr>
            <w:tcW w:w="800" w:type="dxa"/>
          </w:tcPr>
          <w:p w14:paraId="4C2FFE7B">
            <w:pPr>
              <w:pStyle w:val="13"/>
              <w:spacing w:before="129"/>
              <w:ind w:left="107"/>
              <w:rPr>
                <w:sz w:val="22"/>
              </w:rPr>
            </w:pPr>
            <w:r>
              <w:rPr>
                <w:spacing w:val="-6"/>
                <w:sz w:val="22"/>
              </w:rPr>
              <w:t>评价</w:t>
            </w:r>
          </w:p>
        </w:tc>
        <w:tc>
          <w:tcPr>
            <w:tcW w:w="800" w:type="dxa"/>
          </w:tcPr>
          <w:p w14:paraId="256DE023">
            <w:pPr>
              <w:pStyle w:val="13"/>
              <w:spacing w:before="129"/>
              <w:ind w:left="106"/>
              <w:rPr>
                <w:sz w:val="22"/>
              </w:rPr>
            </w:pPr>
            <w:r>
              <w:rPr>
                <w:spacing w:val="-6"/>
                <w:sz w:val="22"/>
              </w:rPr>
              <w:t>公建</w:t>
            </w:r>
          </w:p>
        </w:tc>
      </w:tr>
      <w:tr w14:paraId="1BE39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117A8FA0">
            <w:pPr>
              <w:rPr>
                <w:sz w:val="2"/>
                <w:szCs w:val="2"/>
              </w:rPr>
            </w:pPr>
          </w:p>
        </w:tc>
        <w:tc>
          <w:tcPr>
            <w:tcW w:w="2020" w:type="dxa"/>
          </w:tcPr>
          <w:p w14:paraId="1EA969F5">
            <w:pPr>
              <w:pStyle w:val="13"/>
              <w:spacing w:before="16"/>
              <w:ind w:left="106"/>
              <w:rPr>
                <w:b/>
                <w:sz w:val="22"/>
              </w:rPr>
            </w:pPr>
            <w:r>
              <w:rPr>
                <w:b/>
                <w:spacing w:val="-4"/>
                <w:sz w:val="22"/>
              </w:rPr>
              <w:t>自动远传计量系统</w:t>
            </w:r>
          </w:p>
          <w:p w14:paraId="6214A81E">
            <w:pPr>
              <w:pStyle w:val="13"/>
              <w:spacing w:before="30" w:line="276" w:lineRule="exact"/>
              <w:ind w:left="106"/>
              <w:rPr>
                <w:b/>
                <w:sz w:val="22"/>
              </w:rPr>
            </w:pPr>
            <w:r>
              <w:rPr>
                <w:b/>
                <w:spacing w:val="-4"/>
                <w:sz w:val="22"/>
              </w:rPr>
              <w:t>设计说明</w:t>
            </w:r>
          </w:p>
        </w:tc>
        <w:tc>
          <w:tcPr>
            <w:tcW w:w="3960" w:type="dxa"/>
          </w:tcPr>
          <w:p w14:paraId="794A43BF">
            <w:pPr>
              <w:pStyle w:val="13"/>
              <w:rPr>
                <w:rFonts w:ascii="Times New Roman"/>
                <w:sz w:val="22"/>
              </w:rPr>
            </w:pPr>
          </w:p>
        </w:tc>
        <w:tc>
          <w:tcPr>
            <w:tcW w:w="800" w:type="dxa"/>
          </w:tcPr>
          <w:p w14:paraId="0F114C75">
            <w:pPr>
              <w:pStyle w:val="13"/>
              <w:spacing w:before="172"/>
              <w:ind w:left="107"/>
              <w:rPr>
                <w:sz w:val="22"/>
              </w:rPr>
            </w:pPr>
            <w:r>
              <w:rPr>
                <w:spacing w:val="-6"/>
                <w:sz w:val="22"/>
              </w:rPr>
              <w:t>评价</w:t>
            </w:r>
          </w:p>
        </w:tc>
        <w:tc>
          <w:tcPr>
            <w:tcW w:w="800" w:type="dxa"/>
          </w:tcPr>
          <w:p w14:paraId="58923EA6">
            <w:pPr>
              <w:pStyle w:val="13"/>
              <w:spacing w:before="172"/>
              <w:ind w:left="106"/>
              <w:rPr>
                <w:sz w:val="22"/>
              </w:rPr>
            </w:pPr>
            <w:r>
              <w:rPr>
                <w:spacing w:val="-6"/>
                <w:sz w:val="22"/>
              </w:rPr>
              <w:t>公建</w:t>
            </w:r>
          </w:p>
        </w:tc>
      </w:tr>
      <w:tr w14:paraId="37AD5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740B1D42">
            <w:pPr>
              <w:rPr>
                <w:sz w:val="2"/>
                <w:szCs w:val="2"/>
              </w:rPr>
            </w:pPr>
          </w:p>
        </w:tc>
        <w:tc>
          <w:tcPr>
            <w:tcW w:w="2020" w:type="dxa"/>
          </w:tcPr>
          <w:p w14:paraId="7D794311">
            <w:pPr>
              <w:pStyle w:val="13"/>
              <w:spacing w:before="15"/>
              <w:ind w:left="106"/>
              <w:rPr>
                <w:b/>
                <w:sz w:val="22"/>
              </w:rPr>
            </w:pPr>
            <w:r>
              <w:rPr>
                <w:b/>
                <w:spacing w:val="-4"/>
                <w:sz w:val="22"/>
              </w:rPr>
              <w:t>能源管理系统设计</w:t>
            </w:r>
          </w:p>
          <w:p w14:paraId="5651BE99">
            <w:pPr>
              <w:pStyle w:val="13"/>
              <w:spacing w:before="30" w:line="276" w:lineRule="exact"/>
              <w:ind w:left="106"/>
              <w:rPr>
                <w:b/>
                <w:sz w:val="22"/>
              </w:rPr>
            </w:pPr>
            <w:r>
              <w:rPr>
                <w:b/>
                <w:spacing w:val="-6"/>
                <w:sz w:val="22"/>
              </w:rPr>
              <w:t>说明</w:t>
            </w:r>
          </w:p>
        </w:tc>
        <w:tc>
          <w:tcPr>
            <w:tcW w:w="3960" w:type="dxa"/>
          </w:tcPr>
          <w:p w14:paraId="07906DF8">
            <w:pPr>
              <w:pStyle w:val="13"/>
              <w:spacing w:before="15"/>
              <w:ind w:left="107"/>
              <w:rPr>
                <w:sz w:val="22"/>
              </w:rPr>
            </w:pPr>
            <w:r>
              <w:rPr>
                <w:spacing w:val="-2"/>
                <w:sz w:val="22"/>
              </w:rPr>
              <w:t>应体现数据传输、存储（</w:t>
            </w:r>
            <w:r>
              <w:rPr>
                <w:spacing w:val="-4"/>
                <w:sz w:val="22"/>
              </w:rPr>
              <w:t>可存储数据不</w:t>
            </w:r>
          </w:p>
          <w:p w14:paraId="17AA273F">
            <w:pPr>
              <w:pStyle w:val="13"/>
              <w:spacing w:before="30" w:line="276" w:lineRule="exact"/>
              <w:ind w:left="107"/>
              <w:rPr>
                <w:sz w:val="22"/>
              </w:rPr>
            </w:pPr>
            <w:r>
              <w:rPr>
                <w:spacing w:val="-2"/>
                <w:sz w:val="22"/>
              </w:rPr>
              <w:t>少于一年）</w:t>
            </w:r>
            <w:r>
              <w:rPr>
                <w:spacing w:val="-4"/>
                <w:sz w:val="22"/>
              </w:rPr>
              <w:t>、分析功能</w:t>
            </w:r>
          </w:p>
        </w:tc>
        <w:tc>
          <w:tcPr>
            <w:tcW w:w="800" w:type="dxa"/>
          </w:tcPr>
          <w:p w14:paraId="481FFE5F">
            <w:pPr>
              <w:pStyle w:val="13"/>
              <w:spacing w:before="171"/>
              <w:ind w:left="107"/>
              <w:rPr>
                <w:sz w:val="22"/>
              </w:rPr>
            </w:pPr>
            <w:r>
              <w:rPr>
                <w:spacing w:val="-6"/>
                <w:sz w:val="22"/>
              </w:rPr>
              <w:t>评价</w:t>
            </w:r>
          </w:p>
        </w:tc>
        <w:tc>
          <w:tcPr>
            <w:tcW w:w="800" w:type="dxa"/>
          </w:tcPr>
          <w:p w14:paraId="3108F3B1">
            <w:pPr>
              <w:pStyle w:val="13"/>
              <w:spacing w:before="171"/>
              <w:ind w:left="106"/>
              <w:rPr>
                <w:sz w:val="22"/>
              </w:rPr>
            </w:pPr>
            <w:r>
              <w:rPr>
                <w:spacing w:val="-6"/>
                <w:sz w:val="22"/>
              </w:rPr>
              <w:t>公建</w:t>
            </w:r>
          </w:p>
        </w:tc>
      </w:tr>
      <w:tr w14:paraId="3C641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00DEEB99">
            <w:pPr>
              <w:rPr>
                <w:sz w:val="2"/>
                <w:szCs w:val="2"/>
              </w:rPr>
            </w:pPr>
          </w:p>
        </w:tc>
        <w:tc>
          <w:tcPr>
            <w:tcW w:w="2020" w:type="dxa"/>
          </w:tcPr>
          <w:p w14:paraId="2DC0B8F7">
            <w:pPr>
              <w:pStyle w:val="13"/>
              <w:spacing w:before="130"/>
              <w:ind w:left="106"/>
              <w:rPr>
                <w:b/>
                <w:sz w:val="22"/>
              </w:rPr>
            </w:pPr>
            <w:r>
              <w:rPr>
                <w:b/>
                <w:spacing w:val="-4"/>
                <w:sz w:val="22"/>
              </w:rPr>
              <w:t>系统配置设计说明</w:t>
            </w:r>
          </w:p>
        </w:tc>
        <w:tc>
          <w:tcPr>
            <w:tcW w:w="3960" w:type="dxa"/>
          </w:tcPr>
          <w:p w14:paraId="53D9CE0B">
            <w:pPr>
              <w:pStyle w:val="13"/>
              <w:rPr>
                <w:rFonts w:ascii="Times New Roman"/>
                <w:sz w:val="22"/>
              </w:rPr>
            </w:pPr>
          </w:p>
        </w:tc>
        <w:tc>
          <w:tcPr>
            <w:tcW w:w="800" w:type="dxa"/>
          </w:tcPr>
          <w:p w14:paraId="32E5312F">
            <w:pPr>
              <w:pStyle w:val="13"/>
              <w:spacing w:before="130"/>
              <w:ind w:left="107"/>
              <w:rPr>
                <w:sz w:val="22"/>
              </w:rPr>
            </w:pPr>
            <w:r>
              <w:rPr>
                <w:spacing w:val="-6"/>
                <w:sz w:val="22"/>
              </w:rPr>
              <w:t>评价</w:t>
            </w:r>
          </w:p>
        </w:tc>
        <w:tc>
          <w:tcPr>
            <w:tcW w:w="800" w:type="dxa"/>
          </w:tcPr>
          <w:p w14:paraId="7AD18A96">
            <w:pPr>
              <w:pStyle w:val="13"/>
              <w:spacing w:before="130"/>
              <w:ind w:left="106"/>
              <w:rPr>
                <w:sz w:val="22"/>
              </w:rPr>
            </w:pPr>
            <w:r>
              <w:rPr>
                <w:spacing w:val="-6"/>
                <w:sz w:val="22"/>
              </w:rPr>
              <w:t>公建</w:t>
            </w:r>
          </w:p>
        </w:tc>
      </w:tr>
      <w:tr w14:paraId="7851A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580584CF">
            <w:pPr>
              <w:pStyle w:val="13"/>
              <w:rPr>
                <w:b/>
                <w:sz w:val="26"/>
              </w:rPr>
            </w:pPr>
          </w:p>
          <w:p w14:paraId="44CDCB24">
            <w:pPr>
              <w:pStyle w:val="13"/>
              <w:spacing w:before="1" w:line="266" w:lineRule="auto"/>
              <w:ind w:left="148" w:right="137"/>
              <w:rPr>
                <w:b/>
                <w:sz w:val="22"/>
              </w:rPr>
            </w:pPr>
            <w:r>
              <w:rPr>
                <w:b/>
                <w:spacing w:val="-6"/>
                <w:sz w:val="22"/>
              </w:rPr>
              <w:t>其他材料</w:t>
            </w:r>
          </w:p>
        </w:tc>
        <w:tc>
          <w:tcPr>
            <w:tcW w:w="2020" w:type="dxa"/>
          </w:tcPr>
          <w:p w14:paraId="16D30CC3">
            <w:pPr>
              <w:pStyle w:val="13"/>
              <w:spacing w:before="17"/>
              <w:ind w:left="106"/>
              <w:rPr>
                <w:b/>
                <w:sz w:val="22"/>
              </w:rPr>
            </w:pPr>
            <w:r>
              <w:rPr>
                <w:b/>
                <w:spacing w:val="-4"/>
                <w:sz w:val="22"/>
              </w:rPr>
              <w:t>相关产品型式检验</w:t>
            </w:r>
          </w:p>
          <w:p w14:paraId="072104E9">
            <w:pPr>
              <w:pStyle w:val="13"/>
              <w:spacing w:before="30" w:line="275" w:lineRule="exact"/>
              <w:ind w:left="106"/>
              <w:rPr>
                <w:b/>
                <w:sz w:val="22"/>
              </w:rPr>
            </w:pPr>
            <w:r>
              <w:rPr>
                <w:b/>
                <w:spacing w:val="-6"/>
                <w:sz w:val="22"/>
              </w:rPr>
              <w:t>报告</w:t>
            </w:r>
          </w:p>
        </w:tc>
        <w:tc>
          <w:tcPr>
            <w:tcW w:w="3960" w:type="dxa"/>
          </w:tcPr>
          <w:p w14:paraId="1344847A">
            <w:pPr>
              <w:pStyle w:val="13"/>
              <w:rPr>
                <w:rFonts w:ascii="Times New Roman"/>
                <w:sz w:val="22"/>
              </w:rPr>
            </w:pPr>
          </w:p>
        </w:tc>
        <w:tc>
          <w:tcPr>
            <w:tcW w:w="800" w:type="dxa"/>
          </w:tcPr>
          <w:p w14:paraId="0ACD2CF5">
            <w:pPr>
              <w:pStyle w:val="13"/>
              <w:spacing w:before="17"/>
              <w:ind w:left="107"/>
              <w:rPr>
                <w:sz w:val="22"/>
              </w:rPr>
            </w:pPr>
            <w:r>
              <w:rPr>
                <w:spacing w:val="-6"/>
                <w:sz w:val="22"/>
              </w:rPr>
              <w:t>运行</w:t>
            </w:r>
          </w:p>
          <w:p w14:paraId="0E2C80D7">
            <w:pPr>
              <w:pStyle w:val="13"/>
              <w:spacing w:before="30" w:line="275" w:lineRule="exact"/>
              <w:ind w:left="107"/>
              <w:rPr>
                <w:sz w:val="22"/>
              </w:rPr>
            </w:pPr>
            <w:r>
              <w:rPr>
                <w:spacing w:val="-6"/>
                <w:sz w:val="22"/>
              </w:rPr>
              <w:t>评价</w:t>
            </w:r>
          </w:p>
        </w:tc>
        <w:tc>
          <w:tcPr>
            <w:tcW w:w="800" w:type="dxa"/>
          </w:tcPr>
          <w:p w14:paraId="2C5F276C">
            <w:pPr>
              <w:pStyle w:val="13"/>
              <w:spacing w:before="173"/>
              <w:ind w:left="106"/>
              <w:rPr>
                <w:sz w:val="22"/>
              </w:rPr>
            </w:pPr>
            <w:r>
              <w:rPr>
                <w:spacing w:val="-6"/>
                <w:sz w:val="22"/>
              </w:rPr>
              <w:t>公建</w:t>
            </w:r>
          </w:p>
        </w:tc>
      </w:tr>
      <w:tr w14:paraId="701C9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2BA2F826">
            <w:pPr>
              <w:rPr>
                <w:sz w:val="2"/>
                <w:szCs w:val="2"/>
              </w:rPr>
            </w:pPr>
          </w:p>
        </w:tc>
        <w:tc>
          <w:tcPr>
            <w:tcW w:w="2020" w:type="dxa"/>
          </w:tcPr>
          <w:p w14:paraId="496C9815">
            <w:pPr>
              <w:pStyle w:val="13"/>
              <w:spacing w:before="16"/>
              <w:ind w:left="106"/>
              <w:rPr>
                <w:b/>
                <w:sz w:val="22"/>
              </w:rPr>
            </w:pPr>
            <w:r>
              <w:rPr>
                <w:b/>
                <w:spacing w:val="-4"/>
                <w:sz w:val="22"/>
              </w:rPr>
              <w:t>管理制度、历史监</w:t>
            </w:r>
          </w:p>
          <w:p w14:paraId="6BE7DA85">
            <w:pPr>
              <w:pStyle w:val="13"/>
              <w:spacing w:before="31" w:line="275" w:lineRule="exact"/>
              <w:ind w:left="106"/>
              <w:rPr>
                <w:b/>
                <w:sz w:val="22"/>
              </w:rPr>
            </w:pPr>
            <w:r>
              <w:rPr>
                <w:b/>
                <w:spacing w:val="-4"/>
                <w:sz w:val="22"/>
              </w:rPr>
              <w:t>测数据、运行记录</w:t>
            </w:r>
          </w:p>
        </w:tc>
        <w:tc>
          <w:tcPr>
            <w:tcW w:w="3960" w:type="dxa"/>
          </w:tcPr>
          <w:p w14:paraId="3034463B">
            <w:pPr>
              <w:pStyle w:val="13"/>
              <w:rPr>
                <w:rFonts w:ascii="Times New Roman"/>
                <w:sz w:val="22"/>
              </w:rPr>
            </w:pPr>
          </w:p>
        </w:tc>
        <w:tc>
          <w:tcPr>
            <w:tcW w:w="800" w:type="dxa"/>
          </w:tcPr>
          <w:p w14:paraId="67BE63BC">
            <w:pPr>
              <w:pStyle w:val="13"/>
              <w:spacing w:before="16"/>
              <w:ind w:left="107"/>
              <w:rPr>
                <w:sz w:val="22"/>
              </w:rPr>
            </w:pPr>
            <w:r>
              <w:rPr>
                <w:spacing w:val="-6"/>
                <w:sz w:val="22"/>
              </w:rPr>
              <w:t>运行</w:t>
            </w:r>
          </w:p>
          <w:p w14:paraId="2EE01B50">
            <w:pPr>
              <w:pStyle w:val="13"/>
              <w:spacing w:before="31" w:line="275" w:lineRule="exact"/>
              <w:ind w:left="107"/>
              <w:rPr>
                <w:sz w:val="22"/>
              </w:rPr>
            </w:pPr>
            <w:r>
              <w:rPr>
                <w:spacing w:val="-6"/>
                <w:sz w:val="22"/>
              </w:rPr>
              <w:t>评价</w:t>
            </w:r>
          </w:p>
        </w:tc>
        <w:tc>
          <w:tcPr>
            <w:tcW w:w="800" w:type="dxa"/>
          </w:tcPr>
          <w:p w14:paraId="1710ACE0">
            <w:pPr>
              <w:pStyle w:val="13"/>
              <w:spacing w:before="172"/>
              <w:ind w:left="106"/>
              <w:rPr>
                <w:sz w:val="22"/>
              </w:rPr>
            </w:pPr>
            <w:r>
              <w:rPr>
                <w:spacing w:val="-6"/>
                <w:sz w:val="22"/>
              </w:rPr>
              <w:t>公建</w:t>
            </w:r>
          </w:p>
        </w:tc>
      </w:tr>
    </w:tbl>
    <w:p w14:paraId="0BCB80CA">
      <w:pPr>
        <w:pStyle w:val="4"/>
        <w:spacing w:before="6"/>
        <w:rPr>
          <w:b/>
          <w:sz w:val="16"/>
        </w:rPr>
      </w:pPr>
    </w:p>
    <w:p w14:paraId="7DE205B8">
      <w:pPr>
        <w:spacing w:before="0"/>
        <w:ind w:left="800" w:right="0" w:firstLine="0"/>
        <w:jc w:val="left"/>
        <w:rPr>
          <w:b/>
          <w:sz w:val="21"/>
        </w:rPr>
      </w:pPr>
      <w:r>
        <w:rPr>
          <w:b/>
          <w:spacing w:val="-4"/>
          <w:sz w:val="21"/>
        </w:rPr>
        <w:t>实际提交材料：</w:t>
      </w:r>
    </w:p>
    <w:p w14:paraId="1958EFD8">
      <w:pPr>
        <w:pStyle w:val="4"/>
        <w:spacing w:before="1"/>
        <w:rPr>
          <w:b/>
          <w:sz w:val="14"/>
        </w:rPr>
      </w:pPr>
      <w:r>
        <w:pict>
          <v:group id="docshapegroup262" o:spid="_x0000_s1547" o:spt="203" style="position:absolute;left:0pt;margin-left:84.35pt;margin-top:10.45pt;height:57.7pt;width:426.6pt;mso-position-horizontal-relative:page;mso-wrap-distance-bottom:0pt;mso-wrap-distance-top:0pt;z-index:-251358208;mso-width-relative:page;mso-height-relative:page;" coordorigin="1687,209" coordsize="8532,1154">
            <o:lock v:ext="edit"/>
            <v:line id="_x0000_s1548" o:spid="_x0000_s1548" o:spt="20" style="position:absolute;left:1687;top:214;height:0;width:8532;" stroked="t" coordsize="21600,21600">
              <v:path arrowok="t"/>
              <v:fill focussize="0,0"/>
              <v:stroke weight="0.48pt" color="#000000"/>
              <v:imagedata o:title=""/>
              <o:lock v:ext="edit"/>
            </v:line>
            <v:line id="_x0000_s1549" o:spid="_x0000_s1549" o:spt="20" style="position:absolute;left:1687;top:1358;height:0;width:8532;" stroked="t" coordsize="21600,21600">
              <v:path arrowok="t"/>
              <v:fill focussize="0,0"/>
              <v:stroke weight="0.48pt" color="#000000"/>
              <v:imagedata o:title=""/>
              <o:lock v:ext="edit"/>
            </v:line>
            <v:line id="_x0000_s1550" o:spid="_x0000_s1550" o:spt="20" style="position:absolute;left:1692;top:209;height:1144;width:0;" stroked="t" coordsize="21600,21600">
              <v:path arrowok="t"/>
              <v:fill focussize="0,0"/>
              <v:stroke weight="0.48pt" color="#000000"/>
              <v:imagedata o:title=""/>
              <o:lock v:ext="edit"/>
            </v:line>
            <v:line id="_x0000_s1551" o:spid="_x0000_s1551" o:spt="20" style="position:absolute;left:10214;top:209;height:1144;width:0;" stroked="t" coordsize="21600,21600">
              <v:path arrowok="t"/>
              <v:fill focussize="0,0"/>
              <v:stroke weight="0.48pt" color="#000000"/>
              <v:imagedata o:title=""/>
              <o:lock v:ext="edit"/>
            </v:line>
            <w10:wrap type="topAndBottom"/>
          </v:group>
        </w:pict>
      </w:r>
    </w:p>
    <w:p w14:paraId="4242987B">
      <w:pPr>
        <w:spacing w:after="0"/>
        <w:rPr>
          <w:sz w:val="14"/>
        </w:rPr>
        <w:sectPr>
          <w:pgSz w:w="11910" w:h="16840"/>
          <w:pgMar w:top="1100" w:right="920" w:bottom="1180" w:left="1000" w:header="878" w:footer="993" w:gutter="0"/>
          <w:cols w:space="720" w:num="1"/>
        </w:sectPr>
      </w:pPr>
    </w:p>
    <w:p w14:paraId="042740F3">
      <w:pPr>
        <w:pStyle w:val="4"/>
        <w:spacing w:before="4"/>
        <w:rPr>
          <w:b/>
          <w:sz w:val="29"/>
        </w:rPr>
      </w:pPr>
    </w:p>
    <w:p w14:paraId="264EF122">
      <w:pPr>
        <w:pStyle w:val="12"/>
        <w:numPr>
          <w:ilvl w:val="2"/>
          <w:numId w:val="4"/>
        </w:numPr>
        <w:tabs>
          <w:tab w:val="left" w:pos="1465"/>
        </w:tabs>
        <w:spacing w:before="67" w:after="0" w:line="288" w:lineRule="auto"/>
        <w:ind w:left="800" w:right="877" w:firstLine="0"/>
        <w:jc w:val="left"/>
        <w:rPr>
          <w:b/>
          <w:sz w:val="24"/>
        </w:rPr>
      </w:pPr>
      <w:r>
        <w:pict>
          <v:rect id="docshape263" o:spid="_x0000_s1552" o:spt="1" style="position:absolute;left:0pt;margin-left:90pt;margin-top:-19.5pt;height:0.7pt;width:415.3pt;mso-position-horizontal-relative:page;z-index:-251528192;mso-width-relative:page;mso-height-relative:page;" fillcolor="#000000" filled="t" stroked="f" coordsize="21600,21600">
            <v:path/>
            <v:fill on="t" focussize="0,0"/>
            <v:stroke on="f"/>
            <v:imagedata o:title=""/>
            <o:lock v:ext="edit"/>
          </v:rect>
        </w:pict>
      </w:r>
      <w:bookmarkStart w:id="109" w:name="6.2.8设置用水远传计量系统、水质在线监测系统。（总分7分）"/>
      <w:bookmarkEnd w:id="109"/>
      <w:r>
        <w:rPr>
          <w:b/>
          <w:spacing w:val="-7"/>
          <w:sz w:val="24"/>
        </w:rPr>
        <w:t xml:space="preserve">设置 </w:t>
      </w:r>
      <w:r>
        <w:rPr>
          <w:b/>
          <w:sz w:val="24"/>
        </w:rPr>
        <w:t>PM</w:t>
      </w:r>
      <w:r>
        <w:rPr>
          <w:b/>
          <w:position w:val="-3"/>
          <w:sz w:val="12"/>
        </w:rPr>
        <w:t>10</w:t>
      </w:r>
      <w:r>
        <w:rPr>
          <w:b/>
          <w:spacing w:val="-11"/>
          <w:position w:val="-3"/>
          <w:sz w:val="12"/>
        </w:rPr>
        <w:t xml:space="preserve"> </w:t>
      </w:r>
      <w:r>
        <w:rPr>
          <w:b/>
          <w:sz w:val="24"/>
        </w:rPr>
        <w:t>、PM</w:t>
      </w:r>
      <w:r>
        <w:rPr>
          <w:b/>
          <w:position w:val="-3"/>
          <w:sz w:val="12"/>
        </w:rPr>
        <w:t>2.5</w:t>
      </w:r>
      <w:r>
        <w:rPr>
          <w:b/>
          <w:sz w:val="24"/>
        </w:rPr>
        <w:t>、CO</w:t>
      </w:r>
      <w:r>
        <w:rPr>
          <w:b/>
          <w:position w:val="-3"/>
          <w:sz w:val="12"/>
        </w:rPr>
        <w:t>2</w:t>
      </w:r>
      <w:r>
        <w:rPr>
          <w:b/>
          <w:spacing w:val="40"/>
          <w:position w:val="-3"/>
          <w:sz w:val="12"/>
        </w:rPr>
        <w:t xml:space="preserve"> </w:t>
      </w:r>
      <w:r>
        <w:rPr>
          <w:b/>
          <w:sz w:val="24"/>
        </w:rPr>
        <w:t>浓度的空气质量监测系统，且具有存储至少一年的监测数据和实时显示等功能。（</w:t>
      </w:r>
      <w:r>
        <w:rPr>
          <w:b/>
          <w:spacing w:val="-8"/>
          <w:sz w:val="24"/>
        </w:rPr>
        <w:t xml:space="preserve">总分 </w:t>
      </w:r>
      <w:r>
        <w:rPr>
          <w:b/>
          <w:sz w:val="24"/>
        </w:rPr>
        <w:t>5</w:t>
      </w:r>
      <w:r>
        <w:rPr>
          <w:b/>
          <w:spacing w:val="-11"/>
          <w:sz w:val="24"/>
        </w:rPr>
        <w:t xml:space="preserve"> 分</w:t>
      </w:r>
      <w:r>
        <w:rPr>
          <w:b/>
          <w:sz w:val="24"/>
        </w:rPr>
        <w:t>）</w:t>
      </w:r>
    </w:p>
    <w:p w14:paraId="07C2F394">
      <w:pPr>
        <w:spacing w:before="155" w:after="33"/>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0A6D7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708C413C">
            <w:pPr>
              <w:pStyle w:val="13"/>
              <w:spacing w:before="21"/>
              <w:ind w:left="163"/>
              <w:rPr>
                <w:b/>
                <w:sz w:val="21"/>
              </w:rPr>
            </w:pPr>
            <w:r>
              <w:rPr>
                <w:b/>
                <w:w w:val="99"/>
                <w:sz w:val="21"/>
              </w:rPr>
              <w:t>序</w:t>
            </w:r>
          </w:p>
          <w:p w14:paraId="09F89EEF">
            <w:pPr>
              <w:pStyle w:val="13"/>
              <w:spacing w:before="43"/>
              <w:ind w:left="163"/>
              <w:rPr>
                <w:b/>
                <w:sz w:val="21"/>
              </w:rPr>
            </w:pPr>
            <w:r>
              <w:rPr>
                <w:b/>
                <w:w w:val="99"/>
                <w:sz w:val="21"/>
              </w:rPr>
              <w:t>号</w:t>
            </w:r>
          </w:p>
        </w:tc>
        <w:tc>
          <w:tcPr>
            <w:tcW w:w="5020" w:type="dxa"/>
          </w:tcPr>
          <w:p w14:paraId="0CFF4F82">
            <w:pPr>
              <w:pStyle w:val="13"/>
              <w:spacing w:before="21"/>
              <w:ind w:left="117" w:right="109"/>
              <w:jc w:val="center"/>
              <w:rPr>
                <w:b/>
                <w:sz w:val="21"/>
              </w:rPr>
            </w:pPr>
            <w:r>
              <w:rPr>
                <w:b/>
                <w:spacing w:val="-4"/>
                <w:sz w:val="21"/>
              </w:rPr>
              <w:t>评价内容</w:t>
            </w:r>
          </w:p>
        </w:tc>
        <w:tc>
          <w:tcPr>
            <w:tcW w:w="1380" w:type="dxa"/>
          </w:tcPr>
          <w:p w14:paraId="415E08EA">
            <w:pPr>
              <w:pStyle w:val="13"/>
              <w:spacing w:before="21"/>
              <w:ind w:left="254" w:right="248"/>
              <w:jc w:val="center"/>
              <w:rPr>
                <w:b/>
                <w:sz w:val="21"/>
              </w:rPr>
            </w:pPr>
            <w:r>
              <w:rPr>
                <w:b/>
                <w:spacing w:val="-4"/>
                <w:sz w:val="21"/>
              </w:rPr>
              <w:t>评价分值</w:t>
            </w:r>
          </w:p>
          <w:p w14:paraId="07EFDA1A">
            <w:pPr>
              <w:pStyle w:val="13"/>
              <w:spacing w:before="43"/>
              <w:ind w:left="254" w:right="248"/>
              <w:jc w:val="center"/>
              <w:rPr>
                <w:b/>
                <w:sz w:val="21"/>
              </w:rPr>
            </w:pPr>
            <w:r>
              <w:rPr>
                <w:b/>
                <w:spacing w:val="-2"/>
                <w:sz w:val="21"/>
              </w:rPr>
              <w:t>（分</w:t>
            </w:r>
            <w:r>
              <w:rPr>
                <w:b/>
                <w:spacing w:val="-10"/>
                <w:sz w:val="21"/>
              </w:rPr>
              <w:t>）</w:t>
            </w:r>
          </w:p>
        </w:tc>
        <w:tc>
          <w:tcPr>
            <w:tcW w:w="1420" w:type="dxa"/>
          </w:tcPr>
          <w:p w14:paraId="627357F5">
            <w:pPr>
              <w:pStyle w:val="13"/>
              <w:spacing w:before="21"/>
              <w:ind w:left="173" w:right="163"/>
              <w:jc w:val="center"/>
              <w:rPr>
                <w:b/>
                <w:sz w:val="21"/>
              </w:rPr>
            </w:pPr>
            <w:r>
              <w:rPr>
                <w:b/>
                <w:spacing w:val="-4"/>
                <w:sz w:val="21"/>
              </w:rPr>
              <w:t>自评得分</w:t>
            </w:r>
          </w:p>
          <w:p w14:paraId="24685F3D">
            <w:pPr>
              <w:pStyle w:val="13"/>
              <w:spacing w:before="43"/>
              <w:ind w:left="173" w:right="163"/>
              <w:jc w:val="center"/>
              <w:rPr>
                <w:b/>
                <w:sz w:val="21"/>
              </w:rPr>
            </w:pPr>
            <w:r>
              <w:rPr>
                <w:b/>
                <w:spacing w:val="-2"/>
                <w:sz w:val="21"/>
              </w:rPr>
              <w:t>（分</w:t>
            </w:r>
            <w:r>
              <w:rPr>
                <w:b/>
                <w:spacing w:val="-10"/>
                <w:sz w:val="21"/>
              </w:rPr>
              <w:t>）</w:t>
            </w:r>
          </w:p>
        </w:tc>
      </w:tr>
      <w:tr w14:paraId="0DBD2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40" w:type="dxa"/>
          </w:tcPr>
          <w:p w14:paraId="16D5D76A">
            <w:pPr>
              <w:pStyle w:val="13"/>
              <w:spacing w:before="7"/>
              <w:rPr>
                <w:b/>
                <w:sz w:val="25"/>
              </w:rPr>
            </w:pPr>
          </w:p>
          <w:p w14:paraId="495E42F5">
            <w:pPr>
              <w:pStyle w:val="13"/>
              <w:ind w:left="7"/>
              <w:jc w:val="center"/>
              <w:rPr>
                <w:sz w:val="22"/>
              </w:rPr>
            </w:pPr>
            <w:r>
              <w:rPr>
                <w:w w:val="100"/>
                <w:sz w:val="22"/>
              </w:rPr>
              <w:t>1</w:t>
            </w:r>
          </w:p>
        </w:tc>
        <w:tc>
          <w:tcPr>
            <w:tcW w:w="5020" w:type="dxa"/>
          </w:tcPr>
          <w:p w14:paraId="770FDE8D">
            <w:pPr>
              <w:pStyle w:val="13"/>
              <w:spacing w:before="15" w:line="266" w:lineRule="auto"/>
              <w:ind w:left="107" w:right="32"/>
              <w:rPr>
                <w:sz w:val="22"/>
              </w:rPr>
            </w:pPr>
            <w:r>
              <w:rPr>
                <w:spacing w:val="-5"/>
                <w:sz w:val="22"/>
              </w:rPr>
              <w:t xml:space="preserve">设置 </w:t>
            </w:r>
            <w:r>
              <w:rPr>
                <w:sz w:val="22"/>
              </w:rPr>
              <w:t>PM</w:t>
            </w:r>
            <w:r>
              <w:rPr>
                <w:position w:val="-2"/>
                <w:sz w:val="11"/>
              </w:rPr>
              <w:t>10</w:t>
            </w:r>
            <w:r>
              <w:rPr>
                <w:spacing w:val="-6"/>
                <w:sz w:val="22"/>
              </w:rPr>
              <w:t xml:space="preserve">、 </w:t>
            </w:r>
            <w:r>
              <w:rPr>
                <w:sz w:val="22"/>
              </w:rPr>
              <w:t>PM</w:t>
            </w:r>
            <w:r>
              <w:rPr>
                <w:position w:val="-2"/>
                <w:sz w:val="11"/>
              </w:rPr>
              <w:t>2.5</w:t>
            </w:r>
            <w:r>
              <w:rPr>
                <w:spacing w:val="-5"/>
                <w:sz w:val="22"/>
              </w:rPr>
              <w:t xml:space="preserve">、 </w:t>
            </w:r>
            <w:r>
              <w:rPr>
                <w:sz w:val="22"/>
              </w:rPr>
              <w:t>CO</w:t>
            </w:r>
            <w:r>
              <w:rPr>
                <w:position w:val="-2"/>
                <w:sz w:val="11"/>
              </w:rPr>
              <w:t>2</w:t>
            </w:r>
            <w:r>
              <w:rPr>
                <w:spacing w:val="-29"/>
                <w:position w:val="-2"/>
                <w:sz w:val="11"/>
              </w:rPr>
              <w:t xml:space="preserve"> </w:t>
            </w:r>
            <w:r>
              <w:rPr>
                <w:sz w:val="22"/>
              </w:rPr>
              <w:t>浓度的空气质量监测系统，</w:t>
            </w:r>
            <w:r>
              <w:rPr>
                <w:spacing w:val="-2"/>
                <w:sz w:val="22"/>
              </w:rPr>
              <w:t>且具有存储至少一年的监测数据和实时显示等功</w:t>
            </w:r>
          </w:p>
          <w:p w14:paraId="17D6719A">
            <w:pPr>
              <w:pStyle w:val="13"/>
              <w:spacing w:line="275" w:lineRule="exact"/>
              <w:ind w:left="107"/>
              <w:rPr>
                <w:sz w:val="22"/>
              </w:rPr>
            </w:pPr>
            <w:r>
              <w:rPr>
                <w:w w:val="100"/>
                <w:sz w:val="22"/>
              </w:rPr>
              <w:t>能</w:t>
            </w:r>
          </w:p>
        </w:tc>
        <w:tc>
          <w:tcPr>
            <w:tcW w:w="1380" w:type="dxa"/>
          </w:tcPr>
          <w:p w14:paraId="1669BF45">
            <w:pPr>
              <w:pStyle w:val="13"/>
              <w:spacing w:before="7"/>
              <w:rPr>
                <w:b/>
                <w:sz w:val="25"/>
              </w:rPr>
            </w:pPr>
          </w:p>
          <w:p w14:paraId="6BA2BF42">
            <w:pPr>
              <w:pStyle w:val="13"/>
              <w:ind w:left="9"/>
              <w:jc w:val="center"/>
              <w:rPr>
                <w:sz w:val="22"/>
              </w:rPr>
            </w:pPr>
            <w:r>
              <w:rPr>
                <w:w w:val="100"/>
                <w:sz w:val="22"/>
              </w:rPr>
              <w:t>5</w:t>
            </w:r>
          </w:p>
        </w:tc>
        <w:tc>
          <w:tcPr>
            <w:tcW w:w="1420" w:type="dxa"/>
          </w:tcPr>
          <w:p w14:paraId="0E707AAA">
            <w:pPr>
              <w:pStyle w:val="13"/>
              <w:spacing w:before="7"/>
              <w:rPr>
                <w:b/>
                <w:sz w:val="25"/>
              </w:rPr>
            </w:pPr>
          </w:p>
          <w:p w14:paraId="7DBE1E6B">
            <w:pPr>
              <w:pStyle w:val="13"/>
              <w:ind w:left="7"/>
              <w:jc w:val="center"/>
              <w:rPr>
                <w:sz w:val="22"/>
              </w:rPr>
            </w:pPr>
            <w:r>
              <w:rPr>
                <w:w w:val="100"/>
                <w:sz w:val="22"/>
              </w:rPr>
              <w:t>0</w:t>
            </w:r>
          </w:p>
        </w:tc>
      </w:tr>
      <w:tr w14:paraId="2A670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053C3F6C">
            <w:pPr>
              <w:pStyle w:val="13"/>
              <w:spacing w:before="20"/>
              <w:ind w:left="2557" w:right="2549"/>
              <w:jc w:val="center"/>
              <w:rPr>
                <w:sz w:val="21"/>
              </w:rPr>
            </w:pPr>
            <w:r>
              <w:rPr>
                <w:spacing w:val="-8"/>
                <w:sz w:val="21"/>
              </w:rPr>
              <w:t>合计</w:t>
            </w:r>
          </w:p>
        </w:tc>
        <w:tc>
          <w:tcPr>
            <w:tcW w:w="1380" w:type="dxa"/>
          </w:tcPr>
          <w:p w14:paraId="13A400D3">
            <w:pPr>
              <w:pStyle w:val="13"/>
              <w:spacing w:before="15" w:line="277" w:lineRule="exact"/>
              <w:ind w:left="9"/>
              <w:jc w:val="center"/>
              <w:rPr>
                <w:sz w:val="22"/>
              </w:rPr>
            </w:pPr>
            <w:r>
              <w:rPr>
                <w:w w:val="100"/>
                <w:sz w:val="22"/>
              </w:rPr>
              <w:t>5</w:t>
            </w:r>
          </w:p>
        </w:tc>
        <w:tc>
          <w:tcPr>
            <w:tcW w:w="1420" w:type="dxa"/>
          </w:tcPr>
          <w:p w14:paraId="7600D495">
            <w:pPr>
              <w:pStyle w:val="13"/>
              <w:spacing w:before="15" w:line="277" w:lineRule="exact"/>
              <w:ind w:left="7"/>
              <w:jc w:val="center"/>
              <w:rPr>
                <w:sz w:val="22"/>
              </w:rPr>
            </w:pPr>
            <w:r>
              <w:rPr>
                <w:w w:val="100"/>
                <w:sz w:val="22"/>
              </w:rPr>
              <w:t>0</w:t>
            </w:r>
          </w:p>
        </w:tc>
      </w:tr>
    </w:tbl>
    <w:p w14:paraId="0AB52458">
      <w:pPr>
        <w:pStyle w:val="4"/>
        <w:spacing w:before="11"/>
        <w:rPr>
          <w:b/>
          <w:sz w:val="31"/>
        </w:rPr>
      </w:pPr>
    </w:p>
    <w:p w14:paraId="3CCB18CA">
      <w:pPr>
        <w:spacing w:before="0"/>
        <w:ind w:left="800" w:right="0" w:firstLine="0"/>
        <w:jc w:val="left"/>
        <w:rPr>
          <w:b/>
          <w:sz w:val="24"/>
        </w:rPr>
      </w:pPr>
      <w:r>
        <w:pict>
          <v:group id="docshapegroup264" o:spid="_x0000_s1553" o:spt="203" style="position:absolute;left:0pt;margin-left:84.35pt;margin-top:-22.2pt;height:374.4pt;width:426.6pt;mso-position-horizontal-relative:page;z-index:-251529216;mso-width-relative:page;mso-height-relative:page;" coordorigin="1687,-445" coordsize="8532,7488">
            <o:lock v:ext="edit"/>
            <v:shape id="docshape265" o:spid="_x0000_s1554" o:spt="75" type="#_x0000_t75" style="position:absolute;left:2647;top:-445;height:7488;width:7438;" filled="f" stroked="f" coordsize="21600,21600">
              <v:path/>
              <v:fill on="f" focussize="0,0"/>
              <v:stroke on="f"/>
              <v:imagedata r:id="rId40" o:title=""/>
              <o:lock v:ext="edit" aspectratio="t"/>
            </v:shape>
            <v:line id="_x0000_s1555" o:spid="_x0000_s1555" o:spt="20" style="position:absolute;left:1687;top:722;height:0;width:8532;" stroked="t" coordsize="21600,21600">
              <v:path arrowok="t"/>
              <v:fill focussize="0,0"/>
              <v:stroke weight="0.48pt" color="#000000"/>
              <v:imagedata o:title=""/>
              <o:lock v:ext="edit"/>
            </v:line>
            <v:line id="_x0000_s1556" o:spid="_x0000_s1556" o:spt="20" style="position:absolute;left:1687;top:1841;height:0;width:8532;" stroked="t" coordsize="21600,21600">
              <v:path arrowok="t"/>
              <v:fill focussize="0,0"/>
              <v:stroke weight="0.48pt" color="#000000"/>
              <v:imagedata o:title=""/>
              <o:lock v:ext="edit"/>
            </v:line>
            <v:line id="_x0000_s1557" o:spid="_x0000_s1557" o:spt="20" style="position:absolute;left:1692;top:717;height:1119;width:0;" stroked="t" coordsize="21600,21600">
              <v:path arrowok="t"/>
              <v:fill focussize="0,0"/>
              <v:stroke weight="0.48pt" color="#000000"/>
              <v:imagedata o:title=""/>
              <o:lock v:ext="edit"/>
            </v:line>
            <v:line id="_x0000_s1558" o:spid="_x0000_s1558" o:spt="20" style="position:absolute;left:10214;top:717;height:1119;width:0;" stroked="t" coordsize="21600,21600">
              <v:path arrowok="t"/>
              <v:fill focussize="0,0"/>
              <v:stroke weight="0.48pt" color="#000000"/>
              <v:imagedata o:title=""/>
              <o:lock v:ext="edit"/>
            </v:line>
          </v:group>
        </w:pict>
      </w:r>
      <w:r>
        <w:rPr>
          <w:rFonts w:ascii="Times New Roman" w:eastAsia="Times New Roman"/>
          <w:b/>
          <w:spacing w:val="-2"/>
          <w:sz w:val="24"/>
        </w:rPr>
        <w:t>2</w:t>
      </w:r>
      <w:r>
        <w:rPr>
          <w:b/>
          <w:spacing w:val="-14"/>
          <w:sz w:val="24"/>
        </w:rPr>
        <w:t>、 评价要点</w:t>
      </w:r>
    </w:p>
    <w:p w14:paraId="0E264B6C">
      <w:pPr>
        <w:pStyle w:val="4"/>
        <w:spacing w:before="87"/>
        <w:ind w:left="800"/>
      </w:pPr>
      <w:r>
        <w:rPr>
          <w:spacing w:val="-4"/>
        </w:rPr>
        <w:t>简要说明</w:t>
      </w:r>
      <w:r>
        <w:rPr>
          <w:rFonts w:ascii="Times New Roman" w:eastAsia="Times New Roman"/>
          <w:spacing w:val="-4"/>
        </w:rPr>
        <w:t>PM10</w:t>
      </w:r>
      <w:r>
        <w:rPr>
          <w:rFonts w:ascii="Times New Roman" w:eastAsia="Times New Roman"/>
          <w:spacing w:val="58"/>
        </w:rPr>
        <w:t xml:space="preserve"> </w:t>
      </w:r>
      <w:r>
        <w:rPr>
          <w:spacing w:val="-4"/>
        </w:rPr>
        <w:t>、</w:t>
      </w:r>
      <w:r>
        <w:rPr>
          <w:rFonts w:ascii="Times New Roman" w:eastAsia="Times New Roman"/>
          <w:spacing w:val="-4"/>
        </w:rPr>
        <w:t>PM2.5</w:t>
      </w:r>
      <w:r>
        <w:rPr>
          <w:spacing w:val="-4"/>
        </w:rPr>
        <w:t>、</w:t>
      </w:r>
      <w:r>
        <w:rPr>
          <w:rFonts w:ascii="Times New Roman" w:eastAsia="Times New Roman"/>
          <w:spacing w:val="-4"/>
        </w:rPr>
        <w:t>CO2</w:t>
      </w:r>
      <w:r>
        <w:rPr>
          <w:rFonts w:ascii="Times New Roman" w:eastAsia="Times New Roman"/>
          <w:spacing w:val="62"/>
        </w:rPr>
        <w:t xml:space="preserve"> </w:t>
      </w:r>
      <w:r>
        <w:rPr>
          <w:spacing w:val="-4"/>
        </w:rPr>
        <w:t>浓度的空气质量监测系统设置及功能情况。（</w:t>
      </w:r>
      <w:r>
        <w:rPr>
          <w:rFonts w:ascii="Times New Roman" w:eastAsia="Times New Roman"/>
          <w:spacing w:val="-4"/>
        </w:rPr>
        <w:t>200</w:t>
      </w:r>
      <w:r>
        <w:rPr>
          <w:spacing w:val="-4"/>
        </w:rPr>
        <w:t>字以内）</w:t>
      </w:r>
      <w:r>
        <w:rPr>
          <w:spacing w:val="-10"/>
        </w:rPr>
        <w:t>。</w:t>
      </w:r>
    </w:p>
    <w:p w14:paraId="3D613C55">
      <w:pPr>
        <w:pStyle w:val="4"/>
        <w:rPr>
          <w:sz w:val="20"/>
        </w:rPr>
      </w:pPr>
    </w:p>
    <w:p w14:paraId="31F6B22E">
      <w:pPr>
        <w:pStyle w:val="4"/>
        <w:rPr>
          <w:sz w:val="20"/>
        </w:rPr>
      </w:pPr>
    </w:p>
    <w:p w14:paraId="335D210E">
      <w:pPr>
        <w:pStyle w:val="4"/>
        <w:rPr>
          <w:sz w:val="20"/>
        </w:rPr>
      </w:pPr>
    </w:p>
    <w:p w14:paraId="54097B83">
      <w:pPr>
        <w:pStyle w:val="4"/>
        <w:rPr>
          <w:sz w:val="20"/>
        </w:rPr>
      </w:pPr>
    </w:p>
    <w:p w14:paraId="51425200">
      <w:pPr>
        <w:pStyle w:val="4"/>
        <w:rPr>
          <w:sz w:val="20"/>
        </w:rPr>
      </w:pPr>
    </w:p>
    <w:p w14:paraId="1D295234">
      <w:pPr>
        <w:pStyle w:val="4"/>
        <w:spacing w:before="1"/>
        <w:rPr>
          <w:sz w:val="18"/>
        </w:rPr>
      </w:pPr>
    </w:p>
    <w:p w14:paraId="325B6B6C">
      <w:pPr>
        <w:pStyle w:val="3"/>
        <w:spacing w:before="77"/>
        <w:rPr>
          <w:rFonts w:hint="eastAsia" w:ascii="宋体" w:eastAsia="宋体"/>
        </w:rPr>
      </w:pPr>
      <w:r>
        <w:rPr>
          <w:rFonts w:ascii="Times New Roman" w:eastAsia="Times New Roman"/>
          <w:spacing w:val="-2"/>
        </w:rPr>
        <w:t>3</w:t>
      </w:r>
      <w:r>
        <w:rPr>
          <w:rFonts w:hint="eastAsia" w:ascii="宋体" w:eastAsia="宋体"/>
          <w:spacing w:val="-14"/>
        </w:rPr>
        <w:t>、 证明材料</w:t>
      </w:r>
    </w:p>
    <w:p w14:paraId="6AB5B976">
      <w:pPr>
        <w:pStyle w:val="4"/>
        <w:spacing w:before="10"/>
        <w:rPr>
          <w:b/>
          <w:sz w:val="18"/>
        </w:rPr>
      </w:pPr>
    </w:p>
    <w:p w14:paraId="5E1A04E7">
      <w:pPr>
        <w:spacing w:before="0"/>
        <w:ind w:left="800" w:right="0" w:firstLine="0"/>
        <w:jc w:val="left"/>
        <w:rPr>
          <w:b/>
          <w:sz w:val="21"/>
        </w:rPr>
      </w:pPr>
      <w:r>
        <w:rPr>
          <w:b/>
          <w:spacing w:val="-3"/>
          <w:sz w:val="21"/>
        </w:rPr>
        <w:t>建议提交材料及技术要求：</w:t>
      </w:r>
    </w:p>
    <w:p w14:paraId="2CBFD238">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79132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595A286D">
            <w:pPr>
              <w:pStyle w:val="13"/>
              <w:spacing w:before="15"/>
              <w:ind w:left="148"/>
              <w:rPr>
                <w:b/>
                <w:sz w:val="22"/>
              </w:rPr>
            </w:pPr>
            <w:r>
              <w:rPr>
                <w:b/>
                <w:spacing w:val="-6"/>
                <w:sz w:val="22"/>
              </w:rPr>
              <w:t>专业</w:t>
            </w:r>
          </w:p>
          <w:p w14:paraId="38F2610A">
            <w:pPr>
              <w:pStyle w:val="13"/>
              <w:spacing w:before="30" w:line="277" w:lineRule="exact"/>
              <w:ind w:left="148"/>
              <w:rPr>
                <w:b/>
                <w:sz w:val="22"/>
              </w:rPr>
            </w:pPr>
            <w:r>
              <w:rPr>
                <w:b/>
                <w:spacing w:val="-6"/>
                <w:sz w:val="22"/>
              </w:rPr>
              <w:t>分类</w:t>
            </w:r>
          </w:p>
        </w:tc>
        <w:tc>
          <w:tcPr>
            <w:tcW w:w="2020" w:type="dxa"/>
            <w:shd w:val="clear" w:color="auto" w:fill="DBE4F0"/>
          </w:tcPr>
          <w:p w14:paraId="6181256A">
            <w:pPr>
              <w:pStyle w:val="13"/>
              <w:spacing w:before="171"/>
              <w:ind w:left="106"/>
              <w:rPr>
                <w:b/>
                <w:sz w:val="22"/>
              </w:rPr>
            </w:pPr>
            <w:r>
              <w:rPr>
                <w:b/>
                <w:spacing w:val="-4"/>
                <w:sz w:val="22"/>
              </w:rPr>
              <w:t>材料名称</w:t>
            </w:r>
          </w:p>
        </w:tc>
        <w:tc>
          <w:tcPr>
            <w:tcW w:w="3960" w:type="dxa"/>
            <w:shd w:val="clear" w:color="auto" w:fill="DBE4F0"/>
          </w:tcPr>
          <w:p w14:paraId="7056458F">
            <w:pPr>
              <w:pStyle w:val="13"/>
              <w:spacing w:before="171"/>
              <w:ind w:left="107"/>
              <w:rPr>
                <w:b/>
                <w:sz w:val="22"/>
              </w:rPr>
            </w:pPr>
            <w:r>
              <w:rPr>
                <w:b/>
                <w:spacing w:val="-4"/>
                <w:sz w:val="22"/>
              </w:rPr>
              <w:t>技术要求</w:t>
            </w:r>
          </w:p>
        </w:tc>
        <w:tc>
          <w:tcPr>
            <w:tcW w:w="800" w:type="dxa"/>
            <w:shd w:val="clear" w:color="auto" w:fill="DBE4F0"/>
          </w:tcPr>
          <w:p w14:paraId="172FD9A4">
            <w:pPr>
              <w:pStyle w:val="13"/>
              <w:spacing w:before="15"/>
              <w:ind w:left="107"/>
              <w:rPr>
                <w:b/>
                <w:sz w:val="22"/>
              </w:rPr>
            </w:pPr>
            <w:r>
              <w:rPr>
                <w:b/>
                <w:spacing w:val="-6"/>
                <w:sz w:val="22"/>
              </w:rPr>
              <w:t>评价</w:t>
            </w:r>
          </w:p>
          <w:p w14:paraId="27150E1E">
            <w:pPr>
              <w:pStyle w:val="13"/>
              <w:spacing w:before="30" w:line="277" w:lineRule="exact"/>
              <w:ind w:left="107"/>
              <w:rPr>
                <w:b/>
                <w:sz w:val="22"/>
              </w:rPr>
            </w:pPr>
            <w:r>
              <w:rPr>
                <w:b/>
                <w:spacing w:val="-6"/>
                <w:sz w:val="22"/>
              </w:rPr>
              <w:t>阶段</w:t>
            </w:r>
          </w:p>
        </w:tc>
        <w:tc>
          <w:tcPr>
            <w:tcW w:w="800" w:type="dxa"/>
            <w:shd w:val="clear" w:color="auto" w:fill="DBE4F0"/>
          </w:tcPr>
          <w:p w14:paraId="0720453F">
            <w:pPr>
              <w:pStyle w:val="13"/>
              <w:spacing w:before="15"/>
              <w:ind w:left="106"/>
              <w:rPr>
                <w:b/>
                <w:sz w:val="22"/>
              </w:rPr>
            </w:pPr>
            <w:r>
              <w:rPr>
                <w:b/>
                <w:spacing w:val="-6"/>
                <w:sz w:val="22"/>
              </w:rPr>
              <w:t>建筑</w:t>
            </w:r>
          </w:p>
          <w:p w14:paraId="3C483618">
            <w:pPr>
              <w:pStyle w:val="13"/>
              <w:spacing w:before="30" w:line="277" w:lineRule="exact"/>
              <w:ind w:left="106"/>
              <w:rPr>
                <w:b/>
                <w:sz w:val="22"/>
              </w:rPr>
            </w:pPr>
            <w:r>
              <w:rPr>
                <w:b/>
                <w:spacing w:val="-6"/>
                <w:sz w:val="22"/>
              </w:rPr>
              <w:t>类型</w:t>
            </w:r>
          </w:p>
        </w:tc>
      </w:tr>
      <w:tr w14:paraId="3F7B8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0C5475FC">
            <w:pPr>
              <w:pStyle w:val="13"/>
              <w:rPr>
                <w:b/>
                <w:sz w:val="22"/>
              </w:rPr>
            </w:pPr>
          </w:p>
          <w:p w14:paraId="542BA087">
            <w:pPr>
              <w:pStyle w:val="13"/>
              <w:rPr>
                <w:b/>
                <w:sz w:val="22"/>
              </w:rPr>
            </w:pPr>
          </w:p>
          <w:p w14:paraId="62D1A47D">
            <w:pPr>
              <w:pStyle w:val="13"/>
              <w:rPr>
                <w:b/>
                <w:sz w:val="22"/>
              </w:rPr>
            </w:pPr>
          </w:p>
          <w:p w14:paraId="7339F486">
            <w:pPr>
              <w:pStyle w:val="13"/>
              <w:spacing w:before="1"/>
              <w:rPr>
                <w:b/>
                <w:sz w:val="21"/>
              </w:rPr>
            </w:pPr>
          </w:p>
          <w:p w14:paraId="31F25EC4">
            <w:pPr>
              <w:pStyle w:val="13"/>
              <w:spacing w:line="266" w:lineRule="auto"/>
              <w:ind w:left="148" w:right="137"/>
              <w:rPr>
                <w:b/>
                <w:sz w:val="22"/>
              </w:rPr>
            </w:pPr>
            <w:r>
              <w:rPr>
                <w:b/>
                <w:spacing w:val="-6"/>
                <w:sz w:val="22"/>
              </w:rPr>
              <w:t>装修设计</w:t>
            </w:r>
          </w:p>
        </w:tc>
        <w:tc>
          <w:tcPr>
            <w:tcW w:w="2020" w:type="dxa"/>
          </w:tcPr>
          <w:p w14:paraId="5A263E81">
            <w:pPr>
              <w:pStyle w:val="13"/>
              <w:spacing w:before="6"/>
              <w:rPr>
                <w:b/>
                <w:sz w:val="25"/>
              </w:rPr>
            </w:pPr>
          </w:p>
          <w:p w14:paraId="45BE0860">
            <w:pPr>
              <w:pStyle w:val="13"/>
              <w:ind w:left="106"/>
              <w:rPr>
                <w:b/>
                <w:sz w:val="22"/>
              </w:rPr>
            </w:pPr>
            <w:r>
              <w:rPr>
                <w:b/>
                <w:spacing w:val="-4"/>
                <w:sz w:val="22"/>
              </w:rPr>
              <w:t>监测系统设计说明</w:t>
            </w:r>
          </w:p>
        </w:tc>
        <w:tc>
          <w:tcPr>
            <w:tcW w:w="3960" w:type="dxa"/>
          </w:tcPr>
          <w:p w14:paraId="75F779F6">
            <w:pPr>
              <w:pStyle w:val="13"/>
              <w:rPr>
                <w:rFonts w:ascii="Times New Roman"/>
                <w:sz w:val="20"/>
              </w:rPr>
            </w:pPr>
          </w:p>
        </w:tc>
        <w:tc>
          <w:tcPr>
            <w:tcW w:w="800" w:type="dxa"/>
          </w:tcPr>
          <w:p w14:paraId="6CA63B6D">
            <w:pPr>
              <w:pStyle w:val="13"/>
              <w:spacing w:before="14" w:line="266" w:lineRule="auto"/>
              <w:ind w:left="107" w:right="130"/>
              <w:rPr>
                <w:sz w:val="22"/>
              </w:rPr>
            </w:pPr>
            <w:r>
              <w:rPr>
                <w:spacing w:val="-6"/>
                <w:sz w:val="22"/>
              </w:rPr>
              <w:t>预评</w:t>
            </w:r>
            <w:r>
              <w:rPr>
                <w:spacing w:val="-5"/>
                <w:sz w:val="22"/>
              </w:rPr>
              <w:t>价/评</w:t>
            </w:r>
          </w:p>
          <w:p w14:paraId="50F2BE7D">
            <w:pPr>
              <w:pStyle w:val="13"/>
              <w:spacing w:line="276" w:lineRule="exact"/>
              <w:ind w:left="107"/>
              <w:rPr>
                <w:sz w:val="22"/>
              </w:rPr>
            </w:pPr>
            <w:r>
              <w:rPr>
                <w:w w:val="100"/>
                <w:sz w:val="22"/>
              </w:rPr>
              <w:t>价</w:t>
            </w:r>
          </w:p>
        </w:tc>
        <w:tc>
          <w:tcPr>
            <w:tcW w:w="800" w:type="dxa"/>
          </w:tcPr>
          <w:p w14:paraId="66612907">
            <w:pPr>
              <w:pStyle w:val="13"/>
              <w:spacing w:before="6"/>
              <w:rPr>
                <w:b/>
                <w:sz w:val="25"/>
              </w:rPr>
            </w:pPr>
          </w:p>
          <w:p w14:paraId="02E5E706">
            <w:pPr>
              <w:pStyle w:val="13"/>
              <w:ind w:left="106"/>
              <w:rPr>
                <w:sz w:val="22"/>
              </w:rPr>
            </w:pPr>
            <w:r>
              <w:rPr>
                <w:spacing w:val="-6"/>
                <w:sz w:val="22"/>
              </w:rPr>
              <w:t>居建</w:t>
            </w:r>
          </w:p>
        </w:tc>
      </w:tr>
      <w:tr w14:paraId="6E273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3F6185A9">
            <w:pPr>
              <w:rPr>
                <w:sz w:val="2"/>
                <w:szCs w:val="2"/>
              </w:rPr>
            </w:pPr>
          </w:p>
        </w:tc>
        <w:tc>
          <w:tcPr>
            <w:tcW w:w="2020" w:type="dxa"/>
          </w:tcPr>
          <w:p w14:paraId="4B6B46CD">
            <w:pPr>
              <w:pStyle w:val="13"/>
              <w:spacing w:before="5"/>
              <w:rPr>
                <w:b/>
                <w:sz w:val="25"/>
              </w:rPr>
            </w:pPr>
          </w:p>
          <w:p w14:paraId="4C02D928">
            <w:pPr>
              <w:pStyle w:val="13"/>
              <w:spacing w:before="1"/>
              <w:ind w:left="106"/>
              <w:rPr>
                <w:b/>
                <w:sz w:val="22"/>
              </w:rPr>
            </w:pPr>
            <w:r>
              <w:rPr>
                <w:b/>
                <w:spacing w:val="-4"/>
                <w:sz w:val="22"/>
              </w:rPr>
              <w:t>监测点位图</w:t>
            </w:r>
          </w:p>
        </w:tc>
        <w:tc>
          <w:tcPr>
            <w:tcW w:w="3960" w:type="dxa"/>
          </w:tcPr>
          <w:p w14:paraId="76100EFD">
            <w:pPr>
              <w:pStyle w:val="13"/>
              <w:rPr>
                <w:rFonts w:ascii="Times New Roman"/>
                <w:sz w:val="20"/>
              </w:rPr>
            </w:pPr>
          </w:p>
        </w:tc>
        <w:tc>
          <w:tcPr>
            <w:tcW w:w="800" w:type="dxa"/>
          </w:tcPr>
          <w:p w14:paraId="5F1555B8">
            <w:pPr>
              <w:pStyle w:val="13"/>
              <w:spacing w:before="14"/>
              <w:ind w:left="107"/>
              <w:rPr>
                <w:sz w:val="22"/>
              </w:rPr>
            </w:pPr>
            <w:r>
              <w:rPr>
                <w:spacing w:val="-6"/>
                <w:sz w:val="22"/>
              </w:rPr>
              <w:t>预评</w:t>
            </w:r>
          </w:p>
          <w:p w14:paraId="25E85244">
            <w:pPr>
              <w:pStyle w:val="13"/>
              <w:spacing w:line="310" w:lineRule="atLeast"/>
              <w:ind w:left="107" w:right="130"/>
              <w:rPr>
                <w:sz w:val="22"/>
              </w:rPr>
            </w:pPr>
            <w:r>
              <w:rPr>
                <w:spacing w:val="-4"/>
                <w:sz w:val="22"/>
              </w:rPr>
              <w:t>价/评</w:t>
            </w:r>
            <w:r>
              <w:rPr>
                <w:spacing w:val="-10"/>
                <w:sz w:val="22"/>
              </w:rPr>
              <w:t>价</w:t>
            </w:r>
          </w:p>
        </w:tc>
        <w:tc>
          <w:tcPr>
            <w:tcW w:w="800" w:type="dxa"/>
          </w:tcPr>
          <w:p w14:paraId="4CD552C9">
            <w:pPr>
              <w:pStyle w:val="13"/>
              <w:spacing w:before="5"/>
              <w:rPr>
                <w:b/>
                <w:sz w:val="25"/>
              </w:rPr>
            </w:pPr>
          </w:p>
          <w:p w14:paraId="7439F270">
            <w:pPr>
              <w:pStyle w:val="13"/>
              <w:spacing w:before="1"/>
              <w:ind w:left="106"/>
              <w:rPr>
                <w:sz w:val="22"/>
              </w:rPr>
            </w:pPr>
            <w:r>
              <w:rPr>
                <w:spacing w:val="-6"/>
                <w:sz w:val="22"/>
              </w:rPr>
              <w:t>居建</w:t>
            </w:r>
          </w:p>
        </w:tc>
      </w:tr>
      <w:tr w14:paraId="22F67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4A2A50C7">
            <w:pPr>
              <w:rPr>
                <w:sz w:val="2"/>
                <w:szCs w:val="2"/>
              </w:rPr>
            </w:pPr>
          </w:p>
        </w:tc>
        <w:tc>
          <w:tcPr>
            <w:tcW w:w="2020" w:type="dxa"/>
          </w:tcPr>
          <w:p w14:paraId="222609C6">
            <w:pPr>
              <w:pStyle w:val="13"/>
              <w:spacing w:before="172" w:line="266" w:lineRule="auto"/>
              <w:ind w:left="106" w:right="134"/>
              <w:rPr>
                <w:b/>
                <w:sz w:val="22"/>
              </w:rPr>
            </w:pPr>
            <w:r>
              <w:rPr>
                <w:b/>
                <w:spacing w:val="-2"/>
                <w:sz w:val="22"/>
              </w:rPr>
              <w:t>监测系统功能说明</w:t>
            </w:r>
            <w:r>
              <w:rPr>
                <w:b/>
                <w:spacing w:val="-10"/>
                <w:sz w:val="22"/>
              </w:rPr>
              <w:t>书</w:t>
            </w:r>
          </w:p>
        </w:tc>
        <w:tc>
          <w:tcPr>
            <w:tcW w:w="3960" w:type="dxa"/>
          </w:tcPr>
          <w:p w14:paraId="4CAE2165">
            <w:pPr>
              <w:pStyle w:val="13"/>
              <w:rPr>
                <w:rFonts w:ascii="Times New Roman"/>
                <w:sz w:val="20"/>
              </w:rPr>
            </w:pPr>
          </w:p>
        </w:tc>
        <w:tc>
          <w:tcPr>
            <w:tcW w:w="800" w:type="dxa"/>
          </w:tcPr>
          <w:p w14:paraId="281EB6A8">
            <w:pPr>
              <w:pStyle w:val="13"/>
              <w:spacing w:before="16"/>
              <w:ind w:left="107"/>
              <w:rPr>
                <w:sz w:val="22"/>
              </w:rPr>
            </w:pPr>
            <w:r>
              <w:rPr>
                <w:spacing w:val="-6"/>
                <w:sz w:val="22"/>
              </w:rPr>
              <w:t>预评</w:t>
            </w:r>
          </w:p>
          <w:p w14:paraId="5AB4EC06">
            <w:pPr>
              <w:pStyle w:val="13"/>
              <w:spacing w:line="310" w:lineRule="atLeast"/>
              <w:ind w:left="107" w:right="130"/>
              <w:rPr>
                <w:sz w:val="22"/>
              </w:rPr>
            </w:pPr>
            <w:r>
              <w:rPr>
                <w:spacing w:val="-4"/>
                <w:sz w:val="22"/>
              </w:rPr>
              <w:t>价/评</w:t>
            </w:r>
            <w:r>
              <w:rPr>
                <w:spacing w:val="-10"/>
                <w:sz w:val="22"/>
              </w:rPr>
              <w:t>价</w:t>
            </w:r>
          </w:p>
        </w:tc>
        <w:tc>
          <w:tcPr>
            <w:tcW w:w="800" w:type="dxa"/>
          </w:tcPr>
          <w:p w14:paraId="1B80E4B9">
            <w:pPr>
              <w:pStyle w:val="13"/>
              <w:spacing w:before="7"/>
              <w:rPr>
                <w:b/>
                <w:sz w:val="25"/>
              </w:rPr>
            </w:pPr>
          </w:p>
          <w:p w14:paraId="3B95542C">
            <w:pPr>
              <w:pStyle w:val="13"/>
              <w:spacing w:before="1"/>
              <w:ind w:left="106"/>
              <w:rPr>
                <w:sz w:val="22"/>
              </w:rPr>
            </w:pPr>
            <w:r>
              <w:rPr>
                <w:spacing w:val="-6"/>
                <w:sz w:val="22"/>
              </w:rPr>
              <w:t>居建</w:t>
            </w:r>
          </w:p>
        </w:tc>
      </w:tr>
      <w:tr w14:paraId="45096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63E0F468">
            <w:pPr>
              <w:pStyle w:val="13"/>
              <w:spacing w:before="12"/>
              <w:rPr>
                <w:b/>
                <w:sz w:val="25"/>
              </w:rPr>
            </w:pPr>
          </w:p>
          <w:p w14:paraId="68F4E316">
            <w:pPr>
              <w:pStyle w:val="13"/>
              <w:spacing w:line="266" w:lineRule="auto"/>
              <w:ind w:left="148" w:right="137"/>
              <w:rPr>
                <w:b/>
                <w:sz w:val="22"/>
              </w:rPr>
            </w:pPr>
            <w:r>
              <w:rPr>
                <w:b/>
                <w:spacing w:val="-6"/>
                <w:sz w:val="22"/>
              </w:rPr>
              <w:t>其他材料</w:t>
            </w:r>
          </w:p>
        </w:tc>
        <w:tc>
          <w:tcPr>
            <w:tcW w:w="2020" w:type="dxa"/>
          </w:tcPr>
          <w:p w14:paraId="1FAD4C95">
            <w:pPr>
              <w:pStyle w:val="13"/>
              <w:spacing w:before="15"/>
              <w:ind w:left="106"/>
              <w:rPr>
                <w:b/>
                <w:sz w:val="22"/>
              </w:rPr>
            </w:pPr>
            <w:r>
              <w:rPr>
                <w:b/>
                <w:spacing w:val="-4"/>
                <w:sz w:val="22"/>
              </w:rPr>
              <w:t>相关产品型式检验</w:t>
            </w:r>
          </w:p>
          <w:p w14:paraId="06F9F124">
            <w:pPr>
              <w:pStyle w:val="13"/>
              <w:spacing w:before="31" w:line="276" w:lineRule="exact"/>
              <w:ind w:left="106"/>
              <w:rPr>
                <w:b/>
                <w:sz w:val="22"/>
              </w:rPr>
            </w:pPr>
            <w:r>
              <w:rPr>
                <w:b/>
                <w:spacing w:val="-6"/>
                <w:sz w:val="22"/>
              </w:rPr>
              <w:t>报告</w:t>
            </w:r>
          </w:p>
        </w:tc>
        <w:tc>
          <w:tcPr>
            <w:tcW w:w="3960" w:type="dxa"/>
          </w:tcPr>
          <w:p w14:paraId="0CFF212A">
            <w:pPr>
              <w:pStyle w:val="13"/>
              <w:rPr>
                <w:rFonts w:ascii="Times New Roman"/>
                <w:sz w:val="20"/>
              </w:rPr>
            </w:pPr>
          </w:p>
        </w:tc>
        <w:tc>
          <w:tcPr>
            <w:tcW w:w="800" w:type="dxa"/>
          </w:tcPr>
          <w:p w14:paraId="65802153">
            <w:pPr>
              <w:pStyle w:val="13"/>
              <w:spacing w:before="15"/>
              <w:ind w:left="107"/>
              <w:rPr>
                <w:sz w:val="22"/>
              </w:rPr>
            </w:pPr>
            <w:r>
              <w:rPr>
                <w:spacing w:val="-6"/>
                <w:sz w:val="22"/>
              </w:rPr>
              <w:t>运行</w:t>
            </w:r>
          </w:p>
          <w:p w14:paraId="2E7E6C1E">
            <w:pPr>
              <w:pStyle w:val="13"/>
              <w:spacing w:before="31" w:line="276" w:lineRule="exact"/>
              <w:ind w:left="107"/>
              <w:rPr>
                <w:sz w:val="22"/>
              </w:rPr>
            </w:pPr>
            <w:r>
              <w:rPr>
                <w:spacing w:val="-6"/>
                <w:sz w:val="22"/>
              </w:rPr>
              <w:t>评价</w:t>
            </w:r>
          </w:p>
        </w:tc>
        <w:tc>
          <w:tcPr>
            <w:tcW w:w="800" w:type="dxa"/>
          </w:tcPr>
          <w:p w14:paraId="016DAEF5">
            <w:pPr>
              <w:pStyle w:val="13"/>
              <w:spacing w:before="172"/>
              <w:ind w:left="106"/>
              <w:rPr>
                <w:sz w:val="22"/>
              </w:rPr>
            </w:pPr>
            <w:r>
              <w:rPr>
                <w:spacing w:val="-6"/>
                <w:sz w:val="22"/>
              </w:rPr>
              <w:t>居建</w:t>
            </w:r>
          </w:p>
        </w:tc>
      </w:tr>
      <w:tr w14:paraId="52F58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438C05C4">
            <w:pPr>
              <w:rPr>
                <w:sz w:val="2"/>
                <w:szCs w:val="2"/>
              </w:rPr>
            </w:pPr>
          </w:p>
        </w:tc>
        <w:tc>
          <w:tcPr>
            <w:tcW w:w="2020" w:type="dxa"/>
          </w:tcPr>
          <w:p w14:paraId="780327B0">
            <w:pPr>
              <w:pStyle w:val="13"/>
              <w:spacing w:before="15"/>
              <w:ind w:left="106"/>
              <w:rPr>
                <w:b/>
                <w:sz w:val="22"/>
              </w:rPr>
            </w:pPr>
            <w:r>
              <w:rPr>
                <w:b/>
                <w:spacing w:val="-4"/>
                <w:sz w:val="22"/>
              </w:rPr>
              <w:t>管理制度、历史监</w:t>
            </w:r>
          </w:p>
          <w:p w14:paraId="55CA1AC6">
            <w:pPr>
              <w:pStyle w:val="13"/>
              <w:spacing w:before="30" w:line="277" w:lineRule="exact"/>
              <w:ind w:left="106"/>
              <w:rPr>
                <w:b/>
                <w:sz w:val="22"/>
              </w:rPr>
            </w:pPr>
            <w:r>
              <w:rPr>
                <w:b/>
                <w:spacing w:val="-4"/>
                <w:sz w:val="22"/>
              </w:rPr>
              <w:t>测数据、运行记录</w:t>
            </w:r>
          </w:p>
        </w:tc>
        <w:tc>
          <w:tcPr>
            <w:tcW w:w="3960" w:type="dxa"/>
          </w:tcPr>
          <w:p w14:paraId="47AD70B0">
            <w:pPr>
              <w:pStyle w:val="13"/>
              <w:rPr>
                <w:rFonts w:ascii="Times New Roman"/>
                <w:sz w:val="20"/>
              </w:rPr>
            </w:pPr>
          </w:p>
        </w:tc>
        <w:tc>
          <w:tcPr>
            <w:tcW w:w="800" w:type="dxa"/>
          </w:tcPr>
          <w:p w14:paraId="64500B34">
            <w:pPr>
              <w:pStyle w:val="13"/>
              <w:spacing w:before="15"/>
              <w:ind w:left="107"/>
              <w:rPr>
                <w:sz w:val="22"/>
              </w:rPr>
            </w:pPr>
            <w:r>
              <w:rPr>
                <w:spacing w:val="-6"/>
                <w:sz w:val="22"/>
              </w:rPr>
              <w:t>运行</w:t>
            </w:r>
          </w:p>
          <w:p w14:paraId="396B5843">
            <w:pPr>
              <w:pStyle w:val="13"/>
              <w:spacing w:before="30" w:line="277" w:lineRule="exact"/>
              <w:ind w:left="107"/>
              <w:rPr>
                <w:sz w:val="22"/>
              </w:rPr>
            </w:pPr>
            <w:r>
              <w:rPr>
                <w:spacing w:val="-6"/>
                <w:sz w:val="22"/>
              </w:rPr>
              <w:t>评价</w:t>
            </w:r>
          </w:p>
        </w:tc>
        <w:tc>
          <w:tcPr>
            <w:tcW w:w="800" w:type="dxa"/>
          </w:tcPr>
          <w:p w14:paraId="14B0E4E5">
            <w:pPr>
              <w:pStyle w:val="13"/>
              <w:spacing w:before="171"/>
              <w:ind w:left="106"/>
              <w:rPr>
                <w:sz w:val="22"/>
              </w:rPr>
            </w:pPr>
            <w:r>
              <w:rPr>
                <w:spacing w:val="-6"/>
                <w:sz w:val="22"/>
              </w:rPr>
              <w:t>居建</w:t>
            </w:r>
          </w:p>
        </w:tc>
      </w:tr>
    </w:tbl>
    <w:p w14:paraId="302ADB66">
      <w:pPr>
        <w:pStyle w:val="4"/>
        <w:spacing w:before="5"/>
        <w:rPr>
          <w:b/>
          <w:sz w:val="16"/>
        </w:rPr>
      </w:pPr>
    </w:p>
    <w:p w14:paraId="2916E4D4">
      <w:pPr>
        <w:spacing w:before="0"/>
        <w:ind w:left="800" w:right="0" w:firstLine="0"/>
        <w:jc w:val="left"/>
        <w:rPr>
          <w:b/>
          <w:sz w:val="21"/>
        </w:rPr>
      </w:pPr>
      <w:r>
        <w:rPr>
          <w:b/>
          <w:spacing w:val="-4"/>
          <w:sz w:val="21"/>
        </w:rPr>
        <w:t>实际提交材料：</w:t>
      </w:r>
    </w:p>
    <w:p w14:paraId="757168F1">
      <w:pPr>
        <w:pStyle w:val="4"/>
        <w:spacing w:before="1"/>
        <w:rPr>
          <w:b/>
          <w:sz w:val="14"/>
        </w:rPr>
      </w:pPr>
      <w:r>
        <w:pict>
          <v:group id="docshapegroup266" o:spid="_x0000_s1559" o:spt="203" style="position:absolute;left:0pt;margin-left:84.35pt;margin-top:10.45pt;height:57.7pt;width:426.6pt;mso-position-horizontal-relative:page;mso-wrap-distance-bottom:0pt;mso-wrap-distance-top:0pt;z-index:-251357184;mso-width-relative:page;mso-height-relative:page;" coordorigin="1687,209" coordsize="8532,1154">
            <o:lock v:ext="edit"/>
            <v:line id="_x0000_s1560" o:spid="_x0000_s1560" o:spt="20" style="position:absolute;left:1687;top:214;height:0;width:8532;" stroked="t" coordsize="21600,21600">
              <v:path arrowok="t"/>
              <v:fill focussize="0,0"/>
              <v:stroke weight="0.48pt" color="#000000"/>
              <v:imagedata o:title=""/>
              <o:lock v:ext="edit"/>
            </v:line>
            <v:line id="_x0000_s1561" o:spid="_x0000_s1561" o:spt="20" style="position:absolute;left:1687;top:1358;height:0;width:8532;" stroked="t" coordsize="21600,21600">
              <v:path arrowok="t"/>
              <v:fill focussize="0,0"/>
              <v:stroke weight="0.48pt" color="#000000"/>
              <v:imagedata o:title=""/>
              <o:lock v:ext="edit"/>
            </v:line>
            <v:line id="_x0000_s1562" o:spid="_x0000_s1562" o:spt="20" style="position:absolute;left:1692;top:209;height:1144;width:0;" stroked="t" coordsize="21600,21600">
              <v:path arrowok="t"/>
              <v:fill focussize="0,0"/>
              <v:stroke weight="0.48pt" color="#000000"/>
              <v:imagedata o:title=""/>
              <o:lock v:ext="edit"/>
            </v:line>
            <v:line id="_x0000_s1563" o:spid="_x0000_s1563" o:spt="20" style="position:absolute;left:10214;top:209;height:1144;width:0;" stroked="t" coordsize="21600,21600">
              <v:path arrowok="t"/>
              <v:fill focussize="0,0"/>
              <v:stroke weight="0.48pt" color="#000000"/>
              <v:imagedata o:title=""/>
              <o:lock v:ext="edit"/>
            </v:line>
            <w10:wrap type="topAndBottom"/>
          </v:group>
        </w:pict>
      </w:r>
    </w:p>
    <w:p w14:paraId="4BBD4290">
      <w:pPr>
        <w:spacing w:after="0"/>
        <w:rPr>
          <w:sz w:val="14"/>
        </w:rPr>
        <w:sectPr>
          <w:pgSz w:w="11910" w:h="16840"/>
          <w:pgMar w:top="1100" w:right="920" w:bottom="1180" w:left="1000" w:header="878" w:footer="993" w:gutter="0"/>
          <w:cols w:space="720" w:num="1"/>
        </w:sectPr>
      </w:pPr>
    </w:p>
    <w:p w14:paraId="6FEE2603">
      <w:pPr>
        <w:pStyle w:val="4"/>
        <w:spacing w:before="4"/>
        <w:rPr>
          <w:b/>
          <w:sz w:val="29"/>
        </w:rPr>
      </w:pPr>
    </w:p>
    <w:p w14:paraId="0A7A4F11">
      <w:pPr>
        <w:pStyle w:val="12"/>
        <w:numPr>
          <w:ilvl w:val="2"/>
          <w:numId w:val="4"/>
        </w:numPr>
        <w:tabs>
          <w:tab w:val="left" w:pos="1465"/>
        </w:tabs>
        <w:spacing w:before="67" w:after="0" w:line="240" w:lineRule="auto"/>
        <w:ind w:left="1464" w:right="0" w:hanging="665"/>
        <w:jc w:val="left"/>
        <w:rPr>
          <w:b/>
          <w:sz w:val="24"/>
        </w:rPr>
      </w:pPr>
      <w:r>
        <w:pict>
          <v:rect id="docshape267" o:spid="_x0000_s1564" o:spt="1" style="position:absolute;left:0pt;margin-left:90pt;margin-top:-19.5pt;height:0.7pt;width:415.3pt;mso-position-horizontal-relative:page;z-index:-251527168;mso-width-relative:page;mso-height-relative:page;" fillcolor="#000000" filled="t" stroked="f" coordsize="21600,21600">
            <v:path/>
            <v:fill on="t" focussize="0,0"/>
            <v:stroke on="f"/>
            <v:imagedata o:title=""/>
            <o:lock v:ext="edit"/>
          </v:rect>
        </w:pict>
      </w:r>
      <w:r>
        <w:rPr>
          <w:b/>
          <w:spacing w:val="-2"/>
          <w:sz w:val="24"/>
        </w:rPr>
        <w:t>设置用水远传计量系统、水质在线监测系统。（</w:t>
      </w:r>
      <w:r>
        <w:rPr>
          <w:b/>
          <w:spacing w:val="-21"/>
          <w:sz w:val="24"/>
        </w:rPr>
        <w:t xml:space="preserve">总分 </w:t>
      </w:r>
      <w:r>
        <w:rPr>
          <w:b/>
          <w:spacing w:val="-2"/>
          <w:sz w:val="24"/>
        </w:rPr>
        <w:t>7</w:t>
      </w:r>
      <w:r>
        <w:rPr>
          <w:b/>
          <w:spacing w:val="-30"/>
          <w:sz w:val="24"/>
        </w:rPr>
        <w:t xml:space="preserve"> 分</w:t>
      </w:r>
      <w:r>
        <w:rPr>
          <w:b/>
          <w:spacing w:val="-10"/>
          <w:sz w:val="24"/>
        </w:rPr>
        <w:t>）</w:t>
      </w:r>
    </w:p>
    <w:p w14:paraId="13D201C1">
      <w:pPr>
        <w:pStyle w:val="4"/>
        <w:rPr>
          <w:rFonts w:ascii="黑体"/>
          <w:b/>
          <w:sz w:val="17"/>
        </w:rPr>
      </w:pPr>
    </w:p>
    <w:p w14:paraId="17E449CE">
      <w:pPr>
        <w:spacing w:before="0" w:after="34"/>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040DB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0B9AE19C">
            <w:pPr>
              <w:pStyle w:val="13"/>
              <w:spacing w:before="19"/>
              <w:ind w:left="163"/>
              <w:rPr>
                <w:b/>
                <w:sz w:val="21"/>
              </w:rPr>
            </w:pPr>
            <w:r>
              <w:rPr>
                <w:b/>
                <w:w w:val="99"/>
                <w:sz w:val="21"/>
              </w:rPr>
              <w:t>序</w:t>
            </w:r>
          </w:p>
          <w:p w14:paraId="238936FB">
            <w:pPr>
              <w:pStyle w:val="13"/>
              <w:spacing w:before="43"/>
              <w:ind w:left="163"/>
              <w:rPr>
                <w:b/>
                <w:sz w:val="21"/>
              </w:rPr>
            </w:pPr>
            <w:r>
              <w:rPr>
                <w:b/>
                <w:w w:val="99"/>
                <w:sz w:val="21"/>
              </w:rPr>
              <w:t>号</w:t>
            </w:r>
          </w:p>
        </w:tc>
        <w:tc>
          <w:tcPr>
            <w:tcW w:w="5020" w:type="dxa"/>
          </w:tcPr>
          <w:p w14:paraId="0941F1BD">
            <w:pPr>
              <w:pStyle w:val="13"/>
              <w:spacing w:before="19"/>
              <w:ind w:left="117" w:right="109"/>
              <w:jc w:val="center"/>
              <w:rPr>
                <w:b/>
                <w:sz w:val="21"/>
              </w:rPr>
            </w:pPr>
            <w:r>
              <w:rPr>
                <w:b/>
                <w:spacing w:val="-4"/>
                <w:sz w:val="21"/>
              </w:rPr>
              <w:t>评价内容</w:t>
            </w:r>
          </w:p>
        </w:tc>
        <w:tc>
          <w:tcPr>
            <w:tcW w:w="1380" w:type="dxa"/>
          </w:tcPr>
          <w:p w14:paraId="0E1C8B46">
            <w:pPr>
              <w:pStyle w:val="13"/>
              <w:spacing w:before="19"/>
              <w:ind w:left="254" w:right="248"/>
              <w:jc w:val="center"/>
              <w:rPr>
                <w:b/>
                <w:sz w:val="21"/>
              </w:rPr>
            </w:pPr>
            <w:r>
              <w:rPr>
                <w:b/>
                <w:spacing w:val="-4"/>
                <w:sz w:val="21"/>
              </w:rPr>
              <w:t>评价分值</w:t>
            </w:r>
          </w:p>
          <w:p w14:paraId="4D8E9248">
            <w:pPr>
              <w:pStyle w:val="13"/>
              <w:spacing w:before="43"/>
              <w:ind w:left="254" w:right="248"/>
              <w:jc w:val="center"/>
              <w:rPr>
                <w:b/>
                <w:sz w:val="21"/>
              </w:rPr>
            </w:pPr>
            <w:r>
              <w:rPr>
                <w:b/>
                <w:spacing w:val="-2"/>
                <w:sz w:val="21"/>
              </w:rPr>
              <w:t>（分</w:t>
            </w:r>
            <w:r>
              <w:rPr>
                <w:b/>
                <w:spacing w:val="-10"/>
                <w:sz w:val="21"/>
              </w:rPr>
              <w:t>）</w:t>
            </w:r>
          </w:p>
        </w:tc>
        <w:tc>
          <w:tcPr>
            <w:tcW w:w="1420" w:type="dxa"/>
          </w:tcPr>
          <w:p w14:paraId="4CC43358">
            <w:pPr>
              <w:pStyle w:val="13"/>
              <w:spacing w:before="19"/>
              <w:ind w:left="173" w:right="163"/>
              <w:jc w:val="center"/>
              <w:rPr>
                <w:b/>
                <w:sz w:val="21"/>
              </w:rPr>
            </w:pPr>
            <w:r>
              <w:rPr>
                <w:b/>
                <w:spacing w:val="-4"/>
                <w:sz w:val="21"/>
              </w:rPr>
              <w:t>自评得分</w:t>
            </w:r>
          </w:p>
          <w:p w14:paraId="6E6616EF">
            <w:pPr>
              <w:pStyle w:val="13"/>
              <w:spacing w:before="43"/>
              <w:ind w:left="173" w:right="163"/>
              <w:jc w:val="center"/>
              <w:rPr>
                <w:b/>
                <w:sz w:val="21"/>
              </w:rPr>
            </w:pPr>
            <w:r>
              <w:rPr>
                <w:b/>
                <w:spacing w:val="-2"/>
                <w:sz w:val="21"/>
              </w:rPr>
              <w:t>（分</w:t>
            </w:r>
            <w:r>
              <w:rPr>
                <w:b/>
                <w:spacing w:val="-10"/>
                <w:sz w:val="21"/>
              </w:rPr>
              <w:t>）</w:t>
            </w:r>
          </w:p>
        </w:tc>
      </w:tr>
      <w:tr w14:paraId="717BA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64D1728E">
            <w:pPr>
              <w:pStyle w:val="13"/>
              <w:spacing w:before="170"/>
              <w:ind w:left="7"/>
              <w:jc w:val="center"/>
              <w:rPr>
                <w:sz w:val="22"/>
              </w:rPr>
            </w:pPr>
            <w:r>
              <w:rPr>
                <w:w w:val="100"/>
                <w:sz w:val="22"/>
              </w:rPr>
              <w:t>1</w:t>
            </w:r>
          </w:p>
        </w:tc>
        <w:tc>
          <w:tcPr>
            <w:tcW w:w="5020" w:type="dxa"/>
          </w:tcPr>
          <w:p w14:paraId="5E6BCAAF">
            <w:pPr>
              <w:pStyle w:val="13"/>
              <w:spacing w:before="14"/>
              <w:ind w:left="107"/>
              <w:rPr>
                <w:sz w:val="22"/>
              </w:rPr>
            </w:pPr>
            <w:r>
              <w:rPr>
                <w:spacing w:val="-5"/>
                <w:sz w:val="22"/>
              </w:rPr>
              <w:t>设置用水量远传计量系统，能分类、分级记录、统</w:t>
            </w:r>
          </w:p>
          <w:p w14:paraId="50D8E89F">
            <w:pPr>
              <w:pStyle w:val="13"/>
              <w:spacing w:before="30" w:line="278" w:lineRule="exact"/>
              <w:ind w:left="107"/>
              <w:rPr>
                <w:sz w:val="22"/>
              </w:rPr>
            </w:pPr>
            <w:r>
              <w:rPr>
                <w:spacing w:val="-3"/>
                <w:sz w:val="22"/>
              </w:rPr>
              <w:t>计分析各种用水情况</w:t>
            </w:r>
          </w:p>
        </w:tc>
        <w:tc>
          <w:tcPr>
            <w:tcW w:w="1380" w:type="dxa"/>
          </w:tcPr>
          <w:p w14:paraId="5B6BD6D9">
            <w:pPr>
              <w:pStyle w:val="13"/>
              <w:spacing w:before="170"/>
              <w:ind w:left="9"/>
              <w:jc w:val="center"/>
              <w:rPr>
                <w:sz w:val="22"/>
              </w:rPr>
            </w:pPr>
            <w:r>
              <w:rPr>
                <w:w w:val="100"/>
                <w:sz w:val="22"/>
              </w:rPr>
              <w:t>3</w:t>
            </w:r>
          </w:p>
        </w:tc>
        <w:tc>
          <w:tcPr>
            <w:tcW w:w="1420" w:type="dxa"/>
          </w:tcPr>
          <w:p w14:paraId="1E2A258D">
            <w:pPr>
              <w:pStyle w:val="13"/>
              <w:spacing w:before="170"/>
              <w:ind w:left="7"/>
              <w:jc w:val="center"/>
              <w:rPr>
                <w:sz w:val="22"/>
              </w:rPr>
            </w:pPr>
            <w:r>
              <w:rPr>
                <w:w w:val="100"/>
                <w:sz w:val="22"/>
              </w:rPr>
              <w:t>0</w:t>
            </w:r>
          </w:p>
        </w:tc>
      </w:tr>
      <w:tr w14:paraId="02642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2249BE66">
            <w:pPr>
              <w:pStyle w:val="13"/>
              <w:spacing w:before="172"/>
              <w:ind w:left="7"/>
              <w:jc w:val="center"/>
              <w:rPr>
                <w:sz w:val="22"/>
              </w:rPr>
            </w:pPr>
            <w:r>
              <w:rPr>
                <w:w w:val="100"/>
                <w:sz w:val="22"/>
              </w:rPr>
              <w:t>2</w:t>
            </w:r>
          </w:p>
        </w:tc>
        <w:tc>
          <w:tcPr>
            <w:tcW w:w="5020" w:type="dxa"/>
          </w:tcPr>
          <w:p w14:paraId="066FBCF4">
            <w:pPr>
              <w:pStyle w:val="13"/>
              <w:spacing w:before="16"/>
              <w:ind w:left="107"/>
              <w:rPr>
                <w:sz w:val="22"/>
              </w:rPr>
            </w:pPr>
            <w:r>
              <w:rPr>
                <w:spacing w:val="-3"/>
                <w:sz w:val="22"/>
              </w:rPr>
              <w:t>利用计量数据进行管网漏损自动检测、分析与整</w:t>
            </w:r>
          </w:p>
          <w:p w14:paraId="0A41411C">
            <w:pPr>
              <w:pStyle w:val="13"/>
              <w:spacing w:before="30" w:line="276" w:lineRule="exact"/>
              <w:ind w:left="107"/>
              <w:rPr>
                <w:sz w:val="22"/>
              </w:rPr>
            </w:pPr>
            <w:r>
              <w:rPr>
                <w:spacing w:val="-2"/>
                <w:sz w:val="22"/>
              </w:rPr>
              <w:t xml:space="preserve">改，管道漏损率低于 </w:t>
            </w:r>
            <w:r>
              <w:rPr>
                <w:spacing w:val="-5"/>
                <w:sz w:val="22"/>
              </w:rPr>
              <w:t>5%</w:t>
            </w:r>
          </w:p>
        </w:tc>
        <w:tc>
          <w:tcPr>
            <w:tcW w:w="1380" w:type="dxa"/>
          </w:tcPr>
          <w:p w14:paraId="31703D92">
            <w:pPr>
              <w:pStyle w:val="13"/>
              <w:spacing w:before="172"/>
              <w:ind w:left="9"/>
              <w:jc w:val="center"/>
              <w:rPr>
                <w:sz w:val="22"/>
              </w:rPr>
            </w:pPr>
            <w:r>
              <w:rPr>
                <w:w w:val="100"/>
                <w:sz w:val="22"/>
              </w:rPr>
              <w:t>2</w:t>
            </w:r>
          </w:p>
        </w:tc>
        <w:tc>
          <w:tcPr>
            <w:tcW w:w="1420" w:type="dxa"/>
          </w:tcPr>
          <w:p w14:paraId="33DE1BA0">
            <w:pPr>
              <w:pStyle w:val="13"/>
              <w:spacing w:before="172"/>
              <w:ind w:left="7"/>
              <w:jc w:val="center"/>
              <w:rPr>
                <w:sz w:val="22"/>
              </w:rPr>
            </w:pPr>
            <w:r>
              <w:rPr>
                <w:w w:val="100"/>
                <w:sz w:val="22"/>
              </w:rPr>
              <w:t>0</w:t>
            </w:r>
          </w:p>
        </w:tc>
      </w:tr>
      <w:tr w14:paraId="62627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540" w:type="dxa"/>
          </w:tcPr>
          <w:p w14:paraId="44DF5C84">
            <w:pPr>
              <w:pStyle w:val="13"/>
              <w:rPr>
                <w:b/>
                <w:sz w:val="22"/>
              </w:rPr>
            </w:pPr>
          </w:p>
          <w:p w14:paraId="4334202B">
            <w:pPr>
              <w:pStyle w:val="13"/>
              <w:spacing w:before="9"/>
              <w:rPr>
                <w:b/>
                <w:sz w:val="15"/>
              </w:rPr>
            </w:pPr>
          </w:p>
          <w:p w14:paraId="7CDC8BB7">
            <w:pPr>
              <w:pStyle w:val="13"/>
              <w:ind w:left="7"/>
              <w:jc w:val="center"/>
              <w:rPr>
                <w:sz w:val="22"/>
              </w:rPr>
            </w:pPr>
            <w:r>
              <w:rPr>
                <w:w w:val="100"/>
                <w:sz w:val="22"/>
              </w:rPr>
              <w:t>3</w:t>
            </w:r>
          </w:p>
        </w:tc>
        <w:tc>
          <w:tcPr>
            <w:tcW w:w="5020" w:type="dxa"/>
          </w:tcPr>
          <w:p w14:paraId="5595167A">
            <w:pPr>
              <w:pStyle w:val="13"/>
              <w:spacing w:before="15" w:line="266" w:lineRule="auto"/>
              <w:ind w:left="107" w:right="95"/>
              <w:jc w:val="both"/>
              <w:rPr>
                <w:sz w:val="22"/>
              </w:rPr>
            </w:pPr>
            <w:r>
              <w:rPr>
                <w:spacing w:val="-2"/>
                <w:sz w:val="22"/>
              </w:rPr>
              <w:t>设置水质在线监测系统，监测生活饮用水、管道直饮水、游泳池水、非传统水源、空调冷却水的水质</w:t>
            </w:r>
            <w:r>
              <w:rPr>
                <w:spacing w:val="-5"/>
                <w:sz w:val="22"/>
              </w:rPr>
              <w:t>指标，记录并保存水质监测结果，且能随时供用户</w:t>
            </w:r>
          </w:p>
          <w:p w14:paraId="3E105A8F">
            <w:pPr>
              <w:pStyle w:val="13"/>
              <w:spacing w:line="274" w:lineRule="exact"/>
              <w:ind w:left="107"/>
              <w:rPr>
                <w:sz w:val="22"/>
              </w:rPr>
            </w:pPr>
            <w:r>
              <w:rPr>
                <w:spacing w:val="-6"/>
                <w:sz w:val="22"/>
              </w:rPr>
              <w:t>查询</w:t>
            </w:r>
          </w:p>
        </w:tc>
        <w:tc>
          <w:tcPr>
            <w:tcW w:w="1380" w:type="dxa"/>
          </w:tcPr>
          <w:p w14:paraId="2EEACF94">
            <w:pPr>
              <w:pStyle w:val="13"/>
              <w:rPr>
                <w:b/>
                <w:sz w:val="22"/>
              </w:rPr>
            </w:pPr>
          </w:p>
          <w:p w14:paraId="5CF2B923">
            <w:pPr>
              <w:pStyle w:val="13"/>
              <w:spacing w:before="9"/>
              <w:rPr>
                <w:b/>
                <w:sz w:val="15"/>
              </w:rPr>
            </w:pPr>
          </w:p>
          <w:p w14:paraId="48794D66">
            <w:pPr>
              <w:pStyle w:val="13"/>
              <w:ind w:left="9"/>
              <w:jc w:val="center"/>
              <w:rPr>
                <w:sz w:val="22"/>
              </w:rPr>
            </w:pPr>
            <w:r>
              <w:rPr>
                <w:w w:val="100"/>
                <w:sz w:val="22"/>
              </w:rPr>
              <w:t>2</w:t>
            </w:r>
          </w:p>
        </w:tc>
        <w:tc>
          <w:tcPr>
            <w:tcW w:w="1420" w:type="dxa"/>
          </w:tcPr>
          <w:p w14:paraId="1941CE9C">
            <w:pPr>
              <w:pStyle w:val="13"/>
              <w:rPr>
                <w:b/>
                <w:sz w:val="22"/>
              </w:rPr>
            </w:pPr>
          </w:p>
          <w:p w14:paraId="02D15AAF">
            <w:pPr>
              <w:pStyle w:val="13"/>
              <w:spacing w:before="9"/>
              <w:rPr>
                <w:b/>
                <w:sz w:val="15"/>
              </w:rPr>
            </w:pPr>
          </w:p>
          <w:p w14:paraId="5AB8C161">
            <w:pPr>
              <w:pStyle w:val="13"/>
              <w:ind w:left="7"/>
              <w:jc w:val="center"/>
              <w:rPr>
                <w:sz w:val="22"/>
              </w:rPr>
            </w:pPr>
            <w:r>
              <w:rPr>
                <w:w w:val="100"/>
                <w:sz w:val="22"/>
              </w:rPr>
              <w:t>0</w:t>
            </w:r>
          </w:p>
        </w:tc>
      </w:tr>
      <w:tr w14:paraId="0F310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59FD519B">
            <w:pPr>
              <w:pStyle w:val="13"/>
              <w:spacing w:before="20"/>
              <w:ind w:left="2557" w:right="2549"/>
              <w:jc w:val="center"/>
              <w:rPr>
                <w:sz w:val="21"/>
              </w:rPr>
            </w:pPr>
            <w:r>
              <w:rPr>
                <w:spacing w:val="-8"/>
                <w:sz w:val="21"/>
              </w:rPr>
              <w:t>合计</w:t>
            </w:r>
          </w:p>
        </w:tc>
        <w:tc>
          <w:tcPr>
            <w:tcW w:w="1380" w:type="dxa"/>
          </w:tcPr>
          <w:p w14:paraId="680F103E">
            <w:pPr>
              <w:pStyle w:val="13"/>
              <w:spacing w:before="15" w:line="277" w:lineRule="exact"/>
              <w:ind w:left="9"/>
              <w:jc w:val="center"/>
              <w:rPr>
                <w:sz w:val="22"/>
              </w:rPr>
            </w:pPr>
            <w:r>
              <w:rPr>
                <w:w w:val="100"/>
                <w:sz w:val="22"/>
              </w:rPr>
              <w:t>7</w:t>
            </w:r>
          </w:p>
        </w:tc>
        <w:tc>
          <w:tcPr>
            <w:tcW w:w="1420" w:type="dxa"/>
          </w:tcPr>
          <w:p w14:paraId="07F39166">
            <w:pPr>
              <w:pStyle w:val="13"/>
              <w:spacing w:before="15" w:line="277" w:lineRule="exact"/>
              <w:ind w:left="7"/>
              <w:jc w:val="center"/>
              <w:rPr>
                <w:sz w:val="22"/>
              </w:rPr>
            </w:pPr>
            <w:r>
              <w:rPr>
                <w:w w:val="100"/>
                <w:sz w:val="22"/>
              </w:rPr>
              <w:t>0</w:t>
            </w:r>
          </w:p>
        </w:tc>
      </w:tr>
    </w:tbl>
    <w:p w14:paraId="58E071C1">
      <w:pPr>
        <w:pStyle w:val="4"/>
        <w:spacing w:before="12"/>
        <w:rPr>
          <w:b/>
          <w:sz w:val="31"/>
        </w:rPr>
      </w:pPr>
    </w:p>
    <w:p w14:paraId="135C5D46">
      <w:pPr>
        <w:spacing w:before="0"/>
        <w:ind w:left="800" w:right="0" w:firstLine="0"/>
        <w:jc w:val="left"/>
        <w:rPr>
          <w:b/>
          <w:sz w:val="24"/>
        </w:rPr>
      </w:pPr>
      <w:r>
        <w:pict>
          <v:group id="docshapegroup268" o:spid="_x0000_s1565" o:spt="203" style="position:absolute;left:0pt;margin-left:84.35pt;margin-top:-82.6pt;height:374.4pt;width:426.6pt;mso-position-horizontal-relative:page;z-index:-251528192;mso-width-relative:page;mso-height-relative:page;" coordorigin="1687,-1652" coordsize="8532,7488">
            <o:lock v:ext="edit"/>
            <v:shape id="docshape269" o:spid="_x0000_s1566" o:spt="75" type="#_x0000_t75" style="position:absolute;left:2647;top:-1653;height:7488;width:7438;" filled="f" stroked="f" coordsize="21600,21600">
              <v:path/>
              <v:fill on="f" focussize="0,0"/>
              <v:stroke on="f"/>
              <v:imagedata r:id="rId40" o:title=""/>
              <o:lock v:ext="edit" aspectratio="t"/>
            </v:shape>
            <v:line id="_x0000_s1567" o:spid="_x0000_s1567" o:spt="20" style="position:absolute;left:1687;top:720;height:0;width:8532;" stroked="t" coordsize="21600,21600">
              <v:path arrowok="t"/>
              <v:fill focussize="0,0"/>
              <v:stroke weight="0.48pt" color="#000000"/>
              <v:imagedata o:title=""/>
              <o:lock v:ext="edit"/>
            </v:line>
            <v:line id="_x0000_s1568" o:spid="_x0000_s1568" o:spt="20" style="position:absolute;left:1687;top:2642;height:0;width:8532;" stroked="t" coordsize="21600,21600">
              <v:path arrowok="t"/>
              <v:fill focussize="0,0"/>
              <v:stroke weight="0.48pt" color="#000000"/>
              <v:imagedata o:title=""/>
              <o:lock v:ext="edit"/>
            </v:line>
            <v:line id="_x0000_s1569" o:spid="_x0000_s1569" o:spt="20" style="position:absolute;left:1692;top:716;height:1922;width:0;" stroked="t" coordsize="21600,21600">
              <v:path arrowok="t"/>
              <v:fill focussize="0,0"/>
              <v:stroke weight="0.48pt" color="#000000"/>
              <v:imagedata o:title=""/>
              <o:lock v:ext="edit"/>
            </v:line>
            <v:line id="_x0000_s1570" o:spid="_x0000_s1570" o:spt="20" style="position:absolute;left:10214;top:716;height:1922;width:0;" stroked="t" coordsize="21600,21600">
              <v:path arrowok="t"/>
              <v:fill focussize="0,0"/>
              <v:stroke weight="0.48pt" color="#000000"/>
              <v:imagedata o:title=""/>
              <o:lock v:ext="edit"/>
            </v:line>
          </v:group>
        </w:pict>
      </w:r>
      <w:r>
        <w:rPr>
          <w:rFonts w:ascii="Times New Roman" w:eastAsia="Times New Roman"/>
          <w:b/>
          <w:spacing w:val="-2"/>
          <w:sz w:val="24"/>
        </w:rPr>
        <w:t>2</w:t>
      </w:r>
      <w:r>
        <w:rPr>
          <w:b/>
          <w:spacing w:val="-14"/>
          <w:sz w:val="24"/>
        </w:rPr>
        <w:t>、 评价要点</w:t>
      </w:r>
    </w:p>
    <w:p w14:paraId="217F862E">
      <w:pPr>
        <w:pStyle w:val="4"/>
        <w:spacing w:before="85"/>
        <w:ind w:left="800"/>
      </w:pPr>
      <w:r>
        <w:rPr>
          <w:spacing w:val="-2"/>
        </w:rPr>
        <w:t>简要说明用水远传计量系统、水质在线监测系统的设置情况。（</w:t>
      </w:r>
      <w:r>
        <w:rPr>
          <w:rFonts w:ascii="Times New Roman" w:eastAsia="Times New Roman"/>
          <w:spacing w:val="-2"/>
        </w:rPr>
        <w:t>200</w:t>
      </w:r>
      <w:r>
        <w:rPr>
          <w:spacing w:val="-2"/>
        </w:rPr>
        <w:t>字以内）</w:t>
      </w:r>
      <w:r>
        <w:rPr>
          <w:spacing w:val="-10"/>
        </w:rPr>
        <w:t>。</w:t>
      </w:r>
    </w:p>
    <w:p w14:paraId="6D6CF597">
      <w:pPr>
        <w:pStyle w:val="4"/>
        <w:rPr>
          <w:sz w:val="20"/>
        </w:rPr>
      </w:pPr>
    </w:p>
    <w:p w14:paraId="5B6B3D40">
      <w:pPr>
        <w:pStyle w:val="4"/>
        <w:rPr>
          <w:sz w:val="20"/>
        </w:rPr>
      </w:pPr>
    </w:p>
    <w:p w14:paraId="028258F5">
      <w:pPr>
        <w:pStyle w:val="4"/>
        <w:rPr>
          <w:sz w:val="20"/>
        </w:rPr>
      </w:pPr>
    </w:p>
    <w:p w14:paraId="6CC7C267">
      <w:pPr>
        <w:pStyle w:val="4"/>
        <w:rPr>
          <w:sz w:val="20"/>
        </w:rPr>
      </w:pPr>
    </w:p>
    <w:p w14:paraId="3BA708C4">
      <w:pPr>
        <w:pStyle w:val="4"/>
        <w:rPr>
          <w:sz w:val="20"/>
        </w:rPr>
      </w:pPr>
    </w:p>
    <w:p w14:paraId="62C4B57D">
      <w:pPr>
        <w:pStyle w:val="4"/>
        <w:rPr>
          <w:sz w:val="20"/>
        </w:rPr>
      </w:pPr>
    </w:p>
    <w:p w14:paraId="49B3AB8E">
      <w:pPr>
        <w:pStyle w:val="4"/>
        <w:rPr>
          <w:sz w:val="20"/>
        </w:rPr>
      </w:pPr>
    </w:p>
    <w:p w14:paraId="7F3B8B33">
      <w:pPr>
        <w:pStyle w:val="4"/>
        <w:rPr>
          <w:sz w:val="20"/>
        </w:rPr>
      </w:pPr>
    </w:p>
    <w:p w14:paraId="15284AB8">
      <w:pPr>
        <w:pStyle w:val="4"/>
      </w:pPr>
    </w:p>
    <w:p w14:paraId="529055E0">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665F425F">
      <w:pPr>
        <w:pStyle w:val="4"/>
        <w:spacing w:before="11"/>
        <w:rPr>
          <w:b/>
          <w:sz w:val="18"/>
        </w:rPr>
      </w:pPr>
    </w:p>
    <w:p w14:paraId="55330553">
      <w:pPr>
        <w:spacing w:before="0"/>
        <w:ind w:left="800" w:right="0" w:firstLine="0"/>
        <w:jc w:val="left"/>
        <w:rPr>
          <w:b/>
          <w:sz w:val="21"/>
        </w:rPr>
      </w:pPr>
      <w:r>
        <w:rPr>
          <w:b/>
          <w:spacing w:val="-3"/>
          <w:sz w:val="21"/>
        </w:rPr>
        <w:t>建议提交材料及技术要求：</w:t>
      </w:r>
    </w:p>
    <w:p w14:paraId="0ABFFF7F">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E0DE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75015392">
            <w:pPr>
              <w:pStyle w:val="13"/>
              <w:spacing w:before="17"/>
              <w:ind w:left="148"/>
              <w:rPr>
                <w:b/>
                <w:sz w:val="22"/>
              </w:rPr>
            </w:pPr>
            <w:r>
              <w:rPr>
                <w:b/>
                <w:spacing w:val="-6"/>
                <w:sz w:val="22"/>
              </w:rPr>
              <w:t>专业</w:t>
            </w:r>
          </w:p>
          <w:p w14:paraId="645A6DDE">
            <w:pPr>
              <w:pStyle w:val="13"/>
              <w:spacing w:before="30" w:line="275" w:lineRule="exact"/>
              <w:ind w:left="148"/>
              <w:rPr>
                <w:b/>
                <w:sz w:val="22"/>
              </w:rPr>
            </w:pPr>
            <w:r>
              <w:rPr>
                <w:b/>
                <w:spacing w:val="-6"/>
                <w:sz w:val="22"/>
              </w:rPr>
              <w:t>分类</w:t>
            </w:r>
          </w:p>
        </w:tc>
        <w:tc>
          <w:tcPr>
            <w:tcW w:w="2020" w:type="dxa"/>
            <w:shd w:val="clear" w:color="auto" w:fill="DBE4F0"/>
          </w:tcPr>
          <w:p w14:paraId="0C8074CD">
            <w:pPr>
              <w:pStyle w:val="13"/>
              <w:spacing w:before="173"/>
              <w:ind w:left="106"/>
              <w:rPr>
                <w:b/>
                <w:sz w:val="22"/>
              </w:rPr>
            </w:pPr>
            <w:r>
              <w:rPr>
                <w:b/>
                <w:spacing w:val="-4"/>
                <w:sz w:val="22"/>
              </w:rPr>
              <w:t>材料名称</w:t>
            </w:r>
          </w:p>
        </w:tc>
        <w:tc>
          <w:tcPr>
            <w:tcW w:w="3960" w:type="dxa"/>
            <w:shd w:val="clear" w:color="auto" w:fill="DBE4F0"/>
          </w:tcPr>
          <w:p w14:paraId="20540F36">
            <w:pPr>
              <w:pStyle w:val="13"/>
              <w:spacing w:before="173"/>
              <w:ind w:left="107"/>
              <w:rPr>
                <w:b/>
                <w:sz w:val="22"/>
              </w:rPr>
            </w:pPr>
            <w:r>
              <w:rPr>
                <w:b/>
                <w:spacing w:val="-4"/>
                <w:sz w:val="22"/>
              </w:rPr>
              <w:t>技术要求</w:t>
            </w:r>
          </w:p>
        </w:tc>
        <w:tc>
          <w:tcPr>
            <w:tcW w:w="800" w:type="dxa"/>
            <w:shd w:val="clear" w:color="auto" w:fill="DBE4F0"/>
          </w:tcPr>
          <w:p w14:paraId="00C9EB81">
            <w:pPr>
              <w:pStyle w:val="13"/>
              <w:spacing w:before="17"/>
              <w:ind w:left="107"/>
              <w:rPr>
                <w:b/>
                <w:sz w:val="22"/>
              </w:rPr>
            </w:pPr>
            <w:r>
              <w:rPr>
                <w:b/>
                <w:spacing w:val="-6"/>
                <w:sz w:val="22"/>
              </w:rPr>
              <w:t>评价</w:t>
            </w:r>
          </w:p>
          <w:p w14:paraId="00641F88">
            <w:pPr>
              <w:pStyle w:val="13"/>
              <w:spacing w:before="30" w:line="275" w:lineRule="exact"/>
              <w:ind w:left="107"/>
              <w:rPr>
                <w:b/>
                <w:sz w:val="22"/>
              </w:rPr>
            </w:pPr>
            <w:r>
              <w:rPr>
                <w:b/>
                <w:spacing w:val="-6"/>
                <w:sz w:val="22"/>
              </w:rPr>
              <w:t>阶段</w:t>
            </w:r>
          </w:p>
        </w:tc>
        <w:tc>
          <w:tcPr>
            <w:tcW w:w="800" w:type="dxa"/>
            <w:shd w:val="clear" w:color="auto" w:fill="DBE4F0"/>
          </w:tcPr>
          <w:p w14:paraId="006EE1B4">
            <w:pPr>
              <w:pStyle w:val="13"/>
              <w:spacing w:before="17"/>
              <w:ind w:left="106"/>
              <w:rPr>
                <w:b/>
                <w:sz w:val="22"/>
              </w:rPr>
            </w:pPr>
            <w:r>
              <w:rPr>
                <w:b/>
                <w:spacing w:val="-6"/>
                <w:sz w:val="22"/>
              </w:rPr>
              <w:t>建筑</w:t>
            </w:r>
          </w:p>
          <w:p w14:paraId="35782E8F">
            <w:pPr>
              <w:pStyle w:val="13"/>
              <w:spacing w:before="30" w:line="275" w:lineRule="exact"/>
              <w:ind w:left="106"/>
              <w:rPr>
                <w:b/>
                <w:sz w:val="22"/>
              </w:rPr>
            </w:pPr>
            <w:r>
              <w:rPr>
                <w:b/>
                <w:spacing w:val="-6"/>
                <w:sz w:val="22"/>
              </w:rPr>
              <w:t>类型</w:t>
            </w:r>
          </w:p>
        </w:tc>
      </w:tr>
      <w:tr w14:paraId="441E7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27501DC5">
            <w:pPr>
              <w:pStyle w:val="13"/>
              <w:rPr>
                <w:b/>
                <w:sz w:val="22"/>
              </w:rPr>
            </w:pPr>
          </w:p>
          <w:p w14:paraId="6C3B8B0A">
            <w:pPr>
              <w:pStyle w:val="13"/>
              <w:rPr>
                <w:b/>
                <w:sz w:val="22"/>
              </w:rPr>
            </w:pPr>
          </w:p>
          <w:p w14:paraId="6579001F">
            <w:pPr>
              <w:pStyle w:val="13"/>
              <w:spacing w:before="4"/>
              <w:rPr>
                <w:b/>
                <w:sz w:val="19"/>
              </w:rPr>
            </w:pPr>
          </w:p>
          <w:p w14:paraId="780F53C8">
            <w:pPr>
              <w:pStyle w:val="13"/>
              <w:spacing w:line="266" w:lineRule="auto"/>
              <w:ind w:left="148" w:right="137"/>
              <w:jc w:val="both"/>
              <w:rPr>
                <w:b/>
                <w:sz w:val="22"/>
              </w:rPr>
            </w:pPr>
            <w:r>
              <w:rPr>
                <w:b/>
                <w:spacing w:val="-6"/>
                <w:sz w:val="22"/>
              </w:rPr>
              <w:t>给排水设</w:t>
            </w:r>
            <w:r>
              <w:rPr>
                <w:b/>
                <w:spacing w:val="-10"/>
                <w:sz w:val="22"/>
              </w:rPr>
              <w:t>计</w:t>
            </w:r>
          </w:p>
        </w:tc>
        <w:tc>
          <w:tcPr>
            <w:tcW w:w="2020" w:type="dxa"/>
          </w:tcPr>
          <w:p w14:paraId="5C91C432">
            <w:pPr>
              <w:pStyle w:val="13"/>
              <w:spacing w:before="17"/>
              <w:ind w:left="106"/>
              <w:rPr>
                <w:b/>
                <w:sz w:val="22"/>
              </w:rPr>
            </w:pPr>
            <w:r>
              <w:rPr>
                <w:b/>
                <w:spacing w:val="-4"/>
                <w:sz w:val="22"/>
              </w:rPr>
              <w:t>用水量远传计量系</w:t>
            </w:r>
          </w:p>
          <w:p w14:paraId="18BCA02B">
            <w:pPr>
              <w:pStyle w:val="13"/>
              <w:spacing w:before="30" w:line="275" w:lineRule="exact"/>
              <w:ind w:left="106"/>
              <w:rPr>
                <w:b/>
                <w:sz w:val="22"/>
              </w:rPr>
            </w:pPr>
            <w:r>
              <w:rPr>
                <w:b/>
                <w:spacing w:val="-4"/>
                <w:sz w:val="22"/>
              </w:rPr>
              <w:t>统设置及设计</w:t>
            </w:r>
          </w:p>
        </w:tc>
        <w:tc>
          <w:tcPr>
            <w:tcW w:w="3960" w:type="dxa"/>
          </w:tcPr>
          <w:p w14:paraId="0C2523F7">
            <w:pPr>
              <w:pStyle w:val="13"/>
              <w:rPr>
                <w:rFonts w:ascii="Times New Roman"/>
                <w:sz w:val="22"/>
              </w:rPr>
            </w:pPr>
          </w:p>
        </w:tc>
        <w:tc>
          <w:tcPr>
            <w:tcW w:w="800" w:type="dxa"/>
          </w:tcPr>
          <w:p w14:paraId="7637DBA8">
            <w:pPr>
              <w:pStyle w:val="13"/>
              <w:spacing w:before="172"/>
              <w:ind w:left="107"/>
              <w:rPr>
                <w:sz w:val="22"/>
              </w:rPr>
            </w:pPr>
            <w:r>
              <w:rPr>
                <w:spacing w:val="-6"/>
                <w:sz w:val="22"/>
              </w:rPr>
              <w:t>评价</w:t>
            </w:r>
          </w:p>
        </w:tc>
        <w:tc>
          <w:tcPr>
            <w:tcW w:w="800" w:type="dxa"/>
          </w:tcPr>
          <w:p w14:paraId="06D5A06C">
            <w:pPr>
              <w:pStyle w:val="13"/>
              <w:spacing w:before="172"/>
              <w:ind w:left="106"/>
              <w:rPr>
                <w:sz w:val="22"/>
              </w:rPr>
            </w:pPr>
            <w:r>
              <w:rPr>
                <w:spacing w:val="-6"/>
                <w:sz w:val="22"/>
              </w:rPr>
              <w:t>居建</w:t>
            </w:r>
          </w:p>
        </w:tc>
      </w:tr>
      <w:tr w14:paraId="7C7FE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474C198">
            <w:pPr>
              <w:rPr>
                <w:sz w:val="2"/>
                <w:szCs w:val="2"/>
              </w:rPr>
            </w:pPr>
          </w:p>
        </w:tc>
        <w:tc>
          <w:tcPr>
            <w:tcW w:w="2020" w:type="dxa"/>
          </w:tcPr>
          <w:p w14:paraId="13EA7391">
            <w:pPr>
              <w:pStyle w:val="13"/>
              <w:spacing w:before="16"/>
              <w:ind w:left="106"/>
              <w:rPr>
                <w:b/>
                <w:sz w:val="22"/>
              </w:rPr>
            </w:pPr>
            <w:r>
              <w:rPr>
                <w:b/>
                <w:spacing w:val="-4"/>
                <w:sz w:val="22"/>
              </w:rPr>
              <w:t>分级水表设置及位</w:t>
            </w:r>
          </w:p>
          <w:p w14:paraId="3F6EF7E4">
            <w:pPr>
              <w:pStyle w:val="13"/>
              <w:spacing w:before="30" w:line="276" w:lineRule="exact"/>
              <w:ind w:left="106"/>
              <w:rPr>
                <w:b/>
                <w:sz w:val="22"/>
              </w:rPr>
            </w:pPr>
            <w:r>
              <w:rPr>
                <w:b/>
                <w:w w:val="100"/>
                <w:sz w:val="22"/>
              </w:rPr>
              <w:t>置</w:t>
            </w:r>
          </w:p>
        </w:tc>
        <w:tc>
          <w:tcPr>
            <w:tcW w:w="3960" w:type="dxa"/>
          </w:tcPr>
          <w:p w14:paraId="14DD2D25">
            <w:pPr>
              <w:pStyle w:val="13"/>
              <w:rPr>
                <w:rFonts w:ascii="Times New Roman"/>
                <w:sz w:val="22"/>
              </w:rPr>
            </w:pPr>
          </w:p>
        </w:tc>
        <w:tc>
          <w:tcPr>
            <w:tcW w:w="800" w:type="dxa"/>
          </w:tcPr>
          <w:p w14:paraId="02367A8E">
            <w:pPr>
              <w:pStyle w:val="13"/>
              <w:spacing w:before="172"/>
              <w:ind w:left="107"/>
              <w:rPr>
                <w:sz w:val="22"/>
              </w:rPr>
            </w:pPr>
            <w:r>
              <w:rPr>
                <w:spacing w:val="-6"/>
                <w:sz w:val="22"/>
              </w:rPr>
              <w:t>评价</w:t>
            </w:r>
          </w:p>
        </w:tc>
        <w:tc>
          <w:tcPr>
            <w:tcW w:w="800" w:type="dxa"/>
          </w:tcPr>
          <w:p w14:paraId="155D82D0">
            <w:pPr>
              <w:pStyle w:val="13"/>
              <w:spacing w:before="172"/>
              <w:ind w:left="106"/>
              <w:rPr>
                <w:sz w:val="22"/>
              </w:rPr>
            </w:pPr>
            <w:r>
              <w:rPr>
                <w:spacing w:val="-6"/>
                <w:sz w:val="22"/>
              </w:rPr>
              <w:t>居建</w:t>
            </w:r>
          </w:p>
        </w:tc>
      </w:tr>
      <w:tr w14:paraId="21FF0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0A60AB77">
            <w:pPr>
              <w:rPr>
                <w:sz w:val="2"/>
                <w:szCs w:val="2"/>
              </w:rPr>
            </w:pPr>
          </w:p>
        </w:tc>
        <w:tc>
          <w:tcPr>
            <w:tcW w:w="2020" w:type="dxa"/>
          </w:tcPr>
          <w:p w14:paraId="039B3CEE">
            <w:pPr>
              <w:pStyle w:val="13"/>
              <w:spacing w:before="16"/>
              <w:ind w:left="106"/>
              <w:rPr>
                <w:b/>
                <w:sz w:val="22"/>
              </w:rPr>
            </w:pPr>
            <w:r>
              <w:rPr>
                <w:b/>
                <w:spacing w:val="-4"/>
                <w:sz w:val="22"/>
              </w:rPr>
              <w:t>水质监测系统设置</w:t>
            </w:r>
          </w:p>
          <w:p w14:paraId="25922261">
            <w:pPr>
              <w:pStyle w:val="13"/>
              <w:spacing w:before="30" w:line="276" w:lineRule="exact"/>
              <w:ind w:left="106"/>
              <w:rPr>
                <w:b/>
                <w:sz w:val="22"/>
              </w:rPr>
            </w:pPr>
            <w:r>
              <w:rPr>
                <w:b/>
                <w:spacing w:val="-5"/>
                <w:sz w:val="22"/>
              </w:rPr>
              <w:t>及点位</w:t>
            </w:r>
          </w:p>
        </w:tc>
        <w:tc>
          <w:tcPr>
            <w:tcW w:w="3960" w:type="dxa"/>
          </w:tcPr>
          <w:p w14:paraId="70F118E5">
            <w:pPr>
              <w:pStyle w:val="13"/>
              <w:rPr>
                <w:rFonts w:ascii="Times New Roman"/>
                <w:sz w:val="22"/>
              </w:rPr>
            </w:pPr>
          </w:p>
        </w:tc>
        <w:tc>
          <w:tcPr>
            <w:tcW w:w="800" w:type="dxa"/>
          </w:tcPr>
          <w:p w14:paraId="154616D4">
            <w:pPr>
              <w:pStyle w:val="13"/>
              <w:spacing w:before="172"/>
              <w:ind w:left="107"/>
              <w:rPr>
                <w:sz w:val="22"/>
              </w:rPr>
            </w:pPr>
            <w:r>
              <w:rPr>
                <w:spacing w:val="-6"/>
                <w:sz w:val="22"/>
              </w:rPr>
              <w:t>评价</w:t>
            </w:r>
          </w:p>
        </w:tc>
        <w:tc>
          <w:tcPr>
            <w:tcW w:w="800" w:type="dxa"/>
          </w:tcPr>
          <w:p w14:paraId="61129262">
            <w:pPr>
              <w:pStyle w:val="13"/>
              <w:spacing w:before="172"/>
              <w:ind w:left="106"/>
              <w:rPr>
                <w:sz w:val="22"/>
              </w:rPr>
            </w:pPr>
            <w:r>
              <w:rPr>
                <w:spacing w:val="-6"/>
                <w:sz w:val="22"/>
              </w:rPr>
              <w:t>居建</w:t>
            </w:r>
          </w:p>
        </w:tc>
      </w:tr>
      <w:tr w14:paraId="5E61E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C9FC41C">
            <w:pPr>
              <w:rPr>
                <w:sz w:val="2"/>
                <w:szCs w:val="2"/>
              </w:rPr>
            </w:pPr>
          </w:p>
        </w:tc>
        <w:tc>
          <w:tcPr>
            <w:tcW w:w="2020" w:type="dxa"/>
          </w:tcPr>
          <w:p w14:paraId="47D61E15">
            <w:pPr>
              <w:pStyle w:val="13"/>
              <w:spacing w:before="15"/>
              <w:ind w:left="106"/>
              <w:rPr>
                <w:b/>
                <w:sz w:val="22"/>
              </w:rPr>
            </w:pPr>
            <w:r>
              <w:rPr>
                <w:b/>
                <w:spacing w:val="-4"/>
                <w:sz w:val="22"/>
              </w:rPr>
              <w:t>监测与发布系统说</w:t>
            </w:r>
          </w:p>
          <w:p w14:paraId="22EB2672">
            <w:pPr>
              <w:pStyle w:val="13"/>
              <w:spacing w:before="30" w:line="276" w:lineRule="exact"/>
              <w:ind w:left="106"/>
              <w:rPr>
                <w:b/>
                <w:sz w:val="22"/>
              </w:rPr>
            </w:pPr>
            <w:r>
              <w:rPr>
                <w:b/>
                <w:w w:val="100"/>
                <w:sz w:val="22"/>
              </w:rPr>
              <w:t>明</w:t>
            </w:r>
          </w:p>
        </w:tc>
        <w:tc>
          <w:tcPr>
            <w:tcW w:w="3960" w:type="dxa"/>
          </w:tcPr>
          <w:p w14:paraId="733DC56E">
            <w:pPr>
              <w:pStyle w:val="13"/>
              <w:rPr>
                <w:rFonts w:ascii="Times New Roman"/>
                <w:sz w:val="22"/>
              </w:rPr>
            </w:pPr>
          </w:p>
        </w:tc>
        <w:tc>
          <w:tcPr>
            <w:tcW w:w="800" w:type="dxa"/>
          </w:tcPr>
          <w:p w14:paraId="2683BEE3">
            <w:pPr>
              <w:pStyle w:val="13"/>
              <w:spacing w:before="15"/>
              <w:ind w:left="107"/>
              <w:rPr>
                <w:sz w:val="22"/>
              </w:rPr>
            </w:pPr>
            <w:r>
              <w:rPr>
                <w:spacing w:val="-6"/>
                <w:sz w:val="22"/>
              </w:rPr>
              <w:t>运行</w:t>
            </w:r>
          </w:p>
          <w:p w14:paraId="2E036641">
            <w:pPr>
              <w:pStyle w:val="13"/>
              <w:spacing w:before="30" w:line="276" w:lineRule="exact"/>
              <w:ind w:left="107"/>
              <w:rPr>
                <w:sz w:val="22"/>
              </w:rPr>
            </w:pPr>
            <w:r>
              <w:rPr>
                <w:spacing w:val="-6"/>
                <w:sz w:val="22"/>
              </w:rPr>
              <w:t>评价</w:t>
            </w:r>
          </w:p>
        </w:tc>
        <w:tc>
          <w:tcPr>
            <w:tcW w:w="800" w:type="dxa"/>
          </w:tcPr>
          <w:p w14:paraId="368CC958">
            <w:pPr>
              <w:pStyle w:val="13"/>
              <w:spacing w:before="171"/>
              <w:ind w:left="106"/>
              <w:rPr>
                <w:sz w:val="22"/>
              </w:rPr>
            </w:pPr>
            <w:r>
              <w:rPr>
                <w:spacing w:val="-6"/>
                <w:sz w:val="22"/>
              </w:rPr>
              <w:t>居建</w:t>
            </w:r>
          </w:p>
        </w:tc>
      </w:tr>
      <w:tr w14:paraId="7B967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40" w:type="dxa"/>
          </w:tcPr>
          <w:p w14:paraId="7CA2B2E7">
            <w:pPr>
              <w:pStyle w:val="13"/>
              <w:spacing w:before="171" w:line="266" w:lineRule="auto"/>
              <w:ind w:left="148" w:right="137"/>
              <w:rPr>
                <w:b/>
                <w:sz w:val="22"/>
              </w:rPr>
            </w:pPr>
            <w:r>
              <w:rPr>
                <w:b/>
                <w:spacing w:val="-6"/>
                <w:sz w:val="22"/>
              </w:rPr>
              <w:t>其他材料</w:t>
            </w:r>
          </w:p>
        </w:tc>
        <w:tc>
          <w:tcPr>
            <w:tcW w:w="2020" w:type="dxa"/>
          </w:tcPr>
          <w:p w14:paraId="4AEFFC08">
            <w:pPr>
              <w:pStyle w:val="13"/>
              <w:spacing w:before="15" w:line="266" w:lineRule="auto"/>
              <w:ind w:left="106" w:right="134"/>
              <w:rPr>
                <w:b/>
                <w:sz w:val="22"/>
              </w:rPr>
            </w:pPr>
            <w:r>
              <w:rPr>
                <w:b/>
                <w:spacing w:val="-2"/>
                <w:sz w:val="22"/>
              </w:rPr>
              <w:t>远传水表或水质监</w:t>
            </w:r>
            <w:r>
              <w:rPr>
                <w:b/>
                <w:spacing w:val="-4"/>
                <w:sz w:val="22"/>
              </w:rPr>
              <w:t>测设备的型式检验</w:t>
            </w:r>
          </w:p>
          <w:p w14:paraId="541C9DF8">
            <w:pPr>
              <w:pStyle w:val="13"/>
              <w:spacing w:line="273" w:lineRule="exact"/>
              <w:ind w:left="106"/>
              <w:rPr>
                <w:b/>
                <w:sz w:val="22"/>
              </w:rPr>
            </w:pPr>
            <w:r>
              <w:rPr>
                <w:b/>
                <w:spacing w:val="-6"/>
                <w:sz w:val="22"/>
              </w:rPr>
              <w:t>报告</w:t>
            </w:r>
          </w:p>
        </w:tc>
        <w:tc>
          <w:tcPr>
            <w:tcW w:w="3960" w:type="dxa"/>
          </w:tcPr>
          <w:p w14:paraId="72489894">
            <w:pPr>
              <w:pStyle w:val="13"/>
              <w:rPr>
                <w:rFonts w:ascii="Times New Roman"/>
                <w:sz w:val="22"/>
              </w:rPr>
            </w:pPr>
          </w:p>
        </w:tc>
        <w:tc>
          <w:tcPr>
            <w:tcW w:w="800" w:type="dxa"/>
          </w:tcPr>
          <w:p w14:paraId="299F3228">
            <w:pPr>
              <w:pStyle w:val="13"/>
              <w:spacing w:before="171" w:line="266" w:lineRule="auto"/>
              <w:ind w:left="107" w:right="238"/>
              <w:rPr>
                <w:sz w:val="22"/>
              </w:rPr>
            </w:pPr>
            <w:r>
              <w:rPr>
                <w:spacing w:val="-6"/>
                <w:sz w:val="22"/>
              </w:rPr>
              <w:t>运行评价</w:t>
            </w:r>
          </w:p>
        </w:tc>
        <w:tc>
          <w:tcPr>
            <w:tcW w:w="800" w:type="dxa"/>
          </w:tcPr>
          <w:p w14:paraId="3298C58B">
            <w:pPr>
              <w:pStyle w:val="13"/>
              <w:spacing w:before="6"/>
              <w:rPr>
                <w:b/>
                <w:sz w:val="25"/>
              </w:rPr>
            </w:pPr>
          </w:p>
          <w:p w14:paraId="59E0E97F">
            <w:pPr>
              <w:pStyle w:val="13"/>
              <w:spacing w:before="1"/>
              <w:ind w:left="106"/>
              <w:rPr>
                <w:sz w:val="22"/>
              </w:rPr>
            </w:pPr>
            <w:r>
              <w:rPr>
                <w:spacing w:val="-6"/>
                <w:sz w:val="22"/>
              </w:rPr>
              <w:t>居建</w:t>
            </w:r>
          </w:p>
        </w:tc>
      </w:tr>
    </w:tbl>
    <w:p w14:paraId="69B32906">
      <w:pPr>
        <w:spacing w:after="0"/>
        <w:rPr>
          <w:sz w:val="22"/>
        </w:rPr>
        <w:sectPr>
          <w:pgSz w:w="11910" w:h="16840"/>
          <w:pgMar w:top="1100" w:right="920" w:bottom="1180" w:left="1000" w:header="878" w:footer="993" w:gutter="0"/>
          <w:cols w:space="720" w:num="1"/>
        </w:sectPr>
      </w:pPr>
    </w:p>
    <w:p w14:paraId="0B804054">
      <w:pPr>
        <w:pStyle w:val="4"/>
        <w:spacing w:before="9"/>
        <w:rPr>
          <w:b/>
          <w:sz w:val="24"/>
        </w:rPr>
      </w:pPr>
      <w:r>
        <w:pict>
          <v:rect id="docshape270" o:spid="_x0000_s1571" o:spt="1" style="position:absolute;left:0pt;margin-left:90pt;margin-top:55.2pt;height:0.7pt;width:415.3pt;mso-position-horizontal-relative:page;mso-position-vertical-relative:page;z-index:-251526144;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7F832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740" w:type="dxa"/>
            <w:vMerge w:val="restart"/>
            <w:tcBorders>
              <w:top w:val="nil"/>
            </w:tcBorders>
          </w:tcPr>
          <w:p w14:paraId="771AE021">
            <w:pPr>
              <w:pStyle w:val="13"/>
              <w:rPr>
                <w:rFonts w:ascii="Times New Roman"/>
                <w:sz w:val="20"/>
              </w:rPr>
            </w:pPr>
          </w:p>
        </w:tc>
        <w:tc>
          <w:tcPr>
            <w:tcW w:w="2020" w:type="dxa"/>
            <w:tcBorders>
              <w:top w:val="nil"/>
            </w:tcBorders>
          </w:tcPr>
          <w:p w14:paraId="257B1319">
            <w:pPr>
              <w:pStyle w:val="13"/>
              <w:spacing w:before="26" w:line="266" w:lineRule="auto"/>
              <w:ind w:left="106" w:right="134"/>
              <w:jc w:val="both"/>
              <w:rPr>
                <w:b/>
                <w:sz w:val="22"/>
              </w:rPr>
            </w:pPr>
            <w:r>
              <w:rPr>
                <w:b/>
                <w:spacing w:val="-2"/>
                <w:sz w:val="22"/>
              </w:rPr>
              <w:t>用水量远传计量及水质在线监测的管</w:t>
            </w:r>
            <w:r>
              <w:rPr>
                <w:b/>
                <w:spacing w:val="-4"/>
                <w:sz w:val="22"/>
              </w:rPr>
              <w:t>理制度、历史监测</w:t>
            </w:r>
          </w:p>
          <w:p w14:paraId="2623CB18">
            <w:pPr>
              <w:pStyle w:val="13"/>
              <w:spacing w:line="273" w:lineRule="exact"/>
              <w:ind w:left="106"/>
              <w:rPr>
                <w:b/>
                <w:sz w:val="22"/>
              </w:rPr>
            </w:pPr>
            <w:r>
              <w:rPr>
                <w:b/>
                <w:spacing w:val="-4"/>
                <w:sz w:val="22"/>
              </w:rPr>
              <w:t>数据、运行记录</w:t>
            </w:r>
          </w:p>
        </w:tc>
        <w:tc>
          <w:tcPr>
            <w:tcW w:w="3960" w:type="dxa"/>
            <w:tcBorders>
              <w:top w:val="nil"/>
            </w:tcBorders>
          </w:tcPr>
          <w:p w14:paraId="27BE44D4">
            <w:pPr>
              <w:pStyle w:val="13"/>
              <w:rPr>
                <w:rFonts w:ascii="Times New Roman"/>
                <w:sz w:val="20"/>
              </w:rPr>
            </w:pPr>
          </w:p>
        </w:tc>
        <w:tc>
          <w:tcPr>
            <w:tcW w:w="800" w:type="dxa"/>
            <w:tcBorders>
              <w:top w:val="nil"/>
            </w:tcBorders>
          </w:tcPr>
          <w:p w14:paraId="149DBC8A">
            <w:pPr>
              <w:pStyle w:val="13"/>
              <w:spacing w:before="4"/>
              <w:rPr>
                <w:b/>
                <w:sz w:val="26"/>
              </w:rPr>
            </w:pPr>
          </w:p>
          <w:p w14:paraId="4BA6D3C8">
            <w:pPr>
              <w:pStyle w:val="13"/>
              <w:spacing w:line="266" w:lineRule="auto"/>
              <w:ind w:left="107" w:right="238"/>
              <w:rPr>
                <w:sz w:val="22"/>
              </w:rPr>
            </w:pPr>
            <w:r>
              <w:rPr>
                <w:spacing w:val="-6"/>
                <w:sz w:val="22"/>
              </w:rPr>
              <w:t>运行评价</w:t>
            </w:r>
          </w:p>
        </w:tc>
        <w:tc>
          <w:tcPr>
            <w:tcW w:w="800" w:type="dxa"/>
            <w:tcBorders>
              <w:top w:val="nil"/>
            </w:tcBorders>
          </w:tcPr>
          <w:p w14:paraId="6E8064F9">
            <w:pPr>
              <w:pStyle w:val="13"/>
              <w:rPr>
                <w:b/>
                <w:sz w:val="22"/>
              </w:rPr>
            </w:pPr>
          </w:p>
          <w:p w14:paraId="1945A6B8">
            <w:pPr>
              <w:pStyle w:val="13"/>
              <w:spacing w:before="6"/>
              <w:rPr>
                <w:b/>
                <w:sz w:val="16"/>
              </w:rPr>
            </w:pPr>
          </w:p>
          <w:p w14:paraId="7919A76D">
            <w:pPr>
              <w:pStyle w:val="13"/>
              <w:spacing w:before="1"/>
              <w:ind w:left="106"/>
              <w:rPr>
                <w:sz w:val="22"/>
              </w:rPr>
            </w:pPr>
            <w:r>
              <w:rPr>
                <w:spacing w:val="-6"/>
                <w:sz w:val="22"/>
              </w:rPr>
              <w:t>居建</w:t>
            </w:r>
          </w:p>
        </w:tc>
      </w:tr>
      <w:tr w14:paraId="55936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68C25A03">
            <w:pPr>
              <w:rPr>
                <w:sz w:val="2"/>
                <w:szCs w:val="2"/>
              </w:rPr>
            </w:pPr>
          </w:p>
        </w:tc>
        <w:tc>
          <w:tcPr>
            <w:tcW w:w="2020" w:type="dxa"/>
          </w:tcPr>
          <w:p w14:paraId="2C538CFF">
            <w:pPr>
              <w:pStyle w:val="13"/>
              <w:spacing w:before="15" w:line="266" w:lineRule="auto"/>
              <w:ind w:left="106" w:right="134"/>
              <w:rPr>
                <w:b/>
                <w:sz w:val="22"/>
              </w:rPr>
            </w:pPr>
            <w:r>
              <w:rPr>
                <w:b/>
                <w:spacing w:val="-2"/>
                <w:sz w:val="22"/>
              </w:rPr>
              <w:t>用水量分类、分项</w:t>
            </w:r>
            <w:r>
              <w:rPr>
                <w:b/>
                <w:spacing w:val="-4"/>
                <w:sz w:val="22"/>
              </w:rPr>
              <w:t>计量记录及统计分</w:t>
            </w:r>
          </w:p>
          <w:p w14:paraId="069E941A">
            <w:pPr>
              <w:pStyle w:val="13"/>
              <w:spacing w:line="275" w:lineRule="exact"/>
              <w:ind w:left="106"/>
              <w:rPr>
                <w:b/>
                <w:sz w:val="22"/>
              </w:rPr>
            </w:pPr>
            <w:r>
              <w:rPr>
                <w:b/>
                <w:spacing w:val="-5"/>
                <w:sz w:val="22"/>
              </w:rPr>
              <w:t>析报告</w:t>
            </w:r>
          </w:p>
        </w:tc>
        <w:tc>
          <w:tcPr>
            <w:tcW w:w="3960" w:type="dxa"/>
          </w:tcPr>
          <w:p w14:paraId="03F4FAEC">
            <w:pPr>
              <w:pStyle w:val="13"/>
              <w:rPr>
                <w:rFonts w:ascii="Times New Roman"/>
                <w:sz w:val="20"/>
              </w:rPr>
            </w:pPr>
          </w:p>
        </w:tc>
        <w:tc>
          <w:tcPr>
            <w:tcW w:w="800" w:type="dxa"/>
          </w:tcPr>
          <w:p w14:paraId="076C6A99">
            <w:pPr>
              <w:pStyle w:val="13"/>
              <w:spacing w:before="171" w:line="266" w:lineRule="auto"/>
              <w:ind w:left="107" w:right="238"/>
              <w:rPr>
                <w:sz w:val="22"/>
              </w:rPr>
            </w:pPr>
            <w:r>
              <w:rPr>
                <w:spacing w:val="-6"/>
                <w:sz w:val="22"/>
              </w:rPr>
              <w:t>运行评价</w:t>
            </w:r>
          </w:p>
        </w:tc>
        <w:tc>
          <w:tcPr>
            <w:tcW w:w="800" w:type="dxa"/>
          </w:tcPr>
          <w:p w14:paraId="79EAA353">
            <w:pPr>
              <w:pStyle w:val="13"/>
              <w:spacing w:before="7"/>
              <w:rPr>
                <w:b/>
                <w:sz w:val="25"/>
              </w:rPr>
            </w:pPr>
          </w:p>
          <w:p w14:paraId="29E0B82F">
            <w:pPr>
              <w:pStyle w:val="13"/>
              <w:ind w:left="106"/>
              <w:rPr>
                <w:sz w:val="22"/>
              </w:rPr>
            </w:pPr>
            <w:r>
              <w:rPr>
                <w:spacing w:val="-6"/>
                <w:sz w:val="22"/>
              </w:rPr>
              <w:t>居建</w:t>
            </w:r>
          </w:p>
        </w:tc>
      </w:tr>
      <w:tr w14:paraId="2BF08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50DB0E3">
            <w:pPr>
              <w:rPr>
                <w:sz w:val="2"/>
                <w:szCs w:val="2"/>
              </w:rPr>
            </w:pPr>
          </w:p>
        </w:tc>
        <w:tc>
          <w:tcPr>
            <w:tcW w:w="2020" w:type="dxa"/>
          </w:tcPr>
          <w:p w14:paraId="4575FF11">
            <w:pPr>
              <w:pStyle w:val="13"/>
              <w:spacing w:before="15"/>
              <w:ind w:left="106"/>
              <w:rPr>
                <w:b/>
                <w:sz w:val="22"/>
              </w:rPr>
            </w:pPr>
            <w:r>
              <w:rPr>
                <w:b/>
                <w:spacing w:val="-4"/>
                <w:sz w:val="22"/>
              </w:rPr>
              <w:t>管网漏损自动检测</w:t>
            </w:r>
          </w:p>
          <w:p w14:paraId="073012F4">
            <w:pPr>
              <w:pStyle w:val="13"/>
              <w:spacing w:line="310" w:lineRule="atLeast"/>
              <w:ind w:left="106" w:right="134"/>
              <w:rPr>
                <w:b/>
                <w:sz w:val="22"/>
              </w:rPr>
            </w:pPr>
            <w:r>
              <w:rPr>
                <w:b/>
                <w:spacing w:val="-2"/>
                <w:sz w:val="22"/>
              </w:rPr>
              <w:t>分析记录和整改报</w:t>
            </w:r>
            <w:r>
              <w:rPr>
                <w:b/>
                <w:spacing w:val="-10"/>
                <w:sz w:val="22"/>
              </w:rPr>
              <w:t>告</w:t>
            </w:r>
          </w:p>
        </w:tc>
        <w:tc>
          <w:tcPr>
            <w:tcW w:w="3960" w:type="dxa"/>
          </w:tcPr>
          <w:p w14:paraId="79068D3E">
            <w:pPr>
              <w:pStyle w:val="13"/>
              <w:rPr>
                <w:rFonts w:ascii="Times New Roman"/>
                <w:sz w:val="20"/>
              </w:rPr>
            </w:pPr>
          </w:p>
        </w:tc>
        <w:tc>
          <w:tcPr>
            <w:tcW w:w="800" w:type="dxa"/>
          </w:tcPr>
          <w:p w14:paraId="432FD2D7">
            <w:pPr>
              <w:pStyle w:val="13"/>
              <w:spacing w:before="171" w:line="266" w:lineRule="auto"/>
              <w:ind w:left="107" w:right="238"/>
              <w:rPr>
                <w:sz w:val="22"/>
              </w:rPr>
            </w:pPr>
            <w:r>
              <w:rPr>
                <w:spacing w:val="-6"/>
                <w:sz w:val="22"/>
              </w:rPr>
              <w:t>运行评价</w:t>
            </w:r>
          </w:p>
        </w:tc>
        <w:tc>
          <w:tcPr>
            <w:tcW w:w="800" w:type="dxa"/>
          </w:tcPr>
          <w:p w14:paraId="521A052F">
            <w:pPr>
              <w:pStyle w:val="13"/>
              <w:spacing w:before="6"/>
              <w:rPr>
                <w:b/>
                <w:sz w:val="25"/>
              </w:rPr>
            </w:pPr>
          </w:p>
          <w:p w14:paraId="555D781A">
            <w:pPr>
              <w:pStyle w:val="13"/>
              <w:spacing w:before="1"/>
              <w:ind w:left="106"/>
              <w:rPr>
                <w:sz w:val="22"/>
              </w:rPr>
            </w:pPr>
            <w:r>
              <w:rPr>
                <w:spacing w:val="-6"/>
                <w:sz w:val="22"/>
              </w:rPr>
              <w:t>居建</w:t>
            </w:r>
          </w:p>
        </w:tc>
      </w:tr>
    </w:tbl>
    <w:p w14:paraId="7B12060F">
      <w:pPr>
        <w:pStyle w:val="4"/>
        <w:spacing w:before="3"/>
        <w:rPr>
          <w:b/>
          <w:sz w:val="11"/>
        </w:rPr>
      </w:pPr>
    </w:p>
    <w:p w14:paraId="3E225A58">
      <w:pPr>
        <w:spacing w:before="70" w:line="482" w:lineRule="auto"/>
        <w:ind w:left="800" w:right="7710" w:firstLine="0"/>
        <w:jc w:val="left"/>
        <w:rPr>
          <w:sz w:val="21"/>
        </w:rPr>
      </w:pPr>
      <w:r>
        <w:pict>
          <v:group id="docshapegroup271" o:spid="_x0000_s1572" o:spt="203" style="position:absolute;left:0pt;margin-left:84.35pt;margin-top:-3.05pt;height:374.4pt;width:426.6pt;mso-position-horizontal-relative:page;z-index:-251527168;mso-width-relative:page;mso-height-relative:page;" coordorigin="1687,-62" coordsize="8532,7488">
            <o:lock v:ext="edit"/>
            <v:shape id="docshape272" o:spid="_x0000_s1573" o:spt="75" type="#_x0000_t75" style="position:absolute;left:2647;top:-62;height:7488;width:7438;" filled="f" stroked="f" coordsize="21600,21600">
              <v:path/>
              <v:fill on="f" focussize="0,0"/>
              <v:stroke on="f"/>
              <v:imagedata r:id="rId40" o:title=""/>
              <o:lock v:ext="edit" aspectratio="t"/>
            </v:shape>
            <v:line id="_x0000_s1574" o:spid="_x0000_s1574" o:spt="20" style="position:absolute;left:1687;top:554;height:0;width:8532;" stroked="t" coordsize="21600,21600">
              <v:path arrowok="t"/>
              <v:fill focussize="0,0"/>
              <v:stroke weight="0.48pt" color="#000000"/>
              <v:imagedata o:title=""/>
              <o:lock v:ext="edit"/>
            </v:line>
            <v:line id="_x0000_s1575" o:spid="_x0000_s1575" o:spt="20" style="position:absolute;left:1687;top:1698;height:0;width:8532;" stroked="t" coordsize="21600,21600">
              <v:path arrowok="t"/>
              <v:fill focussize="0,0"/>
              <v:stroke weight="0.48pt" color="#000000"/>
              <v:imagedata o:title=""/>
              <o:lock v:ext="edit"/>
            </v:line>
            <v:line id="_x0000_s1576" o:spid="_x0000_s1576" o:spt="20" style="position:absolute;left:1692;top:549;height:1144;width:0;" stroked="t" coordsize="21600,21600">
              <v:path arrowok="t"/>
              <v:fill focussize="0,0"/>
              <v:stroke weight="0.48pt" color="#000000"/>
              <v:imagedata o:title=""/>
              <o:lock v:ext="edit"/>
            </v:line>
            <v:line id="_x0000_s1577" o:spid="_x0000_s1577" o:spt="20" style="position:absolute;left:10214;top:549;height:1144;width:0;" stroked="t" coordsize="21600,21600">
              <v:path arrowok="t"/>
              <v:fill focussize="0,0"/>
              <v:stroke weight="0.48pt" color="#000000"/>
              <v:imagedata o:title=""/>
              <o:lock v:ext="edit"/>
            </v:line>
          </v:group>
        </w:pict>
      </w:r>
      <w:bookmarkStart w:id="110" w:name="6.2.9具有智能化服务系统。（总分9分）"/>
      <w:bookmarkEnd w:id="110"/>
      <w:r>
        <w:rPr>
          <w:b/>
          <w:spacing w:val="-2"/>
          <w:sz w:val="21"/>
        </w:rPr>
        <w:t>实际提交材料：</w:t>
      </w:r>
      <w:r>
        <w:rPr>
          <w:spacing w:val="-2"/>
          <w:sz w:val="21"/>
        </w:rPr>
        <w:t>电气设计说明</w:t>
      </w:r>
    </w:p>
    <w:p w14:paraId="70426973">
      <w:pPr>
        <w:spacing w:after="0" w:line="482" w:lineRule="auto"/>
        <w:jc w:val="left"/>
        <w:rPr>
          <w:sz w:val="21"/>
        </w:rPr>
        <w:sectPr>
          <w:pgSz w:w="11910" w:h="16840"/>
          <w:pgMar w:top="1100" w:right="920" w:bottom="1180" w:left="1000" w:header="878" w:footer="993" w:gutter="0"/>
          <w:cols w:space="720" w:num="1"/>
        </w:sectPr>
      </w:pPr>
    </w:p>
    <w:p w14:paraId="0C5C3A53">
      <w:pPr>
        <w:pStyle w:val="4"/>
        <w:spacing w:before="4"/>
        <w:rPr>
          <w:sz w:val="29"/>
        </w:rPr>
      </w:pPr>
    </w:p>
    <w:p w14:paraId="58A32C48">
      <w:pPr>
        <w:pStyle w:val="12"/>
        <w:numPr>
          <w:ilvl w:val="2"/>
          <w:numId w:val="4"/>
        </w:numPr>
        <w:tabs>
          <w:tab w:val="left" w:pos="1465"/>
        </w:tabs>
        <w:spacing w:before="67" w:after="0" w:line="240" w:lineRule="auto"/>
        <w:ind w:left="1464" w:right="0" w:hanging="665"/>
        <w:jc w:val="left"/>
        <w:rPr>
          <w:b/>
          <w:sz w:val="24"/>
        </w:rPr>
      </w:pPr>
      <w:r>
        <w:pict>
          <v:rect id="docshape273" o:spid="_x0000_s1578" o:spt="1" style="position:absolute;left:0pt;margin-left:90pt;margin-top:-19.5pt;height:0.7pt;width:415.3pt;mso-position-horizontal-relative:page;z-index:-251525120;mso-width-relative:page;mso-height-relative:page;" fillcolor="#000000" filled="t" stroked="f" coordsize="21600,21600">
            <v:path/>
            <v:fill on="t" focussize="0,0"/>
            <v:stroke on="f"/>
            <v:imagedata o:title=""/>
            <o:lock v:ext="edit"/>
          </v:rect>
        </w:pict>
      </w:r>
      <w:bookmarkStart w:id="111" w:name="IV物业管理"/>
      <w:bookmarkEnd w:id="111"/>
      <w:r>
        <w:rPr>
          <w:b/>
          <w:spacing w:val="-2"/>
          <w:sz w:val="24"/>
        </w:rPr>
        <w:t>具有智能化服务系统。（</w:t>
      </w:r>
      <w:r>
        <w:rPr>
          <w:b/>
          <w:spacing w:val="-21"/>
          <w:sz w:val="24"/>
        </w:rPr>
        <w:t xml:space="preserve">总分 </w:t>
      </w:r>
      <w:r>
        <w:rPr>
          <w:b/>
          <w:spacing w:val="-2"/>
          <w:sz w:val="24"/>
        </w:rPr>
        <w:t>9</w:t>
      </w:r>
      <w:r>
        <w:rPr>
          <w:b/>
          <w:spacing w:val="-30"/>
          <w:sz w:val="24"/>
        </w:rPr>
        <w:t xml:space="preserve"> 分</w:t>
      </w:r>
      <w:r>
        <w:rPr>
          <w:b/>
          <w:spacing w:val="-10"/>
          <w:sz w:val="24"/>
        </w:rPr>
        <w:t>）</w:t>
      </w:r>
    </w:p>
    <w:p w14:paraId="14DD873B">
      <w:pPr>
        <w:spacing w:before="155"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0DA87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700569B1">
            <w:pPr>
              <w:pStyle w:val="13"/>
              <w:spacing w:before="19"/>
              <w:ind w:left="163"/>
              <w:rPr>
                <w:b/>
                <w:sz w:val="21"/>
              </w:rPr>
            </w:pPr>
            <w:r>
              <w:rPr>
                <w:b/>
                <w:w w:val="99"/>
                <w:sz w:val="21"/>
              </w:rPr>
              <w:t>序</w:t>
            </w:r>
          </w:p>
          <w:p w14:paraId="63E20706">
            <w:pPr>
              <w:pStyle w:val="13"/>
              <w:spacing w:before="43"/>
              <w:ind w:left="163"/>
              <w:rPr>
                <w:b/>
                <w:sz w:val="21"/>
              </w:rPr>
            </w:pPr>
            <w:r>
              <w:rPr>
                <w:b/>
                <w:w w:val="99"/>
                <w:sz w:val="21"/>
              </w:rPr>
              <w:t>号</w:t>
            </w:r>
          </w:p>
        </w:tc>
        <w:tc>
          <w:tcPr>
            <w:tcW w:w="5020" w:type="dxa"/>
          </w:tcPr>
          <w:p w14:paraId="579529E8">
            <w:pPr>
              <w:pStyle w:val="13"/>
              <w:spacing w:before="19"/>
              <w:ind w:left="117" w:right="109"/>
              <w:jc w:val="center"/>
              <w:rPr>
                <w:b/>
                <w:sz w:val="21"/>
              </w:rPr>
            </w:pPr>
            <w:r>
              <w:rPr>
                <w:b/>
                <w:spacing w:val="-4"/>
                <w:sz w:val="21"/>
              </w:rPr>
              <w:t>评价内容</w:t>
            </w:r>
          </w:p>
        </w:tc>
        <w:tc>
          <w:tcPr>
            <w:tcW w:w="1380" w:type="dxa"/>
          </w:tcPr>
          <w:p w14:paraId="5D957817">
            <w:pPr>
              <w:pStyle w:val="13"/>
              <w:spacing w:before="19"/>
              <w:ind w:left="254" w:right="248"/>
              <w:jc w:val="center"/>
              <w:rPr>
                <w:b/>
                <w:sz w:val="21"/>
              </w:rPr>
            </w:pPr>
            <w:r>
              <w:rPr>
                <w:b/>
                <w:spacing w:val="-4"/>
                <w:sz w:val="21"/>
              </w:rPr>
              <w:t>评价分值</w:t>
            </w:r>
          </w:p>
          <w:p w14:paraId="20CDDC92">
            <w:pPr>
              <w:pStyle w:val="13"/>
              <w:spacing w:before="43"/>
              <w:ind w:left="254" w:right="248"/>
              <w:jc w:val="center"/>
              <w:rPr>
                <w:b/>
                <w:sz w:val="21"/>
              </w:rPr>
            </w:pPr>
            <w:r>
              <w:rPr>
                <w:b/>
                <w:spacing w:val="-2"/>
                <w:sz w:val="21"/>
              </w:rPr>
              <w:t>（分</w:t>
            </w:r>
            <w:r>
              <w:rPr>
                <w:b/>
                <w:spacing w:val="-10"/>
                <w:sz w:val="21"/>
              </w:rPr>
              <w:t>）</w:t>
            </w:r>
          </w:p>
        </w:tc>
        <w:tc>
          <w:tcPr>
            <w:tcW w:w="1420" w:type="dxa"/>
          </w:tcPr>
          <w:p w14:paraId="1CDAFA1E">
            <w:pPr>
              <w:pStyle w:val="13"/>
              <w:spacing w:before="19"/>
              <w:ind w:left="173" w:right="163"/>
              <w:jc w:val="center"/>
              <w:rPr>
                <w:b/>
                <w:sz w:val="21"/>
              </w:rPr>
            </w:pPr>
            <w:r>
              <w:rPr>
                <w:b/>
                <w:spacing w:val="-4"/>
                <w:sz w:val="21"/>
              </w:rPr>
              <w:t>自评得分</w:t>
            </w:r>
          </w:p>
          <w:p w14:paraId="2B26D7FA">
            <w:pPr>
              <w:pStyle w:val="13"/>
              <w:spacing w:before="43"/>
              <w:ind w:left="173" w:right="163"/>
              <w:jc w:val="center"/>
              <w:rPr>
                <w:b/>
                <w:sz w:val="21"/>
              </w:rPr>
            </w:pPr>
            <w:r>
              <w:rPr>
                <w:b/>
                <w:spacing w:val="-2"/>
                <w:sz w:val="21"/>
              </w:rPr>
              <w:t>（分</w:t>
            </w:r>
            <w:r>
              <w:rPr>
                <w:b/>
                <w:spacing w:val="-10"/>
                <w:sz w:val="21"/>
              </w:rPr>
              <w:t>）</w:t>
            </w:r>
          </w:p>
        </w:tc>
      </w:tr>
      <w:tr w14:paraId="6B77D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40" w:type="dxa"/>
          </w:tcPr>
          <w:p w14:paraId="2AAA8EEC">
            <w:pPr>
              <w:pStyle w:val="13"/>
              <w:spacing w:before="7"/>
              <w:rPr>
                <w:b/>
                <w:sz w:val="25"/>
              </w:rPr>
            </w:pPr>
          </w:p>
          <w:p w14:paraId="517F8B29">
            <w:pPr>
              <w:pStyle w:val="13"/>
              <w:ind w:left="7"/>
              <w:jc w:val="center"/>
              <w:rPr>
                <w:sz w:val="22"/>
              </w:rPr>
            </w:pPr>
            <w:r>
              <w:rPr>
                <w:w w:val="100"/>
                <w:sz w:val="22"/>
              </w:rPr>
              <w:t>1</w:t>
            </w:r>
          </w:p>
        </w:tc>
        <w:tc>
          <w:tcPr>
            <w:tcW w:w="5020" w:type="dxa"/>
          </w:tcPr>
          <w:p w14:paraId="1F4C308D">
            <w:pPr>
              <w:pStyle w:val="13"/>
              <w:spacing w:before="16" w:line="266" w:lineRule="auto"/>
              <w:ind w:left="107" w:right="58"/>
              <w:rPr>
                <w:sz w:val="22"/>
              </w:rPr>
            </w:pPr>
            <w:r>
              <w:rPr>
                <w:spacing w:val="-2"/>
                <w:sz w:val="22"/>
              </w:rPr>
              <w:t>具有家电控制、照明控制、安全报警、环境监测、</w:t>
            </w:r>
            <w:r>
              <w:rPr>
                <w:sz w:val="22"/>
              </w:rPr>
              <w:t>建筑设备控制、工作生活服务等至少 3 种类型的</w:t>
            </w:r>
          </w:p>
          <w:p w14:paraId="53B137A5">
            <w:pPr>
              <w:pStyle w:val="13"/>
              <w:spacing w:line="274" w:lineRule="exact"/>
              <w:ind w:left="107"/>
              <w:rPr>
                <w:sz w:val="22"/>
              </w:rPr>
            </w:pPr>
            <w:r>
              <w:rPr>
                <w:spacing w:val="-4"/>
                <w:sz w:val="22"/>
              </w:rPr>
              <w:t>服务功能</w:t>
            </w:r>
          </w:p>
        </w:tc>
        <w:tc>
          <w:tcPr>
            <w:tcW w:w="1380" w:type="dxa"/>
          </w:tcPr>
          <w:p w14:paraId="3E31DD7A">
            <w:pPr>
              <w:pStyle w:val="13"/>
              <w:spacing w:before="7"/>
              <w:rPr>
                <w:b/>
                <w:sz w:val="25"/>
              </w:rPr>
            </w:pPr>
          </w:p>
          <w:p w14:paraId="18A17840">
            <w:pPr>
              <w:pStyle w:val="13"/>
              <w:ind w:left="9"/>
              <w:jc w:val="center"/>
              <w:rPr>
                <w:sz w:val="22"/>
              </w:rPr>
            </w:pPr>
            <w:r>
              <w:rPr>
                <w:w w:val="100"/>
                <w:sz w:val="22"/>
              </w:rPr>
              <w:t>3</w:t>
            </w:r>
          </w:p>
        </w:tc>
        <w:tc>
          <w:tcPr>
            <w:tcW w:w="1420" w:type="dxa"/>
          </w:tcPr>
          <w:p w14:paraId="18F559BC">
            <w:pPr>
              <w:pStyle w:val="13"/>
              <w:spacing w:before="7"/>
              <w:rPr>
                <w:b/>
                <w:sz w:val="25"/>
              </w:rPr>
            </w:pPr>
          </w:p>
          <w:p w14:paraId="1ABA439B">
            <w:pPr>
              <w:pStyle w:val="13"/>
              <w:ind w:left="7"/>
              <w:jc w:val="center"/>
              <w:rPr>
                <w:sz w:val="22"/>
              </w:rPr>
            </w:pPr>
            <w:r>
              <w:rPr>
                <w:w w:val="100"/>
                <w:sz w:val="22"/>
              </w:rPr>
              <w:t>0</w:t>
            </w:r>
          </w:p>
        </w:tc>
      </w:tr>
      <w:tr w14:paraId="1F76C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0" w:type="dxa"/>
          </w:tcPr>
          <w:p w14:paraId="669600CA">
            <w:pPr>
              <w:pStyle w:val="13"/>
              <w:spacing w:before="15" w:line="276" w:lineRule="exact"/>
              <w:ind w:left="7"/>
              <w:jc w:val="center"/>
              <w:rPr>
                <w:sz w:val="22"/>
              </w:rPr>
            </w:pPr>
            <w:r>
              <w:rPr>
                <w:w w:val="100"/>
                <w:sz w:val="22"/>
              </w:rPr>
              <w:t>2</w:t>
            </w:r>
          </w:p>
        </w:tc>
        <w:tc>
          <w:tcPr>
            <w:tcW w:w="5020" w:type="dxa"/>
          </w:tcPr>
          <w:p w14:paraId="0C05E656">
            <w:pPr>
              <w:pStyle w:val="13"/>
              <w:spacing w:before="15" w:line="276" w:lineRule="exact"/>
              <w:ind w:left="107"/>
              <w:rPr>
                <w:sz w:val="22"/>
              </w:rPr>
            </w:pPr>
            <w:r>
              <w:rPr>
                <w:spacing w:val="-3"/>
                <w:sz w:val="22"/>
              </w:rPr>
              <w:t>具有远程监控的功能</w:t>
            </w:r>
          </w:p>
        </w:tc>
        <w:tc>
          <w:tcPr>
            <w:tcW w:w="1380" w:type="dxa"/>
          </w:tcPr>
          <w:p w14:paraId="2C83EB1A">
            <w:pPr>
              <w:pStyle w:val="13"/>
              <w:spacing w:before="15" w:line="276" w:lineRule="exact"/>
              <w:ind w:left="9"/>
              <w:jc w:val="center"/>
              <w:rPr>
                <w:sz w:val="22"/>
              </w:rPr>
            </w:pPr>
            <w:r>
              <w:rPr>
                <w:w w:val="100"/>
                <w:sz w:val="22"/>
              </w:rPr>
              <w:t>3</w:t>
            </w:r>
          </w:p>
        </w:tc>
        <w:tc>
          <w:tcPr>
            <w:tcW w:w="1420" w:type="dxa"/>
          </w:tcPr>
          <w:p w14:paraId="18BDC068">
            <w:pPr>
              <w:pStyle w:val="13"/>
              <w:spacing w:before="15" w:line="276" w:lineRule="exact"/>
              <w:ind w:left="7"/>
              <w:jc w:val="center"/>
              <w:rPr>
                <w:sz w:val="22"/>
              </w:rPr>
            </w:pPr>
            <w:r>
              <w:rPr>
                <w:w w:val="100"/>
                <w:sz w:val="22"/>
              </w:rPr>
              <w:t>0</w:t>
            </w:r>
          </w:p>
        </w:tc>
      </w:tr>
      <w:tr w14:paraId="673AA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0" w:type="dxa"/>
          </w:tcPr>
          <w:p w14:paraId="3B1EB81F">
            <w:pPr>
              <w:pStyle w:val="13"/>
              <w:spacing w:before="15" w:line="277" w:lineRule="exact"/>
              <w:ind w:left="7"/>
              <w:jc w:val="center"/>
              <w:rPr>
                <w:sz w:val="22"/>
              </w:rPr>
            </w:pPr>
            <w:r>
              <w:rPr>
                <w:w w:val="100"/>
                <w:sz w:val="22"/>
              </w:rPr>
              <w:t>3</w:t>
            </w:r>
          </w:p>
        </w:tc>
        <w:tc>
          <w:tcPr>
            <w:tcW w:w="5020" w:type="dxa"/>
          </w:tcPr>
          <w:p w14:paraId="26A4078A">
            <w:pPr>
              <w:pStyle w:val="13"/>
              <w:spacing w:before="15" w:line="277" w:lineRule="exact"/>
              <w:ind w:left="107"/>
              <w:rPr>
                <w:sz w:val="22"/>
              </w:rPr>
            </w:pPr>
            <w:r>
              <w:rPr>
                <w:spacing w:val="-2"/>
                <w:sz w:val="22"/>
              </w:rPr>
              <w:t>具有接入智慧城市（城区、社区）</w:t>
            </w:r>
            <w:r>
              <w:rPr>
                <w:spacing w:val="-5"/>
                <w:sz w:val="22"/>
              </w:rPr>
              <w:t>的功能</w:t>
            </w:r>
          </w:p>
        </w:tc>
        <w:tc>
          <w:tcPr>
            <w:tcW w:w="1380" w:type="dxa"/>
          </w:tcPr>
          <w:p w14:paraId="09C35905">
            <w:pPr>
              <w:pStyle w:val="13"/>
              <w:spacing w:before="15" w:line="277" w:lineRule="exact"/>
              <w:ind w:left="9"/>
              <w:jc w:val="center"/>
              <w:rPr>
                <w:sz w:val="22"/>
              </w:rPr>
            </w:pPr>
            <w:r>
              <w:rPr>
                <w:w w:val="100"/>
                <w:sz w:val="22"/>
              </w:rPr>
              <w:t>3</w:t>
            </w:r>
          </w:p>
        </w:tc>
        <w:tc>
          <w:tcPr>
            <w:tcW w:w="1420" w:type="dxa"/>
          </w:tcPr>
          <w:p w14:paraId="6DC74954">
            <w:pPr>
              <w:pStyle w:val="13"/>
              <w:spacing w:before="15" w:line="277" w:lineRule="exact"/>
              <w:ind w:left="7"/>
              <w:jc w:val="center"/>
              <w:rPr>
                <w:sz w:val="22"/>
              </w:rPr>
            </w:pPr>
            <w:r>
              <w:rPr>
                <w:w w:val="100"/>
                <w:sz w:val="22"/>
              </w:rPr>
              <w:t>0</w:t>
            </w:r>
          </w:p>
        </w:tc>
      </w:tr>
      <w:tr w14:paraId="456A8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72E0CB7A">
            <w:pPr>
              <w:pStyle w:val="13"/>
              <w:spacing w:before="20"/>
              <w:ind w:left="2557" w:right="2549"/>
              <w:jc w:val="center"/>
              <w:rPr>
                <w:sz w:val="21"/>
              </w:rPr>
            </w:pPr>
            <w:r>
              <w:rPr>
                <w:spacing w:val="-8"/>
                <w:sz w:val="21"/>
              </w:rPr>
              <w:t>合计</w:t>
            </w:r>
          </w:p>
        </w:tc>
        <w:tc>
          <w:tcPr>
            <w:tcW w:w="1380" w:type="dxa"/>
          </w:tcPr>
          <w:p w14:paraId="5EB9DB10">
            <w:pPr>
              <w:pStyle w:val="13"/>
              <w:spacing w:before="15" w:line="277" w:lineRule="exact"/>
              <w:ind w:left="9"/>
              <w:jc w:val="center"/>
              <w:rPr>
                <w:sz w:val="22"/>
              </w:rPr>
            </w:pPr>
            <w:r>
              <w:rPr>
                <w:w w:val="100"/>
                <w:sz w:val="22"/>
              </w:rPr>
              <w:t>9</w:t>
            </w:r>
          </w:p>
        </w:tc>
        <w:tc>
          <w:tcPr>
            <w:tcW w:w="1420" w:type="dxa"/>
          </w:tcPr>
          <w:p w14:paraId="5F54E56A">
            <w:pPr>
              <w:pStyle w:val="13"/>
              <w:spacing w:before="15" w:line="277" w:lineRule="exact"/>
              <w:ind w:left="7"/>
              <w:jc w:val="center"/>
              <w:rPr>
                <w:sz w:val="22"/>
              </w:rPr>
            </w:pPr>
            <w:r>
              <w:rPr>
                <w:w w:val="100"/>
                <w:sz w:val="22"/>
              </w:rPr>
              <w:t>0</w:t>
            </w:r>
          </w:p>
        </w:tc>
      </w:tr>
    </w:tbl>
    <w:p w14:paraId="15D03338">
      <w:pPr>
        <w:pStyle w:val="4"/>
        <w:spacing w:before="10"/>
        <w:rPr>
          <w:b/>
          <w:sz w:val="31"/>
        </w:rPr>
      </w:pPr>
    </w:p>
    <w:p w14:paraId="5AF31A63">
      <w:pPr>
        <w:spacing w:before="1"/>
        <w:ind w:left="800" w:right="0" w:firstLine="0"/>
        <w:jc w:val="left"/>
        <w:rPr>
          <w:b/>
          <w:sz w:val="24"/>
        </w:rPr>
      </w:pPr>
      <w:r>
        <w:drawing>
          <wp:anchor distT="0" distB="0" distL="0" distR="0" simplePos="0" relativeHeight="251790336" behindDoc="1" locked="0" layoutInCell="1" allowOverlap="1">
            <wp:simplePos x="0" y="0"/>
            <wp:positionH relativeFrom="page">
              <wp:posOffset>1680845</wp:posOffset>
            </wp:positionH>
            <wp:positionV relativeFrom="paragraph">
              <wp:posOffset>-414020</wp:posOffset>
            </wp:positionV>
            <wp:extent cx="4723130" cy="4754245"/>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png"/>
                    <pic:cNvPicPr>
                      <a:picLocks noChangeAspect="1"/>
                    </pic:cNvPicPr>
                  </pic:nvPicPr>
                  <pic:blipFill>
                    <a:blip r:embed="rId40" cstate="print"/>
                    <a:stretch>
                      <a:fillRect/>
                    </a:stretch>
                  </pic:blipFill>
                  <pic:spPr>
                    <a:xfrm>
                      <a:off x="0" y="0"/>
                      <a:ext cx="4722977" cy="4754422"/>
                    </a:xfrm>
                    <a:prstGeom prst="rect">
                      <a:avLst/>
                    </a:prstGeom>
                  </pic:spPr>
                </pic:pic>
              </a:graphicData>
            </a:graphic>
          </wp:anchor>
        </w:drawing>
      </w:r>
      <w:r>
        <w:rPr>
          <w:rFonts w:ascii="Times New Roman" w:eastAsia="Times New Roman"/>
          <w:b/>
          <w:spacing w:val="-2"/>
          <w:sz w:val="24"/>
        </w:rPr>
        <w:t>2</w:t>
      </w:r>
      <w:r>
        <w:rPr>
          <w:b/>
          <w:spacing w:val="-14"/>
          <w:sz w:val="24"/>
        </w:rPr>
        <w:t>、 评价要点</w:t>
      </w:r>
    </w:p>
    <w:p w14:paraId="6610C5E5">
      <w:pPr>
        <w:pStyle w:val="12"/>
        <w:numPr>
          <w:ilvl w:val="3"/>
          <w:numId w:val="4"/>
        </w:numPr>
        <w:tabs>
          <w:tab w:val="left" w:pos="1219"/>
          <w:tab w:val="left" w:pos="1220"/>
        </w:tabs>
        <w:spacing w:before="87" w:after="0" w:line="240" w:lineRule="auto"/>
        <w:ind w:left="1220" w:right="0" w:hanging="420"/>
        <w:jc w:val="left"/>
        <w:rPr>
          <w:rFonts w:ascii="Wingdings" w:hAnsi="Wingdings" w:eastAsia="Wingdings"/>
          <w:sz w:val="21"/>
        </w:rPr>
      </w:pPr>
      <w:r>
        <w:rPr>
          <w:rFonts w:hint="eastAsia" w:ascii="宋体" w:hAnsi="宋体" w:eastAsia="宋体"/>
          <w:b/>
          <w:spacing w:val="-4"/>
          <w:sz w:val="21"/>
        </w:rPr>
        <w:t>智能化服务系统</w:t>
      </w:r>
    </w:p>
    <w:p w14:paraId="0B16FCFA">
      <w:pPr>
        <w:tabs>
          <w:tab w:val="left" w:pos="5023"/>
        </w:tabs>
        <w:spacing w:before="98" w:line="319" w:lineRule="auto"/>
        <w:ind w:left="799" w:right="877" w:firstLine="0"/>
        <w:jc w:val="left"/>
        <w:rPr>
          <w:sz w:val="21"/>
        </w:rPr>
      </w:pPr>
      <w:r>
        <w:rPr>
          <w:spacing w:val="-2"/>
          <w:sz w:val="21"/>
        </w:rPr>
        <w:t>具有</w:t>
      </w:r>
      <w:r>
        <w:rPr>
          <w:spacing w:val="-2"/>
          <w:sz w:val="22"/>
        </w:rPr>
        <w:t>的服务功能包括：</w:t>
      </w:r>
      <w:r>
        <w:rPr>
          <w:spacing w:val="-2"/>
          <w:sz w:val="21"/>
        </w:rPr>
        <w:t>□</w:t>
      </w:r>
      <w:r>
        <w:rPr>
          <w:spacing w:val="-2"/>
          <w:sz w:val="22"/>
        </w:rPr>
        <w:t>家电控制、</w:t>
      </w:r>
      <w:r>
        <w:rPr>
          <w:rFonts w:hint="eastAsia" w:ascii="MS Gothic" w:hAnsi="MS Gothic" w:eastAsia="MS Gothic"/>
          <w:spacing w:val="-2"/>
          <w:sz w:val="21"/>
        </w:rPr>
        <w:t>☑</w:t>
      </w:r>
      <w:r>
        <w:rPr>
          <w:spacing w:val="-2"/>
          <w:sz w:val="22"/>
        </w:rPr>
        <w:t>照明控制、</w:t>
      </w:r>
      <w:r>
        <w:rPr>
          <w:rFonts w:hint="eastAsia" w:ascii="MS Gothic" w:hAnsi="MS Gothic" w:eastAsia="MS Gothic"/>
          <w:spacing w:val="-2"/>
          <w:sz w:val="21"/>
        </w:rPr>
        <w:t>☑</w:t>
      </w:r>
      <w:r>
        <w:rPr>
          <w:spacing w:val="-2"/>
          <w:sz w:val="22"/>
        </w:rPr>
        <w:t>安全报警、</w:t>
      </w:r>
      <w:r>
        <w:rPr>
          <w:spacing w:val="-2"/>
          <w:sz w:val="21"/>
        </w:rPr>
        <w:t>□</w:t>
      </w:r>
      <w:r>
        <w:rPr>
          <w:spacing w:val="-2"/>
          <w:sz w:val="22"/>
        </w:rPr>
        <w:t>环境监测、</w:t>
      </w:r>
      <w:r>
        <w:rPr>
          <w:rFonts w:hint="eastAsia" w:ascii="MS Gothic" w:hAnsi="MS Gothic" w:eastAsia="MS Gothic"/>
          <w:spacing w:val="-2"/>
          <w:sz w:val="21"/>
        </w:rPr>
        <w:t>☑</w:t>
      </w:r>
      <w:r>
        <w:rPr>
          <w:spacing w:val="-2"/>
          <w:sz w:val="22"/>
        </w:rPr>
        <w:t>建筑设备控制、</w:t>
      </w:r>
      <w:r>
        <w:rPr>
          <w:spacing w:val="-2"/>
          <w:sz w:val="21"/>
        </w:rPr>
        <w:t>□</w:t>
      </w:r>
      <w:r>
        <w:rPr>
          <w:spacing w:val="-2"/>
          <w:sz w:val="22"/>
        </w:rPr>
        <w:t>工作生活服务、</w:t>
      </w:r>
      <w:r>
        <w:rPr>
          <w:spacing w:val="-2"/>
          <w:sz w:val="21"/>
        </w:rPr>
        <w:t>□</w:t>
      </w:r>
      <w:r>
        <w:rPr>
          <w:spacing w:val="-2"/>
          <w:sz w:val="22"/>
        </w:rPr>
        <w:t>其他</w:t>
      </w:r>
      <w:r>
        <w:rPr>
          <w:rFonts w:ascii="Times New Roman" w:hAnsi="Times New Roman" w:eastAsia="Times New Roman"/>
          <w:sz w:val="21"/>
          <w:u w:val="single"/>
        </w:rPr>
        <w:tab/>
      </w:r>
      <w:r>
        <w:rPr>
          <w:spacing w:val="-2"/>
          <w:sz w:val="21"/>
        </w:rPr>
        <w:t>、□以上皆无</w:t>
      </w:r>
    </w:p>
    <w:p w14:paraId="2E2E6232">
      <w:pPr>
        <w:spacing w:before="0" w:line="281" w:lineRule="exact"/>
        <w:ind w:left="799" w:right="0" w:firstLine="0"/>
        <w:jc w:val="left"/>
        <w:rPr>
          <w:sz w:val="21"/>
        </w:rPr>
      </w:pPr>
      <w:r>
        <w:rPr>
          <w:spacing w:val="-2"/>
          <w:sz w:val="21"/>
        </w:rPr>
        <w:t>是否具有</w:t>
      </w:r>
      <w:r>
        <w:rPr>
          <w:spacing w:val="-2"/>
          <w:sz w:val="22"/>
        </w:rPr>
        <w:t>远程监控的功能</w:t>
      </w:r>
      <w:r>
        <w:rPr>
          <w:spacing w:val="-4"/>
          <w:sz w:val="21"/>
        </w:rPr>
        <w:t>：□是、□否</w:t>
      </w:r>
    </w:p>
    <w:p w14:paraId="710F21DE">
      <w:pPr>
        <w:spacing w:before="92"/>
        <w:ind w:left="799" w:right="0" w:firstLine="0"/>
        <w:jc w:val="left"/>
        <w:rPr>
          <w:sz w:val="21"/>
        </w:rPr>
      </w:pPr>
      <w:r>
        <w:rPr>
          <w:spacing w:val="-2"/>
          <w:sz w:val="21"/>
        </w:rPr>
        <w:t>是否具有</w:t>
      </w:r>
      <w:r>
        <w:rPr>
          <w:spacing w:val="-2"/>
          <w:sz w:val="22"/>
        </w:rPr>
        <w:t>接入智慧城市（城区、社区）的功能</w:t>
      </w:r>
      <w:r>
        <w:rPr>
          <w:spacing w:val="-4"/>
          <w:sz w:val="21"/>
        </w:rPr>
        <w:t>：□是、□否</w:t>
      </w:r>
    </w:p>
    <w:p w14:paraId="6EA9EF33">
      <w:pPr>
        <w:pStyle w:val="4"/>
        <w:rPr>
          <w:sz w:val="22"/>
        </w:rPr>
      </w:pPr>
    </w:p>
    <w:p w14:paraId="294AE0E0">
      <w:pPr>
        <w:pStyle w:val="3"/>
        <w:spacing w:before="172"/>
        <w:ind w:left="799"/>
        <w:rPr>
          <w:rFonts w:hint="eastAsia" w:ascii="宋体" w:eastAsia="宋体"/>
        </w:rPr>
      </w:pPr>
      <w:r>
        <w:rPr>
          <w:rFonts w:ascii="Times New Roman" w:eastAsia="Times New Roman"/>
          <w:spacing w:val="-2"/>
        </w:rPr>
        <w:t>3</w:t>
      </w:r>
      <w:r>
        <w:rPr>
          <w:rFonts w:hint="eastAsia" w:ascii="宋体" w:eastAsia="宋体"/>
          <w:spacing w:val="-14"/>
        </w:rPr>
        <w:t>、 证明材料</w:t>
      </w:r>
    </w:p>
    <w:p w14:paraId="626A7909">
      <w:pPr>
        <w:pStyle w:val="4"/>
        <w:spacing w:before="10"/>
        <w:rPr>
          <w:b/>
          <w:sz w:val="18"/>
        </w:rPr>
      </w:pPr>
    </w:p>
    <w:p w14:paraId="65C60510">
      <w:pPr>
        <w:spacing w:before="1"/>
        <w:ind w:left="799" w:right="0" w:firstLine="0"/>
        <w:jc w:val="left"/>
        <w:rPr>
          <w:b/>
          <w:sz w:val="21"/>
        </w:rPr>
      </w:pPr>
      <w:r>
        <w:rPr>
          <w:b/>
          <w:spacing w:val="-3"/>
          <w:sz w:val="21"/>
        </w:rPr>
        <w:t>建议提交材料及技术要求：</w:t>
      </w:r>
    </w:p>
    <w:p w14:paraId="57690D9F">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5081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740" w:type="dxa"/>
            <w:shd w:val="clear" w:color="auto" w:fill="DBE4F0"/>
          </w:tcPr>
          <w:p w14:paraId="1A2B8DE3">
            <w:pPr>
              <w:pStyle w:val="13"/>
              <w:spacing w:before="14"/>
              <w:ind w:left="148"/>
              <w:rPr>
                <w:b/>
                <w:sz w:val="22"/>
              </w:rPr>
            </w:pPr>
            <w:r>
              <w:rPr>
                <w:b/>
                <w:spacing w:val="-6"/>
                <w:sz w:val="22"/>
              </w:rPr>
              <w:t>专业</w:t>
            </w:r>
          </w:p>
          <w:p w14:paraId="32D62690">
            <w:pPr>
              <w:pStyle w:val="13"/>
              <w:spacing w:before="30" w:line="278" w:lineRule="exact"/>
              <w:ind w:left="148"/>
              <w:rPr>
                <w:b/>
                <w:sz w:val="22"/>
              </w:rPr>
            </w:pPr>
            <w:r>
              <w:rPr>
                <w:b/>
                <w:spacing w:val="-6"/>
                <w:sz w:val="22"/>
              </w:rPr>
              <w:t>分类</w:t>
            </w:r>
          </w:p>
        </w:tc>
        <w:tc>
          <w:tcPr>
            <w:tcW w:w="2020" w:type="dxa"/>
            <w:shd w:val="clear" w:color="auto" w:fill="DBE4F0"/>
          </w:tcPr>
          <w:p w14:paraId="30FAEC9F">
            <w:pPr>
              <w:pStyle w:val="13"/>
              <w:spacing w:before="170"/>
              <w:ind w:left="106"/>
              <w:rPr>
                <w:b/>
                <w:sz w:val="22"/>
              </w:rPr>
            </w:pPr>
            <w:r>
              <w:rPr>
                <w:b/>
                <w:spacing w:val="-4"/>
                <w:sz w:val="22"/>
              </w:rPr>
              <w:t>材料名称</w:t>
            </w:r>
          </w:p>
        </w:tc>
        <w:tc>
          <w:tcPr>
            <w:tcW w:w="3960" w:type="dxa"/>
            <w:shd w:val="clear" w:color="auto" w:fill="DBE4F0"/>
          </w:tcPr>
          <w:p w14:paraId="3769A70C">
            <w:pPr>
              <w:pStyle w:val="13"/>
              <w:spacing w:before="170"/>
              <w:ind w:left="107"/>
              <w:rPr>
                <w:b/>
                <w:sz w:val="22"/>
              </w:rPr>
            </w:pPr>
            <w:r>
              <w:rPr>
                <w:b/>
                <w:spacing w:val="-4"/>
                <w:sz w:val="22"/>
              </w:rPr>
              <w:t>技术要求</w:t>
            </w:r>
          </w:p>
        </w:tc>
        <w:tc>
          <w:tcPr>
            <w:tcW w:w="800" w:type="dxa"/>
            <w:shd w:val="clear" w:color="auto" w:fill="DBE4F0"/>
          </w:tcPr>
          <w:p w14:paraId="7F8FB43A">
            <w:pPr>
              <w:pStyle w:val="13"/>
              <w:spacing w:before="14"/>
              <w:ind w:left="107"/>
              <w:rPr>
                <w:b/>
                <w:sz w:val="22"/>
              </w:rPr>
            </w:pPr>
            <w:r>
              <w:rPr>
                <w:b/>
                <w:spacing w:val="-6"/>
                <w:sz w:val="22"/>
              </w:rPr>
              <w:t>评价</w:t>
            </w:r>
          </w:p>
          <w:p w14:paraId="4E1CC698">
            <w:pPr>
              <w:pStyle w:val="13"/>
              <w:spacing w:before="30" w:line="278" w:lineRule="exact"/>
              <w:ind w:left="107"/>
              <w:rPr>
                <w:b/>
                <w:sz w:val="22"/>
              </w:rPr>
            </w:pPr>
            <w:r>
              <w:rPr>
                <w:b/>
                <w:spacing w:val="-6"/>
                <w:sz w:val="22"/>
              </w:rPr>
              <w:t>阶段</w:t>
            </w:r>
          </w:p>
        </w:tc>
        <w:tc>
          <w:tcPr>
            <w:tcW w:w="800" w:type="dxa"/>
            <w:shd w:val="clear" w:color="auto" w:fill="DBE4F0"/>
          </w:tcPr>
          <w:p w14:paraId="0E784146">
            <w:pPr>
              <w:pStyle w:val="13"/>
              <w:spacing w:before="14"/>
              <w:ind w:left="106"/>
              <w:rPr>
                <w:b/>
                <w:sz w:val="22"/>
              </w:rPr>
            </w:pPr>
            <w:r>
              <w:rPr>
                <w:b/>
                <w:spacing w:val="-6"/>
                <w:sz w:val="22"/>
              </w:rPr>
              <w:t>建筑</w:t>
            </w:r>
          </w:p>
          <w:p w14:paraId="78879A35">
            <w:pPr>
              <w:pStyle w:val="13"/>
              <w:spacing w:before="30" w:line="278" w:lineRule="exact"/>
              <w:ind w:left="106"/>
              <w:rPr>
                <w:b/>
                <w:sz w:val="22"/>
              </w:rPr>
            </w:pPr>
            <w:r>
              <w:rPr>
                <w:b/>
                <w:spacing w:val="-6"/>
                <w:sz w:val="22"/>
              </w:rPr>
              <w:t>类型</w:t>
            </w:r>
          </w:p>
        </w:tc>
      </w:tr>
      <w:tr w14:paraId="1F160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7E8FDC22">
            <w:pPr>
              <w:pStyle w:val="13"/>
              <w:spacing w:before="172" w:line="266" w:lineRule="auto"/>
              <w:ind w:left="148" w:right="137"/>
              <w:rPr>
                <w:b/>
                <w:sz w:val="22"/>
              </w:rPr>
            </w:pPr>
            <w:r>
              <w:rPr>
                <w:b/>
                <w:spacing w:val="-6"/>
                <w:sz w:val="22"/>
              </w:rPr>
              <w:t>装修设计</w:t>
            </w:r>
          </w:p>
        </w:tc>
        <w:tc>
          <w:tcPr>
            <w:tcW w:w="2020" w:type="dxa"/>
          </w:tcPr>
          <w:p w14:paraId="379228FC">
            <w:pPr>
              <w:pStyle w:val="13"/>
              <w:spacing w:before="16" w:line="266" w:lineRule="auto"/>
              <w:ind w:left="106" w:right="134"/>
              <w:rPr>
                <w:b/>
                <w:sz w:val="22"/>
              </w:rPr>
            </w:pPr>
            <w:r>
              <w:rPr>
                <w:b/>
                <w:spacing w:val="-2"/>
                <w:sz w:val="22"/>
              </w:rPr>
              <w:t>智能家居或环境设</w:t>
            </w:r>
            <w:r>
              <w:rPr>
                <w:b/>
                <w:spacing w:val="-4"/>
                <w:sz w:val="22"/>
              </w:rPr>
              <w:t>备监控系统设计方</w:t>
            </w:r>
          </w:p>
          <w:p w14:paraId="1F6244E5">
            <w:pPr>
              <w:pStyle w:val="13"/>
              <w:spacing w:line="274" w:lineRule="exact"/>
              <w:ind w:left="106"/>
              <w:rPr>
                <w:b/>
                <w:sz w:val="22"/>
              </w:rPr>
            </w:pPr>
            <w:r>
              <w:rPr>
                <w:b/>
                <w:w w:val="100"/>
                <w:sz w:val="22"/>
              </w:rPr>
              <w:t>案</w:t>
            </w:r>
          </w:p>
        </w:tc>
        <w:tc>
          <w:tcPr>
            <w:tcW w:w="3960" w:type="dxa"/>
          </w:tcPr>
          <w:p w14:paraId="047A84A2">
            <w:pPr>
              <w:pStyle w:val="13"/>
              <w:rPr>
                <w:rFonts w:ascii="Times New Roman"/>
                <w:sz w:val="20"/>
              </w:rPr>
            </w:pPr>
          </w:p>
        </w:tc>
        <w:tc>
          <w:tcPr>
            <w:tcW w:w="800" w:type="dxa"/>
          </w:tcPr>
          <w:p w14:paraId="0FB78731">
            <w:pPr>
              <w:pStyle w:val="13"/>
              <w:spacing w:before="16" w:line="266" w:lineRule="auto"/>
              <w:ind w:left="107" w:right="130"/>
              <w:rPr>
                <w:sz w:val="22"/>
              </w:rPr>
            </w:pPr>
            <w:r>
              <w:rPr>
                <w:spacing w:val="-6"/>
                <w:sz w:val="22"/>
              </w:rPr>
              <w:t>预评</w:t>
            </w:r>
            <w:r>
              <w:rPr>
                <w:spacing w:val="-5"/>
                <w:sz w:val="22"/>
              </w:rPr>
              <w:t>价/评</w:t>
            </w:r>
          </w:p>
          <w:p w14:paraId="0486F039">
            <w:pPr>
              <w:pStyle w:val="13"/>
              <w:spacing w:line="274" w:lineRule="exact"/>
              <w:ind w:left="107"/>
              <w:rPr>
                <w:sz w:val="22"/>
              </w:rPr>
            </w:pPr>
            <w:r>
              <w:rPr>
                <w:w w:val="100"/>
                <w:sz w:val="22"/>
              </w:rPr>
              <w:t>价</w:t>
            </w:r>
          </w:p>
        </w:tc>
        <w:tc>
          <w:tcPr>
            <w:tcW w:w="800" w:type="dxa"/>
          </w:tcPr>
          <w:p w14:paraId="6AA347DF">
            <w:pPr>
              <w:pStyle w:val="13"/>
              <w:spacing w:before="172" w:line="266" w:lineRule="auto"/>
              <w:ind w:left="106" w:right="128"/>
              <w:rPr>
                <w:sz w:val="22"/>
              </w:rPr>
            </w:pPr>
            <w:r>
              <w:rPr>
                <w:spacing w:val="-4"/>
                <w:sz w:val="22"/>
              </w:rPr>
              <w:t>居建/</w:t>
            </w:r>
            <w:r>
              <w:rPr>
                <w:spacing w:val="-6"/>
                <w:sz w:val="22"/>
              </w:rPr>
              <w:t>公建</w:t>
            </w:r>
          </w:p>
        </w:tc>
      </w:tr>
      <w:tr w14:paraId="7F8DE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78223C0F">
            <w:pPr>
              <w:pStyle w:val="13"/>
              <w:rPr>
                <w:b/>
                <w:sz w:val="22"/>
              </w:rPr>
            </w:pPr>
          </w:p>
          <w:p w14:paraId="6AAB6A8A">
            <w:pPr>
              <w:pStyle w:val="13"/>
              <w:rPr>
                <w:b/>
                <w:sz w:val="22"/>
              </w:rPr>
            </w:pPr>
          </w:p>
          <w:p w14:paraId="676D161C">
            <w:pPr>
              <w:pStyle w:val="13"/>
              <w:spacing w:before="10"/>
              <w:rPr>
                <w:b/>
                <w:sz w:val="18"/>
              </w:rPr>
            </w:pPr>
          </w:p>
          <w:p w14:paraId="6C529973">
            <w:pPr>
              <w:pStyle w:val="13"/>
              <w:spacing w:before="1" w:line="266" w:lineRule="auto"/>
              <w:ind w:left="148" w:right="137"/>
              <w:rPr>
                <w:b/>
                <w:sz w:val="22"/>
              </w:rPr>
            </w:pPr>
            <w:r>
              <w:rPr>
                <w:b/>
                <w:spacing w:val="-6"/>
                <w:sz w:val="22"/>
              </w:rPr>
              <w:t>其他材料</w:t>
            </w:r>
          </w:p>
        </w:tc>
        <w:tc>
          <w:tcPr>
            <w:tcW w:w="2020" w:type="dxa"/>
          </w:tcPr>
          <w:p w14:paraId="0BF654A1">
            <w:pPr>
              <w:pStyle w:val="13"/>
              <w:spacing w:before="171" w:line="266" w:lineRule="auto"/>
              <w:ind w:left="106" w:right="134"/>
              <w:rPr>
                <w:b/>
                <w:sz w:val="22"/>
              </w:rPr>
            </w:pPr>
            <w:r>
              <w:rPr>
                <w:b/>
                <w:spacing w:val="-2"/>
                <w:sz w:val="22"/>
              </w:rPr>
              <w:t>智能化服务平台方</w:t>
            </w:r>
            <w:r>
              <w:rPr>
                <w:b/>
                <w:spacing w:val="-10"/>
                <w:sz w:val="22"/>
              </w:rPr>
              <w:t>案</w:t>
            </w:r>
          </w:p>
        </w:tc>
        <w:tc>
          <w:tcPr>
            <w:tcW w:w="3960" w:type="dxa"/>
          </w:tcPr>
          <w:p w14:paraId="04C0C7A8">
            <w:pPr>
              <w:pStyle w:val="13"/>
              <w:spacing w:before="171" w:line="266" w:lineRule="auto"/>
              <w:ind w:left="107" w:right="98"/>
              <w:rPr>
                <w:sz w:val="22"/>
              </w:rPr>
            </w:pPr>
            <w:r>
              <w:rPr>
                <w:spacing w:val="-2"/>
                <w:sz w:val="22"/>
              </w:rPr>
              <w:t>应明确其可实现的服务功能、远程监控功能、接入上一级智慧平台功能</w:t>
            </w:r>
          </w:p>
        </w:tc>
        <w:tc>
          <w:tcPr>
            <w:tcW w:w="800" w:type="dxa"/>
          </w:tcPr>
          <w:p w14:paraId="0518025F">
            <w:pPr>
              <w:pStyle w:val="13"/>
              <w:spacing w:before="15" w:line="266" w:lineRule="auto"/>
              <w:ind w:left="107" w:right="130"/>
              <w:rPr>
                <w:sz w:val="22"/>
              </w:rPr>
            </w:pPr>
            <w:r>
              <w:rPr>
                <w:spacing w:val="-6"/>
                <w:sz w:val="22"/>
              </w:rPr>
              <w:t>预评</w:t>
            </w:r>
            <w:r>
              <w:rPr>
                <w:spacing w:val="-5"/>
                <w:sz w:val="22"/>
              </w:rPr>
              <w:t>价/评</w:t>
            </w:r>
          </w:p>
          <w:p w14:paraId="183DAB65">
            <w:pPr>
              <w:pStyle w:val="13"/>
              <w:spacing w:line="275" w:lineRule="exact"/>
              <w:ind w:left="107"/>
              <w:rPr>
                <w:sz w:val="22"/>
              </w:rPr>
            </w:pPr>
            <w:r>
              <w:rPr>
                <w:w w:val="100"/>
                <w:sz w:val="22"/>
              </w:rPr>
              <w:t>价</w:t>
            </w:r>
          </w:p>
        </w:tc>
        <w:tc>
          <w:tcPr>
            <w:tcW w:w="800" w:type="dxa"/>
          </w:tcPr>
          <w:p w14:paraId="288B3993">
            <w:pPr>
              <w:pStyle w:val="13"/>
              <w:spacing w:before="171" w:line="266" w:lineRule="auto"/>
              <w:ind w:left="106" w:right="128"/>
              <w:rPr>
                <w:sz w:val="22"/>
              </w:rPr>
            </w:pPr>
            <w:r>
              <w:rPr>
                <w:spacing w:val="-4"/>
                <w:sz w:val="22"/>
              </w:rPr>
              <w:t>居建/</w:t>
            </w:r>
            <w:r>
              <w:rPr>
                <w:spacing w:val="-6"/>
                <w:sz w:val="22"/>
              </w:rPr>
              <w:t>公建</w:t>
            </w:r>
          </w:p>
        </w:tc>
      </w:tr>
      <w:tr w14:paraId="5A693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5FCF8C50">
            <w:pPr>
              <w:rPr>
                <w:sz w:val="2"/>
                <w:szCs w:val="2"/>
              </w:rPr>
            </w:pPr>
          </w:p>
        </w:tc>
        <w:tc>
          <w:tcPr>
            <w:tcW w:w="2020" w:type="dxa"/>
          </w:tcPr>
          <w:p w14:paraId="54AB2F55">
            <w:pPr>
              <w:pStyle w:val="13"/>
              <w:spacing w:before="15"/>
              <w:ind w:left="106"/>
              <w:rPr>
                <w:b/>
                <w:sz w:val="22"/>
              </w:rPr>
            </w:pPr>
            <w:r>
              <w:rPr>
                <w:b/>
                <w:spacing w:val="-4"/>
                <w:sz w:val="22"/>
              </w:rPr>
              <w:t>相关产品型式检验</w:t>
            </w:r>
          </w:p>
          <w:p w14:paraId="2A3023CF">
            <w:pPr>
              <w:pStyle w:val="13"/>
              <w:spacing w:before="30" w:line="277" w:lineRule="exact"/>
              <w:ind w:left="106"/>
              <w:rPr>
                <w:b/>
                <w:sz w:val="22"/>
              </w:rPr>
            </w:pPr>
            <w:r>
              <w:rPr>
                <w:b/>
                <w:spacing w:val="-6"/>
                <w:sz w:val="22"/>
              </w:rPr>
              <w:t>报告</w:t>
            </w:r>
          </w:p>
        </w:tc>
        <w:tc>
          <w:tcPr>
            <w:tcW w:w="3960" w:type="dxa"/>
          </w:tcPr>
          <w:p w14:paraId="332F8A18">
            <w:pPr>
              <w:pStyle w:val="13"/>
              <w:rPr>
                <w:rFonts w:ascii="Times New Roman"/>
                <w:sz w:val="20"/>
              </w:rPr>
            </w:pPr>
          </w:p>
        </w:tc>
        <w:tc>
          <w:tcPr>
            <w:tcW w:w="800" w:type="dxa"/>
          </w:tcPr>
          <w:p w14:paraId="68AC2322">
            <w:pPr>
              <w:pStyle w:val="13"/>
              <w:spacing w:before="15"/>
              <w:ind w:left="107"/>
              <w:rPr>
                <w:sz w:val="22"/>
              </w:rPr>
            </w:pPr>
            <w:r>
              <w:rPr>
                <w:spacing w:val="-6"/>
                <w:sz w:val="22"/>
              </w:rPr>
              <w:t>运行</w:t>
            </w:r>
          </w:p>
          <w:p w14:paraId="416A69DF">
            <w:pPr>
              <w:pStyle w:val="13"/>
              <w:spacing w:before="30" w:line="277" w:lineRule="exact"/>
              <w:ind w:left="107"/>
              <w:rPr>
                <w:sz w:val="22"/>
              </w:rPr>
            </w:pPr>
            <w:r>
              <w:rPr>
                <w:spacing w:val="-6"/>
                <w:sz w:val="22"/>
              </w:rPr>
              <w:t>评价</w:t>
            </w:r>
          </w:p>
        </w:tc>
        <w:tc>
          <w:tcPr>
            <w:tcW w:w="800" w:type="dxa"/>
          </w:tcPr>
          <w:p w14:paraId="09D8B367">
            <w:pPr>
              <w:pStyle w:val="13"/>
              <w:spacing w:before="15"/>
              <w:ind w:left="106"/>
              <w:rPr>
                <w:sz w:val="22"/>
              </w:rPr>
            </w:pPr>
            <w:r>
              <w:rPr>
                <w:spacing w:val="-5"/>
                <w:sz w:val="22"/>
              </w:rPr>
              <w:t>居建/</w:t>
            </w:r>
          </w:p>
          <w:p w14:paraId="733AAC85">
            <w:pPr>
              <w:pStyle w:val="13"/>
              <w:spacing w:before="30" w:line="277" w:lineRule="exact"/>
              <w:ind w:left="106"/>
              <w:rPr>
                <w:sz w:val="22"/>
              </w:rPr>
            </w:pPr>
            <w:r>
              <w:rPr>
                <w:spacing w:val="-6"/>
                <w:sz w:val="22"/>
              </w:rPr>
              <w:t>公建</w:t>
            </w:r>
          </w:p>
        </w:tc>
      </w:tr>
      <w:tr w14:paraId="328BA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118F646">
            <w:pPr>
              <w:rPr>
                <w:sz w:val="2"/>
                <w:szCs w:val="2"/>
              </w:rPr>
            </w:pPr>
          </w:p>
        </w:tc>
        <w:tc>
          <w:tcPr>
            <w:tcW w:w="2020" w:type="dxa"/>
          </w:tcPr>
          <w:p w14:paraId="154A9F5F">
            <w:pPr>
              <w:pStyle w:val="13"/>
              <w:spacing w:before="14"/>
              <w:ind w:left="106"/>
              <w:rPr>
                <w:b/>
                <w:sz w:val="22"/>
              </w:rPr>
            </w:pPr>
            <w:r>
              <w:rPr>
                <w:b/>
                <w:spacing w:val="-4"/>
                <w:sz w:val="22"/>
              </w:rPr>
              <w:t>管理制度、历史监</w:t>
            </w:r>
          </w:p>
          <w:p w14:paraId="5F3B067F">
            <w:pPr>
              <w:pStyle w:val="13"/>
              <w:spacing w:before="31" w:line="277" w:lineRule="exact"/>
              <w:ind w:left="106"/>
              <w:rPr>
                <w:b/>
                <w:sz w:val="22"/>
              </w:rPr>
            </w:pPr>
            <w:r>
              <w:rPr>
                <w:b/>
                <w:spacing w:val="-4"/>
                <w:sz w:val="22"/>
              </w:rPr>
              <w:t>测数据、运行记录</w:t>
            </w:r>
          </w:p>
        </w:tc>
        <w:tc>
          <w:tcPr>
            <w:tcW w:w="3960" w:type="dxa"/>
          </w:tcPr>
          <w:p w14:paraId="6D5AA31D">
            <w:pPr>
              <w:pStyle w:val="13"/>
              <w:rPr>
                <w:rFonts w:ascii="Times New Roman"/>
                <w:sz w:val="20"/>
              </w:rPr>
            </w:pPr>
          </w:p>
        </w:tc>
        <w:tc>
          <w:tcPr>
            <w:tcW w:w="800" w:type="dxa"/>
          </w:tcPr>
          <w:p w14:paraId="47C8069D">
            <w:pPr>
              <w:pStyle w:val="13"/>
              <w:spacing w:before="14"/>
              <w:ind w:left="107"/>
              <w:rPr>
                <w:sz w:val="22"/>
              </w:rPr>
            </w:pPr>
            <w:r>
              <w:rPr>
                <w:spacing w:val="-6"/>
                <w:sz w:val="22"/>
              </w:rPr>
              <w:t>运行</w:t>
            </w:r>
          </w:p>
          <w:p w14:paraId="3C3508DB">
            <w:pPr>
              <w:pStyle w:val="13"/>
              <w:spacing w:before="31" w:line="277" w:lineRule="exact"/>
              <w:ind w:left="107"/>
              <w:rPr>
                <w:sz w:val="22"/>
              </w:rPr>
            </w:pPr>
            <w:r>
              <w:rPr>
                <w:spacing w:val="-6"/>
                <w:sz w:val="22"/>
              </w:rPr>
              <w:t>评价</w:t>
            </w:r>
          </w:p>
        </w:tc>
        <w:tc>
          <w:tcPr>
            <w:tcW w:w="800" w:type="dxa"/>
          </w:tcPr>
          <w:p w14:paraId="26CE41BB">
            <w:pPr>
              <w:pStyle w:val="13"/>
              <w:spacing w:before="14"/>
              <w:ind w:left="106"/>
              <w:rPr>
                <w:sz w:val="22"/>
              </w:rPr>
            </w:pPr>
            <w:r>
              <w:rPr>
                <w:spacing w:val="-5"/>
                <w:sz w:val="22"/>
              </w:rPr>
              <w:t>居建/</w:t>
            </w:r>
          </w:p>
          <w:p w14:paraId="0503D6C7">
            <w:pPr>
              <w:pStyle w:val="13"/>
              <w:spacing w:before="31" w:line="277" w:lineRule="exact"/>
              <w:ind w:left="106"/>
              <w:rPr>
                <w:sz w:val="22"/>
              </w:rPr>
            </w:pPr>
            <w:r>
              <w:rPr>
                <w:spacing w:val="-6"/>
                <w:sz w:val="22"/>
              </w:rPr>
              <w:t>公建</w:t>
            </w:r>
          </w:p>
        </w:tc>
      </w:tr>
    </w:tbl>
    <w:p w14:paraId="35CBD099">
      <w:pPr>
        <w:pStyle w:val="4"/>
        <w:spacing w:before="3"/>
        <w:rPr>
          <w:b/>
          <w:sz w:val="16"/>
        </w:rPr>
      </w:pPr>
    </w:p>
    <w:p w14:paraId="277C7C1F">
      <w:pPr>
        <w:spacing w:before="0"/>
        <w:ind w:left="800" w:right="0" w:firstLine="0"/>
        <w:jc w:val="left"/>
        <w:rPr>
          <w:b/>
          <w:sz w:val="21"/>
        </w:rPr>
      </w:pPr>
      <w:r>
        <w:rPr>
          <w:b/>
          <w:spacing w:val="-4"/>
          <w:sz w:val="21"/>
        </w:rPr>
        <w:t>实际提交材料：</w:t>
      </w:r>
    </w:p>
    <w:p w14:paraId="1652B192">
      <w:pPr>
        <w:pStyle w:val="4"/>
        <w:spacing w:before="4"/>
        <w:rPr>
          <w:b/>
        </w:rPr>
      </w:pPr>
    </w:p>
    <w:p w14:paraId="5221310A">
      <w:pPr>
        <w:pStyle w:val="4"/>
        <w:spacing w:before="1"/>
        <w:ind w:left="800"/>
      </w:pPr>
      <w:r>
        <w:pict>
          <v:group id="docshapegroup274" o:spid="_x0000_s1579" o:spt="203" style="position:absolute;left:0pt;margin-left:84.35pt;margin-top:-3.05pt;height:57.7pt;width:426.6pt;mso-position-horizontal-relative:page;z-index:-251525120;mso-width-relative:page;mso-height-relative:page;" coordorigin="1687,-62" coordsize="8532,1154">
            <o:lock v:ext="edit"/>
            <v:line id="_x0000_s1580" o:spid="_x0000_s1580" o:spt="20" style="position:absolute;left:1687;top:-57;height:0;width:8532;" stroked="t" coordsize="21600,21600">
              <v:path arrowok="t"/>
              <v:fill focussize="0,0"/>
              <v:stroke weight="0.48pt" color="#000000"/>
              <v:imagedata o:title=""/>
              <o:lock v:ext="edit"/>
            </v:line>
            <v:line id="_x0000_s1581" o:spid="_x0000_s1581" o:spt="20" style="position:absolute;left:1687;top:1087;height:0;width:8532;" stroked="t" coordsize="21600,21600">
              <v:path arrowok="t"/>
              <v:fill focussize="0,0"/>
              <v:stroke weight="0.48pt" color="#000000"/>
              <v:imagedata o:title=""/>
              <o:lock v:ext="edit"/>
            </v:line>
            <v:line id="_x0000_s1582" o:spid="_x0000_s1582" o:spt="20" style="position:absolute;left:1692;top:-62;height:1144;width:0;" stroked="t" coordsize="21600,21600">
              <v:path arrowok="t"/>
              <v:fill focussize="0,0"/>
              <v:stroke weight="0.48pt" color="#000000"/>
              <v:imagedata o:title=""/>
              <o:lock v:ext="edit"/>
            </v:line>
            <v:line id="_x0000_s1583" o:spid="_x0000_s1583" o:spt="20" style="position:absolute;left:10214;top:-62;height:1144;width:0;" stroked="t" coordsize="21600,21600">
              <v:path arrowok="t"/>
              <v:fill focussize="0,0"/>
              <v:stroke weight="0.48pt" color="#000000"/>
              <v:imagedata o:title=""/>
              <o:lock v:ext="edit"/>
            </v:line>
          </v:group>
        </w:pict>
      </w:r>
      <w:r>
        <w:rPr>
          <w:spacing w:val="-3"/>
        </w:rPr>
        <w:t>电气专业施工图及设计说明</w:t>
      </w:r>
    </w:p>
    <w:p w14:paraId="200796A9">
      <w:pPr>
        <w:spacing w:after="0"/>
        <w:sectPr>
          <w:pgSz w:w="11910" w:h="16840"/>
          <w:pgMar w:top="1100" w:right="920" w:bottom="1180" w:left="1000" w:header="878" w:footer="993" w:gutter="0"/>
          <w:cols w:space="720" w:num="1"/>
        </w:sectPr>
      </w:pPr>
    </w:p>
    <w:p w14:paraId="255936DB">
      <w:pPr>
        <w:pStyle w:val="4"/>
        <w:spacing w:before="9"/>
        <w:rPr>
          <w:sz w:val="28"/>
        </w:rPr>
      </w:pPr>
    </w:p>
    <w:p w14:paraId="237EF494">
      <w:pPr>
        <w:spacing w:before="75"/>
        <w:ind w:left="0" w:right="80" w:firstLine="0"/>
        <w:jc w:val="center"/>
        <w:rPr>
          <w:rFonts w:hint="eastAsia" w:ascii="黑体" w:eastAsia="黑体"/>
          <w:b/>
          <w:sz w:val="24"/>
        </w:rPr>
      </w:pPr>
      <w:r>
        <w:pict>
          <v:rect id="docshape275" o:spid="_x0000_s1584" o:spt="1" style="position:absolute;left:0pt;margin-left:90pt;margin-top:-19.1pt;height:0.7pt;width:415.3pt;mso-position-horizontal-relative:page;z-index:-251524096;mso-width-relative:page;mso-height-relative:page;" fillcolor="#000000" filled="t" stroked="f" coordsize="21600,21600">
            <v:path/>
            <v:fill on="t" focussize="0,0"/>
            <v:stroke on="f"/>
            <v:imagedata o:title=""/>
            <o:lock v:ext="edit"/>
          </v:rect>
        </w:pict>
      </w:r>
      <w:bookmarkStart w:id="112" w:name="_bookmark21"/>
      <w:bookmarkEnd w:id="112"/>
      <w:r>
        <w:rPr>
          <w:rFonts w:ascii="Times New Roman" w:eastAsia="Times New Roman"/>
          <w:b/>
          <w:sz w:val="24"/>
        </w:rPr>
        <w:t>IV</w:t>
      </w:r>
      <w:r>
        <w:rPr>
          <w:rFonts w:ascii="Times New Roman" w:eastAsia="Times New Roman"/>
          <w:b/>
          <w:spacing w:val="-9"/>
          <w:sz w:val="24"/>
        </w:rPr>
        <w:t xml:space="preserve"> </w:t>
      </w:r>
      <w:r>
        <w:rPr>
          <w:rFonts w:hint="eastAsia" w:ascii="黑体" w:eastAsia="黑体"/>
          <w:b/>
          <w:spacing w:val="-3"/>
          <w:sz w:val="24"/>
        </w:rPr>
        <w:t>物业管理</w:t>
      </w:r>
    </w:p>
    <w:p w14:paraId="2865F6F0">
      <w:pPr>
        <w:pStyle w:val="12"/>
        <w:numPr>
          <w:ilvl w:val="2"/>
          <w:numId w:val="4"/>
        </w:numPr>
        <w:tabs>
          <w:tab w:val="left" w:pos="1585"/>
        </w:tabs>
        <w:spacing w:before="186" w:after="0" w:line="240" w:lineRule="auto"/>
        <w:ind w:left="1584" w:right="0" w:hanging="786"/>
        <w:jc w:val="left"/>
        <w:rPr>
          <w:b/>
          <w:sz w:val="24"/>
        </w:rPr>
      </w:pPr>
      <w:bookmarkStart w:id="113" w:name="6.2.10制定完善的节能、节水的操作规程，实施能源资源管理激励机制，且有效实施"/>
      <w:bookmarkEnd w:id="113"/>
      <w:r>
        <w:rPr>
          <w:b/>
          <w:spacing w:val="-3"/>
          <w:sz w:val="24"/>
        </w:rPr>
        <w:t>制定完善的节能、节水的操作规程，实施能源资源管理激励机制，且有</w:t>
      </w:r>
    </w:p>
    <w:p w14:paraId="0AF809BD">
      <w:pPr>
        <w:spacing w:before="67"/>
        <w:ind w:left="799" w:right="0" w:firstLine="0"/>
        <w:jc w:val="left"/>
        <w:rPr>
          <w:rFonts w:hint="eastAsia" w:ascii="黑体" w:eastAsia="黑体"/>
          <w:b/>
          <w:sz w:val="24"/>
        </w:rPr>
      </w:pPr>
      <w:r>
        <w:rPr>
          <w:rFonts w:hint="eastAsia" w:ascii="黑体" w:eastAsia="黑体"/>
          <w:b/>
          <w:spacing w:val="-2"/>
          <w:sz w:val="24"/>
        </w:rPr>
        <w:t>效实施。（</w:t>
      </w:r>
      <w:r>
        <w:rPr>
          <w:rFonts w:hint="eastAsia" w:ascii="黑体" w:eastAsia="黑体"/>
          <w:b/>
          <w:spacing w:val="-22"/>
          <w:sz w:val="24"/>
        </w:rPr>
        <w:t xml:space="preserve">总分 </w:t>
      </w:r>
      <w:r>
        <w:rPr>
          <w:rFonts w:hint="eastAsia" w:ascii="黑体" w:eastAsia="黑体"/>
          <w:b/>
          <w:spacing w:val="-2"/>
          <w:sz w:val="24"/>
        </w:rPr>
        <w:t>5</w:t>
      </w:r>
      <w:r>
        <w:rPr>
          <w:rFonts w:hint="eastAsia" w:ascii="黑体" w:eastAsia="黑体"/>
          <w:b/>
          <w:spacing w:val="-30"/>
          <w:sz w:val="24"/>
        </w:rPr>
        <w:t xml:space="preserve"> 分</w:t>
      </w:r>
      <w:r>
        <w:rPr>
          <w:rFonts w:hint="eastAsia" w:ascii="黑体" w:eastAsia="黑体"/>
          <w:b/>
          <w:spacing w:val="-10"/>
          <w:sz w:val="24"/>
        </w:rPr>
        <w:t>）</w:t>
      </w:r>
    </w:p>
    <w:p w14:paraId="13D07BF1">
      <w:pPr>
        <w:pStyle w:val="4"/>
        <w:spacing w:before="11"/>
        <w:rPr>
          <w:rFonts w:ascii="黑体"/>
          <w:b/>
          <w:sz w:val="16"/>
        </w:rPr>
      </w:pPr>
    </w:p>
    <w:p w14:paraId="5F70EAF2">
      <w:pPr>
        <w:spacing w:before="0" w:after="35"/>
        <w:ind w:left="0" w:right="7801" w:firstLine="0"/>
        <w:jc w:val="righ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7B096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397779C3">
            <w:pPr>
              <w:pStyle w:val="13"/>
              <w:spacing w:before="19"/>
              <w:ind w:left="163"/>
              <w:rPr>
                <w:b/>
                <w:sz w:val="21"/>
              </w:rPr>
            </w:pPr>
            <w:r>
              <w:rPr>
                <w:b/>
                <w:w w:val="99"/>
                <w:sz w:val="21"/>
              </w:rPr>
              <w:t>序</w:t>
            </w:r>
          </w:p>
          <w:p w14:paraId="17307EDE">
            <w:pPr>
              <w:pStyle w:val="13"/>
              <w:spacing w:before="43"/>
              <w:ind w:left="163"/>
              <w:rPr>
                <w:b/>
                <w:sz w:val="21"/>
              </w:rPr>
            </w:pPr>
            <w:r>
              <w:rPr>
                <w:b/>
                <w:w w:val="99"/>
                <w:sz w:val="21"/>
              </w:rPr>
              <w:t>号</w:t>
            </w:r>
          </w:p>
        </w:tc>
        <w:tc>
          <w:tcPr>
            <w:tcW w:w="5020" w:type="dxa"/>
          </w:tcPr>
          <w:p w14:paraId="10B0C9D2">
            <w:pPr>
              <w:pStyle w:val="13"/>
              <w:spacing w:before="19"/>
              <w:ind w:right="2077"/>
              <w:jc w:val="right"/>
              <w:rPr>
                <w:b/>
                <w:sz w:val="21"/>
              </w:rPr>
            </w:pPr>
            <w:r>
              <w:rPr>
                <w:b/>
                <w:spacing w:val="-4"/>
                <w:sz w:val="21"/>
              </w:rPr>
              <w:t>评价内容</w:t>
            </w:r>
          </w:p>
        </w:tc>
        <w:tc>
          <w:tcPr>
            <w:tcW w:w="1380" w:type="dxa"/>
          </w:tcPr>
          <w:p w14:paraId="3CBB6ACC">
            <w:pPr>
              <w:pStyle w:val="13"/>
              <w:spacing w:before="19"/>
              <w:ind w:left="254" w:right="248"/>
              <w:jc w:val="center"/>
              <w:rPr>
                <w:b/>
                <w:sz w:val="21"/>
              </w:rPr>
            </w:pPr>
            <w:r>
              <w:rPr>
                <w:b/>
                <w:spacing w:val="-4"/>
                <w:sz w:val="21"/>
              </w:rPr>
              <w:t>评价分值</w:t>
            </w:r>
          </w:p>
          <w:p w14:paraId="37CABC6C">
            <w:pPr>
              <w:pStyle w:val="13"/>
              <w:spacing w:before="43"/>
              <w:ind w:left="254" w:right="248"/>
              <w:jc w:val="center"/>
              <w:rPr>
                <w:b/>
                <w:sz w:val="21"/>
              </w:rPr>
            </w:pPr>
            <w:r>
              <w:rPr>
                <w:b/>
                <w:spacing w:val="-2"/>
                <w:sz w:val="21"/>
              </w:rPr>
              <w:t>（分</w:t>
            </w:r>
            <w:r>
              <w:rPr>
                <w:b/>
                <w:spacing w:val="-10"/>
                <w:sz w:val="21"/>
              </w:rPr>
              <w:t>）</w:t>
            </w:r>
          </w:p>
        </w:tc>
        <w:tc>
          <w:tcPr>
            <w:tcW w:w="1420" w:type="dxa"/>
          </w:tcPr>
          <w:p w14:paraId="240C2B73">
            <w:pPr>
              <w:pStyle w:val="13"/>
              <w:spacing w:before="19"/>
              <w:ind w:left="173" w:right="163"/>
              <w:jc w:val="center"/>
              <w:rPr>
                <w:b/>
                <w:sz w:val="21"/>
              </w:rPr>
            </w:pPr>
            <w:r>
              <w:rPr>
                <w:b/>
                <w:spacing w:val="-4"/>
                <w:sz w:val="21"/>
              </w:rPr>
              <w:t>自评得分</w:t>
            </w:r>
          </w:p>
          <w:p w14:paraId="05B17523">
            <w:pPr>
              <w:pStyle w:val="13"/>
              <w:spacing w:before="43"/>
              <w:ind w:left="173" w:right="163"/>
              <w:jc w:val="center"/>
              <w:rPr>
                <w:b/>
                <w:sz w:val="21"/>
              </w:rPr>
            </w:pPr>
            <w:r>
              <w:rPr>
                <w:b/>
                <w:spacing w:val="-2"/>
                <w:sz w:val="21"/>
              </w:rPr>
              <w:t>（分</w:t>
            </w:r>
            <w:r>
              <w:rPr>
                <w:b/>
                <w:spacing w:val="-10"/>
                <w:sz w:val="21"/>
              </w:rPr>
              <w:t>）</w:t>
            </w:r>
          </w:p>
        </w:tc>
      </w:tr>
      <w:tr w14:paraId="0343B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0" w:type="dxa"/>
          </w:tcPr>
          <w:p w14:paraId="2F36D0ED">
            <w:pPr>
              <w:pStyle w:val="13"/>
              <w:spacing w:before="16" w:line="276" w:lineRule="exact"/>
              <w:ind w:left="7"/>
              <w:jc w:val="center"/>
              <w:rPr>
                <w:sz w:val="22"/>
              </w:rPr>
            </w:pPr>
            <w:r>
              <w:rPr>
                <w:w w:val="100"/>
                <w:sz w:val="22"/>
              </w:rPr>
              <w:t>1</w:t>
            </w:r>
          </w:p>
        </w:tc>
        <w:tc>
          <w:tcPr>
            <w:tcW w:w="5020" w:type="dxa"/>
          </w:tcPr>
          <w:p w14:paraId="7797BE8F">
            <w:pPr>
              <w:pStyle w:val="13"/>
              <w:spacing w:before="16" w:line="276" w:lineRule="exact"/>
              <w:ind w:right="2039"/>
              <w:jc w:val="right"/>
              <w:rPr>
                <w:sz w:val="22"/>
              </w:rPr>
            </w:pPr>
            <w:r>
              <w:rPr>
                <w:spacing w:val="-3"/>
                <w:sz w:val="22"/>
              </w:rPr>
              <w:t>相关设施具有完善的操作规程</w:t>
            </w:r>
          </w:p>
        </w:tc>
        <w:tc>
          <w:tcPr>
            <w:tcW w:w="1380" w:type="dxa"/>
          </w:tcPr>
          <w:p w14:paraId="7DF47C51">
            <w:pPr>
              <w:pStyle w:val="13"/>
              <w:spacing w:before="16" w:line="276" w:lineRule="exact"/>
              <w:ind w:left="9"/>
              <w:jc w:val="center"/>
              <w:rPr>
                <w:sz w:val="22"/>
              </w:rPr>
            </w:pPr>
            <w:r>
              <w:rPr>
                <w:w w:val="100"/>
                <w:sz w:val="22"/>
              </w:rPr>
              <w:t>2</w:t>
            </w:r>
          </w:p>
        </w:tc>
        <w:tc>
          <w:tcPr>
            <w:tcW w:w="1420" w:type="dxa"/>
          </w:tcPr>
          <w:p w14:paraId="0704BF9D">
            <w:pPr>
              <w:pStyle w:val="13"/>
              <w:rPr>
                <w:rFonts w:ascii="Times New Roman"/>
                <w:sz w:val="20"/>
              </w:rPr>
            </w:pPr>
          </w:p>
        </w:tc>
      </w:tr>
      <w:tr w14:paraId="01ECA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443ACD75">
            <w:pPr>
              <w:pStyle w:val="13"/>
              <w:spacing w:before="171"/>
              <w:ind w:left="7"/>
              <w:jc w:val="center"/>
              <w:rPr>
                <w:sz w:val="22"/>
              </w:rPr>
            </w:pPr>
            <w:r>
              <w:rPr>
                <w:w w:val="100"/>
                <w:sz w:val="22"/>
              </w:rPr>
              <w:t>2</w:t>
            </w:r>
          </w:p>
        </w:tc>
        <w:tc>
          <w:tcPr>
            <w:tcW w:w="5020" w:type="dxa"/>
          </w:tcPr>
          <w:p w14:paraId="05FD7604">
            <w:pPr>
              <w:pStyle w:val="13"/>
              <w:spacing w:before="15"/>
              <w:ind w:left="107"/>
              <w:rPr>
                <w:sz w:val="22"/>
              </w:rPr>
            </w:pPr>
            <w:r>
              <w:rPr>
                <w:spacing w:val="-3"/>
                <w:sz w:val="22"/>
              </w:rPr>
              <w:t>运营管理机构的工作考核体系中包含节能和节水</w:t>
            </w:r>
          </w:p>
          <w:p w14:paraId="57E81BF5">
            <w:pPr>
              <w:pStyle w:val="13"/>
              <w:spacing w:before="30" w:line="277" w:lineRule="exact"/>
              <w:ind w:left="107"/>
              <w:rPr>
                <w:sz w:val="22"/>
              </w:rPr>
            </w:pPr>
            <w:r>
              <w:rPr>
                <w:spacing w:val="-4"/>
                <w:sz w:val="22"/>
              </w:rPr>
              <w:t>绩效考核激励机制</w:t>
            </w:r>
          </w:p>
        </w:tc>
        <w:tc>
          <w:tcPr>
            <w:tcW w:w="1380" w:type="dxa"/>
          </w:tcPr>
          <w:p w14:paraId="04028FD8">
            <w:pPr>
              <w:pStyle w:val="13"/>
              <w:spacing w:before="171"/>
              <w:ind w:left="9"/>
              <w:jc w:val="center"/>
              <w:rPr>
                <w:sz w:val="22"/>
              </w:rPr>
            </w:pPr>
            <w:r>
              <w:rPr>
                <w:w w:val="100"/>
                <w:sz w:val="22"/>
              </w:rPr>
              <w:t>3</w:t>
            </w:r>
          </w:p>
        </w:tc>
        <w:tc>
          <w:tcPr>
            <w:tcW w:w="1420" w:type="dxa"/>
          </w:tcPr>
          <w:p w14:paraId="7DF65C02">
            <w:pPr>
              <w:pStyle w:val="13"/>
              <w:rPr>
                <w:rFonts w:ascii="Times New Roman"/>
                <w:sz w:val="20"/>
              </w:rPr>
            </w:pPr>
          </w:p>
        </w:tc>
      </w:tr>
      <w:tr w14:paraId="039E0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1067D7ED">
            <w:pPr>
              <w:pStyle w:val="13"/>
              <w:spacing w:before="20"/>
              <w:ind w:left="2557" w:right="2549"/>
              <w:jc w:val="center"/>
              <w:rPr>
                <w:sz w:val="21"/>
              </w:rPr>
            </w:pPr>
            <w:r>
              <w:rPr>
                <w:spacing w:val="-8"/>
                <w:sz w:val="21"/>
              </w:rPr>
              <w:t>合计</w:t>
            </w:r>
          </w:p>
        </w:tc>
        <w:tc>
          <w:tcPr>
            <w:tcW w:w="1380" w:type="dxa"/>
          </w:tcPr>
          <w:p w14:paraId="77D2555B">
            <w:pPr>
              <w:pStyle w:val="13"/>
              <w:spacing w:before="15" w:line="277" w:lineRule="exact"/>
              <w:ind w:left="9"/>
              <w:jc w:val="center"/>
              <w:rPr>
                <w:sz w:val="22"/>
              </w:rPr>
            </w:pPr>
            <w:r>
              <w:rPr>
                <w:w w:val="100"/>
                <w:sz w:val="22"/>
              </w:rPr>
              <w:t>5</w:t>
            </w:r>
          </w:p>
        </w:tc>
        <w:tc>
          <w:tcPr>
            <w:tcW w:w="1420" w:type="dxa"/>
          </w:tcPr>
          <w:p w14:paraId="1921EB8F">
            <w:pPr>
              <w:pStyle w:val="13"/>
              <w:spacing w:before="15" w:line="277" w:lineRule="exact"/>
              <w:ind w:left="7"/>
              <w:jc w:val="center"/>
              <w:rPr>
                <w:sz w:val="22"/>
              </w:rPr>
            </w:pPr>
            <w:r>
              <w:rPr>
                <w:w w:val="100"/>
                <w:sz w:val="22"/>
              </w:rPr>
              <w:t>-</w:t>
            </w:r>
          </w:p>
        </w:tc>
      </w:tr>
    </w:tbl>
    <w:p w14:paraId="0191EB80">
      <w:pPr>
        <w:pStyle w:val="4"/>
        <w:spacing w:before="11"/>
        <w:rPr>
          <w:b/>
          <w:sz w:val="31"/>
        </w:rPr>
      </w:pPr>
    </w:p>
    <w:p w14:paraId="4A4AEFF7">
      <w:pPr>
        <w:spacing w:before="0"/>
        <w:ind w:left="0" w:right="7801" w:firstLine="0"/>
        <w:jc w:val="right"/>
        <w:rPr>
          <w:b/>
          <w:sz w:val="24"/>
        </w:rPr>
      </w:pPr>
      <w:r>
        <w:pict>
          <v:group id="docshapegroup276" o:spid="_x0000_s1585" o:spt="203" style="position:absolute;left:0pt;margin-left:88.9pt;margin-top:-47.4pt;height:374.4pt;width:417.5pt;mso-position-horizontal-relative:page;z-index:-251524096;mso-width-relative:page;mso-height-relative:page;" coordorigin="1778,-949" coordsize="8350,7488">
            <o:lock v:ext="edit"/>
            <v:shape id="docshape277" o:spid="_x0000_s1586" o:spt="75" type="#_x0000_t75" style="position:absolute;left:2647;top:-949;height:7488;width:7438;" filled="f" stroked="f" coordsize="21600,21600">
              <v:path/>
              <v:fill on="f" focussize="0,0"/>
              <v:stroke on="f"/>
              <v:imagedata r:id="rId40" o:title=""/>
              <o:lock v:ext="edit" aspectratio="t"/>
            </v:shape>
            <v:line id="_x0000_s1587" o:spid="_x0000_s1587" o:spt="20" style="position:absolute;left:1778;top:3342;height:0;width:8350;" stroked="t" coordsize="21600,21600">
              <v:path arrowok="t"/>
              <v:fill focussize="0,0"/>
              <v:stroke weight="0.48pt" color="#000000"/>
              <v:imagedata o:title=""/>
              <o:lock v:ext="edit"/>
            </v:line>
            <v:line id="_x0000_s1588" o:spid="_x0000_s1588" o:spt="20" style="position:absolute;left:1778;top:5540;height:0;width:8350;" stroked="t" coordsize="21600,21600">
              <v:path arrowok="t"/>
              <v:fill focussize="0,0"/>
              <v:stroke weight="0.48pt" color="#000000"/>
              <v:imagedata o:title=""/>
              <o:lock v:ext="edit"/>
            </v:line>
            <v:line id="_x0000_s1589" o:spid="_x0000_s1589" o:spt="20" style="position:absolute;left:1783;top:3337;height:2198;width:0;" stroked="t" coordsize="21600,21600">
              <v:path arrowok="t"/>
              <v:fill focussize="0,0"/>
              <v:stroke weight="0.48pt" color="#000000"/>
              <v:imagedata o:title=""/>
              <o:lock v:ext="edit"/>
            </v:line>
            <v:line id="_x0000_s1590" o:spid="_x0000_s1590" o:spt="20" style="position:absolute;left:10123;top:3337;height:2198;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5E9CD7DD">
      <w:pPr>
        <w:pStyle w:val="12"/>
        <w:numPr>
          <w:ilvl w:val="3"/>
          <w:numId w:val="4"/>
        </w:numPr>
        <w:tabs>
          <w:tab w:val="left" w:pos="284"/>
        </w:tabs>
        <w:spacing w:before="87" w:after="0" w:line="240" w:lineRule="auto"/>
        <w:ind w:left="283" w:right="7775" w:hanging="284"/>
        <w:jc w:val="right"/>
        <w:rPr>
          <w:rFonts w:ascii="Wingdings" w:hAnsi="Wingdings" w:eastAsia="Wingdings"/>
          <w:sz w:val="21"/>
        </w:rPr>
      </w:pPr>
      <w:r>
        <w:rPr>
          <w:rFonts w:hint="eastAsia" w:ascii="宋体" w:hAnsi="宋体" w:eastAsia="宋体"/>
          <w:b/>
          <w:spacing w:val="-4"/>
          <w:sz w:val="21"/>
        </w:rPr>
        <w:t>操作规程</w:t>
      </w:r>
    </w:p>
    <w:p w14:paraId="1DE6F882">
      <w:pPr>
        <w:pStyle w:val="4"/>
        <w:spacing w:before="103" w:line="333" w:lineRule="auto"/>
        <w:ind w:left="799" w:right="5300"/>
      </w:pPr>
      <w:r>
        <w:rPr>
          <w:spacing w:val="-2"/>
        </w:rPr>
        <w:t>相关设施的操作规程是否上墙：□是 □否</w:t>
      </w:r>
      <w:r>
        <w:t>操作人员是否有上岗证书：□是 □否</w:t>
      </w:r>
    </w:p>
    <w:p w14:paraId="4A8CAD67">
      <w:pPr>
        <w:pStyle w:val="4"/>
        <w:tabs>
          <w:tab w:val="left" w:pos="4159"/>
        </w:tabs>
        <w:spacing w:before="1"/>
        <w:ind w:left="799"/>
        <w:rPr>
          <w:rFonts w:ascii="Times New Roman" w:eastAsia="Times New Roman"/>
        </w:rPr>
      </w:pPr>
      <w:r>
        <w:rPr>
          <w:spacing w:val="-2"/>
        </w:rPr>
        <w:t>具有的上岗证书有</w:t>
      </w:r>
      <w:r>
        <w:rPr>
          <w:spacing w:val="-10"/>
        </w:rPr>
        <w:t>：</w:t>
      </w:r>
      <w:r>
        <w:rPr>
          <w:rFonts w:ascii="Times New Roman" w:eastAsia="Times New Roman"/>
          <w:u w:val="single"/>
        </w:rPr>
        <w:tab/>
      </w:r>
      <w:r>
        <w:rPr>
          <w:rFonts w:ascii="Times New Roman" w:eastAsia="Times New Roman"/>
          <w:spacing w:val="-10"/>
          <w:u w:val="single"/>
        </w:rPr>
        <w:t>_</w:t>
      </w:r>
    </w:p>
    <w:p w14:paraId="7DD6369E">
      <w:pPr>
        <w:pStyle w:val="12"/>
        <w:numPr>
          <w:ilvl w:val="3"/>
          <w:numId w:val="4"/>
        </w:numPr>
        <w:tabs>
          <w:tab w:val="left" w:pos="1367"/>
        </w:tabs>
        <w:spacing w:before="107" w:after="0" w:line="240" w:lineRule="auto"/>
        <w:ind w:left="1366" w:right="0" w:hanging="284"/>
        <w:jc w:val="left"/>
        <w:rPr>
          <w:rFonts w:ascii="Wingdings" w:hAnsi="Wingdings" w:eastAsia="Wingdings"/>
          <w:sz w:val="21"/>
        </w:rPr>
      </w:pPr>
      <w:r>
        <w:rPr>
          <w:rFonts w:hint="eastAsia" w:ascii="宋体" w:hAnsi="宋体" w:eastAsia="宋体"/>
          <w:b/>
          <w:spacing w:val="-4"/>
          <w:sz w:val="21"/>
        </w:rPr>
        <w:t>应急预案</w:t>
      </w:r>
    </w:p>
    <w:p w14:paraId="6801071C">
      <w:pPr>
        <w:pStyle w:val="4"/>
        <w:spacing w:before="103"/>
        <w:ind w:left="800"/>
      </w:pPr>
      <w:r>
        <w:rPr>
          <w:spacing w:val="-3"/>
        </w:rPr>
        <w:t>节能、节水设施运行有无应急预案：□有 □无</w:t>
      </w:r>
    </w:p>
    <w:p w14:paraId="62B9B4E4">
      <w:pPr>
        <w:pStyle w:val="4"/>
        <w:spacing w:before="106" w:line="333" w:lineRule="auto"/>
        <w:ind w:left="799" w:right="879"/>
      </w:pPr>
      <w:r>
        <w:rPr>
          <w:spacing w:val="-4"/>
        </w:rPr>
        <w:t>简要说明项目节能、节水、节材、绿化的操作规程、应急预案的合理性与完善性，及其实施</w:t>
      </w:r>
      <w:r>
        <w:t>情况。（</w:t>
      </w:r>
      <w:r>
        <w:rPr>
          <w:rFonts w:ascii="Times New Roman" w:eastAsia="Times New Roman"/>
        </w:rPr>
        <w:t xml:space="preserve">300 </w:t>
      </w:r>
      <w:r>
        <w:t>字以内）</w:t>
      </w:r>
    </w:p>
    <w:p w14:paraId="3F8A0FB5">
      <w:pPr>
        <w:pStyle w:val="4"/>
        <w:spacing w:before="10"/>
        <w:ind w:left="1416"/>
      </w:pPr>
      <w:r>
        <w:rPr>
          <w:spacing w:val="-4"/>
        </w:rPr>
        <w:t>本项目不参评。</w:t>
      </w:r>
    </w:p>
    <w:p w14:paraId="0F763CF8">
      <w:pPr>
        <w:pStyle w:val="4"/>
        <w:rPr>
          <w:sz w:val="20"/>
        </w:rPr>
      </w:pPr>
    </w:p>
    <w:p w14:paraId="6F8BE43C">
      <w:pPr>
        <w:pStyle w:val="4"/>
        <w:rPr>
          <w:sz w:val="20"/>
        </w:rPr>
      </w:pPr>
    </w:p>
    <w:p w14:paraId="169BFF2F">
      <w:pPr>
        <w:pStyle w:val="4"/>
        <w:rPr>
          <w:sz w:val="20"/>
        </w:rPr>
      </w:pPr>
    </w:p>
    <w:p w14:paraId="4DB67331">
      <w:pPr>
        <w:pStyle w:val="4"/>
        <w:rPr>
          <w:sz w:val="20"/>
        </w:rPr>
      </w:pPr>
    </w:p>
    <w:p w14:paraId="7EC2635E">
      <w:pPr>
        <w:pStyle w:val="4"/>
        <w:rPr>
          <w:sz w:val="20"/>
        </w:rPr>
      </w:pPr>
    </w:p>
    <w:p w14:paraId="0F353A56">
      <w:pPr>
        <w:pStyle w:val="4"/>
        <w:rPr>
          <w:sz w:val="20"/>
        </w:rPr>
      </w:pPr>
    </w:p>
    <w:p w14:paraId="3397B82E">
      <w:pPr>
        <w:pStyle w:val="4"/>
        <w:rPr>
          <w:sz w:val="20"/>
        </w:rPr>
      </w:pPr>
    </w:p>
    <w:p w14:paraId="31705A8B">
      <w:pPr>
        <w:pStyle w:val="4"/>
        <w:rPr>
          <w:sz w:val="20"/>
        </w:rPr>
      </w:pPr>
    </w:p>
    <w:p w14:paraId="13F6BD13">
      <w:pPr>
        <w:pStyle w:val="4"/>
        <w:rPr>
          <w:sz w:val="20"/>
        </w:rPr>
      </w:pPr>
    </w:p>
    <w:p w14:paraId="015B0D80">
      <w:pPr>
        <w:pStyle w:val="12"/>
        <w:numPr>
          <w:ilvl w:val="3"/>
          <w:numId w:val="4"/>
        </w:numPr>
        <w:tabs>
          <w:tab w:val="left" w:pos="1367"/>
        </w:tabs>
        <w:spacing w:before="0" w:after="0" w:line="240" w:lineRule="auto"/>
        <w:ind w:left="1366" w:right="0" w:hanging="284"/>
        <w:jc w:val="left"/>
        <w:rPr>
          <w:rFonts w:ascii="Wingdings" w:hAnsi="Wingdings" w:eastAsia="Wingdings"/>
          <w:sz w:val="21"/>
        </w:rPr>
      </w:pPr>
      <w:r>
        <w:rPr>
          <w:rFonts w:hint="eastAsia" w:ascii="宋体" w:hAnsi="宋体" w:eastAsia="宋体"/>
          <w:b/>
          <w:spacing w:val="-3"/>
          <w:sz w:val="21"/>
        </w:rPr>
        <w:t>物业管理机构的工作考核体系中包含能源资源管理激励机制</w:t>
      </w:r>
    </w:p>
    <w:p w14:paraId="77D035A8">
      <w:pPr>
        <w:pStyle w:val="4"/>
        <w:spacing w:before="103"/>
        <w:ind w:left="800"/>
      </w:pPr>
      <w:r>
        <w:rPr>
          <w:spacing w:val="-3"/>
        </w:rPr>
        <w:t>物业管理机构的工作考核体系中是否包含能源资源管理激励机制：□是 □否；</w:t>
      </w:r>
    </w:p>
    <w:p w14:paraId="430EFB31">
      <w:pPr>
        <w:pStyle w:val="12"/>
        <w:numPr>
          <w:ilvl w:val="3"/>
          <w:numId w:val="4"/>
        </w:numPr>
        <w:tabs>
          <w:tab w:val="left" w:pos="1367"/>
        </w:tabs>
        <w:spacing w:before="108" w:after="0" w:line="331" w:lineRule="auto"/>
        <w:ind w:left="800" w:right="5667" w:firstLine="283"/>
        <w:jc w:val="left"/>
        <w:rPr>
          <w:rFonts w:ascii="Wingdings" w:hAnsi="Wingdings" w:eastAsia="Wingdings"/>
          <w:sz w:val="21"/>
        </w:rPr>
      </w:pPr>
      <w:r>
        <w:rPr>
          <w:rFonts w:hint="eastAsia" w:ascii="宋体" w:hAnsi="宋体" w:eastAsia="宋体"/>
          <w:b/>
          <w:spacing w:val="-2"/>
          <w:sz w:val="21"/>
        </w:rPr>
        <w:t>与租用者的合同中包含节能条款</w:t>
      </w:r>
      <w:r>
        <w:rPr>
          <w:rFonts w:hint="eastAsia" w:ascii="宋体" w:hAnsi="宋体" w:eastAsia="宋体"/>
          <w:spacing w:val="-2"/>
          <w:sz w:val="21"/>
        </w:rPr>
        <w:t>项目是否存在租用情况：□是□否；</w:t>
      </w:r>
    </w:p>
    <w:p w14:paraId="6956DC51">
      <w:pPr>
        <w:pStyle w:val="4"/>
        <w:spacing w:before="4"/>
        <w:ind w:left="799"/>
      </w:pPr>
      <w:r>
        <w:rPr>
          <w:spacing w:val="-3"/>
        </w:rPr>
        <w:t>若存在租用情况，合同中是否包含节能条款：□是□否；</w:t>
      </w:r>
    </w:p>
    <w:p w14:paraId="151ED14C">
      <w:pPr>
        <w:pStyle w:val="12"/>
        <w:numPr>
          <w:ilvl w:val="3"/>
          <w:numId w:val="4"/>
        </w:numPr>
        <w:tabs>
          <w:tab w:val="left" w:pos="1367"/>
        </w:tabs>
        <w:spacing w:before="107" w:after="0" w:line="240" w:lineRule="auto"/>
        <w:ind w:left="1366" w:right="0" w:hanging="284"/>
        <w:jc w:val="left"/>
        <w:rPr>
          <w:rFonts w:ascii="Wingdings" w:hAnsi="Wingdings" w:eastAsia="Wingdings"/>
          <w:sz w:val="21"/>
        </w:rPr>
      </w:pPr>
      <w:r>
        <w:rPr>
          <w:rFonts w:hint="eastAsia" w:ascii="宋体" w:hAnsi="宋体" w:eastAsia="宋体"/>
          <w:b/>
          <w:spacing w:val="-3"/>
          <w:sz w:val="21"/>
        </w:rPr>
        <w:t>采用合同能源管理模式</w:t>
      </w:r>
    </w:p>
    <w:p w14:paraId="2BE60C6E">
      <w:pPr>
        <w:pStyle w:val="4"/>
        <w:spacing w:before="103"/>
        <w:ind w:left="800"/>
      </w:pPr>
      <w:r>
        <w:rPr>
          <w:spacing w:val="-3"/>
        </w:rPr>
        <w:t>项目是否采用合同能源管理模式：□是 □否</w:t>
      </w:r>
    </w:p>
    <w:p w14:paraId="6FA848AA">
      <w:pPr>
        <w:pStyle w:val="4"/>
        <w:spacing w:before="106" w:line="333" w:lineRule="auto"/>
        <w:ind w:left="800" w:right="881"/>
      </w:pPr>
      <w:r>
        <w:rPr>
          <w:spacing w:val="-9"/>
        </w:rPr>
        <w:t>若新建建筑未实行合同能源管理，项目是否提供了运营后的节能改进投入及节能效益分配的</w:t>
      </w:r>
      <w:r>
        <w:t>实施情况：□是 □否</w:t>
      </w:r>
    </w:p>
    <w:p w14:paraId="02FA5E20">
      <w:pPr>
        <w:spacing w:after="0" w:line="333" w:lineRule="auto"/>
        <w:sectPr>
          <w:pgSz w:w="11910" w:h="16840"/>
          <w:pgMar w:top="1100" w:right="920" w:bottom="1180" w:left="1000" w:header="878" w:footer="993" w:gutter="0"/>
          <w:cols w:space="720" w:num="1"/>
        </w:sectPr>
      </w:pPr>
    </w:p>
    <w:p w14:paraId="31E437FD">
      <w:pPr>
        <w:pStyle w:val="4"/>
        <w:spacing w:before="8"/>
        <w:rPr>
          <w:sz w:val="22"/>
        </w:rPr>
      </w:pPr>
    </w:p>
    <w:p w14:paraId="692079DB">
      <w:pPr>
        <w:pStyle w:val="3"/>
        <w:spacing w:before="66"/>
        <w:rPr>
          <w:rFonts w:hint="eastAsia" w:ascii="宋体" w:eastAsia="宋体"/>
        </w:rPr>
      </w:pPr>
      <w:r>
        <w:pict>
          <v:rect id="docshape278" o:spid="_x0000_s1591" o:spt="1" style="position:absolute;left:0pt;margin-left:90pt;margin-top:-15.2pt;height:0.7pt;width:415.3pt;mso-position-horizontal-relative:page;z-index:-251523072;mso-width-relative:page;mso-height-relative:page;" fillcolor="#000000" filled="t" stroked="f" coordsize="21600,21600">
            <v:path/>
            <v:fill on="t" focussize="0,0"/>
            <v:stroke on="f"/>
            <v:imagedata o:title=""/>
            <o:lock v:ext="edit"/>
          </v:rect>
        </w:pict>
      </w:r>
      <w:bookmarkStart w:id="114" w:name="6.2.11建筑平均日用水量满足现行国家标准《民用建筑节水设计标准》 GB 50"/>
      <w:bookmarkEnd w:id="114"/>
      <w:r>
        <w:rPr>
          <w:rFonts w:hint="eastAsia" w:ascii="宋体" w:eastAsia="宋体"/>
          <w:spacing w:val="-2"/>
        </w:rPr>
        <w:t>3</w:t>
      </w:r>
      <w:r>
        <w:rPr>
          <w:rFonts w:hint="eastAsia" w:ascii="宋体" w:eastAsia="宋体"/>
          <w:spacing w:val="-14"/>
        </w:rPr>
        <w:t>、 证明材料</w:t>
      </w:r>
    </w:p>
    <w:p w14:paraId="34EE2F37">
      <w:pPr>
        <w:pStyle w:val="4"/>
        <w:spacing w:before="10"/>
        <w:rPr>
          <w:b/>
          <w:sz w:val="18"/>
        </w:rPr>
      </w:pPr>
    </w:p>
    <w:p w14:paraId="6B8B5A7B">
      <w:pPr>
        <w:spacing w:before="0"/>
        <w:ind w:left="800" w:right="0" w:firstLine="0"/>
        <w:jc w:val="left"/>
        <w:rPr>
          <w:b/>
          <w:sz w:val="21"/>
        </w:rPr>
      </w:pPr>
      <w:r>
        <w:pict>
          <v:group id="docshapegroup279" o:spid="_x0000_s1592" o:spt="203" style="position:absolute;left:0pt;margin-left:84.35pt;margin-top:132.6pt;height:374.4pt;width:426.6pt;mso-position-horizontal-relative:page;z-index:-251523072;mso-width-relative:page;mso-height-relative:page;" coordorigin="1687,2652" coordsize="8532,7488">
            <o:lock v:ext="edit"/>
            <v:shape id="docshape280" o:spid="_x0000_s1593" o:spt="75" type="#_x0000_t75" style="position:absolute;left:2647;top:2652;height:7488;width:7438;" filled="f" stroked="f" coordsize="21600,21600">
              <v:path/>
              <v:fill on="f" focussize="0,0"/>
              <v:stroke on="f"/>
              <v:imagedata r:id="rId40" o:title=""/>
              <o:lock v:ext="edit" aspectratio="t"/>
            </v:shape>
            <v:line id="_x0000_s1594" o:spid="_x0000_s1594" o:spt="20" style="position:absolute;left:1687;top:5899;height:0;width:8532;" stroked="t" coordsize="21600,21600">
              <v:path arrowok="t"/>
              <v:fill focussize="0,0"/>
              <v:stroke weight="0.48pt" color="#000000"/>
              <v:imagedata o:title=""/>
              <o:lock v:ext="edit"/>
            </v:line>
            <v:line id="_x0000_s1595" o:spid="_x0000_s1595" o:spt="20" style="position:absolute;left:1687;top:7043;height:0;width:8532;" stroked="t" coordsize="21600,21600">
              <v:path arrowok="t"/>
              <v:fill focussize="0,0"/>
              <v:stroke weight="0.48pt" color="#000000"/>
              <v:imagedata o:title=""/>
              <o:lock v:ext="edit"/>
            </v:line>
            <v:line id="_x0000_s1596" o:spid="_x0000_s1596" o:spt="20" style="position:absolute;left:1692;top:5894;height:1144;width:0;" stroked="t" coordsize="21600,21600">
              <v:path arrowok="t"/>
              <v:fill focussize="0,0"/>
              <v:stroke weight="0.48pt" color="#000000"/>
              <v:imagedata o:title=""/>
              <o:lock v:ext="edit"/>
            </v:line>
            <v:line id="_x0000_s1597" o:spid="_x0000_s1597" o:spt="20" style="position:absolute;left:10214;top:5894;height:1144;width:0;" stroked="t" coordsize="21600,21600">
              <v:path arrowok="t"/>
              <v:fill focussize="0,0"/>
              <v:stroke weight="0.48pt" color="#000000"/>
              <v:imagedata o:title=""/>
              <o:lock v:ext="edit"/>
            </v:line>
          </v:group>
        </w:pict>
      </w:r>
      <w:r>
        <w:rPr>
          <w:b/>
          <w:spacing w:val="-3"/>
          <w:sz w:val="21"/>
        </w:rPr>
        <w:t>建议提交材料及技术要求：</w:t>
      </w:r>
    </w:p>
    <w:p w14:paraId="751E81CB">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086E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234D24AD">
            <w:pPr>
              <w:pStyle w:val="13"/>
              <w:spacing w:before="15"/>
              <w:ind w:left="148"/>
              <w:rPr>
                <w:b/>
                <w:sz w:val="22"/>
              </w:rPr>
            </w:pPr>
            <w:r>
              <w:rPr>
                <w:b/>
                <w:spacing w:val="-6"/>
                <w:sz w:val="22"/>
              </w:rPr>
              <w:t>专业</w:t>
            </w:r>
          </w:p>
          <w:p w14:paraId="3D5E35C7">
            <w:pPr>
              <w:pStyle w:val="13"/>
              <w:spacing w:before="31" w:line="276" w:lineRule="exact"/>
              <w:ind w:left="148"/>
              <w:rPr>
                <w:b/>
                <w:sz w:val="22"/>
              </w:rPr>
            </w:pPr>
            <w:r>
              <w:rPr>
                <w:b/>
                <w:spacing w:val="-6"/>
                <w:sz w:val="22"/>
              </w:rPr>
              <w:t>分类</w:t>
            </w:r>
          </w:p>
        </w:tc>
        <w:tc>
          <w:tcPr>
            <w:tcW w:w="2020" w:type="dxa"/>
            <w:shd w:val="clear" w:color="auto" w:fill="DBE4F0"/>
          </w:tcPr>
          <w:p w14:paraId="23E365D8">
            <w:pPr>
              <w:pStyle w:val="13"/>
              <w:spacing w:before="171"/>
              <w:ind w:left="106"/>
              <w:rPr>
                <w:b/>
                <w:sz w:val="22"/>
              </w:rPr>
            </w:pPr>
            <w:r>
              <w:rPr>
                <w:b/>
                <w:spacing w:val="-4"/>
                <w:sz w:val="22"/>
              </w:rPr>
              <w:t>材料名称</w:t>
            </w:r>
          </w:p>
        </w:tc>
        <w:tc>
          <w:tcPr>
            <w:tcW w:w="3960" w:type="dxa"/>
            <w:shd w:val="clear" w:color="auto" w:fill="DBE4F0"/>
          </w:tcPr>
          <w:p w14:paraId="18B11ED7">
            <w:pPr>
              <w:pStyle w:val="13"/>
              <w:spacing w:before="171"/>
              <w:ind w:left="107"/>
              <w:rPr>
                <w:b/>
                <w:sz w:val="22"/>
              </w:rPr>
            </w:pPr>
            <w:r>
              <w:rPr>
                <w:b/>
                <w:spacing w:val="-4"/>
                <w:sz w:val="22"/>
              </w:rPr>
              <w:t>技术要求</w:t>
            </w:r>
          </w:p>
        </w:tc>
        <w:tc>
          <w:tcPr>
            <w:tcW w:w="800" w:type="dxa"/>
            <w:shd w:val="clear" w:color="auto" w:fill="DBE4F0"/>
          </w:tcPr>
          <w:p w14:paraId="5157A013">
            <w:pPr>
              <w:pStyle w:val="13"/>
              <w:spacing w:before="15"/>
              <w:ind w:left="107"/>
              <w:rPr>
                <w:b/>
                <w:sz w:val="22"/>
              </w:rPr>
            </w:pPr>
            <w:r>
              <w:rPr>
                <w:b/>
                <w:spacing w:val="-6"/>
                <w:sz w:val="22"/>
              </w:rPr>
              <w:t>评价</w:t>
            </w:r>
          </w:p>
          <w:p w14:paraId="46F09B3F">
            <w:pPr>
              <w:pStyle w:val="13"/>
              <w:spacing w:before="31" w:line="276" w:lineRule="exact"/>
              <w:ind w:left="107"/>
              <w:rPr>
                <w:b/>
                <w:sz w:val="22"/>
              </w:rPr>
            </w:pPr>
            <w:r>
              <w:rPr>
                <w:b/>
                <w:spacing w:val="-6"/>
                <w:sz w:val="22"/>
              </w:rPr>
              <w:t>阶段</w:t>
            </w:r>
          </w:p>
        </w:tc>
        <w:tc>
          <w:tcPr>
            <w:tcW w:w="800" w:type="dxa"/>
            <w:shd w:val="clear" w:color="auto" w:fill="DBE4F0"/>
          </w:tcPr>
          <w:p w14:paraId="0B630815">
            <w:pPr>
              <w:pStyle w:val="13"/>
              <w:spacing w:before="15"/>
              <w:ind w:left="106"/>
              <w:rPr>
                <w:b/>
                <w:sz w:val="22"/>
              </w:rPr>
            </w:pPr>
            <w:r>
              <w:rPr>
                <w:b/>
                <w:spacing w:val="-6"/>
                <w:sz w:val="22"/>
              </w:rPr>
              <w:t>建筑</w:t>
            </w:r>
          </w:p>
          <w:p w14:paraId="0A59420C">
            <w:pPr>
              <w:pStyle w:val="13"/>
              <w:spacing w:before="31" w:line="276" w:lineRule="exact"/>
              <w:ind w:left="106"/>
              <w:rPr>
                <w:b/>
                <w:sz w:val="22"/>
              </w:rPr>
            </w:pPr>
            <w:r>
              <w:rPr>
                <w:b/>
                <w:spacing w:val="-6"/>
                <w:sz w:val="22"/>
              </w:rPr>
              <w:t>类型</w:t>
            </w:r>
          </w:p>
        </w:tc>
      </w:tr>
      <w:tr w14:paraId="431DC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40" w:type="dxa"/>
            <w:vMerge w:val="restart"/>
          </w:tcPr>
          <w:p w14:paraId="6EB88548">
            <w:pPr>
              <w:pStyle w:val="13"/>
              <w:rPr>
                <w:b/>
                <w:sz w:val="22"/>
              </w:rPr>
            </w:pPr>
          </w:p>
          <w:p w14:paraId="7B7479D8">
            <w:pPr>
              <w:pStyle w:val="13"/>
              <w:rPr>
                <w:b/>
                <w:sz w:val="22"/>
              </w:rPr>
            </w:pPr>
          </w:p>
          <w:p w14:paraId="0484F061">
            <w:pPr>
              <w:pStyle w:val="13"/>
              <w:rPr>
                <w:b/>
                <w:sz w:val="22"/>
              </w:rPr>
            </w:pPr>
          </w:p>
          <w:p w14:paraId="14FF4913">
            <w:pPr>
              <w:pStyle w:val="13"/>
              <w:rPr>
                <w:b/>
                <w:sz w:val="22"/>
              </w:rPr>
            </w:pPr>
          </w:p>
          <w:p w14:paraId="7FBE0A0F">
            <w:pPr>
              <w:pStyle w:val="13"/>
              <w:rPr>
                <w:b/>
                <w:sz w:val="22"/>
              </w:rPr>
            </w:pPr>
          </w:p>
          <w:p w14:paraId="62894B64">
            <w:pPr>
              <w:pStyle w:val="13"/>
              <w:spacing w:before="11"/>
              <w:rPr>
                <w:b/>
                <w:sz w:val="25"/>
              </w:rPr>
            </w:pPr>
          </w:p>
          <w:p w14:paraId="622AD463">
            <w:pPr>
              <w:pStyle w:val="13"/>
              <w:spacing w:line="266" w:lineRule="auto"/>
              <w:ind w:left="148" w:right="137"/>
              <w:rPr>
                <w:b/>
                <w:sz w:val="22"/>
              </w:rPr>
            </w:pPr>
            <w:r>
              <w:rPr>
                <w:b/>
                <w:spacing w:val="-6"/>
                <w:sz w:val="22"/>
              </w:rPr>
              <w:t>其他材料</w:t>
            </w:r>
          </w:p>
        </w:tc>
        <w:tc>
          <w:tcPr>
            <w:tcW w:w="2020" w:type="dxa"/>
          </w:tcPr>
          <w:p w14:paraId="13A21A89">
            <w:pPr>
              <w:pStyle w:val="13"/>
              <w:spacing w:before="7"/>
              <w:rPr>
                <w:b/>
                <w:sz w:val="25"/>
              </w:rPr>
            </w:pPr>
          </w:p>
          <w:p w14:paraId="6BF7C5BA">
            <w:pPr>
              <w:pStyle w:val="13"/>
              <w:spacing w:line="266" w:lineRule="auto"/>
              <w:ind w:left="106" w:right="-15"/>
              <w:rPr>
                <w:b/>
                <w:sz w:val="22"/>
              </w:rPr>
            </w:pPr>
            <w:r>
              <w:rPr>
                <w:b/>
                <w:spacing w:val="-10"/>
                <w:sz w:val="22"/>
              </w:rPr>
              <w:t>节能、节水、节材、</w:t>
            </w:r>
            <w:r>
              <w:rPr>
                <w:b/>
                <w:spacing w:val="-2"/>
                <w:sz w:val="22"/>
              </w:rPr>
              <w:t>绿化的相关管理制</w:t>
            </w:r>
            <w:r>
              <w:rPr>
                <w:b/>
                <w:spacing w:val="-10"/>
                <w:sz w:val="22"/>
              </w:rPr>
              <w:t>度</w:t>
            </w:r>
          </w:p>
        </w:tc>
        <w:tc>
          <w:tcPr>
            <w:tcW w:w="3960" w:type="dxa"/>
          </w:tcPr>
          <w:p w14:paraId="39CC6CE6">
            <w:pPr>
              <w:pStyle w:val="13"/>
              <w:spacing w:before="15" w:line="266" w:lineRule="auto"/>
              <w:ind w:left="107" w:right="98"/>
              <w:jc w:val="both"/>
              <w:rPr>
                <w:sz w:val="22"/>
              </w:rPr>
            </w:pPr>
            <w:r>
              <w:rPr>
                <w:spacing w:val="-2"/>
                <w:sz w:val="22"/>
              </w:rPr>
              <w:t>应包括操作规程、应急预案、操作人员的专业证书；应急预案中应明确规定各种突发事故的处理流程、人员分工、严</w:t>
            </w:r>
            <w:r>
              <w:rPr>
                <w:spacing w:val="-3"/>
                <w:sz w:val="22"/>
              </w:rPr>
              <w:t>格的上报和记录程序，并对专业维修人</w:t>
            </w:r>
          </w:p>
          <w:p w14:paraId="1BBD757E">
            <w:pPr>
              <w:pStyle w:val="13"/>
              <w:spacing w:line="273" w:lineRule="exact"/>
              <w:ind w:left="107"/>
              <w:rPr>
                <w:sz w:val="22"/>
              </w:rPr>
            </w:pPr>
            <w:r>
              <w:rPr>
                <w:spacing w:val="-3"/>
                <w:sz w:val="22"/>
              </w:rPr>
              <w:t>员的安全有严格的保障措施</w:t>
            </w:r>
          </w:p>
        </w:tc>
        <w:tc>
          <w:tcPr>
            <w:tcW w:w="800" w:type="dxa"/>
          </w:tcPr>
          <w:p w14:paraId="3205763C">
            <w:pPr>
              <w:pStyle w:val="13"/>
              <w:spacing w:before="7"/>
              <w:rPr>
                <w:b/>
                <w:sz w:val="25"/>
              </w:rPr>
            </w:pPr>
          </w:p>
          <w:p w14:paraId="7C68C9DB">
            <w:pPr>
              <w:pStyle w:val="13"/>
              <w:spacing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796C75EE">
            <w:pPr>
              <w:pStyle w:val="13"/>
              <w:rPr>
                <w:b/>
                <w:sz w:val="22"/>
              </w:rPr>
            </w:pPr>
          </w:p>
          <w:p w14:paraId="565B5353">
            <w:pPr>
              <w:pStyle w:val="13"/>
              <w:spacing w:before="9"/>
              <w:rPr>
                <w:b/>
                <w:sz w:val="15"/>
              </w:rPr>
            </w:pPr>
          </w:p>
          <w:p w14:paraId="08AECD22">
            <w:pPr>
              <w:pStyle w:val="13"/>
              <w:spacing w:line="266" w:lineRule="auto"/>
              <w:ind w:left="106" w:right="128"/>
              <w:rPr>
                <w:sz w:val="22"/>
              </w:rPr>
            </w:pPr>
            <w:r>
              <w:rPr>
                <w:spacing w:val="-4"/>
                <w:sz w:val="22"/>
              </w:rPr>
              <w:t>居建/</w:t>
            </w:r>
            <w:r>
              <w:rPr>
                <w:spacing w:val="-6"/>
                <w:sz w:val="22"/>
              </w:rPr>
              <w:t>公建</w:t>
            </w:r>
          </w:p>
        </w:tc>
      </w:tr>
      <w:tr w14:paraId="5656D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740" w:type="dxa"/>
            <w:vMerge w:val="continue"/>
            <w:tcBorders>
              <w:top w:val="nil"/>
            </w:tcBorders>
          </w:tcPr>
          <w:p w14:paraId="4E043987">
            <w:pPr>
              <w:rPr>
                <w:sz w:val="2"/>
                <w:szCs w:val="2"/>
              </w:rPr>
            </w:pPr>
          </w:p>
        </w:tc>
        <w:tc>
          <w:tcPr>
            <w:tcW w:w="2020" w:type="dxa"/>
          </w:tcPr>
          <w:p w14:paraId="60C48999">
            <w:pPr>
              <w:pStyle w:val="13"/>
              <w:rPr>
                <w:b/>
                <w:sz w:val="22"/>
              </w:rPr>
            </w:pPr>
          </w:p>
          <w:p w14:paraId="61D7E940">
            <w:pPr>
              <w:pStyle w:val="13"/>
              <w:spacing w:before="8"/>
              <w:rPr>
                <w:b/>
                <w:sz w:val="15"/>
              </w:rPr>
            </w:pPr>
          </w:p>
          <w:p w14:paraId="1E899850">
            <w:pPr>
              <w:pStyle w:val="13"/>
              <w:spacing w:before="1" w:line="266" w:lineRule="auto"/>
              <w:ind w:left="106" w:right="-15"/>
              <w:rPr>
                <w:b/>
                <w:sz w:val="22"/>
              </w:rPr>
            </w:pPr>
            <w:r>
              <w:rPr>
                <w:b/>
                <w:spacing w:val="-10"/>
                <w:sz w:val="22"/>
              </w:rPr>
              <w:t>节能、节水、节材、</w:t>
            </w:r>
            <w:r>
              <w:rPr>
                <w:b/>
                <w:spacing w:val="-2"/>
                <w:sz w:val="22"/>
              </w:rPr>
              <w:t>绿化的运维管理记</w:t>
            </w:r>
            <w:r>
              <w:rPr>
                <w:b/>
                <w:spacing w:val="-10"/>
                <w:sz w:val="22"/>
              </w:rPr>
              <w:t>录</w:t>
            </w:r>
          </w:p>
        </w:tc>
        <w:tc>
          <w:tcPr>
            <w:tcW w:w="3960" w:type="dxa"/>
          </w:tcPr>
          <w:p w14:paraId="3B0D30A6">
            <w:pPr>
              <w:pStyle w:val="13"/>
              <w:spacing w:before="15" w:line="266" w:lineRule="auto"/>
              <w:ind w:left="107" w:right="98"/>
              <w:jc w:val="both"/>
              <w:rPr>
                <w:sz w:val="22"/>
              </w:rPr>
            </w:pPr>
            <w:r>
              <w:rPr>
                <w:spacing w:val="-2"/>
                <w:sz w:val="22"/>
              </w:rPr>
              <w:t>节能、节水设施设备应具有巡回检查制度、保养维护制度，并有完善的运行记录等；节材应具有详细、完整的购置和使用记录；绿化保养应具有完善的保养</w:t>
            </w:r>
            <w:r>
              <w:rPr>
                <w:spacing w:val="-3"/>
                <w:sz w:val="22"/>
              </w:rPr>
              <w:t>维护制度，并有完整的养护记录、药品</w:t>
            </w:r>
          </w:p>
          <w:p w14:paraId="5DB8603C">
            <w:pPr>
              <w:pStyle w:val="13"/>
              <w:spacing w:line="273" w:lineRule="exact"/>
              <w:ind w:left="107"/>
              <w:rPr>
                <w:sz w:val="22"/>
              </w:rPr>
            </w:pPr>
            <w:r>
              <w:rPr>
                <w:spacing w:val="-4"/>
                <w:sz w:val="22"/>
              </w:rPr>
              <w:t>的购置和使用记录</w:t>
            </w:r>
          </w:p>
        </w:tc>
        <w:tc>
          <w:tcPr>
            <w:tcW w:w="800" w:type="dxa"/>
          </w:tcPr>
          <w:p w14:paraId="1E3D4A9F">
            <w:pPr>
              <w:pStyle w:val="13"/>
              <w:rPr>
                <w:b/>
                <w:sz w:val="22"/>
              </w:rPr>
            </w:pPr>
          </w:p>
          <w:p w14:paraId="3D84B645">
            <w:pPr>
              <w:pStyle w:val="13"/>
              <w:spacing w:before="11"/>
              <w:rPr>
                <w:b/>
                <w:sz w:val="27"/>
              </w:rPr>
            </w:pPr>
          </w:p>
          <w:p w14:paraId="26311D91">
            <w:pPr>
              <w:pStyle w:val="13"/>
              <w:spacing w:line="266" w:lineRule="auto"/>
              <w:ind w:left="107" w:right="238"/>
              <w:rPr>
                <w:sz w:val="22"/>
              </w:rPr>
            </w:pPr>
            <w:r>
              <w:rPr>
                <w:spacing w:val="-6"/>
                <w:sz w:val="22"/>
              </w:rPr>
              <w:t>运行评价</w:t>
            </w:r>
          </w:p>
        </w:tc>
        <w:tc>
          <w:tcPr>
            <w:tcW w:w="800" w:type="dxa"/>
          </w:tcPr>
          <w:p w14:paraId="303AAF46">
            <w:pPr>
              <w:pStyle w:val="13"/>
              <w:rPr>
                <w:b/>
                <w:sz w:val="22"/>
              </w:rPr>
            </w:pPr>
          </w:p>
          <w:p w14:paraId="0BB9C6C3">
            <w:pPr>
              <w:pStyle w:val="13"/>
              <w:spacing w:before="11"/>
              <w:rPr>
                <w:b/>
                <w:sz w:val="27"/>
              </w:rPr>
            </w:pPr>
          </w:p>
          <w:p w14:paraId="658EAF02">
            <w:pPr>
              <w:pStyle w:val="13"/>
              <w:spacing w:line="266" w:lineRule="auto"/>
              <w:ind w:left="106" w:right="128"/>
              <w:rPr>
                <w:sz w:val="22"/>
              </w:rPr>
            </w:pPr>
            <w:r>
              <w:rPr>
                <w:spacing w:val="-4"/>
                <w:sz w:val="22"/>
              </w:rPr>
              <w:t>居建/</w:t>
            </w:r>
            <w:r>
              <w:rPr>
                <w:spacing w:val="-6"/>
                <w:sz w:val="22"/>
              </w:rPr>
              <w:t>公建</w:t>
            </w:r>
          </w:p>
        </w:tc>
      </w:tr>
      <w:tr w14:paraId="309FB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31347C6B">
            <w:pPr>
              <w:rPr>
                <w:sz w:val="2"/>
                <w:szCs w:val="2"/>
              </w:rPr>
            </w:pPr>
          </w:p>
        </w:tc>
        <w:tc>
          <w:tcPr>
            <w:tcW w:w="2020" w:type="dxa"/>
          </w:tcPr>
          <w:p w14:paraId="0F489FE3">
            <w:pPr>
              <w:pStyle w:val="13"/>
              <w:spacing w:before="14"/>
              <w:ind w:left="106"/>
              <w:rPr>
                <w:b/>
                <w:sz w:val="22"/>
              </w:rPr>
            </w:pPr>
            <w:r>
              <w:rPr>
                <w:b/>
                <w:spacing w:val="-4"/>
                <w:sz w:val="22"/>
              </w:rPr>
              <w:t>运行管理机构的工</w:t>
            </w:r>
          </w:p>
          <w:p w14:paraId="09B1E745">
            <w:pPr>
              <w:pStyle w:val="13"/>
              <w:spacing w:before="30" w:line="277" w:lineRule="exact"/>
              <w:ind w:left="106"/>
              <w:rPr>
                <w:b/>
                <w:sz w:val="22"/>
              </w:rPr>
            </w:pPr>
            <w:r>
              <w:rPr>
                <w:b/>
                <w:spacing w:val="-4"/>
                <w:sz w:val="22"/>
              </w:rPr>
              <w:t>作考核体系文件</w:t>
            </w:r>
          </w:p>
        </w:tc>
        <w:tc>
          <w:tcPr>
            <w:tcW w:w="3960" w:type="dxa"/>
          </w:tcPr>
          <w:p w14:paraId="49A0EF55">
            <w:pPr>
              <w:pStyle w:val="13"/>
              <w:spacing w:before="170"/>
              <w:ind w:left="107"/>
              <w:rPr>
                <w:sz w:val="22"/>
              </w:rPr>
            </w:pPr>
            <w:r>
              <w:rPr>
                <w:spacing w:val="-3"/>
                <w:sz w:val="22"/>
              </w:rPr>
              <w:t>应包括节能和节水绩效考核激励机制</w:t>
            </w:r>
          </w:p>
        </w:tc>
        <w:tc>
          <w:tcPr>
            <w:tcW w:w="800" w:type="dxa"/>
          </w:tcPr>
          <w:p w14:paraId="6691B738">
            <w:pPr>
              <w:pStyle w:val="13"/>
              <w:spacing w:before="14"/>
              <w:ind w:left="107"/>
              <w:rPr>
                <w:sz w:val="22"/>
              </w:rPr>
            </w:pPr>
            <w:r>
              <w:rPr>
                <w:spacing w:val="-6"/>
                <w:sz w:val="22"/>
              </w:rPr>
              <w:t>运行</w:t>
            </w:r>
          </w:p>
          <w:p w14:paraId="422FA6FB">
            <w:pPr>
              <w:pStyle w:val="13"/>
              <w:spacing w:before="30" w:line="277" w:lineRule="exact"/>
              <w:ind w:left="107"/>
              <w:rPr>
                <w:sz w:val="22"/>
              </w:rPr>
            </w:pPr>
            <w:r>
              <w:rPr>
                <w:spacing w:val="-6"/>
                <w:sz w:val="22"/>
              </w:rPr>
              <w:t>评价</w:t>
            </w:r>
          </w:p>
        </w:tc>
        <w:tc>
          <w:tcPr>
            <w:tcW w:w="800" w:type="dxa"/>
          </w:tcPr>
          <w:p w14:paraId="246575C8">
            <w:pPr>
              <w:pStyle w:val="13"/>
              <w:spacing w:before="14"/>
              <w:ind w:left="106"/>
              <w:rPr>
                <w:sz w:val="22"/>
              </w:rPr>
            </w:pPr>
            <w:r>
              <w:rPr>
                <w:spacing w:val="-5"/>
                <w:sz w:val="22"/>
              </w:rPr>
              <w:t>居建/</w:t>
            </w:r>
          </w:p>
          <w:p w14:paraId="57D82339">
            <w:pPr>
              <w:pStyle w:val="13"/>
              <w:spacing w:before="30" w:line="277" w:lineRule="exact"/>
              <w:ind w:left="106"/>
              <w:rPr>
                <w:sz w:val="22"/>
              </w:rPr>
            </w:pPr>
            <w:r>
              <w:rPr>
                <w:spacing w:val="-6"/>
                <w:sz w:val="22"/>
              </w:rPr>
              <w:t>公建</w:t>
            </w:r>
          </w:p>
        </w:tc>
      </w:tr>
    </w:tbl>
    <w:p w14:paraId="5E572240">
      <w:pPr>
        <w:pStyle w:val="4"/>
        <w:spacing w:before="2"/>
        <w:rPr>
          <w:b/>
          <w:sz w:val="16"/>
        </w:rPr>
      </w:pPr>
    </w:p>
    <w:p w14:paraId="06BA4AA8">
      <w:pPr>
        <w:spacing w:before="0"/>
        <w:ind w:left="800" w:right="0" w:firstLine="0"/>
        <w:jc w:val="left"/>
        <w:rPr>
          <w:b/>
          <w:sz w:val="21"/>
        </w:rPr>
      </w:pPr>
      <w:r>
        <w:rPr>
          <w:b/>
          <w:spacing w:val="-4"/>
          <w:sz w:val="21"/>
        </w:rPr>
        <w:t>实际提交材料：</w:t>
      </w:r>
    </w:p>
    <w:p w14:paraId="4643EB0D">
      <w:pPr>
        <w:spacing w:after="0"/>
        <w:jc w:val="left"/>
        <w:rPr>
          <w:sz w:val="21"/>
        </w:rPr>
        <w:sectPr>
          <w:pgSz w:w="11910" w:h="16840"/>
          <w:pgMar w:top="1100" w:right="920" w:bottom="1180" w:left="1000" w:header="878" w:footer="993" w:gutter="0"/>
          <w:cols w:space="720" w:num="1"/>
        </w:sectPr>
      </w:pPr>
    </w:p>
    <w:p w14:paraId="3C761171">
      <w:pPr>
        <w:pStyle w:val="4"/>
        <w:spacing w:before="4"/>
        <w:rPr>
          <w:b/>
          <w:sz w:val="29"/>
        </w:rPr>
      </w:pPr>
    </w:p>
    <w:p w14:paraId="17E57694">
      <w:pPr>
        <w:pStyle w:val="12"/>
        <w:numPr>
          <w:ilvl w:val="2"/>
          <w:numId w:val="4"/>
        </w:numPr>
        <w:tabs>
          <w:tab w:val="left" w:pos="1573"/>
        </w:tabs>
        <w:spacing w:before="67" w:after="0" w:line="240" w:lineRule="auto"/>
        <w:ind w:left="1572" w:right="0" w:hanging="773"/>
        <w:jc w:val="left"/>
        <w:rPr>
          <w:b/>
          <w:sz w:val="24"/>
        </w:rPr>
      </w:pPr>
      <w:r>
        <w:pict>
          <v:rect id="docshape281" o:spid="_x0000_s1598" o:spt="1" style="position:absolute;left:0pt;margin-left:90pt;margin-top:-19.5pt;height:0.7pt;width:415.3pt;mso-position-horizontal-relative:page;z-index:-251522048;mso-width-relative:page;mso-height-relative:page;" fillcolor="#000000" filled="t" stroked="f" coordsize="21600,21600">
            <v:path/>
            <v:fill on="t" focussize="0,0"/>
            <v:stroke on="f"/>
            <v:imagedata o:title=""/>
            <o:lock v:ext="edit"/>
          </v:rect>
        </w:pict>
      </w:r>
      <w:r>
        <w:rPr>
          <w:b/>
          <w:spacing w:val="-10"/>
          <w:sz w:val="24"/>
        </w:rPr>
        <w:t>建筑平均日用水量满足现行国家标准《民用建筑节水设计标准》</w:t>
      </w:r>
      <w:r>
        <w:rPr>
          <w:b/>
          <w:spacing w:val="-2"/>
          <w:sz w:val="24"/>
        </w:rPr>
        <w:t>GB</w:t>
      </w:r>
      <w:r>
        <w:rPr>
          <w:b/>
          <w:spacing w:val="-52"/>
          <w:sz w:val="24"/>
        </w:rPr>
        <w:t xml:space="preserve"> </w:t>
      </w:r>
      <w:r>
        <w:rPr>
          <w:b/>
          <w:spacing w:val="-2"/>
          <w:sz w:val="24"/>
        </w:rPr>
        <w:t>50555</w:t>
      </w:r>
    </w:p>
    <w:p w14:paraId="4F697047">
      <w:pPr>
        <w:spacing w:before="67"/>
        <w:ind w:left="800" w:right="0" w:firstLine="0"/>
        <w:jc w:val="left"/>
        <w:rPr>
          <w:rFonts w:hint="eastAsia" w:ascii="黑体" w:eastAsia="黑体"/>
          <w:b/>
          <w:sz w:val="24"/>
        </w:rPr>
      </w:pPr>
      <w:r>
        <w:rPr>
          <w:rFonts w:hint="eastAsia" w:ascii="黑体" w:eastAsia="黑体"/>
          <w:b/>
          <w:spacing w:val="-2"/>
          <w:sz w:val="24"/>
        </w:rPr>
        <w:t>中节水用水定额的要求。（</w:t>
      </w:r>
      <w:r>
        <w:rPr>
          <w:rFonts w:hint="eastAsia" w:ascii="黑体" w:eastAsia="黑体"/>
          <w:b/>
          <w:spacing w:val="-21"/>
          <w:sz w:val="24"/>
        </w:rPr>
        <w:t xml:space="preserve">总分 </w:t>
      </w:r>
      <w:r>
        <w:rPr>
          <w:rFonts w:hint="eastAsia" w:ascii="黑体" w:eastAsia="黑体"/>
          <w:b/>
          <w:spacing w:val="-2"/>
          <w:sz w:val="24"/>
        </w:rPr>
        <w:t>5</w:t>
      </w:r>
      <w:r>
        <w:rPr>
          <w:rFonts w:hint="eastAsia" w:ascii="黑体" w:eastAsia="黑体"/>
          <w:b/>
          <w:spacing w:val="-30"/>
          <w:sz w:val="24"/>
        </w:rPr>
        <w:t xml:space="preserve"> 分</w:t>
      </w:r>
      <w:r>
        <w:rPr>
          <w:rFonts w:hint="eastAsia" w:ascii="黑体" w:eastAsia="黑体"/>
          <w:b/>
          <w:spacing w:val="-10"/>
          <w:sz w:val="24"/>
        </w:rPr>
        <w:t>）</w:t>
      </w:r>
    </w:p>
    <w:p w14:paraId="58F1F9A8">
      <w:pPr>
        <w:pStyle w:val="4"/>
        <w:rPr>
          <w:rFonts w:ascii="黑体"/>
          <w:b/>
          <w:sz w:val="17"/>
        </w:rPr>
      </w:pPr>
    </w:p>
    <w:p w14:paraId="0D2E258A">
      <w:pPr>
        <w:spacing w:before="0" w:after="33"/>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147"/>
        <w:gridCol w:w="1276"/>
        <w:gridCol w:w="1418"/>
      </w:tblGrid>
      <w:tr w14:paraId="0B5CE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53CDBF46">
            <w:pPr>
              <w:pStyle w:val="13"/>
              <w:spacing w:before="21"/>
              <w:ind w:left="163"/>
              <w:rPr>
                <w:b/>
                <w:sz w:val="21"/>
              </w:rPr>
            </w:pPr>
            <w:r>
              <w:rPr>
                <w:b/>
                <w:w w:val="99"/>
                <w:sz w:val="21"/>
              </w:rPr>
              <w:t>序</w:t>
            </w:r>
          </w:p>
          <w:p w14:paraId="4AA0EC9F">
            <w:pPr>
              <w:pStyle w:val="13"/>
              <w:spacing w:before="43"/>
              <w:ind w:left="163"/>
              <w:rPr>
                <w:b/>
                <w:sz w:val="21"/>
              </w:rPr>
            </w:pPr>
            <w:r>
              <w:rPr>
                <w:b/>
                <w:w w:val="99"/>
                <w:sz w:val="21"/>
              </w:rPr>
              <w:t>号</w:t>
            </w:r>
          </w:p>
        </w:tc>
        <w:tc>
          <w:tcPr>
            <w:tcW w:w="5147" w:type="dxa"/>
          </w:tcPr>
          <w:p w14:paraId="403D85A4">
            <w:pPr>
              <w:pStyle w:val="13"/>
              <w:spacing w:before="21"/>
              <w:ind w:left="172" w:right="161"/>
              <w:jc w:val="center"/>
              <w:rPr>
                <w:b/>
                <w:sz w:val="21"/>
              </w:rPr>
            </w:pPr>
            <w:r>
              <w:rPr>
                <w:b/>
                <w:spacing w:val="-4"/>
                <w:sz w:val="21"/>
              </w:rPr>
              <w:t>评价内容</w:t>
            </w:r>
          </w:p>
        </w:tc>
        <w:tc>
          <w:tcPr>
            <w:tcW w:w="1276" w:type="dxa"/>
          </w:tcPr>
          <w:p w14:paraId="63C2CEA1">
            <w:pPr>
              <w:pStyle w:val="13"/>
              <w:spacing w:before="21"/>
              <w:ind w:left="99" w:right="94"/>
              <w:jc w:val="center"/>
              <w:rPr>
                <w:b/>
                <w:sz w:val="21"/>
              </w:rPr>
            </w:pPr>
            <w:r>
              <w:rPr>
                <w:b/>
                <w:spacing w:val="-4"/>
                <w:sz w:val="21"/>
              </w:rPr>
              <w:t>评价分值</w:t>
            </w:r>
          </w:p>
          <w:p w14:paraId="7632F033">
            <w:pPr>
              <w:pStyle w:val="13"/>
              <w:spacing w:before="43"/>
              <w:ind w:left="101" w:right="91"/>
              <w:jc w:val="center"/>
              <w:rPr>
                <w:b/>
                <w:sz w:val="21"/>
              </w:rPr>
            </w:pPr>
            <w:r>
              <w:rPr>
                <w:b/>
                <w:spacing w:val="-2"/>
                <w:sz w:val="21"/>
              </w:rPr>
              <w:t>（分</w:t>
            </w:r>
            <w:r>
              <w:rPr>
                <w:b/>
                <w:spacing w:val="-10"/>
                <w:sz w:val="21"/>
              </w:rPr>
              <w:t>）</w:t>
            </w:r>
          </w:p>
        </w:tc>
        <w:tc>
          <w:tcPr>
            <w:tcW w:w="1418" w:type="dxa"/>
          </w:tcPr>
          <w:p w14:paraId="0F722795">
            <w:pPr>
              <w:pStyle w:val="13"/>
              <w:spacing w:before="21"/>
              <w:ind w:left="273" w:right="264"/>
              <w:jc w:val="center"/>
              <w:rPr>
                <w:b/>
                <w:sz w:val="21"/>
              </w:rPr>
            </w:pPr>
            <w:r>
              <w:rPr>
                <w:b/>
                <w:spacing w:val="-4"/>
                <w:sz w:val="21"/>
              </w:rPr>
              <w:t>自评得分</w:t>
            </w:r>
          </w:p>
          <w:p w14:paraId="332614A2">
            <w:pPr>
              <w:pStyle w:val="13"/>
              <w:spacing w:before="43"/>
              <w:ind w:left="273" w:right="264"/>
              <w:jc w:val="center"/>
              <w:rPr>
                <w:b/>
                <w:sz w:val="21"/>
              </w:rPr>
            </w:pPr>
            <w:r>
              <w:rPr>
                <w:b/>
                <w:spacing w:val="-2"/>
                <w:sz w:val="21"/>
              </w:rPr>
              <w:t>（分</w:t>
            </w:r>
            <w:r>
              <w:rPr>
                <w:b/>
                <w:spacing w:val="-10"/>
                <w:sz w:val="21"/>
              </w:rPr>
              <w:t>）</w:t>
            </w:r>
          </w:p>
        </w:tc>
      </w:tr>
      <w:tr w14:paraId="401A4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0" w:type="dxa"/>
          </w:tcPr>
          <w:p w14:paraId="40818288">
            <w:pPr>
              <w:pStyle w:val="13"/>
              <w:spacing w:before="176"/>
              <w:ind w:left="6"/>
              <w:jc w:val="center"/>
              <w:rPr>
                <w:sz w:val="21"/>
              </w:rPr>
            </w:pPr>
            <w:r>
              <w:rPr>
                <w:w w:val="99"/>
                <w:sz w:val="21"/>
              </w:rPr>
              <w:t>1</w:t>
            </w:r>
          </w:p>
        </w:tc>
        <w:tc>
          <w:tcPr>
            <w:tcW w:w="5147" w:type="dxa"/>
          </w:tcPr>
          <w:p w14:paraId="4C84FE27">
            <w:pPr>
              <w:pStyle w:val="13"/>
              <w:spacing w:before="20"/>
              <w:ind w:left="172" w:right="164"/>
              <w:jc w:val="center"/>
              <w:rPr>
                <w:sz w:val="21"/>
              </w:rPr>
            </w:pPr>
            <w:r>
              <w:rPr>
                <w:spacing w:val="-3"/>
                <w:sz w:val="21"/>
              </w:rPr>
              <w:t>平均日用水量大于节水用水定额的平均值、不大于上</w:t>
            </w:r>
          </w:p>
          <w:p w14:paraId="48B35983">
            <w:pPr>
              <w:pStyle w:val="13"/>
              <w:spacing w:before="43"/>
              <w:ind w:left="167" w:right="164"/>
              <w:jc w:val="center"/>
              <w:rPr>
                <w:sz w:val="21"/>
              </w:rPr>
            </w:pPr>
            <w:r>
              <w:rPr>
                <w:spacing w:val="-8"/>
                <w:sz w:val="21"/>
              </w:rPr>
              <w:t>限值</w:t>
            </w:r>
          </w:p>
        </w:tc>
        <w:tc>
          <w:tcPr>
            <w:tcW w:w="1276" w:type="dxa"/>
          </w:tcPr>
          <w:p w14:paraId="6C665E3A">
            <w:pPr>
              <w:pStyle w:val="13"/>
              <w:spacing w:before="171"/>
              <w:ind w:right="571"/>
              <w:jc w:val="right"/>
              <w:rPr>
                <w:sz w:val="22"/>
              </w:rPr>
            </w:pPr>
            <w:r>
              <w:rPr>
                <w:w w:val="100"/>
                <w:sz w:val="22"/>
              </w:rPr>
              <w:t>2</w:t>
            </w:r>
          </w:p>
        </w:tc>
        <w:tc>
          <w:tcPr>
            <w:tcW w:w="1418" w:type="dxa"/>
            <w:vMerge w:val="restart"/>
          </w:tcPr>
          <w:p w14:paraId="47B3C705">
            <w:pPr>
              <w:pStyle w:val="13"/>
              <w:rPr>
                <w:rFonts w:ascii="Times New Roman"/>
                <w:sz w:val="20"/>
              </w:rPr>
            </w:pPr>
          </w:p>
        </w:tc>
      </w:tr>
      <w:tr w14:paraId="50022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3DBF7B74">
            <w:pPr>
              <w:pStyle w:val="13"/>
              <w:spacing w:before="176"/>
              <w:ind w:left="6"/>
              <w:jc w:val="center"/>
              <w:rPr>
                <w:sz w:val="21"/>
              </w:rPr>
            </w:pPr>
            <w:r>
              <w:rPr>
                <w:w w:val="99"/>
                <w:sz w:val="21"/>
              </w:rPr>
              <w:t>2</w:t>
            </w:r>
          </w:p>
        </w:tc>
        <w:tc>
          <w:tcPr>
            <w:tcW w:w="5147" w:type="dxa"/>
          </w:tcPr>
          <w:p w14:paraId="0A1D1CC6">
            <w:pPr>
              <w:pStyle w:val="13"/>
              <w:spacing w:before="20"/>
              <w:ind w:left="172" w:right="164"/>
              <w:jc w:val="center"/>
              <w:rPr>
                <w:sz w:val="21"/>
              </w:rPr>
            </w:pPr>
            <w:r>
              <w:rPr>
                <w:spacing w:val="-3"/>
                <w:sz w:val="21"/>
              </w:rPr>
              <w:t>平均日用水量大千节水用水定额下限值、不大于平均</w:t>
            </w:r>
          </w:p>
          <w:p w14:paraId="15851DE1">
            <w:pPr>
              <w:pStyle w:val="13"/>
              <w:spacing w:before="43"/>
              <w:ind w:left="6"/>
              <w:jc w:val="center"/>
              <w:rPr>
                <w:sz w:val="21"/>
              </w:rPr>
            </w:pPr>
            <w:r>
              <w:rPr>
                <w:w w:val="99"/>
                <w:sz w:val="21"/>
              </w:rPr>
              <w:t>值</w:t>
            </w:r>
          </w:p>
        </w:tc>
        <w:tc>
          <w:tcPr>
            <w:tcW w:w="1276" w:type="dxa"/>
          </w:tcPr>
          <w:p w14:paraId="4292FE0C">
            <w:pPr>
              <w:pStyle w:val="13"/>
              <w:spacing w:before="171"/>
              <w:ind w:right="571"/>
              <w:jc w:val="right"/>
              <w:rPr>
                <w:sz w:val="22"/>
              </w:rPr>
            </w:pPr>
            <w:r>
              <w:rPr>
                <w:w w:val="100"/>
                <w:sz w:val="22"/>
              </w:rPr>
              <w:t>3</w:t>
            </w:r>
          </w:p>
        </w:tc>
        <w:tc>
          <w:tcPr>
            <w:tcW w:w="1418" w:type="dxa"/>
            <w:vMerge w:val="continue"/>
            <w:tcBorders>
              <w:top w:val="nil"/>
            </w:tcBorders>
          </w:tcPr>
          <w:p w14:paraId="22CF0D66">
            <w:pPr>
              <w:rPr>
                <w:sz w:val="2"/>
                <w:szCs w:val="2"/>
              </w:rPr>
            </w:pPr>
          </w:p>
        </w:tc>
      </w:tr>
      <w:tr w14:paraId="2EF48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0" w:type="dxa"/>
          </w:tcPr>
          <w:p w14:paraId="4D5A11ED">
            <w:pPr>
              <w:pStyle w:val="13"/>
              <w:spacing w:before="22"/>
              <w:ind w:left="6"/>
              <w:jc w:val="center"/>
              <w:rPr>
                <w:sz w:val="21"/>
              </w:rPr>
            </w:pPr>
            <w:r>
              <w:rPr>
                <w:w w:val="99"/>
                <w:sz w:val="21"/>
              </w:rPr>
              <w:t>3</w:t>
            </w:r>
          </w:p>
        </w:tc>
        <w:tc>
          <w:tcPr>
            <w:tcW w:w="5147" w:type="dxa"/>
          </w:tcPr>
          <w:p w14:paraId="4BABFCC0">
            <w:pPr>
              <w:pStyle w:val="13"/>
              <w:spacing w:before="22"/>
              <w:ind w:left="167" w:right="164"/>
              <w:jc w:val="center"/>
              <w:rPr>
                <w:sz w:val="21"/>
              </w:rPr>
            </w:pPr>
            <w:r>
              <w:rPr>
                <w:spacing w:val="-3"/>
                <w:sz w:val="21"/>
              </w:rPr>
              <w:t>平均日用水量不大千节水用水定额下限值</w:t>
            </w:r>
          </w:p>
        </w:tc>
        <w:tc>
          <w:tcPr>
            <w:tcW w:w="1276" w:type="dxa"/>
          </w:tcPr>
          <w:p w14:paraId="0E322CDF">
            <w:pPr>
              <w:pStyle w:val="13"/>
              <w:spacing w:before="17" w:line="275" w:lineRule="exact"/>
              <w:ind w:right="571"/>
              <w:jc w:val="right"/>
              <w:rPr>
                <w:sz w:val="22"/>
              </w:rPr>
            </w:pPr>
            <w:r>
              <w:rPr>
                <w:w w:val="100"/>
                <w:sz w:val="22"/>
              </w:rPr>
              <w:t>5</w:t>
            </w:r>
          </w:p>
        </w:tc>
        <w:tc>
          <w:tcPr>
            <w:tcW w:w="1418" w:type="dxa"/>
            <w:vMerge w:val="continue"/>
            <w:tcBorders>
              <w:top w:val="nil"/>
            </w:tcBorders>
          </w:tcPr>
          <w:p w14:paraId="0290CF8E">
            <w:pPr>
              <w:rPr>
                <w:sz w:val="2"/>
                <w:szCs w:val="2"/>
              </w:rPr>
            </w:pPr>
          </w:p>
        </w:tc>
      </w:tr>
      <w:tr w14:paraId="5F80B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87" w:type="dxa"/>
            <w:gridSpan w:val="2"/>
          </w:tcPr>
          <w:p w14:paraId="3BB80F4A">
            <w:pPr>
              <w:pStyle w:val="13"/>
              <w:spacing w:before="21"/>
              <w:ind w:left="2619" w:right="2613"/>
              <w:jc w:val="center"/>
              <w:rPr>
                <w:sz w:val="21"/>
              </w:rPr>
            </w:pPr>
            <w:r>
              <w:rPr>
                <w:spacing w:val="-8"/>
                <w:sz w:val="21"/>
              </w:rPr>
              <w:t>合计</w:t>
            </w:r>
          </w:p>
        </w:tc>
        <w:tc>
          <w:tcPr>
            <w:tcW w:w="1276" w:type="dxa"/>
          </w:tcPr>
          <w:p w14:paraId="268ADE30">
            <w:pPr>
              <w:pStyle w:val="13"/>
              <w:spacing w:before="16" w:line="275" w:lineRule="exact"/>
              <w:ind w:right="571"/>
              <w:jc w:val="right"/>
              <w:rPr>
                <w:sz w:val="22"/>
              </w:rPr>
            </w:pPr>
            <w:r>
              <w:rPr>
                <w:w w:val="100"/>
                <w:sz w:val="22"/>
              </w:rPr>
              <w:t>5</w:t>
            </w:r>
          </w:p>
        </w:tc>
        <w:tc>
          <w:tcPr>
            <w:tcW w:w="1418" w:type="dxa"/>
          </w:tcPr>
          <w:p w14:paraId="711B5751">
            <w:pPr>
              <w:pStyle w:val="13"/>
              <w:spacing w:before="16" w:line="275" w:lineRule="exact"/>
              <w:ind w:left="11"/>
              <w:jc w:val="center"/>
              <w:rPr>
                <w:sz w:val="22"/>
              </w:rPr>
            </w:pPr>
            <w:r>
              <w:rPr>
                <w:w w:val="100"/>
                <w:sz w:val="22"/>
              </w:rPr>
              <w:t>-</w:t>
            </w:r>
          </w:p>
        </w:tc>
      </w:tr>
    </w:tbl>
    <w:p w14:paraId="6345BC3E">
      <w:pPr>
        <w:pStyle w:val="4"/>
        <w:spacing w:before="12"/>
        <w:rPr>
          <w:b/>
          <w:sz w:val="31"/>
        </w:rPr>
      </w:pPr>
    </w:p>
    <w:p w14:paraId="3B025CBF">
      <w:pPr>
        <w:spacing w:before="0"/>
        <w:ind w:left="800" w:right="0" w:firstLine="0"/>
        <w:jc w:val="left"/>
        <w:rPr>
          <w:b/>
          <w:sz w:val="24"/>
        </w:rPr>
      </w:pPr>
      <w:r>
        <w:pict>
          <v:group id="docshapegroup282" o:spid="_x0000_s1599" o:spt="203" style="position:absolute;left:0pt;margin-left:89.75pt;margin-top:-54.5pt;height:392.65pt;width:418.7pt;mso-position-horizontal-relative:page;z-index:-251522048;mso-width-relative:page;mso-height-relative:page;" coordorigin="1795,-1090" coordsize="8374,7853">
            <o:lock v:ext="edit"/>
            <v:shape id="docshape283" o:spid="_x0000_s1600" o:spt="75" type="#_x0000_t75" style="position:absolute;left:2647;top:-1091;height:7488;width:7438;" filled="f" stroked="f" coordsize="21600,21600">
              <v:path/>
              <v:fill on="f" focussize="0,0"/>
              <v:stroke on="f"/>
              <v:imagedata r:id="rId40" o:title=""/>
              <o:lock v:ext="edit" aspectratio="t"/>
            </v:shape>
            <v:line id="_x0000_s1601" o:spid="_x0000_s1601" o:spt="20" style="position:absolute;left:1795;top:5292;height:0;width:8374;" stroked="t" coordsize="21600,21600">
              <v:path arrowok="t"/>
              <v:fill focussize="0,0"/>
              <v:stroke weight="0.48pt" color="#000000"/>
              <v:imagedata o:title=""/>
              <o:lock v:ext="edit"/>
            </v:line>
            <v:line id="_x0000_s1602" o:spid="_x0000_s1602" o:spt="20" style="position:absolute;left:1795;top:6757;height:0;width:8374;" stroked="t" coordsize="21600,21600">
              <v:path arrowok="t"/>
              <v:fill focussize="0,0"/>
              <v:stroke weight="0.48pt" color="#000000"/>
              <v:imagedata o:title=""/>
              <o:lock v:ext="edit"/>
            </v:line>
            <v:line id="_x0000_s1603" o:spid="_x0000_s1603" o:spt="20" style="position:absolute;left:1800;top:5287;height:1465;width:0;" stroked="t" coordsize="21600,21600">
              <v:path arrowok="t"/>
              <v:fill focussize="0,0"/>
              <v:stroke weight="0.48pt" color="#000000"/>
              <v:imagedata o:title=""/>
              <o:lock v:ext="edit"/>
            </v:line>
            <v:line id="_x0000_s1604" o:spid="_x0000_s1604" o:spt="20" style="position:absolute;left:10164;top:5287;height:1465;width:0;" stroked="t" coordsize="21600,21600">
              <v:path arrowok="t"/>
              <v:fill focussize="0,0"/>
              <v:stroke weight="0.48pt" color="#000000"/>
              <v:imagedata o:title=""/>
              <o:lock v:ext="edit"/>
            </v:line>
          </v:group>
        </w:pict>
      </w:r>
      <w:r>
        <w:rPr>
          <w:rFonts w:ascii="Times New Roman" w:eastAsia="Times New Roman"/>
          <w:b/>
          <w:spacing w:val="-2"/>
          <w:sz w:val="24"/>
        </w:rPr>
        <w:t>2</w:t>
      </w:r>
      <w:r>
        <w:rPr>
          <w:b/>
          <w:spacing w:val="-14"/>
          <w:sz w:val="24"/>
        </w:rPr>
        <w:t>、 评价要点</w:t>
      </w:r>
    </w:p>
    <w:p w14:paraId="4530CD6E">
      <w:pPr>
        <w:pStyle w:val="12"/>
        <w:numPr>
          <w:ilvl w:val="3"/>
          <w:numId w:val="4"/>
        </w:numPr>
        <w:tabs>
          <w:tab w:val="left" w:pos="1429"/>
        </w:tabs>
        <w:spacing w:before="82" w:after="52" w:line="240" w:lineRule="auto"/>
        <w:ind w:left="1428" w:right="0" w:hanging="421"/>
        <w:jc w:val="left"/>
        <w:rPr>
          <w:rFonts w:ascii="Wingdings" w:hAnsi="Wingdings" w:eastAsia="Wingdings"/>
          <w:sz w:val="24"/>
        </w:rPr>
      </w:pPr>
      <w:r>
        <w:rPr>
          <w:rFonts w:hint="eastAsia" w:ascii="宋体" w:hAnsi="宋体" w:eastAsia="宋体"/>
          <w:b/>
          <w:spacing w:val="-4"/>
          <w:sz w:val="21"/>
        </w:rPr>
        <w:t>节水用水定额</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275"/>
        <w:gridCol w:w="1276"/>
        <w:gridCol w:w="1556"/>
        <w:gridCol w:w="1420"/>
        <w:gridCol w:w="1770"/>
      </w:tblGrid>
      <w:tr w14:paraId="13D6B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984" w:type="dxa"/>
          </w:tcPr>
          <w:p w14:paraId="32C25253">
            <w:pPr>
              <w:pStyle w:val="13"/>
              <w:spacing w:before="51"/>
              <w:ind w:left="164" w:right="155"/>
              <w:jc w:val="center"/>
              <w:rPr>
                <w:sz w:val="21"/>
              </w:rPr>
            </w:pPr>
            <w:r>
              <w:rPr>
                <w:spacing w:val="-5"/>
                <w:sz w:val="21"/>
              </w:rPr>
              <w:t>用水部</w:t>
            </w:r>
          </w:p>
          <w:p w14:paraId="68774964">
            <w:pPr>
              <w:pStyle w:val="13"/>
              <w:spacing w:before="105"/>
              <w:ind w:left="7"/>
              <w:jc w:val="center"/>
              <w:rPr>
                <w:sz w:val="21"/>
              </w:rPr>
            </w:pPr>
            <w:r>
              <w:rPr>
                <w:w w:val="99"/>
                <w:sz w:val="21"/>
              </w:rPr>
              <w:t>门</w:t>
            </w:r>
          </w:p>
        </w:tc>
        <w:tc>
          <w:tcPr>
            <w:tcW w:w="1275" w:type="dxa"/>
          </w:tcPr>
          <w:p w14:paraId="390C79A9">
            <w:pPr>
              <w:pStyle w:val="13"/>
              <w:spacing w:before="51"/>
              <w:ind w:left="102" w:right="93"/>
              <w:jc w:val="center"/>
              <w:rPr>
                <w:sz w:val="21"/>
              </w:rPr>
            </w:pPr>
            <w:r>
              <w:rPr>
                <w:spacing w:val="-4"/>
                <w:sz w:val="21"/>
              </w:rPr>
              <w:t>年实际用水</w:t>
            </w:r>
          </w:p>
          <w:p w14:paraId="4D19C355">
            <w:pPr>
              <w:pStyle w:val="13"/>
              <w:spacing w:before="105"/>
              <w:ind w:left="99" w:right="93"/>
              <w:jc w:val="center"/>
              <w:rPr>
                <w:sz w:val="21"/>
              </w:rPr>
            </w:pPr>
            <w:r>
              <w:rPr>
                <w:spacing w:val="-8"/>
                <w:sz w:val="21"/>
              </w:rPr>
              <w:t>总量</w:t>
            </w:r>
          </w:p>
        </w:tc>
        <w:tc>
          <w:tcPr>
            <w:tcW w:w="1276" w:type="dxa"/>
          </w:tcPr>
          <w:p w14:paraId="37506BF5">
            <w:pPr>
              <w:pStyle w:val="13"/>
              <w:spacing w:before="51"/>
              <w:ind w:left="100" w:right="94"/>
              <w:jc w:val="center"/>
              <w:rPr>
                <w:sz w:val="21"/>
              </w:rPr>
            </w:pPr>
            <w:r>
              <w:rPr>
                <w:spacing w:val="-4"/>
                <w:sz w:val="21"/>
              </w:rPr>
              <w:t>年实际用水</w:t>
            </w:r>
          </w:p>
          <w:p w14:paraId="24D38DCF">
            <w:pPr>
              <w:pStyle w:val="13"/>
              <w:spacing w:before="105"/>
              <w:ind w:left="101" w:right="92"/>
              <w:jc w:val="center"/>
              <w:rPr>
                <w:sz w:val="21"/>
              </w:rPr>
            </w:pPr>
            <w:r>
              <w:rPr>
                <w:spacing w:val="-8"/>
                <w:sz w:val="21"/>
              </w:rPr>
              <w:t>天数</w:t>
            </w:r>
          </w:p>
        </w:tc>
        <w:tc>
          <w:tcPr>
            <w:tcW w:w="1556" w:type="dxa"/>
          </w:tcPr>
          <w:p w14:paraId="1D253ADD">
            <w:pPr>
              <w:pStyle w:val="13"/>
              <w:spacing w:before="51"/>
              <w:ind w:left="139" w:right="130"/>
              <w:jc w:val="center"/>
              <w:rPr>
                <w:sz w:val="21"/>
              </w:rPr>
            </w:pPr>
            <w:r>
              <w:rPr>
                <w:spacing w:val="-4"/>
                <w:sz w:val="21"/>
              </w:rPr>
              <w:t>实际用水单位</w:t>
            </w:r>
          </w:p>
          <w:p w14:paraId="4D6C7741">
            <w:pPr>
              <w:pStyle w:val="13"/>
              <w:spacing w:before="105"/>
              <w:ind w:left="139" w:right="130"/>
              <w:jc w:val="center"/>
              <w:rPr>
                <w:sz w:val="21"/>
              </w:rPr>
            </w:pPr>
            <w:r>
              <w:rPr>
                <w:spacing w:val="-8"/>
                <w:sz w:val="21"/>
              </w:rPr>
              <w:t>数量</w:t>
            </w:r>
          </w:p>
        </w:tc>
        <w:tc>
          <w:tcPr>
            <w:tcW w:w="1420" w:type="dxa"/>
          </w:tcPr>
          <w:p w14:paraId="6BC694F3">
            <w:pPr>
              <w:pStyle w:val="13"/>
              <w:spacing w:before="51"/>
              <w:ind w:left="173" w:right="167"/>
              <w:jc w:val="center"/>
              <w:rPr>
                <w:sz w:val="21"/>
              </w:rPr>
            </w:pPr>
            <w:r>
              <w:rPr>
                <w:spacing w:val="-4"/>
                <w:sz w:val="21"/>
              </w:rPr>
              <w:t>平均日用水</w:t>
            </w:r>
          </w:p>
          <w:p w14:paraId="21AD0BE1">
            <w:pPr>
              <w:pStyle w:val="13"/>
              <w:spacing w:before="105"/>
              <w:ind w:left="6"/>
              <w:jc w:val="center"/>
              <w:rPr>
                <w:sz w:val="21"/>
              </w:rPr>
            </w:pPr>
            <w:r>
              <w:rPr>
                <w:w w:val="99"/>
                <w:sz w:val="21"/>
              </w:rPr>
              <w:t>量</w:t>
            </w:r>
          </w:p>
        </w:tc>
        <w:tc>
          <w:tcPr>
            <w:tcW w:w="1770" w:type="dxa"/>
          </w:tcPr>
          <w:p w14:paraId="55AD9258">
            <w:pPr>
              <w:pStyle w:val="13"/>
              <w:spacing w:before="51"/>
              <w:ind w:left="241" w:right="233"/>
              <w:jc w:val="center"/>
              <w:rPr>
                <w:sz w:val="21"/>
              </w:rPr>
            </w:pPr>
            <w:r>
              <w:rPr>
                <w:spacing w:val="-7"/>
                <w:sz w:val="21"/>
              </w:rPr>
              <w:t>节水定额</w:t>
            </w:r>
          </w:p>
          <w:p w14:paraId="1FD92306">
            <w:pPr>
              <w:pStyle w:val="13"/>
              <w:spacing w:before="105"/>
              <w:ind w:left="242" w:right="233"/>
              <w:jc w:val="center"/>
              <w:rPr>
                <w:sz w:val="21"/>
              </w:rPr>
            </w:pPr>
            <w:r>
              <w:rPr>
                <w:sz w:val="21"/>
              </w:rPr>
              <w:t>（GB</w:t>
            </w:r>
            <w:r>
              <w:rPr>
                <w:spacing w:val="-3"/>
                <w:sz w:val="21"/>
              </w:rPr>
              <w:t xml:space="preserve"> </w:t>
            </w:r>
            <w:r>
              <w:rPr>
                <w:spacing w:val="-2"/>
                <w:sz w:val="21"/>
              </w:rPr>
              <w:t>50555）</w:t>
            </w:r>
          </w:p>
        </w:tc>
      </w:tr>
      <w:tr w14:paraId="0A9A8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4" w:type="dxa"/>
          </w:tcPr>
          <w:p w14:paraId="4CDD7AA7">
            <w:pPr>
              <w:pStyle w:val="13"/>
              <w:rPr>
                <w:rFonts w:ascii="Times New Roman"/>
                <w:sz w:val="20"/>
              </w:rPr>
            </w:pPr>
          </w:p>
        </w:tc>
        <w:tc>
          <w:tcPr>
            <w:tcW w:w="1275" w:type="dxa"/>
          </w:tcPr>
          <w:p w14:paraId="4BD69F2B">
            <w:pPr>
              <w:pStyle w:val="13"/>
              <w:rPr>
                <w:rFonts w:ascii="Times New Roman"/>
                <w:sz w:val="20"/>
              </w:rPr>
            </w:pPr>
          </w:p>
        </w:tc>
        <w:tc>
          <w:tcPr>
            <w:tcW w:w="1276" w:type="dxa"/>
          </w:tcPr>
          <w:p w14:paraId="2944087C">
            <w:pPr>
              <w:pStyle w:val="13"/>
              <w:rPr>
                <w:rFonts w:ascii="Times New Roman"/>
                <w:sz w:val="20"/>
              </w:rPr>
            </w:pPr>
          </w:p>
        </w:tc>
        <w:tc>
          <w:tcPr>
            <w:tcW w:w="1556" w:type="dxa"/>
          </w:tcPr>
          <w:p w14:paraId="4D5E45AA">
            <w:pPr>
              <w:pStyle w:val="13"/>
              <w:rPr>
                <w:rFonts w:ascii="Times New Roman"/>
                <w:sz w:val="20"/>
              </w:rPr>
            </w:pPr>
          </w:p>
        </w:tc>
        <w:tc>
          <w:tcPr>
            <w:tcW w:w="1420" w:type="dxa"/>
          </w:tcPr>
          <w:p w14:paraId="37B0DD06">
            <w:pPr>
              <w:pStyle w:val="13"/>
              <w:rPr>
                <w:rFonts w:ascii="Times New Roman"/>
                <w:sz w:val="20"/>
              </w:rPr>
            </w:pPr>
          </w:p>
        </w:tc>
        <w:tc>
          <w:tcPr>
            <w:tcW w:w="1770" w:type="dxa"/>
          </w:tcPr>
          <w:p w14:paraId="15FDECD3">
            <w:pPr>
              <w:pStyle w:val="13"/>
              <w:rPr>
                <w:rFonts w:ascii="Times New Roman"/>
                <w:sz w:val="20"/>
              </w:rPr>
            </w:pPr>
          </w:p>
        </w:tc>
      </w:tr>
      <w:tr w14:paraId="50A66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84" w:type="dxa"/>
          </w:tcPr>
          <w:p w14:paraId="684699CA">
            <w:pPr>
              <w:pStyle w:val="13"/>
              <w:rPr>
                <w:rFonts w:ascii="Times New Roman"/>
                <w:sz w:val="20"/>
              </w:rPr>
            </w:pPr>
          </w:p>
        </w:tc>
        <w:tc>
          <w:tcPr>
            <w:tcW w:w="1275" w:type="dxa"/>
          </w:tcPr>
          <w:p w14:paraId="5F93FE94">
            <w:pPr>
              <w:pStyle w:val="13"/>
              <w:rPr>
                <w:rFonts w:ascii="Times New Roman"/>
                <w:sz w:val="20"/>
              </w:rPr>
            </w:pPr>
          </w:p>
        </w:tc>
        <w:tc>
          <w:tcPr>
            <w:tcW w:w="1276" w:type="dxa"/>
          </w:tcPr>
          <w:p w14:paraId="4DE6FC26">
            <w:pPr>
              <w:pStyle w:val="13"/>
              <w:rPr>
                <w:rFonts w:ascii="Times New Roman"/>
                <w:sz w:val="20"/>
              </w:rPr>
            </w:pPr>
          </w:p>
        </w:tc>
        <w:tc>
          <w:tcPr>
            <w:tcW w:w="1556" w:type="dxa"/>
          </w:tcPr>
          <w:p w14:paraId="48B6F928">
            <w:pPr>
              <w:pStyle w:val="13"/>
              <w:rPr>
                <w:rFonts w:ascii="Times New Roman"/>
                <w:sz w:val="20"/>
              </w:rPr>
            </w:pPr>
          </w:p>
        </w:tc>
        <w:tc>
          <w:tcPr>
            <w:tcW w:w="1420" w:type="dxa"/>
          </w:tcPr>
          <w:p w14:paraId="1DF8CB5D">
            <w:pPr>
              <w:pStyle w:val="13"/>
              <w:rPr>
                <w:rFonts w:ascii="Times New Roman"/>
                <w:sz w:val="20"/>
              </w:rPr>
            </w:pPr>
          </w:p>
        </w:tc>
        <w:tc>
          <w:tcPr>
            <w:tcW w:w="1770" w:type="dxa"/>
          </w:tcPr>
          <w:p w14:paraId="6CBBDB9C">
            <w:pPr>
              <w:pStyle w:val="13"/>
              <w:rPr>
                <w:rFonts w:ascii="Times New Roman"/>
                <w:sz w:val="20"/>
              </w:rPr>
            </w:pPr>
          </w:p>
        </w:tc>
      </w:tr>
      <w:tr w14:paraId="1F9D5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4" w:type="dxa"/>
          </w:tcPr>
          <w:p w14:paraId="27C5C15E">
            <w:pPr>
              <w:pStyle w:val="13"/>
              <w:rPr>
                <w:rFonts w:ascii="Times New Roman"/>
                <w:sz w:val="20"/>
              </w:rPr>
            </w:pPr>
          </w:p>
        </w:tc>
        <w:tc>
          <w:tcPr>
            <w:tcW w:w="1275" w:type="dxa"/>
          </w:tcPr>
          <w:p w14:paraId="0E48533F">
            <w:pPr>
              <w:pStyle w:val="13"/>
              <w:rPr>
                <w:rFonts w:ascii="Times New Roman"/>
                <w:sz w:val="20"/>
              </w:rPr>
            </w:pPr>
          </w:p>
        </w:tc>
        <w:tc>
          <w:tcPr>
            <w:tcW w:w="1276" w:type="dxa"/>
          </w:tcPr>
          <w:p w14:paraId="50617DB9">
            <w:pPr>
              <w:pStyle w:val="13"/>
              <w:rPr>
                <w:rFonts w:ascii="Times New Roman"/>
                <w:sz w:val="20"/>
              </w:rPr>
            </w:pPr>
          </w:p>
        </w:tc>
        <w:tc>
          <w:tcPr>
            <w:tcW w:w="1556" w:type="dxa"/>
          </w:tcPr>
          <w:p w14:paraId="2ED00321">
            <w:pPr>
              <w:pStyle w:val="13"/>
              <w:rPr>
                <w:rFonts w:ascii="Times New Roman"/>
                <w:sz w:val="20"/>
              </w:rPr>
            </w:pPr>
          </w:p>
        </w:tc>
        <w:tc>
          <w:tcPr>
            <w:tcW w:w="1420" w:type="dxa"/>
          </w:tcPr>
          <w:p w14:paraId="4F0A09AC">
            <w:pPr>
              <w:pStyle w:val="13"/>
              <w:rPr>
                <w:rFonts w:ascii="Times New Roman"/>
                <w:sz w:val="20"/>
              </w:rPr>
            </w:pPr>
          </w:p>
        </w:tc>
        <w:tc>
          <w:tcPr>
            <w:tcW w:w="1770" w:type="dxa"/>
          </w:tcPr>
          <w:p w14:paraId="5D0E9165">
            <w:pPr>
              <w:pStyle w:val="13"/>
              <w:rPr>
                <w:rFonts w:ascii="Times New Roman"/>
                <w:sz w:val="20"/>
              </w:rPr>
            </w:pPr>
          </w:p>
        </w:tc>
      </w:tr>
      <w:tr w14:paraId="418AB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84" w:type="dxa"/>
          </w:tcPr>
          <w:p w14:paraId="6D6B101B">
            <w:pPr>
              <w:pStyle w:val="13"/>
              <w:rPr>
                <w:rFonts w:ascii="Times New Roman"/>
                <w:sz w:val="20"/>
              </w:rPr>
            </w:pPr>
          </w:p>
        </w:tc>
        <w:tc>
          <w:tcPr>
            <w:tcW w:w="1275" w:type="dxa"/>
          </w:tcPr>
          <w:p w14:paraId="2AD0948A">
            <w:pPr>
              <w:pStyle w:val="13"/>
              <w:rPr>
                <w:rFonts w:ascii="Times New Roman"/>
                <w:sz w:val="20"/>
              </w:rPr>
            </w:pPr>
          </w:p>
        </w:tc>
        <w:tc>
          <w:tcPr>
            <w:tcW w:w="1276" w:type="dxa"/>
          </w:tcPr>
          <w:p w14:paraId="1244C514">
            <w:pPr>
              <w:pStyle w:val="13"/>
              <w:rPr>
                <w:rFonts w:ascii="Times New Roman"/>
                <w:sz w:val="20"/>
              </w:rPr>
            </w:pPr>
          </w:p>
        </w:tc>
        <w:tc>
          <w:tcPr>
            <w:tcW w:w="1556" w:type="dxa"/>
          </w:tcPr>
          <w:p w14:paraId="1DA9497F">
            <w:pPr>
              <w:pStyle w:val="13"/>
              <w:rPr>
                <w:rFonts w:ascii="Times New Roman"/>
                <w:sz w:val="20"/>
              </w:rPr>
            </w:pPr>
          </w:p>
        </w:tc>
        <w:tc>
          <w:tcPr>
            <w:tcW w:w="1420" w:type="dxa"/>
          </w:tcPr>
          <w:p w14:paraId="1670DB3F">
            <w:pPr>
              <w:pStyle w:val="13"/>
              <w:rPr>
                <w:rFonts w:ascii="Times New Roman"/>
                <w:sz w:val="20"/>
              </w:rPr>
            </w:pPr>
          </w:p>
        </w:tc>
        <w:tc>
          <w:tcPr>
            <w:tcW w:w="1770" w:type="dxa"/>
          </w:tcPr>
          <w:p w14:paraId="4CC18BEB">
            <w:pPr>
              <w:pStyle w:val="13"/>
              <w:rPr>
                <w:rFonts w:ascii="Times New Roman"/>
                <w:sz w:val="20"/>
              </w:rPr>
            </w:pPr>
          </w:p>
        </w:tc>
      </w:tr>
      <w:tr w14:paraId="23F48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4" w:type="dxa"/>
          </w:tcPr>
          <w:p w14:paraId="36E8B110">
            <w:pPr>
              <w:pStyle w:val="13"/>
              <w:rPr>
                <w:rFonts w:ascii="Times New Roman"/>
                <w:sz w:val="20"/>
              </w:rPr>
            </w:pPr>
          </w:p>
        </w:tc>
        <w:tc>
          <w:tcPr>
            <w:tcW w:w="1275" w:type="dxa"/>
          </w:tcPr>
          <w:p w14:paraId="4E185FB5">
            <w:pPr>
              <w:pStyle w:val="13"/>
              <w:rPr>
                <w:rFonts w:ascii="Times New Roman"/>
                <w:sz w:val="20"/>
              </w:rPr>
            </w:pPr>
          </w:p>
        </w:tc>
        <w:tc>
          <w:tcPr>
            <w:tcW w:w="1276" w:type="dxa"/>
          </w:tcPr>
          <w:p w14:paraId="62F403F2">
            <w:pPr>
              <w:pStyle w:val="13"/>
              <w:rPr>
                <w:rFonts w:ascii="Times New Roman"/>
                <w:sz w:val="20"/>
              </w:rPr>
            </w:pPr>
          </w:p>
        </w:tc>
        <w:tc>
          <w:tcPr>
            <w:tcW w:w="1556" w:type="dxa"/>
          </w:tcPr>
          <w:p w14:paraId="3AD96F27">
            <w:pPr>
              <w:pStyle w:val="13"/>
              <w:rPr>
                <w:rFonts w:ascii="Times New Roman"/>
                <w:sz w:val="20"/>
              </w:rPr>
            </w:pPr>
          </w:p>
        </w:tc>
        <w:tc>
          <w:tcPr>
            <w:tcW w:w="1420" w:type="dxa"/>
          </w:tcPr>
          <w:p w14:paraId="4499978B">
            <w:pPr>
              <w:pStyle w:val="13"/>
              <w:rPr>
                <w:rFonts w:ascii="Times New Roman"/>
                <w:sz w:val="20"/>
              </w:rPr>
            </w:pPr>
          </w:p>
        </w:tc>
        <w:tc>
          <w:tcPr>
            <w:tcW w:w="1770" w:type="dxa"/>
          </w:tcPr>
          <w:p w14:paraId="4DCE8768">
            <w:pPr>
              <w:pStyle w:val="13"/>
              <w:rPr>
                <w:rFonts w:ascii="Times New Roman"/>
                <w:sz w:val="20"/>
              </w:rPr>
            </w:pPr>
          </w:p>
        </w:tc>
      </w:tr>
      <w:tr w14:paraId="69EE8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4" w:type="dxa"/>
          </w:tcPr>
          <w:p w14:paraId="52C75BD4">
            <w:pPr>
              <w:pStyle w:val="13"/>
              <w:rPr>
                <w:rFonts w:ascii="Times New Roman"/>
                <w:sz w:val="20"/>
              </w:rPr>
            </w:pPr>
          </w:p>
        </w:tc>
        <w:tc>
          <w:tcPr>
            <w:tcW w:w="1275" w:type="dxa"/>
          </w:tcPr>
          <w:p w14:paraId="3BD40C17">
            <w:pPr>
              <w:pStyle w:val="13"/>
              <w:rPr>
                <w:rFonts w:ascii="Times New Roman"/>
                <w:sz w:val="20"/>
              </w:rPr>
            </w:pPr>
          </w:p>
        </w:tc>
        <w:tc>
          <w:tcPr>
            <w:tcW w:w="1276" w:type="dxa"/>
          </w:tcPr>
          <w:p w14:paraId="2D25A9AD">
            <w:pPr>
              <w:pStyle w:val="13"/>
              <w:rPr>
                <w:rFonts w:ascii="Times New Roman"/>
                <w:sz w:val="20"/>
              </w:rPr>
            </w:pPr>
          </w:p>
        </w:tc>
        <w:tc>
          <w:tcPr>
            <w:tcW w:w="1556" w:type="dxa"/>
          </w:tcPr>
          <w:p w14:paraId="68F8322A">
            <w:pPr>
              <w:pStyle w:val="13"/>
              <w:rPr>
                <w:rFonts w:ascii="Times New Roman"/>
                <w:sz w:val="20"/>
              </w:rPr>
            </w:pPr>
          </w:p>
        </w:tc>
        <w:tc>
          <w:tcPr>
            <w:tcW w:w="1420" w:type="dxa"/>
          </w:tcPr>
          <w:p w14:paraId="40E44581">
            <w:pPr>
              <w:pStyle w:val="13"/>
              <w:rPr>
                <w:rFonts w:ascii="Times New Roman"/>
                <w:sz w:val="20"/>
              </w:rPr>
            </w:pPr>
          </w:p>
        </w:tc>
        <w:tc>
          <w:tcPr>
            <w:tcW w:w="1770" w:type="dxa"/>
          </w:tcPr>
          <w:p w14:paraId="2A2E8B66">
            <w:pPr>
              <w:pStyle w:val="13"/>
              <w:rPr>
                <w:rFonts w:ascii="Times New Roman"/>
                <w:sz w:val="20"/>
              </w:rPr>
            </w:pPr>
          </w:p>
        </w:tc>
      </w:tr>
    </w:tbl>
    <w:p w14:paraId="164E3DCB">
      <w:pPr>
        <w:pStyle w:val="4"/>
        <w:spacing w:before="54" w:line="333" w:lineRule="auto"/>
        <w:ind w:left="800" w:right="2257"/>
      </w:pPr>
      <w:r>
        <w:rPr>
          <w:spacing w:val="-2"/>
        </w:rPr>
        <w:t>如项目为住宅建筑，则项目所在城市：，所属地区：□一区 □二区 □三区</w:t>
      </w:r>
      <w:r>
        <w:t>项目所在城市规模：□特大城市 □大城市□中、小城市</w:t>
      </w:r>
    </w:p>
    <w:p w14:paraId="3D15586A">
      <w:pPr>
        <w:pStyle w:val="4"/>
        <w:spacing w:before="1" w:line="333" w:lineRule="auto"/>
        <w:ind w:left="800" w:right="879"/>
      </w:pPr>
      <w:r>
        <w:rPr>
          <w:spacing w:val="-4"/>
        </w:rPr>
        <w:t>简要说明所采用的节水措施、年实际用水量、年用水天数、用水单位数量（如用水人数、用</w:t>
      </w:r>
      <w:r>
        <w:t>水面积）等平均日用水量计算依据。（</w:t>
      </w:r>
      <w:r>
        <w:rPr>
          <w:rFonts w:ascii="Times New Roman" w:eastAsia="Times New Roman"/>
        </w:rPr>
        <w:t xml:space="preserve">200 </w:t>
      </w:r>
      <w:r>
        <w:t>字以内）</w:t>
      </w:r>
    </w:p>
    <w:p w14:paraId="223FE5B3">
      <w:pPr>
        <w:pStyle w:val="4"/>
        <w:spacing w:before="10"/>
        <w:ind w:left="1328"/>
      </w:pPr>
      <w:r>
        <w:rPr>
          <w:spacing w:val="-4"/>
        </w:rPr>
        <w:t>本项目不参评。</w:t>
      </w:r>
    </w:p>
    <w:p w14:paraId="3FF2952B">
      <w:pPr>
        <w:pStyle w:val="4"/>
        <w:rPr>
          <w:sz w:val="20"/>
        </w:rPr>
      </w:pPr>
    </w:p>
    <w:p w14:paraId="0E571C3F">
      <w:pPr>
        <w:pStyle w:val="4"/>
        <w:rPr>
          <w:sz w:val="20"/>
        </w:rPr>
      </w:pPr>
    </w:p>
    <w:p w14:paraId="25660581">
      <w:pPr>
        <w:pStyle w:val="4"/>
        <w:rPr>
          <w:sz w:val="20"/>
        </w:rPr>
      </w:pPr>
    </w:p>
    <w:p w14:paraId="14B0588E">
      <w:pPr>
        <w:pStyle w:val="4"/>
        <w:rPr>
          <w:sz w:val="20"/>
        </w:rPr>
      </w:pPr>
    </w:p>
    <w:p w14:paraId="7071AC8D">
      <w:pPr>
        <w:pStyle w:val="4"/>
        <w:rPr>
          <w:sz w:val="20"/>
        </w:rPr>
      </w:pPr>
    </w:p>
    <w:p w14:paraId="0A2A9A91">
      <w:pPr>
        <w:pStyle w:val="4"/>
        <w:spacing w:before="4"/>
        <w:rPr>
          <w:sz w:val="15"/>
        </w:rPr>
      </w:pPr>
    </w:p>
    <w:p w14:paraId="5F5297BF">
      <w:pPr>
        <w:pStyle w:val="3"/>
        <w:spacing w:before="76"/>
        <w:rPr>
          <w:rFonts w:hint="eastAsia" w:ascii="宋体" w:eastAsia="宋体"/>
        </w:rPr>
      </w:pPr>
      <w:r>
        <w:rPr>
          <w:rFonts w:ascii="Times New Roman" w:eastAsia="Times New Roman"/>
          <w:spacing w:val="-2"/>
        </w:rPr>
        <w:t>3</w:t>
      </w:r>
      <w:r>
        <w:rPr>
          <w:rFonts w:hint="eastAsia" w:ascii="宋体" w:eastAsia="宋体"/>
          <w:spacing w:val="-14"/>
        </w:rPr>
        <w:t>、 证明材料</w:t>
      </w:r>
    </w:p>
    <w:p w14:paraId="1D04AD83">
      <w:pPr>
        <w:pStyle w:val="4"/>
        <w:spacing w:before="10"/>
        <w:rPr>
          <w:b/>
          <w:sz w:val="18"/>
        </w:rPr>
      </w:pPr>
    </w:p>
    <w:p w14:paraId="63BB0598">
      <w:pPr>
        <w:spacing w:before="0"/>
        <w:ind w:left="800" w:right="0" w:firstLine="0"/>
        <w:jc w:val="left"/>
        <w:rPr>
          <w:b/>
          <w:sz w:val="21"/>
        </w:rPr>
      </w:pPr>
      <w:r>
        <w:rPr>
          <w:b/>
          <w:spacing w:val="-3"/>
          <w:sz w:val="21"/>
        </w:rPr>
        <w:t>建议提交材料及技术要求：</w:t>
      </w:r>
    </w:p>
    <w:p w14:paraId="75A8F987">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6C72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009B7F98">
            <w:pPr>
              <w:pStyle w:val="13"/>
              <w:spacing w:before="15"/>
              <w:ind w:left="148"/>
              <w:rPr>
                <w:b/>
                <w:sz w:val="22"/>
              </w:rPr>
            </w:pPr>
            <w:r>
              <w:rPr>
                <w:b/>
                <w:spacing w:val="-6"/>
                <w:sz w:val="22"/>
              </w:rPr>
              <w:t>专业</w:t>
            </w:r>
          </w:p>
          <w:p w14:paraId="76CCD271">
            <w:pPr>
              <w:pStyle w:val="13"/>
              <w:spacing w:before="30" w:line="277" w:lineRule="exact"/>
              <w:ind w:left="148"/>
              <w:rPr>
                <w:b/>
                <w:sz w:val="22"/>
              </w:rPr>
            </w:pPr>
            <w:r>
              <w:rPr>
                <w:b/>
                <w:spacing w:val="-6"/>
                <w:sz w:val="22"/>
              </w:rPr>
              <w:t>分类</w:t>
            </w:r>
          </w:p>
        </w:tc>
        <w:tc>
          <w:tcPr>
            <w:tcW w:w="2020" w:type="dxa"/>
            <w:shd w:val="clear" w:color="auto" w:fill="DBE4F0"/>
          </w:tcPr>
          <w:p w14:paraId="4F323CC1">
            <w:pPr>
              <w:pStyle w:val="13"/>
              <w:spacing w:before="171"/>
              <w:ind w:left="106"/>
              <w:rPr>
                <w:b/>
                <w:sz w:val="22"/>
              </w:rPr>
            </w:pPr>
            <w:r>
              <w:rPr>
                <w:b/>
                <w:spacing w:val="-4"/>
                <w:sz w:val="22"/>
              </w:rPr>
              <w:t>材料名称</w:t>
            </w:r>
          </w:p>
        </w:tc>
        <w:tc>
          <w:tcPr>
            <w:tcW w:w="3960" w:type="dxa"/>
            <w:shd w:val="clear" w:color="auto" w:fill="DBE4F0"/>
          </w:tcPr>
          <w:p w14:paraId="35CB7E5B">
            <w:pPr>
              <w:pStyle w:val="13"/>
              <w:spacing w:before="171"/>
              <w:ind w:left="107"/>
              <w:rPr>
                <w:b/>
                <w:sz w:val="22"/>
              </w:rPr>
            </w:pPr>
            <w:r>
              <w:rPr>
                <w:b/>
                <w:spacing w:val="-4"/>
                <w:sz w:val="22"/>
              </w:rPr>
              <w:t>技术要求</w:t>
            </w:r>
          </w:p>
        </w:tc>
        <w:tc>
          <w:tcPr>
            <w:tcW w:w="800" w:type="dxa"/>
            <w:shd w:val="clear" w:color="auto" w:fill="DBE4F0"/>
          </w:tcPr>
          <w:p w14:paraId="5CAA539F">
            <w:pPr>
              <w:pStyle w:val="13"/>
              <w:spacing w:before="15"/>
              <w:ind w:left="107"/>
              <w:rPr>
                <w:b/>
                <w:sz w:val="22"/>
              </w:rPr>
            </w:pPr>
            <w:r>
              <w:rPr>
                <w:b/>
                <w:spacing w:val="-6"/>
                <w:sz w:val="22"/>
              </w:rPr>
              <w:t>评价</w:t>
            </w:r>
          </w:p>
          <w:p w14:paraId="7F0F12F2">
            <w:pPr>
              <w:pStyle w:val="13"/>
              <w:spacing w:before="30" w:line="277" w:lineRule="exact"/>
              <w:ind w:left="107"/>
              <w:rPr>
                <w:b/>
                <w:sz w:val="22"/>
              </w:rPr>
            </w:pPr>
            <w:r>
              <w:rPr>
                <w:b/>
                <w:spacing w:val="-6"/>
                <w:sz w:val="22"/>
              </w:rPr>
              <w:t>阶段</w:t>
            </w:r>
          </w:p>
        </w:tc>
        <w:tc>
          <w:tcPr>
            <w:tcW w:w="800" w:type="dxa"/>
            <w:shd w:val="clear" w:color="auto" w:fill="DBE4F0"/>
          </w:tcPr>
          <w:p w14:paraId="1B7FF2AD">
            <w:pPr>
              <w:pStyle w:val="13"/>
              <w:spacing w:before="15"/>
              <w:ind w:left="106"/>
              <w:rPr>
                <w:b/>
                <w:sz w:val="22"/>
              </w:rPr>
            </w:pPr>
            <w:r>
              <w:rPr>
                <w:b/>
                <w:spacing w:val="-6"/>
                <w:sz w:val="22"/>
              </w:rPr>
              <w:t>建筑</w:t>
            </w:r>
          </w:p>
          <w:p w14:paraId="4BB0A009">
            <w:pPr>
              <w:pStyle w:val="13"/>
              <w:spacing w:before="30" w:line="277" w:lineRule="exact"/>
              <w:ind w:left="106"/>
              <w:rPr>
                <w:b/>
                <w:sz w:val="22"/>
              </w:rPr>
            </w:pPr>
            <w:r>
              <w:rPr>
                <w:b/>
                <w:spacing w:val="-6"/>
                <w:sz w:val="22"/>
              </w:rPr>
              <w:t>类型</w:t>
            </w:r>
          </w:p>
        </w:tc>
      </w:tr>
      <w:tr w14:paraId="7E582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40" w:type="dxa"/>
          </w:tcPr>
          <w:p w14:paraId="5FCD7310">
            <w:pPr>
              <w:pStyle w:val="13"/>
              <w:spacing w:before="15"/>
              <w:ind w:left="148"/>
              <w:rPr>
                <w:b/>
                <w:sz w:val="22"/>
              </w:rPr>
            </w:pPr>
            <w:r>
              <w:rPr>
                <w:b/>
                <w:spacing w:val="-6"/>
                <w:sz w:val="22"/>
              </w:rPr>
              <w:t>给排</w:t>
            </w:r>
          </w:p>
          <w:p w14:paraId="73F9620B">
            <w:pPr>
              <w:pStyle w:val="13"/>
              <w:spacing w:before="30" w:line="275" w:lineRule="exact"/>
              <w:ind w:left="148"/>
              <w:rPr>
                <w:b/>
                <w:sz w:val="22"/>
              </w:rPr>
            </w:pPr>
            <w:r>
              <w:rPr>
                <w:b/>
                <w:spacing w:val="-6"/>
                <w:sz w:val="22"/>
              </w:rPr>
              <w:t>水设</w:t>
            </w:r>
          </w:p>
        </w:tc>
        <w:tc>
          <w:tcPr>
            <w:tcW w:w="2020" w:type="dxa"/>
          </w:tcPr>
          <w:p w14:paraId="5E819521">
            <w:pPr>
              <w:pStyle w:val="13"/>
              <w:spacing w:before="15"/>
              <w:ind w:left="106"/>
              <w:rPr>
                <w:b/>
                <w:sz w:val="22"/>
              </w:rPr>
            </w:pPr>
            <w:r>
              <w:rPr>
                <w:b/>
                <w:spacing w:val="-4"/>
                <w:sz w:val="22"/>
              </w:rPr>
              <w:t>分类用水量计量报</w:t>
            </w:r>
          </w:p>
          <w:p w14:paraId="7ECDE93E">
            <w:pPr>
              <w:pStyle w:val="13"/>
              <w:spacing w:before="30" w:line="275" w:lineRule="exact"/>
              <w:ind w:left="106"/>
              <w:rPr>
                <w:b/>
                <w:sz w:val="22"/>
              </w:rPr>
            </w:pPr>
            <w:r>
              <w:rPr>
                <w:b/>
                <w:w w:val="100"/>
                <w:sz w:val="22"/>
              </w:rPr>
              <w:t>告</w:t>
            </w:r>
          </w:p>
        </w:tc>
        <w:tc>
          <w:tcPr>
            <w:tcW w:w="3960" w:type="dxa"/>
          </w:tcPr>
          <w:p w14:paraId="3EEFD59B">
            <w:pPr>
              <w:pStyle w:val="13"/>
              <w:spacing w:before="15"/>
              <w:ind w:left="107"/>
              <w:rPr>
                <w:sz w:val="22"/>
              </w:rPr>
            </w:pPr>
            <w:r>
              <w:rPr>
                <w:spacing w:val="-3"/>
                <w:sz w:val="22"/>
              </w:rPr>
              <w:t>应包括项目运行期间各用水部门全年逐</w:t>
            </w:r>
          </w:p>
          <w:p w14:paraId="7CC14F3E">
            <w:pPr>
              <w:pStyle w:val="13"/>
              <w:spacing w:before="30" w:line="275" w:lineRule="exact"/>
              <w:ind w:left="107"/>
              <w:rPr>
                <w:sz w:val="22"/>
              </w:rPr>
            </w:pPr>
            <w:r>
              <w:rPr>
                <w:spacing w:val="-3"/>
                <w:sz w:val="22"/>
              </w:rPr>
              <w:t>月用水量记录、非传统水源用水量记录</w:t>
            </w:r>
          </w:p>
        </w:tc>
        <w:tc>
          <w:tcPr>
            <w:tcW w:w="800" w:type="dxa"/>
          </w:tcPr>
          <w:p w14:paraId="5DD1F1F8">
            <w:pPr>
              <w:pStyle w:val="13"/>
              <w:spacing w:before="15"/>
              <w:ind w:left="107"/>
              <w:rPr>
                <w:sz w:val="22"/>
              </w:rPr>
            </w:pPr>
            <w:r>
              <w:rPr>
                <w:spacing w:val="-6"/>
                <w:sz w:val="22"/>
              </w:rPr>
              <w:t>运行</w:t>
            </w:r>
          </w:p>
          <w:p w14:paraId="2D470B8E">
            <w:pPr>
              <w:pStyle w:val="13"/>
              <w:spacing w:before="30" w:line="275" w:lineRule="exact"/>
              <w:ind w:left="107"/>
              <w:rPr>
                <w:sz w:val="22"/>
              </w:rPr>
            </w:pPr>
            <w:r>
              <w:rPr>
                <w:spacing w:val="-6"/>
                <w:sz w:val="22"/>
              </w:rPr>
              <w:t>评价</w:t>
            </w:r>
          </w:p>
        </w:tc>
        <w:tc>
          <w:tcPr>
            <w:tcW w:w="800" w:type="dxa"/>
          </w:tcPr>
          <w:p w14:paraId="7791D89D">
            <w:pPr>
              <w:pStyle w:val="13"/>
              <w:spacing w:before="15"/>
              <w:ind w:left="106"/>
              <w:rPr>
                <w:sz w:val="22"/>
              </w:rPr>
            </w:pPr>
            <w:r>
              <w:rPr>
                <w:spacing w:val="-5"/>
                <w:sz w:val="22"/>
              </w:rPr>
              <w:t>居建/</w:t>
            </w:r>
          </w:p>
          <w:p w14:paraId="05A79330">
            <w:pPr>
              <w:pStyle w:val="13"/>
              <w:spacing w:before="30" w:line="275" w:lineRule="exact"/>
              <w:ind w:left="106"/>
              <w:rPr>
                <w:sz w:val="22"/>
              </w:rPr>
            </w:pPr>
            <w:r>
              <w:rPr>
                <w:spacing w:val="-6"/>
                <w:sz w:val="22"/>
              </w:rPr>
              <w:t>公建</w:t>
            </w:r>
          </w:p>
        </w:tc>
      </w:tr>
    </w:tbl>
    <w:p w14:paraId="3092A378">
      <w:pPr>
        <w:spacing w:after="0" w:line="275" w:lineRule="exact"/>
        <w:rPr>
          <w:sz w:val="22"/>
        </w:rPr>
        <w:sectPr>
          <w:pgSz w:w="11910" w:h="16840"/>
          <w:pgMar w:top="1100" w:right="920" w:bottom="1180" w:left="1000" w:header="878" w:footer="993" w:gutter="0"/>
          <w:cols w:space="720" w:num="1"/>
        </w:sectPr>
      </w:pPr>
    </w:p>
    <w:p w14:paraId="20C70201">
      <w:pPr>
        <w:pStyle w:val="4"/>
        <w:spacing w:before="9"/>
        <w:rPr>
          <w:b/>
          <w:sz w:val="24"/>
        </w:rPr>
      </w:pPr>
      <w:r>
        <w:pict>
          <v:rect id="docshape284" o:spid="_x0000_s1605" o:spt="1" style="position:absolute;left:0pt;margin-left:90pt;margin-top:55.2pt;height:0.7pt;width:415.3pt;mso-position-horizontal-relative:page;mso-position-vertical-relative:page;z-index:-251521024;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5348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vMerge w:val="restart"/>
            <w:tcBorders>
              <w:top w:val="nil"/>
            </w:tcBorders>
          </w:tcPr>
          <w:p w14:paraId="66049236">
            <w:pPr>
              <w:pStyle w:val="13"/>
              <w:spacing w:before="26"/>
              <w:ind w:left="8"/>
              <w:jc w:val="center"/>
              <w:rPr>
                <w:b/>
                <w:sz w:val="22"/>
              </w:rPr>
            </w:pPr>
            <w:r>
              <w:rPr>
                <w:b/>
                <w:w w:val="100"/>
                <w:sz w:val="22"/>
              </w:rPr>
              <w:t>计</w:t>
            </w:r>
          </w:p>
        </w:tc>
        <w:tc>
          <w:tcPr>
            <w:tcW w:w="2020" w:type="dxa"/>
            <w:tcBorders>
              <w:top w:val="nil"/>
            </w:tcBorders>
          </w:tcPr>
          <w:p w14:paraId="70C31D8F">
            <w:pPr>
              <w:pStyle w:val="13"/>
              <w:rPr>
                <w:rFonts w:ascii="Times New Roman"/>
                <w:sz w:val="20"/>
              </w:rPr>
            </w:pPr>
          </w:p>
        </w:tc>
        <w:tc>
          <w:tcPr>
            <w:tcW w:w="3960" w:type="dxa"/>
            <w:tcBorders>
              <w:top w:val="nil"/>
            </w:tcBorders>
          </w:tcPr>
          <w:p w14:paraId="1E08C0EE">
            <w:pPr>
              <w:pStyle w:val="13"/>
              <w:spacing w:before="26"/>
              <w:ind w:left="107"/>
              <w:rPr>
                <w:sz w:val="22"/>
              </w:rPr>
            </w:pPr>
            <w:r>
              <w:rPr>
                <w:spacing w:val="-2"/>
                <w:sz w:val="22"/>
              </w:rPr>
              <w:t>（指标要求与自评一致</w:t>
            </w:r>
            <w:r>
              <w:rPr>
                <w:spacing w:val="-10"/>
                <w:sz w:val="22"/>
              </w:rPr>
              <w:t>）</w:t>
            </w:r>
          </w:p>
        </w:tc>
        <w:tc>
          <w:tcPr>
            <w:tcW w:w="800" w:type="dxa"/>
            <w:tcBorders>
              <w:top w:val="nil"/>
            </w:tcBorders>
          </w:tcPr>
          <w:p w14:paraId="23D8E35A">
            <w:pPr>
              <w:pStyle w:val="13"/>
              <w:rPr>
                <w:rFonts w:ascii="Times New Roman"/>
                <w:sz w:val="20"/>
              </w:rPr>
            </w:pPr>
          </w:p>
        </w:tc>
        <w:tc>
          <w:tcPr>
            <w:tcW w:w="800" w:type="dxa"/>
            <w:tcBorders>
              <w:top w:val="nil"/>
            </w:tcBorders>
          </w:tcPr>
          <w:p w14:paraId="07485952">
            <w:pPr>
              <w:pStyle w:val="13"/>
              <w:rPr>
                <w:rFonts w:ascii="Times New Roman"/>
                <w:sz w:val="20"/>
              </w:rPr>
            </w:pPr>
          </w:p>
        </w:tc>
      </w:tr>
      <w:tr w14:paraId="7DF66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20EE9AB2">
            <w:pPr>
              <w:rPr>
                <w:sz w:val="2"/>
                <w:szCs w:val="2"/>
              </w:rPr>
            </w:pPr>
          </w:p>
        </w:tc>
        <w:tc>
          <w:tcPr>
            <w:tcW w:w="2020" w:type="dxa"/>
          </w:tcPr>
          <w:p w14:paraId="40DC8B62">
            <w:pPr>
              <w:pStyle w:val="13"/>
              <w:spacing w:before="172" w:line="266" w:lineRule="auto"/>
              <w:ind w:left="106" w:right="134"/>
              <w:rPr>
                <w:b/>
                <w:sz w:val="22"/>
              </w:rPr>
            </w:pPr>
            <w:r>
              <w:rPr>
                <w:b/>
                <w:spacing w:val="-2"/>
                <w:sz w:val="22"/>
              </w:rPr>
              <w:t>实际用水单元数量</w:t>
            </w:r>
            <w:r>
              <w:rPr>
                <w:b/>
                <w:spacing w:val="-4"/>
                <w:sz w:val="22"/>
              </w:rPr>
              <w:t>统计报告</w:t>
            </w:r>
          </w:p>
        </w:tc>
        <w:tc>
          <w:tcPr>
            <w:tcW w:w="3960" w:type="dxa"/>
          </w:tcPr>
          <w:p w14:paraId="7B93C62B">
            <w:pPr>
              <w:pStyle w:val="13"/>
              <w:spacing w:before="16" w:line="266" w:lineRule="auto"/>
              <w:ind w:left="107" w:right="98" w:firstLine="220"/>
              <w:rPr>
                <w:sz w:val="22"/>
              </w:rPr>
            </w:pPr>
            <w:r>
              <w:rPr>
                <w:spacing w:val="-2"/>
                <w:sz w:val="22"/>
              </w:rPr>
              <w:t>应包括项目运行期间各用水部门全年</w:t>
            </w:r>
            <w:r>
              <w:rPr>
                <w:spacing w:val="-3"/>
                <w:sz w:val="22"/>
              </w:rPr>
              <w:t>逐月用水量记录、非传统水源用水量记</w:t>
            </w:r>
          </w:p>
          <w:p w14:paraId="59679A1C">
            <w:pPr>
              <w:pStyle w:val="13"/>
              <w:spacing w:line="274" w:lineRule="exact"/>
              <w:ind w:left="107"/>
              <w:rPr>
                <w:sz w:val="22"/>
              </w:rPr>
            </w:pPr>
            <w:r>
              <w:rPr>
                <w:spacing w:val="-2"/>
                <w:sz w:val="22"/>
              </w:rPr>
              <w:t>录（指标要求与自评一致</w:t>
            </w:r>
            <w:r>
              <w:rPr>
                <w:spacing w:val="-10"/>
                <w:sz w:val="22"/>
              </w:rPr>
              <w:t>）</w:t>
            </w:r>
          </w:p>
        </w:tc>
        <w:tc>
          <w:tcPr>
            <w:tcW w:w="800" w:type="dxa"/>
          </w:tcPr>
          <w:p w14:paraId="16B487CC">
            <w:pPr>
              <w:pStyle w:val="13"/>
              <w:spacing w:before="172" w:line="266" w:lineRule="auto"/>
              <w:ind w:left="107" w:right="238"/>
              <w:rPr>
                <w:sz w:val="22"/>
              </w:rPr>
            </w:pPr>
            <w:r>
              <w:rPr>
                <w:spacing w:val="-6"/>
                <w:sz w:val="22"/>
              </w:rPr>
              <w:t>运行评价</w:t>
            </w:r>
          </w:p>
        </w:tc>
        <w:tc>
          <w:tcPr>
            <w:tcW w:w="800" w:type="dxa"/>
          </w:tcPr>
          <w:p w14:paraId="2935F528">
            <w:pPr>
              <w:pStyle w:val="13"/>
              <w:spacing w:before="172" w:line="266" w:lineRule="auto"/>
              <w:ind w:left="106" w:right="128"/>
              <w:rPr>
                <w:sz w:val="22"/>
              </w:rPr>
            </w:pPr>
            <w:r>
              <w:rPr>
                <w:spacing w:val="-4"/>
                <w:sz w:val="22"/>
              </w:rPr>
              <w:t>居建/</w:t>
            </w:r>
            <w:r>
              <w:rPr>
                <w:spacing w:val="-6"/>
                <w:sz w:val="22"/>
              </w:rPr>
              <w:t>公建</w:t>
            </w:r>
          </w:p>
        </w:tc>
      </w:tr>
      <w:tr w14:paraId="13A8D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93E461D">
            <w:pPr>
              <w:rPr>
                <w:sz w:val="2"/>
                <w:szCs w:val="2"/>
              </w:rPr>
            </w:pPr>
          </w:p>
        </w:tc>
        <w:tc>
          <w:tcPr>
            <w:tcW w:w="2020" w:type="dxa"/>
          </w:tcPr>
          <w:p w14:paraId="1ECD37EE">
            <w:pPr>
              <w:pStyle w:val="13"/>
              <w:spacing w:before="171" w:line="266" w:lineRule="auto"/>
              <w:ind w:left="106" w:right="134"/>
              <w:rPr>
                <w:b/>
                <w:sz w:val="22"/>
              </w:rPr>
            </w:pPr>
            <w:r>
              <w:rPr>
                <w:b/>
                <w:spacing w:val="-2"/>
                <w:sz w:val="22"/>
              </w:rPr>
              <w:t>建筑各类用水的平</w:t>
            </w:r>
            <w:r>
              <w:rPr>
                <w:b/>
                <w:spacing w:val="-4"/>
                <w:sz w:val="22"/>
              </w:rPr>
              <w:t>均日用水量计算书</w:t>
            </w:r>
          </w:p>
        </w:tc>
        <w:tc>
          <w:tcPr>
            <w:tcW w:w="3960" w:type="dxa"/>
          </w:tcPr>
          <w:p w14:paraId="6002A63B">
            <w:pPr>
              <w:pStyle w:val="13"/>
              <w:spacing w:before="15"/>
              <w:ind w:left="107"/>
              <w:rPr>
                <w:sz w:val="22"/>
              </w:rPr>
            </w:pPr>
            <w:r>
              <w:rPr>
                <w:spacing w:val="-3"/>
                <w:sz w:val="22"/>
              </w:rPr>
              <w:t>应明确用水的使用人数、用水面积等，</w:t>
            </w:r>
          </w:p>
          <w:p w14:paraId="0B078285">
            <w:pPr>
              <w:pStyle w:val="13"/>
              <w:spacing w:line="310" w:lineRule="atLeast"/>
              <w:ind w:left="107" w:right="98"/>
              <w:rPr>
                <w:sz w:val="22"/>
              </w:rPr>
            </w:pPr>
            <w:r>
              <w:rPr>
                <w:spacing w:val="-2"/>
                <w:sz w:val="22"/>
              </w:rPr>
              <w:t>应包括运行期间建筑平均日用水量的计</w:t>
            </w:r>
            <w:r>
              <w:rPr>
                <w:spacing w:val="-10"/>
                <w:sz w:val="22"/>
              </w:rPr>
              <w:t>算</w:t>
            </w:r>
          </w:p>
        </w:tc>
        <w:tc>
          <w:tcPr>
            <w:tcW w:w="800" w:type="dxa"/>
          </w:tcPr>
          <w:p w14:paraId="3D91D812">
            <w:pPr>
              <w:pStyle w:val="13"/>
              <w:spacing w:before="171" w:line="266" w:lineRule="auto"/>
              <w:ind w:left="107" w:right="238"/>
              <w:rPr>
                <w:sz w:val="22"/>
              </w:rPr>
            </w:pPr>
            <w:r>
              <w:rPr>
                <w:spacing w:val="-6"/>
                <w:sz w:val="22"/>
              </w:rPr>
              <w:t>运行评价</w:t>
            </w:r>
          </w:p>
        </w:tc>
        <w:tc>
          <w:tcPr>
            <w:tcW w:w="800" w:type="dxa"/>
          </w:tcPr>
          <w:p w14:paraId="27B856DE">
            <w:pPr>
              <w:pStyle w:val="13"/>
              <w:spacing w:before="171" w:line="266" w:lineRule="auto"/>
              <w:ind w:left="106" w:right="128"/>
              <w:rPr>
                <w:sz w:val="22"/>
              </w:rPr>
            </w:pPr>
            <w:r>
              <w:rPr>
                <w:spacing w:val="-4"/>
                <w:sz w:val="22"/>
              </w:rPr>
              <w:t>居建/</w:t>
            </w:r>
            <w:r>
              <w:rPr>
                <w:spacing w:val="-6"/>
                <w:sz w:val="22"/>
              </w:rPr>
              <w:t>公建</w:t>
            </w:r>
          </w:p>
        </w:tc>
      </w:tr>
    </w:tbl>
    <w:p w14:paraId="5F86BD09">
      <w:pPr>
        <w:pStyle w:val="4"/>
        <w:spacing w:before="3"/>
        <w:rPr>
          <w:b/>
          <w:sz w:val="11"/>
        </w:rPr>
      </w:pPr>
    </w:p>
    <w:p w14:paraId="7DE5C8C3">
      <w:pPr>
        <w:spacing w:before="70"/>
        <w:ind w:left="800" w:right="0" w:firstLine="0"/>
        <w:jc w:val="left"/>
        <w:rPr>
          <w:b/>
          <w:sz w:val="21"/>
        </w:rPr>
      </w:pPr>
      <w:r>
        <w:pict>
          <v:group id="docshapegroup285" o:spid="_x0000_s1606" o:spt="203" style="position:absolute;left:0pt;margin-left:84.35pt;margin-top:27.4pt;height:379.75pt;width:426.6pt;mso-position-horizontal-relative:page;z-index:251668480;mso-width-relative:page;mso-height-relative:page;" coordorigin="1687,549" coordsize="8532,7595">
            <o:lock v:ext="edit"/>
            <v:shape id="docshape286" o:spid="_x0000_s1607" o:spt="75" type="#_x0000_t75" style="position:absolute;left:2647;top:655;height:7488;width:7438;" filled="f" stroked="f" coordsize="21600,21600">
              <v:path/>
              <v:fill on="f" focussize="0,0"/>
              <v:stroke on="f"/>
              <v:imagedata r:id="rId40" o:title=""/>
              <o:lock v:ext="edit" aspectratio="t"/>
            </v:shape>
            <v:line id="_x0000_s1608" o:spid="_x0000_s1608" o:spt="20" style="position:absolute;left:1687;top:1697;height:0;width:8532;" stroked="t" coordsize="21600,21600">
              <v:path arrowok="t"/>
              <v:fill focussize="0,0"/>
              <v:stroke weight="0.48pt" color="#000000"/>
              <v:imagedata o:title=""/>
              <o:lock v:ext="edit"/>
            </v:line>
            <v:line id="_x0000_s1609" o:spid="_x0000_s1609" o:spt="20" style="position:absolute;left:1687;top:553;height:0;width:8532;" stroked="t" coordsize="21600,21600">
              <v:path arrowok="t"/>
              <v:fill focussize="0,0"/>
              <v:stroke weight="0.48pt" color="#000000"/>
              <v:imagedata o:title=""/>
              <o:lock v:ext="edit"/>
            </v:line>
            <v:line id="_x0000_s1610" o:spid="_x0000_s1610" o:spt="20" style="position:absolute;left:1692;top:549;height:1144;width:0;" stroked="t" coordsize="21600,21600">
              <v:path arrowok="t"/>
              <v:fill focussize="0,0"/>
              <v:stroke weight="0.48pt" color="#000000"/>
              <v:imagedata o:title=""/>
              <o:lock v:ext="edit"/>
            </v:line>
            <v:line id="_x0000_s1611" o:spid="_x0000_s1611" o:spt="20" style="position:absolute;left:10214;top:549;height:1144;width:0;" stroked="t" coordsize="21600,21600">
              <v:path arrowok="t"/>
              <v:fill focussize="0,0"/>
              <v:stroke weight="0.48pt" color="#000000"/>
              <v:imagedata o:title=""/>
              <o:lock v:ext="edit"/>
            </v:line>
          </v:group>
        </w:pict>
      </w:r>
      <w:r>
        <w:rPr>
          <w:b/>
          <w:spacing w:val="-4"/>
          <w:sz w:val="21"/>
        </w:rPr>
        <w:t>实际提交材料：</w:t>
      </w:r>
    </w:p>
    <w:p w14:paraId="2409B017">
      <w:pPr>
        <w:spacing w:after="0"/>
        <w:jc w:val="left"/>
        <w:rPr>
          <w:sz w:val="21"/>
        </w:rPr>
        <w:sectPr>
          <w:pgSz w:w="11910" w:h="16840"/>
          <w:pgMar w:top="1100" w:right="920" w:bottom="1180" w:left="1000" w:header="878" w:footer="993" w:gutter="0"/>
          <w:cols w:space="720" w:num="1"/>
        </w:sectPr>
      </w:pPr>
    </w:p>
    <w:p w14:paraId="042A1C49">
      <w:pPr>
        <w:pStyle w:val="4"/>
        <w:rPr>
          <w:b/>
          <w:sz w:val="20"/>
        </w:rPr>
      </w:pPr>
    </w:p>
    <w:p w14:paraId="22D426AC">
      <w:pPr>
        <w:pStyle w:val="12"/>
        <w:numPr>
          <w:ilvl w:val="2"/>
          <w:numId w:val="4"/>
        </w:numPr>
        <w:tabs>
          <w:tab w:val="left" w:pos="1585"/>
        </w:tabs>
        <w:spacing w:before="66" w:after="0" w:line="240" w:lineRule="auto"/>
        <w:ind w:left="1584" w:right="0" w:hanging="785"/>
        <w:jc w:val="left"/>
        <w:rPr>
          <w:b/>
          <w:sz w:val="24"/>
        </w:rPr>
      </w:pPr>
      <w:r>
        <w:pict>
          <v:rect id="docshape287" o:spid="_x0000_s1612" o:spt="1" style="position:absolute;left:0pt;margin-left:90pt;margin-top:-13.55pt;height:0.7pt;width:415.3pt;mso-position-horizontal-relative:page;z-index:-251518976;mso-width-relative:page;mso-height-relative:page;" fillcolor="#000000" filled="t" stroked="f" coordsize="21600,21600">
            <v:path/>
            <v:fill on="t" focussize="0,0"/>
            <v:stroke on="f"/>
            <v:imagedata o:title=""/>
            <o:lock v:ext="edit"/>
          </v:rect>
        </w:pict>
      </w:r>
      <w:bookmarkStart w:id="115" w:name="6.2.12定期对建筑运营效果进行评估，并根据结果进行运行优化。（总分10分）"/>
      <w:bookmarkEnd w:id="115"/>
      <w:r>
        <w:rPr>
          <w:b/>
          <w:spacing w:val="-12"/>
          <w:sz w:val="24"/>
        </w:rPr>
        <w:t>定期对建筑运营效果进行评估，并根据结果进行运行优化。</w:t>
      </w:r>
      <w:r>
        <w:rPr>
          <w:b/>
          <w:spacing w:val="-2"/>
          <w:sz w:val="24"/>
        </w:rPr>
        <w:t>（</w:t>
      </w:r>
      <w:r>
        <w:rPr>
          <w:b/>
          <w:spacing w:val="-21"/>
          <w:sz w:val="24"/>
        </w:rPr>
        <w:t xml:space="preserve">总分 </w:t>
      </w:r>
      <w:r>
        <w:rPr>
          <w:b/>
          <w:spacing w:val="-2"/>
          <w:sz w:val="24"/>
        </w:rPr>
        <w:t>10</w:t>
      </w:r>
      <w:r>
        <w:rPr>
          <w:b/>
          <w:spacing w:val="-30"/>
          <w:sz w:val="24"/>
        </w:rPr>
        <w:t xml:space="preserve"> 分</w:t>
      </w:r>
      <w:r>
        <w:rPr>
          <w:b/>
          <w:spacing w:val="-10"/>
          <w:sz w:val="24"/>
        </w:rPr>
        <w:t>）</w:t>
      </w:r>
    </w:p>
    <w:p w14:paraId="14784300">
      <w:pPr>
        <w:pStyle w:val="4"/>
        <w:rPr>
          <w:rFonts w:ascii="黑体"/>
          <w:b/>
          <w:sz w:val="17"/>
        </w:rPr>
      </w:pPr>
    </w:p>
    <w:p w14:paraId="3333C894">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43482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58C67EF6">
            <w:pPr>
              <w:pStyle w:val="13"/>
              <w:spacing w:before="19"/>
              <w:ind w:left="163"/>
              <w:rPr>
                <w:b/>
                <w:sz w:val="21"/>
              </w:rPr>
            </w:pPr>
            <w:r>
              <w:rPr>
                <w:b/>
                <w:w w:val="99"/>
                <w:sz w:val="21"/>
              </w:rPr>
              <w:t>序</w:t>
            </w:r>
          </w:p>
          <w:p w14:paraId="1C893105">
            <w:pPr>
              <w:pStyle w:val="13"/>
              <w:spacing w:before="43"/>
              <w:ind w:left="163"/>
              <w:rPr>
                <w:b/>
                <w:sz w:val="21"/>
              </w:rPr>
            </w:pPr>
            <w:r>
              <w:rPr>
                <w:b/>
                <w:w w:val="99"/>
                <w:sz w:val="21"/>
              </w:rPr>
              <w:t>号</w:t>
            </w:r>
          </w:p>
        </w:tc>
        <w:tc>
          <w:tcPr>
            <w:tcW w:w="5020" w:type="dxa"/>
          </w:tcPr>
          <w:p w14:paraId="34B741C6">
            <w:pPr>
              <w:pStyle w:val="13"/>
              <w:spacing w:before="19"/>
              <w:ind w:left="117" w:right="109"/>
              <w:jc w:val="center"/>
              <w:rPr>
                <w:b/>
                <w:sz w:val="21"/>
              </w:rPr>
            </w:pPr>
            <w:r>
              <w:rPr>
                <w:b/>
                <w:spacing w:val="-4"/>
                <w:sz w:val="21"/>
              </w:rPr>
              <w:t>评价内容</w:t>
            </w:r>
          </w:p>
        </w:tc>
        <w:tc>
          <w:tcPr>
            <w:tcW w:w="1380" w:type="dxa"/>
          </w:tcPr>
          <w:p w14:paraId="75998178">
            <w:pPr>
              <w:pStyle w:val="13"/>
              <w:spacing w:before="19"/>
              <w:ind w:left="254" w:right="248"/>
              <w:jc w:val="center"/>
              <w:rPr>
                <w:b/>
                <w:sz w:val="21"/>
              </w:rPr>
            </w:pPr>
            <w:r>
              <w:rPr>
                <w:b/>
                <w:spacing w:val="-4"/>
                <w:sz w:val="21"/>
              </w:rPr>
              <w:t>评价分值</w:t>
            </w:r>
          </w:p>
          <w:p w14:paraId="28C33E91">
            <w:pPr>
              <w:pStyle w:val="13"/>
              <w:spacing w:before="43"/>
              <w:ind w:left="254" w:right="248"/>
              <w:jc w:val="center"/>
              <w:rPr>
                <w:b/>
                <w:sz w:val="21"/>
              </w:rPr>
            </w:pPr>
            <w:r>
              <w:rPr>
                <w:b/>
                <w:spacing w:val="-2"/>
                <w:sz w:val="21"/>
              </w:rPr>
              <w:t>（分</w:t>
            </w:r>
            <w:r>
              <w:rPr>
                <w:b/>
                <w:spacing w:val="-10"/>
                <w:sz w:val="21"/>
              </w:rPr>
              <w:t>）</w:t>
            </w:r>
          </w:p>
        </w:tc>
        <w:tc>
          <w:tcPr>
            <w:tcW w:w="1420" w:type="dxa"/>
          </w:tcPr>
          <w:p w14:paraId="406DCFE1">
            <w:pPr>
              <w:pStyle w:val="13"/>
              <w:spacing w:before="19"/>
              <w:ind w:left="173" w:right="163"/>
              <w:jc w:val="center"/>
              <w:rPr>
                <w:b/>
                <w:sz w:val="21"/>
              </w:rPr>
            </w:pPr>
            <w:r>
              <w:rPr>
                <w:b/>
                <w:spacing w:val="-4"/>
                <w:sz w:val="21"/>
              </w:rPr>
              <w:t>自评得分</w:t>
            </w:r>
          </w:p>
          <w:p w14:paraId="0365366A">
            <w:pPr>
              <w:pStyle w:val="13"/>
              <w:spacing w:before="43"/>
              <w:ind w:left="173" w:right="163"/>
              <w:jc w:val="center"/>
              <w:rPr>
                <w:b/>
                <w:sz w:val="21"/>
              </w:rPr>
            </w:pPr>
            <w:r>
              <w:rPr>
                <w:b/>
                <w:spacing w:val="-2"/>
                <w:sz w:val="21"/>
              </w:rPr>
              <w:t>（分</w:t>
            </w:r>
            <w:r>
              <w:rPr>
                <w:b/>
                <w:spacing w:val="-10"/>
                <w:sz w:val="21"/>
              </w:rPr>
              <w:t>）</w:t>
            </w:r>
          </w:p>
        </w:tc>
      </w:tr>
      <w:tr w14:paraId="2258A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0" w:type="dxa"/>
          </w:tcPr>
          <w:p w14:paraId="76BFECF6">
            <w:pPr>
              <w:pStyle w:val="13"/>
              <w:spacing w:before="14" w:line="278" w:lineRule="exact"/>
              <w:ind w:left="7"/>
              <w:jc w:val="center"/>
              <w:rPr>
                <w:sz w:val="22"/>
              </w:rPr>
            </w:pPr>
            <w:r>
              <w:rPr>
                <w:w w:val="100"/>
                <w:sz w:val="22"/>
              </w:rPr>
              <w:t>1</w:t>
            </w:r>
          </w:p>
        </w:tc>
        <w:tc>
          <w:tcPr>
            <w:tcW w:w="5020" w:type="dxa"/>
          </w:tcPr>
          <w:p w14:paraId="4ED94EF1">
            <w:pPr>
              <w:pStyle w:val="13"/>
              <w:spacing w:before="14" w:line="278" w:lineRule="exact"/>
              <w:ind w:left="107"/>
              <w:rPr>
                <w:sz w:val="22"/>
              </w:rPr>
            </w:pPr>
            <w:r>
              <w:rPr>
                <w:spacing w:val="-3"/>
                <w:sz w:val="22"/>
              </w:rPr>
              <w:t>制定绿色建筑运营效果评估的技术方案和计划</w:t>
            </w:r>
          </w:p>
        </w:tc>
        <w:tc>
          <w:tcPr>
            <w:tcW w:w="1380" w:type="dxa"/>
          </w:tcPr>
          <w:p w14:paraId="75D7DB01">
            <w:pPr>
              <w:pStyle w:val="13"/>
              <w:spacing w:before="14" w:line="278" w:lineRule="exact"/>
              <w:ind w:left="634"/>
              <w:rPr>
                <w:sz w:val="22"/>
              </w:rPr>
            </w:pPr>
            <w:r>
              <w:rPr>
                <w:w w:val="100"/>
                <w:sz w:val="22"/>
              </w:rPr>
              <w:t>3</w:t>
            </w:r>
          </w:p>
        </w:tc>
        <w:tc>
          <w:tcPr>
            <w:tcW w:w="1420" w:type="dxa"/>
          </w:tcPr>
          <w:p w14:paraId="44D825E2">
            <w:pPr>
              <w:pStyle w:val="13"/>
              <w:rPr>
                <w:rFonts w:ascii="Times New Roman"/>
                <w:sz w:val="20"/>
              </w:rPr>
            </w:pPr>
          </w:p>
        </w:tc>
      </w:tr>
      <w:tr w14:paraId="4D2D1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07130D12">
            <w:pPr>
              <w:pStyle w:val="13"/>
              <w:spacing w:before="172"/>
              <w:ind w:left="7"/>
              <w:jc w:val="center"/>
              <w:rPr>
                <w:sz w:val="22"/>
              </w:rPr>
            </w:pPr>
            <w:r>
              <w:rPr>
                <w:w w:val="100"/>
                <w:sz w:val="22"/>
              </w:rPr>
              <w:t>2</w:t>
            </w:r>
          </w:p>
        </w:tc>
        <w:tc>
          <w:tcPr>
            <w:tcW w:w="5020" w:type="dxa"/>
          </w:tcPr>
          <w:p w14:paraId="26A33B84">
            <w:pPr>
              <w:pStyle w:val="13"/>
              <w:spacing w:before="16"/>
              <w:ind w:left="107"/>
              <w:rPr>
                <w:sz w:val="22"/>
              </w:rPr>
            </w:pPr>
            <w:r>
              <w:rPr>
                <w:spacing w:val="-3"/>
                <w:sz w:val="22"/>
              </w:rPr>
              <w:t>定期检查、调适公共设施设备，具有检查、调试、</w:t>
            </w:r>
          </w:p>
          <w:p w14:paraId="1C0AE3C9">
            <w:pPr>
              <w:pStyle w:val="13"/>
              <w:spacing w:before="30" w:line="276" w:lineRule="exact"/>
              <w:ind w:left="107"/>
              <w:rPr>
                <w:sz w:val="22"/>
              </w:rPr>
            </w:pPr>
            <w:r>
              <w:rPr>
                <w:spacing w:val="-3"/>
                <w:sz w:val="22"/>
              </w:rPr>
              <w:t>运行、标定的记录，且记录完整</w:t>
            </w:r>
          </w:p>
        </w:tc>
        <w:tc>
          <w:tcPr>
            <w:tcW w:w="1380" w:type="dxa"/>
          </w:tcPr>
          <w:p w14:paraId="009BD5F8">
            <w:pPr>
              <w:pStyle w:val="13"/>
              <w:spacing w:before="172"/>
              <w:ind w:left="634"/>
              <w:rPr>
                <w:sz w:val="22"/>
              </w:rPr>
            </w:pPr>
            <w:r>
              <w:rPr>
                <w:w w:val="100"/>
                <w:sz w:val="22"/>
              </w:rPr>
              <w:t>3</w:t>
            </w:r>
          </w:p>
        </w:tc>
        <w:tc>
          <w:tcPr>
            <w:tcW w:w="1420" w:type="dxa"/>
          </w:tcPr>
          <w:p w14:paraId="35DA6995">
            <w:pPr>
              <w:pStyle w:val="13"/>
              <w:rPr>
                <w:rFonts w:ascii="Times New Roman"/>
                <w:sz w:val="20"/>
              </w:rPr>
            </w:pPr>
          </w:p>
        </w:tc>
      </w:tr>
      <w:tr w14:paraId="78287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7DABDAE3">
            <w:pPr>
              <w:pStyle w:val="13"/>
              <w:spacing w:before="171"/>
              <w:ind w:left="7"/>
              <w:jc w:val="center"/>
              <w:rPr>
                <w:sz w:val="22"/>
              </w:rPr>
            </w:pPr>
            <w:r>
              <w:rPr>
                <w:w w:val="100"/>
                <w:sz w:val="22"/>
              </w:rPr>
              <w:t>3</w:t>
            </w:r>
          </w:p>
        </w:tc>
        <w:tc>
          <w:tcPr>
            <w:tcW w:w="5020" w:type="dxa"/>
          </w:tcPr>
          <w:p w14:paraId="2495E971">
            <w:pPr>
              <w:pStyle w:val="13"/>
              <w:spacing w:before="15"/>
              <w:ind w:left="107"/>
              <w:rPr>
                <w:sz w:val="22"/>
              </w:rPr>
            </w:pPr>
            <w:r>
              <w:rPr>
                <w:spacing w:val="-5"/>
                <w:sz w:val="22"/>
              </w:rPr>
              <w:t>定期开展节能诊断评估，并根据评估结果制定优化</w:t>
            </w:r>
          </w:p>
          <w:p w14:paraId="11FCAB72">
            <w:pPr>
              <w:pStyle w:val="13"/>
              <w:spacing w:before="30" w:line="276" w:lineRule="exact"/>
              <w:ind w:left="107"/>
              <w:rPr>
                <w:sz w:val="22"/>
              </w:rPr>
            </w:pPr>
            <w:r>
              <w:rPr>
                <w:spacing w:val="-4"/>
                <w:sz w:val="22"/>
              </w:rPr>
              <w:t>方案并实施</w:t>
            </w:r>
          </w:p>
        </w:tc>
        <w:tc>
          <w:tcPr>
            <w:tcW w:w="1380" w:type="dxa"/>
          </w:tcPr>
          <w:p w14:paraId="5A8C16E4">
            <w:pPr>
              <w:pStyle w:val="13"/>
              <w:spacing w:before="171"/>
              <w:ind w:left="634"/>
              <w:rPr>
                <w:sz w:val="22"/>
              </w:rPr>
            </w:pPr>
            <w:r>
              <w:rPr>
                <w:w w:val="100"/>
                <w:sz w:val="22"/>
              </w:rPr>
              <w:t>4</w:t>
            </w:r>
          </w:p>
        </w:tc>
        <w:tc>
          <w:tcPr>
            <w:tcW w:w="1420" w:type="dxa"/>
          </w:tcPr>
          <w:p w14:paraId="3DBB4870">
            <w:pPr>
              <w:pStyle w:val="13"/>
              <w:rPr>
                <w:rFonts w:ascii="Times New Roman"/>
                <w:sz w:val="20"/>
              </w:rPr>
            </w:pPr>
          </w:p>
        </w:tc>
      </w:tr>
      <w:tr w14:paraId="2C87C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60" w:type="dxa"/>
            <w:gridSpan w:val="2"/>
          </w:tcPr>
          <w:p w14:paraId="5279E02A">
            <w:pPr>
              <w:pStyle w:val="13"/>
              <w:spacing w:before="20"/>
              <w:ind w:left="2557" w:right="2549"/>
              <w:jc w:val="center"/>
              <w:rPr>
                <w:sz w:val="21"/>
              </w:rPr>
            </w:pPr>
            <w:r>
              <w:rPr>
                <w:spacing w:val="-8"/>
                <w:sz w:val="21"/>
              </w:rPr>
              <w:t>合计</w:t>
            </w:r>
          </w:p>
        </w:tc>
        <w:tc>
          <w:tcPr>
            <w:tcW w:w="1380" w:type="dxa"/>
          </w:tcPr>
          <w:p w14:paraId="7D6B7C80">
            <w:pPr>
              <w:pStyle w:val="13"/>
              <w:spacing w:before="15" w:line="277" w:lineRule="exact"/>
              <w:ind w:left="579"/>
              <w:rPr>
                <w:sz w:val="22"/>
              </w:rPr>
            </w:pPr>
            <w:r>
              <w:rPr>
                <w:spacing w:val="-5"/>
                <w:sz w:val="22"/>
              </w:rPr>
              <w:t>12</w:t>
            </w:r>
          </w:p>
        </w:tc>
        <w:tc>
          <w:tcPr>
            <w:tcW w:w="1420" w:type="dxa"/>
          </w:tcPr>
          <w:p w14:paraId="4CBFD7E4">
            <w:pPr>
              <w:pStyle w:val="13"/>
              <w:spacing w:before="15" w:line="277" w:lineRule="exact"/>
              <w:ind w:left="7"/>
              <w:jc w:val="center"/>
              <w:rPr>
                <w:sz w:val="22"/>
              </w:rPr>
            </w:pPr>
            <w:r>
              <w:rPr>
                <w:w w:val="100"/>
                <w:sz w:val="22"/>
              </w:rPr>
              <w:t>-</w:t>
            </w:r>
          </w:p>
        </w:tc>
      </w:tr>
    </w:tbl>
    <w:p w14:paraId="4AEB5DF9">
      <w:pPr>
        <w:pStyle w:val="4"/>
        <w:spacing w:before="12"/>
        <w:rPr>
          <w:b/>
          <w:sz w:val="31"/>
        </w:rPr>
      </w:pPr>
    </w:p>
    <w:p w14:paraId="08203F3C">
      <w:pPr>
        <w:spacing w:before="0"/>
        <w:ind w:left="800" w:right="0" w:firstLine="0"/>
        <w:jc w:val="left"/>
        <w:rPr>
          <w:b/>
          <w:sz w:val="24"/>
        </w:rPr>
      </w:pPr>
      <w:r>
        <w:pict>
          <v:group id="docshapegroup288" o:spid="_x0000_s1613" o:spt="203" style="position:absolute;left:0pt;margin-left:88.9pt;margin-top:-29.8pt;height:374.4pt;width:417.5pt;mso-position-horizontal-relative:page;z-index:-251520000;mso-width-relative:page;mso-height-relative:page;" coordorigin="1778,-596" coordsize="8350,7488">
            <o:lock v:ext="edit"/>
            <v:shape id="docshape289" o:spid="_x0000_s1614" o:spt="75" type="#_x0000_t75" style="position:absolute;left:2647;top:-597;height:7488;width:7438;" filled="f" stroked="f" coordsize="21600,21600">
              <v:path/>
              <v:fill on="f" focussize="0,0"/>
              <v:stroke on="f"/>
              <v:imagedata r:id="rId40" o:title=""/>
              <o:lock v:ext="edit" aspectratio="t"/>
            </v:shape>
            <v:line id="_x0000_s1615" o:spid="_x0000_s1615" o:spt="20" style="position:absolute;left:1778;top:1094;height:0;width:8350;" stroked="t" coordsize="21600,21600">
              <v:path arrowok="t"/>
              <v:fill focussize="0,0"/>
              <v:stroke weight="0.48pt" color="#000000"/>
              <v:imagedata o:title=""/>
              <o:lock v:ext="edit"/>
            </v:line>
            <v:line id="_x0000_s1616" o:spid="_x0000_s1616" o:spt="20" style="position:absolute;left:1778;top:3292;height:0;width:8350;" stroked="t" coordsize="21600,21600">
              <v:path arrowok="t"/>
              <v:fill focussize="0,0"/>
              <v:stroke weight="0.48pt" color="#000000"/>
              <v:imagedata o:title=""/>
              <o:lock v:ext="edit"/>
            </v:line>
            <v:line id="_x0000_s1617" o:spid="_x0000_s1617" o:spt="20" style="position:absolute;left:1783;top:1090;height:2198;width:0;" stroked="t" coordsize="21600,21600">
              <v:path arrowok="t"/>
              <v:fill focussize="0,0"/>
              <v:stroke weight="0.48pt" color="#000000"/>
              <v:imagedata o:title=""/>
              <o:lock v:ext="edit"/>
            </v:line>
            <v:line id="_x0000_s1618" o:spid="_x0000_s1618" o:spt="20" style="position:absolute;left:10123;top:1090;height:2198;width:0;" stroked="t" coordsize="21600,21600">
              <v:path arrowok="t"/>
              <v:fill focussize="0,0"/>
              <v:stroke weight="0.48pt" color="#000000"/>
              <v:imagedata o:title=""/>
              <o:lock v:ext="edit"/>
            </v:line>
          </v:group>
        </w:pict>
      </w:r>
      <w:r>
        <w:rPr>
          <w:rFonts w:ascii="Times New Roman" w:eastAsia="Times New Roman"/>
          <w:b/>
          <w:spacing w:val="-2"/>
          <w:sz w:val="24"/>
        </w:rPr>
        <w:t>2</w:t>
      </w:r>
      <w:r>
        <w:rPr>
          <w:b/>
          <w:spacing w:val="-14"/>
          <w:sz w:val="24"/>
        </w:rPr>
        <w:t>、 评价要点</w:t>
      </w:r>
    </w:p>
    <w:p w14:paraId="07428AD8">
      <w:pPr>
        <w:pStyle w:val="12"/>
        <w:numPr>
          <w:ilvl w:val="3"/>
          <w:numId w:val="4"/>
        </w:numPr>
        <w:tabs>
          <w:tab w:val="left" w:pos="1219"/>
          <w:tab w:val="left" w:pos="1220"/>
        </w:tabs>
        <w:spacing w:before="85" w:after="0" w:line="240" w:lineRule="auto"/>
        <w:ind w:left="1220" w:right="0" w:hanging="420"/>
        <w:jc w:val="left"/>
        <w:rPr>
          <w:rFonts w:ascii="Wingdings" w:hAnsi="Wingdings" w:eastAsia="Wingdings"/>
          <w:sz w:val="21"/>
        </w:rPr>
      </w:pPr>
      <w:r>
        <w:rPr>
          <w:rFonts w:hint="eastAsia" w:ascii="宋体" w:hAnsi="宋体" w:eastAsia="宋体"/>
          <w:b/>
          <w:spacing w:val="-3"/>
          <w:sz w:val="21"/>
        </w:rPr>
        <w:t>绿色建筑运营效果评估的技术方案和计划</w:t>
      </w:r>
    </w:p>
    <w:p w14:paraId="55D53910">
      <w:pPr>
        <w:spacing w:before="100" w:line="331" w:lineRule="auto"/>
        <w:ind w:left="1416" w:right="3368" w:hanging="617"/>
        <w:jc w:val="left"/>
        <w:rPr>
          <w:sz w:val="21"/>
        </w:rPr>
      </w:pPr>
      <w:r>
        <w:rPr>
          <w:sz w:val="22"/>
        </w:rPr>
        <w:t>简述绿色建筑运营效果评估的技术方案和计划</w:t>
      </w:r>
      <w:r>
        <w:rPr>
          <w:sz w:val="21"/>
        </w:rPr>
        <w:t>（</w:t>
      </w:r>
      <w:r>
        <w:rPr>
          <w:rFonts w:ascii="Times New Roman" w:eastAsia="Times New Roman"/>
          <w:sz w:val="21"/>
        </w:rPr>
        <w:t>300</w:t>
      </w:r>
      <w:r>
        <w:rPr>
          <w:rFonts w:ascii="Times New Roman" w:eastAsia="Times New Roman"/>
          <w:spacing w:val="-14"/>
          <w:sz w:val="21"/>
        </w:rPr>
        <w:t xml:space="preserve"> </w:t>
      </w:r>
      <w:r>
        <w:rPr>
          <w:sz w:val="21"/>
        </w:rPr>
        <w:t>字以内）</w:t>
      </w:r>
      <w:r>
        <w:rPr>
          <w:spacing w:val="-2"/>
          <w:sz w:val="21"/>
        </w:rPr>
        <w:t>本项目不参评。</w:t>
      </w:r>
    </w:p>
    <w:p w14:paraId="57CAFE9E">
      <w:pPr>
        <w:pStyle w:val="4"/>
        <w:rPr>
          <w:sz w:val="20"/>
        </w:rPr>
      </w:pPr>
    </w:p>
    <w:p w14:paraId="2C7CE945">
      <w:pPr>
        <w:pStyle w:val="4"/>
        <w:rPr>
          <w:sz w:val="20"/>
        </w:rPr>
      </w:pPr>
    </w:p>
    <w:p w14:paraId="5C91324F">
      <w:pPr>
        <w:pStyle w:val="4"/>
        <w:rPr>
          <w:sz w:val="20"/>
        </w:rPr>
      </w:pPr>
    </w:p>
    <w:p w14:paraId="0308C560">
      <w:pPr>
        <w:pStyle w:val="4"/>
        <w:rPr>
          <w:sz w:val="20"/>
        </w:rPr>
      </w:pPr>
    </w:p>
    <w:p w14:paraId="0C46B0A2">
      <w:pPr>
        <w:pStyle w:val="4"/>
        <w:rPr>
          <w:sz w:val="20"/>
        </w:rPr>
      </w:pPr>
    </w:p>
    <w:p w14:paraId="6E8B556D">
      <w:pPr>
        <w:pStyle w:val="4"/>
        <w:rPr>
          <w:sz w:val="20"/>
        </w:rPr>
      </w:pPr>
    </w:p>
    <w:p w14:paraId="15D08EA0">
      <w:pPr>
        <w:pStyle w:val="4"/>
        <w:rPr>
          <w:sz w:val="20"/>
        </w:rPr>
      </w:pPr>
    </w:p>
    <w:p w14:paraId="0588B453">
      <w:pPr>
        <w:pStyle w:val="4"/>
        <w:spacing w:before="10"/>
        <w:rPr>
          <w:sz w:val="25"/>
        </w:rPr>
      </w:pPr>
    </w:p>
    <w:p w14:paraId="3CD30911">
      <w:pPr>
        <w:pStyle w:val="12"/>
        <w:numPr>
          <w:ilvl w:val="4"/>
          <w:numId w:val="4"/>
        </w:numPr>
        <w:tabs>
          <w:tab w:val="left" w:pos="1367"/>
        </w:tabs>
        <w:spacing w:before="78" w:after="0" w:line="240" w:lineRule="auto"/>
        <w:ind w:left="1366" w:right="0" w:hanging="284"/>
        <w:jc w:val="left"/>
        <w:rPr>
          <w:rFonts w:hint="eastAsia" w:ascii="宋体" w:hAnsi="宋体" w:eastAsia="宋体"/>
          <w:b/>
          <w:sz w:val="21"/>
        </w:rPr>
      </w:pPr>
      <w:r>
        <w:rPr>
          <w:rFonts w:hint="eastAsia" w:ascii="宋体" w:hAnsi="宋体" w:eastAsia="宋体"/>
          <w:b/>
          <w:spacing w:val="-4"/>
          <w:sz w:val="21"/>
        </w:rPr>
        <w:t>设备运行记录</w:t>
      </w:r>
    </w:p>
    <w:p w14:paraId="7E228DA8">
      <w:pPr>
        <w:pStyle w:val="4"/>
        <w:spacing w:before="105" w:line="333" w:lineRule="auto"/>
        <w:ind w:left="799" w:right="1100"/>
      </w:pPr>
      <w:r>
        <w:rPr>
          <w:spacing w:val="-1"/>
        </w:rPr>
        <w:t>物业部门是否具有主要用能、用水设施设备的检查、调试、运行、标定记录：□是 □否</w:t>
      </w:r>
      <w:r>
        <w:t>记录是否完整：□是 □否</w:t>
      </w:r>
    </w:p>
    <w:p w14:paraId="0FF777E7">
      <w:pPr>
        <w:pStyle w:val="12"/>
        <w:numPr>
          <w:ilvl w:val="4"/>
          <w:numId w:val="4"/>
        </w:numPr>
        <w:tabs>
          <w:tab w:val="left" w:pos="1367"/>
        </w:tabs>
        <w:spacing w:before="3" w:after="0" w:line="240" w:lineRule="auto"/>
        <w:ind w:left="1366" w:right="0" w:hanging="284"/>
        <w:jc w:val="left"/>
        <w:rPr>
          <w:rFonts w:hint="eastAsia" w:ascii="宋体" w:hAnsi="宋体" w:eastAsia="宋体"/>
          <w:b/>
          <w:sz w:val="21"/>
        </w:rPr>
      </w:pPr>
      <w:r>
        <w:rPr>
          <w:rFonts w:hint="eastAsia" w:ascii="宋体" w:hAnsi="宋体" w:eastAsia="宋体"/>
          <w:b/>
          <w:spacing w:val="-4"/>
          <w:sz w:val="21"/>
        </w:rPr>
        <w:t>改进方案</w:t>
      </w:r>
    </w:p>
    <w:p w14:paraId="16512C88">
      <w:pPr>
        <w:pStyle w:val="4"/>
        <w:spacing w:before="103"/>
        <w:ind w:left="799"/>
      </w:pPr>
      <w:r>
        <w:pict>
          <v:group id="docshapegroup290" o:spid="_x0000_s1619" o:spt="203" style="position:absolute;left:0pt;margin-left:89.05pt;margin-top:21.3pt;height:96.3pt;width:417.2pt;mso-position-horizontal-relative:page;mso-wrap-distance-bottom:0pt;mso-wrap-distance-top:0pt;z-index:-251356160;mso-width-relative:page;mso-height-relative:page;" coordorigin="1781,426" coordsize="8344,1926">
            <o:lock v:ext="edit"/>
            <v:line id="_x0000_s1620" o:spid="_x0000_s1620" o:spt="20" style="position:absolute;left:1781;top:431;height:0;width:8344;" stroked="t" coordsize="21600,21600">
              <v:path arrowok="t"/>
              <v:fill focussize="0,0"/>
              <v:stroke weight="0.48pt" color="#000000"/>
              <v:imagedata o:title=""/>
              <o:lock v:ext="edit"/>
            </v:line>
            <v:line id="_x0000_s1621" o:spid="_x0000_s1621" o:spt="20" style="position:absolute;left:1781;top:2347;height:0;width:8344;" stroked="t" coordsize="21600,21600">
              <v:path arrowok="t"/>
              <v:fill focussize="0,0"/>
              <v:stroke weight="0.48pt" color="#000000"/>
              <v:imagedata o:title=""/>
              <o:lock v:ext="edit"/>
            </v:line>
            <v:line id="_x0000_s1622" o:spid="_x0000_s1622" o:spt="20" style="position:absolute;left:1786;top:426;height:1916;width:0;" stroked="t" coordsize="21600,21600">
              <v:path arrowok="t"/>
              <v:fill focussize="0,0"/>
              <v:stroke weight="0.48pt" color="#000000"/>
              <v:imagedata o:title=""/>
              <o:lock v:ext="edit"/>
            </v:line>
            <v:line id="_x0000_s1623" o:spid="_x0000_s1623" o:spt="20" style="position:absolute;left:10120;top:426;height:1916;width:0;" stroked="t" coordsize="21600,21600">
              <v:path arrowok="t"/>
              <v:fill focussize="0,0"/>
              <v:stroke weight="0.48pt" color="#000000"/>
              <v:imagedata o:title=""/>
              <o:lock v:ext="edit"/>
            </v:line>
            <w10:wrap type="topAndBottom"/>
          </v:group>
        </w:pict>
      </w:r>
      <w:r>
        <w:rPr>
          <w:spacing w:val="-2"/>
        </w:rPr>
        <w:t>简述设备能效改进方案及效果（</w:t>
      </w:r>
      <w:r>
        <w:rPr>
          <w:rFonts w:ascii="Times New Roman" w:eastAsia="Times New Roman"/>
          <w:spacing w:val="-2"/>
        </w:rPr>
        <w:t>200</w:t>
      </w:r>
      <w:r>
        <w:rPr>
          <w:rFonts w:ascii="Times New Roman" w:eastAsia="Times New Roman"/>
          <w:spacing w:val="8"/>
        </w:rPr>
        <w:t xml:space="preserve"> </w:t>
      </w:r>
      <w:r>
        <w:rPr>
          <w:spacing w:val="-2"/>
        </w:rPr>
        <w:t>字以内</w:t>
      </w:r>
      <w:r>
        <w:rPr>
          <w:spacing w:val="-10"/>
        </w:rPr>
        <w:t>）</w:t>
      </w:r>
    </w:p>
    <w:p w14:paraId="19773D8D">
      <w:pPr>
        <w:pStyle w:val="4"/>
        <w:spacing w:before="12"/>
        <w:rPr>
          <w:sz w:val="25"/>
        </w:rPr>
      </w:pPr>
    </w:p>
    <w:p w14:paraId="6A084C63">
      <w:pPr>
        <w:pStyle w:val="3"/>
        <w:spacing w:before="76"/>
        <w:rPr>
          <w:rFonts w:hint="eastAsia" w:ascii="宋体" w:eastAsia="宋体"/>
        </w:rPr>
      </w:pPr>
      <w:r>
        <w:rPr>
          <w:rFonts w:ascii="Times New Roman" w:eastAsia="Times New Roman"/>
          <w:spacing w:val="-2"/>
        </w:rPr>
        <w:t>3</w:t>
      </w:r>
      <w:r>
        <w:rPr>
          <w:rFonts w:hint="eastAsia" w:ascii="宋体" w:eastAsia="宋体"/>
          <w:spacing w:val="-14"/>
        </w:rPr>
        <w:t>、 证明材料</w:t>
      </w:r>
    </w:p>
    <w:p w14:paraId="402732E2">
      <w:pPr>
        <w:pStyle w:val="4"/>
        <w:spacing w:before="10"/>
        <w:rPr>
          <w:b/>
          <w:sz w:val="18"/>
        </w:rPr>
      </w:pPr>
    </w:p>
    <w:p w14:paraId="3FD05D70">
      <w:pPr>
        <w:spacing w:before="1"/>
        <w:ind w:left="800" w:right="0" w:firstLine="0"/>
        <w:jc w:val="left"/>
        <w:rPr>
          <w:b/>
          <w:sz w:val="21"/>
        </w:rPr>
      </w:pPr>
      <w:r>
        <w:rPr>
          <w:b/>
          <w:spacing w:val="-3"/>
          <w:sz w:val="21"/>
        </w:rPr>
        <w:t>建议提交材料及技术要求：</w:t>
      </w:r>
    </w:p>
    <w:p w14:paraId="0E0DC5B1">
      <w:pPr>
        <w:pStyle w:val="4"/>
        <w:spacing w:before="3"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B755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40" w:type="dxa"/>
            <w:shd w:val="clear" w:color="auto" w:fill="DBE4F0"/>
          </w:tcPr>
          <w:p w14:paraId="6004EB08">
            <w:pPr>
              <w:pStyle w:val="13"/>
              <w:spacing w:before="16"/>
              <w:ind w:left="148"/>
              <w:rPr>
                <w:b/>
                <w:sz w:val="22"/>
              </w:rPr>
            </w:pPr>
            <w:r>
              <w:rPr>
                <w:b/>
                <w:spacing w:val="-6"/>
                <w:sz w:val="22"/>
              </w:rPr>
              <w:t>专业</w:t>
            </w:r>
          </w:p>
          <w:p w14:paraId="6EB26387">
            <w:pPr>
              <w:pStyle w:val="13"/>
              <w:spacing w:before="30" w:line="274" w:lineRule="exact"/>
              <w:ind w:left="148"/>
              <w:rPr>
                <w:b/>
                <w:sz w:val="22"/>
              </w:rPr>
            </w:pPr>
            <w:r>
              <w:rPr>
                <w:b/>
                <w:spacing w:val="-6"/>
                <w:sz w:val="22"/>
              </w:rPr>
              <w:t>分类</w:t>
            </w:r>
          </w:p>
        </w:tc>
        <w:tc>
          <w:tcPr>
            <w:tcW w:w="2020" w:type="dxa"/>
            <w:shd w:val="clear" w:color="auto" w:fill="DBE4F0"/>
          </w:tcPr>
          <w:p w14:paraId="3B33CC59">
            <w:pPr>
              <w:pStyle w:val="13"/>
              <w:spacing w:before="171"/>
              <w:ind w:left="106"/>
              <w:rPr>
                <w:b/>
                <w:sz w:val="22"/>
              </w:rPr>
            </w:pPr>
            <w:r>
              <w:rPr>
                <w:b/>
                <w:spacing w:val="-4"/>
                <w:sz w:val="22"/>
              </w:rPr>
              <w:t>材料名称</w:t>
            </w:r>
          </w:p>
        </w:tc>
        <w:tc>
          <w:tcPr>
            <w:tcW w:w="3960" w:type="dxa"/>
            <w:shd w:val="clear" w:color="auto" w:fill="DBE4F0"/>
          </w:tcPr>
          <w:p w14:paraId="75BEC304">
            <w:pPr>
              <w:pStyle w:val="13"/>
              <w:spacing w:before="171"/>
              <w:ind w:left="107"/>
              <w:rPr>
                <w:b/>
                <w:sz w:val="22"/>
              </w:rPr>
            </w:pPr>
            <w:r>
              <w:rPr>
                <w:b/>
                <w:spacing w:val="-4"/>
                <w:sz w:val="22"/>
              </w:rPr>
              <w:t>技术要求</w:t>
            </w:r>
          </w:p>
        </w:tc>
        <w:tc>
          <w:tcPr>
            <w:tcW w:w="800" w:type="dxa"/>
            <w:shd w:val="clear" w:color="auto" w:fill="DBE4F0"/>
          </w:tcPr>
          <w:p w14:paraId="0C043686">
            <w:pPr>
              <w:pStyle w:val="13"/>
              <w:spacing w:before="16"/>
              <w:ind w:left="107"/>
              <w:rPr>
                <w:b/>
                <w:sz w:val="22"/>
              </w:rPr>
            </w:pPr>
            <w:r>
              <w:rPr>
                <w:b/>
                <w:spacing w:val="-6"/>
                <w:sz w:val="22"/>
              </w:rPr>
              <w:t>评价</w:t>
            </w:r>
          </w:p>
          <w:p w14:paraId="03200104">
            <w:pPr>
              <w:pStyle w:val="13"/>
              <w:spacing w:before="30" w:line="274" w:lineRule="exact"/>
              <w:ind w:left="107"/>
              <w:rPr>
                <w:b/>
                <w:sz w:val="22"/>
              </w:rPr>
            </w:pPr>
            <w:r>
              <w:rPr>
                <w:b/>
                <w:spacing w:val="-6"/>
                <w:sz w:val="22"/>
              </w:rPr>
              <w:t>阶段</w:t>
            </w:r>
          </w:p>
        </w:tc>
        <w:tc>
          <w:tcPr>
            <w:tcW w:w="800" w:type="dxa"/>
            <w:shd w:val="clear" w:color="auto" w:fill="DBE4F0"/>
          </w:tcPr>
          <w:p w14:paraId="201BBC5B">
            <w:pPr>
              <w:pStyle w:val="13"/>
              <w:spacing w:before="16"/>
              <w:ind w:left="106"/>
              <w:rPr>
                <w:b/>
                <w:sz w:val="22"/>
              </w:rPr>
            </w:pPr>
            <w:r>
              <w:rPr>
                <w:b/>
                <w:spacing w:val="-6"/>
                <w:sz w:val="22"/>
              </w:rPr>
              <w:t>建筑</w:t>
            </w:r>
          </w:p>
          <w:p w14:paraId="2657ADE3">
            <w:pPr>
              <w:pStyle w:val="13"/>
              <w:spacing w:before="30" w:line="274" w:lineRule="exact"/>
              <w:ind w:left="106"/>
              <w:rPr>
                <w:b/>
                <w:sz w:val="22"/>
              </w:rPr>
            </w:pPr>
            <w:r>
              <w:rPr>
                <w:b/>
                <w:spacing w:val="-6"/>
                <w:sz w:val="22"/>
              </w:rPr>
              <w:t>类型</w:t>
            </w:r>
          </w:p>
        </w:tc>
      </w:tr>
    </w:tbl>
    <w:p w14:paraId="5DEB8068">
      <w:pPr>
        <w:spacing w:after="0" w:line="274" w:lineRule="exact"/>
        <w:rPr>
          <w:sz w:val="22"/>
        </w:rPr>
        <w:sectPr>
          <w:pgSz w:w="11910" w:h="16840"/>
          <w:pgMar w:top="1100" w:right="920" w:bottom="1180" w:left="1000" w:header="878" w:footer="993" w:gutter="0"/>
          <w:cols w:space="720" w:num="1"/>
        </w:sectPr>
      </w:pPr>
    </w:p>
    <w:p w14:paraId="0585E412">
      <w:pPr>
        <w:pStyle w:val="4"/>
        <w:spacing w:before="9"/>
        <w:rPr>
          <w:b/>
          <w:sz w:val="24"/>
        </w:rPr>
      </w:pPr>
      <w:r>
        <w:pict>
          <v:rect id="docshape291" o:spid="_x0000_s1624" o:spt="1" style="position:absolute;left:0pt;margin-left:90pt;margin-top:55.2pt;height:0.7pt;width:415.3pt;mso-position-horizontal-relative:page;mso-position-vertical-relative:page;z-index:-251517952;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81DC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vMerge w:val="restart"/>
            <w:tcBorders>
              <w:top w:val="nil"/>
            </w:tcBorders>
          </w:tcPr>
          <w:p w14:paraId="145E5C53">
            <w:pPr>
              <w:pStyle w:val="13"/>
              <w:rPr>
                <w:b/>
                <w:sz w:val="22"/>
              </w:rPr>
            </w:pPr>
          </w:p>
          <w:p w14:paraId="3B1B8D99">
            <w:pPr>
              <w:pStyle w:val="13"/>
              <w:rPr>
                <w:b/>
                <w:sz w:val="22"/>
              </w:rPr>
            </w:pPr>
          </w:p>
          <w:p w14:paraId="6FB612F8">
            <w:pPr>
              <w:pStyle w:val="13"/>
              <w:rPr>
                <w:b/>
                <w:sz w:val="22"/>
              </w:rPr>
            </w:pPr>
          </w:p>
          <w:p w14:paraId="342EEE24">
            <w:pPr>
              <w:pStyle w:val="13"/>
              <w:rPr>
                <w:b/>
                <w:sz w:val="22"/>
              </w:rPr>
            </w:pPr>
          </w:p>
          <w:p w14:paraId="5FB1F13C">
            <w:pPr>
              <w:pStyle w:val="13"/>
              <w:rPr>
                <w:b/>
                <w:sz w:val="22"/>
              </w:rPr>
            </w:pPr>
          </w:p>
          <w:p w14:paraId="751E88A4">
            <w:pPr>
              <w:pStyle w:val="13"/>
              <w:rPr>
                <w:b/>
                <w:sz w:val="22"/>
              </w:rPr>
            </w:pPr>
          </w:p>
          <w:p w14:paraId="5698F4BA">
            <w:pPr>
              <w:pStyle w:val="13"/>
              <w:spacing w:before="3"/>
              <w:rPr>
                <w:b/>
                <w:sz w:val="17"/>
              </w:rPr>
            </w:pPr>
          </w:p>
          <w:p w14:paraId="40B3EAAF">
            <w:pPr>
              <w:pStyle w:val="13"/>
              <w:spacing w:line="266" w:lineRule="auto"/>
              <w:ind w:left="148" w:right="137"/>
              <w:rPr>
                <w:b/>
                <w:sz w:val="22"/>
              </w:rPr>
            </w:pPr>
            <w:r>
              <w:rPr>
                <w:b/>
                <w:spacing w:val="-6"/>
                <w:sz w:val="22"/>
              </w:rPr>
              <w:t>其他材料</w:t>
            </w:r>
          </w:p>
        </w:tc>
        <w:tc>
          <w:tcPr>
            <w:tcW w:w="2020" w:type="dxa"/>
            <w:tcBorders>
              <w:top w:val="nil"/>
            </w:tcBorders>
          </w:tcPr>
          <w:p w14:paraId="62EA64A6">
            <w:pPr>
              <w:pStyle w:val="13"/>
              <w:spacing w:before="26" w:line="266" w:lineRule="auto"/>
              <w:ind w:left="126" w:right="115"/>
              <w:jc w:val="center"/>
              <w:rPr>
                <w:b/>
                <w:sz w:val="22"/>
              </w:rPr>
            </w:pPr>
            <w:r>
              <w:rPr>
                <w:b/>
                <w:spacing w:val="-2"/>
                <w:sz w:val="22"/>
              </w:rPr>
              <w:t>绿色运营效果评估</w:t>
            </w:r>
            <w:r>
              <w:rPr>
                <w:b/>
                <w:spacing w:val="-4"/>
                <w:sz w:val="22"/>
              </w:rPr>
              <w:t>相关的工作制度文</w:t>
            </w:r>
          </w:p>
          <w:p w14:paraId="1C042BE8">
            <w:pPr>
              <w:pStyle w:val="13"/>
              <w:spacing w:line="274" w:lineRule="exact"/>
              <w:ind w:left="8"/>
              <w:jc w:val="center"/>
              <w:rPr>
                <w:b/>
                <w:sz w:val="22"/>
              </w:rPr>
            </w:pPr>
            <w:r>
              <w:rPr>
                <w:b/>
                <w:w w:val="100"/>
                <w:sz w:val="22"/>
              </w:rPr>
              <w:t>件</w:t>
            </w:r>
          </w:p>
        </w:tc>
        <w:tc>
          <w:tcPr>
            <w:tcW w:w="3960" w:type="dxa"/>
            <w:tcBorders>
              <w:top w:val="nil"/>
            </w:tcBorders>
          </w:tcPr>
          <w:p w14:paraId="45A1B80B">
            <w:pPr>
              <w:pStyle w:val="13"/>
              <w:spacing w:before="182" w:line="266" w:lineRule="auto"/>
              <w:ind w:left="107" w:right="98"/>
              <w:rPr>
                <w:sz w:val="22"/>
              </w:rPr>
            </w:pPr>
            <w:r>
              <w:rPr>
                <w:spacing w:val="-2"/>
                <w:sz w:val="22"/>
              </w:rPr>
              <w:t>应包括开展绿色建筑运营效果评估工作</w:t>
            </w:r>
            <w:r>
              <w:rPr>
                <w:spacing w:val="-3"/>
                <w:sz w:val="22"/>
              </w:rPr>
              <w:t>的责任分工、时间安排和具体流程内容</w:t>
            </w:r>
          </w:p>
        </w:tc>
        <w:tc>
          <w:tcPr>
            <w:tcW w:w="800" w:type="dxa"/>
            <w:tcBorders>
              <w:top w:val="nil"/>
            </w:tcBorders>
          </w:tcPr>
          <w:p w14:paraId="6C9445A9">
            <w:pPr>
              <w:pStyle w:val="13"/>
              <w:rPr>
                <w:rFonts w:ascii="Times New Roman"/>
                <w:sz w:val="20"/>
              </w:rPr>
            </w:pPr>
          </w:p>
        </w:tc>
        <w:tc>
          <w:tcPr>
            <w:tcW w:w="800" w:type="dxa"/>
            <w:tcBorders>
              <w:top w:val="nil"/>
              <w:right w:val="nil"/>
            </w:tcBorders>
          </w:tcPr>
          <w:p w14:paraId="68B1D5D8">
            <w:pPr>
              <w:pStyle w:val="13"/>
              <w:rPr>
                <w:rFonts w:ascii="Times New Roman"/>
                <w:sz w:val="20"/>
              </w:rPr>
            </w:pPr>
          </w:p>
        </w:tc>
      </w:tr>
      <w:tr w14:paraId="1DCAE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5DFA467E">
            <w:pPr>
              <w:rPr>
                <w:sz w:val="2"/>
                <w:szCs w:val="2"/>
              </w:rPr>
            </w:pPr>
          </w:p>
        </w:tc>
        <w:tc>
          <w:tcPr>
            <w:tcW w:w="2020" w:type="dxa"/>
          </w:tcPr>
          <w:p w14:paraId="52B69B5E">
            <w:pPr>
              <w:pStyle w:val="13"/>
              <w:spacing w:before="15"/>
              <w:ind w:left="106"/>
              <w:rPr>
                <w:b/>
                <w:sz w:val="22"/>
              </w:rPr>
            </w:pPr>
            <w:r>
              <w:rPr>
                <w:b/>
                <w:spacing w:val="-4"/>
                <w:sz w:val="22"/>
              </w:rPr>
              <w:t>公共设施最近一年</w:t>
            </w:r>
          </w:p>
          <w:p w14:paraId="2722E6FA">
            <w:pPr>
              <w:pStyle w:val="13"/>
              <w:spacing w:line="310" w:lineRule="atLeast"/>
              <w:ind w:left="106" w:right="134"/>
              <w:rPr>
                <w:b/>
                <w:sz w:val="22"/>
              </w:rPr>
            </w:pPr>
            <w:r>
              <w:rPr>
                <w:b/>
                <w:spacing w:val="-2"/>
                <w:sz w:val="22"/>
              </w:rPr>
              <w:t>的巡检、调试、维保、标定记录</w:t>
            </w:r>
          </w:p>
        </w:tc>
        <w:tc>
          <w:tcPr>
            <w:tcW w:w="3960" w:type="dxa"/>
          </w:tcPr>
          <w:p w14:paraId="0D3B82EC">
            <w:pPr>
              <w:pStyle w:val="13"/>
              <w:spacing w:before="171" w:line="266" w:lineRule="auto"/>
              <w:ind w:left="107" w:right="98"/>
              <w:rPr>
                <w:sz w:val="22"/>
              </w:rPr>
            </w:pPr>
            <w:r>
              <w:rPr>
                <w:spacing w:val="-2"/>
                <w:sz w:val="22"/>
              </w:rPr>
              <w:t>应包括时间、巡检员和部门配合人员的签名、及发现问题后的整改情况</w:t>
            </w:r>
          </w:p>
        </w:tc>
        <w:tc>
          <w:tcPr>
            <w:tcW w:w="800" w:type="dxa"/>
          </w:tcPr>
          <w:p w14:paraId="0685A4A7">
            <w:pPr>
              <w:pStyle w:val="13"/>
              <w:spacing w:before="171" w:line="266" w:lineRule="auto"/>
              <w:ind w:left="107" w:right="238"/>
              <w:rPr>
                <w:sz w:val="22"/>
              </w:rPr>
            </w:pPr>
            <w:r>
              <w:rPr>
                <w:spacing w:val="-6"/>
                <w:sz w:val="22"/>
              </w:rPr>
              <w:t>运行评价</w:t>
            </w:r>
          </w:p>
        </w:tc>
        <w:tc>
          <w:tcPr>
            <w:tcW w:w="800" w:type="dxa"/>
          </w:tcPr>
          <w:p w14:paraId="14EC4244">
            <w:pPr>
              <w:pStyle w:val="13"/>
              <w:spacing w:before="171" w:line="266" w:lineRule="auto"/>
              <w:ind w:left="106" w:right="128"/>
              <w:rPr>
                <w:sz w:val="22"/>
              </w:rPr>
            </w:pPr>
            <w:r>
              <w:rPr>
                <w:spacing w:val="-4"/>
                <w:sz w:val="22"/>
              </w:rPr>
              <w:t>居建/</w:t>
            </w:r>
            <w:r>
              <w:rPr>
                <w:spacing w:val="-6"/>
                <w:sz w:val="22"/>
              </w:rPr>
              <w:t>公建</w:t>
            </w:r>
          </w:p>
        </w:tc>
      </w:tr>
      <w:tr w14:paraId="03B6A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1EDA10C7">
            <w:pPr>
              <w:rPr>
                <w:sz w:val="2"/>
                <w:szCs w:val="2"/>
              </w:rPr>
            </w:pPr>
          </w:p>
        </w:tc>
        <w:tc>
          <w:tcPr>
            <w:tcW w:w="2020" w:type="dxa"/>
          </w:tcPr>
          <w:p w14:paraId="5A596746">
            <w:pPr>
              <w:pStyle w:val="13"/>
              <w:spacing w:before="15" w:line="266" w:lineRule="auto"/>
              <w:ind w:left="106" w:right="134"/>
              <w:jc w:val="both"/>
              <w:rPr>
                <w:b/>
                <w:sz w:val="22"/>
              </w:rPr>
            </w:pPr>
            <w:r>
              <w:rPr>
                <w:b/>
                <w:spacing w:val="-2"/>
                <w:sz w:val="22"/>
              </w:rPr>
              <w:t>能耗管理制度、历年的能耗记录、节</w:t>
            </w:r>
            <w:r>
              <w:rPr>
                <w:b/>
                <w:spacing w:val="-4"/>
                <w:sz w:val="22"/>
              </w:rPr>
              <w:t>能诊断评估报告、</w:t>
            </w:r>
          </w:p>
          <w:p w14:paraId="2236AC26">
            <w:pPr>
              <w:pStyle w:val="13"/>
              <w:spacing w:line="274" w:lineRule="exact"/>
              <w:ind w:left="106"/>
              <w:rPr>
                <w:b/>
                <w:sz w:val="22"/>
              </w:rPr>
            </w:pPr>
            <w:r>
              <w:rPr>
                <w:b/>
                <w:spacing w:val="-4"/>
                <w:sz w:val="22"/>
              </w:rPr>
              <w:t>优化方案</w:t>
            </w:r>
          </w:p>
        </w:tc>
        <w:tc>
          <w:tcPr>
            <w:tcW w:w="3960" w:type="dxa"/>
          </w:tcPr>
          <w:p w14:paraId="2201DC4A">
            <w:pPr>
              <w:pStyle w:val="13"/>
              <w:spacing w:before="171" w:line="266" w:lineRule="auto"/>
              <w:ind w:left="107" w:right="98"/>
              <w:jc w:val="both"/>
              <w:rPr>
                <w:sz w:val="22"/>
              </w:rPr>
            </w:pPr>
            <w:r>
              <w:rPr>
                <w:spacing w:val="-2"/>
                <w:sz w:val="22"/>
              </w:rPr>
              <w:t>能耗记录数据应全面、报告应明确项目所处的节能水平及优化潜力、优化方案应明确优化目标及措施</w:t>
            </w:r>
          </w:p>
        </w:tc>
        <w:tc>
          <w:tcPr>
            <w:tcW w:w="800" w:type="dxa"/>
          </w:tcPr>
          <w:p w14:paraId="11E10BDD">
            <w:pPr>
              <w:pStyle w:val="13"/>
              <w:spacing w:before="6"/>
              <w:rPr>
                <w:b/>
                <w:sz w:val="25"/>
              </w:rPr>
            </w:pPr>
          </w:p>
          <w:p w14:paraId="0E8703C3">
            <w:pPr>
              <w:pStyle w:val="13"/>
              <w:spacing w:before="1" w:line="266" w:lineRule="auto"/>
              <w:ind w:left="107" w:right="238"/>
              <w:rPr>
                <w:sz w:val="22"/>
              </w:rPr>
            </w:pPr>
            <w:r>
              <w:rPr>
                <w:spacing w:val="-6"/>
                <w:sz w:val="22"/>
              </w:rPr>
              <w:t>运行评价</w:t>
            </w:r>
          </w:p>
        </w:tc>
        <w:tc>
          <w:tcPr>
            <w:tcW w:w="800" w:type="dxa"/>
          </w:tcPr>
          <w:p w14:paraId="1958510D">
            <w:pPr>
              <w:pStyle w:val="13"/>
              <w:spacing w:before="6"/>
              <w:rPr>
                <w:b/>
                <w:sz w:val="25"/>
              </w:rPr>
            </w:pPr>
          </w:p>
          <w:p w14:paraId="098DD3CE">
            <w:pPr>
              <w:pStyle w:val="13"/>
              <w:spacing w:before="1" w:line="266" w:lineRule="auto"/>
              <w:ind w:left="106" w:right="128"/>
              <w:rPr>
                <w:sz w:val="22"/>
              </w:rPr>
            </w:pPr>
            <w:r>
              <w:rPr>
                <w:spacing w:val="-4"/>
                <w:sz w:val="22"/>
              </w:rPr>
              <w:t>居建/</w:t>
            </w:r>
            <w:r>
              <w:rPr>
                <w:spacing w:val="-6"/>
                <w:sz w:val="22"/>
              </w:rPr>
              <w:t>公建</w:t>
            </w:r>
          </w:p>
        </w:tc>
      </w:tr>
      <w:tr w14:paraId="259B7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39C2B052">
            <w:pPr>
              <w:rPr>
                <w:sz w:val="2"/>
                <w:szCs w:val="2"/>
              </w:rPr>
            </w:pPr>
          </w:p>
        </w:tc>
        <w:tc>
          <w:tcPr>
            <w:tcW w:w="2020" w:type="dxa"/>
          </w:tcPr>
          <w:p w14:paraId="35F70E48">
            <w:pPr>
              <w:pStyle w:val="13"/>
              <w:spacing w:before="17" w:line="266" w:lineRule="auto"/>
              <w:ind w:left="106" w:right="134"/>
              <w:rPr>
                <w:b/>
                <w:sz w:val="22"/>
              </w:rPr>
            </w:pPr>
            <w:r>
              <w:rPr>
                <w:b/>
                <w:spacing w:val="-2"/>
                <w:sz w:val="22"/>
              </w:rPr>
              <w:t>水质检测管理制 度、历年的水质检</w:t>
            </w:r>
          </w:p>
          <w:p w14:paraId="31BF9291">
            <w:pPr>
              <w:pStyle w:val="13"/>
              <w:spacing w:line="280" w:lineRule="exact"/>
              <w:ind w:left="106" w:right="-15"/>
              <w:rPr>
                <w:b/>
                <w:sz w:val="22"/>
              </w:rPr>
            </w:pPr>
            <w:r>
              <w:rPr>
                <w:b/>
                <w:spacing w:val="-13"/>
                <w:sz w:val="22"/>
              </w:rPr>
              <w:t>测记录、检测报告、</w:t>
            </w:r>
          </w:p>
          <w:p w14:paraId="0F58829F">
            <w:pPr>
              <w:pStyle w:val="13"/>
              <w:spacing w:before="30" w:line="275" w:lineRule="exact"/>
              <w:ind w:left="106"/>
              <w:rPr>
                <w:b/>
                <w:sz w:val="22"/>
              </w:rPr>
            </w:pPr>
            <w:r>
              <w:rPr>
                <w:b/>
                <w:spacing w:val="-4"/>
                <w:sz w:val="22"/>
              </w:rPr>
              <w:t>整改及公示记录</w:t>
            </w:r>
          </w:p>
        </w:tc>
        <w:tc>
          <w:tcPr>
            <w:tcW w:w="3960" w:type="dxa"/>
          </w:tcPr>
          <w:p w14:paraId="6F1ACADE">
            <w:pPr>
              <w:pStyle w:val="13"/>
              <w:spacing w:before="173" w:line="266" w:lineRule="auto"/>
              <w:ind w:left="107" w:right="98"/>
              <w:jc w:val="both"/>
              <w:rPr>
                <w:sz w:val="22"/>
              </w:rPr>
            </w:pPr>
            <w:r>
              <w:rPr>
                <w:spacing w:val="-2"/>
                <w:sz w:val="22"/>
              </w:rPr>
              <w:t>应保证至少每季度对各类用水水质的常</w:t>
            </w:r>
            <w:r>
              <w:rPr>
                <w:spacing w:val="-9"/>
                <w:sz w:val="22"/>
              </w:rPr>
              <w:t xml:space="preserve">规指标进行 </w:t>
            </w:r>
            <w:r>
              <w:rPr>
                <w:spacing w:val="-6"/>
                <w:sz w:val="22"/>
              </w:rPr>
              <w:t>1</w:t>
            </w:r>
            <w:r>
              <w:rPr>
                <w:spacing w:val="-10"/>
                <w:sz w:val="22"/>
              </w:rPr>
              <w:t xml:space="preserve"> 次检测，明确不同周期的</w:t>
            </w:r>
            <w:r>
              <w:rPr>
                <w:spacing w:val="-4"/>
                <w:sz w:val="22"/>
              </w:rPr>
              <w:t>检测内容</w:t>
            </w:r>
          </w:p>
        </w:tc>
        <w:tc>
          <w:tcPr>
            <w:tcW w:w="800" w:type="dxa"/>
          </w:tcPr>
          <w:p w14:paraId="2F608837">
            <w:pPr>
              <w:pStyle w:val="13"/>
              <w:spacing w:before="8"/>
              <w:rPr>
                <w:b/>
                <w:sz w:val="25"/>
              </w:rPr>
            </w:pPr>
          </w:p>
          <w:p w14:paraId="4795A5BC">
            <w:pPr>
              <w:pStyle w:val="13"/>
              <w:spacing w:before="1" w:line="266" w:lineRule="auto"/>
              <w:ind w:left="107" w:right="238"/>
              <w:rPr>
                <w:sz w:val="22"/>
              </w:rPr>
            </w:pPr>
            <w:r>
              <w:rPr>
                <w:spacing w:val="-6"/>
                <w:sz w:val="22"/>
              </w:rPr>
              <w:t>运行评价</w:t>
            </w:r>
          </w:p>
        </w:tc>
        <w:tc>
          <w:tcPr>
            <w:tcW w:w="800" w:type="dxa"/>
          </w:tcPr>
          <w:p w14:paraId="3D0C9AC8">
            <w:pPr>
              <w:pStyle w:val="13"/>
              <w:spacing w:before="8"/>
              <w:rPr>
                <w:b/>
                <w:sz w:val="25"/>
              </w:rPr>
            </w:pPr>
          </w:p>
          <w:p w14:paraId="40F518D9">
            <w:pPr>
              <w:pStyle w:val="13"/>
              <w:spacing w:before="1" w:line="266" w:lineRule="auto"/>
              <w:ind w:left="106" w:right="128"/>
              <w:rPr>
                <w:sz w:val="22"/>
              </w:rPr>
            </w:pPr>
            <w:r>
              <w:rPr>
                <w:spacing w:val="-4"/>
                <w:sz w:val="22"/>
              </w:rPr>
              <w:t>居建/</w:t>
            </w:r>
            <w:r>
              <w:rPr>
                <w:spacing w:val="-6"/>
                <w:sz w:val="22"/>
              </w:rPr>
              <w:t>公建</w:t>
            </w:r>
          </w:p>
        </w:tc>
      </w:tr>
    </w:tbl>
    <w:p w14:paraId="7FD0A1DF">
      <w:pPr>
        <w:pStyle w:val="4"/>
        <w:spacing w:before="6"/>
        <w:rPr>
          <w:b/>
          <w:sz w:val="11"/>
        </w:rPr>
      </w:pPr>
    </w:p>
    <w:p w14:paraId="2640D00D">
      <w:pPr>
        <w:spacing w:before="70"/>
        <w:ind w:left="800" w:right="0" w:firstLine="0"/>
        <w:jc w:val="left"/>
        <w:rPr>
          <w:b/>
          <w:sz w:val="21"/>
        </w:rPr>
      </w:pPr>
      <w:r>
        <w:pict>
          <v:group id="docshapegroup292" o:spid="_x0000_s1625" o:spt="203" style="position:absolute;left:0pt;margin-left:84.35pt;margin-top:-66.05pt;height:374.4pt;width:426.6pt;mso-position-horizontal-relative:page;z-index:-251518976;mso-width-relative:page;mso-height-relative:page;" coordorigin="1687,-1322" coordsize="8532,7488">
            <o:lock v:ext="edit"/>
            <v:shape id="docshape293" o:spid="_x0000_s1626" o:spt="75" type="#_x0000_t75" style="position:absolute;left:2647;top:-1322;height:7488;width:7438;" filled="f" stroked="f" coordsize="21600,21600">
              <v:path/>
              <v:fill on="f" focussize="0,0"/>
              <v:stroke on="f"/>
              <v:imagedata r:id="rId40" o:title=""/>
              <o:lock v:ext="edit" aspectratio="t"/>
            </v:shape>
            <v:line id="_x0000_s1627" o:spid="_x0000_s1627" o:spt="20" style="position:absolute;left:1687;top:552;height:0;width:8532;" stroked="t" coordsize="21600,21600">
              <v:path arrowok="t"/>
              <v:fill focussize="0,0"/>
              <v:stroke weight="0.48pt" color="#000000"/>
              <v:imagedata o:title=""/>
              <o:lock v:ext="edit"/>
            </v:line>
            <v:line id="_x0000_s1628" o:spid="_x0000_s1628" o:spt="20" style="position:absolute;left:1687;top:1696;height:0;width:8532;" stroked="t" coordsize="21600,21600">
              <v:path arrowok="t"/>
              <v:fill focussize="0,0"/>
              <v:stroke weight="0.48pt" color="#000000"/>
              <v:imagedata o:title=""/>
              <o:lock v:ext="edit"/>
            </v:line>
            <v:line id="_x0000_s1629" o:spid="_x0000_s1629" o:spt="20" style="position:absolute;left:1692;top:547;height:1144;width:0;" stroked="t" coordsize="21600,21600">
              <v:path arrowok="t"/>
              <v:fill focussize="0,0"/>
              <v:stroke weight="0.48pt" color="#000000"/>
              <v:imagedata o:title=""/>
              <o:lock v:ext="edit"/>
            </v:line>
            <v:line id="_x0000_s1630" o:spid="_x0000_s1630" o:spt="20" style="position:absolute;left:10214;top:547;height:1144;width:0;" stroked="t" coordsize="21600,21600">
              <v:path arrowok="t"/>
              <v:fill focussize="0,0"/>
              <v:stroke weight="0.48pt" color="#000000"/>
              <v:imagedata o:title=""/>
              <o:lock v:ext="edit"/>
            </v:line>
          </v:group>
        </w:pict>
      </w:r>
      <w:r>
        <w:rPr>
          <w:b/>
          <w:spacing w:val="-4"/>
          <w:sz w:val="21"/>
        </w:rPr>
        <w:t>实际提交材料：</w:t>
      </w:r>
    </w:p>
    <w:p w14:paraId="3E4055EE">
      <w:pPr>
        <w:spacing w:after="0"/>
        <w:jc w:val="left"/>
        <w:rPr>
          <w:sz w:val="21"/>
        </w:rPr>
        <w:sectPr>
          <w:pgSz w:w="11910" w:h="16840"/>
          <w:pgMar w:top="1100" w:right="920" w:bottom="1180" w:left="1000" w:header="878" w:footer="993" w:gutter="0"/>
          <w:cols w:space="720" w:num="1"/>
        </w:sectPr>
      </w:pPr>
    </w:p>
    <w:p w14:paraId="34652344">
      <w:pPr>
        <w:pStyle w:val="4"/>
        <w:rPr>
          <w:b/>
          <w:sz w:val="20"/>
        </w:rPr>
      </w:pPr>
    </w:p>
    <w:p w14:paraId="1B366C12">
      <w:pPr>
        <w:pStyle w:val="12"/>
        <w:numPr>
          <w:ilvl w:val="2"/>
          <w:numId w:val="4"/>
        </w:numPr>
        <w:tabs>
          <w:tab w:val="left" w:pos="1585"/>
        </w:tabs>
        <w:spacing w:before="66" w:after="0" w:line="240" w:lineRule="auto"/>
        <w:ind w:left="1584" w:right="0" w:hanging="785"/>
        <w:jc w:val="left"/>
        <w:rPr>
          <w:b/>
          <w:sz w:val="24"/>
        </w:rPr>
      </w:pPr>
      <w:r>
        <w:pict>
          <v:rect id="docshape294" o:spid="_x0000_s1631" o:spt="1" style="position:absolute;left:0pt;margin-left:90pt;margin-top:-13.55pt;height:0.7pt;width:415.3pt;mso-position-horizontal-relative:page;z-index:-251516928;mso-width-relative:page;mso-height-relative:page;" fillcolor="#000000" filled="t" stroked="f" coordsize="21600,21600">
            <v:path/>
            <v:fill on="t" focussize="0,0"/>
            <v:stroke on="f"/>
            <v:imagedata o:title=""/>
            <o:lock v:ext="edit"/>
          </v:rect>
        </w:pict>
      </w:r>
      <w:bookmarkStart w:id="116" w:name="6.2.13建立绿色低碳教育宣传和实践机制，形成良好的绿色氛围，并定期开展使用者"/>
      <w:bookmarkEnd w:id="116"/>
      <w:r>
        <w:rPr>
          <w:b/>
          <w:spacing w:val="-3"/>
          <w:sz w:val="24"/>
        </w:rPr>
        <w:t>建立绿色低碳教育宣传和实践机制，形成良好的绿色氛围，并定期开展</w:t>
      </w:r>
    </w:p>
    <w:p w14:paraId="541133B0">
      <w:pPr>
        <w:spacing w:before="67"/>
        <w:ind w:left="800" w:right="0" w:firstLine="0"/>
        <w:jc w:val="left"/>
        <w:rPr>
          <w:rFonts w:hint="eastAsia" w:ascii="黑体" w:eastAsia="黑体"/>
          <w:b/>
          <w:sz w:val="24"/>
        </w:rPr>
      </w:pPr>
      <w:r>
        <w:rPr>
          <w:rFonts w:hint="eastAsia" w:ascii="黑体" w:eastAsia="黑体"/>
          <w:b/>
          <w:spacing w:val="-2"/>
          <w:sz w:val="24"/>
        </w:rPr>
        <w:t>使用者满意度调查。（</w:t>
      </w:r>
      <w:r>
        <w:rPr>
          <w:rFonts w:hint="eastAsia" w:ascii="黑体" w:eastAsia="黑体"/>
          <w:b/>
          <w:spacing w:val="-21"/>
          <w:sz w:val="24"/>
        </w:rPr>
        <w:t xml:space="preserve">总分 </w:t>
      </w:r>
      <w:r>
        <w:rPr>
          <w:rFonts w:hint="eastAsia" w:ascii="黑体" w:eastAsia="黑体"/>
          <w:b/>
          <w:spacing w:val="-2"/>
          <w:sz w:val="24"/>
        </w:rPr>
        <w:t>10</w:t>
      </w:r>
      <w:r>
        <w:rPr>
          <w:rFonts w:hint="eastAsia" w:ascii="黑体" w:eastAsia="黑体"/>
          <w:b/>
          <w:spacing w:val="-31"/>
          <w:sz w:val="24"/>
        </w:rPr>
        <w:t xml:space="preserve"> 分</w:t>
      </w:r>
      <w:r>
        <w:rPr>
          <w:rFonts w:hint="eastAsia" w:ascii="黑体" w:eastAsia="黑体"/>
          <w:b/>
          <w:spacing w:val="-10"/>
          <w:sz w:val="24"/>
        </w:rPr>
        <w:t>）</w:t>
      </w:r>
    </w:p>
    <w:p w14:paraId="4FF03A94">
      <w:pPr>
        <w:pStyle w:val="4"/>
        <w:rPr>
          <w:rFonts w:ascii="黑体"/>
          <w:b/>
          <w:sz w:val="17"/>
        </w:rPr>
      </w:pPr>
    </w:p>
    <w:p w14:paraId="62292438">
      <w:pPr>
        <w:spacing w:before="0" w:after="33"/>
        <w:ind w:left="800"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020"/>
        <w:gridCol w:w="1380"/>
        <w:gridCol w:w="1420"/>
      </w:tblGrid>
      <w:tr w14:paraId="42CED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0B747D78">
            <w:pPr>
              <w:pStyle w:val="13"/>
              <w:spacing w:before="21"/>
              <w:ind w:left="163"/>
              <w:rPr>
                <w:b/>
                <w:sz w:val="21"/>
              </w:rPr>
            </w:pPr>
            <w:r>
              <w:rPr>
                <w:b/>
                <w:w w:val="99"/>
                <w:sz w:val="21"/>
              </w:rPr>
              <w:t>序</w:t>
            </w:r>
          </w:p>
          <w:p w14:paraId="22434AA8">
            <w:pPr>
              <w:pStyle w:val="13"/>
              <w:spacing w:before="43"/>
              <w:ind w:left="163"/>
              <w:rPr>
                <w:b/>
                <w:sz w:val="21"/>
              </w:rPr>
            </w:pPr>
            <w:r>
              <w:rPr>
                <w:b/>
                <w:w w:val="99"/>
                <w:sz w:val="21"/>
              </w:rPr>
              <w:t>号</w:t>
            </w:r>
          </w:p>
        </w:tc>
        <w:tc>
          <w:tcPr>
            <w:tcW w:w="5020" w:type="dxa"/>
          </w:tcPr>
          <w:p w14:paraId="531E40EC">
            <w:pPr>
              <w:pStyle w:val="13"/>
              <w:spacing w:before="21"/>
              <w:ind w:left="117" w:right="109"/>
              <w:jc w:val="center"/>
              <w:rPr>
                <w:b/>
                <w:sz w:val="21"/>
              </w:rPr>
            </w:pPr>
            <w:r>
              <w:rPr>
                <w:b/>
                <w:spacing w:val="-4"/>
                <w:sz w:val="21"/>
              </w:rPr>
              <w:t>评价内容</w:t>
            </w:r>
          </w:p>
        </w:tc>
        <w:tc>
          <w:tcPr>
            <w:tcW w:w="1380" w:type="dxa"/>
          </w:tcPr>
          <w:p w14:paraId="51293011">
            <w:pPr>
              <w:pStyle w:val="13"/>
              <w:spacing w:before="21"/>
              <w:ind w:left="254" w:right="248"/>
              <w:jc w:val="center"/>
              <w:rPr>
                <w:b/>
                <w:sz w:val="21"/>
              </w:rPr>
            </w:pPr>
            <w:r>
              <w:rPr>
                <w:b/>
                <w:spacing w:val="-4"/>
                <w:sz w:val="21"/>
              </w:rPr>
              <w:t>评价分值</w:t>
            </w:r>
          </w:p>
          <w:p w14:paraId="6D372C76">
            <w:pPr>
              <w:pStyle w:val="13"/>
              <w:spacing w:before="43"/>
              <w:ind w:left="254" w:right="248"/>
              <w:jc w:val="center"/>
              <w:rPr>
                <w:b/>
                <w:sz w:val="21"/>
              </w:rPr>
            </w:pPr>
            <w:r>
              <w:rPr>
                <w:b/>
                <w:spacing w:val="-2"/>
                <w:sz w:val="21"/>
              </w:rPr>
              <w:t>（分</w:t>
            </w:r>
            <w:r>
              <w:rPr>
                <w:b/>
                <w:spacing w:val="-10"/>
                <w:sz w:val="21"/>
              </w:rPr>
              <w:t>）</w:t>
            </w:r>
          </w:p>
        </w:tc>
        <w:tc>
          <w:tcPr>
            <w:tcW w:w="1420" w:type="dxa"/>
          </w:tcPr>
          <w:p w14:paraId="380028D3">
            <w:pPr>
              <w:pStyle w:val="13"/>
              <w:spacing w:before="21"/>
              <w:ind w:left="173" w:right="163"/>
              <w:jc w:val="center"/>
              <w:rPr>
                <w:b/>
                <w:sz w:val="21"/>
              </w:rPr>
            </w:pPr>
            <w:r>
              <w:rPr>
                <w:b/>
                <w:spacing w:val="-4"/>
                <w:sz w:val="21"/>
              </w:rPr>
              <w:t>自评得分</w:t>
            </w:r>
          </w:p>
          <w:p w14:paraId="1B92D141">
            <w:pPr>
              <w:pStyle w:val="13"/>
              <w:spacing w:before="43"/>
              <w:ind w:left="173" w:right="163"/>
              <w:jc w:val="center"/>
              <w:rPr>
                <w:b/>
                <w:sz w:val="21"/>
              </w:rPr>
            </w:pPr>
            <w:r>
              <w:rPr>
                <w:b/>
                <w:spacing w:val="-2"/>
                <w:sz w:val="21"/>
              </w:rPr>
              <w:t>（分</w:t>
            </w:r>
            <w:r>
              <w:rPr>
                <w:b/>
                <w:spacing w:val="-10"/>
                <w:sz w:val="21"/>
              </w:rPr>
              <w:t>）</w:t>
            </w:r>
          </w:p>
        </w:tc>
      </w:tr>
      <w:tr w14:paraId="128B4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40" w:type="dxa"/>
          </w:tcPr>
          <w:p w14:paraId="539BE262">
            <w:pPr>
              <w:pStyle w:val="13"/>
              <w:spacing w:before="7"/>
              <w:rPr>
                <w:b/>
                <w:sz w:val="25"/>
              </w:rPr>
            </w:pPr>
          </w:p>
          <w:p w14:paraId="7F7D88D2">
            <w:pPr>
              <w:pStyle w:val="13"/>
              <w:ind w:left="7"/>
              <w:jc w:val="center"/>
              <w:rPr>
                <w:sz w:val="22"/>
              </w:rPr>
            </w:pPr>
            <w:r>
              <w:rPr>
                <w:w w:val="100"/>
                <w:sz w:val="22"/>
              </w:rPr>
              <w:t>1</w:t>
            </w:r>
          </w:p>
        </w:tc>
        <w:tc>
          <w:tcPr>
            <w:tcW w:w="5020" w:type="dxa"/>
          </w:tcPr>
          <w:p w14:paraId="4F721634">
            <w:pPr>
              <w:pStyle w:val="13"/>
              <w:spacing w:before="15" w:line="266" w:lineRule="auto"/>
              <w:ind w:left="107" w:right="95"/>
              <w:rPr>
                <w:sz w:val="22"/>
              </w:rPr>
            </w:pPr>
            <w:r>
              <w:rPr>
                <w:sz w:val="22"/>
              </w:rPr>
              <w:t>每年组织不少于 2 次的绿色建筑技术宣传、绿色</w:t>
            </w:r>
            <w:r>
              <w:rPr>
                <w:spacing w:val="-2"/>
                <w:sz w:val="22"/>
              </w:rPr>
              <w:t>生活引导等绿色低碳教育宣传和实践活动，并有活</w:t>
            </w:r>
          </w:p>
          <w:p w14:paraId="0CCC5675">
            <w:pPr>
              <w:pStyle w:val="13"/>
              <w:spacing w:line="275" w:lineRule="exact"/>
              <w:ind w:left="107"/>
              <w:rPr>
                <w:sz w:val="22"/>
              </w:rPr>
            </w:pPr>
            <w:r>
              <w:rPr>
                <w:spacing w:val="-5"/>
                <w:sz w:val="22"/>
              </w:rPr>
              <w:t>动记录</w:t>
            </w:r>
          </w:p>
        </w:tc>
        <w:tc>
          <w:tcPr>
            <w:tcW w:w="1380" w:type="dxa"/>
          </w:tcPr>
          <w:p w14:paraId="5A2B15B1">
            <w:pPr>
              <w:pStyle w:val="13"/>
              <w:spacing w:before="7"/>
              <w:rPr>
                <w:b/>
                <w:sz w:val="25"/>
              </w:rPr>
            </w:pPr>
          </w:p>
          <w:p w14:paraId="5AE1CA6A">
            <w:pPr>
              <w:pStyle w:val="13"/>
              <w:ind w:left="634"/>
              <w:rPr>
                <w:sz w:val="22"/>
              </w:rPr>
            </w:pPr>
            <w:r>
              <w:rPr>
                <w:w w:val="100"/>
                <w:sz w:val="22"/>
              </w:rPr>
              <w:t>3</w:t>
            </w:r>
          </w:p>
        </w:tc>
        <w:tc>
          <w:tcPr>
            <w:tcW w:w="1420" w:type="dxa"/>
          </w:tcPr>
          <w:p w14:paraId="4B3E043C">
            <w:pPr>
              <w:pStyle w:val="13"/>
              <w:rPr>
                <w:rFonts w:ascii="Times New Roman"/>
                <w:sz w:val="20"/>
              </w:rPr>
            </w:pPr>
          </w:p>
        </w:tc>
      </w:tr>
      <w:tr w14:paraId="5273B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540" w:type="dxa"/>
          </w:tcPr>
          <w:p w14:paraId="77E58C2F">
            <w:pPr>
              <w:pStyle w:val="13"/>
              <w:spacing w:before="130"/>
              <w:ind w:left="7"/>
              <w:jc w:val="center"/>
              <w:rPr>
                <w:sz w:val="22"/>
              </w:rPr>
            </w:pPr>
            <w:r>
              <w:rPr>
                <w:w w:val="100"/>
                <w:sz w:val="22"/>
              </w:rPr>
              <w:t>2</w:t>
            </w:r>
          </w:p>
        </w:tc>
        <w:tc>
          <w:tcPr>
            <w:tcW w:w="5020" w:type="dxa"/>
          </w:tcPr>
          <w:p w14:paraId="06B4F962">
            <w:pPr>
              <w:pStyle w:val="13"/>
              <w:spacing w:before="130"/>
              <w:ind w:left="107"/>
              <w:rPr>
                <w:sz w:val="22"/>
              </w:rPr>
            </w:pPr>
            <w:r>
              <w:rPr>
                <w:spacing w:val="-3"/>
                <w:sz w:val="22"/>
              </w:rPr>
              <w:t>具有绿色低碳生活展示、体验或交流分享的渠道</w:t>
            </w:r>
          </w:p>
        </w:tc>
        <w:tc>
          <w:tcPr>
            <w:tcW w:w="1380" w:type="dxa"/>
          </w:tcPr>
          <w:p w14:paraId="739194EF">
            <w:pPr>
              <w:pStyle w:val="13"/>
              <w:spacing w:before="130"/>
              <w:ind w:left="634"/>
              <w:rPr>
                <w:sz w:val="22"/>
              </w:rPr>
            </w:pPr>
            <w:r>
              <w:rPr>
                <w:w w:val="100"/>
                <w:sz w:val="22"/>
              </w:rPr>
              <w:t>3</w:t>
            </w:r>
          </w:p>
        </w:tc>
        <w:tc>
          <w:tcPr>
            <w:tcW w:w="1420" w:type="dxa"/>
          </w:tcPr>
          <w:p w14:paraId="434A4475">
            <w:pPr>
              <w:pStyle w:val="13"/>
              <w:rPr>
                <w:rFonts w:ascii="Times New Roman"/>
                <w:sz w:val="20"/>
              </w:rPr>
            </w:pPr>
          </w:p>
        </w:tc>
      </w:tr>
      <w:tr w14:paraId="1EB27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0" w:type="dxa"/>
          </w:tcPr>
          <w:p w14:paraId="7ECE4F8A">
            <w:pPr>
              <w:pStyle w:val="13"/>
              <w:spacing w:before="173"/>
              <w:ind w:left="7"/>
              <w:jc w:val="center"/>
              <w:rPr>
                <w:sz w:val="22"/>
              </w:rPr>
            </w:pPr>
            <w:r>
              <w:rPr>
                <w:w w:val="100"/>
                <w:sz w:val="22"/>
              </w:rPr>
              <w:t>3</w:t>
            </w:r>
          </w:p>
        </w:tc>
        <w:tc>
          <w:tcPr>
            <w:tcW w:w="5020" w:type="dxa"/>
          </w:tcPr>
          <w:p w14:paraId="0F271AC9">
            <w:pPr>
              <w:pStyle w:val="13"/>
              <w:spacing w:before="17"/>
              <w:ind w:left="107"/>
              <w:rPr>
                <w:sz w:val="22"/>
              </w:rPr>
            </w:pPr>
            <w:r>
              <w:rPr>
                <w:spacing w:val="-4"/>
                <w:sz w:val="22"/>
              </w:rPr>
              <w:t xml:space="preserve">每年开展 </w:t>
            </w:r>
            <w:r>
              <w:rPr>
                <w:sz w:val="22"/>
              </w:rPr>
              <w:t>1</w:t>
            </w:r>
            <w:r>
              <w:rPr>
                <w:spacing w:val="-5"/>
                <w:sz w:val="22"/>
              </w:rPr>
              <w:t xml:space="preserve"> 次针对建筑绿色性能的使用者满意度</w:t>
            </w:r>
          </w:p>
          <w:p w14:paraId="2E34546D">
            <w:pPr>
              <w:pStyle w:val="13"/>
              <w:spacing w:before="30" w:line="275" w:lineRule="exact"/>
              <w:ind w:left="107"/>
              <w:rPr>
                <w:sz w:val="22"/>
              </w:rPr>
            </w:pPr>
            <w:r>
              <w:rPr>
                <w:spacing w:val="-5"/>
                <w:sz w:val="22"/>
              </w:rPr>
              <w:t>调查，且根据调查结果制定改进措施并实施、公示</w:t>
            </w:r>
          </w:p>
        </w:tc>
        <w:tc>
          <w:tcPr>
            <w:tcW w:w="1380" w:type="dxa"/>
          </w:tcPr>
          <w:p w14:paraId="4A99322E">
            <w:pPr>
              <w:pStyle w:val="13"/>
              <w:spacing w:before="173"/>
              <w:ind w:left="634"/>
              <w:rPr>
                <w:sz w:val="22"/>
              </w:rPr>
            </w:pPr>
            <w:r>
              <w:rPr>
                <w:w w:val="100"/>
                <w:sz w:val="22"/>
              </w:rPr>
              <w:t>4</w:t>
            </w:r>
          </w:p>
        </w:tc>
        <w:tc>
          <w:tcPr>
            <w:tcW w:w="1420" w:type="dxa"/>
          </w:tcPr>
          <w:p w14:paraId="5BFBB321">
            <w:pPr>
              <w:pStyle w:val="13"/>
              <w:rPr>
                <w:rFonts w:ascii="Times New Roman"/>
                <w:sz w:val="20"/>
              </w:rPr>
            </w:pPr>
          </w:p>
        </w:tc>
      </w:tr>
      <w:tr w14:paraId="3F9DB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60" w:type="dxa"/>
            <w:gridSpan w:val="2"/>
          </w:tcPr>
          <w:p w14:paraId="1DBB918F">
            <w:pPr>
              <w:pStyle w:val="13"/>
              <w:spacing w:before="21"/>
              <w:ind w:left="2557" w:right="2549"/>
              <w:jc w:val="center"/>
              <w:rPr>
                <w:sz w:val="21"/>
              </w:rPr>
            </w:pPr>
            <w:r>
              <w:rPr>
                <w:spacing w:val="-8"/>
                <w:sz w:val="21"/>
              </w:rPr>
              <w:t>合计</w:t>
            </w:r>
          </w:p>
        </w:tc>
        <w:tc>
          <w:tcPr>
            <w:tcW w:w="1380" w:type="dxa"/>
          </w:tcPr>
          <w:p w14:paraId="30202290">
            <w:pPr>
              <w:pStyle w:val="13"/>
              <w:spacing w:before="16" w:line="275" w:lineRule="exact"/>
              <w:ind w:left="579"/>
              <w:rPr>
                <w:sz w:val="22"/>
              </w:rPr>
            </w:pPr>
            <w:r>
              <w:rPr>
                <w:spacing w:val="-5"/>
                <w:sz w:val="22"/>
              </w:rPr>
              <w:t>10</w:t>
            </w:r>
          </w:p>
        </w:tc>
        <w:tc>
          <w:tcPr>
            <w:tcW w:w="1420" w:type="dxa"/>
          </w:tcPr>
          <w:p w14:paraId="11C56799">
            <w:pPr>
              <w:pStyle w:val="13"/>
              <w:spacing w:before="16" w:line="275" w:lineRule="exact"/>
              <w:ind w:left="228"/>
              <w:jc w:val="center"/>
              <w:rPr>
                <w:sz w:val="22"/>
              </w:rPr>
            </w:pPr>
            <w:r>
              <w:rPr>
                <w:w w:val="100"/>
                <w:sz w:val="22"/>
              </w:rPr>
              <w:t>-</w:t>
            </w:r>
          </w:p>
        </w:tc>
      </w:tr>
    </w:tbl>
    <w:p w14:paraId="53671423">
      <w:pPr>
        <w:pStyle w:val="4"/>
        <w:spacing w:before="12"/>
        <w:rPr>
          <w:b/>
          <w:sz w:val="31"/>
        </w:rPr>
      </w:pPr>
    </w:p>
    <w:p w14:paraId="266196E0">
      <w:pPr>
        <w:spacing w:before="0"/>
        <w:ind w:left="800" w:right="0" w:firstLine="0"/>
        <w:jc w:val="left"/>
        <w:rPr>
          <w:b/>
          <w:sz w:val="24"/>
        </w:rPr>
      </w:pPr>
      <w:r>
        <w:pict>
          <v:group id="docshapegroup295" o:spid="_x0000_s1632" o:spt="203" style="position:absolute;left:0pt;margin-left:89.05pt;margin-top:-75.5pt;height:374.4pt;width:417.2pt;mso-position-horizontal-relative:page;z-index:-251517952;mso-width-relative:page;mso-height-relative:page;" coordorigin="1781,-1510" coordsize="8344,7488">
            <o:lock v:ext="edit"/>
            <v:shape id="docshape296" o:spid="_x0000_s1633" o:spt="75" type="#_x0000_t75" style="position:absolute;left:2647;top:-1511;height:7488;width:7438;" filled="f" stroked="f" coordsize="21600,21600">
              <v:path/>
              <v:fill on="f" focussize="0,0"/>
              <v:stroke on="f"/>
              <v:imagedata r:id="rId40" o:title=""/>
              <o:lock v:ext="edit" aspectratio="t"/>
            </v:shape>
            <v:line id="_x0000_s1634" o:spid="_x0000_s1634" o:spt="20" style="position:absolute;left:1781;top:1094;height:0;width:8344;" stroked="t" coordsize="21600,21600">
              <v:path arrowok="t"/>
              <v:fill focussize="0,0"/>
              <v:stroke weight="0.48pt" color="#000000"/>
              <v:imagedata o:title=""/>
              <o:lock v:ext="edit"/>
            </v:line>
            <v:line id="_x0000_s1635" o:spid="_x0000_s1635" o:spt="20" style="position:absolute;left:1781;top:3467;height:0;width:8344;" stroked="t" coordsize="21600,21600">
              <v:path arrowok="t"/>
              <v:fill focussize="0,0"/>
              <v:stroke weight="0.48pt" color="#000000"/>
              <v:imagedata o:title=""/>
              <o:lock v:ext="edit"/>
            </v:line>
            <v:line id="_x0000_s1636" o:spid="_x0000_s1636" o:spt="20" style="position:absolute;left:1786;top:1089;height:2373;width:0;" stroked="t" coordsize="21600,21600">
              <v:path arrowok="t"/>
              <v:fill focussize="0,0"/>
              <v:stroke weight="0.48pt" color="#000000"/>
              <v:imagedata o:title=""/>
              <o:lock v:ext="edit"/>
            </v:line>
            <v:line id="_x0000_s1637" o:spid="_x0000_s1637" o:spt="20" style="position:absolute;left:10120;top:1089;height:2373;width:0;" stroked="t" coordsize="21600,21600">
              <v:path arrowok="t"/>
              <v:fill focussize="0,0"/>
              <v:stroke weight="0.48pt" color="#000000"/>
              <v:imagedata o:title=""/>
              <o:lock v:ext="edit"/>
            </v:line>
          </v:group>
        </w:pict>
      </w:r>
      <w:r>
        <w:rPr>
          <w:b/>
          <w:spacing w:val="-2"/>
          <w:sz w:val="24"/>
        </w:rPr>
        <w:t>2</w:t>
      </w:r>
      <w:r>
        <w:rPr>
          <w:b/>
          <w:spacing w:val="-14"/>
          <w:sz w:val="24"/>
        </w:rPr>
        <w:t>、 评价要点</w:t>
      </w:r>
    </w:p>
    <w:p w14:paraId="317E50F5">
      <w:pPr>
        <w:pStyle w:val="12"/>
        <w:numPr>
          <w:ilvl w:val="3"/>
          <w:numId w:val="4"/>
        </w:numPr>
        <w:tabs>
          <w:tab w:val="left" w:pos="1367"/>
        </w:tabs>
        <w:spacing w:before="85" w:after="0" w:line="240" w:lineRule="auto"/>
        <w:ind w:left="1366" w:right="0" w:hanging="284"/>
        <w:jc w:val="left"/>
        <w:rPr>
          <w:rFonts w:ascii="Wingdings" w:hAnsi="Wingdings" w:eastAsia="Wingdings"/>
          <w:sz w:val="21"/>
        </w:rPr>
      </w:pPr>
      <w:r>
        <w:rPr>
          <w:rFonts w:hint="eastAsia" w:ascii="宋体" w:hAnsi="宋体" w:eastAsia="宋体"/>
          <w:b/>
          <w:spacing w:val="-3"/>
          <w:sz w:val="21"/>
        </w:rPr>
        <w:t>绿色教育宣传工作记录</w:t>
      </w:r>
    </w:p>
    <w:p w14:paraId="4423253F">
      <w:pPr>
        <w:pStyle w:val="4"/>
        <w:spacing w:before="106" w:line="343" w:lineRule="auto"/>
        <w:ind w:left="893" w:right="4407" w:hanging="94"/>
      </w:pPr>
      <w:r>
        <w:t>简要说明项目的绿色教育宣传机制（</w:t>
      </w:r>
      <w:r>
        <w:rPr>
          <w:rFonts w:ascii="Times New Roman" w:eastAsia="Times New Roman"/>
        </w:rPr>
        <w:t>300</w:t>
      </w:r>
      <w:r>
        <w:rPr>
          <w:rFonts w:ascii="Times New Roman" w:eastAsia="Times New Roman"/>
          <w:spacing w:val="-14"/>
        </w:rPr>
        <w:t xml:space="preserve"> </w:t>
      </w:r>
      <w:r>
        <w:t>字以内）。</w:t>
      </w:r>
      <w:r>
        <w:rPr>
          <w:spacing w:val="-2"/>
        </w:rPr>
        <w:t>本项目不参评。</w:t>
      </w:r>
    </w:p>
    <w:p w14:paraId="74DCBE33">
      <w:pPr>
        <w:pStyle w:val="4"/>
        <w:rPr>
          <w:sz w:val="20"/>
        </w:rPr>
      </w:pPr>
    </w:p>
    <w:p w14:paraId="5F76B8B4">
      <w:pPr>
        <w:pStyle w:val="4"/>
        <w:rPr>
          <w:sz w:val="20"/>
        </w:rPr>
      </w:pPr>
    </w:p>
    <w:p w14:paraId="2E00F271">
      <w:pPr>
        <w:pStyle w:val="4"/>
        <w:rPr>
          <w:sz w:val="20"/>
        </w:rPr>
      </w:pPr>
    </w:p>
    <w:p w14:paraId="626DA791">
      <w:pPr>
        <w:pStyle w:val="4"/>
        <w:rPr>
          <w:sz w:val="20"/>
        </w:rPr>
      </w:pPr>
    </w:p>
    <w:p w14:paraId="317A299F">
      <w:pPr>
        <w:pStyle w:val="4"/>
        <w:rPr>
          <w:sz w:val="20"/>
        </w:rPr>
      </w:pPr>
    </w:p>
    <w:p w14:paraId="4ADDC573">
      <w:pPr>
        <w:pStyle w:val="4"/>
        <w:rPr>
          <w:sz w:val="20"/>
        </w:rPr>
      </w:pPr>
    </w:p>
    <w:p w14:paraId="204AF6DF">
      <w:pPr>
        <w:pStyle w:val="4"/>
        <w:rPr>
          <w:sz w:val="20"/>
        </w:rPr>
      </w:pPr>
    </w:p>
    <w:p w14:paraId="068D6BF9">
      <w:pPr>
        <w:pStyle w:val="4"/>
        <w:spacing w:before="9"/>
        <w:rPr>
          <w:sz w:val="15"/>
        </w:rPr>
      </w:pPr>
    </w:p>
    <w:p w14:paraId="48644EFC">
      <w:pPr>
        <w:spacing w:before="0" w:after="59"/>
        <w:ind w:left="0" w:right="80" w:firstLine="0"/>
        <w:jc w:val="center"/>
        <w:rPr>
          <w:b/>
          <w:sz w:val="20"/>
        </w:rPr>
      </w:pPr>
      <w:r>
        <w:rPr>
          <w:b/>
          <w:spacing w:val="-3"/>
          <w:sz w:val="20"/>
        </w:rPr>
        <w:t>绿色教育宣传工作记录表</w:t>
      </w:r>
    </w:p>
    <w:tbl>
      <w:tblPr>
        <w:tblStyle w:val="9"/>
        <w:tblW w:w="0" w:type="auto"/>
        <w:tblInd w:w="6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1420"/>
        <w:gridCol w:w="1420"/>
        <w:gridCol w:w="1420"/>
        <w:gridCol w:w="1421"/>
        <w:gridCol w:w="1512"/>
      </w:tblGrid>
      <w:tr w14:paraId="76862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420" w:type="dxa"/>
          </w:tcPr>
          <w:p w14:paraId="0B7EC116">
            <w:pPr>
              <w:pStyle w:val="13"/>
              <w:spacing w:before="52"/>
              <w:ind w:left="173" w:right="165"/>
              <w:jc w:val="center"/>
              <w:rPr>
                <w:b/>
                <w:sz w:val="21"/>
              </w:rPr>
            </w:pPr>
            <w:r>
              <w:rPr>
                <w:b/>
                <w:spacing w:val="-6"/>
                <w:sz w:val="21"/>
              </w:rPr>
              <w:t>序号</w:t>
            </w:r>
          </w:p>
        </w:tc>
        <w:tc>
          <w:tcPr>
            <w:tcW w:w="1420" w:type="dxa"/>
          </w:tcPr>
          <w:p w14:paraId="3EDBB739">
            <w:pPr>
              <w:pStyle w:val="13"/>
              <w:spacing w:before="52"/>
              <w:ind w:left="288"/>
              <w:rPr>
                <w:b/>
                <w:sz w:val="21"/>
              </w:rPr>
            </w:pPr>
            <w:r>
              <w:rPr>
                <w:b/>
                <w:spacing w:val="-4"/>
                <w:sz w:val="21"/>
              </w:rPr>
              <w:t>起止时间</w:t>
            </w:r>
          </w:p>
        </w:tc>
        <w:tc>
          <w:tcPr>
            <w:tcW w:w="1420" w:type="dxa"/>
          </w:tcPr>
          <w:p w14:paraId="4C2BC610">
            <w:pPr>
              <w:pStyle w:val="13"/>
              <w:spacing w:before="52"/>
              <w:ind w:left="286"/>
              <w:rPr>
                <w:b/>
                <w:sz w:val="21"/>
              </w:rPr>
            </w:pPr>
            <w:r>
              <w:rPr>
                <w:b/>
                <w:spacing w:val="-4"/>
                <w:sz w:val="21"/>
              </w:rPr>
              <w:t>宣传方式</w:t>
            </w:r>
          </w:p>
        </w:tc>
        <w:tc>
          <w:tcPr>
            <w:tcW w:w="1420" w:type="dxa"/>
          </w:tcPr>
          <w:p w14:paraId="1B0D2BF9">
            <w:pPr>
              <w:pStyle w:val="13"/>
              <w:spacing w:before="52"/>
              <w:ind w:left="287"/>
              <w:rPr>
                <w:b/>
                <w:sz w:val="21"/>
              </w:rPr>
            </w:pPr>
            <w:r>
              <w:rPr>
                <w:b/>
                <w:spacing w:val="-4"/>
                <w:sz w:val="21"/>
              </w:rPr>
              <w:t>宣传内容</w:t>
            </w:r>
          </w:p>
        </w:tc>
        <w:tc>
          <w:tcPr>
            <w:tcW w:w="1421" w:type="dxa"/>
          </w:tcPr>
          <w:p w14:paraId="57C2BD22">
            <w:pPr>
              <w:pStyle w:val="13"/>
              <w:spacing w:before="52"/>
              <w:ind w:left="288"/>
              <w:rPr>
                <w:b/>
                <w:sz w:val="21"/>
              </w:rPr>
            </w:pPr>
            <w:r>
              <w:rPr>
                <w:b/>
                <w:spacing w:val="-4"/>
                <w:sz w:val="21"/>
              </w:rPr>
              <w:t>参与人数</w:t>
            </w:r>
          </w:p>
        </w:tc>
        <w:tc>
          <w:tcPr>
            <w:tcW w:w="1512" w:type="dxa"/>
          </w:tcPr>
          <w:p w14:paraId="412114EF">
            <w:pPr>
              <w:pStyle w:val="13"/>
              <w:spacing w:before="52"/>
              <w:ind w:left="122"/>
              <w:rPr>
                <w:b/>
                <w:sz w:val="21"/>
              </w:rPr>
            </w:pPr>
            <w:r>
              <w:rPr>
                <w:b/>
                <w:spacing w:val="-4"/>
                <w:sz w:val="21"/>
              </w:rPr>
              <w:t>宣传成效评估</w:t>
            </w:r>
          </w:p>
        </w:tc>
      </w:tr>
      <w:tr w14:paraId="5C283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20" w:type="dxa"/>
          </w:tcPr>
          <w:p w14:paraId="41CDACD1">
            <w:pPr>
              <w:pStyle w:val="13"/>
              <w:spacing w:before="65"/>
              <w:ind w:left="9"/>
              <w:jc w:val="center"/>
              <w:rPr>
                <w:rFonts w:ascii="Times New Roman"/>
                <w:sz w:val="21"/>
              </w:rPr>
            </w:pPr>
            <w:r>
              <w:rPr>
                <w:rFonts w:ascii="Times New Roman"/>
                <w:w w:val="99"/>
                <w:sz w:val="21"/>
              </w:rPr>
              <w:t>1</w:t>
            </w:r>
          </w:p>
        </w:tc>
        <w:tc>
          <w:tcPr>
            <w:tcW w:w="1420" w:type="dxa"/>
          </w:tcPr>
          <w:p w14:paraId="70B6D40A">
            <w:pPr>
              <w:pStyle w:val="13"/>
              <w:rPr>
                <w:rFonts w:ascii="Times New Roman"/>
                <w:sz w:val="20"/>
              </w:rPr>
            </w:pPr>
          </w:p>
        </w:tc>
        <w:tc>
          <w:tcPr>
            <w:tcW w:w="1420" w:type="dxa"/>
          </w:tcPr>
          <w:p w14:paraId="20B73BFA">
            <w:pPr>
              <w:pStyle w:val="13"/>
              <w:rPr>
                <w:rFonts w:ascii="Times New Roman"/>
                <w:sz w:val="20"/>
              </w:rPr>
            </w:pPr>
          </w:p>
        </w:tc>
        <w:tc>
          <w:tcPr>
            <w:tcW w:w="1420" w:type="dxa"/>
          </w:tcPr>
          <w:p w14:paraId="6BE1F1D0">
            <w:pPr>
              <w:pStyle w:val="13"/>
              <w:rPr>
                <w:rFonts w:ascii="Times New Roman"/>
                <w:sz w:val="20"/>
              </w:rPr>
            </w:pPr>
          </w:p>
        </w:tc>
        <w:tc>
          <w:tcPr>
            <w:tcW w:w="1421" w:type="dxa"/>
          </w:tcPr>
          <w:p w14:paraId="4A11E8D2">
            <w:pPr>
              <w:pStyle w:val="13"/>
              <w:rPr>
                <w:rFonts w:ascii="Times New Roman"/>
                <w:sz w:val="20"/>
              </w:rPr>
            </w:pPr>
          </w:p>
        </w:tc>
        <w:tc>
          <w:tcPr>
            <w:tcW w:w="1512" w:type="dxa"/>
          </w:tcPr>
          <w:p w14:paraId="4800EB0D">
            <w:pPr>
              <w:pStyle w:val="13"/>
              <w:rPr>
                <w:rFonts w:ascii="Times New Roman"/>
                <w:sz w:val="20"/>
              </w:rPr>
            </w:pPr>
          </w:p>
        </w:tc>
      </w:tr>
      <w:tr w14:paraId="14D5C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420" w:type="dxa"/>
          </w:tcPr>
          <w:p w14:paraId="3511E920">
            <w:pPr>
              <w:pStyle w:val="13"/>
              <w:spacing w:before="65"/>
              <w:ind w:left="9"/>
              <w:jc w:val="center"/>
              <w:rPr>
                <w:rFonts w:ascii="Times New Roman"/>
                <w:sz w:val="21"/>
              </w:rPr>
            </w:pPr>
            <w:r>
              <w:rPr>
                <w:rFonts w:ascii="Times New Roman"/>
                <w:w w:val="99"/>
                <w:sz w:val="21"/>
              </w:rPr>
              <w:t>2</w:t>
            </w:r>
          </w:p>
        </w:tc>
        <w:tc>
          <w:tcPr>
            <w:tcW w:w="1420" w:type="dxa"/>
          </w:tcPr>
          <w:p w14:paraId="627F1094">
            <w:pPr>
              <w:pStyle w:val="13"/>
              <w:rPr>
                <w:rFonts w:ascii="Times New Roman"/>
                <w:sz w:val="20"/>
              </w:rPr>
            </w:pPr>
          </w:p>
        </w:tc>
        <w:tc>
          <w:tcPr>
            <w:tcW w:w="1420" w:type="dxa"/>
          </w:tcPr>
          <w:p w14:paraId="336B7B44">
            <w:pPr>
              <w:pStyle w:val="13"/>
              <w:rPr>
                <w:rFonts w:ascii="Times New Roman"/>
                <w:sz w:val="20"/>
              </w:rPr>
            </w:pPr>
          </w:p>
        </w:tc>
        <w:tc>
          <w:tcPr>
            <w:tcW w:w="1420" w:type="dxa"/>
          </w:tcPr>
          <w:p w14:paraId="0B68C7B6">
            <w:pPr>
              <w:pStyle w:val="13"/>
              <w:rPr>
                <w:rFonts w:ascii="Times New Roman"/>
                <w:sz w:val="20"/>
              </w:rPr>
            </w:pPr>
          </w:p>
        </w:tc>
        <w:tc>
          <w:tcPr>
            <w:tcW w:w="1421" w:type="dxa"/>
          </w:tcPr>
          <w:p w14:paraId="457D8E29">
            <w:pPr>
              <w:pStyle w:val="13"/>
              <w:rPr>
                <w:rFonts w:ascii="Times New Roman"/>
                <w:sz w:val="20"/>
              </w:rPr>
            </w:pPr>
          </w:p>
        </w:tc>
        <w:tc>
          <w:tcPr>
            <w:tcW w:w="1512" w:type="dxa"/>
          </w:tcPr>
          <w:p w14:paraId="6EC0F730">
            <w:pPr>
              <w:pStyle w:val="13"/>
              <w:rPr>
                <w:rFonts w:ascii="Times New Roman"/>
                <w:sz w:val="20"/>
              </w:rPr>
            </w:pPr>
          </w:p>
        </w:tc>
      </w:tr>
      <w:tr w14:paraId="09A77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420" w:type="dxa"/>
          </w:tcPr>
          <w:p w14:paraId="206BF351">
            <w:pPr>
              <w:pStyle w:val="13"/>
              <w:spacing w:before="64"/>
              <w:ind w:left="9"/>
              <w:jc w:val="center"/>
              <w:rPr>
                <w:rFonts w:ascii="Times New Roman"/>
                <w:sz w:val="21"/>
              </w:rPr>
            </w:pPr>
            <w:r>
              <w:rPr>
                <w:rFonts w:ascii="Times New Roman"/>
                <w:w w:val="99"/>
                <w:sz w:val="21"/>
              </w:rPr>
              <w:t>3</w:t>
            </w:r>
          </w:p>
        </w:tc>
        <w:tc>
          <w:tcPr>
            <w:tcW w:w="1420" w:type="dxa"/>
          </w:tcPr>
          <w:p w14:paraId="6520F1A0">
            <w:pPr>
              <w:pStyle w:val="13"/>
              <w:rPr>
                <w:rFonts w:ascii="Times New Roman"/>
                <w:sz w:val="20"/>
              </w:rPr>
            </w:pPr>
          </w:p>
        </w:tc>
        <w:tc>
          <w:tcPr>
            <w:tcW w:w="1420" w:type="dxa"/>
          </w:tcPr>
          <w:p w14:paraId="73CB0140">
            <w:pPr>
              <w:pStyle w:val="13"/>
              <w:rPr>
                <w:rFonts w:ascii="Times New Roman"/>
                <w:sz w:val="20"/>
              </w:rPr>
            </w:pPr>
          </w:p>
        </w:tc>
        <w:tc>
          <w:tcPr>
            <w:tcW w:w="1420" w:type="dxa"/>
          </w:tcPr>
          <w:p w14:paraId="545B1E63">
            <w:pPr>
              <w:pStyle w:val="13"/>
              <w:rPr>
                <w:rFonts w:ascii="Times New Roman"/>
                <w:sz w:val="20"/>
              </w:rPr>
            </w:pPr>
          </w:p>
        </w:tc>
        <w:tc>
          <w:tcPr>
            <w:tcW w:w="1421" w:type="dxa"/>
          </w:tcPr>
          <w:p w14:paraId="73AF497E">
            <w:pPr>
              <w:pStyle w:val="13"/>
              <w:rPr>
                <w:rFonts w:ascii="Times New Roman"/>
                <w:sz w:val="20"/>
              </w:rPr>
            </w:pPr>
          </w:p>
        </w:tc>
        <w:tc>
          <w:tcPr>
            <w:tcW w:w="1512" w:type="dxa"/>
          </w:tcPr>
          <w:p w14:paraId="79BADD8C">
            <w:pPr>
              <w:pStyle w:val="13"/>
              <w:rPr>
                <w:rFonts w:ascii="Times New Roman"/>
                <w:sz w:val="20"/>
              </w:rPr>
            </w:pPr>
          </w:p>
        </w:tc>
      </w:tr>
      <w:tr w14:paraId="6D233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420" w:type="dxa"/>
          </w:tcPr>
          <w:p w14:paraId="369D291F">
            <w:pPr>
              <w:pStyle w:val="13"/>
              <w:rPr>
                <w:rFonts w:ascii="Times New Roman"/>
                <w:sz w:val="20"/>
              </w:rPr>
            </w:pPr>
          </w:p>
        </w:tc>
        <w:tc>
          <w:tcPr>
            <w:tcW w:w="1420" w:type="dxa"/>
          </w:tcPr>
          <w:p w14:paraId="49107E7F">
            <w:pPr>
              <w:pStyle w:val="13"/>
              <w:rPr>
                <w:rFonts w:ascii="Times New Roman"/>
                <w:sz w:val="20"/>
              </w:rPr>
            </w:pPr>
          </w:p>
        </w:tc>
        <w:tc>
          <w:tcPr>
            <w:tcW w:w="1420" w:type="dxa"/>
          </w:tcPr>
          <w:p w14:paraId="4B08ED91">
            <w:pPr>
              <w:pStyle w:val="13"/>
              <w:rPr>
                <w:rFonts w:ascii="Times New Roman"/>
                <w:sz w:val="20"/>
              </w:rPr>
            </w:pPr>
          </w:p>
        </w:tc>
        <w:tc>
          <w:tcPr>
            <w:tcW w:w="1420" w:type="dxa"/>
          </w:tcPr>
          <w:p w14:paraId="447D9DA5">
            <w:pPr>
              <w:pStyle w:val="13"/>
              <w:rPr>
                <w:rFonts w:ascii="Times New Roman"/>
                <w:sz w:val="20"/>
              </w:rPr>
            </w:pPr>
          </w:p>
        </w:tc>
        <w:tc>
          <w:tcPr>
            <w:tcW w:w="1421" w:type="dxa"/>
          </w:tcPr>
          <w:p w14:paraId="2011F1A4">
            <w:pPr>
              <w:pStyle w:val="13"/>
              <w:rPr>
                <w:rFonts w:ascii="Times New Roman"/>
                <w:sz w:val="20"/>
              </w:rPr>
            </w:pPr>
          </w:p>
        </w:tc>
        <w:tc>
          <w:tcPr>
            <w:tcW w:w="1512" w:type="dxa"/>
          </w:tcPr>
          <w:p w14:paraId="29D43F20">
            <w:pPr>
              <w:pStyle w:val="13"/>
              <w:rPr>
                <w:rFonts w:ascii="Times New Roman"/>
                <w:sz w:val="20"/>
              </w:rPr>
            </w:pPr>
          </w:p>
        </w:tc>
      </w:tr>
    </w:tbl>
    <w:p w14:paraId="0009DA89">
      <w:pPr>
        <w:pStyle w:val="4"/>
        <w:spacing w:before="10"/>
        <w:rPr>
          <w:b/>
          <w:sz w:val="26"/>
        </w:rPr>
      </w:pPr>
    </w:p>
    <w:p w14:paraId="656A7780">
      <w:pPr>
        <w:pStyle w:val="3"/>
        <w:spacing w:before="67"/>
        <w:rPr>
          <w:rFonts w:hint="eastAsia" w:ascii="宋体" w:eastAsia="宋体"/>
        </w:rPr>
      </w:pPr>
      <w:r>
        <w:rPr>
          <w:rFonts w:hint="eastAsia" w:ascii="宋体" w:eastAsia="宋体"/>
          <w:spacing w:val="-2"/>
        </w:rPr>
        <w:t>3</w:t>
      </w:r>
      <w:r>
        <w:rPr>
          <w:rFonts w:hint="eastAsia" w:ascii="宋体" w:eastAsia="宋体"/>
          <w:spacing w:val="-14"/>
        </w:rPr>
        <w:t>、 证明材料</w:t>
      </w:r>
    </w:p>
    <w:p w14:paraId="4D3EC66B">
      <w:pPr>
        <w:pStyle w:val="4"/>
        <w:spacing w:before="10"/>
        <w:rPr>
          <w:b/>
          <w:sz w:val="18"/>
        </w:rPr>
      </w:pPr>
    </w:p>
    <w:p w14:paraId="2AD7D9C6">
      <w:pPr>
        <w:spacing w:before="0"/>
        <w:ind w:left="800" w:right="0" w:firstLine="0"/>
        <w:jc w:val="left"/>
        <w:rPr>
          <w:b/>
          <w:sz w:val="21"/>
        </w:rPr>
      </w:pPr>
      <w:r>
        <w:rPr>
          <w:b/>
          <w:spacing w:val="-3"/>
          <w:sz w:val="21"/>
        </w:rPr>
        <w:t>建议提交材料及技术要求：</w:t>
      </w:r>
    </w:p>
    <w:p w14:paraId="63A72C74">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E8C2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25B7EC58">
            <w:pPr>
              <w:pStyle w:val="13"/>
              <w:spacing w:before="15"/>
              <w:ind w:left="148"/>
              <w:rPr>
                <w:b/>
                <w:sz w:val="22"/>
              </w:rPr>
            </w:pPr>
            <w:r>
              <w:rPr>
                <w:b/>
                <w:spacing w:val="-6"/>
                <w:sz w:val="22"/>
              </w:rPr>
              <w:t>专业</w:t>
            </w:r>
          </w:p>
          <w:p w14:paraId="24E34947">
            <w:pPr>
              <w:pStyle w:val="13"/>
              <w:spacing w:before="30" w:line="277" w:lineRule="exact"/>
              <w:ind w:left="148"/>
              <w:rPr>
                <w:b/>
                <w:sz w:val="22"/>
              </w:rPr>
            </w:pPr>
            <w:r>
              <w:rPr>
                <w:b/>
                <w:spacing w:val="-6"/>
                <w:sz w:val="22"/>
              </w:rPr>
              <w:t>分类</w:t>
            </w:r>
          </w:p>
        </w:tc>
        <w:tc>
          <w:tcPr>
            <w:tcW w:w="2020" w:type="dxa"/>
            <w:shd w:val="clear" w:color="auto" w:fill="DBE4F0"/>
          </w:tcPr>
          <w:p w14:paraId="6C72F3A8">
            <w:pPr>
              <w:pStyle w:val="13"/>
              <w:spacing w:before="171"/>
              <w:ind w:left="106"/>
              <w:rPr>
                <w:b/>
                <w:sz w:val="22"/>
              </w:rPr>
            </w:pPr>
            <w:r>
              <w:rPr>
                <w:b/>
                <w:spacing w:val="-4"/>
                <w:sz w:val="22"/>
              </w:rPr>
              <w:t>材料名称</w:t>
            </w:r>
          </w:p>
        </w:tc>
        <w:tc>
          <w:tcPr>
            <w:tcW w:w="3960" w:type="dxa"/>
            <w:shd w:val="clear" w:color="auto" w:fill="DBE4F0"/>
          </w:tcPr>
          <w:p w14:paraId="10AA7A74">
            <w:pPr>
              <w:pStyle w:val="13"/>
              <w:spacing w:before="171"/>
              <w:ind w:left="107"/>
              <w:rPr>
                <w:b/>
                <w:sz w:val="22"/>
              </w:rPr>
            </w:pPr>
            <w:r>
              <w:rPr>
                <w:b/>
                <w:spacing w:val="-4"/>
                <w:sz w:val="22"/>
              </w:rPr>
              <w:t>技术要求</w:t>
            </w:r>
          </w:p>
        </w:tc>
        <w:tc>
          <w:tcPr>
            <w:tcW w:w="800" w:type="dxa"/>
            <w:shd w:val="clear" w:color="auto" w:fill="DBE4F0"/>
          </w:tcPr>
          <w:p w14:paraId="66F58088">
            <w:pPr>
              <w:pStyle w:val="13"/>
              <w:spacing w:before="15"/>
              <w:ind w:left="107"/>
              <w:rPr>
                <w:b/>
                <w:sz w:val="22"/>
              </w:rPr>
            </w:pPr>
            <w:r>
              <w:rPr>
                <w:b/>
                <w:spacing w:val="-6"/>
                <w:sz w:val="22"/>
              </w:rPr>
              <w:t>评价</w:t>
            </w:r>
          </w:p>
          <w:p w14:paraId="0526F592">
            <w:pPr>
              <w:pStyle w:val="13"/>
              <w:spacing w:before="30" w:line="277" w:lineRule="exact"/>
              <w:ind w:left="107"/>
              <w:rPr>
                <w:b/>
                <w:sz w:val="22"/>
              </w:rPr>
            </w:pPr>
            <w:r>
              <w:rPr>
                <w:b/>
                <w:spacing w:val="-6"/>
                <w:sz w:val="22"/>
              </w:rPr>
              <w:t>阶段</w:t>
            </w:r>
          </w:p>
        </w:tc>
        <w:tc>
          <w:tcPr>
            <w:tcW w:w="800" w:type="dxa"/>
            <w:shd w:val="clear" w:color="auto" w:fill="DBE4F0"/>
          </w:tcPr>
          <w:p w14:paraId="39F0484E">
            <w:pPr>
              <w:pStyle w:val="13"/>
              <w:spacing w:before="15"/>
              <w:ind w:left="106"/>
              <w:rPr>
                <w:b/>
                <w:sz w:val="22"/>
              </w:rPr>
            </w:pPr>
            <w:r>
              <w:rPr>
                <w:b/>
                <w:spacing w:val="-6"/>
                <w:sz w:val="22"/>
              </w:rPr>
              <w:t>建筑</w:t>
            </w:r>
          </w:p>
          <w:p w14:paraId="59DDB236">
            <w:pPr>
              <w:pStyle w:val="13"/>
              <w:spacing w:before="30" w:line="277" w:lineRule="exact"/>
              <w:ind w:left="106"/>
              <w:rPr>
                <w:b/>
                <w:sz w:val="22"/>
              </w:rPr>
            </w:pPr>
            <w:r>
              <w:rPr>
                <w:b/>
                <w:spacing w:val="-6"/>
                <w:sz w:val="22"/>
              </w:rPr>
              <w:t>类型</w:t>
            </w:r>
          </w:p>
        </w:tc>
      </w:tr>
      <w:tr w14:paraId="06C28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740" w:type="dxa"/>
          </w:tcPr>
          <w:p w14:paraId="311E90A9">
            <w:pPr>
              <w:pStyle w:val="13"/>
              <w:spacing w:before="6"/>
              <w:rPr>
                <w:b/>
                <w:sz w:val="25"/>
              </w:rPr>
            </w:pPr>
          </w:p>
          <w:p w14:paraId="23A28652">
            <w:pPr>
              <w:pStyle w:val="13"/>
              <w:spacing w:line="266" w:lineRule="auto"/>
              <w:ind w:left="148" w:right="137"/>
              <w:rPr>
                <w:b/>
                <w:sz w:val="22"/>
              </w:rPr>
            </w:pPr>
            <w:r>
              <w:rPr>
                <w:b/>
                <w:spacing w:val="-6"/>
                <w:sz w:val="22"/>
              </w:rPr>
              <w:t>其他材料</w:t>
            </w:r>
          </w:p>
        </w:tc>
        <w:tc>
          <w:tcPr>
            <w:tcW w:w="2020" w:type="dxa"/>
          </w:tcPr>
          <w:p w14:paraId="51834C9E">
            <w:pPr>
              <w:pStyle w:val="13"/>
              <w:spacing w:before="14" w:line="266" w:lineRule="auto"/>
              <w:ind w:left="106" w:right="134"/>
              <w:jc w:val="both"/>
              <w:rPr>
                <w:b/>
                <w:sz w:val="22"/>
              </w:rPr>
            </w:pPr>
            <w:r>
              <w:rPr>
                <w:b/>
                <w:spacing w:val="-2"/>
                <w:sz w:val="22"/>
              </w:rPr>
              <w:t>物业管理部门素质的绿色教育宣传实</w:t>
            </w:r>
            <w:r>
              <w:rPr>
                <w:b/>
                <w:spacing w:val="-4"/>
                <w:sz w:val="22"/>
              </w:rPr>
              <w:t>践活动的内容和存</w:t>
            </w:r>
          </w:p>
          <w:p w14:paraId="731DD355">
            <w:pPr>
              <w:pStyle w:val="13"/>
              <w:spacing w:line="273" w:lineRule="exact"/>
              <w:ind w:left="106"/>
              <w:rPr>
                <w:b/>
                <w:sz w:val="22"/>
              </w:rPr>
            </w:pPr>
            <w:r>
              <w:rPr>
                <w:b/>
                <w:spacing w:val="-5"/>
                <w:sz w:val="22"/>
              </w:rPr>
              <w:t>档记录</w:t>
            </w:r>
          </w:p>
        </w:tc>
        <w:tc>
          <w:tcPr>
            <w:tcW w:w="3960" w:type="dxa"/>
          </w:tcPr>
          <w:p w14:paraId="29E97CE4">
            <w:pPr>
              <w:pStyle w:val="13"/>
              <w:spacing w:before="6"/>
              <w:rPr>
                <w:b/>
                <w:sz w:val="25"/>
              </w:rPr>
            </w:pPr>
          </w:p>
          <w:p w14:paraId="499B996B">
            <w:pPr>
              <w:pStyle w:val="13"/>
              <w:spacing w:line="266" w:lineRule="auto"/>
              <w:ind w:left="107" w:right="-15"/>
              <w:rPr>
                <w:sz w:val="22"/>
              </w:rPr>
            </w:pPr>
            <w:r>
              <w:rPr>
                <w:spacing w:val="-12"/>
                <w:sz w:val="22"/>
              </w:rPr>
              <w:t>应包括宣传内容和方式，参与人员数量、</w:t>
            </w:r>
            <w:r>
              <w:rPr>
                <w:spacing w:val="-4"/>
                <w:sz w:val="22"/>
              </w:rPr>
              <w:t>照片等</w:t>
            </w:r>
          </w:p>
        </w:tc>
        <w:tc>
          <w:tcPr>
            <w:tcW w:w="800" w:type="dxa"/>
          </w:tcPr>
          <w:p w14:paraId="691B88A3">
            <w:pPr>
              <w:pStyle w:val="13"/>
              <w:spacing w:before="6"/>
              <w:rPr>
                <w:b/>
                <w:sz w:val="25"/>
              </w:rPr>
            </w:pPr>
          </w:p>
          <w:p w14:paraId="2593DFD9">
            <w:pPr>
              <w:pStyle w:val="13"/>
              <w:spacing w:line="266" w:lineRule="auto"/>
              <w:ind w:left="107" w:right="238"/>
              <w:rPr>
                <w:sz w:val="22"/>
              </w:rPr>
            </w:pPr>
            <w:r>
              <w:rPr>
                <w:spacing w:val="-6"/>
                <w:sz w:val="22"/>
              </w:rPr>
              <w:t>运行评价</w:t>
            </w:r>
          </w:p>
        </w:tc>
        <w:tc>
          <w:tcPr>
            <w:tcW w:w="800" w:type="dxa"/>
          </w:tcPr>
          <w:p w14:paraId="2A70615A">
            <w:pPr>
              <w:pStyle w:val="13"/>
              <w:spacing w:before="6"/>
              <w:rPr>
                <w:b/>
                <w:sz w:val="25"/>
              </w:rPr>
            </w:pPr>
          </w:p>
          <w:p w14:paraId="3E7E5BD0">
            <w:pPr>
              <w:pStyle w:val="13"/>
              <w:spacing w:line="266" w:lineRule="auto"/>
              <w:ind w:left="106" w:right="128"/>
              <w:rPr>
                <w:sz w:val="22"/>
              </w:rPr>
            </w:pPr>
            <w:r>
              <w:rPr>
                <w:spacing w:val="-4"/>
                <w:sz w:val="22"/>
              </w:rPr>
              <w:t>居建/</w:t>
            </w:r>
            <w:r>
              <w:rPr>
                <w:spacing w:val="-6"/>
                <w:sz w:val="22"/>
              </w:rPr>
              <w:t>公建</w:t>
            </w:r>
          </w:p>
        </w:tc>
      </w:tr>
    </w:tbl>
    <w:p w14:paraId="64F0B6F1">
      <w:pPr>
        <w:spacing w:after="0" w:line="266" w:lineRule="auto"/>
        <w:rPr>
          <w:sz w:val="22"/>
        </w:rPr>
        <w:sectPr>
          <w:pgSz w:w="11910" w:h="16840"/>
          <w:pgMar w:top="1100" w:right="920" w:bottom="1180" w:left="1000" w:header="878" w:footer="993" w:gutter="0"/>
          <w:cols w:space="720" w:num="1"/>
        </w:sectPr>
      </w:pPr>
    </w:p>
    <w:p w14:paraId="0421FC18">
      <w:pPr>
        <w:pStyle w:val="4"/>
        <w:spacing w:before="9"/>
        <w:rPr>
          <w:b/>
          <w:sz w:val="24"/>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03C3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40" w:type="dxa"/>
            <w:vMerge w:val="restart"/>
            <w:tcBorders>
              <w:top w:val="nil"/>
            </w:tcBorders>
          </w:tcPr>
          <w:p w14:paraId="032D355E">
            <w:pPr>
              <w:pStyle w:val="13"/>
              <w:rPr>
                <w:rFonts w:ascii="Times New Roman"/>
                <w:sz w:val="20"/>
              </w:rPr>
            </w:pPr>
          </w:p>
        </w:tc>
        <w:tc>
          <w:tcPr>
            <w:tcW w:w="2020" w:type="dxa"/>
            <w:tcBorders>
              <w:top w:val="nil"/>
            </w:tcBorders>
          </w:tcPr>
          <w:p w14:paraId="206216E5">
            <w:pPr>
              <w:pStyle w:val="13"/>
              <w:spacing w:before="26"/>
              <w:ind w:left="106"/>
              <w:rPr>
                <w:b/>
                <w:sz w:val="22"/>
              </w:rPr>
            </w:pPr>
            <w:r>
              <w:rPr>
                <w:b/>
                <w:spacing w:val="-4"/>
                <w:sz w:val="22"/>
              </w:rPr>
              <w:t>实体或网络平台及</w:t>
            </w:r>
          </w:p>
          <w:p w14:paraId="200B90BD">
            <w:pPr>
              <w:pStyle w:val="13"/>
              <w:spacing w:before="30" w:line="276" w:lineRule="exact"/>
              <w:ind w:left="106"/>
              <w:rPr>
                <w:b/>
                <w:sz w:val="22"/>
              </w:rPr>
            </w:pPr>
            <w:r>
              <w:rPr>
                <w:b/>
                <w:spacing w:val="-4"/>
                <w:sz w:val="22"/>
              </w:rPr>
              <w:t>活动开展情况</w:t>
            </w:r>
          </w:p>
        </w:tc>
        <w:tc>
          <w:tcPr>
            <w:tcW w:w="3960" w:type="dxa"/>
            <w:tcBorders>
              <w:top w:val="nil"/>
            </w:tcBorders>
          </w:tcPr>
          <w:p w14:paraId="424E63CB">
            <w:pPr>
              <w:pStyle w:val="13"/>
              <w:spacing w:before="26"/>
              <w:ind w:left="328"/>
              <w:rPr>
                <w:sz w:val="22"/>
              </w:rPr>
            </w:pPr>
            <w:r>
              <w:rPr>
                <w:spacing w:val="-3"/>
                <w:sz w:val="22"/>
              </w:rPr>
              <w:t>应包括媒体名称、报道时间、主要内</w:t>
            </w:r>
          </w:p>
          <w:p w14:paraId="71226040">
            <w:pPr>
              <w:pStyle w:val="13"/>
              <w:spacing w:before="30" w:line="276" w:lineRule="exact"/>
              <w:ind w:left="107"/>
              <w:rPr>
                <w:sz w:val="22"/>
              </w:rPr>
            </w:pPr>
            <w:r>
              <w:rPr>
                <w:spacing w:val="-3"/>
                <w:sz w:val="22"/>
              </w:rPr>
              <w:t>容、报道链接或照片扫描件等</w:t>
            </w:r>
          </w:p>
        </w:tc>
        <w:tc>
          <w:tcPr>
            <w:tcW w:w="800" w:type="dxa"/>
            <w:tcBorders>
              <w:top w:val="nil"/>
            </w:tcBorders>
          </w:tcPr>
          <w:p w14:paraId="1769EBCD">
            <w:pPr>
              <w:pStyle w:val="13"/>
              <w:spacing w:before="26"/>
              <w:ind w:left="107"/>
              <w:rPr>
                <w:sz w:val="22"/>
              </w:rPr>
            </w:pPr>
            <w:r>
              <w:rPr>
                <w:spacing w:val="-6"/>
                <w:sz w:val="22"/>
              </w:rPr>
              <w:t>运行</w:t>
            </w:r>
          </w:p>
          <w:p w14:paraId="0031CBC7">
            <w:pPr>
              <w:pStyle w:val="13"/>
              <w:spacing w:before="30" w:line="276" w:lineRule="exact"/>
              <w:ind w:left="107"/>
              <w:rPr>
                <w:sz w:val="22"/>
              </w:rPr>
            </w:pPr>
            <w:r>
              <w:rPr>
                <w:spacing w:val="-6"/>
                <w:sz w:val="22"/>
              </w:rPr>
              <w:t>评价</w:t>
            </w:r>
          </w:p>
        </w:tc>
        <w:tc>
          <w:tcPr>
            <w:tcW w:w="800" w:type="dxa"/>
            <w:tcBorders>
              <w:top w:val="nil"/>
            </w:tcBorders>
          </w:tcPr>
          <w:p w14:paraId="65629432">
            <w:pPr>
              <w:pStyle w:val="13"/>
              <w:spacing w:before="26"/>
              <w:ind w:left="106"/>
              <w:rPr>
                <w:sz w:val="22"/>
              </w:rPr>
            </w:pPr>
            <w:r>
              <w:rPr>
                <w:spacing w:val="-5"/>
                <w:sz w:val="22"/>
              </w:rPr>
              <w:t>居建/</w:t>
            </w:r>
          </w:p>
          <w:p w14:paraId="6FFC05D8">
            <w:pPr>
              <w:pStyle w:val="13"/>
              <w:spacing w:before="30" w:line="276" w:lineRule="exact"/>
              <w:ind w:left="106"/>
              <w:rPr>
                <w:sz w:val="22"/>
              </w:rPr>
            </w:pPr>
            <w:r>
              <w:rPr>
                <w:spacing w:val="-6"/>
                <w:sz w:val="22"/>
              </w:rPr>
              <w:t>公建</w:t>
            </w:r>
          </w:p>
        </w:tc>
      </w:tr>
      <w:tr w14:paraId="59077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73CF8996">
            <w:pPr>
              <w:rPr>
                <w:sz w:val="2"/>
                <w:szCs w:val="2"/>
              </w:rPr>
            </w:pPr>
          </w:p>
        </w:tc>
        <w:tc>
          <w:tcPr>
            <w:tcW w:w="2020" w:type="dxa"/>
          </w:tcPr>
          <w:p w14:paraId="626BEB27">
            <w:pPr>
              <w:pStyle w:val="13"/>
              <w:spacing w:before="15"/>
              <w:ind w:left="106"/>
              <w:rPr>
                <w:b/>
                <w:sz w:val="22"/>
              </w:rPr>
            </w:pPr>
            <w:r>
              <w:rPr>
                <w:b/>
                <w:spacing w:val="-4"/>
                <w:sz w:val="22"/>
              </w:rPr>
              <w:t>绿色设施使用手册</w:t>
            </w:r>
          </w:p>
          <w:p w14:paraId="3314AAA2">
            <w:pPr>
              <w:pStyle w:val="13"/>
              <w:spacing w:before="30" w:line="276" w:lineRule="exact"/>
              <w:ind w:left="106"/>
              <w:rPr>
                <w:b/>
                <w:sz w:val="22"/>
              </w:rPr>
            </w:pPr>
            <w:r>
              <w:rPr>
                <w:b/>
                <w:spacing w:val="-4"/>
                <w:sz w:val="22"/>
              </w:rPr>
              <w:t>及发放记录</w:t>
            </w:r>
          </w:p>
        </w:tc>
        <w:tc>
          <w:tcPr>
            <w:tcW w:w="3960" w:type="dxa"/>
          </w:tcPr>
          <w:p w14:paraId="20DFE0C3">
            <w:pPr>
              <w:pStyle w:val="13"/>
              <w:spacing w:before="15"/>
              <w:ind w:left="328"/>
              <w:rPr>
                <w:sz w:val="22"/>
              </w:rPr>
            </w:pPr>
            <w:r>
              <w:rPr>
                <w:spacing w:val="-3"/>
                <w:sz w:val="22"/>
              </w:rPr>
              <w:t>应包括各类绿色设备设施的功能、作</w:t>
            </w:r>
          </w:p>
          <w:p w14:paraId="329C1AF2">
            <w:pPr>
              <w:pStyle w:val="13"/>
              <w:spacing w:before="30" w:line="276" w:lineRule="exact"/>
              <w:ind w:left="107"/>
              <w:rPr>
                <w:sz w:val="22"/>
              </w:rPr>
            </w:pPr>
            <w:r>
              <w:rPr>
                <w:spacing w:val="-3"/>
                <w:sz w:val="22"/>
              </w:rPr>
              <w:t>用及使用说明的文件</w:t>
            </w:r>
          </w:p>
        </w:tc>
        <w:tc>
          <w:tcPr>
            <w:tcW w:w="800" w:type="dxa"/>
          </w:tcPr>
          <w:p w14:paraId="6A105CAD">
            <w:pPr>
              <w:pStyle w:val="13"/>
              <w:spacing w:before="15"/>
              <w:ind w:left="107"/>
              <w:rPr>
                <w:sz w:val="22"/>
              </w:rPr>
            </w:pPr>
            <w:r>
              <w:rPr>
                <w:spacing w:val="-6"/>
                <w:sz w:val="22"/>
              </w:rPr>
              <w:t>运行</w:t>
            </w:r>
          </w:p>
          <w:p w14:paraId="65C12A0F">
            <w:pPr>
              <w:pStyle w:val="13"/>
              <w:spacing w:before="30" w:line="276" w:lineRule="exact"/>
              <w:ind w:left="107"/>
              <w:rPr>
                <w:sz w:val="22"/>
              </w:rPr>
            </w:pPr>
            <w:r>
              <w:rPr>
                <w:spacing w:val="-6"/>
                <w:sz w:val="22"/>
              </w:rPr>
              <w:t>评价</w:t>
            </w:r>
          </w:p>
        </w:tc>
        <w:tc>
          <w:tcPr>
            <w:tcW w:w="800" w:type="dxa"/>
          </w:tcPr>
          <w:p w14:paraId="59C98FE1">
            <w:pPr>
              <w:pStyle w:val="13"/>
              <w:spacing w:before="15"/>
              <w:ind w:left="106"/>
              <w:rPr>
                <w:sz w:val="22"/>
              </w:rPr>
            </w:pPr>
            <w:r>
              <w:rPr>
                <w:spacing w:val="-5"/>
                <w:sz w:val="22"/>
              </w:rPr>
              <w:t>居建/</w:t>
            </w:r>
          </w:p>
          <w:p w14:paraId="629A17C7">
            <w:pPr>
              <w:pStyle w:val="13"/>
              <w:spacing w:before="30" w:line="276" w:lineRule="exact"/>
              <w:ind w:left="106"/>
              <w:rPr>
                <w:sz w:val="22"/>
              </w:rPr>
            </w:pPr>
            <w:r>
              <w:rPr>
                <w:spacing w:val="-6"/>
                <w:sz w:val="22"/>
              </w:rPr>
              <w:t>公建</w:t>
            </w:r>
          </w:p>
        </w:tc>
      </w:tr>
      <w:tr w14:paraId="27F9B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5B5545D0">
            <w:pPr>
              <w:rPr>
                <w:sz w:val="2"/>
                <w:szCs w:val="2"/>
              </w:rPr>
            </w:pPr>
          </w:p>
        </w:tc>
        <w:tc>
          <w:tcPr>
            <w:tcW w:w="2020" w:type="dxa"/>
          </w:tcPr>
          <w:p w14:paraId="1FA7A70B">
            <w:pPr>
              <w:pStyle w:val="13"/>
              <w:spacing w:before="6"/>
              <w:rPr>
                <w:b/>
                <w:sz w:val="25"/>
              </w:rPr>
            </w:pPr>
          </w:p>
          <w:p w14:paraId="7C11CF7E">
            <w:pPr>
              <w:pStyle w:val="13"/>
              <w:spacing w:before="1" w:line="266" w:lineRule="auto"/>
              <w:ind w:left="106" w:right="134"/>
              <w:rPr>
                <w:b/>
                <w:sz w:val="22"/>
              </w:rPr>
            </w:pPr>
            <w:r>
              <w:rPr>
                <w:b/>
                <w:spacing w:val="-2"/>
                <w:sz w:val="22"/>
              </w:rPr>
              <w:t>使用者满意度调查</w:t>
            </w:r>
            <w:r>
              <w:rPr>
                <w:b/>
                <w:spacing w:val="-4"/>
                <w:sz w:val="22"/>
              </w:rPr>
              <w:t>工作记录</w:t>
            </w:r>
          </w:p>
        </w:tc>
        <w:tc>
          <w:tcPr>
            <w:tcW w:w="3960" w:type="dxa"/>
          </w:tcPr>
          <w:p w14:paraId="31BB76C1">
            <w:pPr>
              <w:pStyle w:val="13"/>
              <w:spacing w:before="15" w:line="266" w:lineRule="auto"/>
              <w:ind w:left="107" w:right="96"/>
              <w:jc w:val="both"/>
              <w:rPr>
                <w:sz w:val="22"/>
              </w:rPr>
            </w:pPr>
            <w:r>
              <w:rPr>
                <w:spacing w:val="-18"/>
                <w:sz w:val="22"/>
              </w:rPr>
              <w:t>调查内容应至少包括声环境、热舒适</w:t>
            </w:r>
            <w:r>
              <w:rPr>
                <w:spacing w:val="-2"/>
                <w:sz w:val="22"/>
              </w:rPr>
              <w:t>（采暖季和空调季至少各调查一次）、采光</w:t>
            </w:r>
            <w:r>
              <w:rPr>
                <w:spacing w:val="-3"/>
                <w:sz w:val="22"/>
              </w:rPr>
              <w:t>与照明、室内空气质量、服务设施保洁</w:t>
            </w:r>
          </w:p>
          <w:p w14:paraId="52FCA26B">
            <w:pPr>
              <w:pStyle w:val="13"/>
              <w:spacing w:line="274" w:lineRule="exact"/>
              <w:ind w:left="107"/>
              <w:rPr>
                <w:sz w:val="22"/>
              </w:rPr>
            </w:pPr>
            <w:r>
              <w:rPr>
                <w:spacing w:val="-3"/>
                <w:sz w:val="22"/>
              </w:rPr>
              <w:t>和围护、物业服务水平</w:t>
            </w:r>
          </w:p>
        </w:tc>
        <w:tc>
          <w:tcPr>
            <w:tcW w:w="800" w:type="dxa"/>
          </w:tcPr>
          <w:p w14:paraId="390CF525">
            <w:pPr>
              <w:pStyle w:val="13"/>
              <w:spacing w:before="6"/>
              <w:rPr>
                <w:b/>
                <w:sz w:val="25"/>
              </w:rPr>
            </w:pPr>
          </w:p>
          <w:p w14:paraId="51ABD24B">
            <w:pPr>
              <w:pStyle w:val="13"/>
              <w:spacing w:before="1" w:line="266" w:lineRule="auto"/>
              <w:ind w:left="107" w:right="238"/>
              <w:rPr>
                <w:sz w:val="22"/>
              </w:rPr>
            </w:pPr>
            <w:r>
              <w:rPr>
                <w:spacing w:val="-6"/>
                <w:sz w:val="22"/>
              </w:rPr>
              <w:t>运行评价</w:t>
            </w:r>
          </w:p>
        </w:tc>
        <w:tc>
          <w:tcPr>
            <w:tcW w:w="800" w:type="dxa"/>
          </w:tcPr>
          <w:p w14:paraId="7ACFB05A">
            <w:pPr>
              <w:pStyle w:val="13"/>
              <w:spacing w:before="6"/>
              <w:rPr>
                <w:b/>
                <w:sz w:val="25"/>
              </w:rPr>
            </w:pPr>
          </w:p>
          <w:p w14:paraId="6C658152">
            <w:pPr>
              <w:pStyle w:val="13"/>
              <w:spacing w:before="1" w:line="266" w:lineRule="auto"/>
              <w:ind w:left="106" w:right="128"/>
              <w:rPr>
                <w:sz w:val="22"/>
              </w:rPr>
            </w:pPr>
            <w:r>
              <w:rPr>
                <w:spacing w:val="-4"/>
                <w:sz w:val="22"/>
              </w:rPr>
              <w:t>居建/</w:t>
            </w:r>
            <w:r>
              <w:rPr>
                <w:spacing w:val="-6"/>
                <w:sz w:val="22"/>
              </w:rPr>
              <w:t>公建</w:t>
            </w:r>
          </w:p>
        </w:tc>
      </w:tr>
      <w:tr w14:paraId="21198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A5E7A77">
            <w:pPr>
              <w:rPr>
                <w:sz w:val="2"/>
                <w:szCs w:val="2"/>
              </w:rPr>
            </w:pPr>
          </w:p>
        </w:tc>
        <w:tc>
          <w:tcPr>
            <w:tcW w:w="2020" w:type="dxa"/>
          </w:tcPr>
          <w:p w14:paraId="30A7C314">
            <w:pPr>
              <w:pStyle w:val="13"/>
              <w:spacing w:before="17"/>
              <w:ind w:left="106"/>
              <w:rPr>
                <w:b/>
                <w:sz w:val="22"/>
              </w:rPr>
            </w:pPr>
            <w:r>
              <w:rPr>
                <w:b/>
                <w:spacing w:val="-4"/>
                <w:sz w:val="22"/>
              </w:rPr>
              <w:t>年度调查报告及整</w:t>
            </w:r>
          </w:p>
          <w:p w14:paraId="043CF196">
            <w:pPr>
              <w:pStyle w:val="13"/>
              <w:spacing w:before="30" w:line="275" w:lineRule="exact"/>
              <w:ind w:left="106"/>
              <w:rPr>
                <w:b/>
                <w:sz w:val="22"/>
              </w:rPr>
            </w:pPr>
            <w:r>
              <w:rPr>
                <w:b/>
                <w:spacing w:val="-5"/>
                <w:sz w:val="22"/>
              </w:rPr>
              <w:t>改方案</w:t>
            </w:r>
          </w:p>
        </w:tc>
        <w:tc>
          <w:tcPr>
            <w:tcW w:w="3960" w:type="dxa"/>
          </w:tcPr>
          <w:p w14:paraId="78B0EBA3">
            <w:pPr>
              <w:pStyle w:val="13"/>
              <w:rPr>
                <w:rFonts w:ascii="Times New Roman"/>
                <w:sz w:val="20"/>
              </w:rPr>
            </w:pPr>
          </w:p>
        </w:tc>
        <w:tc>
          <w:tcPr>
            <w:tcW w:w="800" w:type="dxa"/>
          </w:tcPr>
          <w:p w14:paraId="36844D02">
            <w:pPr>
              <w:pStyle w:val="13"/>
              <w:spacing w:before="17"/>
              <w:ind w:left="107"/>
              <w:rPr>
                <w:sz w:val="22"/>
              </w:rPr>
            </w:pPr>
            <w:r>
              <w:rPr>
                <w:spacing w:val="-6"/>
                <w:sz w:val="22"/>
              </w:rPr>
              <w:t>运行</w:t>
            </w:r>
          </w:p>
          <w:p w14:paraId="4ECF8AA9">
            <w:pPr>
              <w:pStyle w:val="13"/>
              <w:spacing w:before="30" w:line="275" w:lineRule="exact"/>
              <w:ind w:left="107"/>
              <w:rPr>
                <w:sz w:val="22"/>
              </w:rPr>
            </w:pPr>
            <w:r>
              <w:rPr>
                <w:spacing w:val="-6"/>
                <w:sz w:val="22"/>
              </w:rPr>
              <w:t>评价</w:t>
            </w:r>
          </w:p>
        </w:tc>
        <w:tc>
          <w:tcPr>
            <w:tcW w:w="800" w:type="dxa"/>
          </w:tcPr>
          <w:p w14:paraId="698436DC">
            <w:pPr>
              <w:pStyle w:val="13"/>
              <w:spacing w:before="17"/>
              <w:ind w:left="106"/>
              <w:rPr>
                <w:sz w:val="22"/>
              </w:rPr>
            </w:pPr>
            <w:r>
              <w:rPr>
                <w:spacing w:val="-5"/>
                <w:sz w:val="22"/>
              </w:rPr>
              <w:t>居建/</w:t>
            </w:r>
          </w:p>
          <w:p w14:paraId="610BAB35">
            <w:pPr>
              <w:pStyle w:val="13"/>
              <w:spacing w:before="30" w:line="275" w:lineRule="exact"/>
              <w:ind w:left="106"/>
              <w:rPr>
                <w:sz w:val="22"/>
              </w:rPr>
            </w:pPr>
            <w:r>
              <w:rPr>
                <w:spacing w:val="-6"/>
                <w:sz w:val="22"/>
              </w:rPr>
              <w:t>公建</w:t>
            </w:r>
          </w:p>
        </w:tc>
      </w:tr>
    </w:tbl>
    <w:p w14:paraId="464EC42B">
      <w:pPr>
        <w:pStyle w:val="4"/>
        <w:spacing w:before="9"/>
        <w:rPr>
          <w:b/>
          <w:sz w:val="3"/>
        </w:rPr>
      </w:pPr>
      <w:r>
        <w:pict>
          <v:group id="docshapegroup297" o:spid="_x0000_s1638" o:spt="203" style="position:absolute;left:0pt;margin-left:84.35pt;margin-top:3.55pt;height:374.4pt;width:426.6pt;mso-position-horizontal-relative:page;mso-wrap-distance-bottom:0pt;mso-wrap-distance-top:0pt;z-index:-251355136;mso-width-relative:page;mso-height-relative:page;" coordorigin="1687,71" coordsize="8532,7488">
            <o:lock v:ext="edit"/>
            <v:shape id="docshape298" o:spid="_x0000_s1639" o:spt="75" type="#_x0000_t75" style="position:absolute;left:2647;top:71;height:7488;width:7438;" filled="f" stroked="f" coordsize="21600,21600">
              <v:path/>
              <v:fill on="f" focussize="0,0"/>
              <v:stroke on="f"/>
              <v:imagedata r:id="rId40" o:title=""/>
              <o:lock v:ext="edit" aspectratio="t"/>
            </v:shape>
            <v:line id="_x0000_s1640" o:spid="_x0000_s1640" o:spt="20" style="position:absolute;left:1687;top:697;height:0;width:8532;" stroked="t" coordsize="21600,21600">
              <v:path arrowok="t"/>
              <v:fill focussize="0,0"/>
              <v:stroke weight="0.48pt" color="#000000"/>
              <v:imagedata o:title=""/>
              <o:lock v:ext="edit"/>
            </v:line>
            <v:line id="_x0000_s1641" o:spid="_x0000_s1641" o:spt="20" style="position:absolute;left:1687;top:1841;height:0;width:8532;" stroked="t" coordsize="21600,21600">
              <v:path arrowok="t"/>
              <v:fill focussize="0,0"/>
              <v:stroke weight="0.48pt" color="#000000"/>
              <v:imagedata o:title=""/>
              <o:lock v:ext="edit"/>
            </v:line>
            <v:line id="_x0000_s1642" o:spid="_x0000_s1642" o:spt="20" style="position:absolute;left:1692;top:692;height:1144;width:0;" stroked="t" coordsize="21600,21600">
              <v:path arrowok="t"/>
              <v:fill focussize="0,0"/>
              <v:stroke weight="0.48pt" color="#000000"/>
              <v:imagedata o:title=""/>
              <o:lock v:ext="edit"/>
            </v:line>
            <v:line id="_x0000_s1643" o:spid="_x0000_s1643" o:spt="20" style="position:absolute;left:10214;top:692;height:1144;width:0;" stroked="t" coordsize="21600,21600">
              <v:path arrowok="t"/>
              <v:fill focussize="0,0"/>
              <v:stroke weight="0.48pt" color="#000000"/>
              <v:imagedata o:title=""/>
              <o:lock v:ext="edit"/>
            </v:line>
            <v:shape id="docshape299" o:spid="_x0000_s1644" o:spt="202" type="#_x0000_t202" style="position:absolute;left:1800;top:245;height:209;width:1494;" filled="f" stroked="f" coordsize="21600,21600">
              <v:path/>
              <v:fill on="f" focussize="0,0"/>
              <v:stroke on="f" joinstyle="miter"/>
              <v:imagedata o:title=""/>
              <o:lock v:ext="edit"/>
              <v:textbox inset="0mm,0mm,0mm,0mm">
                <w:txbxContent>
                  <w:p w14:paraId="16CACC4A">
                    <w:pPr>
                      <w:spacing w:before="0" w:line="209" w:lineRule="exact"/>
                      <w:ind w:left="0" w:right="0" w:firstLine="0"/>
                      <w:jc w:val="left"/>
                      <w:rPr>
                        <w:b/>
                        <w:sz w:val="21"/>
                      </w:rPr>
                    </w:pPr>
                    <w:r>
                      <w:rPr>
                        <w:b/>
                        <w:spacing w:val="-4"/>
                        <w:sz w:val="21"/>
                      </w:rPr>
                      <w:t>实际提交材料：</w:t>
                    </w:r>
                  </w:p>
                </w:txbxContent>
              </v:textbox>
            </v:shape>
            <w10:wrap type="topAndBottom"/>
          </v:group>
        </w:pict>
      </w:r>
    </w:p>
    <w:p w14:paraId="5780C9BC">
      <w:pPr>
        <w:spacing w:after="0"/>
        <w:rPr>
          <w:sz w:val="3"/>
        </w:rPr>
        <w:sectPr>
          <w:pgSz w:w="11910" w:h="16840"/>
          <w:pgMar w:top="1100" w:right="920" w:bottom="1180" w:left="1000" w:header="878" w:footer="993" w:gutter="0"/>
          <w:cols w:space="720" w:num="1"/>
        </w:sectPr>
      </w:pPr>
    </w:p>
    <w:p w14:paraId="51E560BF">
      <w:pPr>
        <w:pStyle w:val="4"/>
        <w:rPr>
          <w:b/>
          <w:sz w:val="20"/>
        </w:rPr>
      </w:pPr>
    </w:p>
    <w:p w14:paraId="4862825B">
      <w:pPr>
        <w:pStyle w:val="4"/>
        <w:rPr>
          <w:b/>
          <w:sz w:val="20"/>
        </w:rPr>
      </w:pPr>
    </w:p>
    <w:p w14:paraId="33A3A088">
      <w:pPr>
        <w:pStyle w:val="4"/>
        <w:rPr>
          <w:b/>
          <w:sz w:val="23"/>
        </w:rPr>
      </w:pPr>
    </w:p>
    <w:p w14:paraId="3AE91B5F">
      <w:pPr>
        <w:pStyle w:val="3"/>
        <w:numPr>
          <w:ilvl w:val="0"/>
          <w:numId w:val="4"/>
        </w:numPr>
        <w:tabs>
          <w:tab w:val="left" w:pos="240"/>
        </w:tabs>
        <w:spacing w:before="77" w:after="0" w:line="240" w:lineRule="auto"/>
        <w:ind w:left="240" w:right="81" w:hanging="240"/>
        <w:jc w:val="center"/>
      </w:pPr>
      <w:r>
        <w:drawing>
          <wp:anchor distT="0" distB="0" distL="0" distR="0" simplePos="0" relativeHeight="251800576" behindDoc="1" locked="0" layoutInCell="1" allowOverlap="1">
            <wp:simplePos x="0" y="0"/>
            <wp:positionH relativeFrom="page">
              <wp:posOffset>1153795</wp:posOffset>
            </wp:positionH>
            <wp:positionV relativeFrom="paragraph">
              <wp:posOffset>1496060</wp:posOffset>
            </wp:positionV>
            <wp:extent cx="5218430" cy="5252085"/>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rect id="docshape303" o:spid="_x0000_s1645" o:spt="1" style="position:absolute;left:0pt;margin-left:90pt;margin-top:-41.05pt;height:0.7pt;width:415.3pt;mso-position-horizontal-relative:page;z-index:-251515904;mso-width-relative:page;mso-height-relative:page;" fillcolor="#000000" filled="t" stroked="f" coordsize="21600,21600">
            <v:path/>
            <v:fill on="t" focussize="0,0"/>
            <v:stroke on="f"/>
            <v:imagedata o:title=""/>
            <o:lock v:ext="edit"/>
          </v:rect>
        </w:pict>
      </w:r>
      <w:bookmarkStart w:id="117" w:name="7 资源节约"/>
      <w:bookmarkEnd w:id="117"/>
      <w:bookmarkStart w:id="118" w:name="_bookmark22"/>
      <w:bookmarkEnd w:id="118"/>
      <w:r>
        <w:rPr>
          <w:spacing w:val="-6"/>
        </w:rPr>
        <w:t>资源节约</w:t>
      </w:r>
    </w:p>
    <w:p w14:paraId="6E74DBDB">
      <w:pPr>
        <w:pStyle w:val="4"/>
        <w:rPr>
          <w:rFonts w:ascii="黑体"/>
          <w:b/>
          <w:sz w:val="20"/>
        </w:rPr>
      </w:pPr>
    </w:p>
    <w:p w14:paraId="30E6505D">
      <w:pPr>
        <w:pStyle w:val="4"/>
        <w:spacing w:before="12"/>
        <w:rPr>
          <w:rFonts w:ascii="黑体"/>
          <w:b/>
          <w:sz w:val="22"/>
        </w:rPr>
      </w:pP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761"/>
        <w:gridCol w:w="5386"/>
        <w:gridCol w:w="709"/>
        <w:gridCol w:w="709"/>
      </w:tblGrid>
      <w:tr w14:paraId="02514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16" w:type="dxa"/>
            <w:shd w:val="clear" w:color="auto" w:fill="D7D7D7"/>
          </w:tcPr>
          <w:p w14:paraId="56A6362E">
            <w:pPr>
              <w:pStyle w:val="13"/>
              <w:spacing w:before="6"/>
              <w:rPr>
                <w:rFonts w:ascii="黑体"/>
                <w:b/>
                <w:sz w:val="18"/>
              </w:rPr>
            </w:pPr>
          </w:p>
          <w:p w14:paraId="422201D6">
            <w:pPr>
              <w:pStyle w:val="13"/>
              <w:ind w:left="196"/>
              <w:rPr>
                <w:b/>
                <w:sz w:val="21"/>
              </w:rPr>
            </w:pPr>
            <w:r>
              <w:rPr>
                <w:b/>
                <w:spacing w:val="-6"/>
                <w:sz w:val="21"/>
              </w:rPr>
              <w:t>子项</w:t>
            </w:r>
          </w:p>
        </w:tc>
        <w:tc>
          <w:tcPr>
            <w:tcW w:w="761" w:type="dxa"/>
            <w:shd w:val="clear" w:color="auto" w:fill="D7D7D7"/>
          </w:tcPr>
          <w:p w14:paraId="26DA9427">
            <w:pPr>
              <w:pStyle w:val="13"/>
              <w:spacing w:before="52"/>
              <w:ind w:left="167"/>
              <w:rPr>
                <w:b/>
                <w:sz w:val="21"/>
              </w:rPr>
            </w:pPr>
            <w:r>
              <w:rPr>
                <w:b/>
                <w:spacing w:val="-6"/>
                <w:sz w:val="21"/>
              </w:rPr>
              <w:t>条文</w:t>
            </w:r>
          </w:p>
          <w:p w14:paraId="3F8ABB66">
            <w:pPr>
              <w:pStyle w:val="13"/>
              <w:spacing w:before="105"/>
              <w:ind w:left="167"/>
              <w:rPr>
                <w:b/>
                <w:sz w:val="21"/>
              </w:rPr>
            </w:pPr>
            <w:r>
              <w:rPr>
                <w:b/>
                <w:spacing w:val="-6"/>
                <w:sz w:val="21"/>
              </w:rPr>
              <w:t>编号</w:t>
            </w:r>
          </w:p>
        </w:tc>
        <w:tc>
          <w:tcPr>
            <w:tcW w:w="5386" w:type="dxa"/>
            <w:shd w:val="clear" w:color="auto" w:fill="D7D7D7"/>
          </w:tcPr>
          <w:p w14:paraId="573B1230">
            <w:pPr>
              <w:pStyle w:val="13"/>
              <w:spacing w:before="6"/>
              <w:rPr>
                <w:rFonts w:ascii="黑体"/>
                <w:b/>
                <w:sz w:val="18"/>
              </w:rPr>
            </w:pPr>
          </w:p>
          <w:p w14:paraId="1A0EF758">
            <w:pPr>
              <w:pStyle w:val="13"/>
              <w:ind w:left="2466" w:right="2460"/>
              <w:jc w:val="center"/>
              <w:rPr>
                <w:b/>
                <w:sz w:val="21"/>
              </w:rPr>
            </w:pPr>
            <w:r>
              <w:rPr>
                <w:b/>
                <w:spacing w:val="-6"/>
                <w:sz w:val="21"/>
              </w:rPr>
              <w:t>条文</w:t>
            </w:r>
          </w:p>
        </w:tc>
        <w:tc>
          <w:tcPr>
            <w:tcW w:w="709" w:type="dxa"/>
            <w:shd w:val="clear" w:color="auto" w:fill="D7D7D7"/>
          </w:tcPr>
          <w:p w14:paraId="1E96D1E4">
            <w:pPr>
              <w:pStyle w:val="13"/>
              <w:spacing w:before="6"/>
              <w:rPr>
                <w:rFonts w:ascii="黑体"/>
                <w:b/>
                <w:sz w:val="18"/>
              </w:rPr>
            </w:pPr>
          </w:p>
          <w:p w14:paraId="730573A9">
            <w:pPr>
              <w:pStyle w:val="13"/>
              <w:ind w:right="133"/>
              <w:jc w:val="right"/>
              <w:rPr>
                <w:b/>
                <w:sz w:val="21"/>
              </w:rPr>
            </w:pPr>
            <w:r>
              <w:rPr>
                <w:b/>
                <w:spacing w:val="-6"/>
                <w:sz w:val="21"/>
              </w:rPr>
              <w:t>满分</w:t>
            </w:r>
          </w:p>
        </w:tc>
        <w:tc>
          <w:tcPr>
            <w:tcW w:w="709" w:type="dxa"/>
            <w:shd w:val="clear" w:color="auto" w:fill="D7D7D7"/>
          </w:tcPr>
          <w:p w14:paraId="55BF5DE2">
            <w:pPr>
              <w:pStyle w:val="13"/>
              <w:spacing w:before="83" w:line="278" w:lineRule="auto"/>
              <w:ind w:left="142" w:right="105" w:hanging="29"/>
              <w:rPr>
                <w:b/>
                <w:sz w:val="21"/>
              </w:rPr>
            </w:pPr>
            <w:r>
              <w:rPr>
                <w:b/>
                <w:spacing w:val="-4"/>
                <w:sz w:val="21"/>
              </w:rPr>
              <w:t>达标</w:t>
            </w:r>
            <w:r>
              <w:rPr>
                <w:rFonts w:ascii="Times New Roman" w:eastAsia="Times New Roman"/>
                <w:b/>
                <w:spacing w:val="-4"/>
                <w:sz w:val="21"/>
              </w:rPr>
              <w:t>/</w:t>
            </w:r>
            <w:r>
              <w:rPr>
                <w:b/>
                <w:spacing w:val="-7"/>
                <w:sz w:val="21"/>
              </w:rPr>
              <w:t>得分</w:t>
            </w:r>
          </w:p>
        </w:tc>
      </w:tr>
      <w:tr w14:paraId="4024D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restart"/>
            <w:shd w:val="clear" w:color="auto" w:fill="D7D7D7"/>
          </w:tcPr>
          <w:p w14:paraId="79F08F2E">
            <w:pPr>
              <w:pStyle w:val="13"/>
              <w:rPr>
                <w:rFonts w:ascii="黑体"/>
                <w:b/>
                <w:sz w:val="20"/>
              </w:rPr>
            </w:pPr>
          </w:p>
          <w:p w14:paraId="0B0C0685">
            <w:pPr>
              <w:pStyle w:val="13"/>
              <w:rPr>
                <w:rFonts w:ascii="黑体"/>
                <w:b/>
                <w:sz w:val="20"/>
              </w:rPr>
            </w:pPr>
          </w:p>
          <w:p w14:paraId="0BF397D3">
            <w:pPr>
              <w:pStyle w:val="13"/>
              <w:rPr>
                <w:rFonts w:ascii="黑体"/>
                <w:b/>
                <w:sz w:val="20"/>
              </w:rPr>
            </w:pPr>
          </w:p>
          <w:p w14:paraId="64C60ABB">
            <w:pPr>
              <w:pStyle w:val="13"/>
              <w:rPr>
                <w:rFonts w:ascii="黑体"/>
                <w:b/>
                <w:sz w:val="20"/>
              </w:rPr>
            </w:pPr>
          </w:p>
          <w:p w14:paraId="2D45CB5D">
            <w:pPr>
              <w:pStyle w:val="13"/>
              <w:rPr>
                <w:rFonts w:ascii="黑体"/>
                <w:b/>
                <w:sz w:val="20"/>
              </w:rPr>
            </w:pPr>
          </w:p>
          <w:p w14:paraId="04D3F9F2">
            <w:pPr>
              <w:pStyle w:val="13"/>
              <w:rPr>
                <w:rFonts w:ascii="黑体"/>
                <w:b/>
                <w:sz w:val="20"/>
              </w:rPr>
            </w:pPr>
          </w:p>
          <w:p w14:paraId="18B8BF4A">
            <w:pPr>
              <w:pStyle w:val="13"/>
              <w:rPr>
                <w:rFonts w:ascii="黑体"/>
                <w:b/>
                <w:sz w:val="20"/>
              </w:rPr>
            </w:pPr>
          </w:p>
          <w:p w14:paraId="3DCF7148">
            <w:pPr>
              <w:pStyle w:val="13"/>
              <w:rPr>
                <w:rFonts w:ascii="黑体"/>
                <w:b/>
                <w:sz w:val="20"/>
              </w:rPr>
            </w:pPr>
          </w:p>
          <w:p w14:paraId="21B1CBED">
            <w:pPr>
              <w:pStyle w:val="13"/>
              <w:rPr>
                <w:rFonts w:ascii="黑体"/>
                <w:b/>
                <w:sz w:val="20"/>
              </w:rPr>
            </w:pPr>
          </w:p>
          <w:p w14:paraId="6280AFB1">
            <w:pPr>
              <w:pStyle w:val="13"/>
              <w:rPr>
                <w:rFonts w:ascii="黑体"/>
                <w:b/>
                <w:sz w:val="20"/>
              </w:rPr>
            </w:pPr>
          </w:p>
          <w:p w14:paraId="4C6F7DFE">
            <w:pPr>
              <w:pStyle w:val="13"/>
              <w:rPr>
                <w:rFonts w:ascii="黑体"/>
                <w:b/>
                <w:sz w:val="20"/>
              </w:rPr>
            </w:pPr>
          </w:p>
          <w:p w14:paraId="00E90EEA">
            <w:pPr>
              <w:pStyle w:val="13"/>
              <w:rPr>
                <w:rFonts w:ascii="黑体"/>
                <w:b/>
                <w:sz w:val="20"/>
              </w:rPr>
            </w:pPr>
          </w:p>
          <w:p w14:paraId="3D03B1FD">
            <w:pPr>
              <w:pStyle w:val="13"/>
              <w:rPr>
                <w:rFonts w:ascii="黑体"/>
                <w:b/>
                <w:sz w:val="20"/>
              </w:rPr>
            </w:pPr>
          </w:p>
          <w:p w14:paraId="0647D37E">
            <w:pPr>
              <w:pStyle w:val="13"/>
              <w:rPr>
                <w:rFonts w:ascii="黑体"/>
                <w:b/>
                <w:sz w:val="20"/>
              </w:rPr>
            </w:pPr>
          </w:p>
          <w:p w14:paraId="0A6AA419">
            <w:pPr>
              <w:pStyle w:val="13"/>
              <w:rPr>
                <w:rFonts w:ascii="黑体"/>
                <w:b/>
                <w:sz w:val="20"/>
              </w:rPr>
            </w:pPr>
          </w:p>
          <w:p w14:paraId="642F575B">
            <w:pPr>
              <w:pStyle w:val="13"/>
              <w:rPr>
                <w:rFonts w:ascii="黑体"/>
                <w:b/>
                <w:sz w:val="20"/>
              </w:rPr>
            </w:pPr>
          </w:p>
          <w:p w14:paraId="076C91D8">
            <w:pPr>
              <w:pStyle w:val="13"/>
              <w:rPr>
                <w:rFonts w:ascii="黑体"/>
                <w:b/>
                <w:sz w:val="20"/>
              </w:rPr>
            </w:pPr>
          </w:p>
          <w:p w14:paraId="6279CC7D">
            <w:pPr>
              <w:pStyle w:val="13"/>
              <w:rPr>
                <w:rFonts w:ascii="黑体"/>
                <w:b/>
                <w:sz w:val="20"/>
              </w:rPr>
            </w:pPr>
          </w:p>
          <w:p w14:paraId="4EF29522">
            <w:pPr>
              <w:pStyle w:val="13"/>
              <w:rPr>
                <w:rFonts w:ascii="黑体"/>
                <w:b/>
                <w:sz w:val="20"/>
              </w:rPr>
            </w:pPr>
          </w:p>
          <w:p w14:paraId="11EB2C7B">
            <w:pPr>
              <w:pStyle w:val="13"/>
              <w:rPr>
                <w:rFonts w:ascii="黑体"/>
                <w:b/>
                <w:sz w:val="20"/>
              </w:rPr>
            </w:pPr>
          </w:p>
          <w:p w14:paraId="65DB3621">
            <w:pPr>
              <w:pStyle w:val="13"/>
              <w:spacing w:before="9"/>
              <w:rPr>
                <w:rFonts w:ascii="黑体"/>
                <w:b/>
                <w:sz w:val="24"/>
              </w:rPr>
            </w:pPr>
          </w:p>
          <w:p w14:paraId="39D0B357">
            <w:pPr>
              <w:pStyle w:val="13"/>
              <w:spacing w:line="278" w:lineRule="auto"/>
              <w:ind w:left="302" w:right="187" w:hanging="106"/>
              <w:rPr>
                <w:b/>
                <w:sz w:val="21"/>
              </w:rPr>
            </w:pPr>
            <w:r>
              <w:rPr>
                <w:b/>
                <w:spacing w:val="-6"/>
                <w:sz w:val="21"/>
              </w:rPr>
              <w:t>控制</w:t>
            </w:r>
            <w:r>
              <w:rPr>
                <w:b/>
                <w:spacing w:val="-10"/>
                <w:sz w:val="21"/>
              </w:rPr>
              <w:t>项</w:t>
            </w:r>
          </w:p>
        </w:tc>
        <w:tc>
          <w:tcPr>
            <w:tcW w:w="761" w:type="dxa"/>
          </w:tcPr>
          <w:p w14:paraId="6DF23FB3">
            <w:pPr>
              <w:pStyle w:val="13"/>
              <w:rPr>
                <w:rFonts w:ascii="黑体"/>
                <w:b/>
                <w:sz w:val="27"/>
              </w:rPr>
            </w:pPr>
          </w:p>
          <w:p w14:paraId="0E4AC168">
            <w:pPr>
              <w:pStyle w:val="13"/>
              <w:ind w:left="103" w:right="95"/>
              <w:jc w:val="center"/>
              <w:rPr>
                <w:rFonts w:ascii="Times New Roman"/>
                <w:sz w:val="21"/>
              </w:rPr>
            </w:pPr>
            <w:r>
              <w:rPr>
                <w:rFonts w:ascii="Times New Roman"/>
                <w:spacing w:val="-2"/>
                <w:sz w:val="21"/>
              </w:rPr>
              <w:t>7.1.1</w:t>
            </w:r>
          </w:p>
        </w:tc>
        <w:tc>
          <w:tcPr>
            <w:tcW w:w="5386" w:type="dxa"/>
          </w:tcPr>
          <w:p w14:paraId="6A435724">
            <w:pPr>
              <w:pStyle w:val="13"/>
              <w:spacing w:before="20" w:line="278" w:lineRule="auto"/>
              <w:ind w:left="107" w:right="96"/>
              <w:rPr>
                <w:sz w:val="21"/>
              </w:rPr>
            </w:pPr>
            <w:r>
              <w:rPr>
                <w:spacing w:val="-4"/>
                <w:sz w:val="21"/>
              </w:rPr>
              <w:t>应结合场地自然条件和建筑功能需求，对建筑的体形、平</w:t>
            </w:r>
            <w:r>
              <w:rPr>
                <w:spacing w:val="-7"/>
                <w:sz w:val="21"/>
              </w:rPr>
              <w:t>面布局、空间尺度、围护结构等进行节能设计，且应符合</w:t>
            </w:r>
          </w:p>
          <w:p w14:paraId="5EE75F62">
            <w:pPr>
              <w:pStyle w:val="13"/>
              <w:spacing w:line="269" w:lineRule="exact"/>
              <w:ind w:left="107"/>
              <w:rPr>
                <w:sz w:val="21"/>
              </w:rPr>
            </w:pPr>
            <w:r>
              <w:rPr>
                <w:spacing w:val="-3"/>
                <w:sz w:val="21"/>
              </w:rPr>
              <w:t>国家有关节能设计的要求</w:t>
            </w:r>
          </w:p>
        </w:tc>
        <w:tc>
          <w:tcPr>
            <w:tcW w:w="709" w:type="dxa"/>
          </w:tcPr>
          <w:p w14:paraId="3C5A6A7F">
            <w:pPr>
              <w:pStyle w:val="13"/>
              <w:spacing w:before="12"/>
              <w:rPr>
                <w:rFonts w:ascii="黑体"/>
                <w:b/>
                <w:sz w:val="25"/>
              </w:rPr>
            </w:pPr>
          </w:p>
          <w:p w14:paraId="00268F69">
            <w:pPr>
              <w:pStyle w:val="13"/>
              <w:ind w:left="9"/>
              <w:jc w:val="center"/>
              <w:rPr>
                <w:sz w:val="21"/>
              </w:rPr>
            </w:pPr>
            <w:r>
              <w:rPr>
                <w:w w:val="99"/>
                <w:sz w:val="21"/>
              </w:rPr>
              <w:t>/</w:t>
            </w:r>
          </w:p>
        </w:tc>
        <w:tc>
          <w:tcPr>
            <w:tcW w:w="709" w:type="dxa"/>
          </w:tcPr>
          <w:p w14:paraId="1D4253B9">
            <w:pPr>
              <w:pStyle w:val="13"/>
              <w:spacing w:before="12"/>
              <w:rPr>
                <w:rFonts w:ascii="黑体"/>
                <w:b/>
                <w:sz w:val="25"/>
              </w:rPr>
            </w:pPr>
          </w:p>
          <w:p w14:paraId="305B572F">
            <w:pPr>
              <w:pStyle w:val="13"/>
              <w:ind w:left="5"/>
              <w:jc w:val="center"/>
              <w:rPr>
                <w:sz w:val="21"/>
              </w:rPr>
            </w:pPr>
            <w:r>
              <w:rPr>
                <w:w w:val="99"/>
                <w:sz w:val="21"/>
              </w:rPr>
              <w:t>√</w:t>
            </w:r>
          </w:p>
        </w:tc>
      </w:tr>
      <w:tr w14:paraId="4ECDD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816" w:type="dxa"/>
            <w:vMerge w:val="continue"/>
            <w:tcBorders>
              <w:top w:val="nil"/>
            </w:tcBorders>
            <w:shd w:val="clear" w:color="auto" w:fill="D7D7D7"/>
          </w:tcPr>
          <w:p w14:paraId="6A177D72">
            <w:pPr>
              <w:rPr>
                <w:sz w:val="2"/>
                <w:szCs w:val="2"/>
              </w:rPr>
            </w:pPr>
          </w:p>
        </w:tc>
        <w:tc>
          <w:tcPr>
            <w:tcW w:w="761" w:type="dxa"/>
          </w:tcPr>
          <w:p w14:paraId="3BDEBB13">
            <w:pPr>
              <w:pStyle w:val="13"/>
              <w:rPr>
                <w:rFonts w:ascii="黑体"/>
                <w:b/>
                <w:sz w:val="22"/>
              </w:rPr>
            </w:pPr>
          </w:p>
          <w:p w14:paraId="737DDF68">
            <w:pPr>
              <w:pStyle w:val="13"/>
              <w:rPr>
                <w:rFonts w:ascii="黑体"/>
                <w:b/>
                <w:sz w:val="22"/>
              </w:rPr>
            </w:pPr>
          </w:p>
          <w:p w14:paraId="2F3F6AA0">
            <w:pPr>
              <w:pStyle w:val="13"/>
              <w:spacing w:before="6"/>
              <w:rPr>
                <w:rFonts w:ascii="黑体"/>
                <w:b/>
                <w:sz w:val="19"/>
              </w:rPr>
            </w:pPr>
          </w:p>
          <w:p w14:paraId="3F71D2A1">
            <w:pPr>
              <w:pStyle w:val="13"/>
              <w:ind w:left="103" w:right="95"/>
              <w:jc w:val="center"/>
              <w:rPr>
                <w:rFonts w:ascii="Times New Roman"/>
                <w:sz w:val="21"/>
              </w:rPr>
            </w:pPr>
            <w:r>
              <w:rPr>
                <w:rFonts w:ascii="Times New Roman"/>
                <w:spacing w:val="-2"/>
                <w:sz w:val="21"/>
              </w:rPr>
              <w:t>7.1.2</w:t>
            </w:r>
          </w:p>
        </w:tc>
        <w:tc>
          <w:tcPr>
            <w:tcW w:w="5386" w:type="dxa"/>
          </w:tcPr>
          <w:p w14:paraId="0CF80A04">
            <w:pPr>
              <w:pStyle w:val="13"/>
              <w:spacing w:before="20" w:line="278" w:lineRule="auto"/>
              <w:ind w:left="107" w:right="98"/>
              <w:rPr>
                <w:sz w:val="21"/>
              </w:rPr>
            </w:pPr>
            <w:r>
              <w:rPr>
                <w:spacing w:val="-4"/>
                <w:sz w:val="21"/>
              </w:rPr>
              <w:t>应采取措施降低部分负荷、部分空间使用下的供暖、空调</w:t>
            </w:r>
            <w:r>
              <w:rPr>
                <w:spacing w:val="-2"/>
                <w:sz w:val="21"/>
              </w:rPr>
              <w:t>系统能耗，并应符合下列规定：</w:t>
            </w:r>
          </w:p>
          <w:p w14:paraId="30041CE3">
            <w:pPr>
              <w:pStyle w:val="13"/>
              <w:spacing w:line="278" w:lineRule="auto"/>
              <w:ind w:left="107" w:right="96"/>
              <w:jc w:val="both"/>
              <w:rPr>
                <w:sz w:val="21"/>
              </w:rPr>
            </w:pPr>
            <w:r>
              <w:rPr>
                <w:spacing w:val="-4"/>
                <w:sz w:val="21"/>
              </w:rPr>
              <w:t>1</w:t>
            </w:r>
            <w:r>
              <w:rPr>
                <w:spacing w:val="-8"/>
                <w:sz w:val="21"/>
              </w:rPr>
              <w:t xml:space="preserve"> 应区分房间的朝向细分供暖、空调区域，并应对系统进</w:t>
            </w:r>
            <w:r>
              <w:rPr>
                <w:sz w:val="21"/>
              </w:rPr>
              <w:t>行分区控制；2</w:t>
            </w:r>
            <w:r>
              <w:rPr>
                <w:spacing w:val="-5"/>
                <w:sz w:val="21"/>
              </w:rPr>
              <w:t xml:space="preserve"> 空调系统的电冷源综合制冷性能系数 应</w:t>
            </w:r>
            <w:r>
              <w:rPr>
                <w:spacing w:val="-1"/>
                <w:sz w:val="21"/>
              </w:rPr>
              <w:t xml:space="preserve">符合现行国家标准《公共建筑节能设计标准》 </w:t>
            </w:r>
            <w:r>
              <w:rPr>
                <w:sz w:val="21"/>
              </w:rPr>
              <w:t>GB</w:t>
            </w:r>
            <w:r>
              <w:rPr>
                <w:spacing w:val="-8"/>
                <w:sz w:val="21"/>
              </w:rPr>
              <w:t xml:space="preserve"> </w:t>
            </w:r>
            <w:r>
              <w:rPr>
                <w:sz w:val="21"/>
              </w:rPr>
              <w:t>50189</w:t>
            </w:r>
          </w:p>
          <w:p w14:paraId="6752381B">
            <w:pPr>
              <w:pStyle w:val="13"/>
              <w:spacing w:line="269" w:lineRule="exact"/>
              <w:ind w:left="107"/>
              <w:rPr>
                <w:sz w:val="21"/>
              </w:rPr>
            </w:pPr>
            <w:r>
              <w:rPr>
                <w:spacing w:val="-5"/>
                <w:sz w:val="21"/>
              </w:rPr>
              <w:t>的规定</w:t>
            </w:r>
          </w:p>
        </w:tc>
        <w:tc>
          <w:tcPr>
            <w:tcW w:w="709" w:type="dxa"/>
          </w:tcPr>
          <w:p w14:paraId="62FFD412">
            <w:pPr>
              <w:pStyle w:val="13"/>
              <w:rPr>
                <w:rFonts w:ascii="黑体"/>
                <w:b/>
                <w:sz w:val="20"/>
              </w:rPr>
            </w:pPr>
          </w:p>
          <w:p w14:paraId="78A1B07F">
            <w:pPr>
              <w:pStyle w:val="13"/>
              <w:rPr>
                <w:rFonts w:ascii="黑体"/>
                <w:b/>
                <w:sz w:val="20"/>
              </w:rPr>
            </w:pPr>
          </w:p>
          <w:p w14:paraId="1ED4AF84">
            <w:pPr>
              <w:pStyle w:val="13"/>
              <w:spacing w:before="5"/>
              <w:rPr>
                <w:rFonts w:ascii="黑体"/>
                <w:b/>
                <w:sz w:val="22"/>
              </w:rPr>
            </w:pPr>
          </w:p>
          <w:p w14:paraId="5B2CE065">
            <w:pPr>
              <w:pStyle w:val="13"/>
              <w:ind w:left="9"/>
              <w:jc w:val="center"/>
              <w:rPr>
                <w:sz w:val="21"/>
              </w:rPr>
            </w:pPr>
            <w:r>
              <w:rPr>
                <w:w w:val="99"/>
                <w:sz w:val="21"/>
              </w:rPr>
              <w:t>/</w:t>
            </w:r>
          </w:p>
        </w:tc>
        <w:tc>
          <w:tcPr>
            <w:tcW w:w="709" w:type="dxa"/>
          </w:tcPr>
          <w:p w14:paraId="438D0182">
            <w:pPr>
              <w:pStyle w:val="13"/>
              <w:rPr>
                <w:rFonts w:ascii="黑体"/>
                <w:b/>
                <w:sz w:val="20"/>
              </w:rPr>
            </w:pPr>
          </w:p>
          <w:p w14:paraId="195A08FA">
            <w:pPr>
              <w:pStyle w:val="13"/>
              <w:rPr>
                <w:rFonts w:ascii="黑体"/>
                <w:b/>
                <w:sz w:val="20"/>
              </w:rPr>
            </w:pPr>
          </w:p>
          <w:p w14:paraId="25D5DA3D">
            <w:pPr>
              <w:pStyle w:val="13"/>
              <w:spacing w:before="5"/>
              <w:rPr>
                <w:rFonts w:ascii="黑体"/>
                <w:b/>
                <w:sz w:val="22"/>
              </w:rPr>
            </w:pPr>
          </w:p>
          <w:p w14:paraId="238D9FD4">
            <w:pPr>
              <w:pStyle w:val="13"/>
              <w:ind w:left="5"/>
              <w:jc w:val="center"/>
              <w:rPr>
                <w:sz w:val="21"/>
              </w:rPr>
            </w:pPr>
            <w:r>
              <w:rPr>
                <w:w w:val="99"/>
                <w:sz w:val="21"/>
              </w:rPr>
              <w:t>√</w:t>
            </w:r>
          </w:p>
        </w:tc>
      </w:tr>
      <w:tr w14:paraId="713CA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shd w:val="clear" w:color="auto" w:fill="D7D7D7"/>
          </w:tcPr>
          <w:p w14:paraId="3FCD9433">
            <w:pPr>
              <w:rPr>
                <w:sz w:val="2"/>
                <w:szCs w:val="2"/>
              </w:rPr>
            </w:pPr>
          </w:p>
        </w:tc>
        <w:tc>
          <w:tcPr>
            <w:tcW w:w="761" w:type="dxa"/>
          </w:tcPr>
          <w:p w14:paraId="4BCD44EE">
            <w:pPr>
              <w:pStyle w:val="13"/>
              <w:spacing w:before="192"/>
              <w:ind w:left="103" w:right="95"/>
              <w:jc w:val="center"/>
              <w:rPr>
                <w:rFonts w:ascii="Times New Roman"/>
                <w:sz w:val="21"/>
              </w:rPr>
            </w:pPr>
            <w:r>
              <w:rPr>
                <w:rFonts w:ascii="Times New Roman"/>
                <w:spacing w:val="-2"/>
                <w:sz w:val="21"/>
              </w:rPr>
              <w:t>7.1.3</w:t>
            </w:r>
          </w:p>
        </w:tc>
        <w:tc>
          <w:tcPr>
            <w:tcW w:w="5386" w:type="dxa"/>
          </w:tcPr>
          <w:p w14:paraId="53BCE26D">
            <w:pPr>
              <w:pStyle w:val="13"/>
              <w:spacing w:before="22"/>
              <w:ind w:left="107"/>
              <w:rPr>
                <w:sz w:val="21"/>
              </w:rPr>
            </w:pPr>
            <w:r>
              <w:rPr>
                <w:spacing w:val="-8"/>
                <w:sz w:val="21"/>
              </w:rPr>
              <w:t>应根据建筑空间功能设置分区温度，合理降低室内过渡区</w:t>
            </w:r>
          </w:p>
          <w:p w14:paraId="2A12F381">
            <w:pPr>
              <w:pStyle w:val="13"/>
              <w:spacing w:before="43"/>
              <w:ind w:left="107"/>
              <w:rPr>
                <w:sz w:val="21"/>
              </w:rPr>
            </w:pPr>
            <w:r>
              <w:rPr>
                <w:spacing w:val="-3"/>
                <w:sz w:val="21"/>
              </w:rPr>
              <w:t>空间的温度设定标准</w:t>
            </w:r>
          </w:p>
        </w:tc>
        <w:tc>
          <w:tcPr>
            <w:tcW w:w="709" w:type="dxa"/>
          </w:tcPr>
          <w:p w14:paraId="72EDAF4A">
            <w:pPr>
              <w:pStyle w:val="13"/>
              <w:spacing w:before="178"/>
              <w:ind w:left="9"/>
              <w:jc w:val="center"/>
              <w:rPr>
                <w:sz w:val="21"/>
              </w:rPr>
            </w:pPr>
            <w:r>
              <w:rPr>
                <w:w w:val="99"/>
                <w:sz w:val="21"/>
              </w:rPr>
              <w:t>/</w:t>
            </w:r>
          </w:p>
        </w:tc>
        <w:tc>
          <w:tcPr>
            <w:tcW w:w="709" w:type="dxa"/>
          </w:tcPr>
          <w:p w14:paraId="7BCA4808">
            <w:pPr>
              <w:pStyle w:val="13"/>
              <w:spacing w:before="178"/>
              <w:ind w:left="5"/>
              <w:jc w:val="center"/>
              <w:rPr>
                <w:sz w:val="21"/>
              </w:rPr>
            </w:pPr>
            <w:r>
              <w:rPr>
                <w:w w:val="99"/>
                <w:sz w:val="21"/>
              </w:rPr>
              <w:t>√</w:t>
            </w:r>
          </w:p>
        </w:tc>
      </w:tr>
      <w:tr w14:paraId="2281A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vMerge w:val="continue"/>
            <w:tcBorders>
              <w:top w:val="nil"/>
            </w:tcBorders>
            <w:shd w:val="clear" w:color="auto" w:fill="D7D7D7"/>
          </w:tcPr>
          <w:p w14:paraId="79B991F2">
            <w:pPr>
              <w:rPr>
                <w:sz w:val="2"/>
                <w:szCs w:val="2"/>
              </w:rPr>
            </w:pPr>
          </w:p>
        </w:tc>
        <w:tc>
          <w:tcPr>
            <w:tcW w:w="761" w:type="dxa"/>
          </w:tcPr>
          <w:p w14:paraId="57304594">
            <w:pPr>
              <w:pStyle w:val="13"/>
              <w:spacing w:before="3"/>
              <w:rPr>
                <w:rFonts w:ascii="黑体"/>
                <w:b/>
                <w:sz w:val="22"/>
              </w:rPr>
            </w:pPr>
          </w:p>
          <w:p w14:paraId="20E3CE71">
            <w:pPr>
              <w:pStyle w:val="13"/>
              <w:ind w:left="103" w:right="95"/>
              <w:jc w:val="center"/>
              <w:rPr>
                <w:rFonts w:ascii="Times New Roman"/>
                <w:sz w:val="21"/>
              </w:rPr>
            </w:pPr>
            <w:r>
              <w:rPr>
                <w:rFonts w:ascii="Times New Roman"/>
                <w:spacing w:val="-2"/>
                <w:sz w:val="21"/>
              </w:rPr>
              <w:t>7.1.4</w:t>
            </w:r>
          </w:p>
        </w:tc>
        <w:tc>
          <w:tcPr>
            <w:tcW w:w="5386" w:type="dxa"/>
          </w:tcPr>
          <w:p w14:paraId="5D5C9126">
            <w:pPr>
              <w:pStyle w:val="13"/>
              <w:spacing w:before="115" w:line="278" w:lineRule="auto"/>
              <w:ind w:left="107" w:right="-15"/>
              <w:rPr>
                <w:sz w:val="21"/>
              </w:rPr>
            </w:pPr>
            <w:r>
              <w:rPr>
                <w:spacing w:val="-13"/>
                <w:sz w:val="21"/>
              </w:rPr>
              <w:t>公共区域的照明系统应采用分区、定时、感应等节能控制；</w:t>
            </w:r>
            <w:r>
              <w:rPr>
                <w:spacing w:val="-2"/>
                <w:sz w:val="21"/>
              </w:rPr>
              <w:t>采光区域的照明控制应独立于其他区域的照明控制</w:t>
            </w:r>
          </w:p>
        </w:tc>
        <w:tc>
          <w:tcPr>
            <w:tcW w:w="709" w:type="dxa"/>
          </w:tcPr>
          <w:p w14:paraId="6BC23E0C">
            <w:pPr>
              <w:pStyle w:val="13"/>
              <w:spacing w:before="2"/>
              <w:rPr>
                <w:rFonts w:ascii="黑体"/>
                <w:b/>
                <w:sz w:val="21"/>
              </w:rPr>
            </w:pPr>
          </w:p>
          <w:p w14:paraId="71AEB9E9">
            <w:pPr>
              <w:pStyle w:val="13"/>
              <w:ind w:left="9"/>
              <w:jc w:val="center"/>
              <w:rPr>
                <w:sz w:val="21"/>
              </w:rPr>
            </w:pPr>
            <w:r>
              <w:rPr>
                <w:w w:val="99"/>
                <w:sz w:val="21"/>
              </w:rPr>
              <w:t>/</w:t>
            </w:r>
          </w:p>
        </w:tc>
        <w:tc>
          <w:tcPr>
            <w:tcW w:w="709" w:type="dxa"/>
          </w:tcPr>
          <w:p w14:paraId="3211B097">
            <w:pPr>
              <w:pStyle w:val="13"/>
              <w:spacing w:before="2"/>
              <w:rPr>
                <w:rFonts w:ascii="黑体"/>
                <w:b/>
                <w:sz w:val="21"/>
              </w:rPr>
            </w:pPr>
          </w:p>
          <w:p w14:paraId="4CB562AC">
            <w:pPr>
              <w:pStyle w:val="13"/>
              <w:ind w:left="5"/>
              <w:jc w:val="center"/>
              <w:rPr>
                <w:sz w:val="21"/>
              </w:rPr>
            </w:pPr>
            <w:r>
              <w:rPr>
                <w:w w:val="99"/>
                <w:sz w:val="21"/>
              </w:rPr>
              <w:t>√</w:t>
            </w:r>
          </w:p>
        </w:tc>
      </w:tr>
      <w:tr w14:paraId="79C82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6" w:type="dxa"/>
            <w:vMerge w:val="continue"/>
            <w:tcBorders>
              <w:top w:val="nil"/>
            </w:tcBorders>
            <w:shd w:val="clear" w:color="auto" w:fill="D7D7D7"/>
          </w:tcPr>
          <w:p w14:paraId="5A2616AC">
            <w:pPr>
              <w:rPr>
                <w:sz w:val="2"/>
                <w:szCs w:val="2"/>
              </w:rPr>
            </w:pPr>
          </w:p>
        </w:tc>
        <w:tc>
          <w:tcPr>
            <w:tcW w:w="761" w:type="dxa"/>
          </w:tcPr>
          <w:p w14:paraId="27884554">
            <w:pPr>
              <w:pStyle w:val="13"/>
              <w:spacing w:before="190"/>
              <w:ind w:left="103" w:right="95"/>
              <w:jc w:val="center"/>
              <w:rPr>
                <w:rFonts w:ascii="Times New Roman"/>
                <w:sz w:val="21"/>
              </w:rPr>
            </w:pPr>
            <w:r>
              <w:rPr>
                <w:rFonts w:ascii="Times New Roman"/>
                <w:spacing w:val="-2"/>
                <w:sz w:val="21"/>
              </w:rPr>
              <w:t>7.1.5</w:t>
            </w:r>
          </w:p>
        </w:tc>
        <w:tc>
          <w:tcPr>
            <w:tcW w:w="5386" w:type="dxa"/>
          </w:tcPr>
          <w:p w14:paraId="3B2ECE17">
            <w:pPr>
              <w:pStyle w:val="13"/>
              <w:spacing w:before="20"/>
              <w:ind w:left="107"/>
              <w:rPr>
                <w:sz w:val="21"/>
              </w:rPr>
            </w:pPr>
            <w:r>
              <w:rPr>
                <w:spacing w:val="-11"/>
                <w:sz w:val="21"/>
              </w:rPr>
              <w:t>冷热源、输配系统和照明等各部分能耗应进行独立分项计</w:t>
            </w:r>
          </w:p>
          <w:p w14:paraId="714028D5">
            <w:pPr>
              <w:pStyle w:val="13"/>
              <w:spacing w:before="43"/>
              <w:ind w:left="107"/>
              <w:rPr>
                <w:sz w:val="21"/>
              </w:rPr>
            </w:pPr>
            <w:r>
              <w:rPr>
                <w:w w:val="99"/>
                <w:sz w:val="21"/>
              </w:rPr>
              <w:t>量</w:t>
            </w:r>
          </w:p>
        </w:tc>
        <w:tc>
          <w:tcPr>
            <w:tcW w:w="709" w:type="dxa"/>
          </w:tcPr>
          <w:p w14:paraId="7406931D">
            <w:pPr>
              <w:pStyle w:val="13"/>
              <w:spacing w:before="176"/>
              <w:ind w:right="185"/>
              <w:jc w:val="right"/>
              <w:rPr>
                <w:sz w:val="21"/>
              </w:rPr>
            </w:pPr>
            <w:r>
              <w:rPr>
                <w:w w:val="99"/>
                <w:sz w:val="21"/>
              </w:rPr>
              <w:t>/</w:t>
            </w:r>
          </w:p>
        </w:tc>
        <w:tc>
          <w:tcPr>
            <w:tcW w:w="709" w:type="dxa"/>
          </w:tcPr>
          <w:p w14:paraId="171B67AB">
            <w:pPr>
              <w:pStyle w:val="13"/>
              <w:spacing w:before="176"/>
              <w:ind w:left="5"/>
              <w:jc w:val="center"/>
              <w:rPr>
                <w:sz w:val="21"/>
              </w:rPr>
            </w:pPr>
            <w:r>
              <w:rPr>
                <w:w w:val="99"/>
                <w:sz w:val="21"/>
              </w:rPr>
              <w:t>√</w:t>
            </w:r>
          </w:p>
        </w:tc>
      </w:tr>
      <w:tr w14:paraId="45859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shd w:val="clear" w:color="auto" w:fill="D7D7D7"/>
          </w:tcPr>
          <w:p w14:paraId="409677AB">
            <w:pPr>
              <w:rPr>
                <w:sz w:val="2"/>
                <w:szCs w:val="2"/>
              </w:rPr>
            </w:pPr>
          </w:p>
        </w:tc>
        <w:tc>
          <w:tcPr>
            <w:tcW w:w="761" w:type="dxa"/>
          </w:tcPr>
          <w:p w14:paraId="7D53D22B">
            <w:pPr>
              <w:pStyle w:val="13"/>
              <w:spacing w:before="192"/>
              <w:ind w:left="103" w:right="95"/>
              <w:jc w:val="center"/>
              <w:rPr>
                <w:rFonts w:ascii="Times New Roman"/>
                <w:sz w:val="21"/>
              </w:rPr>
            </w:pPr>
            <w:r>
              <w:rPr>
                <w:rFonts w:ascii="Times New Roman"/>
                <w:spacing w:val="-2"/>
                <w:sz w:val="21"/>
              </w:rPr>
              <w:t>7.1.6</w:t>
            </w:r>
          </w:p>
        </w:tc>
        <w:tc>
          <w:tcPr>
            <w:tcW w:w="5386" w:type="dxa"/>
          </w:tcPr>
          <w:p w14:paraId="7241AA01">
            <w:pPr>
              <w:pStyle w:val="13"/>
              <w:spacing w:before="22"/>
              <w:ind w:left="107"/>
              <w:rPr>
                <w:sz w:val="21"/>
              </w:rPr>
            </w:pPr>
            <w:r>
              <w:rPr>
                <w:spacing w:val="-3"/>
                <w:sz w:val="21"/>
              </w:rPr>
              <w:t>垂直电梯应采取群控、变频调速或能量反馈等节能措施；</w:t>
            </w:r>
          </w:p>
          <w:p w14:paraId="4FACBA22">
            <w:pPr>
              <w:pStyle w:val="13"/>
              <w:spacing w:before="43"/>
              <w:ind w:left="107"/>
              <w:rPr>
                <w:sz w:val="21"/>
              </w:rPr>
            </w:pPr>
            <w:r>
              <w:rPr>
                <w:spacing w:val="-3"/>
                <w:sz w:val="21"/>
              </w:rPr>
              <w:t>自动扶梯应采用变频感应启动等节能控制措施</w:t>
            </w:r>
          </w:p>
        </w:tc>
        <w:tc>
          <w:tcPr>
            <w:tcW w:w="709" w:type="dxa"/>
          </w:tcPr>
          <w:p w14:paraId="57107FE0">
            <w:pPr>
              <w:pStyle w:val="13"/>
              <w:spacing w:before="178"/>
              <w:ind w:right="185"/>
              <w:jc w:val="right"/>
              <w:rPr>
                <w:sz w:val="21"/>
              </w:rPr>
            </w:pPr>
            <w:r>
              <w:rPr>
                <w:w w:val="99"/>
                <w:sz w:val="21"/>
              </w:rPr>
              <w:t>/</w:t>
            </w:r>
          </w:p>
        </w:tc>
        <w:tc>
          <w:tcPr>
            <w:tcW w:w="709" w:type="dxa"/>
          </w:tcPr>
          <w:p w14:paraId="12BCD745">
            <w:pPr>
              <w:pStyle w:val="13"/>
              <w:spacing w:before="178"/>
              <w:ind w:left="5"/>
              <w:jc w:val="center"/>
              <w:rPr>
                <w:sz w:val="21"/>
              </w:rPr>
            </w:pPr>
            <w:r>
              <w:rPr>
                <w:w w:val="99"/>
                <w:sz w:val="21"/>
              </w:rPr>
              <w:t>√</w:t>
            </w:r>
          </w:p>
        </w:tc>
      </w:tr>
      <w:tr w14:paraId="54AC7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816" w:type="dxa"/>
            <w:vMerge w:val="continue"/>
            <w:tcBorders>
              <w:top w:val="nil"/>
            </w:tcBorders>
            <w:shd w:val="clear" w:color="auto" w:fill="D7D7D7"/>
          </w:tcPr>
          <w:p w14:paraId="3A66E03B">
            <w:pPr>
              <w:rPr>
                <w:sz w:val="2"/>
                <w:szCs w:val="2"/>
              </w:rPr>
            </w:pPr>
          </w:p>
        </w:tc>
        <w:tc>
          <w:tcPr>
            <w:tcW w:w="761" w:type="dxa"/>
          </w:tcPr>
          <w:p w14:paraId="7D060492">
            <w:pPr>
              <w:pStyle w:val="13"/>
              <w:rPr>
                <w:rFonts w:ascii="黑体"/>
                <w:b/>
                <w:sz w:val="22"/>
              </w:rPr>
            </w:pPr>
          </w:p>
          <w:p w14:paraId="3EC3294A">
            <w:pPr>
              <w:pStyle w:val="13"/>
              <w:rPr>
                <w:rFonts w:ascii="黑体"/>
                <w:b/>
                <w:sz w:val="22"/>
              </w:rPr>
            </w:pPr>
          </w:p>
          <w:p w14:paraId="0141A7D0">
            <w:pPr>
              <w:pStyle w:val="13"/>
              <w:spacing w:before="10"/>
              <w:rPr>
                <w:rFonts w:ascii="黑体"/>
                <w:b/>
                <w:sz w:val="31"/>
              </w:rPr>
            </w:pPr>
          </w:p>
          <w:p w14:paraId="4C8E2392">
            <w:pPr>
              <w:pStyle w:val="13"/>
              <w:ind w:left="103" w:right="95"/>
              <w:jc w:val="center"/>
              <w:rPr>
                <w:rFonts w:ascii="Times New Roman"/>
                <w:sz w:val="21"/>
              </w:rPr>
            </w:pPr>
            <w:r>
              <w:rPr>
                <w:rFonts w:ascii="Times New Roman"/>
                <w:spacing w:val="-2"/>
                <w:sz w:val="21"/>
              </w:rPr>
              <w:t>7.1.7</w:t>
            </w:r>
          </w:p>
        </w:tc>
        <w:tc>
          <w:tcPr>
            <w:tcW w:w="5386" w:type="dxa"/>
          </w:tcPr>
          <w:p w14:paraId="64D383CA">
            <w:pPr>
              <w:pStyle w:val="13"/>
              <w:spacing w:before="21" w:line="278" w:lineRule="auto"/>
              <w:ind w:left="107" w:right="98"/>
              <w:rPr>
                <w:sz w:val="21"/>
              </w:rPr>
            </w:pPr>
            <w:r>
              <w:rPr>
                <w:spacing w:val="-4"/>
                <w:sz w:val="21"/>
              </w:rPr>
              <w:t>应制定水资源利用方案，统筹利用各种水资源，并应符合</w:t>
            </w:r>
            <w:r>
              <w:rPr>
                <w:spacing w:val="-2"/>
                <w:sz w:val="21"/>
              </w:rPr>
              <w:t>下列规定：</w:t>
            </w:r>
          </w:p>
          <w:p w14:paraId="2C3C32E6">
            <w:pPr>
              <w:pStyle w:val="13"/>
              <w:spacing w:line="278" w:lineRule="auto"/>
              <w:ind w:left="107" w:right="96"/>
              <w:jc w:val="both"/>
              <w:rPr>
                <w:sz w:val="21"/>
              </w:rPr>
            </w:pPr>
            <w:r>
              <w:rPr>
                <w:spacing w:val="-4"/>
                <w:sz w:val="21"/>
              </w:rPr>
              <w:t>1</w:t>
            </w:r>
            <w:r>
              <w:rPr>
                <w:spacing w:val="-8"/>
                <w:sz w:val="21"/>
              </w:rPr>
              <w:t xml:space="preserve"> 应按使用用途、付费或管理单元，分别设置用水计量装</w:t>
            </w:r>
            <w:r>
              <w:rPr>
                <w:sz w:val="21"/>
              </w:rPr>
              <w:t>置；2</w:t>
            </w:r>
            <w:r>
              <w:rPr>
                <w:spacing w:val="-2"/>
                <w:sz w:val="21"/>
              </w:rPr>
              <w:t xml:space="preserve"> 用水点处水压大千 </w:t>
            </w:r>
            <w:r>
              <w:rPr>
                <w:sz w:val="21"/>
              </w:rPr>
              <w:t>0</w:t>
            </w:r>
            <w:r>
              <w:rPr>
                <w:spacing w:val="-2"/>
                <w:sz w:val="21"/>
              </w:rPr>
              <w:t xml:space="preserve">. </w:t>
            </w:r>
            <w:r>
              <w:rPr>
                <w:sz w:val="21"/>
              </w:rPr>
              <w:t>2MPa</w:t>
            </w:r>
            <w:r>
              <w:rPr>
                <w:spacing w:val="-2"/>
                <w:sz w:val="21"/>
              </w:rPr>
              <w:t xml:space="preserve"> 的配水支管应设置减</w:t>
            </w:r>
            <w:r>
              <w:rPr>
                <w:spacing w:val="-4"/>
                <w:sz w:val="21"/>
              </w:rPr>
              <w:t>压设施，并应满足用水器具最低工作压力的要求；3</w:t>
            </w:r>
            <w:r>
              <w:rPr>
                <w:spacing w:val="-9"/>
                <w:sz w:val="21"/>
              </w:rPr>
              <w:t xml:space="preserve"> 用水器具和设备应满足现行国家标准《节水型产品通用技术条</w:t>
            </w:r>
          </w:p>
          <w:p w14:paraId="05D481E6">
            <w:pPr>
              <w:pStyle w:val="13"/>
              <w:spacing w:line="269" w:lineRule="exact"/>
              <w:ind w:left="107"/>
              <w:jc w:val="both"/>
              <w:rPr>
                <w:sz w:val="21"/>
              </w:rPr>
            </w:pPr>
            <w:r>
              <w:rPr>
                <w:spacing w:val="-2"/>
                <w:sz w:val="21"/>
              </w:rPr>
              <w:t>件》GB/T18870</w:t>
            </w:r>
            <w:r>
              <w:rPr>
                <w:spacing w:val="-13"/>
                <w:sz w:val="21"/>
              </w:rPr>
              <w:t xml:space="preserve"> 的要求。</w:t>
            </w:r>
          </w:p>
        </w:tc>
        <w:tc>
          <w:tcPr>
            <w:tcW w:w="709" w:type="dxa"/>
          </w:tcPr>
          <w:p w14:paraId="122D5FC0">
            <w:pPr>
              <w:pStyle w:val="13"/>
              <w:rPr>
                <w:rFonts w:ascii="黑体"/>
                <w:b/>
                <w:sz w:val="20"/>
              </w:rPr>
            </w:pPr>
          </w:p>
          <w:p w14:paraId="46C92BC8">
            <w:pPr>
              <w:pStyle w:val="13"/>
              <w:rPr>
                <w:rFonts w:ascii="黑体"/>
                <w:b/>
                <w:sz w:val="20"/>
              </w:rPr>
            </w:pPr>
          </w:p>
          <w:p w14:paraId="0E457876">
            <w:pPr>
              <w:pStyle w:val="13"/>
              <w:rPr>
                <w:rFonts w:ascii="黑体"/>
                <w:b/>
                <w:sz w:val="20"/>
              </w:rPr>
            </w:pPr>
          </w:p>
          <w:p w14:paraId="3677B3A6">
            <w:pPr>
              <w:pStyle w:val="13"/>
              <w:spacing w:before="9"/>
              <w:rPr>
                <w:rFonts w:ascii="黑体"/>
                <w:b/>
                <w:sz w:val="14"/>
              </w:rPr>
            </w:pPr>
          </w:p>
          <w:p w14:paraId="6C2F1EDD">
            <w:pPr>
              <w:pStyle w:val="13"/>
              <w:ind w:left="9"/>
              <w:jc w:val="center"/>
              <w:rPr>
                <w:sz w:val="21"/>
              </w:rPr>
            </w:pPr>
            <w:r>
              <w:rPr>
                <w:w w:val="99"/>
                <w:sz w:val="21"/>
              </w:rPr>
              <w:t>/</w:t>
            </w:r>
          </w:p>
        </w:tc>
        <w:tc>
          <w:tcPr>
            <w:tcW w:w="709" w:type="dxa"/>
          </w:tcPr>
          <w:p w14:paraId="764FC935">
            <w:pPr>
              <w:pStyle w:val="13"/>
              <w:rPr>
                <w:rFonts w:ascii="黑体"/>
                <w:b/>
                <w:sz w:val="20"/>
              </w:rPr>
            </w:pPr>
          </w:p>
          <w:p w14:paraId="22D948DC">
            <w:pPr>
              <w:pStyle w:val="13"/>
              <w:rPr>
                <w:rFonts w:ascii="黑体"/>
                <w:b/>
                <w:sz w:val="20"/>
              </w:rPr>
            </w:pPr>
          </w:p>
          <w:p w14:paraId="595B5586">
            <w:pPr>
              <w:pStyle w:val="13"/>
              <w:rPr>
                <w:rFonts w:ascii="黑体"/>
                <w:b/>
                <w:sz w:val="20"/>
              </w:rPr>
            </w:pPr>
          </w:p>
          <w:p w14:paraId="7B03E793">
            <w:pPr>
              <w:pStyle w:val="13"/>
              <w:spacing w:before="9"/>
              <w:rPr>
                <w:rFonts w:ascii="黑体"/>
                <w:b/>
                <w:sz w:val="14"/>
              </w:rPr>
            </w:pPr>
          </w:p>
          <w:p w14:paraId="50154CBB">
            <w:pPr>
              <w:pStyle w:val="13"/>
              <w:ind w:left="5"/>
              <w:jc w:val="center"/>
              <w:rPr>
                <w:sz w:val="21"/>
              </w:rPr>
            </w:pPr>
            <w:r>
              <w:rPr>
                <w:w w:val="99"/>
                <w:sz w:val="21"/>
              </w:rPr>
              <w:t>√</w:t>
            </w:r>
          </w:p>
        </w:tc>
      </w:tr>
      <w:tr w14:paraId="64D95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shd w:val="clear" w:color="auto" w:fill="D7D7D7"/>
          </w:tcPr>
          <w:p w14:paraId="25D6F7BC">
            <w:pPr>
              <w:rPr>
                <w:sz w:val="2"/>
                <w:szCs w:val="2"/>
              </w:rPr>
            </w:pPr>
          </w:p>
        </w:tc>
        <w:tc>
          <w:tcPr>
            <w:tcW w:w="761" w:type="dxa"/>
          </w:tcPr>
          <w:p w14:paraId="597A1F7E">
            <w:pPr>
              <w:pStyle w:val="13"/>
              <w:spacing w:before="35"/>
              <w:ind w:left="103" w:right="95"/>
              <w:jc w:val="center"/>
              <w:rPr>
                <w:rFonts w:ascii="Times New Roman"/>
                <w:sz w:val="21"/>
              </w:rPr>
            </w:pPr>
            <w:r>
              <w:rPr>
                <w:rFonts w:ascii="Times New Roman"/>
                <w:spacing w:val="-2"/>
                <w:sz w:val="21"/>
              </w:rPr>
              <w:t>7.1.8</w:t>
            </w:r>
          </w:p>
        </w:tc>
        <w:tc>
          <w:tcPr>
            <w:tcW w:w="5386" w:type="dxa"/>
          </w:tcPr>
          <w:p w14:paraId="45EFB92E">
            <w:pPr>
              <w:pStyle w:val="13"/>
              <w:spacing w:before="21"/>
              <w:ind w:left="107"/>
              <w:rPr>
                <w:sz w:val="21"/>
              </w:rPr>
            </w:pPr>
            <w:r>
              <w:rPr>
                <w:spacing w:val="-3"/>
                <w:sz w:val="21"/>
              </w:rPr>
              <w:t>不应采用建筑形体和布置严重不规则的建筑结构</w:t>
            </w:r>
          </w:p>
        </w:tc>
        <w:tc>
          <w:tcPr>
            <w:tcW w:w="709" w:type="dxa"/>
          </w:tcPr>
          <w:p w14:paraId="272860B4">
            <w:pPr>
              <w:pStyle w:val="13"/>
              <w:spacing w:before="21"/>
              <w:ind w:right="185"/>
              <w:jc w:val="right"/>
              <w:rPr>
                <w:sz w:val="21"/>
              </w:rPr>
            </w:pPr>
            <w:r>
              <w:rPr>
                <w:w w:val="99"/>
                <w:sz w:val="21"/>
              </w:rPr>
              <w:t>/</w:t>
            </w:r>
          </w:p>
        </w:tc>
        <w:tc>
          <w:tcPr>
            <w:tcW w:w="709" w:type="dxa"/>
          </w:tcPr>
          <w:p w14:paraId="5D9C90C7">
            <w:pPr>
              <w:pStyle w:val="13"/>
              <w:spacing w:before="21"/>
              <w:ind w:left="5"/>
              <w:jc w:val="center"/>
              <w:rPr>
                <w:sz w:val="21"/>
              </w:rPr>
            </w:pPr>
            <w:r>
              <w:rPr>
                <w:w w:val="99"/>
                <w:sz w:val="21"/>
              </w:rPr>
              <w:t>√</w:t>
            </w:r>
          </w:p>
        </w:tc>
      </w:tr>
      <w:tr w14:paraId="73EFE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816" w:type="dxa"/>
            <w:vMerge w:val="continue"/>
            <w:tcBorders>
              <w:top w:val="nil"/>
            </w:tcBorders>
            <w:shd w:val="clear" w:color="auto" w:fill="D7D7D7"/>
          </w:tcPr>
          <w:p w14:paraId="0834480F">
            <w:pPr>
              <w:rPr>
                <w:sz w:val="2"/>
                <w:szCs w:val="2"/>
              </w:rPr>
            </w:pPr>
          </w:p>
        </w:tc>
        <w:tc>
          <w:tcPr>
            <w:tcW w:w="761" w:type="dxa"/>
          </w:tcPr>
          <w:p w14:paraId="251E0B35">
            <w:pPr>
              <w:pStyle w:val="13"/>
              <w:rPr>
                <w:rFonts w:ascii="黑体"/>
                <w:b/>
                <w:sz w:val="22"/>
              </w:rPr>
            </w:pPr>
          </w:p>
          <w:p w14:paraId="174AA618">
            <w:pPr>
              <w:pStyle w:val="13"/>
              <w:spacing w:before="5"/>
              <w:rPr>
                <w:rFonts w:ascii="黑体"/>
                <w:b/>
                <w:sz w:val="29"/>
              </w:rPr>
            </w:pPr>
          </w:p>
          <w:p w14:paraId="113A9C50">
            <w:pPr>
              <w:pStyle w:val="13"/>
              <w:ind w:left="103" w:right="95"/>
              <w:jc w:val="center"/>
              <w:rPr>
                <w:rFonts w:ascii="Times New Roman"/>
                <w:sz w:val="21"/>
              </w:rPr>
            </w:pPr>
            <w:r>
              <w:rPr>
                <w:rFonts w:ascii="Times New Roman"/>
                <w:spacing w:val="-2"/>
                <w:sz w:val="21"/>
              </w:rPr>
              <w:t>7.1.9</w:t>
            </w:r>
          </w:p>
        </w:tc>
        <w:tc>
          <w:tcPr>
            <w:tcW w:w="5386" w:type="dxa"/>
          </w:tcPr>
          <w:p w14:paraId="4132369A">
            <w:pPr>
              <w:pStyle w:val="13"/>
              <w:spacing w:before="20" w:line="278" w:lineRule="auto"/>
              <w:ind w:left="107" w:right="96"/>
              <w:rPr>
                <w:sz w:val="21"/>
              </w:rPr>
            </w:pPr>
            <w:r>
              <w:rPr>
                <w:spacing w:val="-4"/>
                <w:sz w:val="21"/>
              </w:rPr>
              <w:t>建筑造型要素应简约，应无大量装饰性构件，并应符合下列规定：</w:t>
            </w:r>
          </w:p>
          <w:p w14:paraId="5E0621AD">
            <w:pPr>
              <w:pStyle w:val="13"/>
              <w:spacing w:line="278" w:lineRule="auto"/>
              <w:ind w:left="107" w:right="122"/>
              <w:rPr>
                <w:sz w:val="21"/>
              </w:rPr>
            </w:pPr>
            <w:r>
              <w:rPr>
                <w:sz w:val="21"/>
              </w:rPr>
              <w:t>1 住宅建筑的装饰性构件造价占建筑总造价的比例不应</w:t>
            </w:r>
            <w:r>
              <w:rPr>
                <w:spacing w:val="-7"/>
                <w:sz w:val="21"/>
              </w:rPr>
              <w:t xml:space="preserve">大于 </w:t>
            </w:r>
            <w:r>
              <w:rPr>
                <w:sz w:val="21"/>
              </w:rPr>
              <w:t>2%；2</w:t>
            </w:r>
            <w:r>
              <w:rPr>
                <w:spacing w:val="-5"/>
                <w:sz w:val="21"/>
              </w:rPr>
              <w:t xml:space="preserve"> 公共建筑的装饰性构件造价占建筑总造价的</w:t>
            </w:r>
          </w:p>
          <w:p w14:paraId="769F4189">
            <w:pPr>
              <w:pStyle w:val="13"/>
              <w:spacing w:line="269" w:lineRule="exact"/>
              <w:ind w:left="107"/>
              <w:rPr>
                <w:sz w:val="21"/>
              </w:rPr>
            </w:pPr>
            <w:r>
              <w:rPr>
                <w:spacing w:val="-2"/>
                <w:sz w:val="21"/>
              </w:rPr>
              <w:t xml:space="preserve">比例不应大于 </w:t>
            </w:r>
            <w:r>
              <w:rPr>
                <w:spacing w:val="-5"/>
                <w:sz w:val="21"/>
              </w:rPr>
              <w:t>1%</w:t>
            </w:r>
          </w:p>
        </w:tc>
        <w:tc>
          <w:tcPr>
            <w:tcW w:w="709" w:type="dxa"/>
          </w:tcPr>
          <w:p w14:paraId="2192BC4B">
            <w:pPr>
              <w:pStyle w:val="13"/>
              <w:rPr>
                <w:rFonts w:ascii="黑体"/>
                <w:b/>
                <w:sz w:val="20"/>
              </w:rPr>
            </w:pPr>
          </w:p>
          <w:p w14:paraId="1BF76251">
            <w:pPr>
              <w:pStyle w:val="13"/>
              <w:rPr>
                <w:rFonts w:ascii="黑体"/>
                <w:b/>
                <w:sz w:val="20"/>
              </w:rPr>
            </w:pPr>
          </w:p>
          <w:p w14:paraId="108F9CDC">
            <w:pPr>
              <w:pStyle w:val="13"/>
              <w:spacing w:before="132"/>
              <w:ind w:left="9"/>
              <w:jc w:val="center"/>
              <w:rPr>
                <w:sz w:val="21"/>
              </w:rPr>
            </w:pPr>
            <w:r>
              <w:rPr>
                <w:w w:val="99"/>
                <w:sz w:val="21"/>
              </w:rPr>
              <w:t>/</w:t>
            </w:r>
          </w:p>
        </w:tc>
        <w:tc>
          <w:tcPr>
            <w:tcW w:w="709" w:type="dxa"/>
          </w:tcPr>
          <w:p w14:paraId="54C4C301">
            <w:pPr>
              <w:pStyle w:val="13"/>
              <w:rPr>
                <w:rFonts w:ascii="黑体"/>
                <w:b/>
                <w:sz w:val="20"/>
              </w:rPr>
            </w:pPr>
          </w:p>
          <w:p w14:paraId="1A0E5838">
            <w:pPr>
              <w:pStyle w:val="13"/>
              <w:rPr>
                <w:rFonts w:ascii="黑体"/>
                <w:b/>
                <w:sz w:val="20"/>
              </w:rPr>
            </w:pPr>
          </w:p>
          <w:p w14:paraId="2A62B69F">
            <w:pPr>
              <w:pStyle w:val="13"/>
              <w:spacing w:before="132"/>
              <w:ind w:left="5"/>
              <w:jc w:val="center"/>
              <w:rPr>
                <w:sz w:val="21"/>
              </w:rPr>
            </w:pPr>
            <w:r>
              <w:rPr>
                <w:w w:val="99"/>
                <w:sz w:val="21"/>
              </w:rPr>
              <w:t>√</w:t>
            </w:r>
          </w:p>
        </w:tc>
      </w:tr>
      <w:tr w14:paraId="288B1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0" w:hRule="atLeast"/>
        </w:trPr>
        <w:tc>
          <w:tcPr>
            <w:tcW w:w="816" w:type="dxa"/>
            <w:vMerge w:val="continue"/>
            <w:tcBorders>
              <w:top w:val="nil"/>
            </w:tcBorders>
            <w:shd w:val="clear" w:color="auto" w:fill="D7D7D7"/>
          </w:tcPr>
          <w:p w14:paraId="4A440D02">
            <w:pPr>
              <w:rPr>
                <w:sz w:val="2"/>
                <w:szCs w:val="2"/>
              </w:rPr>
            </w:pPr>
          </w:p>
        </w:tc>
        <w:tc>
          <w:tcPr>
            <w:tcW w:w="761" w:type="dxa"/>
          </w:tcPr>
          <w:p w14:paraId="669EDD9E">
            <w:pPr>
              <w:pStyle w:val="13"/>
              <w:rPr>
                <w:rFonts w:ascii="黑体"/>
                <w:b/>
                <w:sz w:val="22"/>
              </w:rPr>
            </w:pPr>
          </w:p>
          <w:p w14:paraId="04AA2B61">
            <w:pPr>
              <w:pStyle w:val="13"/>
              <w:rPr>
                <w:rFonts w:ascii="黑体"/>
                <w:b/>
                <w:sz w:val="22"/>
              </w:rPr>
            </w:pPr>
          </w:p>
          <w:p w14:paraId="65827148">
            <w:pPr>
              <w:pStyle w:val="13"/>
              <w:rPr>
                <w:rFonts w:ascii="黑体"/>
                <w:b/>
                <w:sz w:val="18"/>
              </w:rPr>
            </w:pPr>
          </w:p>
          <w:p w14:paraId="2A524109">
            <w:pPr>
              <w:pStyle w:val="13"/>
              <w:ind w:left="103" w:right="95"/>
              <w:jc w:val="center"/>
              <w:rPr>
                <w:rFonts w:ascii="Times New Roman"/>
                <w:sz w:val="21"/>
              </w:rPr>
            </w:pPr>
            <w:r>
              <w:rPr>
                <w:rFonts w:ascii="Times New Roman"/>
                <w:spacing w:val="-2"/>
                <w:sz w:val="21"/>
              </w:rPr>
              <w:t>7.1.10</w:t>
            </w:r>
          </w:p>
        </w:tc>
        <w:tc>
          <w:tcPr>
            <w:tcW w:w="5386" w:type="dxa"/>
          </w:tcPr>
          <w:p w14:paraId="2F74056F">
            <w:pPr>
              <w:pStyle w:val="13"/>
              <w:spacing w:before="5"/>
              <w:rPr>
                <w:rFonts w:ascii="黑体"/>
                <w:b/>
                <w:sz w:val="24"/>
              </w:rPr>
            </w:pPr>
          </w:p>
          <w:p w14:paraId="62CFF743">
            <w:pPr>
              <w:pStyle w:val="13"/>
              <w:ind w:left="107"/>
              <w:rPr>
                <w:sz w:val="21"/>
              </w:rPr>
            </w:pPr>
            <w:r>
              <w:rPr>
                <w:spacing w:val="-3"/>
                <w:sz w:val="21"/>
              </w:rPr>
              <w:t>选用的建筑材料应符合下列规定：</w:t>
            </w:r>
          </w:p>
          <w:p w14:paraId="7EF21172">
            <w:pPr>
              <w:pStyle w:val="13"/>
              <w:spacing w:before="43" w:line="278" w:lineRule="auto"/>
              <w:ind w:left="107" w:right="98"/>
              <w:rPr>
                <w:sz w:val="21"/>
              </w:rPr>
            </w:pPr>
            <w:r>
              <w:rPr>
                <w:sz w:val="21"/>
              </w:rPr>
              <w:t>1 500km 以内生产的建筑材料重量占建筑材料总重量的</w:t>
            </w:r>
            <w:r>
              <w:rPr>
                <w:spacing w:val="-6"/>
                <w:sz w:val="21"/>
              </w:rPr>
              <w:t xml:space="preserve">比例应大于 </w:t>
            </w:r>
            <w:r>
              <w:rPr>
                <w:spacing w:val="-2"/>
                <w:sz w:val="21"/>
              </w:rPr>
              <w:t>60%；2</w:t>
            </w:r>
            <w:r>
              <w:rPr>
                <w:spacing w:val="-7"/>
                <w:sz w:val="21"/>
              </w:rPr>
              <w:t xml:space="preserve"> 现浇混凝土应采用预拌混凝土，建筑</w:t>
            </w:r>
            <w:r>
              <w:rPr>
                <w:spacing w:val="-2"/>
                <w:sz w:val="21"/>
              </w:rPr>
              <w:t>砂浆应采用预拌砂浆</w:t>
            </w:r>
          </w:p>
        </w:tc>
        <w:tc>
          <w:tcPr>
            <w:tcW w:w="709" w:type="dxa"/>
          </w:tcPr>
          <w:p w14:paraId="16E7DAD1">
            <w:pPr>
              <w:pStyle w:val="13"/>
              <w:rPr>
                <w:rFonts w:ascii="黑体"/>
                <w:b/>
                <w:sz w:val="20"/>
              </w:rPr>
            </w:pPr>
          </w:p>
          <w:p w14:paraId="2D9DDFAF">
            <w:pPr>
              <w:pStyle w:val="13"/>
              <w:rPr>
                <w:rFonts w:ascii="黑体"/>
                <w:b/>
                <w:sz w:val="20"/>
              </w:rPr>
            </w:pPr>
          </w:p>
          <w:p w14:paraId="3C68B045">
            <w:pPr>
              <w:pStyle w:val="13"/>
              <w:spacing w:before="12"/>
              <w:rPr>
                <w:rFonts w:ascii="黑体"/>
                <w:b/>
                <w:sz w:val="20"/>
              </w:rPr>
            </w:pPr>
          </w:p>
          <w:p w14:paraId="6E751E57">
            <w:pPr>
              <w:pStyle w:val="13"/>
              <w:ind w:right="185"/>
              <w:jc w:val="right"/>
              <w:rPr>
                <w:sz w:val="21"/>
              </w:rPr>
            </w:pPr>
            <w:r>
              <w:rPr>
                <w:w w:val="99"/>
                <w:sz w:val="21"/>
              </w:rPr>
              <w:t>/</w:t>
            </w:r>
          </w:p>
        </w:tc>
        <w:tc>
          <w:tcPr>
            <w:tcW w:w="709" w:type="dxa"/>
          </w:tcPr>
          <w:p w14:paraId="4ED1C1AE">
            <w:pPr>
              <w:pStyle w:val="13"/>
              <w:rPr>
                <w:rFonts w:ascii="黑体"/>
                <w:b/>
                <w:sz w:val="20"/>
              </w:rPr>
            </w:pPr>
          </w:p>
          <w:p w14:paraId="5B7B8AAE">
            <w:pPr>
              <w:pStyle w:val="13"/>
              <w:rPr>
                <w:rFonts w:ascii="黑体"/>
                <w:b/>
                <w:sz w:val="20"/>
              </w:rPr>
            </w:pPr>
          </w:p>
          <w:p w14:paraId="252F19BA">
            <w:pPr>
              <w:pStyle w:val="13"/>
              <w:spacing w:before="12"/>
              <w:rPr>
                <w:rFonts w:ascii="黑体"/>
                <w:b/>
                <w:sz w:val="20"/>
              </w:rPr>
            </w:pPr>
          </w:p>
          <w:p w14:paraId="52ECE141">
            <w:pPr>
              <w:pStyle w:val="13"/>
              <w:ind w:left="5"/>
              <w:jc w:val="center"/>
              <w:rPr>
                <w:sz w:val="21"/>
              </w:rPr>
            </w:pPr>
            <w:r>
              <w:rPr>
                <w:w w:val="99"/>
                <w:sz w:val="21"/>
              </w:rPr>
              <w:t>√</w:t>
            </w:r>
          </w:p>
        </w:tc>
      </w:tr>
    </w:tbl>
    <w:p w14:paraId="70628CDE">
      <w:pPr>
        <w:spacing w:after="0"/>
        <w:jc w:val="center"/>
        <w:rPr>
          <w:sz w:val="21"/>
        </w:rPr>
        <w:sectPr>
          <w:headerReference r:id="rId27" w:type="default"/>
          <w:footerReference r:id="rId28" w:type="default"/>
          <w:pgSz w:w="11910" w:h="16840"/>
          <w:pgMar w:top="1100" w:right="920" w:bottom="1180" w:left="1000" w:header="878" w:footer="993" w:gutter="0"/>
          <w:cols w:space="720" w:num="1"/>
        </w:sectPr>
      </w:pPr>
    </w:p>
    <w:p w14:paraId="0BC01474">
      <w:pPr>
        <w:pStyle w:val="4"/>
        <w:spacing w:before="1"/>
        <w:rPr>
          <w:rFonts w:ascii="黑体"/>
          <w:b/>
          <w:sz w:val="25"/>
        </w:rPr>
      </w:pPr>
      <w:r>
        <w:drawing>
          <wp:anchor distT="0" distB="0" distL="0" distR="0" simplePos="0" relativeHeight="251801600" behindDoc="1" locked="0" layoutInCell="1" allowOverlap="1">
            <wp:simplePos x="0" y="0"/>
            <wp:positionH relativeFrom="page">
              <wp:posOffset>1153795</wp:posOffset>
            </wp:positionH>
            <wp:positionV relativeFrom="page">
              <wp:posOffset>2719070</wp:posOffset>
            </wp:positionV>
            <wp:extent cx="5218430" cy="5252085"/>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rect id="docshape304" o:spid="_x0000_s1646" o:spt="1" style="position:absolute;left:0pt;margin-left:90pt;margin-top:55.2pt;height:0.7pt;width:415.3pt;mso-position-horizontal-relative:page;mso-position-vertical-relative:page;z-index:-251514880;mso-width-relative:page;mso-height-relative:page;" fillcolor="#000000" filled="t" stroked="f" coordsize="21600,21600">
            <v:path/>
            <v:fill on="t" focussize="0,0"/>
            <v:stroke on="f"/>
            <v:imagedata o:title=""/>
            <o:lock v:ext="edit"/>
          </v:rect>
        </w:pic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761"/>
        <w:gridCol w:w="5386"/>
        <w:gridCol w:w="709"/>
        <w:gridCol w:w="709"/>
      </w:tblGrid>
      <w:tr w14:paraId="54898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16" w:type="dxa"/>
            <w:shd w:val="clear" w:color="auto" w:fill="D7D7D7"/>
          </w:tcPr>
          <w:p w14:paraId="3AE15868">
            <w:pPr>
              <w:pStyle w:val="13"/>
              <w:spacing w:before="6"/>
              <w:rPr>
                <w:rFonts w:ascii="黑体"/>
                <w:b/>
                <w:sz w:val="18"/>
              </w:rPr>
            </w:pPr>
          </w:p>
          <w:p w14:paraId="70EAF178">
            <w:pPr>
              <w:pStyle w:val="13"/>
              <w:ind w:left="196"/>
              <w:rPr>
                <w:b/>
                <w:sz w:val="21"/>
              </w:rPr>
            </w:pPr>
            <w:r>
              <w:rPr>
                <w:b/>
                <w:spacing w:val="-6"/>
                <w:sz w:val="21"/>
              </w:rPr>
              <w:t>子项</w:t>
            </w:r>
          </w:p>
        </w:tc>
        <w:tc>
          <w:tcPr>
            <w:tcW w:w="761" w:type="dxa"/>
            <w:shd w:val="clear" w:color="auto" w:fill="D7D7D7"/>
          </w:tcPr>
          <w:p w14:paraId="34BDDFFC">
            <w:pPr>
              <w:pStyle w:val="13"/>
              <w:spacing w:before="52"/>
              <w:ind w:left="167"/>
              <w:rPr>
                <w:b/>
                <w:sz w:val="21"/>
              </w:rPr>
            </w:pPr>
            <w:r>
              <w:rPr>
                <w:b/>
                <w:spacing w:val="-6"/>
                <w:sz w:val="21"/>
              </w:rPr>
              <w:t>条文</w:t>
            </w:r>
          </w:p>
          <w:p w14:paraId="3667600C">
            <w:pPr>
              <w:pStyle w:val="13"/>
              <w:spacing w:before="105"/>
              <w:ind w:left="167"/>
              <w:rPr>
                <w:b/>
                <w:sz w:val="21"/>
              </w:rPr>
            </w:pPr>
            <w:r>
              <w:rPr>
                <w:b/>
                <w:spacing w:val="-6"/>
                <w:sz w:val="21"/>
              </w:rPr>
              <w:t>编号</w:t>
            </w:r>
          </w:p>
        </w:tc>
        <w:tc>
          <w:tcPr>
            <w:tcW w:w="5386" w:type="dxa"/>
            <w:shd w:val="clear" w:color="auto" w:fill="D7D7D7"/>
          </w:tcPr>
          <w:p w14:paraId="2A5960BB">
            <w:pPr>
              <w:pStyle w:val="13"/>
              <w:spacing w:before="6"/>
              <w:rPr>
                <w:rFonts w:ascii="黑体"/>
                <w:b/>
                <w:sz w:val="18"/>
              </w:rPr>
            </w:pPr>
          </w:p>
          <w:p w14:paraId="21226A4D">
            <w:pPr>
              <w:pStyle w:val="13"/>
              <w:ind w:left="2466" w:right="2460"/>
              <w:jc w:val="center"/>
              <w:rPr>
                <w:b/>
                <w:sz w:val="21"/>
              </w:rPr>
            </w:pPr>
            <w:r>
              <w:rPr>
                <w:b/>
                <w:spacing w:val="-6"/>
                <w:sz w:val="21"/>
              </w:rPr>
              <w:t>条文</w:t>
            </w:r>
          </w:p>
        </w:tc>
        <w:tc>
          <w:tcPr>
            <w:tcW w:w="709" w:type="dxa"/>
            <w:shd w:val="clear" w:color="auto" w:fill="D7D7D7"/>
          </w:tcPr>
          <w:p w14:paraId="36A8663A">
            <w:pPr>
              <w:pStyle w:val="13"/>
              <w:spacing w:before="6"/>
              <w:rPr>
                <w:rFonts w:ascii="黑体"/>
                <w:b/>
                <w:sz w:val="18"/>
              </w:rPr>
            </w:pPr>
          </w:p>
          <w:p w14:paraId="2ACD815D">
            <w:pPr>
              <w:pStyle w:val="13"/>
              <w:ind w:left="143"/>
              <w:rPr>
                <w:b/>
                <w:sz w:val="21"/>
              </w:rPr>
            </w:pPr>
            <w:r>
              <w:rPr>
                <w:b/>
                <w:spacing w:val="-6"/>
                <w:sz w:val="21"/>
              </w:rPr>
              <w:t>满分</w:t>
            </w:r>
          </w:p>
        </w:tc>
        <w:tc>
          <w:tcPr>
            <w:tcW w:w="709" w:type="dxa"/>
            <w:shd w:val="clear" w:color="auto" w:fill="D7D7D7"/>
          </w:tcPr>
          <w:p w14:paraId="3F073168">
            <w:pPr>
              <w:pStyle w:val="13"/>
              <w:spacing w:before="83" w:line="278" w:lineRule="auto"/>
              <w:ind w:left="142" w:right="105" w:hanging="29"/>
              <w:rPr>
                <w:b/>
                <w:sz w:val="21"/>
              </w:rPr>
            </w:pPr>
            <w:r>
              <w:rPr>
                <w:b/>
                <w:spacing w:val="-4"/>
                <w:sz w:val="21"/>
              </w:rPr>
              <w:t>达标</w:t>
            </w:r>
            <w:r>
              <w:rPr>
                <w:rFonts w:ascii="Times New Roman" w:eastAsia="Times New Roman"/>
                <w:b/>
                <w:spacing w:val="-4"/>
                <w:sz w:val="21"/>
              </w:rPr>
              <w:t>/</w:t>
            </w:r>
            <w:r>
              <w:rPr>
                <w:b/>
                <w:spacing w:val="-7"/>
                <w:sz w:val="21"/>
              </w:rPr>
              <w:t>得分</w:t>
            </w:r>
          </w:p>
        </w:tc>
      </w:tr>
      <w:tr w14:paraId="3B41A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2" w:hRule="atLeast"/>
        </w:trPr>
        <w:tc>
          <w:tcPr>
            <w:tcW w:w="816" w:type="dxa"/>
            <w:shd w:val="clear" w:color="auto" w:fill="D7D7D7"/>
          </w:tcPr>
          <w:p w14:paraId="0CF2AB5E">
            <w:pPr>
              <w:pStyle w:val="13"/>
              <w:rPr>
                <w:rFonts w:ascii="Times New Roman"/>
                <w:sz w:val="20"/>
              </w:rPr>
            </w:pPr>
          </w:p>
        </w:tc>
        <w:tc>
          <w:tcPr>
            <w:tcW w:w="761" w:type="dxa"/>
          </w:tcPr>
          <w:p w14:paraId="08812B0A">
            <w:pPr>
              <w:pStyle w:val="13"/>
              <w:rPr>
                <w:rFonts w:ascii="黑体"/>
                <w:b/>
                <w:sz w:val="22"/>
              </w:rPr>
            </w:pPr>
          </w:p>
          <w:p w14:paraId="2AE73E5F">
            <w:pPr>
              <w:pStyle w:val="13"/>
              <w:rPr>
                <w:rFonts w:ascii="黑体"/>
                <w:b/>
                <w:sz w:val="22"/>
              </w:rPr>
            </w:pPr>
          </w:p>
          <w:p w14:paraId="0B602B57">
            <w:pPr>
              <w:pStyle w:val="13"/>
              <w:spacing w:before="11"/>
              <w:rPr>
                <w:rFonts w:ascii="黑体"/>
                <w:b/>
                <w:sz w:val="17"/>
              </w:rPr>
            </w:pPr>
          </w:p>
          <w:p w14:paraId="25EF7BDA">
            <w:pPr>
              <w:pStyle w:val="13"/>
              <w:ind w:left="103" w:right="95"/>
              <w:jc w:val="center"/>
              <w:rPr>
                <w:rFonts w:ascii="Times New Roman"/>
                <w:sz w:val="21"/>
              </w:rPr>
            </w:pPr>
            <w:r>
              <w:rPr>
                <w:rFonts w:ascii="Times New Roman"/>
                <w:spacing w:val="-2"/>
                <w:sz w:val="21"/>
              </w:rPr>
              <w:t>7.1.11</w:t>
            </w:r>
          </w:p>
        </w:tc>
        <w:tc>
          <w:tcPr>
            <w:tcW w:w="5386" w:type="dxa"/>
          </w:tcPr>
          <w:p w14:paraId="7CBFBEF5">
            <w:pPr>
              <w:pStyle w:val="13"/>
              <w:rPr>
                <w:rFonts w:ascii="黑体"/>
                <w:b/>
                <w:sz w:val="20"/>
              </w:rPr>
            </w:pPr>
          </w:p>
          <w:p w14:paraId="78908A64">
            <w:pPr>
              <w:pStyle w:val="13"/>
              <w:spacing w:before="5"/>
              <w:rPr>
                <w:rFonts w:ascii="黑体"/>
                <w:b/>
                <w:sz w:val="16"/>
              </w:rPr>
            </w:pPr>
          </w:p>
          <w:p w14:paraId="12A53D2E">
            <w:pPr>
              <w:pStyle w:val="13"/>
              <w:ind w:left="107"/>
              <w:rPr>
                <w:sz w:val="21"/>
              </w:rPr>
            </w:pPr>
            <w:r>
              <w:rPr>
                <w:spacing w:val="-3"/>
                <w:sz w:val="21"/>
              </w:rPr>
              <w:t>资源节约相关技术要求应符合现行强制性工程建设规范</w:t>
            </w:r>
          </w:p>
          <w:p w14:paraId="00872F05">
            <w:pPr>
              <w:pStyle w:val="13"/>
              <w:spacing w:before="43" w:line="278" w:lineRule="auto"/>
              <w:ind w:left="107" w:right="122"/>
              <w:rPr>
                <w:sz w:val="21"/>
              </w:rPr>
            </w:pPr>
            <w:r>
              <w:rPr>
                <w:spacing w:val="-2"/>
                <w:sz w:val="21"/>
              </w:rPr>
              <w:t>《建筑节能与可再生能源利用通用规范》GB55015、《建</w:t>
            </w:r>
            <w:r>
              <w:rPr>
                <w:sz w:val="21"/>
              </w:rPr>
              <w:t>筑给水排水与节水通用规范》GB55020</w:t>
            </w:r>
            <w:r>
              <w:rPr>
                <w:spacing w:val="-9"/>
                <w:sz w:val="21"/>
              </w:rPr>
              <w:t xml:space="preserve"> 等的规定。</w:t>
            </w:r>
          </w:p>
        </w:tc>
        <w:tc>
          <w:tcPr>
            <w:tcW w:w="709" w:type="dxa"/>
          </w:tcPr>
          <w:p w14:paraId="1E987DBB">
            <w:pPr>
              <w:pStyle w:val="13"/>
              <w:rPr>
                <w:rFonts w:ascii="黑体"/>
                <w:b/>
                <w:sz w:val="20"/>
              </w:rPr>
            </w:pPr>
          </w:p>
          <w:p w14:paraId="124DE9E5">
            <w:pPr>
              <w:pStyle w:val="13"/>
              <w:rPr>
                <w:rFonts w:ascii="黑体"/>
                <w:b/>
                <w:sz w:val="20"/>
              </w:rPr>
            </w:pPr>
          </w:p>
          <w:p w14:paraId="1E6BCAFF">
            <w:pPr>
              <w:pStyle w:val="13"/>
              <w:spacing w:before="10"/>
              <w:rPr>
                <w:rFonts w:ascii="黑体"/>
                <w:b/>
                <w:sz w:val="20"/>
              </w:rPr>
            </w:pPr>
          </w:p>
          <w:p w14:paraId="0EFD827B">
            <w:pPr>
              <w:pStyle w:val="13"/>
              <w:ind w:left="407"/>
              <w:rPr>
                <w:sz w:val="21"/>
              </w:rPr>
            </w:pPr>
            <w:r>
              <w:rPr>
                <w:w w:val="99"/>
                <w:sz w:val="21"/>
              </w:rPr>
              <w:t>/</w:t>
            </w:r>
          </w:p>
        </w:tc>
        <w:tc>
          <w:tcPr>
            <w:tcW w:w="709" w:type="dxa"/>
          </w:tcPr>
          <w:p w14:paraId="640CC35D">
            <w:pPr>
              <w:pStyle w:val="13"/>
              <w:rPr>
                <w:rFonts w:ascii="黑体"/>
                <w:b/>
                <w:sz w:val="20"/>
              </w:rPr>
            </w:pPr>
          </w:p>
          <w:p w14:paraId="6EA33F1F">
            <w:pPr>
              <w:pStyle w:val="13"/>
              <w:rPr>
                <w:rFonts w:ascii="黑体"/>
                <w:b/>
                <w:sz w:val="20"/>
              </w:rPr>
            </w:pPr>
          </w:p>
          <w:p w14:paraId="46DDEB2F">
            <w:pPr>
              <w:pStyle w:val="13"/>
              <w:spacing w:before="10"/>
              <w:rPr>
                <w:rFonts w:ascii="黑体"/>
                <w:b/>
                <w:sz w:val="20"/>
              </w:rPr>
            </w:pPr>
          </w:p>
          <w:p w14:paraId="5D343324">
            <w:pPr>
              <w:pStyle w:val="13"/>
              <w:ind w:left="247"/>
              <w:rPr>
                <w:sz w:val="21"/>
              </w:rPr>
            </w:pPr>
            <w:r>
              <w:rPr>
                <w:w w:val="99"/>
                <w:sz w:val="21"/>
              </w:rPr>
              <w:t>√</w:t>
            </w:r>
          </w:p>
        </w:tc>
      </w:tr>
      <w:tr w14:paraId="25EEA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816" w:type="dxa"/>
            <w:vMerge w:val="restart"/>
            <w:shd w:val="clear" w:color="auto" w:fill="D7D7D7"/>
          </w:tcPr>
          <w:p w14:paraId="59069FEC">
            <w:pPr>
              <w:pStyle w:val="13"/>
              <w:spacing w:before="19" w:line="278" w:lineRule="auto"/>
              <w:ind w:left="196" w:right="187"/>
              <w:jc w:val="both"/>
              <w:rPr>
                <w:b/>
                <w:sz w:val="21"/>
              </w:rPr>
            </w:pPr>
            <w:r>
              <w:rPr>
                <w:b/>
                <w:spacing w:val="-6"/>
                <w:sz w:val="21"/>
              </w:rPr>
              <w:t>节地与土地利</w:t>
            </w:r>
          </w:p>
          <w:p w14:paraId="6BC075D2">
            <w:pPr>
              <w:pStyle w:val="13"/>
              <w:spacing w:line="269" w:lineRule="exact"/>
              <w:ind w:left="7"/>
              <w:jc w:val="center"/>
              <w:rPr>
                <w:b/>
                <w:sz w:val="21"/>
              </w:rPr>
            </w:pPr>
            <w:r>
              <w:rPr>
                <w:b/>
                <w:w w:val="99"/>
                <w:sz w:val="21"/>
              </w:rPr>
              <w:t>用</w:t>
            </w:r>
          </w:p>
        </w:tc>
        <w:tc>
          <w:tcPr>
            <w:tcW w:w="761" w:type="dxa"/>
          </w:tcPr>
          <w:p w14:paraId="1B9FEE63">
            <w:pPr>
              <w:pStyle w:val="13"/>
              <w:spacing w:before="148"/>
              <w:ind w:left="103" w:right="95"/>
              <w:jc w:val="center"/>
              <w:rPr>
                <w:rFonts w:ascii="Times New Roman"/>
                <w:sz w:val="21"/>
              </w:rPr>
            </w:pPr>
            <w:r>
              <w:rPr>
                <w:rFonts w:ascii="Times New Roman"/>
                <w:spacing w:val="-2"/>
                <w:sz w:val="21"/>
              </w:rPr>
              <w:t>7.2.1</w:t>
            </w:r>
          </w:p>
        </w:tc>
        <w:tc>
          <w:tcPr>
            <w:tcW w:w="5386" w:type="dxa"/>
          </w:tcPr>
          <w:p w14:paraId="2356702E">
            <w:pPr>
              <w:pStyle w:val="13"/>
              <w:spacing w:before="134"/>
              <w:ind w:left="107"/>
              <w:rPr>
                <w:sz w:val="21"/>
              </w:rPr>
            </w:pPr>
            <w:r>
              <w:rPr>
                <w:spacing w:val="-4"/>
                <w:sz w:val="21"/>
              </w:rPr>
              <w:t>节约集约利用土地</w:t>
            </w:r>
          </w:p>
        </w:tc>
        <w:tc>
          <w:tcPr>
            <w:tcW w:w="709" w:type="dxa"/>
          </w:tcPr>
          <w:p w14:paraId="06ED42E9">
            <w:pPr>
              <w:pStyle w:val="13"/>
              <w:spacing w:before="134"/>
              <w:ind w:left="128" w:right="119"/>
              <w:jc w:val="center"/>
              <w:rPr>
                <w:sz w:val="21"/>
              </w:rPr>
            </w:pPr>
            <w:r>
              <w:rPr>
                <w:spacing w:val="-5"/>
                <w:sz w:val="21"/>
              </w:rPr>
              <w:t>20</w:t>
            </w:r>
          </w:p>
        </w:tc>
        <w:tc>
          <w:tcPr>
            <w:tcW w:w="709" w:type="dxa"/>
          </w:tcPr>
          <w:p w14:paraId="39D12D76">
            <w:pPr>
              <w:pStyle w:val="13"/>
              <w:spacing w:before="134"/>
              <w:ind w:left="300"/>
              <w:rPr>
                <w:sz w:val="21"/>
              </w:rPr>
            </w:pPr>
            <w:r>
              <w:rPr>
                <w:w w:val="99"/>
                <w:sz w:val="21"/>
              </w:rPr>
              <w:t>0</w:t>
            </w:r>
          </w:p>
        </w:tc>
      </w:tr>
      <w:tr w14:paraId="215FC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6" w:type="dxa"/>
            <w:vMerge w:val="continue"/>
            <w:tcBorders>
              <w:top w:val="nil"/>
            </w:tcBorders>
            <w:shd w:val="clear" w:color="auto" w:fill="D7D7D7"/>
          </w:tcPr>
          <w:p w14:paraId="7A580B60">
            <w:pPr>
              <w:rPr>
                <w:sz w:val="2"/>
                <w:szCs w:val="2"/>
              </w:rPr>
            </w:pPr>
          </w:p>
        </w:tc>
        <w:tc>
          <w:tcPr>
            <w:tcW w:w="761" w:type="dxa"/>
          </w:tcPr>
          <w:p w14:paraId="3D41234B">
            <w:pPr>
              <w:pStyle w:val="13"/>
              <w:spacing w:before="33"/>
              <w:ind w:left="103" w:right="95"/>
              <w:jc w:val="center"/>
              <w:rPr>
                <w:rFonts w:ascii="Times New Roman"/>
                <w:sz w:val="21"/>
              </w:rPr>
            </w:pPr>
            <w:r>
              <w:rPr>
                <w:rFonts w:ascii="Times New Roman"/>
                <w:spacing w:val="-2"/>
                <w:sz w:val="21"/>
              </w:rPr>
              <w:t>7.2.2</w:t>
            </w:r>
          </w:p>
        </w:tc>
        <w:tc>
          <w:tcPr>
            <w:tcW w:w="5386" w:type="dxa"/>
          </w:tcPr>
          <w:p w14:paraId="625A10E6">
            <w:pPr>
              <w:pStyle w:val="13"/>
              <w:spacing w:before="19"/>
              <w:ind w:left="107"/>
              <w:rPr>
                <w:sz w:val="21"/>
              </w:rPr>
            </w:pPr>
            <w:r>
              <w:rPr>
                <w:spacing w:val="-3"/>
                <w:sz w:val="21"/>
              </w:rPr>
              <w:t>合理开发利用地下空间</w:t>
            </w:r>
          </w:p>
        </w:tc>
        <w:tc>
          <w:tcPr>
            <w:tcW w:w="709" w:type="dxa"/>
          </w:tcPr>
          <w:p w14:paraId="13FCBCA1">
            <w:pPr>
              <w:pStyle w:val="13"/>
              <w:spacing w:before="19"/>
              <w:ind w:left="128" w:right="119"/>
              <w:jc w:val="center"/>
              <w:rPr>
                <w:sz w:val="21"/>
              </w:rPr>
            </w:pPr>
            <w:r>
              <w:rPr>
                <w:spacing w:val="-5"/>
                <w:sz w:val="21"/>
              </w:rPr>
              <w:t>12</w:t>
            </w:r>
          </w:p>
        </w:tc>
        <w:tc>
          <w:tcPr>
            <w:tcW w:w="709" w:type="dxa"/>
          </w:tcPr>
          <w:p w14:paraId="1F4A6843">
            <w:pPr>
              <w:pStyle w:val="13"/>
              <w:spacing w:before="19"/>
              <w:ind w:left="300"/>
              <w:rPr>
                <w:sz w:val="21"/>
              </w:rPr>
            </w:pPr>
            <w:r>
              <w:rPr>
                <w:w w:val="99"/>
                <w:sz w:val="21"/>
              </w:rPr>
              <w:t>0</w:t>
            </w:r>
          </w:p>
        </w:tc>
      </w:tr>
      <w:tr w14:paraId="285C9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816" w:type="dxa"/>
            <w:vMerge w:val="continue"/>
            <w:tcBorders>
              <w:top w:val="nil"/>
            </w:tcBorders>
            <w:shd w:val="clear" w:color="auto" w:fill="D7D7D7"/>
          </w:tcPr>
          <w:p w14:paraId="0FC16B6F">
            <w:pPr>
              <w:rPr>
                <w:sz w:val="2"/>
                <w:szCs w:val="2"/>
              </w:rPr>
            </w:pPr>
          </w:p>
        </w:tc>
        <w:tc>
          <w:tcPr>
            <w:tcW w:w="761" w:type="dxa"/>
          </w:tcPr>
          <w:p w14:paraId="26BABF50">
            <w:pPr>
              <w:pStyle w:val="13"/>
              <w:spacing w:before="66"/>
              <w:ind w:left="103" w:right="95"/>
              <w:jc w:val="center"/>
              <w:rPr>
                <w:rFonts w:ascii="Times New Roman"/>
                <w:sz w:val="21"/>
              </w:rPr>
            </w:pPr>
            <w:r>
              <w:rPr>
                <w:rFonts w:ascii="Times New Roman"/>
                <w:spacing w:val="-2"/>
                <w:sz w:val="21"/>
              </w:rPr>
              <w:t>7.2.3</w:t>
            </w:r>
          </w:p>
        </w:tc>
        <w:tc>
          <w:tcPr>
            <w:tcW w:w="5386" w:type="dxa"/>
          </w:tcPr>
          <w:p w14:paraId="1730A395">
            <w:pPr>
              <w:pStyle w:val="13"/>
              <w:spacing w:before="52"/>
              <w:ind w:left="107"/>
              <w:rPr>
                <w:sz w:val="21"/>
              </w:rPr>
            </w:pPr>
            <w:r>
              <w:rPr>
                <w:spacing w:val="-3"/>
                <w:sz w:val="21"/>
              </w:rPr>
              <w:t>采用机械式停车设施、地下停车库或地面停车楼等方式</w:t>
            </w:r>
          </w:p>
        </w:tc>
        <w:tc>
          <w:tcPr>
            <w:tcW w:w="709" w:type="dxa"/>
          </w:tcPr>
          <w:p w14:paraId="596B0FE1">
            <w:pPr>
              <w:pStyle w:val="13"/>
              <w:spacing w:before="52"/>
              <w:ind w:left="9"/>
              <w:jc w:val="center"/>
              <w:rPr>
                <w:sz w:val="21"/>
              </w:rPr>
            </w:pPr>
            <w:r>
              <w:rPr>
                <w:w w:val="99"/>
                <w:sz w:val="21"/>
              </w:rPr>
              <w:t>8</w:t>
            </w:r>
          </w:p>
        </w:tc>
        <w:tc>
          <w:tcPr>
            <w:tcW w:w="709" w:type="dxa"/>
          </w:tcPr>
          <w:p w14:paraId="1C8D5E58">
            <w:pPr>
              <w:pStyle w:val="13"/>
              <w:spacing w:before="52"/>
              <w:ind w:left="300"/>
              <w:rPr>
                <w:sz w:val="21"/>
              </w:rPr>
            </w:pPr>
            <w:r>
              <w:rPr>
                <w:w w:val="99"/>
                <w:sz w:val="21"/>
              </w:rPr>
              <w:t>8</w:t>
            </w:r>
          </w:p>
        </w:tc>
      </w:tr>
      <w:tr w14:paraId="41F51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816" w:type="dxa"/>
            <w:vMerge w:val="restart"/>
            <w:shd w:val="clear" w:color="auto" w:fill="D7D7D7"/>
          </w:tcPr>
          <w:p w14:paraId="4DCF2BB3">
            <w:pPr>
              <w:pStyle w:val="13"/>
              <w:rPr>
                <w:rFonts w:ascii="黑体"/>
                <w:b/>
                <w:sz w:val="20"/>
              </w:rPr>
            </w:pPr>
          </w:p>
          <w:p w14:paraId="6500084C">
            <w:pPr>
              <w:pStyle w:val="13"/>
              <w:rPr>
                <w:rFonts w:ascii="黑体"/>
                <w:b/>
                <w:sz w:val="20"/>
              </w:rPr>
            </w:pPr>
          </w:p>
          <w:p w14:paraId="738EBE28">
            <w:pPr>
              <w:pStyle w:val="13"/>
              <w:rPr>
                <w:rFonts w:ascii="黑体"/>
                <w:b/>
                <w:sz w:val="20"/>
              </w:rPr>
            </w:pPr>
          </w:p>
          <w:p w14:paraId="59704339">
            <w:pPr>
              <w:pStyle w:val="13"/>
              <w:spacing w:before="169" w:line="278" w:lineRule="auto"/>
              <w:ind w:left="196" w:right="187"/>
              <w:jc w:val="both"/>
              <w:rPr>
                <w:b/>
                <w:sz w:val="21"/>
              </w:rPr>
            </w:pPr>
            <w:r>
              <w:rPr>
                <w:b/>
                <w:spacing w:val="-6"/>
                <w:sz w:val="21"/>
              </w:rPr>
              <w:t>节能与能源利</w:t>
            </w:r>
            <w:r>
              <w:rPr>
                <w:b/>
                <w:spacing w:val="-10"/>
                <w:sz w:val="21"/>
              </w:rPr>
              <w:t>用</w:t>
            </w:r>
          </w:p>
        </w:tc>
        <w:tc>
          <w:tcPr>
            <w:tcW w:w="761" w:type="dxa"/>
          </w:tcPr>
          <w:p w14:paraId="0661B7EB">
            <w:pPr>
              <w:pStyle w:val="13"/>
              <w:spacing w:before="148"/>
              <w:ind w:left="103" w:right="95"/>
              <w:jc w:val="center"/>
              <w:rPr>
                <w:rFonts w:ascii="Times New Roman"/>
                <w:sz w:val="21"/>
              </w:rPr>
            </w:pPr>
            <w:r>
              <w:rPr>
                <w:rFonts w:ascii="Times New Roman"/>
                <w:spacing w:val="-2"/>
                <w:sz w:val="21"/>
              </w:rPr>
              <w:t>7.2.4</w:t>
            </w:r>
          </w:p>
        </w:tc>
        <w:tc>
          <w:tcPr>
            <w:tcW w:w="5386" w:type="dxa"/>
          </w:tcPr>
          <w:p w14:paraId="2E388C29">
            <w:pPr>
              <w:pStyle w:val="13"/>
              <w:spacing w:before="134"/>
              <w:ind w:left="107"/>
              <w:rPr>
                <w:sz w:val="21"/>
              </w:rPr>
            </w:pPr>
            <w:r>
              <w:rPr>
                <w:spacing w:val="-3"/>
                <w:sz w:val="21"/>
              </w:rPr>
              <w:t>优化建筑围护结构的热工性能</w:t>
            </w:r>
          </w:p>
        </w:tc>
        <w:tc>
          <w:tcPr>
            <w:tcW w:w="709" w:type="dxa"/>
          </w:tcPr>
          <w:p w14:paraId="5C0D9E43">
            <w:pPr>
              <w:pStyle w:val="13"/>
              <w:spacing w:before="134"/>
              <w:ind w:left="128" w:right="119"/>
              <w:jc w:val="center"/>
              <w:rPr>
                <w:sz w:val="21"/>
              </w:rPr>
            </w:pPr>
            <w:r>
              <w:rPr>
                <w:spacing w:val="-5"/>
                <w:sz w:val="21"/>
              </w:rPr>
              <w:t>15</w:t>
            </w:r>
          </w:p>
        </w:tc>
        <w:tc>
          <w:tcPr>
            <w:tcW w:w="709" w:type="dxa"/>
          </w:tcPr>
          <w:p w14:paraId="791CAFEE">
            <w:pPr>
              <w:pStyle w:val="13"/>
              <w:spacing w:before="134"/>
              <w:ind w:left="300"/>
              <w:rPr>
                <w:sz w:val="21"/>
              </w:rPr>
            </w:pPr>
            <w:r>
              <w:rPr>
                <w:w w:val="99"/>
                <w:sz w:val="21"/>
              </w:rPr>
              <w:t>0</w:t>
            </w:r>
          </w:p>
        </w:tc>
      </w:tr>
      <w:tr w14:paraId="5CBD2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16" w:type="dxa"/>
            <w:vMerge w:val="continue"/>
            <w:tcBorders>
              <w:top w:val="nil"/>
            </w:tcBorders>
            <w:shd w:val="clear" w:color="auto" w:fill="D7D7D7"/>
          </w:tcPr>
          <w:p w14:paraId="3BFEEAE4">
            <w:pPr>
              <w:rPr>
                <w:sz w:val="2"/>
                <w:szCs w:val="2"/>
              </w:rPr>
            </w:pPr>
          </w:p>
        </w:tc>
        <w:tc>
          <w:tcPr>
            <w:tcW w:w="761" w:type="dxa"/>
          </w:tcPr>
          <w:p w14:paraId="6E751080">
            <w:pPr>
              <w:pStyle w:val="13"/>
              <w:spacing w:before="1"/>
              <w:rPr>
                <w:rFonts w:ascii="黑体"/>
                <w:b/>
                <w:sz w:val="27"/>
              </w:rPr>
            </w:pPr>
          </w:p>
          <w:p w14:paraId="1F79FE7E">
            <w:pPr>
              <w:pStyle w:val="13"/>
              <w:ind w:left="103" w:right="95"/>
              <w:jc w:val="center"/>
              <w:rPr>
                <w:rFonts w:ascii="Times New Roman"/>
                <w:sz w:val="21"/>
              </w:rPr>
            </w:pPr>
            <w:r>
              <w:rPr>
                <w:rFonts w:ascii="Times New Roman"/>
                <w:spacing w:val="-2"/>
                <w:sz w:val="21"/>
              </w:rPr>
              <w:t>7.2.5</w:t>
            </w:r>
          </w:p>
        </w:tc>
        <w:tc>
          <w:tcPr>
            <w:tcW w:w="5386" w:type="dxa"/>
          </w:tcPr>
          <w:p w14:paraId="63AA73B2">
            <w:pPr>
              <w:pStyle w:val="13"/>
              <w:spacing w:before="21" w:line="278" w:lineRule="auto"/>
              <w:ind w:left="107" w:right="96"/>
              <w:rPr>
                <w:sz w:val="21"/>
              </w:rPr>
            </w:pPr>
            <w:r>
              <w:rPr>
                <w:spacing w:val="-11"/>
                <w:sz w:val="21"/>
              </w:rPr>
              <w:t>供暖空调系统的冷、热源机组能效均优于现行强制性工程</w:t>
            </w:r>
            <w:r>
              <w:rPr>
                <w:spacing w:val="-16"/>
                <w:sz w:val="21"/>
              </w:rPr>
              <w:t>建设规范《建筑节能与可再生能源利用通用规范》</w:t>
            </w:r>
            <w:r>
              <w:rPr>
                <w:spacing w:val="-2"/>
                <w:sz w:val="21"/>
              </w:rPr>
              <w:t>GB55015</w:t>
            </w:r>
          </w:p>
          <w:p w14:paraId="6EA8F764">
            <w:pPr>
              <w:pStyle w:val="13"/>
              <w:spacing w:line="269" w:lineRule="exact"/>
              <w:ind w:left="107"/>
              <w:rPr>
                <w:sz w:val="21"/>
              </w:rPr>
            </w:pPr>
            <w:r>
              <w:rPr>
                <w:spacing w:val="-3"/>
                <w:sz w:val="21"/>
              </w:rPr>
              <w:t>的规定以及国家现行标准能效限定值的要求</w:t>
            </w:r>
          </w:p>
        </w:tc>
        <w:tc>
          <w:tcPr>
            <w:tcW w:w="709" w:type="dxa"/>
          </w:tcPr>
          <w:p w14:paraId="64A44D15">
            <w:pPr>
              <w:pStyle w:val="13"/>
              <w:spacing w:before="12"/>
              <w:rPr>
                <w:rFonts w:ascii="黑体"/>
                <w:b/>
                <w:sz w:val="25"/>
              </w:rPr>
            </w:pPr>
          </w:p>
          <w:p w14:paraId="2811F69C">
            <w:pPr>
              <w:pStyle w:val="13"/>
              <w:ind w:left="128" w:right="119"/>
              <w:jc w:val="center"/>
              <w:rPr>
                <w:sz w:val="21"/>
              </w:rPr>
            </w:pPr>
            <w:r>
              <w:rPr>
                <w:spacing w:val="-5"/>
                <w:sz w:val="21"/>
              </w:rPr>
              <w:t>10</w:t>
            </w:r>
          </w:p>
        </w:tc>
        <w:tc>
          <w:tcPr>
            <w:tcW w:w="709" w:type="dxa"/>
          </w:tcPr>
          <w:p w14:paraId="7F04DBCB">
            <w:pPr>
              <w:pStyle w:val="13"/>
              <w:spacing w:before="12"/>
              <w:rPr>
                <w:rFonts w:ascii="黑体"/>
                <w:b/>
                <w:sz w:val="25"/>
              </w:rPr>
            </w:pPr>
          </w:p>
          <w:p w14:paraId="2916D131">
            <w:pPr>
              <w:pStyle w:val="13"/>
              <w:ind w:left="300"/>
              <w:rPr>
                <w:sz w:val="21"/>
              </w:rPr>
            </w:pPr>
            <w:r>
              <w:rPr>
                <w:w w:val="99"/>
                <w:sz w:val="21"/>
              </w:rPr>
              <w:t>0</w:t>
            </w:r>
          </w:p>
        </w:tc>
      </w:tr>
      <w:tr w14:paraId="1CFE0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shd w:val="clear" w:color="auto" w:fill="D7D7D7"/>
          </w:tcPr>
          <w:p w14:paraId="1C6899DC">
            <w:pPr>
              <w:rPr>
                <w:sz w:val="2"/>
                <w:szCs w:val="2"/>
              </w:rPr>
            </w:pPr>
          </w:p>
        </w:tc>
        <w:tc>
          <w:tcPr>
            <w:tcW w:w="761" w:type="dxa"/>
          </w:tcPr>
          <w:p w14:paraId="0FB36ED0">
            <w:pPr>
              <w:pStyle w:val="13"/>
              <w:spacing w:before="190"/>
              <w:ind w:left="103" w:right="95"/>
              <w:jc w:val="center"/>
              <w:rPr>
                <w:rFonts w:ascii="Times New Roman"/>
                <w:sz w:val="21"/>
              </w:rPr>
            </w:pPr>
            <w:r>
              <w:rPr>
                <w:rFonts w:ascii="Times New Roman"/>
                <w:spacing w:val="-2"/>
                <w:sz w:val="21"/>
              </w:rPr>
              <w:t>7.2.6</w:t>
            </w:r>
          </w:p>
        </w:tc>
        <w:tc>
          <w:tcPr>
            <w:tcW w:w="5386" w:type="dxa"/>
          </w:tcPr>
          <w:p w14:paraId="2ABD686F">
            <w:pPr>
              <w:pStyle w:val="13"/>
              <w:spacing w:before="20"/>
              <w:ind w:left="107"/>
              <w:rPr>
                <w:sz w:val="21"/>
              </w:rPr>
            </w:pPr>
            <w:r>
              <w:rPr>
                <w:spacing w:val="-3"/>
                <w:sz w:val="21"/>
              </w:rPr>
              <w:t>采取有效措施降低供暖空调系统的未端系统及输配系统</w:t>
            </w:r>
          </w:p>
          <w:p w14:paraId="3C4C7185">
            <w:pPr>
              <w:pStyle w:val="13"/>
              <w:spacing w:before="43"/>
              <w:ind w:left="107"/>
              <w:rPr>
                <w:sz w:val="21"/>
              </w:rPr>
            </w:pPr>
            <w:r>
              <w:rPr>
                <w:spacing w:val="-5"/>
                <w:sz w:val="21"/>
              </w:rPr>
              <w:t>的能耗</w:t>
            </w:r>
          </w:p>
        </w:tc>
        <w:tc>
          <w:tcPr>
            <w:tcW w:w="709" w:type="dxa"/>
          </w:tcPr>
          <w:p w14:paraId="76056170">
            <w:pPr>
              <w:pStyle w:val="13"/>
              <w:spacing w:before="176"/>
              <w:ind w:left="9"/>
              <w:jc w:val="center"/>
              <w:rPr>
                <w:sz w:val="21"/>
              </w:rPr>
            </w:pPr>
            <w:r>
              <w:rPr>
                <w:w w:val="99"/>
                <w:sz w:val="21"/>
              </w:rPr>
              <w:t>5</w:t>
            </w:r>
          </w:p>
        </w:tc>
        <w:tc>
          <w:tcPr>
            <w:tcW w:w="709" w:type="dxa"/>
          </w:tcPr>
          <w:p w14:paraId="41810D14">
            <w:pPr>
              <w:pStyle w:val="13"/>
              <w:spacing w:before="176"/>
              <w:ind w:left="300"/>
              <w:rPr>
                <w:sz w:val="21"/>
              </w:rPr>
            </w:pPr>
            <w:r>
              <w:rPr>
                <w:w w:val="99"/>
                <w:sz w:val="21"/>
              </w:rPr>
              <w:t>5</w:t>
            </w:r>
          </w:p>
        </w:tc>
      </w:tr>
      <w:tr w14:paraId="2F86D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6" w:type="dxa"/>
            <w:vMerge w:val="continue"/>
            <w:tcBorders>
              <w:top w:val="nil"/>
            </w:tcBorders>
            <w:shd w:val="clear" w:color="auto" w:fill="D7D7D7"/>
          </w:tcPr>
          <w:p w14:paraId="288451B4">
            <w:pPr>
              <w:rPr>
                <w:sz w:val="2"/>
                <w:szCs w:val="2"/>
              </w:rPr>
            </w:pPr>
          </w:p>
        </w:tc>
        <w:tc>
          <w:tcPr>
            <w:tcW w:w="761" w:type="dxa"/>
          </w:tcPr>
          <w:p w14:paraId="40344E74">
            <w:pPr>
              <w:pStyle w:val="13"/>
              <w:spacing w:before="34"/>
              <w:ind w:left="103" w:right="95"/>
              <w:jc w:val="center"/>
              <w:rPr>
                <w:rFonts w:ascii="Times New Roman"/>
                <w:sz w:val="21"/>
              </w:rPr>
            </w:pPr>
            <w:r>
              <w:rPr>
                <w:rFonts w:ascii="Times New Roman"/>
                <w:spacing w:val="-2"/>
                <w:sz w:val="21"/>
              </w:rPr>
              <w:t>7.2.7</w:t>
            </w:r>
          </w:p>
        </w:tc>
        <w:tc>
          <w:tcPr>
            <w:tcW w:w="5386" w:type="dxa"/>
          </w:tcPr>
          <w:p w14:paraId="5D0BA5B8">
            <w:pPr>
              <w:pStyle w:val="13"/>
              <w:spacing w:before="20"/>
              <w:ind w:left="107"/>
              <w:rPr>
                <w:sz w:val="21"/>
              </w:rPr>
            </w:pPr>
            <w:r>
              <w:rPr>
                <w:spacing w:val="-3"/>
                <w:sz w:val="21"/>
              </w:rPr>
              <w:t>采用节能型电气设备及节能控制措施</w:t>
            </w:r>
          </w:p>
        </w:tc>
        <w:tc>
          <w:tcPr>
            <w:tcW w:w="709" w:type="dxa"/>
          </w:tcPr>
          <w:p w14:paraId="0230902D">
            <w:pPr>
              <w:pStyle w:val="13"/>
              <w:spacing w:before="20"/>
              <w:ind w:left="128" w:right="119"/>
              <w:jc w:val="center"/>
              <w:rPr>
                <w:sz w:val="21"/>
              </w:rPr>
            </w:pPr>
            <w:r>
              <w:rPr>
                <w:spacing w:val="-5"/>
                <w:sz w:val="21"/>
              </w:rPr>
              <w:t>10</w:t>
            </w:r>
          </w:p>
        </w:tc>
        <w:tc>
          <w:tcPr>
            <w:tcW w:w="709" w:type="dxa"/>
          </w:tcPr>
          <w:p w14:paraId="5C567B29">
            <w:pPr>
              <w:pStyle w:val="13"/>
              <w:spacing w:before="20"/>
              <w:ind w:left="300"/>
              <w:rPr>
                <w:sz w:val="21"/>
              </w:rPr>
            </w:pPr>
            <w:r>
              <w:rPr>
                <w:w w:val="99"/>
                <w:sz w:val="21"/>
              </w:rPr>
              <w:t>5</w:t>
            </w:r>
          </w:p>
        </w:tc>
      </w:tr>
      <w:tr w14:paraId="074A4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shd w:val="clear" w:color="auto" w:fill="D7D7D7"/>
          </w:tcPr>
          <w:p w14:paraId="5BA4FE73">
            <w:pPr>
              <w:rPr>
                <w:sz w:val="2"/>
                <w:szCs w:val="2"/>
              </w:rPr>
            </w:pPr>
          </w:p>
        </w:tc>
        <w:tc>
          <w:tcPr>
            <w:tcW w:w="761" w:type="dxa"/>
          </w:tcPr>
          <w:p w14:paraId="4A86EBAA">
            <w:pPr>
              <w:pStyle w:val="13"/>
              <w:spacing w:before="33"/>
              <w:ind w:left="103" w:right="95"/>
              <w:jc w:val="center"/>
              <w:rPr>
                <w:rFonts w:ascii="Times New Roman"/>
                <w:sz w:val="21"/>
              </w:rPr>
            </w:pPr>
            <w:r>
              <w:rPr>
                <w:rFonts w:ascii="Times New Roman"/>
                <w:spacing w:val="-2"/>
                <w:sz w:val="21"/>
              </w:rPr>
              <w:t>7.2.8</w:t>
            </w:r>
          </w:p>
        </w:tc>
        <w:tc>
          <w:tcPr>
            <w:tcW w:w="5386" w:type="dxa"/>
          </w:tcPr>
          <w:p w14:paraId="4758155F">
            <w:pPr>
              <w:pStyle w:val="13"/>
              <w:spacing w:before="20"/>
              <w:ind w:left="107"/>
              <w:rPr>
                <w:sz w:val="21"/>
              </w:rPr>
            </w:pPr>
            <w:r>
              <w:rPr>
                <w:spacing w:val="-3"/>
                <w:sz w:val="21"/>
              </w:rPr>
              <w:t>采取措施降低建筑能耗</w:t>
            </w:r>
          </w:p>
        </w:tc>
        <w:tc>
          <w:tcPr>
            <w:tcW w:w="709" w:type="dxa"/>
          </w:tcPr>
          <w:p w14:paraId="7C194150">
            <w:pPr>
              <w:pStyle w:val="13"/>
              <w:spacing w:before="20"/>
              <w:ind w:left="128" w:right="119"/>
              <w:jc w:val="center"/>
              <w:rPr>
                <w:sz w:val="21"/>
              </w:rPr>
            </w:pPr>
            <w:r>
              <w:rPr>
                <w:spacing w:val="-5"/>
                <w:sz w:val="21"/>
              </w:rPr>
              <w:t>10</w:t>
            </w:r>
          </w:p>
        </w:tc>
        <w:tc>
          <w:tcPr>
            <w:tcW w:w="709" w:type="dxa"/>
          </w:tcPr>
          <w:p w14:paraId="7D9A18CF">
            <w:pPr>
              <w:pStyle w:val="13"/>
              <w:spacing w:before="20"/>
              <w:ind w:left="300"/>
              <w:rPr>
                <w:sz w:val="21"/>
              </w:rPr>
            </w:pPr>
            <w:r>
              <w:rPr>
                <w:w w:val="99"/>
                <w:sz w:val="21"/>
              </w:rPr>
              <w:t>0</w:t>
            </w:r>
          </w:p>
        </w:tc>
      </w:tr>
      <w:tr w14:paraId="11756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6" w:type="dxa"/>
            <w:vMerge w:val="continue"/>
            <w:tcBorders>
              <w:top w:val="nil"/>
            </w:tcBorders>
            <w:shd w:val="clear" w:color="auto" w:fill="D7D7D7"/>
          </w:tcPr>
          <w:p w14:paraId="3E7B6082">
            <w:pPr>
              <w:rPr>
                <w:sz w:val="2"/>
                <w:szCs w:val="2"/>
              </w:rPr>
            </w:pPr>
          </w:p>
        </w:tc>
        <w:tc>
          <w:tcPr>
            <w:tcW w:w="761" w:type="dxa"/>
          </w:tcPr>
          <w:p w14:paraId="6C82B2C4">
            <w:pPr>
              <w:pStyle w:val="13"/>
              <w:spacing w:before="33"/>
              <w:ind w:left="103" w:right="95"/>
              <w:jc w:val="center"/>
              <w:rPr>
                <w:rFonts w:ascii="Times New Roman"/>
                <w:sz w:val="21"/>
              </w:rPr>
            </w:pPr>
            <w:r>
              <w:rPr>
                <w:rFonts w:ascii="Times New Roman"/>
                <w:spacing w:val="-2"/>
                <w:sz w:val="21"/>
              </w:rPr>
              <w:t>7.2.9</w:t>
            </w:r>
          </w:p>
        </w:tc>
        <w:tc>
          <w:tcPr>
            <w:tcW w:w="5386" w:type="dxa"/>
          </w:tcPr>
          <w:p w14:paraId="254315A1">
            <w:pPr>
              <w:pStyle w:val="13"/>
              <w:spacing w:before="19"/>
              <w:ind w:left="107"/>
              <w:rPr>
                <w:sz w:val="21"/>
              </w:rPr>
            </w:pPr>
            <w:r>
              <w:rPr>
                <w:spacing w:val="-3"/>
                <w:sz w:val="21"/>
              </w:rPr>
              <w:t>结合当地气候和自然资源条件合理利用可再生能源</w:t>
            </w:r>
          </w:p>
        </w:tc>
        <w:tc>
          <w:tcPr>
            <w:tcW w:w="709" w:type="dxa"/>
          </w:tcPr>
          <w:p w14:paraId="75FF17B3">
            <w:pPr>
              <w:pStyle w:val="13"/>
              <w:spacing w:before="19"/>
              <w:ind w:left="128" w:right="119"/>
              <w:jc w:val="center"/>
              <w:rPr>
                <w:sz w:val="21"/>
              </w:rPr>
            </w:pPr>
            <w:r>
              <w:rPr>
                <w:spacing w:val="-5"/>
                <w:sz w:val="21"/>
              </w:rPr>
              <w:t>15</w:t>
            </w:r>
          </w:p>
        </w:tc>
        <w:tc>
          <w:tcPr>
            <w:tcW w:w="709" w:type="dxa"/>
          </w:tcPr>
          <w:p w14:paraId="6C6689B5">
            <w:pPr>
              <w:pStyle w:val="13"/>
              <w:spacing w:before="19"/>
              <w:ind w:left="300"/>
              <w:rPr>
                <w:sz w:val="21"/>
              </w:rPr>
            </w:pPr>
            <w:r>
              <w:rPr>
                <w:w w:val="99"/>
                <w:sz w:val="21"/>
              </w:rPr>
              <w:t>0</w:t>
            </w:r>
          </w:p>
        </w:tc>
      </w:tr>
      <w:tr w14:paraId="57662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6" w:type="dxa"/>
            <w:vMerge w:val="restart"/>
            <w:shd w:val="clear" w:color="auto" w:fill="D7D7D7"/>
          </w:tcPr>
          <w:p w14:paraId="17733F8E">
            <w:pPr>
              <w:pStyle w:val="13"/>
              <w:spacing w:before="9"/>
              <w:rPr>
                <w:rFonts w:ascii="黑体"/>
                <w:b/>
                <w:sz w:val="27"/>
              </w:rPr>
            </w:pPr>
          </w:p>
          <w:p w14:paraId="4C807FA4">
            <w:pPr>
              <w:pStyle w:val="13"/>
              <w:spacing w:line="278" w:lineRule="auto"/>
              <w:ind w:left="196" w:right="187"/>
              <w:jc w:val="both"/>
              <w:rPr>
                <w:b/>
                <w:sz w:val="21"/>
              </w:rPr>
            </w:pPr>
            <w:r>
              <w:rPr>
                <w:b/>
                <w:spacing w:val="-6"/>
                <w:sz w:val="21"/>
              </w:rPr>
              <w:t>节水与水资源利用</w:t>
            </w:r>
          </w:p>
        </w:tc>
        <w:tc>
          <w:tcPr>
            <w:tcW w:w="761" w:type="dxa"/>
          </w:tcPr>
          <w:p w14:paraId="3EAC6062">
            <w:pPr>
              <w:pStyle w:val="13"/>
              <w:spacing w:before="42"/>
              <w:ind w:left="103" w:right="95"/>
              <w:jc w:val="center"/>
              <w:rPr>
                <w:rFonts w:ascii="Times New Roman"/>
                <w:sz w:val="21"/>
              </w:rPr>
            </w:pPr>
            <w:r>
              <w:rPr>
                <w:rFonts w:ascii="Times New Roman"/>
                <w:spacing w:val="-2"/>
                <w:sz w:val="21"/>
              </w:rPr>
              <w:t>7.2.10</w:t>
            </w:r>
          </w:p>
        </w:tc>
        <w:tc>
          <w:tcPr>
            <w:tcW w:w="5386" w:type="dxa"/>
          </w:tcPr>
          <w:p w14:paraId="2E6C2A4E">
            <w:pPr>
              <w:pStyle w:val="13"/>
              <w:spacing w:before="28"/>
              <w:ind w:left="107"/>
              <w:rPr>
                <w:sz w:val="21"/>
              </w:rPr>
            </w:pPr>
            <w:r>
              <w:rPr>
                <w:spacing w:val="-3"/>
                <w:sz w:val="21"/>
              </w:rPr>
              <w:t>使用较高水效等级的卫生器具</w:t>
            </w:r>
          </w:p>
        </w:tc>
        <w:tc>
          <w:tcPr>
            <w:tcW w:w="709" w:type="dxa"/>
          </w:tcPr>
          <w:p w14:paraId="6D2BD478">
            <w:pPr>
              <w:pStyle w:val="13"/>
              <w:spacing w:before="28"/>
              <w:ind w:left="128" w:right="119"/>
              <w:jc w:val="center"/>
              <w:rPr>
                <w:sz w:val="21"/>
              </w:rPr>
            </w:pPr>
            <w:r>
              <w:rPr>
                <w:spacing w:val="-5"/>
                <w:sz w:val="21"/>
              </w:rPr>
              <w:t>15</w:t>
            </w:r>
          </w:p>
        </w:tc>
        <w:tc>
          <w:tcPr>
            <w:tcW w:w="709" w:type="dxa"/>
          </w:tcPr>
          <w:p w14:paraId="6645C76D">
            <w:pPr>
              <w:pStyle w:val="13"/>
              <w:spacing w:before="28"/>
              <w:ind w:left="300"/>
              <w:rPr>
                <w:sz w:val="21"/>
              </w:rPr>
            </w:pPr>
            <w:r>
              <w:rPr>
                <w:w w:val="99"/>
                <w:sz w:val="21"/>
              </w:rPr>
              <w:t>8</w:t>
            </w:r>
          </w:p>
        </w:tc>
      </w:tr>
      <w:tr w14:paraId="76123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shd w:val="clear" w:color="auto" w:fill="D7D7D7"/>
          </w:tcPr>
          <w:p w14:paraId="37C56F75">
            <w:pPr>
              <w:rPr>
                <w:sz w:val="2"/>
                <w:szCs w:val="2"/>
              </w:rPr>
            </w:pPr>
          </w:p>
        </w:tc>
        <w:tc>
          <w:tcPr>
            <w:tcW w:w="761" w:type="dxa"/>
          </w:tcPr>
          <w:p w14:paraId="26870953">
            <w:pPr>
              <w:pStyle w:val="13"/>
              <w:spacing w:before="33"/>
              <w:ind w:left="103" w:right="95"/>
              <w:jc w:val="center"/>
              <w:rPr>
                <w:rFonts w:ascii="Times New Roman"/>
                <w:sz w:val="21"/>
              </w:rPr>
            </w:pPr>
            <w:r>
              <w:rPr>
                <w:rFonts w:ascii="Times New Roman"/>
                <w:spacing w:val="-2"/>
                <w:sz w:val="21"/>
              </w:rPr>
              <w:t>7.2.11</w:t>
            </w:r>
          </w:p>
        </w:tc>
        <w:tc>
          <w:tcPr>
            <w:tcW w:w="5386" w:type="dxa"/>
          </w:tcPr>
          <w:p w14:paraId="778326B8">
            <w:pPr>
              <w:pStyle w:val="13"/>
              <w:spacing w:before="19"/>
              <w:ind w:left="107"/>
              <w:rPr>
                <w:sz w:val="21"/>
              </w:rPr>
            </w:pPr>
            <w:r>
              <w:rPr>
                <w:spacing w:val="-3"/>
                <w:sz w:val="21"/>
              </w:rPr>
              <w:t>绿化灌溉及空调冷却水系统采用节水设备或技术</w:t>
            </w:r>
          </w:p>
        </w:tc>
        <w:tc>
          <w:tcPr>
            <w:tcW w:w="709" w:type="dxa"/>
          </w:tcPr>
          <w:p w14:paraId="07432DEA">
            <w:pPr>
              <w:pStyle w:val="13"/>
              <w:spacing w:before="19"/>
              <w:ind w:left="128" w:right="119"/>
              <w:jc w:val="center"/>
              <w:rPr>
                <w:sz w:val="21"/>
              </w:rPr>
            </w:pPr>
            <w:r>
              <w:rPr>
                <w:spacing w:val="-5"/>
                <w:sz w:val="21"/>
              </w:rPr>
              <w:t>12</w:t>
            </w:r>
          </w:p>
        </w:tc>
        <w:tc>
          <w:tcPr>
            <w:tcW w:w="709" w:type="dxa"/>
          </w:tcPr>
          <w:p w14:paraId="5525C281">
            <w:pPr>
              <w:pStyle w:val="13"/>
              <w:spacing w:before="19"/>
              <w:ind w:left="300"/>
              <w:rPr>
                <w:sz w:val="21"/>
              </w:rPr>
            </w:pPr>
            <w:r>
              <w:rPr>
                <w:w w:val="99"/>
                <w:sz w:val="21"/>
              </w:rPr>
              <w:t>6</w:t>
            </w:r>
          </w:p>
        </w:tc>
      </w:tr>
      <w:tr w14:paraId="2CB4F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16" w:type="dxa"/>
            <w:vMerge w:val="continue"/>
            <w:tcBorders>
              <w:top w:val="nil"/>
            </w:tcBorders>
            <w:shd w:val="clear" w:color="auto" w:fill="D7D7D7"/>
          </w:tcPr>
          <w:p w14:paraId="5D5781F2">
            <w:pPr>
              <w:rPr>
                <w:sz w:val="2"/>
                <w:szCs w:val="2"/>
              </w:rPr>
            </w:pPr>
          </w:p>
        </w:tc>
        <w:tc>
          <w:tcPr>
            <w:tcW w:w="761" w:type="dxa"/>
          </w:tcPr>
          <w:p w14:paraId="7B9D1144">
            <w:pPr>
              <w:pStyle w:val="13"/>
              <w:spacing w:before="12"/>
              <w:rPr>
                <w:rFonts w:ascii="黑体"/>
                <w:b/>
                <w:sz w:val="26"/>
              </w:rPr>
            </w:pPr>
          </w:p>
          <w:p w14:paraId="2339319C">
            <w:pPr>
              <w:pStyle w:val="13"/>
              <w:ind w:left="103" w:right="95"/>
              <w:jc w:val="center"/>
              <w:rPr>
                <w:rFonts w:ascii="Times New Roman"/>
                <w:sz w:val="21"/>
              </w:rPr>
            </w:pPr>
            <w:r>
              <w:rPr>
                <w:rFonts w:ascii="Times New Roman"/>
                <w:spacing w:val="-2"/>
                <w:sz w:val="21"/>
              </w:rPr>
              <w:t>7.2.12</w:t>
            </w:r>
          </w:p>
        </w:tc>
        <w:tc>
          <w:tcPr>
            <w:tcW w:w="5386" w:type="dxa"/>
          </w:tcPr>
          <w:p w14:paraId="7FE31B5D">
            <w:pPr>
              <w:pStyle w:val="13"/>
              <w:spacing w:before="19" w:line="278" w:lineRule="auto"/>
              <w:ind w:left="107" w:right="98"/>
              <w:rPr>
                <w:sz w:val="21"/>
              </w:rPr>
            </w:pPr>
            <w:r>
              <w:rPr>
                <w:spacing w:val="-7"/>
                <w:sz w:val="21"/>
              </w:rPr>
              <w:t>结合雨水综合利用设施营造室外景观水体，室外景观水体</w:t>
            </w:r>
            <w:r>
              <w:rPr>
                <w:spacing w:val="-5"/>
                <w:sz w:val="21"/>
              </w:rPr>
              <w:t xml:space="preserve">利用雨水的补水量大于水体蒸发量的 </w:t>
            </w:r>
            <w:r>
              <w:rPr>
                <w:spacing w:val="-4"/>
                <w:sz w:val="21"/>
              </w:rPr>
              <w:t>60</w:t>
            </w:r>
            <w:r>
              <w:rPr>
                <w:spacing w:val="-5"/>
                <w:sz w:val="21"/>
              </w:rPr>
              <w:t>%，且采用保障水</w:t>
            </w:r>
          </w:p>
          <w:p w14:paraId="061E4EE5">
            <w:pPr>
              <w:pStyle w:val="13"/>
              <w:spacing w:line="269" w:lineRule="exact"/>
              <w:ind w:left="107"/>
              <w:rPr>
                <w:sz w:val="21"/>
              </w:rPr>
            </w:pPr>
            <w:r>
              <w:rPr>
                <w:spacing w:val="-3"/>
                <w:sz w:val="21"/>
              </w:rPr>
              <w:t>体水质的生态水处理技术</w:t>
            </w:r>
          </w:p>
        </w:tc>
        <w:tc>
          <w:tcPr>
            <w:tcW w:w="709" w:type="dxa"/>
          </w:tcPr>
          <w:p w14:paraId="4A4B8B26">
            <w:pPr>
              <w:pStyle w:val="13"/>
              <w:spacing w:before="11"/>
              <w:rPr>
                <w:rFonts w:ascii="黑体"/>
                <w:b/>
                <w:sz w:val="25"/>
              </w:rPr>
            </w:pPr>
          </w:p>
          <w:p w14:paraId="3F1F2675">
            <w:pPr>
              <w:pStyle w:val="13"/>
              <w:ind w:left="9"/>
              <w:jc w:val="center"/>
              <w:rPr>
                <w:sz w:val="21"/>
              </w:rPr>
            </w:pPr>
            <w:r>
              <w:rPr>
                <w:w w:val="99"/>
                <w:sz w:val="21"/>
              </w:rPr>
              <w:t>8</w:t>
            </w:r>
          </w:p>
        </w:tc>
        <w:tc>
          <w:tcPr>
            <w:tcW w:w="709" w:type="dxa"/>
          </w:tcPr>
          <w:p w14:paraId="1A349887">
            <w:pPr>
              <w:pStyle w:val="13"/>
              <w:spacing w:before="11"/>
              <w:rPr>
                <w:rFonts w:ascii="黑体"/>
                <w:b/>
                <w:sz w:val="25"/>
              </w:rPr>
            </w:pPr>
          </w:p>
          <w:p w14:paraId="77DABA66">
            <w:pPr>
              <w:pStyle w:val="13"/>
              <w:ind w:left="300"/>
              <w:rPr>
                <w:sz w:val="21"/>
              </w:rPr>
            </w:pPr>
            <w:r>
              <w:rPr>
                <w:w w:val="99"/>
                <w:sz w:val="21"/>
              </w:rPr>
              <w:t>8</w:t>
            </w:r>
          </w:p>
        </w:tc>
      </w:tr>
      <w:tr w14:paraId="38757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6" w:type="dxa"/>
            <w:vMerge w:val="continue"/>
            <w:tcBorders>
              <w:top w:val="nil"/>
            </w:tcBorders>
            <w:shd w:val="clear" w:color="auto" w:fill="D7D7D7"/>
          </w:tcPr>
          <w:p w14:paraId="411769CA">
            <w:pPr>
              <w:rPr>
                <w:sz w:val="2"/>
                <w:szCs w:val="2"/>
              </w:rPr>
            </w:pPr>
          </w:p>
        </w:tc>
        <w:tc>
          <w:tcPr>
            <w:tcW w:w="761" w:type="dxa"/>
          </w:tcPr>
          <w:p w14:paraId="568E66B6">
            <w:pPr>
              <w:pStyle w:val="13"/>
              <w:spacing w:before="33"/>
              <w:ind w:left="103" w:right="95"/>
              <w:jc w:val="center"/>
              <w:rPr>
                <w:rFonts w:ascii="Times New Roman"/>
                <w:sz w:val="21"/>
              </w:rPr>
            </w:pPr>
            <w:r>
              <w:rPr>
                <w:rFonts w:ascii="Times New Roman"/>
                <w:spacing w:val="-2"/>
                <w:sz w:val="21"/>
              </w:rPr>
              <w:t>7.2.13</w:t>
            </w:r>
          </w:p>
        </w:tc>
        <w:tc>
          <w:tcPr>
            <w:tcW w:w="5386" w:type="dxa"/>
          </w:tcPr>
          <w:p w14:paraId="56C3F0D1">
            <w:pPr>
              <w:pStyle w:val="13"/>
              <w:spacing w:before="19"/>
              <w:ind w:left="107"/>
              <w:rPr>
                <w:sz w:val="21"/>
              </w:rPr>
            </w:pPr>
            <w:r>
              <w:rPr>
                <w:spacing w:val="-4"/>
                <w:sz w:val="21"/>
              </w:rPr>
              <w:t>使用非传统水源</w:t>
            </w:r>
          </w:p>
        </w:tc>
        <w:tc>
          <w:tcPr>
            <w:tcW w:w="709" w:type="dxa"/>
          </w:tcPr>
          <w:p w14:paraId="4ACF9172">
            <w:pPr>
              <w:pStyle w:val="13"/>
              <w:spacing w:before="19"/>
              <w:ind w:left="128" w:right="119"/>
              <w:jc w:val="center"/>
              <w:rPr>
                <w:sz w:val="21"/>
              </w:rPr>
            </w:pPr>
            <w:r>
              <w:rPr>
                <w:spacing w:val="-5"/>
                <w:sz w:val="21"/>
              </w:rPr>
              <w:t>15</w:t>
            </w:r>
          </w:p>
        </w:tc>
        <w:tc>
          <w:tcPr>
            <w:tcW w:w="709" w:type="dxa"/>
          </w:tcPr>
          <w:p w14:paraId="3436A9BB">
            <w:pPr>
              <w:pStyle w:val="13"/>
              <w:spacing w:before="19"/>
              <w:ind w:left="300"/>
              <w:rPr>
                <w:sz w:val="21"/>
              </w:rPr>
            </w:pPr>
            <w:r>
              <w:rPr>
                <w:w w:val="99"/>
                <w:sz w:val="21"/>
              </w:rPr>
              <w:t>5</w:t>
            </w:r>
          </w:p>
        </w:tc>
      </w:tr>
      <w:tr w14:paraId="3461A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6" w:type="dxa"/>
            <w:vMerge w:val="restart"/>
            <w:shd w:val="clear" w:color="auto" w:fill="D7D7D7"/>
          </w:tcPr>
          <w:p w14:paraId="05871E4C">
            <w:pPr>
              <w:pStyle w:val="13"/>
              <w:spacing w:before="6"/>
              <w:rPr>
                <w:rFonts w:ascii="黑体"/>
                <w:b/>
                <w:sz w:val="27"/>
              </w:rPr>
            </w:pPr>
          </w:p>
          <w:p w14:paraId="2A29D42C">
            <w:pPr>
              <w:pStyle w:val="13"/>
              <w:spacing w:line="278" w:lineRule="auto"/>
              <w:ind w:left="196" w:right="187"/>
              <w:jc w:val="both"/>
              <w:rPr>
                <w:b/>
                <w:sz w:val="21"/>
              </w:rPr>
            </w:pPr>
            <w:r>
              <w:rPr>
                <w:b/>
                <w:spacing w:val="-6"/>
                <w:sz w:val="21"/>
              </w:rPr>
              <w:t>节材与绿色建</w:t>
            </w:r>
            <w:r>
              <w:rPr>
                <w:b/>
                <w:spacing w:val="-10"/>
                <w:sz w:val="21"/>
              </w:rPr>
              <w:t>材</w:t>
            </w:r>
          </w:p>
        </w:tc>
        <w:tc>
          <w:tcPr>
            <w:tcW w:w="761" w:type="dxa"/>
          </w:tcPr>
          <w:p w14:paraId="443D63D6">
            <w:pPr>
              <w:pStyle w:val="13"/>
              <w:spacing w:before="191"/>
              <w:ind w:left="103" w:right="95"/>
              <w:jc w:val="center"/>
              <w:rPr>
                <w:rFonts w:ascii="Times New Roman"/>
                <w:sz w:val="21"/>
              </w:rPr>
            </w:pPr>
            <w:r>
              <w:rPr>
                <w:rFonts w:ascii="Times New Roman"/>
                <w:spacing w:val="-2"/>
                <w:sz w:val="21"/>
              </w:rPr>
              <w:t>7.2.14</w:t>
            </w:r>
          </w:p>
        </w:tc>
        <w:tc>
          <w:tcPr>
            <w:tcW w:w="5386" w:type="dxa"/>
          </w:tcPr>
          <w:p w14:paraId="5E246398">
            <w:pPr>
              <w:pStyle w:val="13"/>
              <w:spacing w:before="21"/>
              <w:ind w:left="107"/>
              <w:rPr>
                <w:sz w:val="21"/>
              </w:rPr>
            </w:pPr>
            <w:r>
              <w:rPr>
                <w:spacing w:val="-3"/>
                <w:sz w:val="21"/>
              </w:rPr>
              <w:t>建筑所有区域实施土建工程与装修工程一体化设计及施</w:t>
            </w:r>
          </w:p>
          <w:p w14:paraId="161C4FDC">
            <w:pPr>
              <w:pStyle w:val="13"/>
              <w:spacing w:before="43"/>
              <w:ind w:left="107"/>
              <w:rPr>
                <w:sz w:val="21"/>
              </w:rPr>
            </w:pPr>
            <w:r>
              <w:rPr>
                <w:w w:val="99"/>
                <w:sz w:val="21"/>
              </w:rPr>
              <w:t>工</w:t>
            </w:r>
          </w:p>
        </w:tc>
        <w:tc>
          <w:tcPr>
            <w:tcW w:w="709" w:type="dxa"/>
          </w:tcPr>
          <w:p w14:paraId="28497B1E">
            <w:pPr>
              <w:pStyle w:val="13"/>
              <w:spacing w:before="177"/>
              <w:ind w:left="9"/>
              <w:jc w:val="center"/>
              <w:rPr>
                <w:sz w:val="21"/>
              </w:rPr>
            </w:pPr>
            <w:r>
              <w:rPr>
                <w:w w:val="99"/>
                <w:sz w:val="21"/>
              </w:rPr>
              <w:t>8</w:t>
            </w:r>
          </w:p>
        </w:tc>
        <w:tc>
          <w:tcPr>
            <w:tcW w:w="709" w:type="dxa"/>
          </w:tcPr>
          <w:p w14:paraId="698367B3">
            <w:pPr>
              <w:pStyle w:val="13"/>
              <w:spacing w:before="177"/>
              <w:ind w:left="300"/>
              <w:rPr>
                <w:sz w:val="21"/>
              </w:rPr>
            </w:pPr>
            <w:r>
              <w:rPr>
                <w:w w:val="99"/>
                <w:sz w:val="21"/>
              </w:rPr>
              <w:t>8</w:t>
            </w:r>
          </w:p>
        </w:tc>
      </w:tr>
      <w:tr w14:paraId="43231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shd w:val="clear" w:color="auto" w:fill="D7D7D7"/>
          </w:tcPr>
          <w:p w14:paraId="3069DF08">
            <w:pPr>
              <w:rPr>
                <w:sz w:val="2"/>
                <w:szCs w:val="2"/>
              </w:rPr>
            </w:pPr>
          </w:p>
        </w:tc>
        <w:tc>
          <w:tcPr>
            <w:tcW w:w="761" w:type="dxa"/>
          </w:tcPr>
          <w:p w14:paraId="7BC9ECCF">
            <w:pPr>
              <w:pStyle w:val="13"/>
              <w:spacing w:before="34"/>
              <w:ind w:left="103" w:right="95"/>
              <w:jc w:val="center"/>
              <w:rPr>
                <w:rFonts w:ascii="Times New Roman"/>
                <w:sz w:val="21"/>
              </w:rPr>
            </w:pPr>
            <w:r>
              <w:rPr>
                <w:rFonts w:ascii="Times New Roman"/>
                <w:spacing w:val="-2"/>
                <w:sz w:val="21"/>
              </w:rPr>
              <w:t>7.2.15</w:t>
            </w:r>
          </w:p>
        </w:tc>
        <w:tc>
          <w:tcPr>
            <w:tcW w:w="5386" w:type="dxa"/>
          </w:tcPr>
          <w:p w14:paraId="0207C79B">
            <w:pPr>
              <w:pStyle w:val="13"/>
              <w:spacing w:before="20"/>
              <w:ind w:left="107"/>
              <w:rPr>
                <w:sz w:val="21"/>
              </w:rPr>
            </w:pPr>
            <w:r>
              <w:rPr>
                <w:spacing w:val="-3"/>
                <w:sz w:val="21"/>
              </w:rPr>
              <w:t>合理选用建筑结构材料与构件</w:t>
            </w:r>
          </w:p>
        </w:tc>
        <w:tc>
          <w:tcPr>
            <w:tcW w:w="709" w:type="dxa"/>
          </w:tcPr>
          <w:p w14:paraId="1B367296">
            <w:pPr>
              <w:pStyle w:val="13"/>
              <w:spacing w:before="20"/>
              <w:ind w:left="128" w:right="119"/>
              <w:jc w:val="center"/>
              <w:rPr>
                <w:sz w:val="21"/>
              </w:rPr>
            </w:pPr>
            <w:r>
              <w:rPr>
                <w:spacing w:val="-5"/>
                <w:sz w:val="21"/>
              </w:rPr>
              <w:t>10</w:t>
            </w:r>
          </w:p>
        </w:tc>
        <w:tc>
          <w:tcPr>
            <w:tcW w:w="709" w:type="dxa"/>
          </w:tcPr>
          <w:p w14:paraId="4950761E">
            <w:pPr>
              <w:pStyle w:val="13"/>
              <w:spacing w:before="20"/>
              <w:ind w:left="300"/>
              <w:rPr>
                <w:sz w:val="21"/>
              </w:rPr>
            </w:pPr>
            <w:r>
              <w:rPr>
                <w:w w:val="99"/>
                <w:sz w:val="21"/>
              </w:rPr>
              <w:t>5</w:t>
            </w:r>
          </w:p>
        </w:tc>
      </w:tr>
      <w:tr w14:paraId="3B781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6" w:type="dxa"/>
            <w:vMerge w:val="continue"/>
            <w:tcBorders>
              <w:top w:val="nil"/>
            </w:tcBorders>
            <w:shd w:val="clear" w:color="auto" w:fill="D7D7D7"/>
          </w:tcPr>
          <w:p w14:paraId="47F31B6A">
            <w:pPr>
              <w:rPr>
                <w:sz w:val="2"/>
                <w:szCs w:val="2"/>
              </w:rPr>
            </w:pPr>
          </w:p>
        </w:tc>
        <w:tc>
          <w:tcPr>
            <w:tcW w:w="761" w:type="dxa"/>
          </w:tcPr>
          <w:p w14:paraId="3FCD013B">
            <w:pPr>
              <w:pStyle w:val="13"/>
              <w:spacing w:before="34"/>
              <w:ind w:left="103" w:right="95"/>
              <w:jc w:val="center"/>
              <w:rPr>
                <w:rFonts w:ascii="Times New Roman"/>
                <w:sz w:val="21"/>
              </w:rPr>
            </w:pPr>
            <w:r>
              <w:rPr>
                <w:rFonts w:ascii="Times New Roman"/>
                <w:spacing w:val="-2"/>
                <w:sz w:val="21"/>
              </w:rPr>
              <w:t>7.2.16</w:t>
            </w:r>
          </w:p>
        </w:tc>
        <w:tc>
          <w:tcPr>
            <w:tcW w:w="5386" w:type="dxa"/>
          </w:tcPr>
          <w:p w14:paraId="5CA0A19F">
            <w:pPr>
              <w:pStyle w:val="13"/>
              <w:spacing w:before="20"/>
              <w:ind w:left="107"/>
              <w:rPr>
                <w:sz w:val="21"/>
              </w:rPr>
            </w:pPr>
            <w:r>
              <w:rPr>
                <w:spacing w:val="-3"/>
                <w:sz w:val="21"/>
              </w:rPr>
              <w:t>建筑装修选用工业化内装部品</w:t>
            </w:r>
          </w:p>
        </w:tc>
        <w:tc>
          <w:tcPr>
            <w:tcW w:w="709" w:type="dxa"/>
          </w:tcPr>
          <w:p w14:paraId="2B6A0064">
            <w:pPr>
              <w:pStyle w:val="13"/>
              <w:spacing w:before="20"/>
              <w:ind w:left="9"/>
              <w:jc w:val="center"/>
              <w:rPr>
                <w:sz w:val="21"/>
              </w:rPr>
            </w:pPr>
            <w:r>
              <w:rPr>
                <w:w w:val="99"/>
                <w:sz w:val="21"/>
              </w:rPr>
              <w:t>8</w:t>
            </w:r>
          </w:p>
        </w:tc>
        <w:tc>
          <w:tcPr>
            <w:tcW w:w="709" w:type="dxa"/>
          </w:tcPr>
          <w:p w14:paraId="05F6E1D3">
            <w:pPr>
              <w:pStyle w:val="13"/>
              <w:spacing w:before="20"/>
              <w:ind w:left="300"/>
              <w:rPr>
                <w:sz w:val="21"/>
              </w:rPr>
            </w:pPr>
            <w:r>
              <w:rPr>
                <w:w w:val="99"/>
                <w:sz w:val="21"/>
              </w:rPr>
              <w:t>0</w:t>
            </w:r>
          </w:p>
        </w:tc>
      </w:tr>
      <w:tr w14:paraId="25E15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6" w:type="dxa"/>
            <w:vMerge w:val="continue"/>
            <w:tcBorders>
              <w:top w:val="nil"/>
            </w:tcBorders>
            <w:shd w:val="clear" w:color="auto" w:fill="D7D7D7"/>
          </w:tcPr>
          <w:p w14:paraId="0C2C316D">
            <w:pPr>
              <w:rPr>
                <w:sz w:val="2"/>
                <w:szCs w:val="2"/>
              </w:rPr>
            </w:pPr>
          </w:p>
        </w:tc>
        <w:tc>
          <w:tcPr>
            <w:tcW w:w="761" w:type="dxa"/>
          </w:tcPr>
          <w:p w14:paraId="4028A444">
            <w:pPr>
              <w:pStyle w:val="13"/>
              <w:spacing w:before="33"/>
              <w:ind w:left="103" w:right="95"/>
              <w:jc w:val="center"/>
              <w:rPr>
                <w:rFonts w:ascii="Times New Roman"/>
                <w:sz w:val="21"/>
              </w:rPr>
            </w:pPr>
            <w:r>
              <w:rPr>
                <w:rFonts w:ascii="Times New Roman"/>
                <w:spacing w:val="-2"/>
                <w:sz w:val="21"/>
              </w:rPr>
              <w:t>7.2.17</w:t>
            </w:r>
          </w:p>
        </w:tc>
        <w:tc>
          <w:tcPr>
            <w:tcW w:w="5386" w:type="dxa"/>
          </w:tcPr>
          <w:p w14:paraId="143508A0">
            <w:pPr>
              <w:pStyle w:val="13"/>
              <w:spacing w:before="19"/>
              <w:ind w:left="107"/>
              <w:rPr>
                <w:sz w:val="21"/>
              </w:rPr>
            </w:pPr>
            <w:r>
              <w:rPr>
                <w:spacing w:val="-3"/>
                <w:sz w:val="21"/>
              </w:rPr>
              <w:t>选用可再循环材料、可再利用材料及利废建材</w:t>
            </w:r>
          </w:p>
        </w:tc>
        <w:tc>
          <w:tcPr>
            <w:tcW w:w="709" w:type="dxa"/>
          </w:tcPr>
          <w:p w14:paraId="50F76318">
            <w:pPr>
              <w:pStyle w:val="13"/>
              <w:spacing w:before="19"/>
              <w:ind w:left="128" w:right="119"/>
              <w:jc w:val="center"/>
              <w:rPr>
                <w:sz w:val="21"/>
              </w:rPr>
            </w:pPr>
            <w:r>
              <w:rPr>
                <w:spacing w:val="-5"/>
                <w:sz w:val="21"/>
              </w:rPr>
              <w:t>12</w:t>
            </w:r>
          </w:p>
        </w:tc>
        <w:tc>
          <w:tcPr>
            <w:tcW w:w="709" w:type="dxa"/>
          </w:tcPr>
          <w:p w14:paraId="126789B0">
            <w:pPr>
              <w:pStyle w:val="13"/>
              <w:spacing w:before="19"/>
              <w:ind w:left="300"/>
              <w:rPr>
                <w:sz w:val="21"/>
              </w:rPr>
            </w:pPr>
            <w:r>
              <w:rPr>
                <w:w w:val="99"/>
                <w:sz w:val="21"/>
              </w:rPr>
              <w:t>3</w:t>
            </w:r>
          </w:p>
        </w:tc>
      </w:tr>
      <w:tr w14:paraId="61D3C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6" w:type="dxa"/>
            <w:vMerge w:val="continue"/>
            <w:tcBorders>
              <w:top w:val="nil"/>
            </w:tcBorders>
            <w:shd w:val="clear" w:color="auto" w:fill="D7D7D7"/>
          </w:tcPr>
          <w:p w14:paraId="2060AAB6">
            <w:pPr>
              <w:rPr>
                <w:sz w:val="2"/>
                <w:szCs w:val="2"/>
              </w:rPr>
            </w:pPr>
          </w:p>
        </w:tc>
        <w:tc>
          <w:tcPr>
            <w:tcW w:w="761" w:type="dxa"/>
          </w:tcPr>
          <w:p w14:paraId="2FDEEEC2">
            <w:pPr>
              <w:pStyle w:val="13"/>
              <w:spacing w:before="33"/>
              <w:ind w:left="103" w:right="95"/>
              <w:jc w:val="center"/>
              <w:rPr>
                <w:rFonts w:ascii="Times New Roman"/>
                <w:sz w:val="21"/>
              </w:rPr>
            </w:pPr>
            <w:r>
              <w:rPr>
                <w:rFonts w:ascii="Times New Roman"/>
                <w:spacing w:val="-2"/>
                <w:sz w:val="21"/>
              </w:rPr>
              <w:t>7.2.18</w:t>
            </w:r>
          </w:p>
        </w:tc>
        <w:tc>
          <w:tcPr>
            <w:tcW w:w="5386" w:type="dxa"/>
          </w:tcPr>
          <w:p w14:paraId="76FD7DDB">
            <w:pPr>
              <w:pStyle w:val="13"/>
              <w:spacing w:before="19"/>
              <w:ind w:left="107"/>
              <w:rPr>
                <w:sz w:val="21"/>
              </w:rPr>
            </w:pPr>
            <w:r>
              <w:rPr>
                <w:spacing w:val="-4"/>
                <w:sz w:val="21"/>
              </w:rPr>
              <w:t>选用绿色建材</w:t>
            </w:r>
          </w:p>
        </w:tc>
        <w:tc>
          <w:tcPr>
            <w:tcW w:w="709" w:type="dxa"/>
          </w:tcPr>
          <w:p w14:paraId="029C6502">
            <w:pPr>
              <w:pStyle w:val="13"/>
              <w:spacing w:before="19"/>
              <w:ind w:left="128" w:right="119"/>
              <w:jc w:val="center"/>
              <w:rPr>
                <w:sz w:val="21"/>
              </w:rPr>
            </w:pPr>
            <w:r>
              <w:rPr>
                <w:spacing w:val="-5"/>
                <w:sz w:val="21"/>
              </w:rPr>
              <w:t>12</w:t>
            </w:r>
          </w:p>
        </w:tc>
        <w:tc>
          <w:tcPr>
            <w:tcW w:w="709" w:type="dxa"/>
          </w:tcPr>
          <w:p w14:paraId="45333148">
            <w:pPr>
              <w:pStyle w:val="13"/>
              <w:spacing w:before="19"/>
              <w:ind w:left="300"/>
              <w:rPr>
                <w:sz w:val="21"/>
              </w:rPr>
            </w:pPr>
            <w:r>
              <w:rPr>
                <w:w w:val="99"/>
                <w:sz w:val="21"/>
              </w:rPr>
              <w:t>4</w:t>
            </w:r>
          </w:p>
        </w:tc>
      </w:tr>
      <w:tr w14:paraId="386CA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963" w:type="dxa"/>
            <w:gridSpan w:val="3"/>
            <w:shd w:val="clear" w:color="auto" w:fill="D7D7D7"/>
          </w:tcPr>
          <w:p w14:paraId="52D8EF15">
            <w:pPr>
              <w:pStyle w:val="13"/>
              <w:spacing w:before="10"/>
              <w:rPr>
                <w:rFonts w:ascii="黑体"/>
                <w:b/>
                <w:sz w:val="14"/>
              </w:rPr>
            </w:pPr>
          </w:p>
          <w:p w14:paraId="53D4BD7C">
            <w:pPr>
              <w:pStyle w:val="13"/>
              <w:ind w:left="2318" w:right="2311"/>
              <w:jc w:val="center"/>
              <w:rPr>
                <w:sz w:val="21"/>
              </w:rPr>
            </w:pPr>
            <w:r>
              <w:rPr>
                <w:spacing w:val="-8"/>
                <w:sz w:val="21"/>
              </w:rPr>
              <w:t>合计</w:t>
            </w:r>
          </w:p>
        </w:tc>
        <w:tc>
          <w:tcPr>
            <w:tcW w:w="709" w:type="dxa"/>
          </w:tcPr>
          <w:p w14:paraId="24BC8180">
            <w:pPr>
              <w:pStyle w:val="13"/>
              <w:spacing w:before="10"/>
              <w:rPr>
                <w:rFonts w:ascii="黑体"/>
                <w:b/>
                <w:sz w:val="14"/>
              </w:rPr>
            </w:pPr>
          </w:p>
          <w:p w14:paraId="22F39C81">
            <w:pPr>
              <w:pStyle w:val="13"/>
              <w:ind w:left="196"/>
              <w:rPr>
                <w:sz w:val="21"/>
              </w:rPr>
            </w:pPr>
            <w:r>
              <w:rPr>
                <w:spacing w:val="-5"/>
                <w:sz w:val="21"/>
              </w:rPr>
              <w:t>200</w:t>
            </w:r>
          </w:p>
        </w:tc>
        <w:tc>
          <w:tcPr>
            <w:tcW w:w="709" w:type="dxa"/>
          </w:tcPr>
          <w:p w14:paraId="0B3B801A">
            <w:pPr>
              <w:pStyle w:val="13"/>
              <w:spacing w:before="10"/>
              <w:rPr>
                <w:rFonts w:ascii="黑体"/>
                <w:b/>
                <w:sz w:val="14"/>
              </w:rPr>
            </w:pPr>
          </w:p>
          <w:p w14:paraId="19A7D430">
            <w:pPr>
              <w:pStyle w:val="13"/>
              <w:ind w:left="247"/>
              <w:rPr>
                <w:sz w:val="21"/>
              </w:rPr>
            </w:pPr>
            <w:r>
              <w:rPr>
                <w:spacing w:val="-5"/>
                <w:sz w:val="21"/>
              </w:rPr>
              <w:t>65</w:t>
            </w:r>
          </w:p>
        </w:tc>
      </w:tr>
    </w:tbl>
    <w:p w14:paraId="0A08BB6A">
      <w:pPr>
        <w:spacing w:after="0"/>
        <w:rPr>
          <w:sz w:val="21"/>
        </w:rPr>
        <w:sectPr>
          <w:pgSz w:w="11910" w:h="16840"/>
          <w:pgMar w:top="1100" w:right="920" w:bottom="1180" w:left="1000" w:header="878" w:footer="993" w:gutter="0"/>
          <w:cols w:space="720" w:num="1"/>
        </w:sectPr>
      </w:pPr>
    </w:p>
    <w:p w14:paraId="6092F7FE">
      <w:pPr>
        <w:pStyle w:val="4"/>
        <w:rPr>
          <w:rFonts w:ascii="黑体"/>
          <w:b/>
          <w:sz w:val="20"/>
        </w:rPr>
      </w:pPr>
    </w:p>
    <w:p w14:paraId="0A5746B7">
      <w:pPr>
        <w:pStyle w:val="3"/>
        <w:numPr>
          <w:ilvl w:val="1"/>
          <w:numId w:val="4"/>
        </w:numPr>
        <w:tabs>
          <w:tab w:val="left" w:pos="4832"/>
        </w:tabs>
        <w:spacing w:before="66" w:after="0" w:line="240" w:lineRule="auto"/>
        <w:ind w:left="4832" w:right="0" w:hanging="483"/>
        <w:jc w:val="left"/>
      </w:pPr>
      <w:r>
        <w:pict>
          <v:rect id="docshape305" o:spid="_x0000_s1647" o:spt="1" style="position:absolute;left:0pt;margin-left:90pt;margin-top:-13.55pt;height:0.7pt;width:415.3pt;mso-position-horizontal-relative:page;z-index:-251512832;mso-width-relative:page;mso-height-relative:page;" fillcolor="#000000" filled="t" stroked="f" coordsize="21600,21600">
            <v:path/>
            <v:fill on="t" focussize="0,0"/>
            <v:stroke on="f"/>
            <v:imagedata o:title=""/>
            <o:lock v:ext="edit"/>
          </v:rect>
        </w:pict>
      </w:r>
      <w:bookmarkStart w:id="119" w:name="_bookmark23"/>
      <w:bookmarkEnd w:id="119"/>
      <w:bookmarkStart w:id="120" w:name="7.1 控制项"/>
      <w:bookmarkEnd w:id="120"/>
      <w:r>
        <w:rPr>
          <w:spacing w:val="-5"/>
        </w:rPr>
        <w:t>控制项</w:t>
      </w:r>
    </w:p>
    <w:p w14:paraId="4CACE419">
      <w:pPr>
        <w:pStyle w:val="12"/>
        <w:numPr>
          <w:ilvl w:val="2"/>
          <w:numId w:val="4"/>
        </w:numPr>
        <w:tabs>
          <w:tab w:val="left" w:pos="1465"/>
        </w:tabs>
        <w:spacing w:before="187" w:after="0" w:line="292" w:lineRule="auto"/>
        <w:ind w:left="800" w:right="877" w:firstLine="0"/>
        <w:jc w:val="left"/>
        <w:rPr>
          <w:b/>
          <w:sz w:val="24"/>
        </w:rPr>
      </w:pPr>
      <w:bookmarkStart w:id="121" w:name="7.1.1应结合场地自然条件和建筑功能需求，对建筑的体形、平面布局、空间尺度、围"/>
      <w:bookmarkEnd w:id="121"/>
      <w:r>
        <w:rPr>
          <w:b/>
          <w:spacing w:val="-4"/>
          <w:sz w:val="24"/>
        </w:rPr>
        <w:t>应结合场地自然条件和建筑功能需求，对建筑的体形、平面布局、空间尺</w:t>
      </w:r>
      <w:r>
        <w:rPr>
          <w:b/>
          <w:spacing w:val="-2"/>
          <w:sz w:val="24"/>
        </w:rPr>
        <w:t>度、围护结构等进行节能设计，且应符合国家有关节能设计的要求。</w:t>
      </w:r>
    </w:p>
    <w:p w14:paraId="455CDCB0">
      <w:pPr>
        <w:spacing w:before="147"/>
        <w:ind w:left="800" w:right="0" w:firstLine="0"/>
        <w:jc w:val="left"/>
        <w:rPr>
          <w:b/>
          <w:sz w:val="24"/>
        </w:rPr>
      </w:pPr>
      <w:r>
        <w:rPr>
          <w:b/>
          <w:spacing w:val="-2"/>
          <w:sz w:val="24"/>
        </w:rPr>
        <w:t>1</w:t>
      </w:r>
      <w:r>
        <w:rPr>
          <w:b/>
          <w:spacing w:val="-14"/>
          <w:sz w:val="24"/>
        </w:rPr>
        <w:t>、 达标自评</w:t>
      </w:r>
    </w:p>
    <w:p w14:paraId="565CB153">
      <w:pPr>
        <w:pStyle w:val="4"/>
        <w:spacing w:before="2"/>
        <w:rPr>
          <w:b/>
          <w:sz w:val="17"/>
        </w:rPr>
      </w:pPr>
    </w:p>
    <w:p w14:paraId="208C7D51">
      <w:pPr>
        <w:pStyle w:val="4"/>
        <w:ind w:left="800"/>
      </w:pPr>
      <w:r>
        <w:rPr>
          <w:rFonts w:hint="eastAsia" w:ascii="MS UI Gothic" w:hAnsi="MS UI Gothic" w:eastAsia="MS UI Gothic"/>
          <w:spacing w:val="-2"/>
        </w:rPr>
        <w:t>☑</w:t>
      </w:r>
      <w:r>
        <w:rPr>
          <w:spacing w:val="-4"/>
        </w:rPr>
        <w:t>达标□不达标</w:t>
      </w:r>
    </w:p>
    <w:p w14:paraId="250B087A">
      <w:pPr>
        <w:pStyle w:val="4"/>
        <w:rPr>
          <w:sz w:val="20"/>
        </w:rPr>
      </w:pPr>
    </w:p>
    <w:p w14:paraId="5A7B3726">
      <w:pPr>
        <w:pStyle w:val="4"/>
        <w:rPr>
          <w:sz w:val="25"/>
        </w:rPr>
      </w:pPr>
    </w:p>
    <w:p w14:paraId="63E9DC23">
      <w:pPr>
        <w:pStyle w:val="3"/>
        <w:rPr>
          <w:rFonts w:hint="eastAsia" w:ascii="宋体" w:eastAsia="宋体"/>
        </w:rPr>
      </w:pPr>
      <w:r>
        <w:pict>
          <v:group id="docshapegroup306" o:spid="_x0000_s1648" o:spt="203" style="position:absolute;left:0pt;margin-left:89.75pt;margin-top:3.8pt;height:413.6pt;width:418.7pt;mso-position-horizontal-relative:page;z-index:-251513856;mso-width-relative:page;mso-height-relative:page;" coordorigin="1795,77" coordsize="8374,8272">
            <o:lock v:ext="edit"/>
            <v:shape id="docshape307" o:spid="_x0000_s1649" o:spt="75" type="#_x0000_t75" style="position:absolute;left:1817;top:76;height:8272;width:8218;" filled="f" stroked="f" coordsize="21600,21600">
              <v:path/>
              <v:fill on="f" focussize="0,0"/>
              <v:stroke on="f"/>
              <v:imagedata r:id="rId43" o:title=""/>
              <o:lock v:ext="edit" aspectratio="t"/>
            </v:shape>
            <v:shape id="docshape308" o:spid="_x0000_s1650" style="position:absolute;left:1795;top:4365;height:1716;width:8374;" filled="f" stroked="t" coordorigin="1795,4365" coordsize="8374,1716" path="m1795,4370l10169,4370m1795,6081l10169,6081m1800,4365l1800,6076m10164,4365l10164,6076e">
              <v:path arrowok="t"/>
              <v:fill on="f" focussize="0,0"/>
              <v:stroke weight="0.48pt" color="#000000"/>
              <v:imagedata o:title=""/>
              <o:lock v:ext="edit"/>
            </v:shape>
          </v:group>
        </w:pict>
      </w:r>
      <w:r>
        <w:rPr>
          <w:rFonts w:hint="eastAsia" w:ascii="宋体" w:eastAsia="宋体"/>
          <w:spacing w:val="-2"/>
        </w:rPr>
        <w:t>2</w:t>
      </w:r>
      <w:r>
        <w:rPr>
          <w:rFonts w:hint="eastAsia" w:ascii="宋体" w:eastAsia="宋体"/>
          <w:spacing w:val="-14"/>
        </w:rPr>
        <w:t>、 评价要点</w:t>
      </w:r>
    </w:p>
    <w:p w14:paraId="31129CCD">
      <w:pPr>
        <w:pStyle w:val="12"/>
        <w:numPr>
          <w:ilvl w:val="3"/>
          <w:numId w:val="4"/>
        </w:numPr>
        <w:tabs>
          <w:tab w:val="left" w:pos="1220"/>
        </w:tabs>
        <w:spacing w:before="87" w:after="53" w:line="240" w:lineRule="auto"/>
        <w:ind w:left="1220" w:right="0" w:hanging="212"/>
        <w:jc w:val="left"/>
        <w:rPr>
          <w:rFonts w:ascii="Wingdings" w:hAnsi="Wingdings" w:eastAsia="Wingdings"/>
          <w:sz w:val="19"/>
        </w:rPr>
      </w:pPr>
      <w:r>
        <w:rPr>
          <w:rFonts w:hint="eastAsia" w:ascii="宋体" w:hAnsi="宋体" w:eastAsia="宋体"/>
          <w:b/>
          <w:spacing w:val="-4"/>
          <w:sz w:val="21"/>
        </w:rPr>
        <w:t>建筑设计参数：</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6"/>
        <w:gridCol w:w="1281"/>
        <w:gridCol w:w="2268"/>
        <w:gridCol w:w="1134"/>
        <w:gridCol w:w="1152"/>
        <w:gridCol w:w="1683"/>
      </w:tblGrid>
      <w:tr w14:paraId="75F05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46" w:type="dxa"/>
          </w:tcPr>
          <w:p w14:paraId="0A0BC95C">
            <w:pPr>
              <w:pStyle w:val="13"/>
              <w:spacing w:before="53"/>
              <w:ind w:left="94" w:right="86"/>
              <w:jc w:val="center"/>
              <w:rPr>
                <w:sz w:val="21"/>
              </w:rPr>
            </w:pPr>
            <w:r>
              <w:rPr>
                <w:spacing w:val="-5"/>
                <w:sz w:val="21"/>
              </w:rPr>
              <w:t>楼栋编</w:t>
            </w:r>
          </w:p>
          <w:p w14:paraId="2D4BF689">
            <w:pPr>
              <w:pStyle w:val="13"/>
              <w:spacing w:before="105"/>
              <w:ind w:left="6"/>
              <w:jc w:val="center"/>
              <w:rPr>
                <w:sz w:val="21"/>
              </w:rPr>
            </w:pPr>
            <w:r>
              <w:rPr>
                <w:w w:val="99"/>
                <w:sz w:val="21"/>
              </w:rPr>
              <w:t>号</w:t>
            </w:r>
          </w:p>
        </w:tc>
        <w:tc>
          <w:tcPr>
            <w:tcW w:w="3549" w:type="dxa"/>
            <w:gridSpan w:val="2"/>
          </w:tcPr>
          <w:p w14:paraId="2E977FA9">
            <w:pPr>
              <w:pStyle w:val="13"/>
              <w:spacing w:before="6"/>
              <w:rPr>
                <w:b/>
                <w:sz w:val="18"/>
              </w:rPr>
            </w:pPr>
          </w:p>
          <w:p w14:paraId="02288E14">
            <w:pPr>
              <w:pStyle w:val="13"/>
              <w:spacing w:before="1"/>
              <w:ind w:left="1347" w:right="1340"/>
              <w:jc w:val="center"/>
              <w:rPr>
                <w:sz w:val="21"/>
              </w:rPr>
            </w:pPr>
            <w:r>
              <w:rPr>
                <w:spacing w:val="-7"/>
                <w:sz w:val="21"/>
              </w:rPr>
              <w:t>建筑体形</w:t>
            </w:r>
          </w:p>
        </w:tc>
        <w:tc>
          <w:tcPr>
            <w:tcW w:w="1134" w:type="dxa"/>
          </w:tcPr>
          <w:p w14:paraId="669D5121">
            <w:pPr>
              <w:pStyle w:val="13"/>
              <w:spacing w:before="6"/>
              <w:rPr>
                <w:b/>
                <w:sz w:val="18"/>
              </w:rPr>
            </w:pPr>
          </w:p>
          <w:p w14:paraId="573DA485">
            <w:pPr>
              <w:pStyle w:val="13"/>
              <w:spacing w:before="1"/>
              <w:ind w:left="145"/>
              <w:rPr>
                <w:sz w:val="21"/>
              </w:rPr>
            </w:pPr>
            <w:r>
              <w:rPr>
                <w:spacing w:val="-7"/>
                <w:sz w:val="21"/>
              </w:rPr>
              <w:t>建筑朝向</w:t>
            </w:r>
          </w:p>
        </w:tc>
        <w:tc>
          <w:tcPr>
            <w:tcW w:w="2835" w:type="dxa"/>
            <w:gridSpan w:val="2"/>
          </w:tcPr>
          <w:p w14:paraId="56CCD90A">
            <w:pPr>
              <w:pStyle w:val="13"/>
              <w:spacing w:before="6"/>
              <w:rPr>
                <w:b/>
                <w:sz w:val="18"/>
              </w:rPr>
            </w:pPr>
          </w:p>
          <w:p w14:paraId="5C4656E9">
            <w:pPr>
              <w:pStyle w:val="13"/>
              <w:spacing w:before="1"/>
              <w:ind w:left="1088" w:right="1081"/>
              <w:jc w:val="center"/>
              <w:rPr>
                <w:sz w:val="21"/>
              </w:rPr>
            </w:pPr>
            <w:r>
              <w:rPr>
                <w:spacing w:val="-5"/>
                <w:sz w:val="21"/>
              </w:rPr>
              <w:t>窗墙比</w:t>
            </w:r>
          </w:p>
        </w:tc>
      </w:tr>
      <w:tr w14:paraId="2F63D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6" w:hRule="atLeast"/>
        </w:trPr>
        <w:tc>
          <w:tcPr>
            <w:tcW w:w="846" w:type="dxa"/>
          </w:tcPr>
          <w:p w14:paraId="2425D829">
            <w:pPr>
              <w:pStyle w:val="13"/>
              <w:rPr>
                <w:b/>
                <w:sz w:val="20"/>
              </w:rPr>
            </w:pPr>
          </w:p>
          <w:p w14:paraId="1ACAB1D3">
            <w:pPr>
              <w:pStyle w:val="13"/>
              <w:rPr>
                <w:b/>
                <w:sz w:val="20"/>
              </w:rPr>
            </w:pPr>
          </w:p>
          <w:p w14:paraId="65DDC050">
            <w:pPr>
              <w:pStyle w:val="13"/>
              <w:spacing w:before="5"/>
              <w:rPr>
                <w:b/>
                <w:sz w:val="17"/>
              </w:rPr>
            </w:pPr>
          </w:p>
          <w:p w14:paraId="1860B18A">
            <w:pPr>
              <w:pStyle w:val="13"/>
              <w:spacing w:before="1"/>
              <w:ind w:left="107"/>
              <w:rPr>
                <w:sz w:val="21"/>
              </w:rPr>
            </w:pPr>
            <w:r>
              <w:rPr>
                <w:spacing w:val="-8"/>
                <w:sz w:val="21"/>
              </w:rPr>
              <w:t>教室</w:t>
            </w:r>
          </w:p>
        </w:tc>
        <w:tc>
          <w:tcPr>
            <w:tcW w:w="1281" w:type="dxa"/>
          </w:tcPr>
          <w:p w14:paraId="7A5FA033">
            <w:pPr>
              <w:pStyle w:val="13"/>
              <w:spacing w:before="6"/>
              <w:rPr>
                <w:b/>
                <w:sz w:val="18"/>
              </w:rPr>
            </w:pPr>
          </w:p>
          <w:p w14:paraId="5BBB419E">
            <w:pPr>
              <w:pStyle w:val="13"/>
              <w:ind w:left="106"/>
              <w:rPr>
                <w:sz w:val="21"/>
              </w:rPr>
            </w:pPr>
            <w:r>
              <w:rPr>
                <w:spacing w:val="-4"/>
                <w:sz w:val="21"/>
              </w:rPr>
              <w:t>□条式、</w:t>
            </w:r>
          </w:p>
          <w:p w14:paraId="3E21A0CC">
            <w:pPr>
              <w:pStyle w:val="13"/>
              <w:spacing w:before="11"/>
              <w:rPr>
                <w:b/>
                <w:sz w:val="18"/>
              </w:rPr>
            </w:pPr>
          </w:p>
          <w:p w14:paraId="680DF191">
            <w:pPr>
              <w:pStyle w:val="13"/>
              <w:spacing w:before="1"/>
              <w:ind w:left="106"/>
              <w:rPr>
                <w:sz w:val="21"/>
              </w:rPr>
            </w:pPr>
            <w:r>
              <w:rPr>
                <w:rFonts w:hint="eastAsia" w:ascii="MS UI Gothic" w:hAnsi="MS UI Gothic" w:eastAsia="MS UI Gothic"/>
                <w:spacing w:val="-2"/>
                <w:sz w:val="21"/>
              </w:rPr>
              <w:t>☑</w:t>
            </w:r>
            <w:r>
              <w:rPr>
                <w:spacing w:val="-6"/>
                <w:sz w:val="21"/>
              </w:rPr>
              <w:t>点式</w:t>
            </w:r>
          </w:p>
          <w:p w14:paraId="17D122E4">
            <w:pPr>
              <w:pStyle w:val="13"/>
              <w:rPr>
                <w:b/>
                <w:sz w:val="17"/>
              </w:rPr>
            </w:pPr>
          </w:p>
          <w:p w14:paraId="54604471">
            <w:pPr>
              <w:pStyle w:val="13"/>
              <w:ind w:left="106"/>
              <w:rPr>
                <w:sz w:val="21"/>
              </w:rPr>
            </w:pPr>
            <w:r>
              <w:rPr>
                <w:spacing w:val="-4"/>
                <w:sz w:val="21"/>
              </w:rPr>
              <w:t>体形系数：</w:t>
            </w:r>
          </w:p>
        </w:tc>
        <w:tc>
          <w:tcPr>
            <w:tcW w:w="2268" w:type="dxa"/>
          </w:tcPr>
          <w:p w14:paraId="4CD60B0F">
            <w:pPr>
              <w:pStyle w:val="13"/>
              <w:rPr>
                <w:b/>
                <w:sz w:val="20"/>
              </w:rPr>
            </w:pPr>
          </w:p>
          <w:p w14:paraId="5B322638">
            <w:pPr>
              <w:pStyle w:val="13"/>
              <w:spacing w:before="168" w:line="453" w:lineRule="auto"/>
              <w:ind w:left="107" w:right="99"/>
              <w:rPr>
                <w:sz w:val="21"/>
              </w:rPr>
            </w:pPr>
            <w:r>
              <w:rPr>
                <w:spacing w:val="16"/>
                <w:sz w:val="21"/>
              </w:rPr>
              <w:t>是否满足国家或地方</w:t>
            </w:r>
            <w:r>
              <w:rPr>
                <w:spacing w:val="-2"/>
                <w:sz w:val="21"/>
              </w:rPr>
              <w:t>节能标准：</w:t>
            </w:r>
            <w:r>
              <w:rPr>
                <w:rFonts w:hint="eastAsia" w:ascii="MS UI Gothic" w:hAnsi="MS UI Gothic" w:eastAsia="MS UI Gothic"/>
                <w:spacing w:val="-2"/>
                <w:sz w:val="21"/>
              </w:rPr>
              <w:t>☑</w:t>
            </w:r>
            <w:r>
              <w:rPr>
                <w:spacing w:val="-2"/>
                <w:sz w:val="21"/>
              </w:rPr>
              <w:t>是</w:t>
            </w:r>
            <w:r>
              <w:rPr>
                <w:rFonts w:hint="eastAsia" w:ascii="MS Gothic" w:hAnsi="MS Gothic" w:eastAsia="MS Gothic"/>
                <w:spacing w:val="-2"/>
                <w:sz w:val="21"/>
              </w:rPr>
              <w:t>☑</w:t>
            </w:r>
            <w:r>
              <w:rPr>
                <w:spacing w:val="-2"/>
                <w:sz w:val="21"/>
              </w:rPr>
              <w:t>否</w:t>
            </w:r>
          </w:p>
        </w:tc>
        <w:tc>
          <w:tcPr>
            <w:tcW w:w="1134" w:type="dxa"/>
          </w:tcPr>
          <w:p w14:paraId="495497A0">
            <w:pPr>
              <w:pStyle w:val="13"/>
              <w:rPr>
                <w:b/>
                <w:sz w:val="20"/>
              </w:rPr>
            </w:pPr>
          </w:p>
          <w:p w14:paraId="17658FE1">
            <w:pPr>
              <w:pStyle w:val="13"/>
              <w:spacing w:before="10"/>
              <w:rPr>
                <w:b/>
                <w:sz w:val="22"/>
              </w:rPr>
            </w:pPr>
          </w:p>
          <w:p w14:paraId="2077C0A9">
            <w:pPr>
              <w:pStyle w:val="13"/>
              <w:spacing w:before="1"/>
              <w:ind w:left="107"/>
              <w:rPr>
                <w:sz w:val="21"/>
              </w:rPr>
            </w:pPr>
            <w:r>
              <w:rPr>
                <w:spacing w:val="15"/>
                <w:sz w:val="21"/>
              </w:rPr>
              <w:t>北向角度</w:t>
            </w:r>
          </w:p>
          <w:p w14:paraId="728165B7">
            <w:pPr>
              <w:pStyle w:val="13"/>
              <w:spacing w:before="119"/>
              <w:ind w:left="107"/>
              <w:rPr>
                <w:rFonts w:ascii="Times New Roman"/>
                <w:sz w:val="21"/>
              </w:rPr>
            </w:pPr>
            <w:r>
              <w:rPr>
                <w:rFonts w:ascii="Times New Roman"/>
                <w:spacing w:val="-2"/>
                <w:sz w:val="21"/>
              </w:rPr>
              <w:t>127.1</w:t>
            </w:r>
          </w:p>
        </w:tc>
        <w:tc>
          <w:tcPr>
            <w:tcW w:w="1152" w:type="dxa"/>
          </w:tcPr>
          <w:p w14:paraId="092078A1">
            <w:pPr>
              <w:pStyle w:val="13"/>
              <w:spacing w:before="3"/>
              <w:rPr>
                <w:b/>
                <w:sz w:val="28"/>
              </w:rPr>
            </w:pPr>
          </w:p>
          <w:p w14:paraId="62B74967">
            <w:pPr>
              <w:pStyle w:val="13"/>
              <w:ind w:left="108"/>
              <w:rPr>
                <w:rFonts w:ascii="Times New Roman" w:eastAsia="Times New Roman"/>
                <w:sz w:val="21"/>
              </w:rPr>
            </w:pPr>
            <w:r>
              <w:rPr>
                <w:spacing w:val="-20"/>
                <w:sz w:val="21"/>
              </w:rPr>
              <w:t xml:space="preserve">东向 </w:t>
            </w:r>
            <w:r>
              <w:rPr>
                <w:rFonts w:ascii="Times New Roman" w:eastAsia="Times New Roman"/>
                <w:spacing w:val="-4"/>
                <w:sz w:val="21"/>
              </w:rPr>
              <w:t>0.28</w:t>
            </w:r>
          </w:p>
          <w:p w14:paraId="6C514BC3">
            <w:pPr>
              <w:pStyle w:val="13"/>
              <w:spacing w:before="105"/>
              <w:ind w:left="108"/>
              <w:rPr>
                <w:rFonts w:ascii="Times New Roman" w:eastAsia="Times New Roman"/>
                <w:sz w:val="21"/>
              </w:rPr>
            </w:pPr>
            <w:r>
              <w:rPr>
                <w:spacing w:val="-20"/>
                <w:sz w:val="21"/>
              </w:rPr>
              <w:t xml:space="preserve">西向 </w:t>
            </w:r>
            <w:r>
              <w:rPr>
                <w:rFonts w:ascii="Times New Roman" w:eastAsia="Times New Roman"/>
                <w:spacing w:val="-4"/>
                <w:sz w:val="21"/>
              </w:rPr>
              <w:t>0.24</w:t>
            </w:r>
          </w:p>
        </w:tc>
        <w:tc>
          <w:tcPr>
            <w:tcW w:w="1683" w:type="dxa"/>
          </w:tcPr>
          <w:p w14:paraId="5980ACAC">
            <w:pPr>
              <w:pStyle w:val="13"/>
              <w:spacing w:before="52" w:line="333" w:lineRule="auto"/>
              <w:ind w:left="108" w:right="96"/>
              <w:jc w:val="both"/>
              <w:rPr>
                <w:sz w:val="21"/>
              </w:rPr>
            </w:pPr>
            <w:r>
              <w:rPr>
                <w:spacing w:val="32"/>
                <w:sz w:val="21"/>
              </w:rPr>
              <w:t>是否满足国家或地方节能标</w:t>
            </w:r>
            <w:r>
              <w:rPr>
                <w:spacing w:val="-6"/>
                <w:sz w:val="21"/>
              </w:rPr>
              <w:t>准：</w:t>
            </w:r>
          </w:p>
          <w:p w14:paraId="1209C19F">
            <w:pPr>
              <w:pStyle w:val="13"/>
              <w:spacing w:before="136"/>
              <w:ind w:left="108"/>
              <w:rPr>
                <w:sz w:val="21"/>
              </w:rPr>
            </w:pPr>
            <w:r>
              <w:rPr>
                <w:rFonts w:hint="eastAsia" w:ascii="MS UI Gothic" w:hAnsi="MS UI Gothic" w:eastAsia="MS UI Gothic"/>
                <w:spacing w:val="-4"/>
                <w:sz w:val="21"/>
              </w:rPr>
              <w:t>☑</w:t>
            </w:r>
            <w:r>
              <w:rPr>
                <w:spacing w:val="-7"/>
                <w:sz w:val="21"/>
              </w:rPr>
              <w:t>是□否</w:t>
            </w:r>
          </w:p>
        </w:tc>
      </w:tr>
    </w:tbl>
    <w:p w14:paraId="633EB1E5">
      <w:pPr>
        <w:pStyle w:val="4"/>
        <w:spacing w:before="52"/>
        <w:ind w:left="800"/>
      </w:pPr>
      <w:r>
        <w:rPr>
          <w:spacing w:val="-3"/>
        </w:rPr>
        <w:t>简要说明对建筑体形、朝向、楼距、窗墙比等进行的优化设计：</w:t>
      </w:r>
    </w:p>
    <w:p w14:paraId="52BB28B2">
      <w:pPr>
        <w:pStyle w:val="4"/>
        <w:spacing w:before="106" w:line="333" w:lineRule="auto"/>
        <w:ind w:left="800" w:right="774"/>
      </w:pPr>
      <w:r>
        <w:rPr>
          <w:rFonts w:ascii="Times New Roman" w:eastAsia="Times New Roman"/>
          <w:spacing w:val="-4"/>
        </w:rPr>
        <w:t>1</w:t>
      </w:r>
      <w:r>
        <w:rPr>
          <w:spacing w:val="-4"/>
        </w:rPr>
        <w:t>、概述项目所在地气候条件特点，在建筑朝向、布局设计时如何考虑冬季获得足够的日照，</w:t>
      </w:r>
      <w:r>
        <w:rPr>
          <w:spacing w:val="-7"/>
        </w:rPr>
        <w:t>避开主导风向，夏季利用自然通风，降低太阳辐射影响及防止暴风雨袭击等。</w:t>
      </w:r>
      <w:r>
        <w:rPr>
          <w:spacing w:val="-4"/>
        </w:rPr>
        <w:t>（</w:t>
      </w:r>
      <w:r>
        <w:rPr>
          <w:rFonts w:ascii="Times New Roman" w:eastAsia="Times New Roman"/>
          <w:spacing w:val="-4"/>
        </w:rPr>
        <w:t>150</w:t>
      </w:r>
      <w:r>
        <w:rPr>
          <w:rFonts w:ascii="Times New Roman" w:eastAsia="Times New Roman"/>
          <w:spacing w:val="22"/>
        </w:rPr>
        <w:t xml:space="preserve"> </w:t>
      </w:r>
      <w:r>
        <w:rPr>
          <w:spacing w:val="-4"/>
        </w:rPr>
        <w:t>字以内</w:t>
      </w:r>
      <w:r>
        <w:rPr>
          <w:spacing w:val="-10"/>
        </w:rPr>
        <w:t>）</w:t>
      </w:r>
    </w:p>
    <w:p w14:paraId="7BC9FCDC">
      <w:pPr>
        <w:pStyle w:val="4"/>
        <w:rPr>
          <w:sz w:val="20"/>
        </w:rPr>
      </w:pPr>
    </w:p>
    <w:p w14:paraId="554FBA69">
      <w:pPr>
        <w:pStyle w:val="4"/>
        <w:rPr>
          <w:sz w:val="20"/>
        </w:rPr>
      </w:pPr>
    </w:p>
    <w:p w14:paraId="54998AB1">
      <w:pPr>
        <w:pStyle w:val="4"/>
        <w:rPr>
          <w:sz w:val="20"/>
        </w:rPr>
      </w:pPr>
    </w:p>
    <w:p w14:paraId="13492123">
      <w:pPr>
        <w:pStyle w:val="4"/>
        <w:rPr>
          <w:sz w:val="20"/>
        </w:rPr>
      </w:pPr>
    </w:p>
    <w:p w14:paraId="602B69AB">
      <w:pPr>
        <w:pStyle w:val="4"/>
        <w:rPr>
          <w:sz w:val="20"/>
        </w:rPr>
      </w:pPr>
    </w:p>
    <w:p w14:paraId="1BFEDF86">
      <w:pPr>
        <w:pStyle w:val="4"/>
        <w:rPr>
          <w:sz w:val="20"/>
        </w:rPr>
      </w:pPr>
    </w:p>
    <w:p w14:paraId="1E81DF00">
      <w:pPr>
        <w:pStyle w:val="4"/>
        <w:rPr>
          <w:sz w:val="20"/>
        </w:rPr>
      </w:pPr>
    </w:p>
    <w:p w14:paraId="66E8B9C0">
      <w:pPr>
        <w:pStyle w:val="4"/>
        <w:spacing w:before="8"/>
        <w:rPr>
          <w:sz w:val="17"/>
        </w:rPr>
      </w:pPr>
    </w:p>
    <w:p w14:paraId="0421CE2B">
      <w:pPr>
        <w:pStyle w:val="4"/>
        <w:spacing w:before="76"/>
        <w:ind w:left="800"/>
      </w:pPr>
      <w:r>
        <w:pict>
          <v:shape id="docshape309" o:spid="_x0000_s1651" style="position:absolute;left:0pt;margin-left:89.75pt;margin-top:19.9pt;height:94.75pt;width:418.7pt;mso-position-horizontal-relative:page;mso-wrap-distance-bottom:0pt;mso-wrap-distance-top:0pt;z-index:-251354112;mso-width-relative:page;mso-height-relative:page;" filled="f" stroked="t" coordorigin="1795,399" coordsize="8374,1895" path="m1795,404l10169,404m1795,2294l10169,2294m1800,399l1800,2289m10164,399l10164,2289e">
            <v:path arrowok="t"/>
            <v:fill on="f" focussize="0,0"/>
            <v:stroke weight="0.48pt" color="#000000"/>
            <v:imagedata o:title=""/>
            <o:lock v:ext="edit"/>
            <w10:wrap type="topAndBottom"/>
          </v:shape>
        </w:pict>
      </w:r>
      <w:r>
        <w:rPr>
          <w:rFonts w:ascii="Times New Roman" w:eastAsia="Times New Roman"/>
          <w:spacing w:val="-2"/>
        </w:rPr>
        <w:t>2</w:t>
      </w:r>
      <w:r>
        <w:rPr>
          <w:spacing w:val="-2"/>
        </w:rPr>
        <w:t>、概述自然通风效果优化模拟计算结论（</w:t>
      </w:r>
      <w:r>
        <w:rPr>
          <w:rFonts w:ascii="Times New Roman" w:eastAsia="Times New Roman"/>
          <w:spacing w:val="-2"/>
        </w:rPr>
        <w:t>100</w:t>
      </w:r>
      <w:r>
        <w:rPr>
          <w:rFonts w:ascii="Times New Roman" w:eastAsia="Times New Roman"/>
          <w:spacing w:val="12"/>
        </w:rPr>
        <w:t xml:space="preserve"> </w:t>
      </w:r>
      <w:r>
        <w:rPr>
          <w:spacing w:val="-2"/>
        </w:rPr>
        <w:t>字以内</w:t>
      </w:r>
      <w:r>
        <w:rPr>
          <w:spacing w:val="-12"/>
        </w:rPr>
        <w:t>）</w:t>
      </w:r>
    </w:p>
    <w:p w14:paraId="6B7B8163">
      <w:pPr>
        <w:pStyle w:val="4"/>
        <w:spacing w:before="5"/>
        <w:rPr>
          <w:sz w:val="27"/>
        </w:rPr>
      </w:pPr>
    </w:p>
    <w:p w14:paraId="1F4EE83F">
      <w:pPr>
        <w:pStyle w:val="4"/>
        <w:spacing w:before="76"/>
        <w:ind w:left="800"/>
      </w:pPr>
      <w:r>
        <w:rPr>
          <w:rFonts w:ascii="Times New Roman" w:eastAsia="Times New Roman"/>
          <w:spacing w:val="-2"/>
        </w:rPr>
        <w:t>3</w:t>
      </w:r>
      <w:r>
        <w:rPr>
          <w:spacing w:val="-2"/>
        </w:rPr>
        <w:t>、概述自然采光效果优化模拟计算结论（</w:t>
      </w:r>
      <w:r>
        <w:rPr>
          <w:rFonts w:ascii="Times New Roman" w:eastAsia="Times New Roman"/>
          <w:spacing w:val="-2"/>
        </w:rPr>
        <w:t>100</w:t>
      </w:r>
      <w:r>
        <w:rPr>
          <w:rFonts w:ascii="Times New Roman" w:eastAsia="Times New Roman"/>
          <w:spacing w:val="12"/>
        </w:rPr>
        <w:t xml:space="preserve"> </w:t>
      </w:r>
      <w:r>
        <w:rPr>
          <w:spacing w:val="-2"/>
        </w:rPr>
        <w:t>字以内</w:t>
      </w:r>
      <w:r>
        <w:rPr>
          <w:spacing w:val="-12"/>
        </w:rPr>
        <w:t>）</w:t>
      </w:r>
    </w:p>
    <w:p w14:paraId="5BA92B21">
      <w:pPr>
        <w:spacing w:after="0"/>
        <w:sectPr>
          <w:pgSz w:w="11910" w:h="16840"/>
          <w:pgMar w:top="1100" w:right="920" w:bottom="1180" w:left="1000" w:header="878" w:footer="993" w:gutter="0"/>
          <w:cols w:space="720" w:num="1"/>
        </w:sectPr>
      </w:pPr>
    </w:p>
    <w:p w14:paraId="609D70F2">
      <w:pPr>
        <w:pStyle w:val="4"/>
        <w:rPr>
          <w:sz w:val="20"/>
        </w:rPr>
      </w:pPr>
      <w:r>
        <w:pict>
          <v:rect id="docshape310" o:spid="_x0000_s1652" o:spt="1" style="position:absolute;left:0pt;margin-left:90pt;margin-top:55.2pt;height:0.7pt;width:415.3pt;mso-position-horizontal-relative:page;mso-position-vertical-relative:page;z-index:-251511808;mso-width-relative:page;mso-height-relative:page;" fillcolor="#000000" filled="t" stroked="f" coordsize="21600,21600">
            <v:path/>
            <v:fill on="t" focussize="0,0"/>
            <v:stroke on="f"/>
            <v:imagedata o:title=""/>
            <o:lock v:ext="edit"/>
          </v:rect>
        </w:pict>
      </w:r>
    </w:p>
    <w:p w14:paraId="556C49ED">
      <w:pPr>
        <w:pStyle w:val="4"/>
        <w:rPr>
          <w:sz w:val="20"/>
        </w:rPr>
      </w:pPr>
    </w:p>
    <w:p w14:paraId="3FA3DCAD">
      <w:pPr>
        <w:pStyle w:val="4"/>
        <w:rPr>
          <w:sz w:val="20"/>
        </w:rPr>
      </w:pPr>
    </w:p>
    <w:p w14:paraId="1A6682A7">
      <w:pPr>
        <w:pStyle w:val="4"/>
        <w:rPr>
          <w:sz w:val="20"/>
        </w:rPr>
      </w:pPr>
    </w:p>
    <w:p w14:paraId="369B2505">
      <w:pPr>
        <w:pStyle w:val="4"/>
        <w:rPr>
          <w:sz w:val="20"/>
        </w:rPr>
      </w:pPr>
    </w:p>
    <w:p w14:paraId="7090B002">
      <w:pPr>
        <w:pStyle w:val="4"/>
        <w:rPr>
          <w:sz w:val="20"/>
        </w:rPr>
      </w:pPr>
    </w:p>
    <w:p w14:paraId="30856110">
      <w:pPr>
        <w:pStyle w:val="4"/>
        <w:rPr>
          <w:sz w:val="20"/>
        </w:rPr>
      </w:pPr>
    </w:p>
    <w:p w14:paraId="66B01697">
      <w:pPr>
        <w:pStyle w:val="4"/>
        <w:rPr>
          <w:sz w:val="20"/>
        </w:rPr>
      </w:pPr>
    </w:p>
    <w:p w14:paraId="2AEF653B">
      <w:pPr>
        <w:pStyle w:val="4"/>
        <w:rPr>
          <w:sz w:val="20"/>
        </w:rPr>
      </w:pPr>
    </w:p>
    <w:p w14:paraId="0467A2B6">
      <w:pPr>
        <w:pStyle w:val="4"/>
        <w:rPr>
          <w:sz w:val="20"/>
        </w:rPr>
      </w:pPr>
    </w:p>
    <w:p w14:paraId="23A36C16">
      <w:pPr>
        <w:pStyle w:val="4"/>
        <w:spacing w:before="7"/>
        <w:rPr>
          <w:sz w:val="26"/>
        </w:rPr>
      </w:pPr>
    </w:p>
    <w:p w14:paraId="35C8CC2A">
      <w:pPr>
        <w:pStyle w:val="3"/>
        <w:spacing w:before="67"/>
        <w:rPr>
          <w:rFonts w:hint="eastAsia" w:ascii="宋体" w:eastAsia="宋体"/>
        </w:rPr>
      </w:pPr>
      <w:r>
        <w:drawing>
          <wp:anchor distT="0" distB="0" distL="0" distR="0" simplePos="0" relativeHeight="251804672" behindDoc="1" locked="0" layoutInCell="1" allowOverlap="1">
            <wp:simplePos x="0" y="0"/>
            <wp:positionH relativeFrom="page">
              <wp:posOffset>1153795</wp:posOffset>
            </wp:positionH>
            <wp:positionV relativeFrom="paragraph">
              <wp:posOffset>165735</wp:posOffset>
            </wp:positionV>
            <wp:extent cx="5218430" cy="5252085"/>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shape id="docshape311" o:spid="_x0000_s1653" style="position:absolute;left:0pt;margin-left:89.75pt;margin-top:-129.05pt;height:93.05pt;width:418.7pt;mso-position-horizontal-relative:page;z-index:-251510784;mso-width-relative:page;mso-height-relative:page;" filled="f" stroked="t" coordorigin="1795,-2581" coordsize="8374,1861" path="m1795,-2576l10169,-2576m1795,-720l10169,-720m1800,-2581l1800,-725m10164,-2581l10164,-725e">
            <v:path arrowok="t"/>
            <v:fill on="f" focussize="0,0"/>
            <v:stroke weight="0.48pt" color="#000000"/>
            <v:imagedata o:title=""/>
            <o:lock v:ext="edit"/>
          </v:shape>
        </w:pict>
      </w:r>
      <w:r>
        <w:rPr>
          <w:rFonts w:hint="eastAsia" w:ascii="宋体" w:eastAsia="宋体"/>
          <w:spacing w:val="-2"/>
        </w:rPr>
        <w:t>3</w:t>
      </w:r>
      <w:r>
        <w:rPr>
          <w:rFonts w:hint="eastAsia" w:ascii="宋体" w:eastAsia="宋体"/>
          <w:spacing w:val="-14"/>
        </w:rPr>
        <w:t>、 证明材料</w:t>
      </w:r>
    </w:p>
    <w:p w14:paraId="7DF19F6C">
      <w:pPr>
        <w:pStyle w:val="4"/>
        <w:spacing w:before="10"/>
        <w:rPr>
          <w:b/>
          <w:sz w:val="18"/>
        </w:rPr>
      </w:pPr>
    </w:p>
    <w:p w14:paraId="629335AD">
      <w:pPr>
        <w:spacing w:before="0"/>
        <w:ind w:left="800" w:right="0" w:firstLine="0"/>
        <w:jc w:val="left"/>
        <w:rPr>
          <w:b/>
          <w:sz w:val="21"/>
        </w:rPr>
      </w:pPr>
      <w:r>
        <w:rPr>
          <w:b/>
          <w:spacing w:val="-3"/>
          <w:sz w:val="21"/>
        </w:rPr>
        <w:t>建议提交材料及技术要求：</w:t>
      </w:r>
    </w:p>
    <w:p w14:paraId="32991C20">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433"/>
        <w:gridCol w:w="4521"/>
        <w:gridCol w:w="850"/>
        <w:gridCol w:w="851"/>
      </w:tblGrid>
      <w:tr w14:paraId="41B2C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9" w:type="dxa"/>
            <w:tcBorders>
              <w:bottom w:val="single" w:color="000000" w:sz="6" w:space="0"/>
              <w:right w:val="single" w:color="000000" w:sz="6" w:space="0"/>
            </w:tcBorders>
            <w:shd w:val="clear" w:color="auto" w:fill="DBE4F0"/>
          </w:tcPr>
          <w:p w14:paraId="73168A8A">
            <w:pPr>
              <w:pStyle w:val="13"/>
              <w:spacing w:before="14"/>
              <w:ind w:left="107"/>
              <w:rPr>
                <w:b/>
                <w:sz w:val="22"/>
              </w:rPr>
            </w:pPr>
            <w:r>
              <w:rPr>
                <w:b/>
                <w:spacing w:val="-6"/>
                <w:sz w:val="22"/>
              </w:rPr>
              <w:t>专业</w:t>
            </w:r>
          </w:p>
          <w:p w14:paraId="4F528146">
            <w:pPr>
              <w:pStyle w:val="13"/>
              <w:spacing w:before="30" w:line="278" w:lineRule="exact"/>
              <w:ind w:left="107"/>
              <w:rPr>
                <w:b/>
                <w:sz w:val="22"/>
              </w:rPr>
            </w:pPr>
            <w:r>
              <w:rPr>
                <w:b/>
                <w:spacing w:val="-6"/>
                <w:sz w:val="22"/>
              </w:rPr>
              <w:t>分类</w:t>
            </w:r>
          </w:p>
        </w:tc>
        <w:tc>
          <w:tcPr>
            <w:tcW w:w="1433" w:type="dxa"/>
            <w:tcBorders>
              <w:left w:val="single" w:color="000000" w:sz="6" w:space="0"/>
              <w:bottom w:val="single" w:color="000000" w:sz="6" w:space="0"/>
              <w:right w:val="single" w:color="000000" w:sz="6" w:space="0"/>
            </w:tcBorders>
            <w:shd w:val="clear" w:color="auto" w:fill="DBE4F0"/>
          </w:tcPr>
          <w:p w14:paraId="20C7C08E">
            <w:pPr>
              <w:pStyle w:val="13"/>
              <w:spacing w:before="170"/>
              <w:ind w:left="104"/>
              <w:rPr>
                <w:b/>
                <w:sz w:val="22"/>
              </w:rPr>
            </w:pPr>
            <w:r>
              <w:rPr>
                <w:b/>
                <w:spacing w:val="-4"/>
                <w:sz w:val="22"/>
              </w:rPr>
              <w:t>材料名称</w:t>
            </w:r>
          </w:p>
        </w:tc>
        <w:tc>
          <w:tcPr>
            <w:tcW w:w="4521" w:type="dxa"/>
            <w:tcBorders>
              <w:left w:val="single" w:color="000000" w:sz="6" w:space="0"/>
              <w:bottom w:val="single" w:color="000000" w:sz="6" w:space="0"/>
              <w:right w:val="single" w:color="000000" w:sz="6" w:space="0"/>
            </w:tcBorders>
            <w:shd w:val="clear" w:color="auto" w:fill="DBE4F0"/>
          </w:tcPr>
          <w:p w14:paraId="21C8A59A">
            <w:pPr>
              <w:pStyle w:val="13"/>
              <w:spacing w:before="170"/>
              <w:ind w:left="104"/>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6F1E8C3E">
            <w:pPr>
              <w:pStyle w:val="13"/>
              <w:spacing w:before="14"/>
              <w:ind w:left="104"/>
              <w:rPr>
                <w:b/>
                <w:sz w:val="22"/>
              </w:rPr>
            </w:pPr>
            <w:r>
              <w:rPr>
                <w:b/>
                <w:spacing w:val="-6"/>
                <w:sz w:val="22"/>
              </w:rPr>
              <w:t>评价</w:t>
            </w:r>
          </w:p>
          <w:p w14:paraId="5EC24DAD">
            <w:pPr>
              <w:pStyle w:val="13"/>
              <w:spacing w:before="30" w:line="278" w:lineRule="exact"/>
              <w:ind w:left="104"/>
              <w:rPr>
                <w:b/>
                <w:sz w:val="22"/>
              </w:rPr>
            </w:pPr>
            <w:r>
              <w:rPr>
                <w:b/>
                <w:spacing w:val="-6"/>
                <w:sz w:val="22"/>
              </w:rPr>
              <w:t>阶段</w:t>
            </w:r>
          </w:p>
        </w:tc>
        <w:tc>
          <w:tcPr>
            <w:tcW w:w="851" w:type="dxa"/>
            <w:tcBorders>
              <w:left w:val="single" w:color="000000" w:sz="6" w:space="0"/>
              <w:bottom w:val="single" w:color="000000" w:sz="6" w:space="0"/>
            </w:tcBorders>
            <w:shd w:val="clear" w:color="auto" w:fill="DBE4F0"/>
          </w:tcPr>
          <w:p w14:paraId="0AA15B2E">
            <w:pPr>
              <w:pStyle w:val="13"/>
              <w:spacing w:before="14"/>
              <w:ind w:left="104"/>
              <w:rPr>
                <w:b/>
                <w:sz w:val="22"/>
              </w:rPr>
            </w:pPr>
            <w:r>
              <w:rPr>
                <w:b/>
                <w:spacing w:val="-6"/>
                <w:sz w:val="22"/>
              </w:rPr>
              <w:t>建筑</w:t>
            </w:r>
          </w:p>
          <w:p w14:paraId="5D4B9ACB">
            <w:pPr>
              <w:pStyle w:val="13"/>
              <w:spacing w:before="30" w:line="278" w:lineRule="exact"/>
              <w:ind w:left="104"/>
              <w:rPr>
                <w:b/>
                <w:sz w:val="22"/>
              </w:rPr>
            </w:pPr>
            <w:r>
              <w:rPr>
                <w:b/>
                <w:spacing w:val="-6"/>
                <w:sz w:val="22"/>
              </w:rPr>
              <w:t>类型</w:t>
            </w:r>
          </w:p>
        </w:tc>
      </w:tr>
      <w:tr w14:paraId="145A0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09" w:type="dxa"/>
            <w:vMerge w:val="restart"/>
            <w:tcBorders>
              <w:top w:val="single" w:color="000000" w:sz="6" w:space="0"/>
              <w:right w:val="single" w:color="000000" w:sz="6" w:space="0"/>
            </w:tcBorders>
          </w:tcPr>
          <w:p w14:paraId="1D84CB52">
            <w:pPr>
              <w:pStyle w:val="13"/>
              <w:rPr>
                <w:b/>
                <w:sz w:val="22"/>
              </w:rPr>
            </w:pPr>
          </w:p>
          <w:p w14:paraId="39B93A62">
            <w:pPr>
              <w:pStyle w:val="13"/>
              <w:rPr>
                <w:b/>
                <w:sz w:val="22"/>
              </w:rPr>
            </w:pPr>
          </w:p>
          <w:p w14:paraId="3F39B9F6">
            <w:pPr>
              <w:pStyle w:val="13"/>
              <w:rPr>
                <w:b/>
                <w:sz w:val="22"/>
              </w:rPr>
            </w:pPr>
          </w:p>
          <w:p w14:paraId="7405B1EE">
            <w:pPr>
              <w:pStyle w:val="13"/>
              <w:rPr>
                <w:b/>
                <w:sz w:val="22"/>
              </w:rPr>
            </w:pPr>
          </w:p>
          <w:p w14:paraId="5ACBFC8E">
            <w:pPr>
              <w:pStyle w:val="13"/>
              <w:rPr>
                <w:b/>
                <w:sz w:val="22"/>
              </w:rPr>
            </w:pPr>
          </w:p>
          <w:p w14:paraId="16084268">
            <w:pPr>
              <w:pStyle w:val="13"/>
              <w:rPr>
                <w:b/>
                <w:sz w:val="22"/>
              </w:rPr>
            </w:pPr>
          </w:p>
          <w:p w14:paraId="5F452BCD">
            <w:pPr>
              <w:pStyle w:val="13"/>
              <w:rPr>
                <w:b/>
                <w:sz w:val="22"/>
              </w:rPr>
            </w:pPr>
          </w:p>
          <w:p w14:paraId="0B478BC3">
            <w:pPr>
              <w:pStyle w:val="13"/>
              <w:spacing w:before="12"/>
              <w:rPr>
                <w:b/>
                <w:sz w:val="19"/>
              </w:rPr>
            </w:pPr>
          </w:p>
          <w:p w14:paraId="54513091">
            <w:pPr>
              <w:pStyle w:val="13"/>
              <w:spacing w:line="266" w:lineRule="auto"/>
              <w:ind w:left="107" w:right="144"/>
              <w:rPr>
                <w:b/>
                <w:sz w:val="22"/>
              </w:rPr>
            </w:pPr>
            <w:r>
              <w:rPr>
                <w:b/>
                <w:spacing w:val="-6"/>
                <w:sz w:val="22"/>
              </w:rPr>
              <w:t>建筑设计</w:t>
            </w:r>
          </w:p>
        </w:tc>
        <w:tc>
          <w:tcPr>
            <w:tcW w:w="1433" w:type="dxa"/>
            <w:tcBorders>
              <w:top w:val="single" w:color="000000" w:sz="6" w:space="0"/>
              <w:left w:val="single" w:color="000000" w:sz="6" w:space="0"/>
              <w:bottom w:val="single" w:color="000000" w:sz="6" w:space="0"/>
              <w:right w:val="single" w:color="000000" w:sz="6" w:space="0"/>
            </w:tcBorders>
          </w:tcPr>
          <w:p w14:paraId="2AFA348B">
            <w:pPr>
              <w:pStyle w:val="13"/>
              <w:spacing w:before="172" w:line="266" w:lineRule="auto"/>
              <w:ind w:left="104" w:right="207"/>
              <w:rPr>
                <w:b/>
                <w:sz w:val="22"/>
              </w:rPr>
            </w:pPr>
            <w:r>
              <w:rPr>
                <w:b/>
                <w:spacing w:val="-2"/>
                <w:sz w:val="22"/>
              </w:rPr>
              <w:t>建筑总平面</w:t>
            </w:r>
            <w:r>
              <w:rPr>
                <w:b/>
                <w:spacing w:val="-10"/>
                <w:sz w:val="22"/>
              </w:rPr>
              <w:t>图</w:t>
            </w:r>
          </w:p>
        </w:tc>
        <w:tc>
          <w:tcPr>
            <w:tcW w:w="4521" w:type="dxa"/>
            <w:tcBorders>
              <w:top w:val="single" w:color="000000" w:sz="6" w:space="0"/>
              <w:left w:val="single" w:color="000000" w:sz="6" w:space="0"/>
              <w:bottom w:val="single" w:color="000000" w:sz="6" w:space="0"/>
              <w:right w:val="single" w:color="000000" w:sz="6" w:space="0"/>
            </w:tcBorders>
          </w:tcPr>
          <w:p w14:paraId="15037B45">
            <w:pPr>
              <w:pStyle w:val="13"/>
              <w:spacing w:before="16" w:line="266" w:lineRule="auto"/>
              <w:ind w:left="104" w:right="91"/>
              <w:rPr>
                <w:sz w:val="22"/>
              </w:rPr>
            </w:pPr>
            <w:r>
              <w:rPr>
                <w:spacing w:val="-12"/>
                <w:sz w:val="22"/>
              </w:rPr>
              <w:t>应标明清晰的红线，以及能反映本地块与周边</w:t>
            </w:r>
            <w:r>
              <w:rPr>
                <w:spacing w:val="-10"/>
                <w:sz w:val="22"/>
              </w:rPr>
              <w:t>地块及建筑的空间相邻关系，包括建筑的使用</w:t>
            </w:r>
          </w:p>
          <w:p w14:paraId="53408D0D">
            <w:pPr>
              <w:pStyle w:val="13"/>
              <w:spacing w:line="274" w:lineRule="exact"/>
              <w:ind w:left="104"/>
              <w:rPr>
                <w:sz w:val="22"/>
              </w:rPr>
            </w:pPr>
            <w:r>
              <w:rPr>
                <w:spacing w:val="-3"/>
                <w:sz w:val="22"/>
              </w:rPr>
              <w:t>功能、距离、高度等</w:t>
            </w:r>
          </w:p>
        </w:tc>
        <w:tc>
          <w:tcPr>
            <w:tcW w:w="850" w:type="dxa"/>
            <w:tcBorders>
              <w:top w:val="single" w:color="000000" w:sz="6" w:space="0"/>
              <w:left w:val="single" w:color="000000" w:sz="6" w:space="0"/>
              <w:bottom w:val="single" w:color="000000" w:sz="6" w:space="0"/>
              <w:right w:val="single" w:color="000000" w:sz="6" w:space="0"/>
            </w:tcBorders>
          </w:tcPr>
          <w:p w14:paraId="00C96E74">
            <w:pPr>
              <w:pStyle w:val="13"/>
              <w:spacing w:before="7"/>
              <w:rPr>
                <w:b/>
                <w:sz w:val="25"/>
              </w:rPr>
            </w:pPr>
          </w:p>
          <w:p w14:paraId="78F5377F">
            <w:pPr>
              <w:pStyle w:val="13"/>
              <w:spacing w:before="1"/>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0D593F5F">
            <w:pPr>
              <w:pStyle w:val="13"/>
              <w:spacing w:before="7"/>
              <w:rPr>
                <w:b/>
                <w:sz w:val="25"/>
              </w:rPr>
            </w:pPr>
          </w:p>
          <w:p w14:paraId="0B2F2FE3">
            <w:pPr>
              <w:pStyle w:val="13"/>
              <w:spacing w:before="1"/>
              <w:ind w:left="104"/>
              <w:rPr>
                <w:sz w:val="22"/>
              </w:rPr>
            </w:pPr>
            <w:r>
              <w:rPr>
                <w:spacing w:val="-6"/>
                <w:sz w:val="22"/>
              </w:rPr>
              <w:t>居建</w:t>
            </w:r>
          </w:p>
        </w:tc>
      </w:tr>
      <w:tr w14:paraId="19914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9" w:type="dxa"/>
            <w:vMerge w:val="continue"/>
            <w:tcBorders>
              <w:top w:val="nil"/>
              <w:right w:val="single" w:color="000000" w:sz="6" w:space="0"/>
            </w:tcBorders>
          </w:tcPr>
          <w:p w14:paraId="0AB2F9D0">
            <w:pPr>
              <w:rPr>
                <w:sz w:val="2"/>
                <w:szCs w:val="2"/>
              </w:rPr>
            </w:pPr>
          </w:p>
        </w:tc>
        <w:tc>
          <w:tcPr>
            <w:tcW w:w="1433" w:type="dxa"/>
            <w:tcBorders>
              <w:top w:val="single" w:color="000000" w:sz="6" w:space="0"/>
              <w:left w:val="single" w:color="000000" w:sz="6" w:space="0"/>
              <w:bottom w:val="single" w:color="000000" w:sz="6" w:space="0"/>
              <w:right w:val="single" w:color="000000" w:sz="6" w:space="0"/>
            </w:tcBorders>
          </w:tcPr>
          <w:p w14:paraId="06C1F8A5">
            <w:pPr>
              <w:pStyle w:val="13"/>
              <w:spacing w:before="171" w:line="266" w:lineRule="auto"/>
              <w:ind w:left="104" w:right="207"/>
              <w:rPr>
                <w:b/>
                <w:sz w:val="22"/>
              </w:rPr>
            </w:pPr>
            <w:r>
              <w:rPr>
                <w:b/>
                <w:spacing w:val="-2"/>
                <w:sz w:val="22"/>
              </w:rPr>
              <w:t>建筑设计说</w:t>
            </w:r>
            <w:r>
              <w:rPr>
                <w:b/>
                <w:spacing w:val="-10"/>
                <w:sz w:val="22"/>
              </w:rPr>
              <w:t>明</w:t>
            </w:r>
          </w:p>
        </w:tc>
        <w:tc>
          <w:tcPr>
            <w:tcW w:w="4521" w:type="dxa"/>
            <w:tcBorders>
              <w:top w:val="single" w:color="000000" w:sz="6" w:space="0"/>
              <w:left w:val="single" w:color="000000" w:sz="6" w:space="0"/>
              <w:bottom w:val="single" w:color="000000" w:sz="6" w:space="0"/>
              <w:right w:val="single" w:color="000000" w:sz="6" w:space="0"/>
            </w:tcBorders>
          </w:tcPr>
          <w:p w14:paraId="428FAC65">
            <w:pPr>
              <w:pStyle w:val="13"/>
              <w:spacing w:before="15" w:line="266" w:lineRule="auto"/>
              <w:ind w:left="104" w:right="91"/>
              <w:rPr>
                <w:sz w:val="22"/>
              </w:rPr>
            </w:pPr>
            <w:r>
              <w:rPr>
                <w:spacing w:val="-7"/>
                <w:sz w:val="22"/>
              </w:rPr>
              <w:t>应包括对建筑总平面设计原则的简要阐述，以</w:t>
            </w:r>
            <w:r>
              <w:rPr>
                <w:spacing w:val="-9"/>
                <w:sz w:val="22"/>
              </w:rPr>
              <w:t>及对朝向、体形系数、窗墙比的具体说明，并</w:t>
            </w:r>
          </w:p>
          <w:p w14:paraId="71FFE771">
            <w:pPr>
              <w:pStyle w:val="13"/>
              <w:spacing w:line="275" w:lineRule="exact"/>
              <w:ind w:left="104"/>
              <w:rPr>
                <w:sz w:val="22"/>
              </w:rPr>
            </w:pPr>
            <w:r>
              <w:rPr>
                <w:spacing w:val="-4"/>
                <w:sz w:val="22"/>
              </w:rPr>
              <w:t>与图纸吻合</w:t>
            </w:r>
          </w:p>
        </w:tc>
        <w:tc>
          <w:tcPr>
            <w:tcW w:w="850" w:type="dxa"/>
            <w:tcBorders>
              <w:top w:val="single" w:color="000000" w:sz="6" w:space="0"/>
              <w:left w:val="single" w:color="000000" w:sz="6" w:space="0"/>
              <w:bottom w:val="single" w:color="000000" w:sz="6" w:space="0"/>
              <w:right w:val="single" w:color="000000" w:sz="6" w:space="0"/>
            </w:tcBorders>
          </w:tcPr>
          <w:p w14:paraId="77F07E66">
            <w:pPr>
              <w:pStyle w:val="13"/>
              <w:spacing w:before="7"/>
              <w:rPr>
                <w:b/>
                <w:sz w:val="25"/>
              </w:rPr>
            </w:pPr>
          </w:p>
          <w:p w14:paraId="135E67BF">
            <w:pPr>
              <w:pStyle w:val="13"/>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55CF0EE6">
            <w:pPr>
              <w:pStyle w:val="13"/>
              <w:spacing w:before="7"/>
              <w:rPr>
                <w:b/>
                <w:sz w:val="25"/>
              </w:rPr>
            </w:pPr>
          </w:p>
          <w:p w14:paraId="13E2A5BB">
            <w:pPr>
              <w:pStyle w:val="13"/>
              <w:ind w:left="104"/>
              <w:rPr>
                <w:sz w:val="22"/>
              </w:rPr>
            </w:pPr>
            <w:r>
              <w:rPr>
                <w:spacing w:val="-6"/>
                <w:sz w:val="22"/>
              </w:rPr>
              <w:t>居建</w:t>
            </w:r>
          </w:p>
        </w:tc>
      </w:tr>
      <w:tr w14:paraId="6039F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9" w:type="dxa"/>
            <w:vMerge w:val="continue"/>
            <w:tcBorders>
              <w:top w:val="nil"/>
              <w:right w:val="single" w:color="000000" w:sz="6" w:space="0"/>
            </w:tcBorders>
          </w:tcPr>
          <w:p w14:paraId="14AAE7ED">
            <w:pPr>
              <w:rPr>
                <w:sz w:val="2"/>
                <w:szCs w:val="2"/>
              </w:rPr>
            </w:pPr>
          </w:p>
        </w:tc>
        <w:tc>
          <w:tcPr>
            <w:tcW w:w="1433" w:type="dxa"/>
            <w:tcBorders>
              <w:top w:val="single" w:color="000000" w:sz="6" w:space="0"/>
              <w:left w:val="single" w:color="000000" w:sz="6" w:space="0"/>
              <w:bottom w:val="single" w:color="000000" w:sz="6" w:space="0"/>
              <w:right w:val="single" w:color="000000" w:sz="6" w:space="0"/>
            </w:tcBorders>
          </w:tcPr>
          <w:p w14:paraId="6AF189F8">
            <w:pPr>
              <w:pStyle w:val="13"/>
              <w:spacing w:before="15" w:line="277" w:lineRule="exact"/>
              <w:ind w:left="104"/>
              <w:rPr>
                <w:b/>
                <w:sz w:val="22"/>
              </w:rPr>
            </w:pPr>
            <w:r>
              <w:rPr>
                <w:b/>
                <w:spacing w:val="-4"/>
                <w:sz w:val="22"/>
              </w:rPr>
              <w:t>建筑立面图</w:t>
            </w:r>
          </w:p>
        </w:tc>
        <w:tc>
          <w:tcPr>
            <w:tcW w:w="4521" w:type="dxa"/>
            <w:tcBorders>
              <w:top w:val="single" w:color="000000" w:sz="6" w:space="0"/>
              <w:left w:val="single" w:color="000000" w:sz="6" w:space="0"/>
              <w:bottom w:val="single" w:color="000000" w:sz="6" w:space="0"/>
              <w:right w:val="single" w:color="000000" w:sz="6" w:space="0"/>
            </w:tcBorders>
          </w:tcPr>
          <w:p w14:paraId="7E379A2D">
            <w:pPr>
              <w:pStyle w:val="13"/>
              <w:spacing w:before="15" w:line="277" w:lineRule="exact"/>
              <w:ind w:left="104"/>
              <w:rPr>
                <w:sz w:val="22"/>
              </w:rPr>
            </w:pPr>
            <w:r>
              <w:rPr>
                <w:spacing w:val="-3"/>
                <w:sz w:val="22"/>
              </w:rPr>
              <w:t>应体现建筑的窗墙比并与建筑设计说明吻合</w:t>
            </w:r>
          </w:p>
        </w:tc>
        <w:tc>
          <w:tcPr>
            <w:tcW w:w="850" w:type="dxa"/>
            <w:tcBorders>
              <w:top w:val="single" w:color="000000" w:sz="6" w:space="0"/>
              <w:left w:val="single" w:color="000000" w:sz="6" w:space="0"/>
              <w:bottom w:val="single" w:color="000000" w:sz="6" w:space="0"/>
              <w:right w:val="single" w:color="000000" w:sz="6" w:space="0"/>
            </w:tcBorders>
          </w:tcPr>
          <w:p w14:paraId="7947FA0D">
            <w:pPr>
              <w:pStyle w:val="13"/>
              <w:spacing w:before="15" w:line="277"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760447E0">
            <w:pPr>
              <w:pStyle w:val="13"/>
              <w:spacing w:before="15" w:line="277" w:lineRule="exact"/>
              <w:ind w:left="104"/>
              <w:rPr>
                <w:sz w:val="22"/>
              </w:rPr>
            </w:pPr>
            <w:r>
              <w:rPr>
                <w:spacing w:val="-6"/>
                <w:sz w:val="22"/>
              </w:rPr>
              <w:t>居建</w:t>
            </w:r>
          </w:p>
        </w:tc>
      </w:tr>
      <w:tr w14:paraId="3BA40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9" w:type="dxa"/>
            <w:vMerge w:val="continue"/>
            <w:tcBorders>
              <w:top w:val="nil"/>
              <w:right w:val="single" w:color="000000" w:sz="6" w:space="0"/>
            </w:tcBorders>
          </w:tcPr>
          <w:p w14:paraId="5BF8EC51">
            <w:pPr>
              <w:rPr>
                <w:sz w:val="2"/>
                <w:szCs w:val="2"/>
              </w:rPr>
            </w:pPr>
          </w:p>
        </w:tc>
        <w:tc>
          <w:tcPr>
            <w:tcW w:w="1433" w:type="dxa"/>
            <w:tcBorders>
              <w:top w:val="single" w:color="000000" w:sz="6" w:space="0"/>
              <w:left w:val="single" w:color="000000" w:sz="6" w:space="0"/>
              <w:bottom w:val="single" w:color="000000" w:sz="6" w:space="0"/>
              <w:right w:val="single" w:color="000000" w:sz="6" w:space="0"/>
            </w:tcBorders>
          </w:tcPr>
          <w:p w14:paraId="59A61050">
            <w:pPr>
              <w:pStyle w:val="13"/>
              <w:spacing w:before="170"/>
              <w:ind w:left="104"/>
              <w:rPr>
                <w:b/>
                <w:sz w:val="22"/>
              </w:rPr>
            </w:pPr>
            <w:r>
              <w:rPr>
                <w:b/>
                <w:spacing w:val="-4"/>
                <w:sz w:val="22"/>
              </w:rPr>
              <w:t>建筑效果图</w:t>
            </w:r>
          </w:p>
        </w:tc>
        <w:tc>
          <w:tcPr>
            <w:tcW w:w="4521" w:type="dxa"/>
            <w:tcBorders>
              <w:top w:val="single" w:color="000000" w:sz="6" w:space="0"/>
              <w:left w:val="single" w:color="000000" w:sz="6" w:space="0"/>
              <w:bottom w:val="single" w:color="000000" w:sz="6" w:space="0"/>
              <w:right w:val="single" w:color="000000" w:sz="6" w:space="0"/>
            </w:tcBorders>
          </w:tcPr>
          <w:p w14:paraId="0BBAA685">
            <w:pPr>
              <w:pStyle w:val="13"/>
              <w:spacing w:before="14"/>
              <w:ind w:left="104"/>
              <w:rPr>
                <w:sz w:val="22"/>
              </w:rPr>
            </w:pPr>
            <w:r>
              <w:rPr>
                <w:spacing w:val="-11"/>
                <w:sz w:val="22"/>
              </w:rPr>
              <w:t>应包括建筑鸟瞰图、单体效果图，反映建筑的</w:t>
            </w:r>
          </w:p>
          <w:p w14:paraId="16C1E0DF">
            <w:pPr>
              <w:pStyle w:val="13"/>
              <w:spacing w:before="30" w:line="278" w:lineRule="exact"/>
              <w:ind w:left="104"/>
              <w:rPr>
                <w:sz w:val="22"/>
              </w:rPr>
            </w:pPr>
            <w:r>
              <w:rPr>
                <w:spacing w:val="-3"/>
                <w:sz w:val="22"/>
              </w:rPr>
              <w:t>窗墙比并与说明吻合</w:t>
            </w:r>
          </w:p>
        </w:tc>
        <w:tc>
          <w:tcPr>
            <w:tcW w:w="850" w:type="dxa"/>
            <w:tcBorders>
              <w:top w:val="single" w:color="000000" w:sz="6" w:space="0"/>
              <w:left w:val="single" w:color="000000" w:sz="6" w:space="0"/>
              <w:bottom w:val="single" w:color="000000" w:sz="6" w:space="0"/>
              <w:right w:val="single" w:color="000000" w:sz="6" w:space="0"/>
            </w:tcBorders>
          </w:tcPr>
          <w:p w14:paraId="24F8F232">
            <w:pPr>
              <w:pStyle w:val="13"/>
              <w:spacing w:before="170"/>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11643423">
            <w:pPr>
              <w:pStyle w:val="13"/>
              <w:spacing w:before="170"/>
              <w:ind w:left="104"/>
              <w:rPr>
                <w:sz w:val="22"/>
              </w:rPr>
            </w:pPr>
            <w:r>
              <w:rPr>
                <w:spacing w:val="-6"/>
                <w:sz w:val="22"/>
              </w:rPr>
              <w:t>居建</w:t>
            </w:r>
          </w:p>
        </w:tc>
      </w:tr>
      <w:tr w14:paraId="3B8C7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709" w:type="dxa"/>
            <w:vMerge w:val="continue"/>
            <w:tcBorders>
              <w:top w:val="nil"/>
              <w:right w:val="single" w:color="000000" w:sz="6" w:space="0"/>
            </w:tcBorders>
          </w:tcPr>
          <w:p w14:paraId="1D117E3F">
            <w:pPr>
              <w:rPr>
                <w:sz w:val="2"/>
                <w:szCs w:val="2"/>
              </w:rPr>
            </w:pPr>
          </w:p>
        </w:tc>
        <w:tc>
          <w:tcPr>
            <w:tcW w:w="1433" w:type="dxa"/>
            <w:tcBorders>
              <w:top w:val="single" w:color="000000" w:sz="6" w:space="0"/>
              <w:left w:val="single" w:color="000000" w:sz="6" w:space="0"/>
              <w:right w:val="single" w:color="000000" w:sz="6" w:space="0"/>
            </w:tcBorders>
          </w:tcPr>
          <w:p w14:paraId="2A477F14">
            <w:pPr>
              <w:pStyle w:val="13"/>
              <w:rPr>
                <w:b/>
                <w:sz w:val="22"/>
              </w:rPr>
            </w:pPr>
          </w:p>
          <w:p w14:paraId="423AAC16">
            <w:pPr>
              <w:pStyle w:val="13"/>
              <w:rPr>
                <w:b/>
                <w:sz w:val="22"/>
              </w:rPr>
            </w:pPr>
          </w:p>
          <w:p w14:paraId="29D82482">
            <w:pPr>
              <w:pStyle w:val="13"/>
              <w:spacing w:before="1"/>
              <w:rPr>
                <w:b/>
                <w:sz w:val="18"/>
              </w:rPr>
            </w:pPr>
          </w:p>
          <w:p w14:paraId="12BD3699">
            <w:pPr>
              <w:pStyle w:val="13"/>
              <w:spacing w:before="1" w:line="266" w:lineRule="auto"/>
              <w:ind w:left="104" w:right="207"/>
              <w:rPr>
                <w:b/>
                <w:sz w:val="22"/>
              </w:rPr>
            </w:pPr>
            <w:r>
              <w:rPr>
                <w:b/>
                <w:spacing w:val="-2"/>
                <w:sz w:val="22"/>
              </w:rPr>
              <w:t>建筑优化设</w:t>
            </w:r>
            <w:r>
              <w:rPr>
                <w:b/>
                <w:spacing w:val="-4"/>
                <w:sz w:val="22"/>
              </w:rPr>
              <w:t>计报告</w:t>
            </w:r>
          </w:p>
        </w:tc>
        <w:tc>
          <w:tcPr>
            <w:tcW w:w="4521" w:type="dxa"/>
            <w:tcBorders>
              <w:top w:val="single" w:color="000000" w:sz="6" w:space="0"/>
              <w:left w:val="single" w:color="000000" w:sz="6" w:space="0"/>
              <w:right w:val="single" w:color="000000" w:sz="6" w:space="0"/>
            </w:tcBorders>
          </w:tcPr>
          <w:p w14:paraId="6D07C333">
            <w:pPr>
              <w:pStyle w:val="13"/>
              <w:spacing w:before="16" w:line="266" w:lineRule="auto"/>
              <w:ind w:left="104" w:right="-15"/>
              <w:rPr>
                <w:sz w:val="22"/>
              </w:rPr>
            </w:pPr>
            <w:r>
              <w:rPr>
                <w:spacing w:val="-2"/>
                <w:sz w:val="22"/>
              </w:rPr>
              <w:t>住宅建筑如建筑体形、楼间距、窗墙比不满足</w:t>
            </w:r>
            <w:r>
              <w:rPr>
                <w:spacing w:val="-4"/>
                <w:sz w:val="22"/>
              </w:rPr>
              <w:t xml:space="preserve">要求，或公共建筑窗墙比不低于 </w:t>
            </w:r>
            <w:r>
              <w:rPr>
                <w:sz w:val="22"/>
              </w:rPr>
              <w:t>0.5，需提供</w:t>
            </w:r>
            <w:r>
              <w:rPr>
                <w:spacing w:val="-2"/>
                <w:sz w:val="22"/>
              </w:rPr>
              <w:t>建筑优化设计报告，包括对建筑体形、朝向、</w:t>
            </w:r>
            <w:r>
              <w:rPr>
                <w:spacing w:val="-23"/>
                <w:sz w:val="22"/>
              </w:rPr>
              <w:t>楼距、窗墙比的优化设计</w:t>
            </w:r>
            <w:r>
              <w:rPr>
                <w:spacing w:val="-2"/>
                <w:sz w:val="22"/>
              </w:rPr>
              <w:t>（包括节能设计目标、设计思路、设计效果及有关模拟分析报告，模拟报告应对模拟计算的计算模型、初始条件、</w:t>
            </w:r>
          </w:p>
          <w:p w14:paraId="182B9BAF">
            <w:pPr>
              <w:pStyle w:val="13"/>
              <w:spacing w:line="271" w:lineRule="exact"/>
              <w:ind w:left="104"/>
              <w:rPr>
                <w:sz w:val="22"/>
              </w:rPr>
            </w:pPr>
            <w:r>
              <w:rPr>
                <w:spacing w:val="-2"/>
                <w:sz w:val="22"/>
              </w:rPr>
              <w:t>计算参数、计算结果进行详细说明</w:t>
            </w:r>
            <w:r>
              <w:rPr>
                <w:spacing w:val="-10"/>
                <w:sz w:val="22"/>
              </w:rPr>
              <w:t>）</w:t>
            </w:r>
          </w:p>
        </w:tc>
        <w:tc>
          <w:tcPr>
            <w:tcW w:w="850" w:type="dxa"/>
            <w:tcBorders>
              <w:top w:val="single" w:color="000000" w:sz="6" w:space="0"/>
              <w:left w:val="single" w:color="000000" w:sz="6" w:space="0"/>
              <w:right w:val="single" w:color="000000" w:sz="6" w:space="0"/>
            </w:tcBorders>
          </w:tcPr>
          <w:p w14:paraId="302C30A4">
            <w:pPr>
              <w:pStyle w:val="13"/>
              <w:rPr>
                <w:b/>
                <w:sz w:val="22"/>
              </w:rPr>
            </w:pPr>
          </w:p>
          <w:p w14:paraId="554578F6">
            <w:pPr>
              <w:pStyle w:val="13"/>
              <w:rPr>
                <w:b/>
                <w:sz w:val="22"/>
              </w:rPr>
            </w:pPr>
          </w:p>
          <w:p w14:paraId="44C390EA">
            <w:pPr>
              <w:pStyle w:val="13"/>
              <w:spacing w:before="4"/>
              <w:rPr>
                <w:b/>
                <w:sz w:val="30"/>
              </w:rPr>
            </w:pPr>
          </w:p>
          <w:p w14:paraId="08869FBE">
            <w:pPr>
              <w:pStyle w:val="13"/>
              <w:ind w:left="104"/>
              <w:rPr>
                <w:sz w:val="22"/>
              </w:rPr>
            </w:pPr>
            <w:r>
              <w:rPr>
                <w:spacing w:val="-6"/>
                <w:sz w:val="22"/>
              </w:rPr>
              <w:t>评价</w:t>
            </w:r>
          </w:p>
        </w:tc>
        <w:tc>
          <w:tcPr>
            <w:tcW w:w="851" w:type="dxa"/>
            <w:tcBorders>
              <w:top w:val="single" w:color="000000" w:sz="6" w:space="0"/>
              <w:left w:val="single" w:color="000000" w:sz="6" w:space="0"/>
            </w:tcBorders>
          </w:tcPr>
          <w:p w14:paraId="2DD25CEF">
            <w:pPr>
              <w:pStyle w:val="13"/>
              <w:rPr>
                <w:b/>
                <w:sz w:val="22"/>
              </w:rPr>
            </w:pPr>
          </w:p>
          <w:p w14:paraId="12CD04ED">
            <w:pPr>
              <w:pStyle w:val="13"/>
              <w:rPr>
                <w:b/>
                <w:sz w:val="22"/>
              </w:rPr>
            </w:pPr>
          </w:p>
          <w:p w14:paraId="7C0A546B">
            <w:pPr>
              <w:pStyle w:val="13"/>
              <w:spacing w:before="4"/>
              <w:rPr>
                <w:b/>
                <w:sz w:val="30"/>
              </w:rPr>
            </w:pPr>
          </w:p>
          <w:p w14:paraId="326FF429">
            <w:pPr>
              <w:pStyle w:val="13"/>
              <w:ind w:left="104"/>
              <w:rPr>
                <w:sz w:val="22"/>
              </w:rPr>
            </w:pPr>
            <w:r>
              <w:rPr>
                <w:spacing w:val="-6"/>
                <w:sz w:val="22"/>
              </w:rPr>
              <w:t>居建</w:t>
            </w:r>
          </w:p>
        </w:tc>
      </w:tr>
    </w:tbl>
    <w:p w14:paraId="6F86F1EC">
      <w:pPr>
        <w:pStyle w:val="4"/>
        <w:rPr>
          <w:b/>
          <w:sz w:val="20"/>
        </w:rPr>
      </w:pPr>
    </w:p>
    <w:p w14:paraId="6D4D8D8C">
      <w:pPr>
        <w:pStyle w:val="4"/>
        <w:rPr>
          <w:b/>
          <w:sz w:val="20"/>
        </w:rPr>
      </w:pPr>
    </w:p>
    <w:p w14:paraId="1F7D620C">
      <w:pPr>
        <w:pStyle w:val="4"/>
        <w:spacing w:before="11"/>
        <w:rPr>
          <w:b/>
          <w:sz w:val="17"/>
        </w:rPr>
      </w:pPr>
    </w:p>
    <w:p w14:paraId="7056D5AC">
      <w:pPr>
        <w:spacing w:before="0"/>
        <w:ind w:left="800" w:right="0" w:firstLine="0"/>
        <w:jc w:val="left"/>
        <w:rPr>
          <w:b/>
          <w:sz w:val="21"/>
        </w:rPr>
      </w:pPr>
      <w:r>
        <w:rPr>
          <w:b/>
          <w:spacing w:val="-4"/>
          <w:sz w:val="21"/>
        </w:rPr>
        <w:t>实际提交材料：</w:t>
      </w:r>
    </w:p>
    <w:p w14:paraId="341323A4">
      <w:pPr>
        <w:pStyle w:val="4"/>
        <w:spacing w:before="5"/>
        <w:rPr>
          <w:b/>
          <w:sz w:val="14"/>
        </w:rPr>
      </w:pPr>
      <w:r>
        <w:pict>
          <v:shape id="docshape312" o:spid="_x0000_s1654" o:spt="202" type="#_x0000_t202" style="position:absolute;left:0pt;margin-left:84.55pt;margin-top:10.65pt;height:57.2pt;width:426.1pt;mso-position-horizontal-relative:page;mso-wrap-distance-bottom:0pt;mso-wrap-distance-top:0pt;z-index:-251353088;mso-width-relative:page;mso-height-relative:page;" filled="f" stroked="t" coordsize="21600,21600">
            <v:path/>
            <v:fill on="f" focussize="0,0"/>
            <v:stroke weight="0.48pt" color="#000000"/>
            <v:imagedata o:title=""/>
            <o:lock v:ext="edit"/>
            <v:textbox inset="0mm,0mm,0mm,0mm">
              <w:txbxContent>
                <w:p w14:paraId="1664119D">
                  <w:pPr>
                    <w:pStyle w:val="4"/>
                    <w:spacing w:before="52" w:line="333" w:lineRule="auto"/>
                    <w:ind w:left="103" w:right="5889"/>
                  </w:pPr>
                  <w:r>
                    <w:rPr>
                      <w:spacing w:val="-2"/>
                    </w:rPr>
                    <w:t>建筑专业施工图及设计说明建筑节能报告</w:t>
                  </w:r>
                </w:p>
              </w:txbxContent>
            </v:textbox>
            <w10:wrap type="topAndBottom"/>
          </v:shape>
        </w:pict>
      </w:r>
    </w:p>
    <w:p w14:paraId="74ACA5C7">
      <w:pPr>
        <w:spacing w:after="0"/>
        <w:rPr>
          <w:sz w:val="14"/>
        </w:rPr>
        <w:sectPr>
          <w:pgSz w:w="11910" w:h="16840"/>
          <w:pgMar w:top="1100" w:right="920" w:bottom="1180" w:left="1000" w:header="878" w:footer="993" w:gutter="0"/>
          <w:cols w:space="720" w:num="1"/>
        </w:sectPr>
      </w:pPr>
    </w:p>
    <w:p w14:paraId="1CE90A5B">
      <w:pPr>
        <w:pStyle w:val="4"/>
        <w:rPr>
          <w:b/>
          <w:sz w:val="20"/>
        </w:rPr>
      </w:pPr>
    </w:p>
    <w:p w14:paraId="17E696BD">
      <w:pPr>
        <w:pStyle w:val="3"/>
        <w:numPr>
          <w:ilvl w:val="2"/>
          <w:numId w:val="4"/>
        </w:numPr>
        <w:tabs>
          <w:tab w:val="left" w:pos="1525"/>
        </w:tabs>
        <w:spacing w:before="66" w:after="0" w:line="290" w:lineRule="auto"/>
        <w:ind w:left="800" w:right="990" w:firstLine="0"/>
        <w:jc w:val="both"/>
      </w:pPr>
      <w:r>
        <w:pict>
          <v:rect id="docshape313" o:spid="_x0000_s1655" o:spt="1" style="position:absolute;left:0pt;margin-left:90pt;margin-top:-13.55pt;height:0.7pt;width:415.3pt;mso-position-horizontal-relative:page;z-index:-251509760;mso-width-relative:page;mso-height-relative:page;" fillcolor="#000000" filled="t" stroked="f" coordsize="21600,21600">
            <v:path/>
            <v:fill on="t" focussize="0,0"/>
            <v:stroke on="f"/>
            <v:imagedata o:title=""/>
            <o:lock v:ext="edit"/>
          </v:rect>
        </w:pict>
      </w:r>
      <w:bookmarkStart w:id="122" w:name="7.1.2 应采取措施降低部分负荷、部分空间使用下的供暖、空调系统能耗，并应符合"/>
      <w:bookmarkEnd w:id="122"/>
      <w:r>
        <w:rPr>
          <w:spacing w:val="-2"/>
        </w:rPr>
        <w:t>应采取措施降低部分负荷、部分空间使用下的供暖、空调系统能耗，并</w:t>
      </w:r>
      <w:r>
        <w:t>应符合下列规定：1</w:t>
      </w:r>
      <w:r>
        <w:rPr>
          <w:spacing w:val="-6"/>
        </w:rPr>
        <w:t xml:space="preserve"> 应区分房间的朝向细分供暖、空调区域，并应对系统进行</w:t>
      </w:r>
      <w:r>
        <w:t>分区控制；2</w:t>
      </w:r>
      <w:r>
        <w:rPr>
          <w:spacing w:val="-6"/>
        </w:rPr>
        <w:t xml:space="preserve"> 空调系统的电冷源综合制冷性能系数应符合现行国家标准《公共</w:t>
      </w:r>
      <w:r>
        <w:t>建筑节能设计标准》 GB 50189 的规定。</w:t>
      </w:r>
    </w:p>
    <w:p w14:paraId="5F4E85CC">
      <w:pPr>
        <w:spacing w:before="158"/>
        <w:ind w:left="800" w:right="0" w:firstLine="0"/>
        <w:jc w:val="left"/>
        <w:rPr>
          <w:b/>
          <w:sz w:val="24"/>
        </w:rPr>
      </w:pPr>
      <w:r>
        <w:rPr>
          <w:rFonts w:ascii="Times New Roman" w:eastAsia="Times New Roman"/>
          <w:b/>
          <w:spacing w:val="-2"/>
          <w:sz w:val="24"/>
        </w:rPr>
        <w:t>1</w:t>
      </w:r>
      <w:r>
        <w:rPr>
          <w:b/>
          <w:spacing w:val="-14"/>
          <w:sz w:val="24"/>
        </w:rPr>
        <w:t>、 达标自评</w:t>
      </w:r>
    </w:p>
    <w:p w14:paraId="5893DBA7">
      <w:pPr>
        <w:pStyle w:val="4"/>
        <w:spacing w:before="219"/>
        <w:ind w:left="800"/>
      </w:pPr>
      <w:r>
        <w:rPr>
          <w:rFonts w:hint="eastAsia" w:ascii="MS UI Gothic" w:hAnsi="MS UI Gothic" w:eastAsia="MS UI Gothic"/>
          <w:spacing w:val="-2"/>
        </w:rPr>
        <w:t>☑</w:t>
      </w:r>
      <w:r>
        <w:rPr>
          <w:spacing w:val="-4"/>
        </w:rPr>
        <w:t>达标；□不达标</w:t>
      </w:r>
    </w:p>
    <w:p w14:paraId="2CC34325">
      <w:pPr>
        <w:pStyle w:val="4"/>
        <w:rPr>
          <w:sz w:val="20"/>
        </w:rPr>
      </w:pPr>
    </w:p>
    <w:p w14:paraId="2EE7C547">
      <w:pPr>
        <w:pStyle w:val="4"/>
        <w:spacing w:before="1"/>
        <w:rPr>
          <w:sz w:val="25"/>
        </w:rPr>
      </w:pPr>
    </w:p>
    <w:p w14:paraId="4D1666DA">
      <w:pPr>
        <w:pStyle w:val="3"/>
        <w:rPr>
          <w:rFonts w:hint="eastAsia" w:ascii="宋体" w:eastAsia="宋体"/>
        </w:rPr>
      </w:pPr>
      <w:r>
        <w:pict>
          <v:group id="docshapegroup314" o:spid="_x0000_s1656" o:spt="203" style="position:absolute;left:0pt;margin-left:89pt;margin-top:-8.85pt;height:413.6pt;width:417.3pt;mso-position-horizontal-relative:page;z-index:-251509760;mso-width-relative:page;mso-height-relative:page;" coordorigin="1780,-178" coordsize="8346,8272">
            <o:lock v:ext="edit"/>
            <v:shape id="docshape315" o:spid="_x0000_s1657" o:spt="75" type="#_x0000_t75" style="position:absolute;left:1817;top:-178;height:8272;width:8218;" filled="f" stroked="f" coordsize="21600,21600">
              <v:path/>
              <v:fill on="f" focussize="0,0"/>
              <v:stroke on="f"/>
              <v:imagedata r:id="rId43" o:title=""/>
              <o:lock v:ext="edit" aspectratio="t"/>
            </v:shape>
            <v:shape id="docshape316" o:spid="_x0000_s1658" style="position:absolute;left:1780;top:1838;height:1149;width:8346;" filled="f" stroked="t" coordorigin="1780,1839" coordsize="8346,1149" path="m1780,1844l10126,1844m1780,2988l10126,2988m1785,1839l1785,2983m10121,1839l10121,2983e">
              <v:path arrowok="t"/>
              <v:fill on="f" focussize="0,0"/>
              <v:stroke weight="0.48pt" color="#000000"/>
              <v:imagedata o:title=""/>
              <o:lock v:ext="edit"/>
            </v:shape>
          </v:group>
        </w:pict>
      </w:r>
      <w:r>
        <w:rPr>
          <w:rFonts w:ascii="Times New Roman" w:eastAsia="Times New Roman"/>
          <w:spacing w:val="-2"/>
        </w:rPr>
        <w:t>2</w:t>
      </w:r>
      <w:r>
        <w:rPr>
          <w:rFonts w:hint="eastAsia" w:ascii="宋体" w:eastAsia="宋体"/>
          <w:spacing w:val="-14"/>
        </w:rPr>
        <w:t>、 评价要点</w:t>
      </w:r>
    </w:p>
    <w:p w14:paraId="4E6C9E91">
      <w:pPr>
        <w:pStyle w:val="12"/>
        <w:numPr>
          <w:ilvl w:val="3"/>
          <w:numId w:val="4"/>
        </w:numPr>
        <w:tabs>
          <w:tab w:val="left" w:pos="1220"/>
        </w:tabs>
        <w:spacing w:before="87" w:after="0" w:line="240" w:lineRule="auto"/>
        <w:ind w:left="1220" w:right="0" w:hanging="212"/>
        <w:jc w:val="left"/>
        <w:rPr>
          <w:rFonts w:ascii="Wingdings" w:hAnsi="Wingdings" w:eastAsia="Wingdings"/>
          <w:sz w:val="19"/>
        </w:rPr>
      </w:pPr>
      <w:r>
        <w:rPr>
          <w:rFonts w:hint="eastAsia" w:ascii="宋体" w:hAnsi="宋体" w:eastAsia="宋体"/>
          <w:b/>
          <w:spacing w:val="-4"/>
          <w:sz w:val="21"/>
        </w:rPr>
        <w:t>空调系统分区：</w:t>
      </w:r>
    </w:p>
    <w:p w14:paraId="599BDE12">
      <w:pPr>
        <w:pStyle w:val="4"/>
        <w:spacing w:before="103" w:line="333" w:lineRule="auto"/>
        <w:ind w:left="800" w:right="3516"/>
      </w:pPr>
      <w:r>
        <w:rPr>
          <w:spacing w:val="-2"/>
        </w:rPr>
        <w:t>根据建筑的功能及房间朝向细分供暖、空调区域：</w:t>
      </w:r>
      <w:r>
        <w:rPr>
          <w:rFonts w:hint="eastAsia" w:ascii="MS Gothic" w:hAnsi="MS Gothic" w:eastAsia="MS Gothic"/>
          <w:spacing w:val="-2"/>
        </w:rPr>
        <w:t>☑</w:t>
      </w:r>
      <w:r>
        <w:rPr>
          <w:spacing w:val="-2"/>
        </w:rPr>
        <w:t>是、□否系统可以实现分区控制：</w:t>
      </w:r>
      <w:r>
        <w:rPr>
          <w:rFonts w:hint="eastAsia" w:ascii="MS Gothic" w:hAnsi="MS Gothic" w:eastAsia="MS Gothic"/>
          <w:spacing w:val="-2"/>
        </w:rPr>
        <w:t>☑</w:t>
      </w:r>
      <w:r>
        <w:rPr>
          <w:spacing w:val="-2"/>
        </w:rPr>
        <w:t>是、□否</w:t>
      </w:r>
    </w:p>
    <w:p w14:paraId="3363BA5F">
      <w:pPr>
        <w:pStyle w:val="4"/>
        <w:spacing w:before="1" w:line="343" w:lineRule="auto"/>
        <w:ind w:left="893" w:right="1259" w:hanging="94"/>
      </w:pPr>
      <w:r>
        <w:t>简要说明建筑功能分区、空调系统分区情况和空调系统分区控制方式。（</w:t>
      </w:r>
      <w:r>
        <w:rPr>
          <w:rFonts w:ascii="Times New Roman" w:eastAsia="Times New Roman"/>
        </w:rPr>
        <w:t>100</w:t>
      </w:r>
      <w:r>
        <w:rPr>
          <w:rFonts w:ascii="Times New Roman" w:eastAsia="Times New Roman"/>
          <w:spacing w:val="-14"/>
        </w:rPr>
        <w:t xml:space="preserve"> </w:t>
      </w:r>
      <w:r>
        <w:t>字以内）</w:t>
      </w:r>
      <w:r>
        <w:rPr>
          <w:spacing w:val="-2"/>
        </w:rPr>
        <w:t>本项目空调系统采用分体空调，各房间空调均可进行独立控制；且均采用变频设备。</w:t>
      </w:r>
    </w:p>
    <w:p w14:paraId="7F5601BF">
      <w:pPr>
        <w:pStyle w:val="4"/>
        <w:rPr>
          <w:sz w:val="20"/>
        </w:rPr>
      </w:pPr>
    </w:p>
    <w:p w14:paraId="47EC2498">
      <w:pPr>
        <w:pStyle w:val="4"/>
        <w:rPr>
          <w:sz w:val="20"/>
        </w:rPr>
      </w:pPr>
    </w:p>
    <w:p w14:paraId="43105666">
      <w:pPr>
        <w:pStyle w:val="4"/>
        <w:spacing w:before="3"/>
        <w:rPr>
          <w:sz w:val="19"/>
        </w:rPr>
      </w:pPr>
    </w:p>
    <w:p w14:paraId="2F098BF7">
      <w:pPr>
        <w:pStyle w:val="4"/>
        <w:spacing w:line="333" w:lineRule="auto"/>
        <w:ind w:left="800" w:right="6666"/>
      </w:pPr>
      <w:r>
        <w:rPr>
          <w:spacing w:val="-2"/>
        </w:rPr>
        <w:t>采用多联机：□是、</w:t>
      </w:r>
      <w:r>
        <w:rPr>
          <w:rFonts w:hint="eastAsia" w:ascii="MS Gothic" w:hAnsi="MS Gothic" w:eastAsia="MS Gothic"/>
          <w:spacing w:val="-2"/>
        </w:rPr>
        <w:t>☑</w:t>
      </w:r>
      <w:r>
        <w:rPr>
          <w:spacing w:val="-2"/>
        </w:rPr>
        <w:t>否 采用分体空调：</w:t>
      </w:r>
      <w:r>
        <w:rPr>
          <w:rFonts w:hint="eastAsia" w:ascii="MS Gothic" w:hAnsi="MS Gothic" w:eastAsia="MS Gothic"/>
          <w:spacing w:val="-2"/>
        </w:rPr>
        <w:t>☑</w:t>
      </w:r>
      <w:r>
        <w:rPr>
          <w:spacing w:val="-2"/>
        </w:rPr>
        <w:t>是、□否</w:t>
      </w:r>
    </w:p>
    <w:p w14:paraId="63408248">
      <w:pPr>
        <w:pStyle w:val="4"/>
        <w:spacing w:before="4"/>
        <w:rPr>
          <w:sz w:val="29"/>
        </w:rPr>
      </w:pPr>
    </w:p>
    <w:p w14:paraId="5C291632">
      <w:pPr>
        <w:pStyle w:val="12"/>
        <w:numPr>
          <w:ilvl w:val="3"/>
          <w:numId w:val="4"/>
        </w:numPr>
        <w:tabs>
          <w:tab w:val="left" w:pos="1220"/>
        </w:tabs>
        <w:spacing w:before="0" w:after="0" w:line="240" w:lineRule="auto"/>
        <w:ind w:left="1220" w:right="0" w:hanging="212"/>
        <w:jc w:val="left"/>
        <w:rPr>
          <w:rFonts w:ascii="Wingdings" w:hAnsi="Wingdings" w:eastAsia="Wingdings"/>
          <w:sz w:val="19"/>
        </w:rPr>
      </w:pPr>
      <w:r>
        <w:rPr>
          <w:rFonts w:hint="eastAsia" w:ascii="宋体" w:hAnsi="宋体" w:eastAsia="宋体"/>
          <w:b/>
          <w:spacing w:val="-4"/>
          <w:sz w:val="21"/>
        </w:rPr>
        <w:t>冷热源机组配置：</w:t>
      </w:r>
    </w:p>
    <w:p w14:paraId="662B5CF9">
      <w:pPr>
        <w:pStyle w:val="4"/>
        <w:spacing w:before="105" w:line="333" w:lineRule="auto"/>
        <w:ind w:left="800" w:right="5009"/>
        <w:jc w:val="both"/>
      </w:pPr>
      <w:r>
        <w:pict>
          <v:shape id="docshape317" o:spid="_x0000_s1659" o:spt="202" type="#_x0000_t202" style="position:absolute;left:0pt;margin-left:85.7pt;margin-top:58.8pt;height:119.6pt;width:423.85pt;mso-position-horizontal-relative:page;z-index:251669504;mso-width-relative:page;mso-height-relative:page;" filled="f" stroked="f" coordsize="21600,21600">
            <v:path/>
            <v:fill on="f" focussize="0,0"/>
            <v:stroke on="f" joinstyle="miter"/>
            <v:imagedata o:title=""/>
            <o:lock v:ext="edit"/>
            <v:textbox inset="0mm,0mm,0mm,0mm">
              <w:txbxContent>
                <w:tbl>
                  <w:tblPr>
                    <w:tblStyle w:val="9"/>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0"/>
                    <w:gridCol w:w="2676"/>
                    <w:gridCol w:w="1020"/>
                    <w:gridCol w:w="1065"/>
                    <w:gridCol w:w="1245"/>
                    <w:gridCol w:w="870"/>
                    <w:gridCol w:w="761"/>
                  </w:tblGrid>
                  <w:tr w14:paraId="7B8BE4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700" w:type="dxa"/>
                        <w:vMerge w:val="restart"/>
                        <w:tcBorders>
                          <w:bottom w:val="single" w:color="000000" w:sz="4" w:space="0"/>
                          <w:right w:val="single" w:color="000000" w:sz="4" w:space="0"/>
                        </w:tcBorders>
                      </w:tcPr>
                      <w:p w14:paraId="4D3C884D">
                        <w:pPr>
                          <w:pStyle w:val="13"/>
                          <w:spacing w:before="6"/>
                          <w:rPr>
                            <w:sz w:val="21"/>
                          </w:rPr>
                        </w:pPr>
                      </w:p>
                      <w:p w14:paraId="633DEAB5">
                        <w:pPr>
                          <w:pStyle w:val="13"/>
                          <w:spacing w:line="386" w:lineRule="auto"/>
                          <w:ind w:left="169" w:right="153"/>
                          <w:rPr>
                            <w:sz w:val="18"/>
                          </w:rPr>
                        </w:pPr>
                        <w:r>
                          <w:rPr>
                            <w:spacing w:val="-6"/>
                            <w:sz w:val="18"/>
                          </w:rPr>
                          <w:t>设备</w:t>
                        </w:r>
                        <w:r>
                          <w:rPr>
                            <w:spacing w:val="-5"/>
                            <w:sz w:val="18"/>
                          </w:rPr>
                          <w:t>编号</w:t>
                        </w:r>
                      </w:p>
                    </w:tc>
                    <w:tc>
                      <w:tcPr>
                        <w:tcW w:w="2676" w:type="dxa"/>
                        <w:vMerge w:val="restart"/>
                        <w:tcBorders>
                          <w:left w:val="single" w:color="000000" w:sz="4" w:space="0"/>
                          <w:bottom w:val="single" w:color="000000" w:sz="4" w:space="0"/>
                          <w:right w:val="single" w:color="000000" w:sz="4" w:space="0"/>
                        </w:tcBorders>
                      </w:tcPr>
                      <w:p w14:paraId="164BE947">
                        <w:pPr>
                          <w:pStyle w:val="13"/>
                          <w:rPr>
                            <w:sz w:val="18"/>
                          </w:rPr>
                        </w:pPr>
                      </w:p>
                      <w:p w14:paraId="4DE36610">
                        <w:pPr>
                          <w:pStyle w:val="13"/>
                          <w:spacing w:before="11"/>
                          <w:rPr>
                            <w:sz w:val="17"/>
                          </w:rPr>
                        </w:pPr>
                      </w:p>
                      <w:p w14:paraId="0ED3AF47">
                        <w:pPr>
                          <w:pStyle w:val="13"/>
                          <w:ind w:left="967" w:right="951"/>
                          <w:jc w:val="center"/>
                          <w:rPr>
                            <w:sz w:val="18"/>
                          </w:rPr>
                        </w:pPr>
                        <w:r>
                          <w:rPr>
                            <w:spacing w:val="-3"/>
                            <w:sz w:val="18"/>
                          </w:rPr>
                          <w:t>设备类型</w:t>
                        </w:r>
                      </w:p>
                    </w:tc>
                    <w:tc>
                      <w:tcPr>
                        <w:tcW w:w="1020" w:type="dxa"/>
                        <w:vMerge w:val="restart"/>
                        <w:tcBorders>
                          <w:left w:val="single" w:color="000000" w:sz="4" w:space="0"/>
                          <w:bottom w:val="single" w:color="000000" w:sz="4" w:space="0"/>
                          <w:right w:val="single" w:color="000000" w:sz="4" w:space="0"/>
                        </w:tcBorders>
                      </w:tcPr>
                      <w:p w14:paraId="4BB736DA">
                        <w:pPr>
                          <w:pStyle w:val="13"/>
                          <w:rPr>
                            <w:sz w:val="18"/>
                          </w:rPr>
                        </w:pPr>
                      </w:p>
                      <w:p w14:paraId="1202282D">
                        <w:pPr>
                          <w:pStyle w:val="13"/>
                          <w:spacing w:before="11"/>
                          <w:rPr>
                            <w:sz w:val="17"/>
                          </w:rPr>
                        </w:pPr>
                      </w:p>
                      <w:p w14:paraId="715CCC7B">
                        <w:pPr>
                          <w:pStyle w:val="13"/>
                          <w:ind w:left="333"/>
                          <w:rPr>
                            <w:sz w:val="18"/>
                          </w:rPr>
                        </w:pPr>
                        <w:r>
                          <w:rPr>
                            <w:spacing w:val="-5"/>
                            <w:sz w:val="18"/>
                          </w:rPr>
                          <w:t>台数</w:t>
                        </w:r>
                      </w:p>
                    </w:tc>
                    <w:tc>
                      <w:tcPr>
                        <w:tcW w:w="1065" w:type="dxa"/>
                        <w:vMerge w:val="restart"/>
                        <w:tcBorders>
                          <w:left w:val="single" w:color="000000" w:sz="4" w:space="0"/>
                          <w:bottom w:val="single" w:color="000000" w:sz="4" w:space="0"/>
                          <w:right w:val="single" w:color="000000" w:sz="4" w:space="0"/>
                        </w:tcBorders>
                      </w:tcPr>
                      <w:p w14:paraId="45DCFBF0">
                        <w:pPr>
                          <w:pStyle w:val="13"/>
                          <w:spacing w:before="6"/>
                          <w:rPr>
                            <w:sz w:val="21"/>
                          </w:rPr>
                        </w:pPr>
                      </w:p>
                      <w:p w14:paraId="2BD83F8D">
                        <w:pPr>
                          <w:pStyle w:val="13"/>
                          <w:spacing w:line="386" w:lineRule="auto"/>
                          <w:ind w:left="136" w:right="117" w:firstLine="40"/>
                          <w:rPr>
                            <w:sz w:val="18"/>
                          </w:rPr>
                        </w:pPr>
                        <w:r>
                          <w:rPr>
                            <w:spacing w:val="-4"/>
                            <w:sz w:val="18"/>
                          </w:rPr>
                          <w:t>额定制冷</w:t>
                        </w:r>
                        <w:r>
                          <w:rPr>
                            <w:sz w:val="18"/>
                          </w:rPr>
                          <w:t>量</w:t>
                        </w:r>
                        <w:r>
                          <w:rPr>
                            <w:spacing w:val="-4"/>
                            <w:sz w:val="18"/>
                          </w:rPr>
                          <w:t>（</w:t>
                        </w:r>
                        <w:r>
                          <w:rPr>
                            <w:rFonts w:ascii="Times New Roman" w:eastAsia="Times New Roman"/>
                            <w:spacing w:val="-4"/>
                            <w:sz w:val="18"/>
                          </w:rPr>
                          <w:t>kW</w:t>
                        </w:r>
                        <w:r>
                          <w:rPr>
                            <w:spacing w:val="-4"/>
                            <w:sz w:val="18"/>
                          </w:rPr>
                          <w:t>）</w:t>
                        </w:r>
                      </w:p>
                    </w:tc>
                    <w:tc>
                      <w:tcPr>
                        <w:tcW w:w="1245" w:type="dxa"/>
                        <w:vMerge w:val="restart"/>
                        <w:tcBorders>
                          <w:left w:val="single" w:color="000000" w:sz="4" w:space="0"/>
                          <w:bottom w:val="single" w:color="000000" w:sz="4" w:space="0"/>
                          <w:right w:val="single" w:color="000000" w:sz="4" w:space="0"/>
                        </w:tcBorders>
                      </w:tcPr>
                      <w:p w14:paraId="3600AFFB">
                        <w:pPr>
                          <w:pStyle w:val="13"/>
                          <w:spacing w:before="6"/>
                          <w:rPr>
                            <w:sz w:val="21"/>
                          </w:rPr>
                        </w:pPr>
                      </w:p>
                      <w:p w14:paraId="7E0789B6">
                        <w:pPr>
                          <w:pStyle w:val="13"/>
                          <w:ind w:left="160" w:right="144"/>
                          <w:jc w:val="center"/>
                          <w:rPr>
                            <w:sz w:val="18"/>
                          </w:rPr>
                        </w:pPr>
                        <w:r>
                          <w:rPr>
                            <w:spacing w:val="-2"/>
                            <w:sz w:val="18"/>
                          </w:rPr>
                          <w:t>额定制热量</w:t>
                        </w:r>
                      </w:p>
                      <w:p w14:paraId="5059A4CC">
                        <w:pPr>
                          <w:pStyle w:val="13"/>
                          <w:spacing w:before="141"/>
                          <w:ind w:left="160" w:right="142"/>
                          <w:jc w:val="center"/>
                          <w:rPr>
                            <w:sz w:val="18"/>
                          </w:rPr>
                        </w:pPr>
                        <w:r>
                          <w:rPr>
                            <w:spacing w:val="-4"/>
                            <w:sz w:val="18"/>
                          </w:rPr>
                          <w:t>（</w:t>
                        </w:r>
                        <w:r>
                          <w:rPr>
                            <w:rFonts w:ascii="Times New Roman" w:eastAsia="Times New Roman"/>
                            <w:spacing w:val="-4"/>
                            <w:sz w:val="18"/>
                          </w:rPr>
                          <w:t>kW</w:t>
                        </w:r>
                        <w:r>
                          <w:rPr>
                            <w:spacing w:val="-4"/>
                            <w:sz w:val="18"/>
                          </w:rPr>
                          <w:t>）</w:t>
                        </w:r>
                      </w:p>
                    </w:tc>
                    <w:tc>
                      <w:tcPr>
                        <w:tcW w:w="1631" w:type="dxa"/>
                        <w:gridSpan w:val="2"/>
                        <w:tcBorders>
                          <w:left w:val="single" w:color="000000" w:sz="4" w:space="0"/>
                          <w:bottom w:val="single" w:color="000000" w:sz="4" w:space="0"/>
                        </w:tcBorders>
                      </w:tcPr>
                      <w:p w14:paraId="4945866F">
                        <w:pPr>
                          <w:pStyle w:val="13"/>
                          <w:spacing w:before="71"/>
                          <w:ind w:left="177" w:right="152"/>
                          <w:jc w:val="center"/>
                          <w:rPr>
                            <w:sz w:val="18"/>
                          </w:rPr>
                        </w:pPr>
                        <w:r>
                          <w:rPr>
                            <w:spacing w:val="-2"/>
                            <w:sz w:val="18"/>
                          </w:rPr>
                          <w:t>部分负荷性能系</w:t>
                        </w:r>
                      </w:p>
                      <w:p w14:paraId="23A1BB4D">
                        <w:pPr>
                          <w:pStyle w:val="13"/>
                          <w:spacing w:before="144"/>
                          <w:ind w:left="25"/>
                          <w:jc w:val="center"/>
                          <w:rPr>
                            <w:sz w:val="18"/>
                          </w:rPr>
                        </w:pPr>
                        <w:r>
                          <w:rPr>
                            <w:sz w:val="18"/>
                          </w:rPr>
                          <w:t>数</w:t>
                        </w:r>
                      </w:p>
                    </w:tc>
                  </w:tr>
                  <w:tr w14:paraId="61C64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00" w:type="dxa"/>
                        <w:vMerge w:val="continue"/>
                        <w:tcBorders>
                          <w:top w:val="nil"/>
                          <w:bottom w:val="single" w:color="000000" w:sz="4" w:space="0"/>
                          <w:right w:val="single" w:color="000000" w:sz="4" w:space="0"/>
                        </w:tcBorders>
                      </w:tcPr>
                      <w:p w14:paraId="55157643">
                        <w:pPr>
                          <w:rPr>
                            <w:sz w:val="2"/>
                            <w:szCs w:val="2"/>
                          </w:rPr>
                        </w:pPr>
                      </w:p>
                    </w:tc>
                    <w:tc>
                      <w:tcPr>
                        <w:tcW w:w="2676" w:type="dxa"/>
                        <w:vMerge w:val="continue"/>
                        <w:tcBorders>
                          <w:top w:val="nil"/>
                          <w:left w:val="single" w:color="000000" w:sz="4" w:space="0"/>
                          <w:bottom w:val="single" w:color="000000" w:sz="4" w:space="0"/>
                          <w:right w:val="single" w:color="000000" w:sz="4" w:space="0"/>
                        </w:tcBorders>
                      </w:tcPr>
                      <w:p w14:paraId="228B7DC3">
                        <w:pPr>
                          <w:rPr>
                            <w:sz w:val="2"/>
                            <w:szCs w:val="2"/>
                          </w:rPr>
                        </w:pPr>
                      </w:p>
                    </w:tc>
                    <w:tc>
                      <w:tcPr>
                        <w:tcW w:w="1020" w:type="dxa"/>
                        <w:vMerge w:val="continue"/>
                        <w:tcBorders>
                          <w:top w:val="nil"/>
                          <w:left w:val="single" w:color="000000" w:sz="4" w:space="0"/>
                          <w:bottom w:val="single" w:color="000000" w:sz="4" w:space="0"/>
                          <w:right w:val="single" w:color="000000" w:sz="4" w:space="0"/>
                        </w:tcBorders>
                      </w:tcPr>
                      <w:p w14:paraId="2E141016">
                        <w:pPr>
                          <w:rPr>
                            <w:sz w:val="2"/>
                            <w:szCs w:val="2"/>
                          </w:rPr>
                        </w:pPr>
                      </w:p>
                    </w:tc>
                    <w:tc>
                      <w:tcPr>
                        <w:tcW w:w="1065" w:type="dxa"/>
                        <w:vMerge w:val="continue"/>
                        <w:tcBorders>
                          <w:top w:val="nil"/>
                          <w:left w:val="single" w:color="000000" w:sz="4" w:space="0"/>
                          <w:bottom w:val="single" w:color="000000" w:sz="4" w:space="0"/>
                          <w:right w:val="single" w:color="000000" w:sz="4" w:space="0"/>
                        </w:tcBorders>
                      </w:tcPr>
                      <w:p w14:paraId="2A919BEF">
                        <w:pPr>
                          <w:rPr>
                            <w:sz w:val="2"/>
                            <w:szCs w:val="2"/>
                          </w:rPr>
                        </w:pPr>
                      </w:p>
                    </w:tc>
                    <w:tc>
                      <w:tcPr>
                        <w:tcW w:w="1245" w:type="dxa"/>
                        <w:vMerge w:val="continue"/>
                        <w:tcBorders>
                          <w:top w:val="nil"/>
                          <w:left w:val="single" w:color="000000" w:sz="4" w:space="0"/>
                          <w:bottom w:val="single" w:color="000000" w:sz="4" w:space="0"/>
                          <w:right w:val="single" w:color="000000" w:sz="4" w:space="0"/>
                        </w:tcBorders>
                      </w:tcPr>
                      <w:p w14:paraId="213CC230">
                        <w:pPr>
                          <w:rPr>
                            <w:sz w:val="2"/>
                            <w:szCs w:val="2"/>
                          </w:rPr>
                        </w:pPr>
                      </w:p>
                    </w:tc>
                    <w:tc>
                      <w:tcPr>
                        <w:tcW w:w="870" w:type="dxa"/>
                        <w:tcBorders>
                          <w:top w:val="single" w:color="000000" w:sz="4" w:space="0"/>
                          <w:left w:val="single" w:color="000000" w:sz="4" w:space="0"/>
                          <w:bottom w:val="single" w:color="000000" w:sz="4" w:space="0"/>
                          <w:right w:val="single" w:color="000000" w:sz="4" w:space="0"/>
                        </w:tcBorders>
                      </w:tcPr>
                      <w:p w14:paraId="4B6D6923">
                        <w:pPr>
                          <w:pStyle w:val="13"/>
                          <w:spacing w:before="83"/>
                          <w:ind w:left="169"/>
                          <w:rPr>
                            <w:sz w:val="18"/>
                          </w:rPr>
                        </w:pPr>
                        <w:r>
                          <w:rPr>
                            <w:spacing w:val="-4"/>
                            <w:sz w:val="18"/>
                          </w:rPr>
                          <w:t>设计值</w:t>
                        </w:r>
                      </w:p>
                    </w:tc>
                    <w:tc>
                      <w:tcPr>
                        <w:tcW w:w="761" w:type="dxa"/>
                        <w:tcBorders>
                          <w:top w:val="single" w:color="000000" w:sz="4" w:space="0"/>
                          <w:left w:val="single" w:color="000000" w:sz="4" w:space="0"/>
                          <w:bottom w:val="single" w:color="000000" w:sz="4" w:space="0"/>
                        </w:tcBorders>
                      </w:tcPr>
                      <w:p w14:paraId="6D27C359">
                        <w:pPr>
                          <w:pStyle w:val="13"/>
                          <w:spacing w:before="83"/>
                          <w:ind w:left="203"/>
                          <w:rPr>
                            <w:sz w:val="18"/>
                          </w:rPr>
                        </w:pPr>
                        <w:r>
                          <w:rPr>
                            <w:spacing w:val="-5"/>
                            <w:sz w:val="18"/>
                          </w:rPr>
                          <w:t>限值</w:t>
                        </w:r>
                      </w:p>
                    </w:tc>
                  </w:tr>
                  <w:tr w14:paraId="013084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700" w:type="dxa"/>
                        <w:tcBorders>
                          <w:top w:val="single" w:color="000000" w:sz="4" w:space="0"/>
                          <w:bottom w:val="single" w:color="000000" w:sz="4" w:space="0"/>
                          <w:right w:val="single" w:color="000000" w:sz="4" w:space="0"/>
                        </w:tcBorders>
                      </w:tcPr>
                      <w:p w14:paraId="61B68888">
                        <w:pPr>
                          <w:pStyle w:val="13"/>
                          <w:rPr>
                            <w:rFonts w:ascii="Times New Roman"/>
                            <w:sz w:val="20"/>
                          </w:rPr>
                        </w:pPr>
                      </w:p>
                    </w:tc>
                    <w:tc>
                      <w:tcPr>
                        <w:tcW w:w="2676" w:type="dxa"/>
                        <w:tcBorders>
                          <w:top w:val="single" w:color="000000" w:sz="4" w:space="0"/>
                          <w:left w:val="single" w:color="000000" w:sz="4" w:space="0"/>
                          <w:bottom w:val="single" w:color="000000" w:sz="4" w:space="0"/>
                          <w:right w:val="single" w:color="000000" w:sz="4" w:space="0"/>
                        </w:tcBorders>
                      </w:tcPr>
                      <w:p w14:paraId="512B5C0F">
                        <w:pPr>
                          <w:pStyle w:val="13"/>
                          <w:rPr>
                            <w:rFonts w:ascii="Times New Roman"/>
                            <w:sz w:val="20"/>
                          </w:rPr>
                        </w:pPr>
                      </w:p>
                    </w:tc>
                    <w:tc>
                      <w:tcPr>
                        <w:tcW w:w="1020" w:type="dxa"/>
                        <w:tcBorders>
                          <w:top w:val="single" w:color="000000" w:sz="4" w:space="0"/>
                          <w:left w:val="single" w:color="000000" w:sz="4" w:space="0"/>
                          <w:bottom w:val="single" w:color="000000" w:sz="4" w:space="0"/>
                          <w:right w:val="single" w:color="000000" w:sz="4" w:space="0"/>
                        </w:tcBorders>
                      </w:tcPr>
                      <w:p w14:paraId="5F12DD02">
                        <w:pPr>
                          <w:pStyle w:val="13"/>
                          <w:rPr>
                            <w:rFonts w:ascii="Times New Roman"/>
                            <w:sz w:val="20"/>
                          </w:rPr>
                        </w:pPr>
                      </w:p>
                    </w:tc>
                    <w:tc>
                      <w:tcPr>
                        <w:tcW w:w="1065" w:type="dxa"/>
                        <w:tcBorders>
                          <w:top w:val="single" w:color="000000" w:sz="4" w:space="0"/>
                          <w:left w:val="single" w:color="000000" w:sz="4" w:space="0"/>
                          <w:bottom w:val="single" w:color="000000" w:sz="4" w:space="0"/>
                          <w:right w:val="single" w:color="000000" w:sz="4" w:space="0"/>
                        </w:tcBorders>
                      </w:tcPr>
                      <w:p w14:paraId="6E4F0237">
                        <w:pPr>
                          <w:pStyle w:val="13"/>
                          <w:rPr>
                            <w:rFonts w:ascii="Times New Roman"/>
                            <w:sz w:val="20"/>
                          </w:rPr>
                        </w:pPr>
                      </w:p>
                    </w:tc>
                    <w:tc>
                      <w:tcPr>
                        <w:tcW w:w="1245" w:type="dxa"/>
                        <w:tcBorders>
                          <w:top w:val="single" w:color="000000" w:sz="4" w:space="0"/>
                          <w:left w:val="single" w:color="000000" w:sz="4" w:space="0"/>
                          <w:bottom w:val="single" w:color="000000" w:sz="4" w:space="0"/>
                          <w:right w:val="single" w:color="000000" w:sz="4" w:space="0"/>
                        </w:tcBorders>
                      </w:tcPr>
                      <w:p w14:paraId="5B3AC980">
                        <w:pPr>
                          <w:pStyle w:val="13"/>
                          <w:rPr>
                            <w:rFonts w:ascii="Times New Roman"/>
                            <w:sz w:val="20"/>
                          </w:rPr>
                        </w:pPr>
                      </w:p>
                    </w:tc>
                    <w:tc>
                      <w:tcPr>
                        <w:tcW w:w="870" w:type="dxa"/>
                        <w:tcBorders>
                          <w:top w:val="single" w:color="000000" w:sz="4" w:space="0"/>
                          <w:left w:val="single" w:color="000000" w:sz="4" w:space="0"/>
                          <w:bottom w:val="single" w:color="000000" w:sz="4" w:space="0"/>
                          <w:right w:val="single" w:color="000000" w:sz="4" w:space="0"/>
                        </w:tcBorders>
                      </w:tcPr>
                      <w:p w14:paraId="3F9EF748">
                        <w:pPr>
                          <w:pStyle w:val="13"/>
                          <w:rPr>
                            <w:rFonts w:ascii="Times New Roman"/>
                            <w:sz w:val="20"/>
                          </w:rPr>
                        </w:pPr>
                      </w:p>
                    </w:tc>
                    <w:tc>
                      <w:tcPr>
                        <w:tcW w:w="761" w:type="dxa"/>
                        <w:tcBorders>
                          <w:top w:val="single" w:color="000000" w:sz="4" w:space="0"/>
                          <w:left w:val="single" w:color="000000" w:sz="4" w:space="0"/>
                          <w:bottom w:val="single" w:color="000000" w:sz="4" w:space="0"/>
                        </w:tcBorders>
                      </w:tcPr>
                      <w:p w14:paraId="5A31D164">
                        <w:pPr>
                          <w:pStyle w:val="13"/>
                          <w:rPr>
                            <w:rFonts w:ascii="Times New Roman"/>
                            <w:sz w:val="20"/>
                          </w:rPr>
                        </w:pPr>
                      </w:p>
                    </w:tc>
                  </w:tr>
                  <w:tr w14:paraId="1C3059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00" w:type="dxa"/>
                        <w:tcBorders>
                          <w:top w:val="single" w:color="000000" w:sz="4" w:space="0"/>
                          <w:bottom w:val="single" w:color="000000" w:sz="4" w:space="0"/>
                          <w:right w:val="single" w:color="000000" w:sz="4" w:space="0"/>
                        </w:tcBorders>
                      </w:tcPr>
                      <w:p w14:paraId="472EB89E">
                        <w:pPr>
                          <w:pStyle w:val="13"/>
                          <w:rPr>
                            <w:rFonts w:ascii="Times New Roman"/>
                            <w:sz w:val="20"/>
                          </w:rPr>
                        </w:pPr>
                      </w:p>
                    </w:tc>
                    <w:tc>
                      <w:tcPr>
                        <w:tcW w:w="2676" w:type="dxa"/>
                        <w:tcBorders>
                          <w:top w:val="single" w:color="000000" w:sz="4" w:space="0"/>
                          <w:left w:val="single" w:color="000000" w:sz="4" w:space="0"/>
                          <w:bottom w:val="single" w:color="000000" w:sz="4" w:space="0"/>
                          <w:right w:val="single" w:color="000000" w:sz="4" w:space="0"/>
                        </w:tcBorders>
                      </w:tcPr>
                      <w:p w14:paraId="5A0A1B9D">
                        <w:pPr>
                          <w:pStyle w:val="13"/>
                          <w:rPr>
                            <w:rFonts w:ascii="Times New Roman"/>
                            <w:sz w:val="20"/>
                          </w:rPr>
                        </w:pPr>
                      </w:p>
                    </w:tc>
                    <w:tc>
                      <w:tcPr>
                        <w:tcW w:w="1020" w:type="dxa"/>
                        <w:tcBorders>
                          <w:top w:val="single" w:color="000000" w:sz="4" w:space="0"/>
                          <w:left w:val="single" w:color="000000" w:sz="4" w:space="0"/>
                          <w:bottom w:val="single" w:color="000000" w:sz="4" w:space="0"/>
                          <w:right w:val="single" w:color="000000" w:sz="4" w:space="0"/>
                        </w:tcBorders>
                      </w:tcPr>
                      <w:p w14:paraId="48B8F768">
                        <w:pPr>
                          <w:pStyle w:val="13"/>
                          <w:rPr>
                            <w:rFonts w:ascii="Times New Roman"/>
                            <w:sz w:val="20"/>
                          </w:rPr>
                        </w:pPr>
                      </w:p>
                    </w:tc>
                    <w:tc>
                      <w:tcPr>
                        <w:tcW w:w="1065" w:type="dxa"/>
                        <w:tcBorders>
                          <w:top w:val="single" w:color="000000" w:sz="4" w:space="0"/>
                          <w:left w:val="single" w:color="000000" w:sz="4" w:space="0"/>
                          <w:bottom w:val="single" w:color="000000" w:sz="4" w:space="0"/>
                          <w:right w:val="single" w:color="000000" w:sz="4" w:space="0"/>
                        </w:tcBorders>
                      </w:tcPr>
                      <w:p w14:paraId="76471288">
                        <w:pPr>
                          <w:pStyle w:val="13"/>
                          <w:rPr>
                            <w:rFonts w:ascii="Times New Roman"/>
                            <w:sz w:val="20"/>
                          </w:rPr>
                        </w:pPr>
                      </w:p>
                    </w:tc>
                    <w:tc>
                      <w:tcPr>
                        <w:tcW w:w="1245" w:type="dxa"/>
                        <w:tcBorders>
                          <w:top w:val="single" w:color="000000" w:sz="4" w:space="0"/>
                          <w:left w:val="single" w:color="000000" w:sz="4" w:space="0"/>
                          <w:bottom w:val="single" w:color="000000" w:sz="4" w:space="0"/>
                          <w:right w:val="single" w:color="000000" w:sz="4" w:space="0"/>
                        </w:tcBorders>
                      </w:tcPr>
                      <w:p w14:paraId="1CD5C3BF">
                        <w:pPr>
                          <w:pStyle w:val="13"/>
                          <w:rPr>
                            <w:rFonts w:ascii="Times New Roman"/>
                            <w:sz w:val="20"/>
                          </w:rPr>
                        </w:pPr>
                      </w:p>
                    </w:tc>
                    <w:tc>
                      <w:tcPr>
                        <w:tcW w:w="870" w:type="dxa"/>
                        <w:tcBorders>
                          <w:top w:val="single" w:color="000000" w:sz="4" w:space="0"/>
                          <w:left w:val="single" w:color="000000" w:sz="4" w:space="0"/>
                          <w:bottom w:val="single" w:color="000000" w:sz="4" w:space="0"/>
                          <w:right w:val="single" w:color="000000" w:sz="4" w:space="0"/>
                        </w:tcBorders>
                      </w:tcPr>
                      <w:p w14:paraId="38F63FC3">
                        <w:pPr>
                          <w:pStyle w:val="13"/>
                          <w:rPr>
                            <w:rFonts w:ascii="Times New Roman"/>
                            <w:sz w:val="20"/>
                          </w:rPr>
                        </w:pPr>
                      </w:p>
                    </w:tc>
                    <w:tc>
                      <w:tcPr>
                        <w:tcW w:w="761" w:type="dxa"/>
                        <w:tcBorders>
                          <w:top w:val="single" w:color="000000" w:sz="4" w:space="0"/>
                          <w:left w:val="single" w:color="000000" w:sz="4" w:space="0"/>
                          <w:bottom w:val="single" w:color="000000" w:sz="4" w:space="0"/>
                        </w:tcBorders>
                      </w:tcPr>
                      <w:p w14:paraId="16E6A1D9">
                        <w:pPr>
                          <w:pStyle w:val="13"/>
                          <w:rPr>
                            <w:rFonts w:ascii="Times New Roman"/>
                            <w:sz w:val="20"/>
                          </w:rPr>
                        </w:pPr>
                      </w:p>
                    </w:tc>
                  </w:tr>
                  <w:tr w14:paraId="5404D3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00" w:type="dxa"/>
                        <w:tcBorders>
                          <w:top w:val="single" w:color="000000" w:sz="4" w:space="0"/>
                          <w:right w:val="single" w:color="000000" w:sz="4" w:space="0"/>
                        </w:tcBorders>
                      </w:tcPr>
                      <w:p w14:paraId="042F4797">
                        <w:pPr>
                          <w:pStyle w:val="13"/>
                          <w:rPr>
                            <w:rFonts w:ascii="Times New Roman"/>
                            <w:sz w:val="20"/>
                          </w:rPr>
                        </w:pPr>
                      </w:p>
                    </w:tc>
                    <w:tc>
                      <w:tcPr>
                        <w:tcW w:w="2676" w:type="dxa"/>
                        <w:tcBorders>
                          <w:top w:val="single" w:color="000000" w:sz="4" w:space="0"/>
                          <w:left w:val="single" w:color="000000" w:sz="4" w:space="0"/>
                          <w:right w:val="single" w:color="000000" w:sz="4" w:space="0"/>
                        </w:tcBorders>
                      </w:tcPr>
                      <w:p w14:paraId="743C5157">
                        <w:pPr>
                          <w:pStyle w:val="13"/>
                          <w:rPr>
                            <w:rFonts w:ascii="Times New Roman"/>
                            <w:sz w:val="20"/>
                          </w:rPr>
                        </w:pPr>
                      </w:p>
                    </w:tc>
                    <w:tc>
                      <w:tcPr>
                        <w:tcW w:w="1020" w:type="dxa"/>
                        <w:tcBorders>
                          <w:top w:val="single" w:color="000000" w:sz="4" w:space="0"/>
                          <w:left w:val="single" w:color="000000" w:sz="4" w:space="0"/>
                          <w:right w:val="single" w:color="000000" w:sz="4" w:space="0"/>
                        </w:tcBorders>
                      </w:tcPr>
                      <w:p w14:paraId="5DE271C1">
                        <w:pPr>
                          <w:pStyle w:val="13"/>
                          <w:rPr>
                            <w:rFonts w:ascii="Times New Roman"/>
                            <w:sz w:val="20"/>
                          </w:rPr>
                        </w:pPr>
                      </w:p>
                    </w:tc>
                    <w:tc>
                      <w:tcPr>
                        <w:tcW w:w="1065" w:type="dxa"/>
                        <w:tcBorders>
                          <w:top w:val="single" w:color="000000" w:sz="4" w:space="0"/>
                          <w:left w:val="single" w:color="000000" w:sz="4" w:space="0"/>
                          <w:right w:val="single" w:color="000000" w:sz="4" w:space="0"/>
                        </w:tcBorders>
                      </w:tcPr>
                      <w:p w14:paraId="061A034E">
                        <w:pPr>
                          <w:pStyle w:val="13"/>
                          <w:rPr>
                            <w:rFonts w:ascii="Times New Roman"/>
                            <w:sz w:val="20"/>
                          </w:rPr>
                        </w:pPr>
                      </w:p>
                    </w:tc>
                    <w:tc>
                      <w:tcPr>
                        <w:tcW w:w="1245" w:type="dxa"/>
                        <w:tcBorders>
                          <w:top w:val="single" w:color="000000" w:sz="4" w:space="0"/>
                          <w:left w:val="single" w:color="000000" w:sz="4" w:space="0"/>
                          <w:right w:val="single" w:color="000000" w:sz="4" w:space="0"/>
                        </w:tcBorders>
                      </w:tcPr>
                      <w:p w14:paraId="6A0E077F">
                        <w:pPr>
                          <w:pStyle w:val="13"/>
                          <w:rPr>
                            <w:rFonts w:ascii="Times New Roman"/>
                            <w:sz w:val="20"/>
                          </w:rPr>
                        </w:pPr>
                      </w:p>
                    </w:tc>
                    <w:tc>
                      <w:tcPr>
                        <w:tcW w:w="870" w:type="dxa"/>
                        <w:tcBorders>
                          <w:top w:val="single" w:color="000000" w:sz="4" w:space="0"/>
                          <w:left w:val="single" w:color="000000" w:sz="4" w:space="0"/>
                          <w:right w:val="single" w:color="000000" w:sz="4" w:space="0"/>
                        </w:tcBorders>
                      </w:tcPr>
                      <w:p w14:paraId="4041B31D">
                        <w:pPr>
                          <w:pStyle w:val="13"/>
                          <w:rPr>
                            <w:rFonts w:ascii="Times New Roman"/>
                            <w:sz w:val="20"/>
                          </w:rPr>
                        </w:pPr>
                      </w:p>
                    </w:tc>
                    <w:tc>
                      <w:tcPr>
                        <w:tcW w:w="761" w:type="dxa"/>
                        <w:tcBorders>
                          <w:top w:val="single" w:color="000000" w:sz="4" w:space="0"/>
                          <w:left w:val="single" w:color="000000" w:sz="4" w:space="0"/>
                        </w:tcBorders>
                      </w:tcPr>
                      <w:p w14:paraId="6DD1B69C">
                        <w:pPr>
                          <w:pStyle w:val="13"/>
                          <w:rPr>
                            <w:rFonts w:ascii="Times New Roman"/>
                            <w:sz w:val="20"/>
                          </w:rPr>
                        </w:pPr>
                      </w:p>
                    </w:tc>
                  </w:tr>
                </w:tbl>
                <w:p w14:paraId="05EF23B7">
                  <w:pPr>
                    <w:pStyle w:val="4"/>
                  </w:pPr>
                </w:p>
              </w:txbxContent>
            </v:textbox>
          </v:shape>
        </w:pict>
      </w:r>
      <w:r>
        <w:rPr>
          <w:spacing w:val="-2"/>
        </w:rPr>
        <w:t>空调系统计算冷负荷：</w:t>
      </w:r>
      <w:r>
        <w:rPr>
          <w:rFonts w:ascii="Times New Roman" w:eastAsia="Times New Roman"/>
          <w:spacing w:val="-2"/>
        </w:rPr>
        <w:t>kW</w:t>
      </w:r>
      <w:r>
        <w:rPr>
          <w:spacing w:val="-2"/>
        </w:rPr>
        <w:t>，设计冷负荷：</w:t>
      </w:r>
      <w:r>
        <w:rPr>
          <w:rFonts w:ascii="Times New Roman" w:eastAsia="Times New Roman"/>
          <w:spacing w:val="-2"/>
        </w:rPr>
        <w:t>kW</w:t>
      </w:r>
      <w:r>
        <w:rPr>
          <w:spacing w:val="-2"/>
        </w:rPr>
        <w:t>空调系统计算热负荷：</w:t>
      </w:r>
      <w:r>
        <w:rPr>
          <w:rFonts w:ascii="Times New Roman" w:eastAsia="Times New Roman"/>
          <w:spacing w:val="-2"/>
        </w:rPr>
        <w:t>kW</w:t>
      </w:r>
      <w:r>
        <w:rPr>
          <w:spacing w:val="-2"/>
        </w:rPr>
        <w:t>，设计热负荷：</w:t>
      </w:r>
      <w:r>
        <w:rPr>
          <w:rFonts w:ascii="Times New Roman" w:eastAsia="Times New Roman"/>
          <w:spacing w:val="-2"/>
        </w:rPr>
        <w:t>kW</w:t>
      </w:r>
      <w:r>
        <w:rPr>
          <w:spacing w:val="-2"/>
        </w:rPr>
        <w:t>冷热源机组设备参数：</w:t>
      </w:r>
    </w:p>
    <w:p w14:paraId="5151F620">
      <w:pPr>
        <w:pStyle w:val="4"/>
        <w:rPr>
          <w:sz w:val="20"/>
        </w:rPr>
      </w:pPr>
    </w:p>
    <w:p w14:paraId="542248DB">
      <w:pPr>
        <w:pStyle w:val="4"/>
        <w:rPr>
          <w:sz w:val="20"/>
        </w:rPr>
      </w:pPr>
    </w:p>
    <w:p w14:paraId="486716F4">
      <w:pPr>
        <w:pStyle w:val="4"/>
        <w:rPr>
          <w:sz w:val="20"/>
        </w:rPr>
      </w:pPr>
    </w:p>
    <w:p w14:paraId="1DAA2186">
      <w:pPr>
        <w:pStyle w:val="4"/>
        <w:rPr>
          <w:sz w:val="20"/>
        </w:rPr>
      </w:pPr>
    </w:p>
    <w:p w14:paraId="735322BC">
      <w:pPr>
        <w:pStyle w:val="4"/>
        <w:rPr>
          <w:sz w:val="20"/>
        </w:rPr>
      </w:pPr>
    </w:p>
    <w:p w14:paraId="3AD0EBD0">
      <w:pPr>
        <w:pStyle w:val="4"/>
        <w:rPr>
          <w:sz w:val="20"/>
        </w:rPr>
      </w:pPr>
    </w:p>
    <w:p w14:paraId="45EDC33A">
      <w:pPr>
        <w:pStyle w:val="4"/>
        <w:rPr>
          <w:sz w:val="20"/>
        </w:rPr>
      </w:pPr>
    </w:p>
    <w:p w14:paraId="16A55438">
      <w:pPr>
        <w:pStyle w:val="4"/>
        <w:rPr>
          <w:sz w:val="20"/>
        </w:rPr>
      </w:pPr>
    </w:p>
    <w:p w14:paraId="202A2A2C">
      <w:pPr>
        <w:pStyle w:val="4"/>
        <w:spacing w:before="11"/>
        <w:rPr>
          <w:sz w:val="26"/>
        </w:rPr>
      </w:pPr>
    </w:p>
    <w:p w14:paraId="5D0AA1F1">
      <w:pPr>
        <w:pStyle w:val="4"/>
        <w:ind w:left="800"/>
      </w:pPr>
      <w:r>
        <w:pict>
          <v:shape id="docshape318" o:spid="_x0000_s1660" style="position:absolute;left:0pt;margin-left:88.2pt;margin-top:16.15pt;height:57.45pt;width:418.9pt;mso-position-horizontal-relative:page;mso-wrap-distance-bottom:0pt;mso-wrap-distance-top:0pt;z-index:-251352064;mso-width-relative:page;mso-height-relative:page;" filled="f" stroked="t" coordorigin="1764,324" coordsize="8378,1149" path="m1764,329l10142,329m1764,1473l10142,1473m1769,324l1769,1468m10137,324l10137,1468e">
            <v:path arrowok="t"/>
            <v:fill on="f" focussize="0,0"/>
            <v:stroke weight="0.48pt" color="#000000"/>
            <v:imagedata o:title=""/>
            <o:lock v:ext="edit"/>
            <w10:wrap type="topAndBottom"/>
          </v:shape>
        </w:pict>
      </w:r>
      <w:r>
        <w:rPr>
          <w:spacing w:val="-2"/>
        </w:rPr>
        <w:t>简要说明冷热源机组根据负荷变化调整制冷（热）量的控制策略。（</w:t>
      </w:r>
      <w:r>
        <w:rPr>
          <w:rFonts w:ascii="Times New Roman" w:eastAsia="Times New Roman"/>
          <w:spacing w:val="-2"/>
        </w:rPr>
        <w:t>100</w:t>
      </w:r>
      <w:r>
        <w:rPr>
          <w:rFonts w:ascii="Times New Roman" w:eastAsia="Times New Roman"/>
          <w:spacing w:val="15"/>
        </w:rPr>
        <w:t xml:space="preserve"> </w:t>
      </w:r>
      <w:r>
        <w:rPr>
          <w:spacing w:val="-2"/>
        </w:rPr>
        <w:t>字以内</w:t>
      </w:r>
      <w:r>
        <w:rPr>
          <w:spacing w:val="-10"/>
        </w:rPr>
        <w:t>）</w:t>
      </w:r>
    </w:p>
    <w:p w14:paraId="7B1D7629">
      <w:pPr>
        <w:pStyle w:val="4"/>
        <w:spacing w:before="4"/>
        <w:rPr>
          <w:sz w:val="27"/>
        </w:rPr>
      </w:pPr>
    </w:p>
    <w:p w14:paraId="4224C2E2">
      <w:pPr>
        <w:pStyle w:val="12"/>
        <w:numPr>
          <w:ilvl w:val="3"/>
          <w:numId w:val="4"/>
        </w:numPr>
        <w:tabs>
          <w:tab w:val="left" w:pos="1220"/>
        </w:tabs>
        <w:spacing w:before="78" w:after="0" w:line="240" w:lineRule="auto"/>
        <w:ind w:left="1220" w:right="0" w:hanging="212"/>
        <w:jc w:val="left"/>
        <w:rPr>
          <w:rFonts w:ascii="Wingdings" w:hAnsi="Wingdings" w:eastAsia="Wingdings"/>
          <w:sz w:val="19"/>
        </w:rPr>
      </w:pPr>
      <w:r>
        <w:rPr>
          <w:rFonts w:hint="eastAsia" w:ascii="宋体" w:hAnsi="宋体" w:eastAsia="宋体"/>
          <w:b/>
          <w:spacing w:val="-4"/>
          <w:sz w:val="21"/>
        </w:rPr>
        <w:t>变频技术：</w:t>
      </w:r>
    </w:p>
    <w:p w14:paraId="0DA393F7">
      <w:pPr>
        <w:pStyle w:val="4"/>
        <w:spacing w:before="103"/>
        <w:ind w:left="800"/>
      </w:pPr>
      <w:r>
        <w:rPr>
          <w:spacing w:val="-3"/>
        </w:rPr>
        <w:t>空调水系统采用变频技术：□是、□否</w:t>
      </w:r>
    </w:p>
    <w:p w14:paraId="4D0BB5A8">
      <w:pPr>
        <w:spacing w:after="0"/>
        <w:sectPr>
          <w:pgSz w:w="11910" w:h="16840"/>
          <w:pgMar w:top="1100" w:right="920" w:bottom="1180" w:left="1000" w:header="878" w:footer="993" w:gutter="0"/>
          <w:cols w:space="720" w:num="1"/>
        </w:sectPr>
      </w:pPr>
    </w:p>
    <w:p w14:paraId="28C6F290">
      <w:pPr>
        <w:pStyle w:val="4"/>
        <w:spacing w:before="9"/>
        <w:rPr>
          <w:sz w:val="23"/>
        </w:rPr>
      </w:pPr>
    </w:p>
    <w:p w14:paraId="476A2D9D">
      <w:pPr>
        <w:pStyle w:val="4"/>
        <w:spacing w:before="70"/>
        <w:ind w:left="800"/>
      </w:pPr>
      <w:r>
        <w:pict>
          <v:rect id="docshape319" o:spid="_x0000_s1661" o:spt="1" style="position:absolute;left:0pt;margin-left:90pt;margin-top:-15.9pt;height:0.7pt;width:415.3pt;mso-position-horizontal-relative:page;z-index:-251508736;mso-width-relative:page;mso-height-relative:page;" fillcolor="#000000" filled="t" stroked="f" coordsize="21600,21600">
            <v:path/>
            <v:fill on="t" focussize="0,0"/>
            <v:stroke on="f"/>
            <v:imagedata o:title=""/>
            <o:lock v:ext="edit"/>
          </v:rect>
        </w:pict>
      </w:r>
      <w:r>
        <w:rPr>
          <w:spacing w:val="-3"/>
        </w:rPr>
        <w:t>空调水系统采取相应的水力平衡措施：□是、□否</w:t>
      </w:r>
    </w:p>
    <w:p w14:paraId="101004BE">
      <w:pPr>
        <w:pStyle w:val="4"/>
        <w:rPr>
          <w:sz w:val="20"/>
        </w:rPr>
      </w:pPr>
    </w:p>
    <w:p w14:paraId="79446FBD">
      <w:pPr>
        <w:pStyle w:val="4"/>
        <w:spacing w:before="3"/>
        <w:rPr>
          <w:sz w:val="17"/>
        </w:rPr>
      </w:pPr>
    </w:p>
    <w:p w14:paraId="3445F72B">
      <w:pPr>
        <w:pStyle w:val="4"/>
        <w:ind w:left="800"/>
      </w:pPr>
      <w:r>
        <w:rPr>
          <w:spacing w:val="-2"/>
        </w:rPr>
        <w:t>空调风系统采用变频技术：</w:t>
      </w:r>
      <w:r>
        <w:rPr>
          <w:rFonts w:hint="eastAsia" w:ascii="MS Gothic" w:hAnsi="MS Gothic" w:eastAsia="MS Gothic"/>
          <w:spacing w:val="-2"/>
        </w:rPr>
        <w:t>☑</w:t>
      </w:r>
      <w:r>
        <w:rPr>
          <w:spacing w:val="-4"/>
        </w:rPr>
        <w:t>是、□否</w:t>
      </w:r>
    </w:p>
    <w:p w14:paraId="57EA7146">
      <w:pPr>
        <w:pStyle w:val="4"/>
        <w:spacing w:before="108"/>
        <w:ind w:left="800"/>
      </w:pPr>
      <w:r>
        <w:rPr>
          <w:spacing w:val="-3"/>
        </w:rPr>
        <w:t>空调风系统采取相应的水力平衡措施：□是、□否</w:t>
      </w:r>
    </w:p>
    <w:p w14:paraId="01DCE1C2">
      <w:pPr>
        <w:pStyle w:val="4"/>
        <w:rPr>
          <w:sz w:val="20"/>
        </w:rPr>
      </w:pPr>
    </w:p>
    <w:p w14:paraId="2586F38A">
      <w:pPr>
        <w:pStyle w:val="4"/>
        <w:spacing w:before="6"/>
        <w:rPr>
          <w:sz w:val="17"/>
        </w:rPr>
      </w:pPr>
    </w:p>
    <w:p w14:paraId="661CABAB">
      <w:pPr>
        <w:pStyle w:val="4"/>
        <w:spacing w:line="333" w:lineRule="auto"/>
        <w:ind w:left="800" w:right="5406"/>
      </w:pPr>
      <w:r>
        <w:pict>
          <v:group id="docshapegroup320" o:spid="_x0000_s1662" o:spt="203" style="position:absolute;left:0pt;margin-left:55.85pt;margin-top:45.85pt;height:413.6pt;width:483.6pt;mso-position-horizontal-relative:page;z-index:-251508736;mso-width-relative:page;mso-height-relative:page;" coordorigin="1117,918" coordsize="9672,8272">
            <o:lock v:ext="edit"/>
            <v:shape id="docshape321" o:spid="_x0000_s1663" o:spt="75" type="#_x0000_t75" style="position:absolute;left:1817;top:917;height:8272;width:8218;" filled="f" stroked="f" coordsize="21600,21600">
              <v:path/>
              <v:fill on="f" focussize="0,0"/>
              <v:stroke on="f"/>
              <v:imagedata r:id="rId43" o:title=""/>
              <o:lock v:ext="edit" aspectratio="t"/>
            </v:shape>
            <v:shape id="docshape322" o:spid="_x0000_s1664" style="position:absolute;left:1117;top:1445;height:1716;width:9672;" filled="f" stroked="t" coordorigin="1117,1445" coordsize="9672,1716" path="m1117,1450l10789,1450m1117,3161l10789,3161m1122,1445l1122,3156m10784,1445l10784,3156e">
              <v:path arrowok="t"/>
              <v:fill on="f" focussize="0,0"/>
              <v:stroke weight="0.48pt" color="#000000"/>
              <v:imagedata o:title=""/>
              <o:lock v:ext="edit"/>
            </v:shape>
          </v:group>
        </w:pict>
      </w:r>
      <w:r>
        <w:rPr>
          <w:spacing w:val="-2"/>
        </w:rPr>
        <w:t>采用变制冷剂流量的多联机：□是、</w:t>
      </w:r>
      <w:r>
        <w:rPr>
          <w:rFonts w:hint="eastAsia" w:ascii="MS Gothic" w:hAnsi="MS Gothic" w:eastAsia="MS Gothic"/>
          <w:spacing w:val="-2"/>
        </w:rPr>
        <w:t>☑</w:t>
      </w:r>
      <w:r>
        <w:rPr>
          <w:spacing w:val="-2"/>
        </w:rPr>
        <w:t>否采用分体空调：</w:t>
      </w:r>
      <w:r>
        <w:rPr>
          <w:rFonts w:hint="eastAsia" w:ascii="MS Gothic" w:hAnsi="MS Gothic" w:eastAsia="MS Gothic"/>
          <w:spacing w:val="-2"/>
        </w:rPr>
        <w:t>☑</w:t>
      </w:r>
      <w:r>
        <w:rPr>
          <w:spacing w:val="-2"/>
        </w:rPr>
        <w:t>是、□否</w:t>
      </w:r>
    </w:p>
    <w:p w14:paraId="720E3B0E">
      <w:pPr>
        <w:pStyle w:val="4"/>
        <w:spacing w:before="3"/>
        <w:rPr>
          <w:sz w:val="29"/>
        </w:rPr>
      </w:pPr>
    </w:p>
    <w:p w14:paraId="0E1125FA">
      <w:pPr>
        <w:pStyle w:val="4"/>
        <w:spacing w:before="1"/>
        <w:ind w:left="800"/>
      </w:pPr>
      <w:r>
        <w:rPr>
          <w:spacing w:val="-2"/>
        </w:rPr>
        <w:t>空调水系统或风系统如果采取水力平衡措施，请简要说明。（</w:t>
      </w:r>
      <w:r>
        <w:rPr>
          <w:rFonts w:ascii="Times New Roman" w:eastAsia="Times New Roman"/>
          <w:spacing w:val="-2"/>
        </w:rPr>
        <w:t>100</w:t>
      </w:r>
      <w:r>
        <w:rPr>
          <w:rFonts w:ascii="Times New Roman" w:eastAsia="Times New Roman"/>
          <w:spacing w:val="13"/>
        </w:rPr>
        <w:t xml:space="preserve"> </w:t>
      </w:r>
      <w:r>
        <w:rPr>
          <w:spacing w:val="-2"/>
        </w:rPr>
        <w:t>字以内</w:t>
      </w:r>
      <w:r>
        <w:rPr>
          <w:spacing w:val="-10"/>
        </w:rPr>
        <w:t>）</w:t>
      </w:r>
    </w:p>
    <w:p w14:paraId="5183DD73">
      <w:pPr>
        <w:pStyle w:val="4"/>
        <w:rPr>
          <w:sz w:val="20"/>
        </w:rPr>
      </w:pPr>
    </w:p>
    <w:p w14:paraId="453284D1">
      <w:pPr>
        <w:pStyle w:val="4"/>
        <w:rPr>
          <w:sz w:val="20"/>
        </w:rPr>
      </w:pPr>
    </w:p>
    <w:p w14:paraId="143662E0">
      <w:pPr>
        <w:pStyle w:val="4"/>
        <w:rPr>
          <w:sz w:val="20"/>
        </w:rPr>
      </w:pPr>
    </w:p>
    <w:p w14:paraId="2D93E280">
      <w:pPr>
        <w:pStyle w:val="4"/>
        <w:rPr>
          <w:sz w:val="20"/>
        </w:rPr>
      </w:pPr>
    </w:p>
    <w:p w14:paraId="27E51690">
      <w:pPr>
        <w:pStyle w:val="4"/>
        <w:rPr>
          <w:sz w:val="20"/>
        </w:rPr>
      </w:pPr>
    </w:p>
    <w:p w14:paraId="41F38EB1">
      <w:pPr>
        <w:pStyle w:val="4"/>
        <w:rPr>
          <w:sz w:val="20"/>
        </w:rPr>
      </w:pPr>
    </w:p>
    <w:p w14:paraId="37E86F29">
      <w:pPr>
        <w:pStyle w:val="4"/>
        <w:rPr>
          <w:sz w:val="20"/>
        </w:rPr>
      </w:pPr>
    </w:p>
    <w:p w14:paraId="178F07BC">
      <w:pPr>
        <w:pStyle w:val="4"/>
        <w:spacing w:before="4"/>
        <w:rPr>
          <w:sz w:val="24"/>
        </w:rPr>
      </w:pPr>
    </w:p>
    <w:p w14:paraId="46CA9871">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72879C78">
      <w:pPr>
        <w:pStyle w:val="4"/>
        <w:rPr>
          <w:b/>
          <w:sz w:val="19"/>
        </w:rPr>
      </w:pPr>
    </w:p>
    <w:p w14:paraId="5B1FE418">
      <w:pPr>
        <w:spacing w:before="0"/>
        <w:ind w:left="800" w:right="0" w:firstLine="0"/>
        <w:jc w:val="left"/>
        <w:rPr>
          <w:b/>
          <w:sz w:val="21"/>
        </w:rPr>
      </w:pPr>
      <w:r>
        <w:rPr>
          <w:b/>
          <w:spacing w:val="-3"/>
          <w:sz w:val="21"/>
        </w:rPr>
        <w:t>建议提交材料及技术要求：</w:t>
      </w:r>
    </w:p>
    <w:p w14:paraId="19B65B97">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01B3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76169EE6">
            <w:pPr>
              <w:pStyle w:val="13"/>
              <w:spacing w:before="15"/>
              <w:ind w:left="148"/>
              <w:rPr>
                <w:b/>
                <w:sz w:val="22"/>
              </w:rPr>
            </w:pPr>
            <w:r>
              <w:rPr>
                <w:b/>
                <w:spacing w:val="-6"/>
                <w:sz w:val="22"/>
              </w:rPr>
              <w:t>专业</w:t>
            </w:r>
          </w:p>
          <w:p w14:paraId="736D57F0">
            <w:pPr>
              <w:pStyle w:val="13"/>
              <w:spacing w:before="30" w:line="276" w:lineRule="exact"/>
              <w:ind w:left="148"/>
              <w:rPr>
                <w:b/>
                <w:sz w:val="22"/>
              </w:rPr>
            </w:pPr>
            <w:r>
              <w:rPr>
                <w:b/>
                <w:spacing w:val="-6"/>
                <w:sz w:val="22"/>
              </w:rPr>
              <w:t>分类</w:t>
            </w:r>
          </w:p>
        </w:tc>
        <w:tc>
          <w:tcPr>
            <w:tcW w:w="2020" w:type="dxa"/>
            <w:shd w:val="clear" w:color="auto" w:fill="DBE4F0"/>
          </w:tcPr>
          <w:p w14:paraId="2579D30C">
            <w:pPr>
              <w:pStyle w:val="13"/>
              <w:spacing w:before="171"/>
              <w:ind w:left="106"/>
              <w:rPr>
                <w:b/>
                <w:sz w:val="22"/>
              </w:rPr>
            </w:pPr>
            <w:r>
              <w:rPr>
                <w:b/>
                <w:spacing w:val="-4"/>
                <w:sz w:val="22"/>
              </w:rPr>
              <w:t>材料名称</w:t>
            </w:r>
          </w:p>
        </w:tc>
        <w:tc>
          <w:tcPr>
            <w:tcW w:w="3960" w:type="dxa"/>
            <w:shd w:val="clear" w:color="auto" w:fill="DBE4F0"/>
          </w:tcPr>
          <w:p w14:paraId="4EEBFF32">
            <w:pPr>
              <w:pStyle w:val="13"/>
              <w:spacing w:before="171"/>
              <w:ind w:left="107"/>
              <w:rPr>
                <w:b/>
                <w:sz w:val="22"/>
              </w:rPr>
            </w:pPr>
            <w:r>
              <w:rPr>
                <w:b/>
                <w:spacing w:val="-4"/>
                <w:sz w:val="22"/>
              </w:rPr>
              <w:t>技术要求</w:t>
            </w:r>
          </w:p>
        </w:tc>
        <w:tc>
          <w:tcPr>
            <w:tcW w:w="800" w:type="dxa"/>
            <w:shd w:val="clear" w:color="auto" w:fill="DBE4F0"/>
          </w:tcPr>
          <w:p w14:paraId="478F4488">
            <w:pPr>
              <w:pStyle w:val="13"/>
              <w:spacing w:before="15"/>
              <w:ind w:left="107"/>
              <w:rPr>
                <w:b/>
                <w:sz w:val="22"/>
              </w:rPr>
            </w:pPr>
            <w:r>
              <w:rPr>
                <w:b/>
                <w:spacing w:val="-6"/>
                <w:sz w:val="22"/>
              </w:rPr>
              <w:t>评价</w:t>
            </w:r>
          </w:p>
          <w:p w14:paraId="2C541CC0">
            <w:pPr>
              <w:pStyle w:val="13"/>
              <w:spacing w:before="30" w:line="276" w:lineRule="exact"/>
              <w:ind w:left="107"/>
              <w:rPr>
                <w:b/>
                <w:sz w:val="22"/>
              </w:rPr>
            </w:pPr>
            <w:r>
              <w:rPr>
                <w:b/>
                <w:spacing w:val="-6"/>
                <w:sz w:val="22"/>
              </w:rPr>
              <w:t>阶段</w:t>
            </w:r>
          </w:p>
        </w:tc>
        <w:tc>
          <w:tcPr>
            <w:tcW w:w="800" w:type="dxa"/>
            <w:shd w:val="clear" w:color="auto" w:fill="DBE4F0"/>
          </w:tcPr>
          <w:p w14:paraId="4F90931E">
            <w:pPr>
              <w:pStyle w:val="13"/>
              <w:spacing w:before="15"/>
              <w:ind w:left="106"/>
              <w:rPr>
                <w:b/>
                <w:sz w:val="22"/>
              </w:rPr>
            </w:pPr>
            <w:r>
              <w:rPr>
                <w:b/>
                <w:spacing w:val="-6"/>
                <w:sz w:val="22"/>
              </w:rPr>
              <w:t>建筑</w:t>
            </w:r>
          </w:p>
          <w:p w14:paraId="0657E8D2">
            <w:pPr>
              <w:pStyle w:val="13"/>
              <w:spacing w:before="30" w:line="276" w:lineRule="exact"/>
              <w:ind w:left="106"/>
              <w:rPr>
                <w:b/>
                <w:sz w:val="22"/>
              </w:rPr>
            </w:pPr>
            <w:r>
              <w:rPr>
                <w:b/>
                <w:spacing w:val="-6"/>
                <w:sz w:val="22"/>
              </w:rPr>
              <w:t>类型</w:t>
            </w:r>
          </w:p>
        </w:tc>
      </w:tr>
      <w:tr w14:paraId="08B8F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347C4002">
            <w:pPr>
              <w:pStyle w:val="13"/>
              <w:rPr>
                <w:b/>
                <w:sz w:val="22"/>
              </w:rPr>
            </w:pPr>
          </w:p>
          <w:p w14:paraId="7191E3C2">
            <w:pPr>
              <w:pStyle w:val="13"/>
              <w:rPr>
                <w:b/>
                <w:sz w:val="22"/>
              </w:rPr>
            </w:pPr>
          </w:p>
          <w:p w14:paraId="797F00E6">
            <w:pPr>
              <w:pStyle w:val="13"/>
              <w:rPr>
                <w:b/>
                <w:sz w:val="22"/>
              </w:rPr>
            </w:pPr>
          </w:p>
          <w:p w14:paraId="652A8759">
            <w:pPr>
              <w:pStyle w:val="13"/>
              <w:rPr>
                <w:b/>
                <w:sz w:val="22"/>
              </w:rPr>
            </w:pPr>
          </w:p>
          <w:p w14:paraId="0B8DC051">
            <w:pPr>
              <w:pStyle w:val="13"/>
              <w:rPr>
                <w:b/>
                <w:sz w:val="22"/>
              </w:rPr>
            </w:pPr>
          </w:p>
          <w:p w14:paraId="0691DF3F">
            <w:pPr>
              <w:pStyle w:val="13"/>
              <w:rPr>
                <w:b/>
                <w:sz w:val="22"/>
              </w:rPr>
            </w:pPr>
          </w:p>
          <w:p w14:paraId="570251AC">
            <w:pPr>
              <w:pStyle w:val="13"/>
              <w:spacing w:before="10"/>
              <w:rPr>
                <w:b/>
                <w:sz w:val="22"/>
              </w:rPr>
            </w:pPr>
          </w:p>
          <w:p w14:paraId="5439744F">
            <w:pPr>
              <w:pStyle w:val="13"/>
              <w:spacing w:line="266" w:lineRule="auto"/>
              <w:ind w:left="148" w:right="137"/>
              <w:rPr>
                <w:b/>
                <w:sz w:val="22"/>
              </w:rPr>
            </w:pPr>
            <w:r>
              <w:rPr>
                <w:b/>
                <w:spacing w:val="-6"/>
                <w:sz w:val="22"/>
              </w:rPr>
              <w:t>暖通设计</w:t>
            </w:r>
          </w:p>
        </w:tc>
        <w:tc>
          <w:tcPr>
            <w:tcW w:w="2020" w:type="dxa"/>
          </w:tcPr>
          <w:p w14:paraId="58B65F74">
            <w:pPr>
              <w:pStyle w:val="13"/>
              <w:spacing w:before="6"/>
              <w:rPr>
                <w:b/>
                <w:sz w:val="25"/>
              </w:rPr>
            </w:pPr>
          </w:p>
          <w:p w14:paraId="6479CC11">
            <w:pPr>
              <w:pStyle w:val="13"/>
              <w:spacing w:before="1"/>
              <w:ind w:left="106"/>
              <w:rPr>
                <w:b/>
                <w:sz w:val="22"/>
              </w:rPr>
            </w:pPr>
            <w:r>
              <w:rPr>
                <w:b/>
                <w:spacing w:val="-4"/>
                <w:sz w:val="22"/>
              </w:rPr>
              <w:t>暖通设计说明</w:t>
            </w:r>
          </w:p>
        </w:tc>
        <w:tc>
          <w:tcPr>
            <w:tcW w:w="3960" w:type="dxa"/>
          </w:tcPr>
          <w:p w14:paraId="3752CFD9">
            <w:pPr>
              <w:pStyle w:val="13"/>
              <w:spacing w:before="15"/>
              <w:ind w:left="107"/>
              <w:rPr>
                <w:sz w:val="22"/>
              </w:rPr>
            </w:pPr>
            <w:r>
              <w:rPr>
                <w:spacing w:val="-3"/>
                <w:sz w:val="22"/>
              </w:rPr>
              <w:t>应说明集中供暖空调系统的室内设计参</w:t>
            </w:r>
          </w:p>
          <w:p w14:paraId="3813E3D2">
            <w:pPr>
              <w:pStyle w:val="13"/>
              <w:spacing w:line="310" w:lineRule="atLeast"/>
              <w:ind w:left="107" w:right="98"/>
              <w:rPr>
                <w:sz w:val="22"/>
              </w:rPr>
            </w:pPr>
            <w:r>
              <w:rPr>
                <w:spacing w:val="-2"/>
                <w:sz w:val="22"/>
              </w:rPr>
              <w:t>数，包括房间内的温度、湿度、新风量等以及参照的设计标准</w:t>
            </w:r>
          </w:p>
        </w:tc>
        <w:tc>
          <w:tcPr>
            <w:tcW w:w="800" w:type="dxa"/>
          </w:tcPr>
          <w:p w14:paraId="18871978">
            <w:pPr>
              <w:pStyle w:val="13"/>
              <w:spacing w:before="6"/>
              <w:rPr>
                <w:b/>
                <w:sz w:val="25"/>
              </w:rPr>
            </w:pPr>
          </w:p>
          <w:p w14:paraId="1DCA7EBB">
            <w:pPr>
              <w:pStyle w:val="13"/>
              <w:spacing w:before="1"/>
              <w:ind w:left="107"/>
              <w:rPr>
                <w:sz w:val="22"/>
              </w:rPr>
            </w:pPr>
            <w:r>
              <w:rPr>
                <w:spacing w:val="-6"/>
                <w:sz w:val="22"/>
              </w:rPr>
              <w:t>评价</w:t>
            </w:r>
          </w:p>
        </w:tc>
        <w:tc>
          <w:tcPr>
            <w:tcW w:w="800" w:type="dxa"/>
          </w:tcPr>
          <w:p w14:paraId="05524724">
            <w:pPr>
              <w:pStyle w:val="13"/>
              <w:spacing w:before="6"/>
              <w:rPr>
                <w:b/>
                <w:sz w:val="25"/>
              </w:rPr>
            </w:pPr>
          </w:p>
          <w:p w14:paraId="084711BA">
            <w:pPr>
              <w:pStyle w:val="13"/>
              <w:spacing w:before="1"/>
              <w:ind w:left="106"/>
              <w:rPr>
                <w:sz w:val="22"/>
              </w:rPr>
            </w:pPr>
            <w:r>
              <w:rPr>
                <w:spacing w:val="-6"/>
                <w:sz w:val="22"/>
              </w:rPr>
              <w:t>居建</w:t>
            </w:r>
          </w:p>
        </w:tc>
      </w:tr>
      <w:tr w14:paraId="3265C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2083A036">
            <w:pPr>
              <w:rPr>
                <w:sz w:val="2"/>
                <w:szCs w:val="2"/>
              </w:rPr>
            </w:pPr>
          </w:p>
        </w:tc>
        <w:tc>
          <w:tcPr>
            <w:tcW w:w="2020" w:type="dxa"/>
          </w:tcPr>
          <w:p w14:paraId="64276466">
            <w:pPr>
              <w:pStyle w:val="13"/>
              <w:spacing w:before="6"/>
              <w:rPr>
                <w:b/>
                <w:sz w:val="25"/>
              </w:rPr>
            </w:pPr>
          </w:p>
          <w:p w14:paraId="6695234A">
            <w:pPr>
              <w:pStyle w:val="13"/>
              <w:ind w:left="106"/>
              <w:rPr>
                <w:b/>
                <w:sz w:val="22"/>
              </w:rPr>
            </w:pPr>
            <w:r>
              <w:rPr>
                <w:b/>
                <w:spacing w:val="-4"/>
                <w:sz w:val="22"/>
              </w:rPr>
              <w:t>暖通设备表</w:t>
            </w:r>
          </w:p>
        </w:tc>
        <w:tc>
          <w:tcPr>
            <w:tcW w:w="3960" w:type="dxa"/>
          </w:tcPr>
          <w:p w14:paraId="70566B23">
            <w:pPr>
              <w:pStyle w:val="13"/>
              <w:spacing w:before="15"/>
              <w:ind w:left="107"/>
              <w:rPr>
                <w:sz w:val="22"/>
              </w:rPr>
            </w:pPr>
            <w:r>
              <w:rPr>
                <w:spacing w:val="-3"/>
                <w:sz w:val="22"/>
              </w:rPr>
              <w:t>应体现空调采暖系统冷热源的设备类</w:t>
            </w:r>
          </w:p>
          <w:p w14:paraId="17AC2E7E">
            <w:pPr>
              <w:pStyle w:val="13"/>
              <w:spacing w:line="310" w:lineRule="atLeast"/>
              <w:ind w:left="107" w:right="98"/>
              <w:rPr>
                <w:sz w:val="22"/>
              </w:rPr>
            </w:pPr>
            <w:r>
              <w:rPr>
                <w:spacing w:val="-2"/>
                <w:sz w:val="22"/>
              </w:rPr>
              <w:t>型、型号和容量、额定工况性能参数和能效等级（关联自评）</w:t>
            </w:r>
          </w:p>
        </w:tc>
        <w:tc>
          <w:tcPr>
            <w:tcW w:w="800" w:type="dxa"/>
          </w:tcPr>
          <w:p w14:paraId="609F1AB5">
            <w:pPr>
              <w:pStyle w:val="13"/>
              <w:spacing w:before="6"/>
              <w:rPr>
                <w:b/>
                <w:sz w:val="25"/>
              </w:rPr>
            </w:pPr>
          </w:p>
          <w:p w14:paraId="1912D8DD">
            <w:pPr>
              <w:pStyle w:val="13"/>
              <w:ind w:left="107"/>
              <w:rPr>
                <w:sz w:val="22"/>
              </w:rPr>
            </w:pPr>
            <w:r>
              <w:rPr>
                <w:spacing w:val="-6"/>
                <w:sz w:val="22"/>
              </w:rPr>
              <w:t>评价</w:t>
            </w:r>
          </w:p>
        </w:tc>
        <w:tc>
          <w:tcPr>
            <w:tcW w:w="800" w:type="dxa"/>
          </w:tcPr>
          <w:p w14:paraId="2F221D87">
            <w:pPr>
              <w:pStyle w:val="13"/>
              <w:spacing w:before="6"/>
              <w:rPr>
                <w:b/>
                <w:sz w:val="25"/>
              </w:rPr>
            </w:pPr>
          </w:p>
          <w:p w14:paraId="4F97FA67">
            <w:pPr>
              <w:pStyle w:val="13"/>
              <w:ind w:left="106"/>
              <w:rPr>
                <w:sz w:val="22"/>
              </w:rPr>
            </w:pPr>
            <w:r>
              <w:rPr>
                <w:spacing w:val="-6"/>
                <w:sz w:val="22"/>
              </w:rPr>
              <w:t>居建</w:t>
            </w:r>
          </w:p>
        </w:tc>
      </w:tr>
      <w:tr w14:paraId="22CF2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234A5D23">
            <w:pPr>
              <w:rPr>
                <w:sz w:val="2"/>
                <w:szCs w:val="2"/>
              </w:rPr>
            </w:pPr>
          </w:p>
        </w:tc>
        <w:tc>
          <w:tcPr>
            <w:tcW w:w="2020" w:type="dxa"/>
          </w:tcPr>
          <w:p w14:paraId="06B37320">
            <w:pPr>
              <w:pStyle w:val="13"/>
              <w:spacing w:before="129"/>
              <w:ind w:left="106"/>
              <w:rPr>
                <w:b/>
                <w:sz w:val="22"/>
              </w:rPr>
            </w:pPr>
            <w:r>
              <w:rPr>
                <w:b/>
                <w:spacing w:val="-4"/>
                <w:sz w:val="22"/>
              </w:rPr>
              <w:t>风系统图</w:t>
            </w:r>
          </w:p>
        </w:tc>
        <w:tc>
          <w:tcPr>
            <w:tcW w:w="3960" w:type="dxa"/>
          </w:tcPr>
          <w:p w14:paraId="0892DBD5">
            <w:pPr>
              <w:pStyle w:val="13"/>
              <w:spacing w:before="129"/>
              <w:ind w:left="107"/>
              <w:rPr>
                <w:sz w:val="22"/>
              </w:rPr>
            </w:pPr>
            <w:r>
              <w:rPr>
                <w:spacing w:val="-3"/>
                <w:sz w:val="22"/>
              </w:rPr>
              <w:t>应体现分区控制策略</w:t>
            </w:r>
          </w:p>
        </w:tc>
        <w:tc>
          <w:tcPr>
            <w:tcW w:w="800" w:type="dxa"/>
          </w:tcPr>
          <w:p w14:paraId="3A14AF88">
            <w:pPr>
              <w:pStyle w:val="13"/>
              <w:spacing w:before="129"/>
              <w:ind w:left="107"/>
              <w:rPr>
                <w:sz w:val="22"/>
              </w:rPr>
            </w:pPr>
            <w:r>
              <w:rPr>
                <w:spacing w:val="-6"/>
                <w:sz w:val="22"/>
              </w:rPr>
              <w:t>评价</w:t>
            </w:r>
          </w:p>
        </w:tc>
        <w:tc>
          <w:tcPr>
            <w:tcW w:w="800" w:type="dxa"/>
          </w:tcPr>
          <w:p w14:paraId="3E62A335">
            <w:pPr>
              <w:pStyle w:val="13"/>
              <w:spacing w:before="129"/>
              <w:ind w:left="106"/>
              <w:rPr>
                <w:sz w:val="22"/>
              </w:rPr>
            </w:pPr>
            <w:r>
              <w:rPr>
                <w:spacing w:val="-6"/>
                <w:sz w:val="22"/>
              </w:rPr>
              <w:t>居建</w:t>
            </w:r>
          </w:p>
        </w:tc>
      </w:tr>
      <w:tr w14:paraId="41147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222E052E">
            <w:pPr>
              <w:rPr>
                <w:sz w:val="2"/>
                <w:szCs w:val="2"/>
              </w:rPr>
            </w:pPr>
          </w:p>
        </w:tc>
        <w:tc>
          <w:tcPr>
            <w:tcW w:w="2020" w:type="dxa"/>
          </w:tcPr>
          <w:p w14:paraId="1F931218">
            <w:pPr>
              <w:pStyle w:val="13"/>
              <w:spacing w:before="129"/>
              <w:ind w:left="106"/>
              <w:rPr>
                <w:b/>
                <w:sz w:val="22"/>
              </w:rPr>
            </w:pPr>
            <w:r>
              <w:rPr>
                <w:b/>
                <w:spacing w:val="-4"/>
                <w:sz w:val="22"/>
              </w:rPr>
              <w:t>水系统图</w:t>
            </w:r>
          </w:p>
        </w:tc>
        <w:tc>
          <w:tcPr>
            <w:tcW w:w="3960" w:type="dxa"/>
          </w:tcPr>
          <w:p w14:paraId="4D1D5D90">
            <w:pPr>
              <w:pStyle w:val="13"/>
              <w:spacing w:before="129"/>
              <w:ind w:left="107"/>
              <w:rPr>
                <w:sz w:val="22"/>
              </w:rPr>
            </w:pPr>
            <w:r>
              <w:rPr>
                <w:spacing w:val="-3"/>
                <w:sz w:val="22"/>
              </w:rPr>
              <w:t>应体现分区控制策略</w:t>
            </w:r>
          </w:p>
        </w:tc>
        <w:tc>
          <w:tcPr>
            <w:tcW w:w="800" w:type="dxa"/>
          </w:tcPr>
          <w:p w14:paraId="12684134">
            <w:pPr>
              <w:pStyle w:val="13"/>
              <w:spacing w:before="129"/>
              <w:ind w:left="107"/>
              <w:rPr>
                <w:sz w:val="22"/>
              </w:rPr>
            </w:pPr>
            <w:r>
              <w:rPr>
                <w:spacing w:val="-6"/>
                <w:sz w:val="22"/>
              </w:rPr>
              <w:t>评价</w:t>
            </w:r>
          </w:p>
        </w:tc>
        <w:tc>
          <w:tcPr>
            <w:tcW w:w="800" w:type="dxa"/>
          </w:tcPr>
          <w:p w14:paraId="74A6EF68">
            <w:pPr>
              <w:pStyle w:val="13"/>
              <w:spacing w:before="129"/>
              <w:ind w:left="106"/>
              <w:rPr>
                <w:sz w:val="22"/>
              </w:rPr>
            </w:pPr>
            <w:r>
              <w:rPr>
                <w:spacing w:val="-6"/>
                <w:sz w:val="22"/>
              </w:rPr>
              <w:t>居建</w:t>
            </w:r>
          </w:p>
        </w:tc>
      </w:tr>
      <w:tr w14:paraId="66F8E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3405B848">
            <w:pPr>
              <w:rPr>
                <w:sz w:val="2"/>
                <w:szCs w:val="2"/>
              </w:rPr>
            </w:pPr>
          </w:p>
        </w:tc>
        <w:tc>
          <w:tcPr>
            <w:tcW w:w="2020" w:type="dxa"/>
          </w:tcPr>
          <w:p w14:paraId="30633239">
            <w:pPr>
              <w:pStyle w:val="13"/>
              <w:spacing w:before="16"/>
              <w:ind w:left="106"/>
              <w:rPr>
                <w:b/>
                <w:sz w:val="22"/>
              </w:rPr>
            </w:pPr>
            <w:r>
              <w:rPr>
                <w:b/>
                <w:spacing w:val="-4"/>
                <w:sz w:val="22"/>
              </w:rPr>
              <w:t>部分负荷性能系数</w:t>
            </w:r>
          </w:p>
          <w:p w14:paraId="3569903F">
            <w:pPr>
              <w:pStyle w:val="13"/>
              <w:spacing w:before="30" w:line="276" w:lineRule="exact"/>
              <w:ind w:left="106"/>
              <w:rPr>
                <w:b/>
                <w:sz w:val="22"/>
              </w:rPr>
            </w:pPr>
            <w:r>
              <w:rPr>
                <w:b/>
                <w:spacing w:val="-2"/>
                <w:sz w:val="22"/>
              </w:rPr>
              <w:t>(LPLV)</w:t>
            </w:r>
            <w:r>
              <w:rPr>
                <w:b/>
                <w:spacing w:val="-5"/>
                <w:sz w:val="22"/>
              </w:rPr>
              <w:t>计算书</w:t>
            </w:r>
          </w:p>
        </w:tc>
        <w:tc>
          <w:tcPr>
            <w:tcW w:w="3960" w:type="dxa"/>
          </w:tcPr>
          <w:p w14:paraId="048D76F4">
            <w:pPr>
              <w:pStyle w:val="13"/>
              <w:spacing w:before="172"/>
              <w:ind w:left="107"/>
              <w:rPr>
                <w:sz w:val="22"/>
              </w:rPr>
            </w:pPr>
            <w:r>
              <w:rPr>
                <w:spacing w:val="-3"/>
                <w:sz w:val="22"/>
              </w:rPr>
              <w:t>应体现分区控制策略</w:t>
            </w:r>
          </w:p>
        </w:tc>
        <w:tc>
          <w:tcPr>
            <w:tcW w:w="800" w:type="dxa"/>
          </w:tcPr>
          <w:p w14:paraId="012F8103">
            <w:pPr>
              <w:pStyle w:val="13"/>
              <w:spacing w:before="172"/>
              <w:ind w:left="107"/>
              <w:rPr>
                <w:sz w:val="22"/>
              </w:rPr>
            </w:pPr>
            <w:r>
              <w:rPr>
                <w:spacing w:val="-6"/>
                <w:sz w:val="22"/>
              </w:rPr>
              <w:t>评价</w:t>
            </w:r>
          </w:p>
        </w:tc>
        <w:tc>
          <w:tcPr>
            <w:tcW w:w="800" w:type="dxa"/>
          </w:tcPr>
          <w:p w14:paraId="61523B82">
            <w:pPr>
              <w:pStyle w:val="13"/>
              <w:spacing w:before="172"/>
              <w:ind w:left="106"/>
              <w:rPr>
                <w:sz w:val="22"/>
              </w:rPr>
            </w:pPr>
            <w:r>
              <w:rPr>
                <w:spacing w:val="-6"/>
                <w:sz w:val="22"/>
              </w:rPr>
              <w:t>居建</w:t>
            </w:r>
          </w:p>
        </w:tc>
      </w:tr>
      <w:tr w14:paraId="55C11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98BF3BB">
            <w:pPr>
              <w:rPr>
                <w:sz w:val="2"/>
                <w:szCs w:val="2"/>
              </w:rPr>
            </w:pPr>
          </w:p>
        </w:tc>
        <w:tc>
          <w:tcPr>
            <w:tcW w:w="2020" w:type="dxa"/>
          </w:tcPr>
          <w:p w14:paraId="6CB00920">
            <w:pPr>
              <w:pStyle w:val="13"/>
              <w:spacing w:before="15" w:line="266" w:lineRule="auto"/>
              <w:ind w:left="106" w:right="132"/>
              <w:rPr>
                <w:b/>
                <w:sz w:val="22"/>
              </w:rPr>
            </w:pPr>
            <w:r>
              <w:rPr>
                <w:b/>
                <w:spacing w:val="-2"/>
                <w:sz w:val="22"/>
              </w:rPr>
              <w:t>电冷源综合制冷性能系数（SCOP）</w:t>
            </w:r>
            <w:r>
              <w:rPr>
                <w:b/>
                <w:spacing w:val="-10"/>
                <w:sz w:val="22"/>
              </w:rPr>
              <w:t>计</w:t>
            </w:r>
          </w:p>
          <w:p w14:paraId="1E8F53B8">
            <w:pPr>
              <w:pStyle w:val="13"/>
              <w:spacing w:line="275" w:lineRule="exact"/>
              <w:ind w:left="106"/>
              <w:rPr>
                <w:b/>
                <w:sz w:val="22"/>
              </w:rPr>
            </w:pPr>
            <w:r>
              <w:rPr>
                <w:b/>
                <w:spacing w:val="-6"/>
                <w:sz w:val="22"/>
              </w:rPr>
              <w:t>算书</w:t>
            </w:r>
          </w:p>
        </w:tc>
        <w:tc>
          <w:tcPr>
            <w:tcW w:w="3960" w:type="dxa"/>
          </w:tcPr>
          <w:p w14:paraId="74645231">
            <w:pPr>
              <w:pStyle w:val="13"/>
              <w:spacing w:before="7"/>
              <w:rPr>
                <w:b/>
                <w:sz w:val="25"/>
              </w:rPr>
            </w:pPr>
          </w:p>
          <w:p w14:paraId="6E0AD3FF">
            <w:pPr>
              <w:pStyle w:val="13"/>
              <w:ind w:left="107"/>
              <w:rPr>
                <w:sz w:val="22"/>
              </w:rPr>
            </w:pPr>
            <w:r>
              <w:rPr>
                <w:spacing w:val="-3"/>
                <w:sz w:val="22"/>
              </w:rPr>
              <w:t>应体现分区控制策略</w:t>
            </w:r>
          </w:p>
        </w:tc>
        <w:tc>
          <w:tcPr>
            <w:tcW w:w="800" w:type="dxa"/>
          </w:tcPr>
          <w:p w14:paraId="31C31217">
            <w:pPr>
              <w:pStyle w:val="13"/>
              <w:spacing w:before="7"/>
              <w:rPr>
                <w:b/>
                <w:sz w:val="25"/>
              </w:rPr>
            </w:pPr>
          </w:p>
          <w:p w14:paraId="7DE82ACF">
            <w:pPr>
              <w:pStyle w:val="13"/>
              <w:ind w:left="107"/>
              <w:rPr>
                <w:sz w:val="22"/>
              </w:rPr>
            </w:pPr>
            <w:r>
              <w:rPr>
                <w:spacing w:val="-6"/>
                <w:sz w:val="22"/>
              </w:rPr>
              <w:t>评价</w:t>
            </w:r>
          </w:p>
        </w:tc>
        <w:tc>
          <w:tcPr>
            <w:tcW w:w="800" w:type="dxa"/>
          </w:tcPr>
          <w:p w14:paraId="015BA610">
            <w:pPr>
              <w:pStyle w:val="13"/>
              <w:spacing w:before="7"/>
              <w:rPr>
                <w:b/>
                <w:sz w:val="25"/>
              </w:rPr>
            </w:pPr>
          </w:p>
          <w:p w14:paraId="3E23F513">
            <w:pPr>
              <w:pStyle w:val="13"/>
              <w:ind w:left="106"/>
              <w:rPr>
                <w:sz w:val="22"/>
              </w:rPr>
            </w:pPr>
            <w:r>
              <w:rPr>
                <w:spacing w:val="-6"/>
                <w:sz w:val="22"/>
              </w:rPr>
              <w:t>居建</w:t>
            </w:r>
          </w:p>
        </w:tc>
      </w:tr>
    </w:tbl>
    <w:p w14:paraId="117D711E">
      <w:pPr>
        <w:pStyle w:val="4"/>
        <w:spacing w:before="4"/>
        <w:rPr>
          <w:b/>
          <w:sz w:val="16"/>
        </w:rPr>
      </w:pPr>
    </w:p>
    <w:p w14:paraId="794E5CB8">
      <w:pPr>
        <w:spacing w:before="0"/>
        <w:ind w:left="800" w:right="0" w:firstLine="0"/>
        <w:jc w:val="left"/>
        <w:rPr>
          <w:b/>
          <w:sz w:val="21"/>
        </w:rPr>
      </w:pPr>
      <w:r>
        <w:rPr>
          <w:b/>
          <w:spacing w:val="-4"/>
          <w:sz w:val="21"/>
        </w:rPr>
        <w:t>实际提交材料：</w:t>
      </w:r>
    </w:p>
    <w:p w14:paraId="04DAF37C">
      <w:pPr>
        <w:pStyle w:val="4"/>
        <w:spacing w:before="6"/>
        <w:rPr>
          <w:b/>
          <w:sz w:val="14"/>
        </w:rPr>
      </w:pPr>
      <w:r>
        <w:pict>
          <v:shape id="docshape323" o:spid="_x0000_s1665" o:spt="202" type="#_x0000_t202" style="position:absolute;left:0pt;margin-left:89.3pt;margin-top:10.7pt;height:57.2pt;width:416.65pt;mso-position-horizontal-relative:page;mso-wrap-distance-bottom:0pt;mso-wrap-distance-top:0pt;z-index:-251351040;mso-width-relative:page;mso-height-relative:page;" filled="f" stroked="t" coordsize="21600,21600">
            <v:path/>
            <v:fill on="f" focussize="0,0"/>
            <v:stroke weight="0.48pt" color="#000000"/>
            <v:imagedata o:title=""/>
            <o:lock v:ext="edit"/>
            <v:textbox inset="0mm,0mm,0mm,0mm">
              <w:txbxContent>
                <w:p w14:paraId="003FB8FC">
                  <w:pPr>
                    <w:pStyle w:val="4"/>
                    <w:spacing w:before="51"/>
                    <w:ind w:left="102"/>
                  </w:pPr>
                  <w:r>
                    <w:rPr>
                      <w:spacing w:val="-3"/>
                    </w:rPr>
                    <w:t>暖通专业施工图及设计说明</w:t>
                  </w:r>
                </w:p>
              </w:txbxContent>
            </v:textbox>
            <w10:wrap type="topAndBottom"/>
          </v:shape>
        </w:pict>
      </w:r>
    </w:p>
    <w:p w14:paraId="731BAA3C">
      <w:pPr>
        <w:spacing w:after="0"/>
        <w:rPr>
          <w:sz w:val="14"/>
        </w:rPr>
        <w:sectPr>
          <w:pgSz w:w="11910" w:h="16840"/>
          <w:pgMar w:top="1100" w:right="920" w:bottom="1180" w:left="1000" w:header="878" w:footer="993" w:gutter="0"/>
          <w:cols w:space="720" w:num="1"/>
        </w:sectPr>
      </w:pPr>
    </w:p>
    <w:p w14:paraId="602D9773">
      <w:pPr>
        <w:pStyle w:val="4"/>
        <w:rPr>
          <w:b/>
          <w:sz w:val="20"/>
        </w:rPr>
      </w:pPr>
    </w:p>
    <w:p w14:paraId="2D66160B">
      <w:pPr>
        <w:pStyle w:val="3"/>
        <w:numPr>
          <w:ilvl w:val="2"/>
          <w:numId w:val="4"/>
        </w:numPr>
        <w:tabs>
          <w:tab w:val="left" w:pos="1465"/>
        </w:tabs>
        <w:spacing w:before="66" w:after="0" w:line="292" w:lineRule="auto"/>
        <w:ind w:left="800" w:right="877" w:firstLine="0"/>
        <w:jc w:val="left"/>
      </w:pPr>
      <w:r>
        <w:pict>
          <v:rect id="docshape324" o:spid="_x0000_s1666" o:spt="1" style="position:absolute;left:0pt;margin-left:90pt;margin-top:-13.55pt;height:0.7pt;width:415.3pt;mso-position-horizontal-relative:page;z-index:-251506688;mso-width-relative:page;mso-height-relative:page;" fillcolor="#000000" filled="t" stroked="f" coordsize="21600,21600">
            <v:path/>
            <v:fill on="t" focussize="0,0"/>
            <v:stroke on="f"/>
            <v:imagedata o:title=""/>
            <o:lock v:ext="edit"/>
          </v:rect>
        </w:pict>
      </w:r>
      <w:bookmarkStart w:id="123" w:name="7.1.3应根据建筑空间功能设置分区温度，合理降低室内过渡区空间的温度设定标准。"/>
      <w:bookmarkEnd w:id="123"/>
      <w:r>
        <w:rPr>
          <w:spacing w:val="-6"/>
        </w:rPr>
        <w:t>应根据建筑空间功能设置分区温度，合理降低室内过渡区空间的温度设</w:t>
      </w:r>
      <w:r>
        <w:rPr>
          <w:spacing w:val="-2"/>
        </w:rPr>
        <w:t>定</w:t>
      </w:r>
      <w:r>
        <w:rPr>
          <w:spacing w:val="-4"/>
        </w:rPr>
        <w:t>标准。</w:t>
      </w:r>
    </w:p>
    <w:p w14:paraId="755FA7E2">
      <w:pPr>
        <w:spacing w:before="150"/>
        <w:ind w:left="800" w:right="0" w:firstLine="0"/>
        <w:jc w:val="left"/>
        <w:rPr>
          <w:b/>
          <w:sz w:val="24"/>
        </w:rPr>
      </w:pPr>
      <w:r>
        <w:rPr>
          <w:rFonts w:ascii="Times New Roman" w:eastAsia="Times New Roman"/>
          <w:b/>
          <w:spacing w:val="-2"/>
          <w:sz w:val="24"/>
        </w:rPr>
        <w:t>1</w:t>
      </w:r>
      <w:r>
        <w:rPr>
          <w:b/>
          <w:spacing w:val="-14"/>
          <w:sz w:val="24"/>
        </w:rPr>
        <w:t>、 达标自评</w:t>
      </w:r>
    </w:p>
    <w:p w14:paraId="23AA26C4">
      <w:pPr>
        <w:pStyle w:val="4"/>
        <w:spacing w:before="219"/>
        <w:ind w:left="800"/>
      </w:pPr>
      <w:r>
        <w:rPr>
          <w:rFonts w:hint="eastAsia" w:ascii="MS UI Gothic" w:hAnsi="MS UI Gothic" w:eastAsia="MS UI Gothic"/>
          <w:spacing w:val="-2"/>
        </w:rPr>
        <w:t>☑</w:t>
      </w:r>
      <w:r>
        <w:rPr>
          <w:spacing w:val="-4"/>
        </w:rPr>
        <w:t>达标；□不达标</w:t>
      </w:r>
    </w:p>
    <w:p w14:paraId="7F351A9E">
      <w:pPr>
        <w:pStyle w:val="4"/>
        <w:rPr>
          <w:sz w:val="20"/>
        </w:rPr>
      </w:pPr>
    </w:p>
    <w:p w14:paraId="7AC26564">
      <w:pPr>
        <w:pStyle w:val="4"/>
        <w:rPr>
          <w:sz w:val="25"/>
        </w:rPr>
      </w:pPr>
    </w:p>
    <w:p w14:paraId="089DE309">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46E14261">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pict>
          <v:group id="docshapegroup325" o:spid="_x0000_s1667" o:spt="203" style="position:absolute;left:0pt;margin-left:90.85pt;margin-top:13.05pt;height:413.6pt;width:413.3pt;mso-position-horizontal-relative:page;z-index:-251507712;mso-width-relative:page;mso-height-relative:page;" coordorigin="1818,261" coordsize="8266,8272">
            <o:lock v:ext="edit"/>
            <v:shape id="docshape326" o:spid="_x0000_s1668" o:spt="75" type="#_x0000_t75" style="position:absolute;left:1817;top:261;height:8272;width:8218;" filled="f" stroked="f" coordsize="21600,21600">
              <v:path/>
              <v:fill on="f" focussize="0,0"/>
              <v:stroke on="f"/>
              <v:imagedata r:id="rId43" o:title=""/>
              <o:lock v:ext="edit" aspectratio="t"/>
            </v:shape>
            <v:shape id="docshape327" o:spid="_x0000_s1669" style="position:absolute;left:1823;top:1530;height:1149;width:8260;" filled="f" stroked="t" coordorigin="1823,1531" coordsize="8260,1149" path="m1823,1536l10083,1536m1823,2680l10083,2680m1828,1531l1828,2675m10078,1531l10078,2675e">
              <v:path arrowok="t"/>
              <v:fill on="f" focussize="0,0"/>
              <v:stroke weight="0.48pt" color="#000000"/>
              <v:imagedata o:title=""/>
              <o:lock v:ext="edit"/>
            </v:shape>
          </v:group>
        </w:pict>
      </w:r>
      <w:r>
        <w:rPr>
          <w:rFonts w:hint="eastAsia" w:ascii="宋体" w:hAnsi="宋体" w:eastAsia="宋体"/>
          <w:b/>
          <w:spacing w:val="-4"/>
          <w:sz w:val="21"/>
        </w:rPr>
        <w:t>空调系统分区：</w:t>
      </w:r>
    </w:p>
    <w:p w14:paraId="34CB477C">
      <w:pPr>
        <w:pStyle w:val="4"/>
        <w:spacing w:before="106" w:line="333" w:lineRule="auto"/>
        <w:ind w:left="800" w:right="3516"/>
      </w:pPr>
      <w:r>
        <w:rPr>
          <w:spacing w:val="-2"/>
        </w:rPr>
        <w:t>根据建筑的功能及房间朝向细分供暖、空调区域：</w:t>
      </w:r>
      <w:r>
        <w:rPr>
          <w:rFonts w:hint="eastAsia" w:ascii="MS Gothic" w:hAnsi="MS Gothic" w:eastAsia="MS Gothic"/>
          <w:spacing w:val="-2"/>
        </w:rPr>
        <w:t>☑</w:t>
      </w:r>
      <w:r>
        <w:rPr>
          <w:spacing w:val="-2"/>
        </w:rPr>
        <w:t>是、□否系统可以实现分区控制：</w:t>
      </w:r>
      <w:r>
        <w:rPr>
          <w:rFonts w:hint="eastAsia" w:ascii="MS Gothic" w:hAnsi="MS Gothic" w:eastAsia="MS Gothic"/>
          <w:spacing w:val="-2"/>
        </w:rPr>
        <w:t>☑</w:t>
      </w:r>
      <w:r>
        <w:rPr>
          <w:spacing w:val="-2"/>
        </w:rPr>
        <w:t>是、□否</w:t>
      </w:r>
    </w:p>
    <w:p w14:paraId="098695CA">
      <w:pPr>
        <w:pStyle w:val="4"/>
        <w:spacing w:line="343" w:lineRule="auto"/>
        <w:ind w:left="936" w:right="1259" w:hanging="137"/>
      </w:pPr>
      <w:r>
        <w:t>简要说明建筑功能分区、空调系统分区情况和空调系统分区控制方式。（</w:t>
      </w:r>
      <w:r>
        <w:rPr>
          <w:rFonts w:ascii="Times New Roman" w:eastAsia="Times New Roman"/>
        </w:rPr>
        <w:t>100</w:t>
      </w:r>
      <w:r>
        <w:rPr>
          <w:rFonts w:ascii="Times New Roman" w:eastAsia="Times New Roman"/>
          <w:spacing w:val="-14"/>
        </w:rPr>
        <w:t xml:space="preserve"> </w:t>
      </w:r>
      <w:r>
        <w:t>字以内）</w:t>
      </w:r>
      <w:r>
        <w:rPr>
          <w:spacing w:val="-2"/>
        </w:rPr>
        <w:t>本项目采用空调系统采用多分体空调系统，各房间空调均可进行独立控制。</w:t>
      </w:r>
    </w:p>
    <w:p w14:paraId="3AA1A706">
      <w:pPr>
        <w:pStyle w:val="4"/>
        <w:rPr>
          <w:sz w:val="20"/>
        </w:rPr>
      </w:pPr>
    </w:p>
    <w:p w14:paraId="4E431643">
      <w:pPr>
        <w:pStyle w:val="4"/>
        <w:rPr>
          <w:sz w:val="20"/>
        </w:rPr>
      </w:pPr>
    </w:p>
    <w:p w14:paraId="1375F43B">
      <w:pPr>
        <w:pStyle w:val="4"/>
        <w:spacing w:before="1"/>
        <w:rPr>
          <w:sz w:val="19"/>
        </w:rPr>
      </w:pPr>
    </w:p>
    <w:p w14:paraId="14E76181">
      <w:pPr>
        <w:pStyle w:val="4"/>
        <w:spacing w:line="336" w:lineRule="auto"/>
        <w:ind w:left="800" w:right="6666"/>
      </w:pPr>
      <w:r>
        <w:rPr>
          <w:spacing w:val="-2"/>
        </w:rPr>
        <w:t>采用多联机：</w:t>
      </w:r>
      <w:r>
        <w:rPr>
          <w:rFonts w:hint="eastAsia" w:ascii="MS Gothic" w:hAnsi="MS Gothic" w:eastAsia="MS Gothic"/>
          <w:spacing w:val="-2"/>
        </w:rPr>
        <w:t>☑</w:t>
      </w:r>
      <w:r>
        <w:rPr>
          <w:spacing w:val="-2"/>
        </w:rPr>
        <w:t>是、□否 采用分体空调：□是、</w:t>
      </w:r>
      <w:r>
        <w:rPr>
          <w:rFonts w:hint="eastAsia" w:ascii="MS Gothic" w:hAnsi="MS Gothic" w:eastAsia="MS Gothic"/>
          <w:spacing w:val="-2"/>
        </w:rPr>
        <w:t>☑</w:t>
      </w:r>
      <w:r>
        <w:rPr>
          <w:spacing w:val="-2"/>
        </w:rPr>
        <w:t>否</w:t>
      </w:r>
    </w:p>
    <w:p w14:paraId="1BE8A8C0">
      <w:pPr>
        <w:pStyle w:val="4"/>
        <w:spacing w:before="6"/>
        <w:rPr>
          <w:sz w:val="27"/>
        </w:rPr>
      </w:pPr>
    </w:p>
    <w:p w14:paraId="47005CC8">
      <w:pPr>
        <w:pStyle w:val="3"/>
        <w:rPr>
          <w:rFonts w:hint="eastAsia" w:ascii="宋体" w:eastAsia="宋体"/>
        </w:rPr>
      </w:pPr>
      <w:r>
        <w:rPr>
          <w:rFonts w:ascii="Times New Roman" w:eastAsia="Times New Roman"/>
          <w:spacing w:val="-2"/>
        </w:rPr>
        <w:t>3</w:t>
      </w:r>
      <w:r>
        <w:rPr>
          <w:rFonts w:hint="eastAsia" w:ascii="宋体" w:eastAsia="宋体"/>
          <w:spacing w:val="-14"/>
        </w:rPr>
        <w:t>、 证明材料</w:t>
      </w:r>
    </w:p>
    <w:p w14:paraId="533A1187">
      <w:pPr>
        <w:pStyle w:val="4"/>
        <w:rPr>
          <w:b/>
          <w:sz w:val="19"/>
        </w:rPr>
      </w:pPr>
    </w:p>
    <w:p w14:paraId="0EB5BCA0">
      <w:pPr>
        <w:spacing w:before="0"/>
        <w:ind w:left="800" w:right="0" w:firstLine="0"/>
        <w:jc w:val="left"/>
        <w:rPr>
          <w:b/>
          <w:sz w:val="21"/>
        </w:rPr>
      </w:pPr>
      <w:r>
        <w:rPr>
          <w:b/>
          <w:spacing w:val="-3"/>
          <w:sz w:val="21"/>
        </w:rPr>
        <w:t>建议提交材料及技术要求：</w:t>
      </w:r>
    </w:p>
    <w:p w14:paraId="1548AAAF">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EAF7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45ED15DF">
            <w:pPr>
              <w:pStyle w:val="13"/>
              <w:spacing w:before="15"/>
              <w:ind w:left="148"/>
              <w:rPr>
                <w:b/>
                <w:sz w:val="22"/>
              </w:rPr>
            </w:pPr>
            <w:r>
              <w:rPr>
                <w:b/>
                <w:spacing w:val="-6"/>
                <w:sz w:val="22"/>
              </w:rPr>
              <w:t>专业</w:t>
            </w:r>
          </w:p>
          <w:p w14:paraId="2695B002">
            <w:pPr>
              <w:pStyle w:val="13"/>
              <w:spacing w:before="30" w:line="276" w:lineRule="exact"/>
              <w:ind w:left="148"/>
              <w:rPr>
                <w:b/>
                <w:sz w:val="22"/>
              </w:rPr>
            </w:pPr>
            <w:r>
              <w:rPr>
                <w:b/>
                <w:spacing w:val="-6"/>
                <w:sz w:val="22"/>
              </w:rPr>
              <w:t>分类</w:t>
            </w:r>
          </w:p>
        </w:tc>
        <w:tc>
          <w:tcPr>
            <w:tcW w:w="2020" w:type="dxa"/>
            <w:shd w:val="clear" w:color="auto" w:fill="DBE4F0"/>
          </w:tcPr>
          <w:p w14:paraId="6AFDE983">
            <w:pPr>
              <w:pStyle w:val="13"/>
              <w:spacing w:before="171"/>
              <w:ind w:left="106"/>
              <w:rPr>
                <w:b/>
                <w:sz w:val="22"/>
              </w:rPr>
            </w:pPr>
            <w:r>
              <w:rPr>
                <w:b/>
                <w:spacing w:val="-4"/>
                <w:sz w:val="22"/>
              </w:rPr>
              <w:t>材料名称</w:t>
            </w:r>
          </w:p>
        </w:tc>
        <w:tc>
          <w:tcPr>
            <w:tcW w:w="3960" w:type="dxa"/>
            <w:shd w:val="clear" w:color="auto" w:fill="DBE4F0"/>
          </w:tcPr>
          <w:p w14:paraId="34471C75">
            <w:pPr>
              <w:pStyle w:val="13"/>
              <w:spacing w:before="171"/>
              <w:ind w:left="107"/>
              <w:rPr>
                <w:b/>
                <w:sz w:val="22"/>
              </w:rPr>
            </w:pPr>
            <w:r>
              <w:rPr>
                <w:b/>
                <w:spacing w:val="-4"/>
                <w:sz w:val="22"/>
              </w:rPr>
              <w:t>技术要求</w:t>
            </w:r>
          </w:p>
        </w:tc>
        <w:tc>
          <w:tcPr>
            <w:tcW w:w="800" w:type="dxa"/>
            <w:shd w:val="clear" w:color="auto" w:fill="DBE4F0"/>
          </w:tcPr>
          <w:p w14:paraId="105A2BD8">
            <w:pPr>
              <w:pStyle w:val="13"/>
              <w:spacing w:before="15"/>
              <w:ind w:left="107"/>
              <w:rPr>
                <w:b/>
                <w:sz w:val="22"/>
              </w:rPr>
            </w:pPr>
            <w:r>
              <w:rPr>
                <w:b/>
                <w:spacing w:val="-6"/>
                <w:sz w:val="22"/>
              </w:rPr>
              <w:t>评价</w:t>
            </w:r>
          </w:p>
          <w:p w14:paraId="6363E972">
            <w:pPr>
              <w:pStyle w:val="13"/>
              <w:spacing w:before="30" w:line="276" w:lineRule="exact"/>
              <w:ind w:left="107"/>
              <w:rPr>
                <w:b/>
                <w:sz w:val="22"/>
              </w:rPr>
            </w:pPr>
            <w:r>
              <w:rPr>
                <w:b/>
                <w:spacing w:val="-6"/>
                <w:sz w:val="22"/>
              </w:rPr>
              <w:t>阶段</w:t>
            </w:r>
          </w:p>
        </w:tc>
        <w:tc>
          <w:tcPr>
            <w:tcW w:w="800" w:type="dxa"/>
            <w:shd w:val="clear" w:color="auto" w:fill="DBE4F0"/>
          </w:tcPr>
          <w:p w14:paraId="46B4AE0B">
            <w:pPr>
              <w:pStyle w:val="13"/>
              <w:spacing w:before="15"/>
              <w:ind w:left="106"/>
              <w:rPr>
                <w:b/>
                <w:sz w:val="22"/>
              </w:rPr>
            </w:pPr>
            <w:r>
              <w:rPr>
                <w:b/>
                <w:spacing w:val="-6"/>
                <w:sz w:val="22"/>
              </w:rPr>
              <w:t>建筑</w:t>
            </w:r>
          </w:p>
          <w:p w14:paraId="1A5CDA68">
            <w:pPr>
              <w:pStyle w:val="13"/>
              <w:spacing w:before="30" w:line="276" w:lineRule="exact"/>
              <w:ind w:left="106"/>
              <w:rPr>
                <w:b/>
                <w:sz w:val="22"/>
              </w:rPr>
            </w:pPr>
            <w:r>
              <w:rPr>
                <w:b/>
                <w:spacing w:val="-6"/>
                <w:sz w:val="22"/>
              </w:rPr>
              <w:t>类型</w:t>
            </w:r>
          </w:p>
        </w:tc>
      </w:tr>
      <w:tr w14:paraId="10721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restart"/>
          </w:tcPr>
          <w:p w14:paraId="623180C2">
            <w:pPr>
              <w:pStyle w:val="13"/>
              <w:rPr>
                <w:b/>
                <w:sz w:val="22"/>
              </w:rPr>
            </w:pPr>
          </w:p>
          <w:p w14:paraId="24E68E39">
            <w:pPr>
              <w:pStyle w:val="13"/>
              <w:rPr>
                <w:b/>
                <w:sz w:val="22"/>
              </w:rPr>
            </w:pPr>
          </w:p>
          <w:p w14:paraId="0684A36E">
            <w:pPr>
              <w:pStyle w:val="13"/>
              <w:spacing w:before="157" w:line="266" w:lineRule="auto"/>
              <w:ind w:left="148" w:right="137"/>
              <w:rPr>
                <w:b/>
                <w:sz w:val="22"/>
              </w:rPr>
            </w:pPr>
            <w:r>
              <w:rPr>
                <w:b/>
                <w:spacing w:val="-6"/>
                <w:sz w:val="22"/>
              </w:rPr>
              <w:t>暖通设计</w:t>
            </w:r>
          </w:p>
        </w:tc>
        <w:tc>
          <w:tcPr>
            <w:tcW w:w="2020" w:type="dxa"/>
          </w:tcPr>
          <w:p w14:paraId="36FF9CA1">
            <w:pPr>
              <w:pStyle w:val="13"/>
              <w:spacing w:before="128"/>
              <w:ind w:left="106"/>
              <w:rPr>
                <w:b/>
                <w:sz w:val="22"/>
              </w:rPr>
            </w:pPr>
            <w:r>
              <w:rPr>
                <w:b/>
                <w:spacing w:val="-5"/>
                <w:sz w:val="22"/>
              </w:rPr>
              <w:t>施工图</w:t>
            </w:r>
          </w:p>
        </w:tc>
        <w:tc>
          <w:tcPr>
            <w:tcW w:w="3960" w:type="dxa"/>
          </w:tcPr>
          <w:p w14:paraId="3D2931B2">
            <w:pPr>
              <w:pStyle w:val="13"/>
              <w:spacing w:before="128"/>
              <w:ind w:left="107"/>
              <w:rPr>
                <w:sz w:val="22"/>
              </w:rPr>
            </w:pPr>
            <w:r>
              <w:rPr>
                <w:spacing w:val="-3"/>
                <w:sz w:val="22"/>
              </w:rPr>
              <w:t>应体现分区控制策略</w:t>
            </w:r>
          </w:p>
        </w:tc>
        <w:tc>
          <w:tcPr>
            <w:tcW w:w="800" w:type="dxa"/>
          </w:tcPr>
          <w:p w14:paraId="065720E4">
            <w:pPr>
              <w:pStyle w:val="13"/>
              <w:spacing w:before="128"/>
              <w:ind w:left="107"/>
              <w:rPr>
                <w:sz w:val="22"/>
              </w:rPr>
            </w:pPr>
            <w:r>
              <w:rPr>
                <w:spacing w:val="-6"/>
                <w:sz w:val="22"/>
              </w:rPr>
              <w:t>评价</w:t>
            </w:r>
          </w:p>
        </w:tc>
        <w:tc>
          <w:tcPr>
            <w:tcW w:w="800" w:type="dxa"/>
          </w:tcPr>
          <w:p w14:paraId="43AF68AE">
            <w:pPr>
              <w:pStyle w:val="13"/>
              <w:spacing w:before="128"/>
              <w:ind w:left="106"/>
              <w:rPr>
                <w:sz w:val="22"/>
              </w:rPr>
            </w:pPr>
            <w:r>
              <w:rPr>
                <w:spacing w:val="-6"/>
                <w:sz w:val="22"/>
              </w:rPr>
              <w:t>居建</w:t>
            </w:r>
          </w:p>
        </w:tc>
      </w:tr>
      <w:tr w14:paraId="5A9E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51C40D53">
            <w:pPr>
              <w:rPr>
                <w:sz w:val="2"/>
                <w:szCs w:val="2"/>
              </w:rPr>
            </w:pPr>
          </w:p>
        </w:tc>
        <w:tc>
          <w:tcPr>
            <w:tcW w:w="2020" w:type="dxa"/>
          </w:tcPr>
          <w:p w14:paraId="4EE9AB33">
            <w:pPr>
              <w:pStyle w:val="13"/>
              <w:spacing w:before="6"/>
              <w:rPr>
                <w:b/>
                <w:sz w:val="25"/>
              </w:rPr>
            </w:pPr>
          </w:p>
          <w:p w14:paraId="39215025">
            <w:pPr>
              <w:pStyle w:val="13"/>
              <w:ind w:left="106"/>
              <w:rPr>
                <w:b/>
                <w:sz w:val="22"/>
              </w:rPr>
            </w:pPr>
            <w:r>
              <w:rPr>
                <w:b/>
                <w:spacing w:val="-4"/>
                <w:sz w:val="22"/>
              </w:rPr>
              <w:t>设计说明书</w:t>
            </w:r>
          </w:p>
        </w:tc>
        <w:tc>
          <w:tcPr>
            <w:tcW w:w="3960" w:type="dxa"/>
          </w:tcPr>
          <w:p w14:paraId="1F3BC410">
            <w:pPr>
              <w:pStyle w:val="13"/>
              <w:spacing w:before="14" w:line="266" w:lineRule="auto"/>
              <w:ind w:left="107" w:right="98"/>
              <w:rPr>
                <w:sz w:val="22"/>
              </w:rPr>
            </w:pPr>
            <w:r>
              <w:rPr>
                <w:spacing w:val="-2"/>
                <w:sz w:val="22"/>
              </w:rPr>
              <w:t>应说明集中供暖空调系统的室内设计参</w:t>
            </w:r>
            <w:r>
              <w:rPr>
                <w:spacing w:val="-3"/>
                <w:sz w:val="22"/>
              </w:rPr>
              <w:t>数，包括房间内的温度、湿度、新风量</w:t>
            </w:r>
          </w:p>
          <w:p w14:paraId="23148B53">
            <w:pPr>
              <w:pStyle w:val="13"/>
              <w:spacing w:line="275" w:lineRule="exact"/>
              <w:ind w:left="107"/>
              <w:rPr>
                <w:sz w:val="22"/>
              </w:rPr>
            </w:pPr>
            <w:r>
              <w:rPr>
                <w:spacing w:val="-3"/>
                <w:sz w:val="22"/>
              </w:rPr>
              <w:t>等以及参照的设计标准</w:t>
            </w:r>
          </w:p>
        </w:tc>
        <w:tc>
          <w:tcPr>
            <w:tcW w:w="800" w:type="dxa"/>
          </w:tcPr>
          <w:p w14:paraId="11835600">
            <w:pPr>
              <w:pStyle w:val="13"/>
              <w:spacing w:before="6"/>
              <w:rPr>
                <w:b/>
                <w:sz w:val="25"/>
              </w:rPr>
            </w:pPr>
          </w:p>
          <w:p w14:paraId="1C0F0544">
            <w:pPr>
              <w:pStyle w:val="13"/>
              <w:ind w:left="107"/>
              <w:rPr>
                <w:sz w:val="22"/>
              </w:rPr>
            </w:pPr>
            <w:r>
              <w:rPr>
                <w:spacing w:val="-6"/>
                <w:sz w:val="22"/>
              </w:rPr>
              <w:t>评价</w:t>
            </w:r>
          </w:p>
        </w:tc>
        <w:tc>
          <w:tcPr>
            <w:tcW w:w="800" w:type="dxa"/>
          </w:tcPr>
          <w:p w14:paraId="0B643B05">
            <w:pPr>
              <w:pStyle w:val="13"/>
              <w:spacing w:before="6"/>
              <w:rPr>
                <w:b/>
                <w:sz w:val="25"/>
              </w:rPr>
            </w:pPr>
          </w:p>
          <w:p w14:paraId="60C7B705">
            <w:pPr>
              <w:pStyle w:val="13"/>
              <w:ind w:left="106"/>
              <w:rPr>
                <w:sz w:val="22"/>
              </w:rPr>
            </w:pPr>
            <w:r>
              <w:rPr>
                <w:spacing w:val="-6"/>
                <w:sz w:val="22"/>
              </w:rPr>
              <w:t>居建</w:t>
            </w:r>
          </w:p>
        </w:tc>
      </w:tr>
      <w:tr w14:paraId="04849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40" w:type="dxa"/>
            <w:vMerge w:val="continue"/>
            <w:tcBorders>
              <w:top w:val="nil"/>
            </w:tcBorders>
          </w:tcPr>
          <w:p w14:paraId="2D92188F">
            <w:pPr>
              <w:rPr>
                <w:sz w:val="2"/>
                <w:szCs w:val="2"/>
              </w:rPr>
            </w:pPr>
          </w:p>
        </w:tc>
        <w:tc>
          <w:tcPr>
            <w:tcW w:w="2020" w:type="dxa"/>
          </w:tcPr>
          <w:p w14:paraId="1FCB1AF4">
            <w:pPr>
              <w:pStyle w:val="13"/>
              <w:spacing w:before="129"/>
              <w:ind w:left="106"/>
              <w:rPr>
                <w:b/>
                <w:sz w:val="22"/>
              </w:rPr>
            </w:pPr>
            <w:r>
              <w:rPr>
                <w:b/>
                <w:spacing w:val="-4"/>
                <w:sz w:val="22"/>
              </w:rPr>
              <w:t>暖通设计计算书</w:t>
            </w:r>
          </w:p>
        </w:tc>
        <w:tc>
          <w:tcPr>
            <w:tcW w:w="3960" w:type="dxa"/>
          </w:tcPr>
          <w:p w14:paraId="3EB67A07">
            <w:pPr>
              <w:pStyle w:val="13"/>
              <w:spacing w:before="129"/>
              <w:ind w:left="107"/>
              <w:rPr>
                <w:sz w:val="22"/>
              </w:rPr>
            </w:pPr>
            <w:r>
              <w:rPr>
                <w:spacing w:val="-3"/>
                <w:sz w:val="22"/>
              </w:rPr>
              <w:t>应体现分区控制策略</w:t>
            </w:r>
          </w:p>
        </w:tc>
        <w:tc>
          <w:tcPr>
            <w:tcW w:w="800" w:type="dxa"/>
          </w:tcPr>
          <w:p w14:paraId="5880938B">
            <w:pPr>
              <w:pStyle w:val="13"/>
              <w:spacing w:before="129"/>
              <w:ind w:left="107"/>
              <w:rPr>
                <w:sz w:val="22"/>
              </w:rPr>
            </w:pPr>
            <w:r>
              <w:rPr>
                <w:spacing w:val="-6"/>
                <w:sz w:val="22"/>
              </w:rPr>
              <w:t>评价</w:t>
            </w:r>
          </w:p>
        </w:tc>
        <w:tc>
          <w:tcPr>
            <w:tcW w:w="800" w:type="dxa"/>
          </w:tcPr>
          <w:p w14:paraId="52AFB906">
            <w:pPr>
              <w:pStyle w:val="13"/>
              <w:spacing w:before="129"/>
              <w:ind w:left="106"/>
              <w:rPr>
                <w:sz w:val="22"/>
              </w:rPr>
            </w:pPr>
            <w:r>
              <w:rPr>
                <w:spacing w:val="-6"/>
                <w:sz w:val="22"/>
              </w:rPr>
              <w:t>居建</w:t>
            </w:r>
          </w:p>
        </w:tc>
      </w:tr>
    </w:tbl>
    <w:p w14:paraId="01C2FE60">
      <w:pPr>
        <w:pStyle w:val="4"/>
        <w:spacing w:before="2"/>
        <w:rPr>
          <w:b/>
          <w:sz w:val="16"/>
        </w:rPr>
      </w:pPr>
    </w:p>
    <w:p w14:paraId="2A245FCF">
      <w:pPr>
        <w:spacing w:before="0"/>
        <w:ind w:left="800" w:right="0" w:firstLine="0"/>
        <w:jc w:val="left"/>
        <w:rPr>
          <w:b/>
          <w:sz w:val="21"/>
        </w:rPr>
      </w:pPr>
      <w:r>
        <w:rPr>
          <w:b/>
          <w:spacing w:val="-4"/>
          <w:sz w:val="21"/>
        </w:rPr>
        <w:t>实际提交材料：</w:t>
      </w:r>
    </w:p>
    <w:p w14:paraId="39047691">
      <w:pPr>
        <w:pStyle w:val="4"/>
        <w:spacing w:before="7"/>
        <w:rPr>
          <w:b/>
          <w:sz w:val="14"/>
        </w:rPr>
      </w:pPr>
      <w:r>
        <w:pict>
          <v:shape id="docshape328" o:spid="_x0000_s1670" o:spt="202" type="#_x0000_t202" style="position:absolute;left:0pt;margin-left:84.55pt;margin-top:10.75pt;height:57.2pt;width:426.1pt;mso-position-horizontal-relative:page;mso-wrap-distance-bottom:0pt;mso-wrap-distance-top:0pt;z-index:-251350016;mso-width-relative:page;mso-height-relative:page;" filled="f" stroked="t" coordsize="21600,21600">
            <v:path/>
            <v:fill on="f" focussize="0,0"/>
            <v:stroke weight="0.48pt" color="#000000"/>
            <v:imagedata o:title=""/>
            <o:lock v:ext="edit"/>
            <v:textbox inset="0mm,0mm,0mm,0mm">
              <w:txbxContent>
                <w:p w14:paraId="791DBCAC">
                  <w:pPr>
                    <w:pStyle w:val="4"/>
                    <w:spacing w:before="53"/>
                    <w:ind w:left="103"/>
                  </w:pPr>
                  <w:r>
                    <w:rPr>
                      <w:spacing w:val="-3"/>
                    </w:rPr>
                    <w:t>暖通专业施工图及设计说明</w:t>
                  </w:r>
                </w:p>
              </w:txbxContent>
            </v:textbox>
            <w10:wrap type="topAndBottom"/>
          </v:shape>
        </w:pict>
      </w:r>
    </w:p>
    <w:p w14:paraId="26E3185F">
      <w:pPr>
        <w:spacing w:after="0"/>
        <w:rPr>
          <w:sz w:val="14"/>
        </w:rPr>
        <w:sectPr>
          <w:pgSz w:w="11910" w:h="16840"/>
          <w:pgMar w:top="1100" w:right="920" w:bottom="1180" w:left="1000" w:header="878" w:footer="993" w:gutter="0"/>
          <w:cols w:space="720" w:num="1"/>
        </w:sectPr>
      </w:pPr>
    </w:p>
    <w:p w14:paraId="38255533">
      <w:pPr>
        <w:pStyle w:val="4"/>
        <w:rPr>
          <w:b/>
          <w:sz w:val="20"/>
        </w:rPr>
      </w:pPr>
    </w:p>
    <w:p w14:paraId="5342B12C">
      <w:pPr>
        <w:pStyle w:val="3"/>
        <w:numPr>
          <w:ilvl w:val="2"/>
          <w:numId w:val="4"/>
        </w:numPr>
        <w:tabs>
          <w:tab w:val="left" w:pos="1465"/>
        </w:tabs>
        <w:spacing w:before="66" w:after="0" w:line="292" w:lineRule="auto"/>
        <w:ind w:left="800" w:right="880" w:firstLine="0"/>
        <w:jc w:val="left"/>
      </w:pPr>
      <w:r>
        <w:pict>
          <v:rect id="docshape329" o:spid="_x0000_s1671" o:spt="1" style="position:absolute;left:0pt;margin-left:90pt;margin-top:-13.55pt;height:0.7pt;width:415.3pt;mso-position-horizontal-relative:page;z-index:-251505664;mso-width-relative:page;mso-height-relative:page;" fillcolor="#000000" filled="t" stroked="f" coordsize="21600,21600">
            <v:path/>
            <v:fill on="t" focussize="0,0"/>
            <v:stroke on="f"/>
            <v:imagedata o:title=""/>
            <o:lock v:ext="edit"/>
          </v:rect>
        </w:pict>
      </w:r>
      <w:bookmarkStart w:id="124" w:name="7.1.4公共区域的照明系统应采用分区、定时、感应等节能控制；采光区域的照明控制"/>
      <w:bookmarkEnd w:id="124"/>
      <w:r>
        <w:rPr>
          <w:spacing w:val="-4"/>
        </w:rPr>
        <w:t>公共区域的照明系统应采用分区、定时、感应等节能控制；采光区域的照</w:t>
      </w:r>
      <w:r>
        <w:rPr>
          <w:spacing w:val="-2"/>
        </w:rPr>
        <w:t>明控制应独立于其他区域的照明控制。</w:t>
      </w:r>
    </w:p>
    <w:p w14:paraId="75F3B031">
      <w:pPr>
        <w:spacing w:before="150"/>
        <w:ind w:left="800" w:right="0" w:firstLine="0"/>
        <w:jc w:val="left"/>
        <w:rPr>
          <w:b/>
          <w:sz w:val="24"/>
        </w:rPr>
      </w:pPr>
      <w:r>
        <w:rPr>
          <w:rFonts w:ascii="Times New Roman" w:eastAsia="Times New Roman"/>
          <w:b/>
          <w:spacing w:val="-2"/>
          <w:sz w:val="24"/>
        </w:rPr>
        <w:t>1</w:t>
      </w:r>
      <w:r>
        <w:rPr>
          <w:b/>
          <w:spacing w:val="-14"/>
          <w:sz w:val="24"/>
        </w:rPr>
        <w:t>、 达标自评</w:t>
      </w:r>
    </w:p>
    <w:p w14:paraId="79B10901">
      <w:pPr>
        <w:pStyle w:val="4"/>
        <w:spacing w:before="219"/>
        <w:ind w:left="800"/>
      </w:pPr>
      <w:r>
        <w:rPr>
          <w:rFonts w:hint="eastAsia" w:ascii="MS UI Gothic" w:hAnsi="MS UI Gothic" w:eastAsia="MS UI Gothic"/>
          <w:spacing w:val="-2"/>
        </w:rPr>
        <w:t>☑</w:t>
      </w:r>
      <w:r>
        <w:rPr>
          <w:spacing w:val="-4"/>
        </w:rPr>
        <w:t>达标；□不达标</w:t>
      </w:r>
    </w:p>
    <w:p w14:paraId="42BAA202">
      <w:pPr>
        <w:pStyle w:val="4"/>
        <w:rPr>
          <w:sz w:val="20"/>
        </w:rPr>
      </w:pPr>
    </w:p>
    <w:p w14:paraId="1A726D28">
      <w:pPr>
        <w:pStyle w:val="4"/>
        <w:rPr>
          <w:sz w:val="25"/>
        </w:rPr>
      </w:pPr>
    </w:p>
    <w:p w14:paraId="3BC77A73">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57FC3841">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pict>
          <v:group id="docshapegroup330" o:spid="_x0000_s1672" o:spt="203" style="position:absolute;left:0pt;margin-left:88.8pt;margin-top:13.05pt;height:413.6pt;width:417.7pt;mso-position-horizontal-relative:page;z-index:-251506688;mso-width-relative:page;mso-height-relative:page;" coordorigin="1776,261" coordsize="8354,8272">
            <o:lock v:ext="edit"/>
            <v:shape id="docshape331" o:spid="_x0000_s1673" o:spt="75" type="#_x0000_t75" style="position:absolute;left:1817;top:261;height:8272;width:8218;" filled="f" stroked="f" coordsize="21600,21600">
              <v:path/>
              <v:fill on="f" focussize="0,0"/>
              <v:stroke on="f"/>
              <v:imagedata r:id="rId43" o:title=""/>
              <o:lock v:ext="edit" aspectratio="t"/>
            </v:shape>
            <v:shape id="docshape332" o:spid="_x0000_s1674" style="position:absolute;left:1776;top:781;height:1384;width:8354;" filled="f" stroked="t" coordorigin="1776,782" coordsize="8354,1384" path="m1776,787l10130,787m1776,2166l10130,2166m1781,782l1781,2161m10125,782l10125,2161e">
              <v:path arrowok="t"/>
              <v:fill on="f" focussize="0,0"/>
              <v:stroke weight="0.48pt" color="#000000"/>
              <v:imagedata o:title=""/>
              <o:lock v:ext="edit"/>
            </v:shape>
          </v:group>
        </w:pict>
      </w:r>
      <w:r>
        <w:rPr>
          <w:rFonts w:hint="eastAsia" w:ascii="宋体" w:hAnsi="宋体" w:eastAsia="宋体"/>
          <w:b/>
          <w:spacing w:val="-4"/>
          <w:sz w:val="21"/>
        </w:rPr>
        <w:t>照明功率密度：</w:t>
      </w:r>
    </w:p>
    <w:p w14:paraId="5376B92A">
      <w:pPr>
        <w:pStyle w:val="4"/>
        <w:spacing w:before="106"/>
        <w:ind w:left="800"/>
      </w:pPr>
      <w:r>
        <w:rPr>
          <w:spacing w:val="-2"/>
        </w:rPr>
        <w:t>简要说明照明系统灯具类型、主要灯具型号和参数：（</w:t>
      </w:r>
      <w:r>
        <w:rPr>
          <w:rFonts w:ascii="Times New Roman" w:eastAsia="Times New Roman"/>
          <w:spacing w:val="-2"/>
        </w:rPr>
        <w:t>150</w:t>
      </w:r>
      <w:r>
        <w:rPr>
          <w:rFonts w:ascii="Times New Roman" w:eastAsia="Times New Roman"/>
          <w:spacing w:val="12"/>
        </w:rPr>
        <w:t xml:space="preserve"> </w:t>
      </w:r>
      <w:r>
        <w:rPr>
          <w:spacing w:val="-2"/>
        </w:rPr>
        <w:t>字以内</w:t>
      </w:r>
      <w:r>
        <w:rPr>
          <w:spacing w:val="-10"/>
        </w:rPr>
        <w:t>）</w:t>
      </w:r>
    </w:p>
    <w:p w14:paraId="5E26EA03">
      <w:pPr>
        <w:pStyle w:val="4"/>
        <w:spacing w:before="83" w:line="278" w:lineRule="auto"/>
        <w:ind w:left="888" w:right="968" w:firstLine="420"/>
        <w:jc w:val="both"/>
      </w:pPr>
      <w:r>
        <w:rPr>
          <w:spacing w:val="-4"/>
        </w:rPr>
        <w:t xml:space="preserve">本项目一般场所光源采用 </w:t>
      </w:r>
      <w:r>
        <w:rPr>
          <w:rFonts w:ascii="Times New Roman" w:eastAsia="Times New Roman"/>
          <w:spacing w:val="-2"/>
        </w:rPr>
        <w:t>LED</w:t>
      </w:r>
      <w:r>
        <w:rPr>
          <w:rFonts w:ascii="Times New Roman" w:eastAsia="Times New Roman"/>
          <w:spacing w:val="-11"/>
        </w:rPr>
        <w:t xml:space="preserve"> </w:t>
      </w:r>
      <w:r>
        <w:rPr>
          <w:spacing w:val="-7"/>
        </w:rPr>
        <w:t xml:space="preserve">节能灯或 </w:t>
      </w:r>
      <w:r>
        <w:rPr>
          <w:rFonts w:ascii="Times New Roman" w:eastAsia="Times New Roman"/>
          <w:spacing w:val="-2"/>
        </w:rPr>
        <w:t>T5</w:t>
      </w:r>
      <w:r>
        <w:rPr>
          <w:rFonts w:ascii="Times New Roman" w:eastAsia="Times New Roman"/>
          <w:spacing w:val="-6"/>
        </w:rPr>
        <w:t xml:space="preserve"> </w:t>
      </w:r>
      <w:r>
        <w:rPr>
          <w:spacing w:val="-9"/>
        </w:rPr>
        <w:t>型直管荧光灯活节能等，荧光灯配用符合</w:t>
      </w:r>
      <w:r>
        <w:rPr>
          <w:spacing w:val="-2"/>
        </w:rPr>
        <w:t>国家标准的电子镇流器。应急照明及疏散指示照明灯具必须采用非燃烧材料的保护罩，除地面上设置的标志灯外，不应采用易碎材料或玻璃材质，且应急照明灯具为消防专用型灯</w:t>
      </w:r>
      <w:r>
        <w:rPr>
          <w:spacing w:val="-6"/>
        </w:rPr>
        <w:t>具。</w:t>
      </w:r>
    </w:p>
    <w:p w14:paraId="6A4B745E">
      <w:pPr>
        <w:pStyle w:val="4"/>
        <w:rPr>
          <w:sz w:val="20"/>
        </w:rPr>
      </w:pPr>
    </w:p>
    <w:p w14:paraId="37016E5F">
      <w:pPr>
        <w:pStyle w:val="4"/>
        <w:spacing w:before="7"/>
        <w:rPr>
          <w:sz w:val="16"/>
        </w:rPr>
      </w:pPr>
    </w:p>
    <w:p w14:paraId="4FE80F56">
      <w:pPr>
        <w:pStyle w:val="4"/>
        <w:spacing w:before="69" w:after="54"/>
        <w:ind w:left="800"/>
      </w:pPr>
      <w:r>
        <w:rPr>
          <w:spacing w:val="-4"/>
        </w:rPr>
        <w:t>照明功率设计值：</w:t>
      </w:r>
    </w:p>
    <w:tbl>
      <w:tblPr>
        <w:tblStyle w:val="9"/>
        <w:tblW w:w="0" w:type="auto"/>
        <w:tblInd w:w="7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4"/>
        <w:gridCol w:w="833"/>
        <w:gridCol w:w="895"/>
        <w:gridCol w:w="854"/>
        <w:gridCol w:w="854"/>
        <w:gridCol w:w="991"/>
        <w:gridCol w:w="855"/>
        <w:gridCol w:w="812"/>
      </w:tblGrid>
      <w:tr w14:paraId="5B7FF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2264" w:type="dxa"/>
            <w:vMerge w:val="restart"/>
          </w:tcPr>
          <w:p w14:paraId="13F41E3E">
            <w:pPr>
              <w:pStyle w:val="13"/>
              <w:rPr>
                <w:sz w:val="24"/>
              </w:rPr>
            </w:pPr>
          </w:p>
          <w:p w14:paraId="7595C61E">
            <w:pPr>
              <w:pStyle w:val="13"/>
              <w:spacing w:before="1"/>
              <w:rPr>
                <w:sz w:val="28"/>
              </w:rPr>
            </w:pPr>
          </w:p>
          <w:p w14:paraId="7B6EFCF4">
            <w:pPr>
              <w:pStyle w:val="13"/>
              <w:ind w:left="650"/>
              <w:rPr>
                <w:b/>
                <w:sz w:val="24"/>
              </w:rPr>
            </w:pPr>
            <w:r>
              <w:rPr>
                <w:b/>
                <w:spacing w:val="-4"/>
                <w:sz w:val="24"/>
              </w:rPr>
              <w:t>使用场所</w:t>
            </w:r>
          </w:p>
        </w:tc>
        <w:tc>
          <w:tcPr>
            <w:tcW w:w="1728" w:type="dxa"/>
            <w:gridSpan w:val="2"/>
          </w:tcPr>
          <w:p w14:paraId="3453F0EF">
            <w:pPr>
              <w:pStyle w:val="13"/>
              <w:spacing w:before="172"/>
              <w:ind w:left="311"/>
              <w:rPr>
                <w:b/>
                <w:sz w:val="22"/>
              </w:rPr>
            </w:pPr>
            <w:r>
              <w:rPr>
                <w:b/>
                <w:spacing w:val="-2"/>
                <w:sz w:val="22"/>
              </w:rPr>
              <w:t>照度</w:t>
            </w:r>
            <w:r>
              <w:rPr>
                <w:b/>
                <w:spacing w:val="-4"/>
                <w:sz w:val="22"/>
              </w:rPr>
              <w:t>（Lx）</w:t>
            </w:r>
          </w:p>
        </w:tc>
        <w:tc>
          <w:tcPr>
            <w:tcW w:w="1708" w:type="dxa"/>
            <w:gridSpan w:val="2"/>
          </w:tcPr>
          <w:p w14:paraId="1C0C713B">
            <w:pPr>
              <w:pStyle w:val="13"/>
              <w:spacing w:before="15"/>
              <w:ind w:left="191"/>
              <w:rPr>
                <w:b/>
                <w:sz w:val="22"/>
              </w:rPr>
            </w:pPr>
            <w:r>
              <w:rPr>
                <w:b/>
                <w:spacing w:val="-4"/>
                <w:sz w:val="22"/>
              </w:rPr>
              <w:t>照明功率密度</w:t>
            </w:r>
          </w:p>
          <w:p w14:paraId="142F8DD6">
            <w:pPr>
              <w:pStyle w:val="13"/>
              <w:spacing w:before="31" w:line="279" w:lineRule="exact"/>
              <w:ind w:left="299"/>
              <w:rPr>
                <w:b/>
                <w:sz w:val="22"/>
              </w:rPr>
            </w:pPr>
            <w:r>
              <w:rPr>
                <w:b/>
                <w:spacing w:val="-2"/>
                <w:sz w:val="22"/>
              </w:rPr>
              <w:t>限值(W/m2)</w:t>
            </w:r>
          </w:p>
        </w:tc>
        <w:tc>
          <w:tcPr>
            <w:tcW w:w="991" w:type="dxa"/>
            <w:vMerge w:val="restart"/>
          </w:tcPr>
          <w:p w14:paraId="4CD58EF5">
            <w:pPr>
              <w:pStyle w:val="13"/>
              <w:rPr>
                <w:sz w:val="22"/>
              </w:rPr>
            </w:pPr>
          </w:p>
          <w:p w14:paraId="7D517019">
            <w:pPr>
              <w:pStyle w:val="13"/>
              <w:spacing w:before="1"/>
              <w:rPr>
                <w:sz w:val="16"/>
              </w:rPr>
            </w:pPr>
          </w:p>
          <w:p w14:paraId="22FA2C35">
            <w:pPr>
              <w:pStyle w:val="13"/>
              <w:spacing w:line="266" w:lineRule="auto"/>
              <w:ind w:left="163" w:right="152"/>
              <w:jc w:val="center"/>
              <w:rPr>
                <w:b/>
                <w:sz w:val="22"/>
              </w:rPr>
            </w:pPr>
            <w:r>
              <w:rPr>
                <w:b/>
                <w:spacing w:val="-4"/>
                <w:sz w:val="22"/>
              </w:rPr>
              <w:t>统一眩</w:t>
            </w:r>
            <w:r>
              <w:rPr>
                <w:b/>
                <w:spacing w:val="-6"/>
                <w:sz w:val="22"/>
              </w:rPr>
              <w:t>光值</w:t>
            </w:r>
          </w:p>
          <w:p w14:paraId="783BE467">
            <w:pPr>
              <w:pStyle w:val="13"/>
              <w:spacing w:line="280" w:lineRule="exact"/>
              <w:ind w:left="92" w:right="84"/>
              <w:jc w:val="center"/>
              <w:rPr>
                <w:b/>
                <w:sz w:val="22"/>
              </w:rPr>
            </w:pPr>
            <w:r>
              <w:rPr>
                <w:b/>
                <w:spacing w:val="-2"/>
                <w:sz w:val="22"/>
              </w:rPr>
              <w:t>（UGR）</w:t>
            </w:r>
          </w:p>
        </w:tc>
        <w:tc>
          <w:tcPr>
            <w:tcW w:w="855" w:type="dxa"/>
            <w:vMerge w:val="restart"/>
          </w:tcPr>
          <w:p w14:paraId="1716E99B">
            <w:pPr>
              <w:pStyle w:val="13"/>
              <w:spacing w:before="176" w:line="266" w:lineRule="auto"/>
              <w:ind w:left="204" w:right="194" w:hanging="3"/>
              <w:jc w:val="center"/>
              <w:rPr>
                <w:b/>
                <w:sz w:val="22"/>
              </w:rPr>
            </w:pPr>
            <w:r>
              <w:rPr>
                <w:b/>
                <w:spacing w:val="-6"/>
                <w:sz w:val="22"/>
              </w:rPr>
              <w:t>照明照度均匀</w:t>
            </w:r>
            <w:r>
              <w:rPr>
                <w:b/>
                <w:spacing w:val="-10"/>
                <w:sz w:val="22"/>
              </w:rPr>
              <w:t xml:space="preserve">度 </w:t>
            </w:r>
            <w:r>
              <w:rPr>
                <w:b/>
                <w:spacing w:val="-4"/>
                <w:sz w:val="22"/>
              </w:rPr>
              <w:t>(Uo)</w:t>
            </w:r>
          </w:p>
        </w:tc>
        <w:tc>
          <w:tcPr>
            <w:tcW w:w="812" w:type="dxa"/>
            <w:vMerge w:val="restart"/>
          </w:tcPr>
          <w:p w14:paraId="20A1C7DA">
            <w:pPr>
              <w:pStyle w:val="13"/>
              <w:rPr>
                <w:sz w:val="22"/>
              </w:rPr>
            </w:pPr>
          </w:p>
          <w:p w14:paraId="79288C1D">
            <w:pPr>
              <w:pStyle w:val="13"/>
              <w:spacing w:before="1"/>
              <w:rPr>
                <w:sz w:val="16"/>
              </w:rPr>
            </w:pPr>
          </w:p>
          <w:p w14:paraId="132CA7A7">
            <w:pPr>
              <w:pStyle w:val="13"/>
              <w:spacing w:line="266" w:lineRule="auto"/>
              <w:ind w:left="184" w:right="173"/>
              <w:jc w:val="both"/>
              <w:rPr>
                <w:b/>
                <w:sz w:val="22"/>
              </w:rPr>
            </w:pPr>
            <w:r>
              <w:rPr>
                <w:b/>
                <w:spacing w:val="-6"/>
                <w:sz w:val="22"/>
              </w:rPr>
              <w:t>显色指数 Ra</w:t>
            </w:r>
          </w:p>
        </w:tc>
      </w:tr>
      <w:tr w14:paraId="24A5B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2264" w:type="dxa"/>
            <w:vMerge w:val="continue"/>
            <w:tcBorders>
              <w:top w:val="nil"/>
            </w:tcBorders>
          </w:tcPr>
          <w:p w14:paraId="3E9D993D">
            <w:pPr>
              <w:rPr>
                <w:sz w:val="2"/>
                <w:szCs w:val="2"/>
              </w:rPr>
            </w:pPr>
          </w:p>
        </w:tc>
        <w:tc>
          <w:tcPr>
            <w:tcW w:w="833" w:type="dxa"/>
          </w:tcPr>
          <w:p w14:paraId="0B96D5D5">
            <w:pPr>
              <w:pStyle w:val="13"/>
              <w:spacing w:before="6"/>
              <w:rPr>
                <w:sz w:val="25"/>
              </w:rPr>
            </w:pPr>
          </w:p>
          <w:p w14:paraId="01441189">
            <w:pPr>
              <w:pStyle w:val="13"/>
              <w:spacing w:line="266" w:lineRule="auto"/>
              <w:ind w:left="306" w:right="185" w:hanging="113"/>
              <w:rPr>
                <w:b/>
                <w:sz w:val="22"/>
              </w:rPr>
            </w:pPr>
            <w:r>
              <w:rPr>
                <w:b/>
                <w:spacing w:val="-6"/>
                <w:sz w:val="22"/>
              </w:rPr>
              <w:t>标准</w:t>
            </w:r>
            <w:r>
              <w:rPr>
                <w:b/>
                <w:spacing w:val="-10"/>
                <w:sz w:val="22"/>
              </w:rPr>
              <w:t>值</w:t>
            </w:r>
          </w:p>
        </w:tc>
        <w:tc>
          <w:tcPr>
            <w:tcW w:w="895" w:type="dxa"/>
          </w:tcPr>
          <w:p w14:paraId="72C327B0">
            <w:pPr>
              <w:pStyle w:val="13"/>
              <w:rPr>
                <w:sz w:val="22"/>
              </w:rPr>
            </w:pPr>
          </w:p>
          <w:p w14:paraId="59FB5FE7">
            <w:pPr>
              <w:pStyle w:val="13"/>
              <w:spacing w:before="8"/>
              <w:rPr>
                <w:sz w:val="15"/>
              </w:rPr>
            </w:pPr>
          </w:p>
          <w:p w14:paraId="79000A19">
            <w:pPr>
              <w:pStyle w:val="13"/>
              <w:ind w:left="24" w:right="18"/>
              <w:jc w:val="center"/>
              <w:rPr>
                <w:b/>
                <w:sz w:val="22"/>
              </w:rPr>
            </w:pPr>
            <w:r>
              <w:rPr>
                <w:b/>
                <w:spacing w:val="-5"/>
                <w:sz w:val="22"/>
              </w:rPr>
              <w:t>设计值</w:t>
            </w:r>
          </w:p>
        </w:tc>
        <w:tc>
          <w:tcPr>
            <w:tcW w:w="854" w:type="dxa"/>
          </w:tcPr>
          <w:p w14:paraId="64C2FF38">
            <w:pPr>
              <w:pStyle w:val="13"/>
              <w:spacing w:before="15" w:line="266" w:lineRule="auto"/>
              <w:ind w:left="205" w:right="194"/>
              <w:jc w:val="both"/>
              <w:rPr>
                <w:b/>
                <w:sz w:val="22"/>
              </w:rPr>
            </w:pPr>
            <w:r>
              <w:rPr>
                <w:b/>
                <w:spacing w:val="-6"/>
                <w:sz w:val="22"/>
              </w:rPr>
              <w:t>实际功率设计</w:t>
            </w:r>
          </w:p>
          <w:p w14:paraId="004B8702">
            <w:pPr>
              <w:pStyle w:val="13"/>
              <w:spacing w:line="275" w:lineRule="exact"/>
              <w:ind w:left="9"/>
              <w:jc w:val="center"/>
              <w:rPr>
                <w:b/>
                <w:sz w:val="22"/>
              </w:rPr>
            </w:pPr>
            <w:r>
              <w:rPr>
                <w:b/>
                <w:w w:val="100"/>
                <w:sz w:val="22"/>
              </w:rPr>
              <w:t>值</w:t>
            </w:r>
          </w:p>
        </w:tc>
        <w:tc>
          <w:tcPr>
            <w:tcW w:w="854" w:type="dxa"/>
          </w:tcPr>
          <w:p w14:paraId="447089CA">
            <w:pPr>
              <w:pStyle w:val="13"/>
              <w:spacing w:before="15" w:line="266" w:lineRule="auto"/>
              <w:ind w:left="206" w:right="193"/>
              <w:jc w:val="both"/>
              <w:rPr>
                <w:b/>
                <w:sz w:val="22"/>
              </w:rPr>
            </w:pPr>
            <w:r>
              <w:rPr>
                <w:b/>
                <w:spacing w:val="-6"/>
                <w:sz w:val="22"/>
              </w:rPr>
              <w:t>标准功率目标</w:t>
            </w:r>
          </w:p>
          <w:p w14:paraId="1B21B794">
            <w:pPr>
              <w:pStyle w:val="13"/>
              <w:spacing w:line="275" w:lineRule="exact"/>
              <w:ind w:left="10"/>
              <w:jc w:val="center"/>
              <w:rPr>
                <w:b/>
                <w:sz w:val="22"/>
              </w:rPr>
            </w:pPr>
            <w:r>
              <w:rPr>
                <w:b/>
                <w:w w:val="100"/>
                <w:sz w:val="22"/>
              </w:rPr>
              <w:t>值</w:t>
            </w:r>
          </w:p>
        </w:tc>
        <w:tc>
          <w:tcPr>
            <w:tcW w:w="991" w:type="dxa"/>
            <w:vMerge w:val="continue"/>
            <w:tcBorders>
              <w:top w:val="nil"/>
            </w:tcBorders>
          </w:tcPr>
          <w:p w14:paraId="7C801F5D">
            <w:pPr>
              <w:rPr>
                <w:sz w:val="2"/>
                <w:szCs w:val="2"/>
              </w:rPr>
            </w:pPr>
          </w:p>
        </w:tc>
        <w:tc>
          <w:tcPr>
            <w:tcW w:w="855" w:type="dxa"/>
            <w:vMerge w:val="continue"/>
            <w:tcBorders>
              <w:top w:val="nil"/>
            </w:tcBorders>
          </w:tcPr>
          <w:p w14:paraId="553A181B">
            <w:pPr>
              <w:rPr>
                <w:sz w:val="2"/>
                <w:szCs w:val="2"/>
              </w:rPr>
            </w:pPr>
          </w:p>
        </w:tc>
        <w:tc>
          <w:tcPr>
            <w:tcW w:w="812" w:type="dxa"/>
            <w:vMerge w:val="continue"/>
            <w:tcBorders>
              <w:top w:val="nil"/>
            </w:tcBorders>
          </w:tcPr>
          <w:p w14:paraId="24B791B1">
            <w:pPr>
              <w:rPr>
                <w:sz w:val="2"/>
                <w:szCs w:val="2"/>
              </w:rPr>
            </w:pPr>
          </w:p>
        </w:tc>
      </w:tr>
      <w:tr w14:paraId="59C33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264" w:type="dxa"/>
          </w:tcPr>
          <w:p w14:paraId="00D8A1B7">
            <w:pPr>
              <w:pStyle w:val="13"/>
              <w:spacing w:before="24"/>
              <w:ind w:left="98" w:right="91"/>
              <w:jc w:val="center"/>
              <w:rPr>
                <w:sz w:val="21"/>
              </w:rPr>
            </w:pPr>
            <w:r>
              <w:rPr>
                <w:spacing w:val="-8"/>
                <w:sz w:val="21"/>
              </w:rPr>
              <w:t>教室</w:t>
            </w:r>
          </w:p>
        </w:tc>
        <w:tc>
          <w:tcPr>
            <w:tcW w:w="833" w:type="dxa"/>
          </w:tcPr>
          <w:p w14:paraId="7F1E35E4">
            <w:pPr>
              <w:pStyle w:val="13"/>
              <w:spacing w:before="19"/>
              <w:ind w:left="251"/>
              <w:rPr>
                <w:sz w:val="22"/>
              </w:rPr>
            </w:pPr>
            <w:r>
              <w:rPr>
                <w:spacing w:val="-5"/>
                <w:sz w:val="22"/>
              </w:rPr>
              <w:t>300</w:t>
            </w:r>
          </w:p>
        </w:tc>
        <w:tc>
          <w:tcPr>
            <w:tcW w:w="895" w:type="dxa"/>
          </w:tcPr>
          <w:p w14:paraId="7BB148DB">
            <w:pPr>
              <w:pStyle w:val="13"/>
              <w:spacing w:before="22"/>
              <w:ind w:left="26" w:right="18"/>
              <w:jc w:val="center"/>
              <w:rPr>
                <w:rFonts w:ascii="Times New Roman"/>
                <w:sz w:val="24"/>
              </w:rPr>
            </w:pPr>
            <w:r>
              <w:rPr>
                <w:rFonts w:ascii="Times New Roman"/>
                <w:spacing w:val="-2"/>
                <w:sz w:val="24"/>
              </w:rPr>
              <w:t>320.12</w:t>
            </w:r>
          </w:p>
        </w:tc>
        <w:tc>
          <w:tcPr>
            <w:tcW w:w="854" w:type="dxa"/>
          </w:tcPr>
          <w:p w14:paraId="5939C502">
            <w:pPr>
              <w:pStyle w:val="13"/>
              <w:spacing w:before="19"/>
              <w:ind w:left="194" w:right="185"/>
              <w:jc w:val="center"/>
              <w:rPr>
                <w:sz w:val="22"/>
              </w:rPr>
            </w:pPr>
            <w:r>
              <w:rPr>
                <w:spacing w:val="-4"/>
                <w:sz w:val="22"/>
              </w:rPr>
              <w:t>5.88</w:t>
            </w:r>
          </w:p>
        </w:tc>
        <w:tc>
          <w:tcPr>
            <w:tcW w:w="854" w:type="dxa"/>
          </w:tcPr>
          <w:p w14:paraId="573C6202">
            <w:pPr>
              <w:pStyle w:val="13"/>
              <w:spacing w:before="19"/>
              <w:ind w:left="194" w:right="184"/>
              <w:jc w:val="center"/>
              <w:rPr>
                <w:sz w:val="22"/>
              </w:rPr>
            </w:pPr>
            <w:r>
              <w:rPr>
                <w:spacing w:val="-4"/>
                <w:sz w:val="22"/>
              </w:rPr>
              <w:t>8.00</w:t>
            </w:r>
          </w:p>
        </w:tc>
        <w:tc>
          <w:tcPr>
            <w:tcW w:w="991" w:type="dxa"/>
          </w:tcPr>
          <w:p w14:paraId="5B31024B">
            <w:pPr>
              <w:pStyle w:val="13"/>
              <w:spacing w:before="19"/>
              <w:ind w:left="384"/>
              <w:rPr>
                <w:sz w:val="22"/>
              </w:rPr>
            </w:pPr>
            <w:r>
              <w:rPr>
                <w:spacing w:val="-5"/>
                <w:sz w:val="22"/>
              </w:rPr>
              <w:t>19</w:t>
            </w:r>
          </w:p>
        </w:tc>
        <w:tc>
          <w:tcPr>
            <w:tcW w:w="855" w:type="dxa"/>
          </w:tcPr>
          <w:p w14:paraId="7F9DA64D">
            <w:pPr>
              <w:pStyle w:val="13"/>
              <w:spacing w:before="19"/>
              <w:ind w:left="262"/>
              <w:rPr>
                <w:sz w:val="22"/>
              </w:rPr>
            </w:pPr>
            <w:r>
              <w:rPr>
                <w:spacing w:val="-5"/>
                <w:sz w:val="22"/>
              </w:rPr>
              <w:t>0.6</w:t>
            </w:r>
          </w:p>
        </w:tc>
        <w:tc>
          <w:tcPr>
            <w:tcW w:w="812" w:type="dxa"/>
          </w:tcPr>
          <w:p w14:paraId="1BF8F011">
            <w:pPr>
              <w:pStyle w:val="13"/>
              <w:spacing w:before="19"/>
              <w:ind w:left="295"/>
              <w:rPr>
                <w:sz w:val="22"/>
              </w:rPr>
            </w:pPr>
            <w:r>
              <w:rPr>
                <w:spacing w:val="-5"/>
                <w:sz w:val="22"/>
              </w:rPr>
              <w:t>80</w:t>
            </w:r>
          </w:p>
        </w:tc>
      </w:tr>
      <w:tr w14:paraId="74F22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52450C1E">
            <w:pPr>
              <w:pStyle w:val="13"/>
              <w:spacing w:before="26"/>
              <w:ind w:left="98" w:right="91"/>
              <w:jc w:val="center"/>
              <w:rPr>
                <w:sz w:val="21"/>
              </w:rPr>
            </w:pPr>
            <w:r>
              <w:rPr>
                <w:spacing w:val="-2"/>
                <w:sz w:val="21"/>
              </w:rPr>
              <w:t>楼梯间（普通）3-A</w:t>
            </w:r>
            <w:r>
              <w:rPr>
                <w:spacing w:val="-29"/>
                <w:sz w:val="21"/>
              </w:rPr>
              <w:t xml:space="preserve"> 轴</w:t>
            </w:r>
          </w:p>
        </w:tc>
        <w:tc>
          <w:tcPr>
            <w:tcW w:w="833" w:type="dxa"/>
          </w:tcPr>
          <w:p w14:paraId="2D7B3277">
            <w:pPr>
              <w:pStyle w:val="13"/>
              <w:spacing w:before="20" w:line="281" w:lineRule="exact"/>
              <w:ind w:left="306"/>
              <w:rPr>
                <w:sz w:val="22"/>
              </w:rPr>
            </w:pPr>
            <w:r>
              <w:rPr>
                <w:spacing w:val="-5"/>
                <w:sz w:val="22"/>
              </w:rPr>
              <w:t>50</w:t>
            </w:r>
          </w:p>
        </w:tc>
        <w:tc>
          <w:tcPr>
            <w:tcW w:w="895" w:type="dxa"/>
          </w:tcPr>
          <w:p w14:paraId="61453271">
            <w:pPr>
              <w:pStyle w:val="13"/>
              <w:spacing w:before="24"/>
              <w:ind w:left="26" w:right="18"/>
              <w:jc w:val="center"/>
              <w:rPr>
                <w:rFonts w:ascii="Times New Roman"/>
                <w:sz w:val="24"/>
              </w:rPr>
            </w:pPr>
            <w:r>
              <w:rPr>
                <w:rFonts w:ascii="Times New Roman"/>
                <w:spacing w:val="-2"/>
                <w:sz w:val="24"/>
              </w:rPr>
              <w:t>50.83</w:t>
            </w:r>
          </w:p>
        </w:tc>
        <w:tc>
          <w:tcPr>
            <w:tcW w:w="854" w:type="dxa"/>
          </w:tcPr>
          <w:p w14:paraId="28EE746D">
            <w:pPr>
              <w:pStyle w:val="13"/>
              <w:spacing w:before="20" w:line="281" w:lineRule="exact"/>
              <w:ind w:left="194" w:right="185"/>
              <w:jc w:val="center"/>
              <w:rPr>
                <w:sz w:val="22"/>
              </w:rPr>
            </w:pPr>
            <w:r>
              <w:rPr>
                <w:spacing w:val="-4"/>
                <w:sz w:val="22"/>
              </w:rPr>
              <w:t>1.13</w:t>
            </w:r>
          </w:p>
        </w:tc>
        <w:tc>
          <w:tcPr>
            <w:tcW w:w="854" w:type="dxa"/>
          </w:tcPr>
          <w:p w14:paraId="1FD574CD">
            <w:pPr>
              <w:pStyle w:val="13"/>
              <w:spacing w:before="20" w:line="281" w:lineRule="exact"/>
              <w:ind w:left="194" w:right="184"/>
              <w:jc w:val="center"/>
              <w:rPr>
                <w:sz w:val="22"/>
              </w:rPr>
            </w:pPr>
            <w:r>
              <w:rPr>
                <w:spacing w:val="-4"/>
                <w:sz w:val="22"/>
              </w:rPr>
              <w:t>1.50</w:t>
            </w:r>
          </w:p>
        </w:tc>
        <w:tc>
          <w:tcPr>
            <w:tcW w:w="991" w:type="dxa"/>
          </w:tcPr>
          <w:p w14:paraId="076C6839">
            <w:pPr>
              <w:pStyle w:val="13"/>
              <w:spacing w:before="20" w:line="281" w:lineRule="exact"/>
              <w:ind w:left="384"/>
              <w:rPr>
                <w:sz w:val="22"/>
              </w:rPr>
            </w:pPr>
            <w:r>
              <w:rPr>
                <w:spacing w:val="-5"/>
                <w:sz w:val="22"/>
              </w:rPr>
              <w:t>25</w:t>
            </w:r>
          </w:p>
        </w:tc>
        <w:tc>
          <w:tcPr>
            <w:tcW w:w="855" w:type="dxa"/>
          </w:tcPr>
          <w:p w14:paraId="5C0853A2">
            <w:pPr>
              <w:pStyle w:val="13"/>
              <w:spacing w:before="20" w:line="281" w:lineRule="exact"/>
              <w:ind w:left="262"/>
              <w:rPr>
                <w:sz w:val="22"/>
              </w:rPr>
            </w:pPr>
            <w:r>
              <w:rPr>
                <w:spacing w:val="-5"/>
                <w:sz w:val="22"/>
              </w:rPr>
              <w:t>0.4</w:t>
            </w:r>
          </w:p>
        </w:tc>
        <w:tc>
          <w:tcPr>
            <w:tcW w:w="812" w:type="dxa"/>
          </w:tcPr>
          <w:p w14:paraId="7AA4D710">
            <w:pPr>
              <w:pStyle w:val="13"/>
              <w:spacing w:before="20" w:line="281" w:lineRule="exact"/>
              <w:ind w:left="295"/>
              <w:rPr>
                <w:sz w:val="22"/>
              </w:rPr>
            </w:pPr>
            <w:r>
              <w:rPr>
                <w:spacing w:val="-5"/>
                <w:sz w:val="22"/>
              </w:rPr>
              <w:t>60</w:t>
            </w:r>
          </w:p>
        </w:tc>
      </w:tr>
      <w:tr w14:paraId="50973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264" w:type="dxa"/>
          </w:tcPr>
          <w:p w14:paraId="49D84B23">
            <w:pPr>
              <w:pStyle w:val="13"/>
              <w:spacing w:before="25"/>
              <w:ind w:left="98" w:right="91"/>
              <w:jc w:val="center"/>
              <w:rPr>
                <w:sz w:val="21"/>
              </w:rPr>
            </w:pPr>
            <w:r>
              <w:rPr>
                <w:spacing w:val="-2"/>
                <w:sz w:val="21"/>
              </w:rPr>
              <w:t>楼梯间（普通）3-9</w:t>
            </w:r>
            <w:r>
              <w:rPr>
                <w:spacing w:val="-29"/>
                <w:sz w:val="21"/>
              </w:rPr>
              <w:t xml:space="preserve"> 轴</w:t>
            </w:r>
          </w:p>
        </w:tc>
        <w:tc>
          <w:tcPr>
            <w:tcW w:w="833" w:type="dxa"/>
          </w:tcPr>
          <w:p w14:paraId="207AA4AD">
            <w:pPr>
              <w:pStyle w:val="13"/>
              <w:spacing w:before="20"/>
              <w:ind w:left="306"/>
              <w:rPr>
                <w:sz w:val="22"/>
              </w:rPr>
            </w:pPr>
            <w:r>
              <w:rPr>
                <w:spacing w:val="-5"/>
                <w:sz w:val="22"/>
              </w:rPr>
              <w:t>50</w:t>
            </w:r>
          </w:p>
        </w:tc>
        <w:tc>
          <w:tcPr>
            <w:tcW w:w="895" w:type="dxa"/>
          </w:tcPr>
          <w:p w14:paraId="2DF31B70">
            <w:pPr>
              <w:pStyle w:val="13"/>
              <w:spacing w:before="23"/>
              <w:ind w:left="26" w:right="18"/>
              <w:jc w:val="center"/>
              <w:rPr>
                <w:rFonts w:ascii="Times New Roman"/>
                <w:sz w:val="24"/>
              </w:rPr>
            </w:pPr>
            <w:r>
              <w:rPr>
                <w:rFonts w:ascii="Times New Roman"/>
                <w:spacing w:val="-2"/>
                <w:sz w:val="24"/>
              </w:rPr>
              <w:t>50.66</w:t>
            </w:r>
          </w:p>
        </w:tc>
        <w:tc>
          <w:tcPr>
            <w:tcW w:w="854" w:type="dxa"/>
          </w:tcPr>
          <w:p w14:paraId="29F75AAA">
            <w:pPr>
              <w:pStyle w:val="13"/>
              <w:spacing w:before="20"/>
              <w:ind w:left="194" w:right="185"/>
              <w:jc w:val="center"/>
              <w:rPr>
                <w:sz w:val="22"/>
              </w:rPr>
            </w:pPr>
            <w:r>
              <w:rPr>
                <w:spacing w:val="-4"/>
                <w:sz w:val="22"/>
              </w:rPr>
              <w:t>1.05</w:t>
            </w:r>
          </w:p>
        </w:tc>
        <w:tc>
          <w:tcPr>
            <w:tcW w:w="854" w:type="dxa"/>
          </w:tcPr>
          <w:p w14:paraId="3F31B534">
            <w:pPr>
              <w:pStyle w:val="13"/>
              <w:spacing w:before="20"/>
              <w:ind w:left="194" w:right="184"/>
              <w:jc w:val="center"/>
              <w:rPr>
                <w:sz w:val="22"/>
              </w:rPr>
            </w:pPr>
            <w:r>
              <w:rPr>
                <w:spacing w:val="-4"/>
                <w:sz w:val="22"/>
              </w:rPr>
              <w:t>1.50</w:t>
            </w:r>
          </w:p>
        </w:tc>
        <w:tc>
          <w:tcPr>
            <w:tcW w:w="991" w:type="dxa"/>
          </w:tcPr>
          <w:p w14:paraId="12753E55">
            <w:pPr>
              <w:pStyle w:val="13"/>
              <w:spacing w:before="20"/>
              <w:ind w:left="384"/>
              <w:rPr>
                <w:sz w:val="22"/>
              </w:rPr>
            </w:pPr>
            <w:r>
              <w:rPr>
                <w:spacing w:val="-5"/>
                <w:sz w:val="22"/>
              </w:rPr>
              <w:t>25</w:t>
            </w:r>
          </w:p>
        </w:tc>
        <w:tc>
          <w:tcPr>
            <w:tcW w:w="855" w:type="dxa"/>
          </w:tcPr>
          <w:p w14:paraId="2225EC0D">
            <w:pPr>
              <w:pStyle w:val="13"/>
              <w:spacing w:before="20"/>
              <w:ind w:left="262"/>
              <w:rPr>
                <w:sz w:val="22"/>
              </w:rPr>
            </w:pPr>
            <w:r>
              <w:rPr>
                <w:spacing w:val="-5"/>
                <w:sz w:val="22"/>
              </w:rPr>
              <w:t>0.4</w:t>
            </w:r>
          </w:p>
        </w:tc>
        <w:tc>
          <w:tcPr>
            <w:tcW w:w="812" w:type="dxa"/>
          </w:tcPr>
          <w:p w14:paraId="495DABE6">
            <w:pPr>
              <w:pStyle w:val="13"/>
              <w:spacing w:before="20"/>
              <w:ind w:left="295"/>
              <w:rPr>
                <w:sz w:val="22"/>
              </w:rPr>
            </w:pPr>
            <w:r>
              <w:rPr>
                <w:spacing w:val="-5"/>
                <w:sz w:val="22"/>
              </w:rPr>
              <w:t>60</w:t>
            </w:r>
          </w:p>
        </w:tc>
      </w:tr>
      <w:tr w14:paraId="2CD9E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vMerge w:val="restart"/>
          </w:tcPr>
          <w:p w14:paraId="135CD17E">
            <w:pPr>
              <w:pStyle w:val="13"/>
              <w:spacing w:before="24"/>
              <w:ind w:left="501"/>
              <w:rPr>
                <w:sz w:val="21"/>
              </w:rPr>
            </w:pPr>
            <w:r>
              <w:rPr>
                <w:spacing w:val="-2"/>
                <w:sz w:val="21"/>
              </w:rPr>
              <w:t>走廊（普通</w:t>
            </w:r>
            <w:r>
              <w:rPr>
                <w:spacing w:val="-10"/>
                <w:sz w:val="21"/>
              </w:rPr>
              <w:t>）</w:t>
            </w:r>
          </w:p>
          <w:p w14:paraId="410D1C55">
            <w:pPr>
              <w:pStyle w:val="13"/>
              <w:spacing w:before="11" w:line="330" w:lineRule="atLeast"/>
              <w:ind w:left="252" w:right="237" w:firstLine="218"/>
              <w:rPr>
                <w:sz w:val="22"/>
              </w:rPr>
            </w:pPr>
            <w:r>
              <w:rPr>
                <w:spacing w:val="-2"/>
                <w:sz w:val="22"/>
              </w:rPr>
              <w:t>门厅（普通） 电梯前厅（普通）</w:t>
            </w:r>
          </w:p>
        </w:tc>
        <w:tc>
          <w:tcPr>
            <w:tcW w:w="833" w:type="dxa"/>
          </w:tcPr>
          <w:p w14:paraId="150D9476">
            <w:pPr>
              <w:pStyle w:val="13"/>
              <w:spacing w:before="19"/>
              <w:ind w:left="306"/>
              <w:rPr>
                <w:sz w:val="22"/>
              </w:rPr>
            </w:pPr>
            <w:r>
              <w:rPr>
                <w:spacing w:val="-5"/>
                <w:sz w:val="22"/>
              </w:rPr>
              <w:t>50</w:t>
            </w:r>
          </w:p>
        </w:tc>
        <w:tc>
          <w:tcPr>
            <w:tcW w:w="895" w:type="dxa"/>
          </w:tcPr>
          <w:p w14:paraId="78532407">
            <w:pPr>
              <w:pStyle w:val="13"/>
              <w:spacing w:before="22"/>
              <w:ind w:left="26" w:right="18"/>
              <w:jc w:val="center"/>
              <w:rPr>
                <w:rFonts w:ascii="Times New Roman"/>
                <w:sz w:val="24"/>
              </w:rPr>
            </w:pPr>
            <w:r>
              <w:rPr>
                <w:rFonts w:ascii="Times New Roman"/>
                <w:spacing w:val="-2"/>
                <w:sz w:val="24"/>
              </w:rPr>
              <w:t>50.08</w:t>
            </w:r>
          </w:p>
        </w:tc>
        <w:tc>
          <w:tcPr>
            <w:tcW w:w="854" w:type="dxa"/>
          </w:tcPr>
          <w:p w14:paraId="20171326">
            <w:pPr>
              <w:pStyle w:val="13"/>
              <w:spacing w:before="19"/>
              <w:ind w:left="194" w:right="185"/>
              <w:jc w:val="center"/>
              <w:rPr>
                <w:sz w:val="22"/>
              </w:rPr>
            </w:pPr>
            <w:r>
              <w:rPr>
                <w:spacing w:val="-4"/>
                <w:sz w:val="22"/>
              </w:rPr>
              <w:t>1.11</w:t>
            </w:r>
          </w:p>
        </w:tc>
        <w:tc>
          <w:tcPr>
            <w:tcW w:w="854" w:type="dxa"/>
          </w:tcPr>
          <w:p w14:paraId="6E379501">
            <w:pPr>
              <w:pStyle w:val="13"/>
              <w:spacing w:before="19"/>
              <w:ind w:left="194" w:right="184"/>
              <w:jc w:val="center"/>
              <w:rPr>
                <w:sz w:val="22"/>
              </w:rPr>
            </w:pPr>
            <w:r>
              <w:rPr>
                <w:spacing w:val="-4"/>
                <w:sz w:val="22"/>
              </w:rPr>
              <w:t>1.50</w:t>
            </w:r>
          </w:p>
        </w:tc>
        <w:tc>
          <w:tcPr>
            <w:tcW w:w="991" w:type="dxa"/>
          </w:tcPr>
          <w:p w14:paraId="4D8FD9DF">
            <w:pPr>
              <w:pStyle w:val="13"/>
              <w:spacing w:before="19"/>
              <w:ind w:left="384"/>
              <w:rPr>
                <w:sz w:val="22"/>
              </w:rPr>
            </w:pPr>
            <w:r>
              <w:rPr>
                <w:spacing w:val="-5"/>
                <w:sz w:val="22"/>
              </w:rPr>
              <w:t>25</w:t>
            </w:r>
          </w:p>
        </w:tc>
        <w:tc>
          <w:tcPr>
            <w:tcW w:w="855" w:type="dxa"/>
          </w:tcPr>
          <w:p w14:paraId="0EA6B198">
            <w:pPr>
              <w:pStyle w:val="13"/>
              <w:spacing w:before="19"/>
              <w:ind w:left="262"/>
              <w:rPr>
                <w:sz w:val="22"/>
              </w:rPr>
            </w:pPr>
            <w:r>
              <w:rPr>
                <w:spacing w:val="-5"/>
                <w:sz w:val="22"/>
              </w:rPr>
              <w:t>0.4</w:t>
            </w:r>
          </w:p>
        </w:tc>
        <w:tc>
          <w:tcPr>
            <w:tcW w:w="812" w:type="dxa"/>
          </w:tcPr>
          <w:p w14:paraId="709D57A7">
            <w:pPr>
              <w:pStyle w:val="13"/>
              <w:spacing w:before="19"/>
              <w:ind w:left="295"/>
              <w:rPr>
                <w:sz w:val="22"/>
              </w:rPr>
            </w:pPr>
            <w:r>
              <w:rPr>
                <w:spacing w:val="-5"/>
                <w:sz w:val="22"/>
              </w:rPr>
              <w:t>60</w:t>
            </w:r>
          </w:p>
        </w:tc>
      </w:tr>
      <w:tr w14:paraId="4C0D7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264" w:type="dxa"/>
            <w:vMerge w:val="continue"/>
            <w:tcBorders>
              <w:top w:val="nil"/>
            </w:tcBorders>
          </w:tcPr>
          <w:p w14:paraId="020E4194">
            <w:pPr>
              <w:rPr>
                <w:sz w:val="2"/>
                <w:szCs w:val="2"/>
              </w:rPr>
            </w:pPr>
          </w:p>
        </w:tc>
        <w:tc>
          <w:tcPr>
            <w:tcW w:w="833" w:type="dxa"/>
          </w:tcPr>
          <w:p w14:paraId="0A6E87E7">
            <w:pPr>
              <w:pStyle w:val="13"/>
              <w:spacing w:before="20" w:line="281" w:lineRule="exact"/>
              <w:ind w:left="251"/>
              <w:rPr>
                <w:sz w:val="22"/>
              </w:rPr>
            </w:pPr>
            <w:r>
              <w:rPr>
                <w:spacing w:val="-5"/>
                <w:sz w:val="22"/>
              </w:rPr>
              <w:t>100</w:t>
            </w:r>
          </w:p>
        </w:tc>
        <w:tc>
          <w:tcPr>
            <w:tcW w:w="895" w:type="dxa"/>
          </w:tcPr>
          <w:p w14:paraId="46E2F64F">
            <w:pPr>
              <w:pStyle w:val="13"/>
              <w:spacing w:before="24"/>
              <w:ind w:left="26" w:right="18"/>
              <w:jc w:val="center"/>
              <w:rPr>
                <w:rFonts w:ascii="Times New Roman"/>
                <w:sz w:val="24"/>
              </w:rPr>
            </w:pPr>
            <w:r>
              <w:rPr>
                <w:rFonts w:ascii="Times New Roman"/>
                <w:spacing w:val="-2"/>
                <w:sz w:val="24"/>
              </w:rPr>
              <w:t>106.66</w:t>
            </w:r>
          </w:p>
        </w:tc>
        <w:tc>
          <w:tcPr>
            <w:tcW w:w="854" w:type="dxa"/>
          </w:tcPr>
          <w:p w14:paraId="2A9BE080">
            <w:pPr>
              <w:pStyle w:val="13"/>
              <w:spacing w:before="20" w:line="281" w:lineRule="exact"/>
              <w:ind w:left="194" w:right="185"/>
              <w:jc w:val="center"/>
              <w:rPr>
                <w:sz w:val="22"/>
              </w:rPr>
            </w:pPr>
            <w:r>
              <w:rPr>
                <w:spacing w:val="-4"/>
                <w:sz w:val="22"/>
              </w:rPr>
              <w:t>2.07</w:t>
            </w:r>
          </w:p>
        </w:tc>
        <w:tc>
          <w:tcPr>
            <w:tcW w:w="854" w:type="dxa"/>
          </w:tcPr>
          <w:p w14:paraId="037783F0">
            <w:pPr>
              <w:pStyle w:val="13"/>
              <w:spacing w:before="20" w:line="281" w:lineRule="exact"/>
              <w:ind w:left="194" w:right="184"/>
              <w:jc w:val="center"/>
              <w:rPr>
                <w:sz w:val="22"/>
              </w:rPr>
            </w:pPr>
            <w:r>
              <w:rPr>
                <w:spacing w:val="-2"/>
                <w:sz w:val="22"/>
              </w:rPr>
              <w:t>-</w:t>
            </w:r>
            <w:r>
              <w:rPr>
                <w:spacing w:val="-10"/>
                <w:sz w:val="22"/>
              </w:rPr>
              <w:t>-</w:t>
            </w:r>
          </w:p>
        </w:tc>
        <w:tc>
          <w:tcPr>
            <w:tcW w:w="991" w:type="dxa"/>
          </w:tcPr>
          <w:p w14:paraId="6C075413">
            <w:pPr>
              <w:pStyle w:val="13"/>
              <w:spacing w:before="20" w:line="281" w:lineRule="exact"/>
              <w:ind w:left="384"/>
              <w:rPr>
                <w:sz w:val="22"/>
              </w:rPr>
            </w:pPr>
            <w:r>
              <w:rPr>
                <w:spacing w:val="-2"/>
                <w:sz w:val="22"/>
              </w:rPr>
              <w:t>-</w:t>
            </w:r>
            <w:r>
              <w:rPr>
                <w:spacing w:val="-10"/>
                <w:sz w:val="22"/>
              </w:rPr>
              <w:t>-</w:t>
            </w:r>
          </w:p>
        </w:tc>
        <w:tc>
          <w:tcPr>
            <w:tcW w:w="855" w:type="dxa"/>
          </w:tcPr>
          <w:p w14:paraId="1AC71FEB">
            <w:pPr>
              <w:pStyle w:val="13"/>
              <w:spacing w:before="20" w:line="281" w:lineRule="exact"/>
              <w:ind w:left="262"/>
              <w:rPr>
                <w:sz w:val="22"/>
              </w:rPr>
            </w:pPr>
            <w:r>
              <w:rPr>
                <w:spacing w:val="-5"/>
                <w:sz w:val="22"/>
              </w:rPr>
              <w:t>0.4</w:t>
            </w:r>
          </w:p>
        </w:tc>
        <w:tc>
          <w:tcPr>
            <w:tcW w:w="812" w:type="dxa"/>
          </w:tcPr>
          <w:p w14:paraId="6F8AE0F8">
            <w:pPr>
              <w:pStyle w:val="13"/>
              <w:spacing w:before="20" w:line="281" w:lineRule="exact"/>
              <w:ind w:left="295"/>
              <w:rPr>
                <w:sz w:val="22"/>
              </w:rPr>
            </w:pPr>
            <w:r>
              <w:rPr>
                <w:spacing w:val="-5"/>
                <w:sz w:val="22"/>
              </w:rPr>
              <w:t>60</w:t>
            </w:r>
          </w:p>
        </w:tc>
      </w:tr>
      <w:tr w14:paraId="3F143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vMerge w:val="continue"/>
            <w:tcBorders>
              <w:top w:val="nil"/>
            </w:tcBorders>
          </w:tcPr>
          <w:p w14:paraId="77891F63">
            <w:pPr>
              <w:rPr>
                <w:sz w:val="2"/>
                <w:szCs w:val="2"/>
              </w:rPr>
            </w:pPr>
          </w:p>
        </w:tc>
        <w:tc>
          <w:tcPr>
            <w:tcW w:w="833" w:type="dxa"/>
          </w:tcPr>
          <w:p w14:paraId="634855C7">
            <w:pPr>
              <w:pStyle w:val="13"/>
              <w:spacing w:before="20"/>
              <w:ind w:left="251"/>
              <w:rPr>
                <w:sz w:val="22"/>
              </w:rPr>
            </w:pPr>
            <w:r>
              <w:rPr>
                <w:spacing w:val="-5"/>
                <w:sz w:val="22"/>
              </w:rPr>
              <w:t>100</w:t>
            </w:r>
          </w:p>
        </w:tc>
        <w:tc>
          <w:tcPr>
            <w:tcW w:w="895" w:type="dxa"/>
          </w:tcPr>
          <w:p w14:paraId="7D2656AA">
            <w:pPr>
              <w:pStyle w:val="13"/>
              <w:spacing w:before="23"/>
              <w:ind w:left="26" w:right="18"/>
              <w:jc w:val="center"/>
              <w:rPr>
                <w:rFonts w:ascii="Times New Roman"/>
                <w:sz w:val="24"/>
              </w:rPr>
            </w:pPr>
            <w:r>
              <w:rPr>
                <w:rFonts w:ascii="Times New Roman"/>
                <w:spacing w:val="-2"/>
                <w:sz w:val="24"/>
              </w:rPr>
              <w:t>109.26</w:t>
            </w:r>
          </w:p>
        </w:tc>
        <w:tc>
          <w:tcPr>
            <w:tcW w:w="854" w:type="dxa"/>
          </w:tcPr>
          <w:p w14:paraId="74FA8AE5">
            <w:pPr>
              <w:pStyle w:val="13"/>
              <w:spacing w:before="20"/>
              <w:ind w:left="194" w:right="185"/>
              <w:jc w:val="center"/>
              <w:rPr>
                <w:sz w:val="22"/>
              </w:rPr>
            </w:pPr>
            <w:r>
              <w:rPr>
                <w:spacing w:val="-4"/>
                <w:sz w:val="22"/>
              </w:rPr>
              <w:t>2.43</w:t>
            </w:r>
          </w:p>
        </w:tc>
        <w:tc>
          <w:tcPr>
            <w:tcW w:w="854" w:type="dxa"/>
          </w:tcPr>
          <w:p w14:paraId="4F8B8A53">
            <w:pPr>
              <w:pStyle w:val="13"/>
              <w:spacing w:before="20"/>
              <w:ind w:left="194" w:right="184"/>
              <w:jc w:val="center"/>
              <w:rPr>
                <w:sz w:val="22"/>
              </w:rPr>
            </w:pPr>
            <w:r>
              <w:rPr>
                <w:spacing w:val="-2"/>
                <w:sz w:val="22"/>
              </w:rPr>
              <w:t>-</w:t>
            </w:r>
            <w:r>
              <w:rPr>
                <w:spacing w:val="-10"/>
                <w:sz w:val="22"/>
              </w:rPr>
              <w:t>-</w:t>
            </w:r>
          </w:p>
        </w:tc>
        <w:tc>
          <w:tcPr>
            <w:tcW w:w="991" w:type="dxa"/>
          </w:tcPr>
          <w:p w14:paraId="2D83CACE">
            <w:pPr>
              <w:pStyle w:val="13"/>
              <w:spacing w:before="20"/>
              <w:ind w:left="384"/>
              <w:rPr>
                <w:sz w:val="22"/>
              </w:rPr>
            </w:pPr>
            <w:r>
              <w:rPr>
                <w:spacing w:val="-2"/>
                <w:sz w:val="22"/>
              </w:rPr>
              <w:t>-</w:t>
            </w:r>
            <w:r>
              <w:rPr>
                <w:spacing w:val="-10"/>
                <w:sz w:val="22"/>
              </w:rPr>
              <w:t>-</w:t>
            </w:r>
          </w:p>
        </w:tc>
        <w:tc>
          <w:tcPr>
            <w:tcW w:w="855" w:type="dxa"/>
          </w:tcPr>
          <w:p w14:paraId="55DDE71E">
            <w:pPr>
              <w:pStyle w:val="13"/>
              <w:spacing w:before="20"/>
              <w:ind w:left="262"/>
              <w:rPr>
                <w:sz w:val="22"/>
              </w:rPr>
            </w:pPr>
            <w:r>
              <w:rPr>
                <w:spacing w:val="-5"/>
                <w:sz w:val="22"/>
              </w:rPr>
              <w:t>0.4</w:t>
            </w:r>
          </w:p>
        </w:tc>
        <w:tc>
          <w:tcPr>
            <w:tcW w:w="812" w:type="dxa"/>
          </w:tcPr>
          <w:p w14:paraId="760C1484">
            <w:pPr>
              <w:pStyle w:val="13"/>
              <w:spacing w:before="20"/>
              <w:ind w:left="295"/>
              <w:rPr>
                <w:sz w:val="22"/>
              </w:rPr>
            </w:pPr>
            <w:r>
              <w:rPr>
                <w:spacing w:val="-5"/>
                <w:sz w:val="22"/>
              </w:rPr>
              <w:t>60</w:t>
            </w:r>
          </w:p>
        </w:tc>
      </w:tr>
      <w:tr w14:paraId="155A1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68E37B03">
            <w:pPr>
              <w:pStyle w:val="13"/>
              <w:spacing w:before="24"/>
              <w:ind w:left="96" w:right="91"/>
              <w:jc w:val="center"/>
              <w:rPr>
                <w:sz w:val="21"/>
              </w:rPr>
            </w:pPr>
            <w:r>
              <w:rPr>
                <w:spacing w:val="-2"/>
                <w:sz w:val="21"/>
              </w:rPr>
              <w:t>厕所（普通）3-J</w:t>
            </w:r>
            <w:r>
              <w:rPr>
                <w:spacing w:val="-29"/>
                <w:sz w:val="21"/>
              </w:rPr>
              <w:t xml:space="preserve"> 轴</w:t>
            </w:r>
          </w:p>
        </w:tc>
        <w:tc>
          <w:tcPr>
            <w:tcW w:w="833" w:type="dxa"/>
          </w:tcPr>
          <w:p w14:paraId="7E3BDF7A">
            <w:pPr>
              <w:pStyle w:val="13"/>
              <w:spacing w:before="19"/>
              <w:ind w:left="306"/>
              <w:rPr>
                <w:sz w:val="22"/>
              </w:rPr>
            </w:pPr>
            <w:r>
              <w:rPr>
                <w:spacing w:val="-5"/>
                <w:sz w:val="22"/>
              </w:rPr>
              <w:t>75</w:t>
            </w:r>
          </w:p>
        </w:tc>
        <w:tc>
          <w:tcPr>
            <w:tcW w:w="895" w:type="dxa"/>
          </w:tcPr>
          <w:p w14:paraId="12F2164C">
            <w:pPr>
              <w:pStyle w:val="13"/>
              <w:spacing w:before="22"/>
              <w:ind w:left="26" w:right="18"/>
              <w:jc w:val="center"/>
              <w:rPr>
                <w:rFonts w:ascii="Times New Roman"/>
                <w:sz w:val="24"/>
              </w:rPr>
            </w:pPr>
            <w:r>
              <w:rPr>
                <w:rFonts w:ascii="Times New Roman"/>
                <w:spacing w:val="-2"/>
                <w:sz w:val="24"/>
              </w:rPr>
              <w:t>77.71</w:t>
            </w:r>
          </w:p>
        </w:tc>
        <w:tc>
          <w:tcPr>
            <w:tcW w:w="854" w:type="dxa"/>
          </w:tcPr>
          <w:p w14:paraId="18DEFA0D">
            <w:pPr>
              <w:pStyle w:val="13"/>
              <w:spacing w:before="19"/>
              <w:ind w:left="194" w:right="185"/>
              <w:jc w:val="center"/>
              <w:rPr>
                <w:sz w:val="22"/>
              </w:rPr>
            </w:pPr>
            <w:r>
              <w:rPr>
                <w:spacing w:val="-4"/>
                <w:sz w:val="22"/>
              </w:rPr>
              <w:t>1.76</w:t>
            </w:r>
          </w:p>
        </w:tc>
        <w:tc>
          <w:tcPr>
            <w:tcW w:w="854" w:type="dxa"/>
          </w:tcPr>
          <w:p w14:paraId="3AC54202">
            <w:pPr>
              <w:pStyle w:val="13"/>
              <w:spacing w:before="19"/>
              <w:ind w:left="194" w:right="184"/>
              <w:jc w:val="center"/>
              <w:rPr>
                <w:sz w:val="22"/>
              </w:rPr>
            </w:pPr>
            <w:r>
              <w:rPr>
                <w:spacing w:val="-4"/>
                <w:sz w:val="22"/>
              </w:rPr>
              <w:t>2.00</w:t>
            </w:r>
          </w:p>
        </w:tc>
        <w:tc>
          <w:tcPr>
            <w:tcW w:w="991" w:type="dxa"/>
          </w:tcPr>
          <w:p w14:paraId="02BA1101">
            <w:pPr>
              <w:pStyle w:val="13"/>
              <w:spacing w:before="19"/>
              <w:ind w:left="384"/>
              <w:rPr>
                <w:sz w:val="22"/>
              </w:rPr>
            </w:pPr>
            <w:r>
              <w:rPr>
                <w:spacing w:val="-2"/>
                <w:sz w:val="22"/>
              </w:rPr>
              <w:t>-</w:t>
            </w:r>
            <w:r>
              <w:rPr>
                <w:spacing w:val="-10"/>
                <w:sz w:val="22"/>
              </w:rPr>
              <w:t>-</w:t>
            </w:r>
          </w:p>
        </w:tc>
        <w:tc>
          <w:tcPr>
            <w:tcW w:w="855" w:type="dxa"/>
          </w:tcPr>
          <w:p w14:paraId="452BAC78">
            <w:pPr>
              <w:pStyle w:val="13"/>
              <w:spacing w:before="19"/>
              <w:ind w:left="262"/>
              <w:rPr>
                <w:sz w:val="22"/>
              </w:rPr>
            </w:pPr>
            <w:r>
              <w:rPr>
                <w:spacing w:val="-5"/>
                <w:sz w:val="22"/>
              </w:rPr>
              <w:t>0.4</w:t>
            </w:r>
          </w:p>
        </w:tc>
        <w:tc>
          <w:tcPr>
            <w:tcW w:w="812" w:type="dxa"/>
          </w:tcPr>
          <w:p w14:paraId="0CE64B07">
            <w:pPr>
              <w:pStyle w:val="13"/>
              <w:spacing w:before="19"/>
              <w:ind w:left="295"/>
              <w:rPr>
                <w:sz w:val="22"/>
              </w:rPr>
            </w:pPr>
            <w:r>
              <w:rPr>
                <w:spacing w:val="-5"/>
                <w:sz w:val="22"/>
              </w:rPr>
              <w:t>60</w:t>
            </w:r>
          </w:p>
        </w:tc>
      </w:tr>
      <w:tr w14:paraId="6000C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308F483C">
            <w:pPr>
              <w:pStyle w:val="13"/>
              <w:spacing w:before="26"/>
              <w:ind w:left="96" w:right="91"/>
              <w:jc w:val="center"/>
              <w:rPr>
                <w:sz w:val="21"/>
              </w:rPr>
            </w:pPr>
            <w:r>
              <w:rPr>
                <w:spacing w:val="-2"/>
                <w:sz w:val="21"/>
              </w:rPr>
              <w:t>厕所（普通）3-J</w:t>
            </w:r>
            <w:r>
              <w:rPr>
                <w:spacing w:val="-29"/>
                <w:sz w:val="21"/>
              </w:rPr>
              <w:t xml:space="preserve"> 轴</w:t>
            </w:r>
          </w:p>
        </w:tc>
        <w:tc>
          <w:tcPr>
            <w:tcW w:w="833" w:type="dxa"/>
          </w:tcPr>
          <w:p w14:paraId="60521DC4">
            <w:pPr>
              <w:pStyle w:val="13"/>
              <w:spacing w:before="21" w:line="281" w:lineRule="exact"/>
              <w:ind w:left="306"/>
              <w:rPr>
                <w:sz w:val="22"/>
              </w:rPr>
            </w:pPr>
            <w:r>
              <w:rPr>
                <w:spacing w:val="-5"/>
                <w:sz w:val="22"/>
              </w:rPr>
              <w:t>75</w:t>
            </w:r>
          </w:p>
        </w:tc>
        <w:tc>
          <w:tcPr>
            <w:tcW w:w="895" w:type="dxa"/>
          </w:tcPr>
          <w:p w14:paraId="79F4A665">
            <w:pPr>
              <w:pStyle w:val="13"/>
              <w:spacing w:before="24"/>
              <w:ind w:left="26" w:right="18"/>
              <w:jc w:val="center"/>
              <w:rPr>
                <w:rFonts w:ascii="Times New Roman"/>
                <w:sz w:val="24"/>
              </w:rPr>
            </w:pPr>
            <w:r>
              <w:rPr>
                <w:rFonts w:ascii="Times New Roman"/>
                <w:spacing w:val="-2"/>
                <w:sz w:val="24"/>
              </w:rPr>
              <w:t>88.59</w:t>
            </w:r>
          </w:p>
        </w:tc>
        <w:tc>
          <w:tcPr>
            <w:tcW w:w="854" w:type="dxa"/>
          </w:tcPr>
          <w:p w14:paraId="67F4B563">
            <w:pPr>
              <w:pStyle w:val="13"/>
              <w:spacing w:before="21" w:line="281" w:lineRule="exact"/>
              <w:ind w:left="194" w:right="185"/>
              <w:jc w:val="center"/>
              <w:rPr>
                <w:sz w:val="22"/>
              </w:rPr>
            </w:pPr>
            <w:r>
              <w:rPr>
                <w:spacing w:val="-4"/>
                <w:sz w:val="22"/>
              </w:rPr>
              <w:t>2.01</w:t>
            </w:r>
          </w:p>
        </w:tc>
        <w:tc>
          <w:tcPr>
            <w:tcW w:w="854" w:type="dxa"/>
          </w:tcPr>
          <w:p w14:paraId="5F7B1330">
            <w:pPr>
              <w:pStyle w:val="13"/>
              <w:spacing w:before="21" w:line="281" w:lineRule="exact"/>
              <w:ind w:left="194" w:right="184"/>
              <w:jc w:val="center"/>
              <w:rPr>
                <w:sz w:val="22"/>
              </w:rPr>
            </w:pPr>
            <w:r>
              <w:rPr>
                <w:spacing w:val="-4"/>
                <w:sz w:val="22"/>
              </w:rPr>
              <w:t>2.00</w:t>
            </w:r>
          </w:p>
        </w:tc>
        <w:tc>
          <w:tcPr>
            <w:tcW w:w="991" w:type="dxa"/>
          </w:tcPr>
          <w:p w14:paraId="6D89E55F">
            <w:pPr>
              <w:pStyle w:val="13"/>
              <w:spacing w:before="21" w:line="281" w:lineRule="exact"/>
              <w:ind w:left="384"/>
              <w:rPr>
                <w:sz w:val="22"/>
              </w:rPr>
            </w:pPr>
            <w:r>
              <w:rPr>
                <w:spacing w:val="-2"/>
                <w:sz w:val="22"/>
              </w:rPr>
              <w:t>-</w:t>
            </w:r>
            <w:r>
              <w:rPr>
                <w:spacing w:val="-10"/>
                <w:sz w:val="22"/>
              </w:rPr>
              <w:t>-</w:t>
            </w:r>
          </w:p>
        </w:tc>
        <w:tc>
          <w:tcPr>
            <w:tcW w:w="855" w:type="dxa"/>
          </w:tcPr>
          <w:p w14:paraId="257B9C0F">
            <w:pPr>
              <w:pStyle w:val="13"/>
              <w:spacing w:before="21" w:line="281" w:lineRule="exact"/>
              <w:ind w:left="262"/>
              <w:rPr>
                <w:sz w:val="22"/>
              </w:rPr>
            </w:pPr>
            <w:r>
              <w:rPr>
                <w:spacing w:val="-5"/>
                <w:sz w:val="22"/>
              </w:rPr>
              <w:t>0.4</w:t>
            </w:r>
          </w:p>
        </w:tc>
        <w:tc>
          <w:tcPr>
            <w:tcW w:w="812" w:type="dxa"/>
          </w:tcPr>
          <w:p w14:paraId="47D2D570">
            <w:pPr>
              <w:pStyle w:val="13"/>
              <w:spacing w:before="21" w:line="281" w:lineRule="exact"/>
              <w:ind w:left="295"/>
              <w:rPr>
                <w:sz w:val="22"/>
              </w:rPr>
            </w:pPr>
            <w:r>
              <w:rPr>
                <w:spacing w:val="-5"/>
                <w:sz w:val="22"/>
              </w:rPr>
              <w:t>60</w:t>
            </w:r>
          </w:p>
        </w:tc>
      </w:tr>
      <w:tr w14:paraId="6A377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6108DE4D">
            <w:pPr>
              <w:pStyle w:val="13"/>
              <w:spacing w:before="25"/>
              <w:ind w:left="96" w:right="91"/>
              <w:jc w:val="center"/>
              <w:rPr>
                <w:sz w:val="21"/>
              </w:rPr>
            </w:pPr>
            <w:r>
              <w:rPr>
                <w:spacing w:val="-2"/>
                <w:sz w:val="21"/>
              </w:rPr>
              <w:t>厕所（普通）1-N</w:t>
            </w:r>
            <w:r>
              <w:rPr>
                <w:spacing w:val="-29"/>
                <w:sz w:val="21"/>
              </w:rPr>
              <w:t xml:space="preserve"> 轴</w:t>
            </w:r>
          </w:p>
        </w:tc>
        <w:tc>
          <w:tcPr>
            <w:tcW w:w="833" w:type="dxa"/>
          </w:tcPr>
          <w:p w14:paraId="6D2D90C6">
            <w:pPr>
              <w:pStyle w:val="13"/>
              <w:spacing w:before="20"/>
              <w:ind w:left="306"/>
              <w:rPr>
                <w:sz w:val="22"/>
              </w:rPr>
            </w:pPr>
            <w:r>
              <w:rPr>
                <w:spacing w:val="-5"/>
                <w:sz w:val="22"/>
              </w:rPr>
              <w:t>75</w:t>
            </w:r>
          </w:p>
        </w:tc>
        <w:tc>
          <w:tcPr>
            <w:tcW w:w="895" w:type="dxa"/>
          </w:tcPr>
          <w:p w14:paraId="672D5F64">
            <w:pPr>
              <w:pStyle w:val="13"/>
              <w:spacing w:before="23"/>
              <w:ind w:left="26" w:right="18"/>
              <w:jc w:val="center"/>
              <w:rPr>
                <w:rFonts w:ascii="Times New Roman"/>
                <w:sz w:val="24"/>
              </w:rPr>
            </w:pPr>
            <w:r>
              <w:rPr>
                <w:rFonts w:ascii="Times New Roman"/>
                <w:spacing w:val="-2"/>
                <w:sz w:val="24"/>
              </w:rPr>
              <w:t>76.83</w:t>
            </w:r>
          </w:p>
        </w:tc>
        <w:tc>
          <w:tcPr>
            <w:tcW w:w="854" w:type="dxa"/>
          </w:tcPr>
          <w:p w14:paraId="463EB90E">
            <w:pPr>
              <w:pStyle w:val="13"/>
              <w:spacing w:before="20"/>
              <w:ind w:left="194" w:right="185"/>
              <w:jc w:val="center"/>
              <w:rPr>
                <w:sz w:val="22"/>
              </w:rPr>
            </w:pPr>
            <w:r>
              <w:rPr>
                <w:spacing w:val="-4"/>
                <w:sz w:val="22"/>
              </w:rPr>
              <w:t>1.74</w:t>
            </w:r>
          </w:p>
        </w:tc>
        <w:tc>
          <w:tcPr>
            <w:tcW w:w="854" w:type="dxa"/>
          </w:tcPr>
          <w:p w14:paraId="372D1F92">
            <w:pPr>
              <w:pStyle w:val="13"/>
              <w:spacing w:before="20"/>
              <w:ind w:left="194" w:right="184"/>
              <w:jc w:val="center"/>
              <w:rPr>
                <w:sz w:val="22"/>
              </w:rPr>
            </w:pPr>
            <w:r>
              <w:rPr>
                <w:spacing w:val="-4"/>
                <w:sz w:val="22"/>
              </w:rPr>
              <w:t>2.00</w:t>
            </w:r>
          </w:p>
        </w:tc>
        <w:tc>
          <w:tcPr>
            <w:tcW w:w="991" w:type="dxa"/>
          </w:tcPr>
          <w:p w14:paraId="63820871">
            <w:pPr>
              <w:pStyle w:val="13"/>
              <w:spacing w:before="20"/>
              <w:ind w:left="384"/>
              <w:rPr>
                <w:sz w:val="22"/>
              </w:rPr>
            </w:pPr>
            <w:r>
              <w:rPr>
                <w:spacing w:val="-2"/>
                <w:sz w:val="22"/>
              </w:rPr>
              <w:t>-</w:t>
            </w:r>
            <w:r>
              <w:rPr>
                <w:spacing w:val="-10"/>
                <w:sz w:val="22"/>
              </w:rPr>
              <w:t>-</w:t>
            </w:r>
          </w:p>
        </w:tc>
        <w:tc>
          <w:tcPr>
            <w:tcW w:w="855" w:type="dxa"/>
          </w:tcPr>
          <w:p w14:paraId="134F4049">
            <w:pPr>
              <w:pStyle w:val="13"/>
              <w:spacing w:before="20"/>
              <w:ind w:left="262"/>
              <w:rPr>
                <w:sz w:val="22"/>
              </w:rPr>
            </w:pPr>
            <w:r>
              <w:rPr>
                <w:spacing w:val="-5"/>
                <w:sz w:val="22"/>
              </w:rPr>
              <w:t>0.4</w:t>
            </w:r>
          </w:p>
        </w:tc>
        <w:tc>
          <w:tcPr>
            <w:tcW w:w="812" w:type="dxa"/>
          </w:tcPr>
          <w:p w14:paraId="1AE015D6">
            <w:pPr>
              <w:pStyle w:val="13"/>
              <w:spacing w:before="20"/>
              <w:ind w:left="295"/>
              <w:rPr>
                <w:sz w:val="22"/>
              </w:rPr>
            </w:pPr>
            <w:r>
              <w:rPr>
                <w:spacing w:val="-5"/>
                <w:sz w:val="22"/>
              </w:rPr>
              <w:t>60</w:t>
            </w:r>
          </w:p>
        </w:tc>
      </w:tr>
      <w:tr w14:paraId="6A680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264" w:type="dxa"/>
          </w:tcPr>
          <w:p w14:paraId="22DD7868">
            <w:pPr>
              <w:pStyle w:val="13"/>
              <w:spacing w:before="19"/>
              <w:ind w:left="98" w:right="91"/>
              <w:jc w:val="center"/>
              <w:rPr>
                <w:sz w:val="22"/>
              </w:rPr>
            </w:pPr>
            <w:r>
              <w:rPr>
                <w:spacing w:val="-2"/>
                <w:sz w:val="22"/>
              </w:rPr>
              <w:t>门厅（普通</w:t>
            </w:r>
            <w:r>
              <w:rPr>
                <w:spacing w:val="-10"/>
                <w:sz w:val="22"/>
              </w:rPr>
              <w:t>）</w:t>
            </w:r>
          </w:p>
        </w:tc>
        <w:tc>
          <w:tcPr>
            <w:tcW w:w="833" w:type="dxa"/>
          </w:tcPr>
          <w:p w14:paraId="70E019FB">
            <w:pPr>
              <w:pStyle w:val="13"/>
              <w:spacing w:before="19"/>
              <w:ind w:left="251"/>
              <w:rPr>
                <w:sz w:val="22"/>
              </w:rPr>
            </w:pPr>
            <w:r>
              <w:rPr>
                <w:spacing w:val="-5"/>
                <w:sz w:val="22"/>
              </w:rPr>
              <w:t>100</w:t>
            </w:r>
          </w:p>
        </w:tc>
        <w:tc>
          <w:tcPr>
            <w:tcW w:w="895" w:type="dxa"/>
          </w:tcPr>
          <w:p w14:paraId="2613CD4D">
            <w:pPr>
              <w:pStyle w:val="13"/>
              <w:spacing w:before="22"/>
              <w:ind w:left="26" w:right="18"/>
              <w:jc w:val="center"/>
              <w:rPr>
                <w:rFonts w:ascii="Times New Roman"/>
                <w:sz w:val="24"/>
              </w:rPr>
            </w:pPr>
            <w:r>
              <w:rPr>
                <w:rFonts w:ascii="Times New Roman"/>
                <w:spacing w:val="-2"/>
                <w:sz w:val="24"/>
              </w:rPr>
              <w:t>100.75</w:t>
            </w:r>
          </w:p>
        </w:tc>
        <w:tc>
          <w:tcPr>
            <w:tcW w:w="854" w:type="dxa"/>
          </w:tcPr>
          <w:p w14:paraId="0A13EB82">
            <w:pPr>
              <w:pStyle w:val="13"/>
              <w:spacing w:before="19"/>
              <w:ind w:left="194" w:right="185"/>
              <w:jc w:val="center"/>
              <w:rPr>
                <w:sz w:val="22"/>
              </w:rPr>
            </w:pPr>
            <w:r>
              <w:rPr>
                <w:spacing w:val="-4"/>
                <w:sz w:val="22"/>
              </w:rPr>
              <w:t>2.09</w:t>
            </w:r>
          </w:p>
        </w:tc>
        <w:tc>
          <w:tcPr>
            <w:tcW w:w="854" w:type="dxa"/>
          </w:tcPr>
          <w:p w14:paraId="3383D67E">
            <w:pPr>
              <w:pStyle w:val="13"/>
              <w:spacing w:before="19"/>
              <w:ind w:left="194" w:right="184"/>
              <w:jc w:val="center"/>
              <w:rPr>
                <w:sz w:val="22"/>
              </w:rPr>
            </w:pPr>
            <w:r>
              <w:rPr>
                <w:spacing w:val="-2"/>
                <w:sz w:val="22"/>
              </w:rPr>
              <w:t>-</w:t>
            </w:r>
            <w:r>
              <w:rPr>
                <w:spacing w:val="-10"/>
                <w:sz w:val="22"/>
              </w:rPr>
              <w:t>-</w:t>
            </w:r>
          </w:p>
        </w:tc>
        <w:tc>
          <w:tcPr>
            <w:tcW w:w="991" w:type="dxa"/>
          </w:tcPr>
          <w:p w14:paraId="7E41D4CB">
            <w:pPr>
              <w:pStyle w:val="13"/>
              <w:spacing w:before="19"/>
              <w:ind w:left="384"/>
              <w:rPr>
                <w:sz w:val="22"/>
              </w:rPr>
            </w:pPr>
            <w:r>
              <w:rPr>
                <w:spacing w:val="-2"/>
                <w:sz w:val="22"/>
              </w:rPr>
              <w:t>-</w:t>
            </w:r>
            <w:r>
              <w:rPr>
                <w:spacing w:val="-10"/>
                <w:sz w:val="22"/>
              </w:rPr>
              <w:t>-</w:t>
            </w:r>
          </w:p>
        </w:tc>
        <w:tc>
          <w:tcPr>
            <w:tcW w:w="855" w:type="dxa"/>
          </w:tcPr>
          <w:p w14:paraId="45121F80">
            <w:pPr>
              <w:pStyle w:val="13"/>
              <w:spacing w:before="19"/>
              <w:ind w:left="262"/>
              <w:rPr>
                <w:sz w:val="22"/>
              </w:rPr>
            </w:pPr>
            <w:r>
              <w:rPr>
                <w:spacing w:val="-5"/>
                <w:sz w:val="22"/>
              </w:rPr>
              <w:t>0.4</w:t>
            </w:r>
          </w:p>
        </w:tc>
        <w:tc>
          <w:tcPr>
            <w:tcW w:w="812" w:type="dxa"/>
          </w:tcPr>
          <w:p w14:paraId="46FC2E0F">
            <w:pPr>
              <w:pStyle w:val="13"/>
              <w:spacing w:before="19"/>
              <w:ind w:left="295"/>
              <w:rPr>
                <w:sz w:val="22"/>
              </w:rPr>
            </w:pPr>
            <w:r>
              <w:rPr>
                <w:spacing w:val="-5"/>
                <w:sz w:val="22"/>
              </w:rPr>
              <w:t>60</w:t>
            </w:r>
          </w:p>
        </w:tc>
      </w:tr>
      <w:tr w14:paraId="6AB34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1ED4060B">
            <w:pPr>
              <w:pStyle w:val="13"/>
              <w:spacing w:before="26"/>
              <w:ind w:left="98" w:right="88"/>
              <w:jc w:val="center"/>
              <w:rPr>
                <w:sz w:val="21"/>
              </w:rPr>
            </w:pPr>
            <w:r>
              <w:rPr>
                <w:spacing w:val="-4"/>
                <w:sz w:val="21"/>
              </w:rPr>
              <w:t>一楼报告厅</w:t>
            </w:r>
          </w:p>
        </w:tc>
        <w:tc>
          <w:tcPr>
            <w:tcW w:w="833" w:type="dxa"/>
          </w:tcPr>
          <w:p w14:paraId="322966A0">
            <w:pPr>
              <w:pStyle w:val="13"/>
              <w:spacing w:before="20" w:line="281" w:lineRule="exact"/>
              <w:ind w:left="251"/>
              <w:rPr>
                <w:sz w:val="22"/>
              </w:rPr>
            </w:pPr>
            <w:r>
              <w:rPr>
                <w:spacing w:val="-5"/>
                <w:sz w:val="22"/>
              </w:rPr>
              <w:t>300</w:t>
            </w:r>
          </w:p>
        </w:tc>
        <w:tc>
          <w:tcPr>
            <w:tcW w:w="895" w:type="dxa"/>
          </w:tcPr>
          <w:p w14:paraId="0EF491F8">
            <w:pPr>
              <w:pStyle w:val="13"/>
              <w:spacing w:before="24"/>
              <w:ind w:left="26" w:right="18"/>
              <w:jc w:val="center"/>
              <w:rPr>
                <w:rFonts w:ascii="Times New Roman"/>
                <w:sz w:val="24"/>
              </w:rPr>
            </w:pPr>
            <w:r>
              <w:rPr>
                <w:rFonts w:ascii="Times New Roman"/>
                <w:spacing w:val="-2"/>
                <w:sz w:val="24"/>
              </w:rPr>
              <w:t>307.21</w:t>
            </w:r>
          </w:p>
        </w:tc>
        <w:tc>
          <w:tcPr>
            <w:tcW w:w="854" w:type="dxa"/>
          </w:tcPr>
          <w:p w14:paraId="69591C73">
            <w:pPr>
              <w:pStyle w:val="13"/>
              <w:spacing w:before="20" w:line="281" w:lineRule="exact"/>
              <w:ind w:left="194" w:right="185"/>
              <w:jc w:val="center"/>
              <w:rPr>
                <w:sz w:val="22"/>
              </w:rPr>
            </w:pPr>
            <w:r>
              <w:rPr>
                <w:spacing w:val="-4"/>
                <w:sz w:val="22"/>
              </w:rPr>
              <w:t>5.12</w:t>
            </w:r>
          </w:p>
        </w:tc>
        <w:tc>
          <w:tcPr>
            <w:tcW w:w="854" w:type="dxa"/>
          </w:tcPr>
          <w:p w14:paraId="095E79E0">
            <w:pPr>
              <w:pStyle w:val="13"/>
              <w:spacing w:before="20" w:line="281" w:lineRule="exact"/>
              <w:ind w:left="194" w:right="184"/>
              <w:jc w:val="center"/>
              <w:rPr>
                <w:sz w:val="22"/>
              </w:rPr>
            </w:pPr>
            <w:r>
              <w:rPr>
                <w:spacing w:val="-4"/>
                <w:sz w:val="22"/>
              </w:rPr>
              <w:t>8.00</w:t>
            </w:r>
          </w:p>
        </w:tc>
        <w:tc>
          <w:tcPr>
            <w:tcW w:w="991" w:type="dxa"/>
          </w:tcPr>
          <w:p w14:paraId="46735A3D">
            <w:pPr>
              <w:pStyle w:val="13"/>
              <w:spacing w:before="20" w:line="281" w:lineRule="exact"/>
              <w:ind w:left="384"/>
              <w:rPr>
                <w:sz w:val="22"/>
              </w:rPr>
            </w:pPr>
            <w:r>
              <w:rPr>
                <w:spacing w:val="-5"/>
                <w:sz w:val="22"/>
              </w:rPr>
              <w:t>19</w:t>
            </w:r>
          </w:p>
        </w:tc>
        <w:tc>
          <w:tcPr>
            <w:tcW w:w="855" w:type="dxa"/>
          </w:tcPr>
          <w:p w14:paraId="0FBFDF69">
            <w:pPr>
              <w:pStyle w:val="13"/>
              <w:spacing w:before="20" w:line="281" w:lineRule="exact"/>
              <w:ind w:left="262"/>
              <w:rPr>
                <w:sz w:val="22"/>
              </w:rPr>
            </w:pPr>
            <w:r>
              <w:rPr>
                <w:spacing w:val="-5"/>
                <w:sz w:val="22"/>
              </w:rPr>
              <w:t>0.6</w:t>
            </w:r>
          </w:p>
        </w:tc>
        <w:tc>
          <w:tcPr>
            <w:tcW w:w="812" w:type="dxa"/>
          </w:tcPr>
          <w:p w14:paraId="077DC14D">
            <w:pPr>
              <w:pStyle w:val="13"/>
              <w:spacing w:before="20" w:line="281" w:lineRule="exact"/>
              <w:ind w:left="295"/>
              <w:rPr>
                <w:sz w:val="22"/>
              </w:rPr>
            </w:pPr>
            <w:r>
              <w:rPr>
                <w:spacing w:val="-5"/>
                <w:sz w:val="22"/>
              </w:rPr>
              <w:t>80</w:t>
            </w:r>
          </w:p>
        </w:tc>
      </w:tr>
      <w:tr w14:paraId="2CAC4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Borders>
              <w:left w:val="nil"/>
            </w:tcBorders>
          </w:tcPr>
          <w:p w14:paraId="78D9A2A1">
            <w:pPr>
              <w:pStyle w:val="13"/>
              <w:spacing w:before="20"/>
              <w:ind w:left="576" w:right="561"/>
              <w:jc w:val="center"/>
              <w:rPr>
                <w:sz w:val="22"/>
              </w:rPr>
            </w:pPr>
            <w:r>
              <w:rPr>
                <w:spacing w:val="-4"/>
                <w:sz w:val="22"/>
              </w:rPr>
              <w:t>大阶梯教室</w:t>
            </w:r>
          </w:p>
        </w:tc>
        <w:tc>
          <w:tcPr>
            <w:tcW w:w="833" w:type="dxa"/>
          </w:tcPr>
          <w:p w14:paraId="3B6001AB">
            <w:pPr>
              <w:pStyle w:val="13"/>
              <w:spacing w:before="20"/>
              <w:ind w:left="251"/>
              <w:rPr>
                <w:sz w:val="22"/>
              </w:rPr>
            </w:pPr>
            <w:r>
              <w:rPr>
                <w:spacing w:val="-5"/>
                <w:sz w:val="22"/>
              </w:rPr>
              <w:t>300</w:t>
            </w:r>
          </w:p>
        </w:tc>
        <w:tc>
          <w:tcPr>
            <w:tcW w:w="895" w:type="dxa"/>
          </w:tcPr>
          <w:p w14:paraId="429BAF01">
            <w:pPr>
              <w:pStyle w:val="13"/>
              <w:spacing w:before="23"/>
              <w:ind w:left="26" w:right="18"/>
              <w:jc w:val="center"/>
              <w:rPr>
                <w:rFonts w:ascii="Times New Roman"/>
                <w:sz w:val="24"/>
              </w:rPr>
            </w:pPr>
            <w:r>
              <w:rPr>
                <w:rFonts w:ascii="Times New Roman"/>
                <w:spacing w:val="-2"/>
                <w:sz w:val="24"/>
              </w:rPr>
              <w:t>314.05</w:t>
            </w:r>
          </w:p>
        </w:tc>
        <w:tc>
          <w:tcPr>
            <w:tcW w:w="854" w:type="dxa"/>
          </w:tcPr>
          <w:p w14:paraId="2F84BF87">
            <w:pPr>
              <w:pStyle w:val="13"/>
              <w:spacing w:before="20"/>
              <w:ind w:left="194" w:right="185"/>
              <w:jc w:val="center"/>
              <w:rPr>
                <w:sz w:val="22"/>
              </w:rPr>
            </w:pPr>
            <w:r>
              <w:rPr>
                <w:spacing w:val="-4"/>
                <w:sz w:val="22"/>
              </w:rPr>
              <w:t>5.77</w:t>
            </w:r>
          </w:p>
        </w:tc>
        <w:tc>
          <w:tcPr>
            <w:tcW w:w="854" w:type="dxa"/>
          </w:tcPr>
          <w:p w14:paraId="6B1C8281">
            <w:pPr>
              <w:pStyle w:val="13"/>
              <w:spacing w:before="20"/>
              <w:ind w:left="194" w:right="184"/>
              <w:jc w:val="center"/>
              <w:rPr>
                <w:sz w:val="22"/>
              </w:rPr>
            </w:pPr>
            <w:r>
              <w:rPr>
                <w:spacing w:val="-4"/>
                <w:sz w:val="22"/>
              </w:rPr>
              <w:t>8.00</w:t>
            </w:r>
          </w:p>
        </w:tc>
        <w:tc>
          <w:tcPr>
            <w:tcW w:w="991" w:type="dxa"/>
          </w:tcPr>
          <w:p w14:paraId="1663ADB3">
            <w:pPr>
              <w:pStyle w:val="13"/>
              <w:spacing w:before="20"/>
              <w:ind w:left="384"/>
              <w:rPr>
                <w:sz w:val="22"/>
              </w:rPr>
            </w:pPr>
            <w:r>
              <w:rPr>
                <w:spacing w:val="-5"/>
                <w:sz w:val="22"/>
              </w:rPr>
              <w:t>19</w:t>
            </w:r>
          </w:p>
        </w:tc>
        <w:tc>
          <w:tcPr>
            <w:tcW w:w="855" w:type="dxa"/>
          </w:tcPr>
          <w:p w14:paraId="3FEB74CC">
            <w:pPr>
              <w:pStyle w:val="13"/>
              <w:spacing w:before="20"/>
              <w:ind w:left="262"/>
              <w:rPr>
                <w:sz w:val="22"/>
              </w:rPr>
            </w:pPr>
            <w:r>
              <w:rPr>
                <w:spacing w:val="-5"/>
                <w:sz w:val="22"/>
              </w:rPr>
              <w:t>0.6</w:t>
            </w:r>
          </w:p>
        </w:tc>
        <w:tc>
          <w:tcPr>
            <w:tcW w:w="812" w:type="dxa"/>
          </w:tcPr>
          <w:p w14:paraId="6B48E519">
            <w:pPr>
              <w:pStyle w:val="13"/>
              <w:spacing w:before="20"/>
              <w:ind w:left="295"/>
              <w:rPr>
                <w:sz w:val="22"/>
              </w:rPr>
            </w:pPr>
            <w:r>
              <w:rPr>
                <w:spacing w:val="-5"/>
                <w:sz w:val="22"/>
              </w:rPr>
              <w:t>80</w:t>
            </w:r>
          </w:p>
        </w:tc>
      </w:tr>
      <w:tr w14:paraId="2C075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2264" w:type="dxa"/>
          </w:tcPr>
          <w:p w14:paraId="2B3C5F71">
            <w:pPr>
              <w:pStyle w:val="13"/>
              <w:spacing w:before="29"/>
              <w:ind w:left="98" w:right="91"/>
              <w:jc w:val="center"/>
              <w:rPr>
                <w:sz w:val="21"/>
              </w:rPr>
            </w:pPr>
            <w:r>
              <w:rPr>
                <w:spacing w:val="-5"/>
                <w:sz w:val="21"/>
              </w:rPr>
              <w:t>电教室</w:t>
            </w:r>
          </w:p>
        </w:tc>
        <w:tc>
          <w:tcPr>
            <w:tcW w:w="833" w:type="dxa"/>
          </w:tcPr>
          <w:p w14:paraId="6A6D31A6">
            <w:pPr>
              <w:pStyle w:val="13"/>
              <w:spacing w:before="24"/>
              <w:ind w:left="251"/>
              <w:rPr>
                <w:sz w:val="22"/>
              </w:rPr>
            </w:pPr>
            <w:r>
              <w:rPr>
                <w:spacing w:val="-5"/>
                <w:sz w:val="22"/>
              </w:rPr>
              <w:t>300</w:t>
            </w:r>
          </w:p>
        </w:tc>
        <w:tc>
          <w:tcPr>
            <w:tcW w:w="895" w:type="dxa"/>
          </w:tcPr>
          <w:p w14:paraId="033409EC">
            <w:pPr>
              <w:pStyle w:val="13"/>
              <w:spacing w:before="27"/>
              <w:ind w:left="26" w:right="18"/>
              <w:jc w:val="center"/>
              <w:rPr>
                <w:rFonts w:ascii="Times New Roman"/>
                <w:sz w:val="24"/>
              </w:rPr>
            </w:pPr>
            <w:r>
              <w:rPr>
                <w:rFonts w:ascii="Times New Roman"/>
                <w:spacing w:val="-2"/>
                <w:sz w:val="24"/>
              </w:rPr>
              <w:t>328.23</w:t>
            </w:r>
          </w:p>
        </w:tc>
        <w:tc>
          <w:tcPr>
            <w:tcW w:w="854" w:type="dxa"/>
          </w:tcPr>
          <w:p w14:paraId="1350BBF2">
            <w:pPr>
              <w:pStyle w:val="13"/>
              <w:spacing w:before="24"/>
              <w:ind w:left="194" w:right="185"/>
              <w:jc w:val="center"/>
              <w:rPr>
                <w:sz w:val="22"/>
              </w:rPr>
            </w:pPr>
            <w:r>
              <w:rPr>
                <w:spacing w:val="-4"/>
                <w:sz w:val="22"/>
              </w:rPr>
              <w:t>6.89</w:t>
            </w:r>
          </w:p>
        </w:tc>
        <w:tc>
          <w:tcPr>
            <w:tcW w:w="854" w:type="dxa"/>
          </w:tcPr>
          <w:p w14:paraId="05C97002">
            <w:pPr>
              <w:pStyle w:val="13"/>
              <w:spacing w:before="24"/>
              <w:ind w:left="194" w:right="184"/>
              <w:jc w:val="center"/>
              <w:rPr>
                <w:sz w:val="22"/>
              </w:rPr>
            </w:pPr>
            <w:r>
              <w:rPr>
                <w:spacing w:val="-4"/>
                <w:sz w:val="22"/>
              </w:rPr>
              <w:t>8.00</w:t>
            </w:r>
          </w:p>
        </w:tc>
        <w:tc>
          <w:tcPr>
            <w:tcW w:w="991" w:type="dxa"/>
          </w:tcPr>
          <w:p w14:paraId="16ECCC31">
            <w:pPr>
              <w:pStyle w:val="13"/>
              <w:spacing w:before="24"/>
              <w:ind w:left="384"/>
              <w:rPr>
                <w:sz w:val="22"/>
              </w:rPr>
            </w:pPr>
            <w:r>
              <w:rPr>
                <w:spacing w:val="-5"/>
                <w:sz w:val="22"/>
              </w:rPr>
              <w:t>19</w:t>
            </w:r>
          </w:p>
        </w:tc>
        <w:tc>
          <w:tcPr>
            <w:tcW w:w="855" w:type="dxa"/>
          </w:tcPr>
          <w:p w14:paraId="5A0FD158">
            <w:pPr>
              <w:pStyle w:val="13"/>
              <w:spacing w:before="24"/>
              <w:ind w:left="262"/>
              <w:rPr>
                <w:sz w:val="22"/>
              </w:rPr>
            </w:pPr>
            <w:r>
              <w:rPr>
                <w:spacing w:val="-5"/>
                <w:sz w:val="22"/>
              </w:rPr>
              <w:t>0.6</w:t>
            </w:r>
          </w:p>
        </w:tc>
        <w:tc>
          <w:tcPr>
            <w:tcW w:w="812" w:type="dxa"/>
          </w:tcPr>
          <w:p w14:paraId="3B126978">
            <w:pPr>
              <w:pStyle w:val="13"/>
              <w:spacing w:before="24"/>
              <w:ind w:left="295"/>
              <w:rPr>
                <w:sz w:val="22"/>
              </w:rPr>
            </w:pPr>
            <w:r>
              <w:rPr>
                <w:spacing w:val="-5"/>
                <w:sz w:val="22"/>
              </w:rPr>
              <w:t>80</w:t>
            </w:r>
          </w:p>
        </w:tc>
      </w:tr>
    </w:tbl>
    <w:p w14:paraId="19F2DCE5">
      <w:pPr>
        <w:pStyle w:val="4"/>
        <w:rPr>
          <w:sz w:val="20"/>
        </w:rPr>
      </w:pPr>
    </w:p>
    <w:p w14:paraId="53324637">
      <w:pPr>
        <w:pStyle w:val="4"/>
        <w:spacing w:before="175" w:after="54"/>
        <w:ind w:left="800"/>
      </w:pPr>
      <w:r>
        <w:rPr>
          <w:spacing w:val="-2"/>
        </w:rPr>
        <w:t>照明功率密度统计表：（填写检测值</w:t>
      </w:r>
      <w:r>
        <w:rPr>
          <w:spacing w:val="-10"/>
        </w:rPr>
        <w:t>）</w:t>
      </w:r>
    </w:p>
    <w:tbl>
      <w:tblPr>
        <w:tblStyle w:val="9"/>
        <w:tblW w:w="0" w:type="auto"/>
        <w:tblInd w:w="8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1560"/>
        <w:gridCol w:w="1417"/>
        <w:gridCol w:w="1418"/>
        <w:gridCol w:w="1417"/>
        <w:gridCol w:w="1418"/>
      </w:tblGrid>
      <w:tr w14:paraId="794FE3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2694" w:type="dxa"/>
            <w:gridSpan w:val="2"/>
            <w:vMerge w:val="restart"/>
            <w:tcBorders>
              <w:bottom w:val="single" w:color="000000" w:sz="4" w:space="0"/>
              <w:right w:val="single" w:color="000000" w:sz="4" w:space="0"/>
            </w:tcBorders>
          </w:tcPr>
          <w:p w14:paraId="5DC14F2F">
            <w:pPr>
              <w:pStyle w:val="13"/>
              <w:spacing w:before="12"/>
              <w:rPr>
                <w:sz w:val="18"/>
              </w:rPr>
            </w:pPr>
          </w:p>
          <w:p w14:paraId="59866E43">
            <w:pPr>
              <w:pStyle w:val="13"/>
              <w:ind w:left="717"/>
              <w:rPr>
                <w:sz w:val="21"/>
              </w:rPr>
            </w:pPr>
            <w:r>
              <w:rPr>
                <w:spacing w:val="-4"/>
                <w:sz w:val="21"/>
              </w:rPr>
              <w:t>主要功能房间</w:t>
            </w:r>
          </w:p>
        </w:tc>
        <w:tc>
          <w:tcPr>
            <w:tcW w:w="2835" w:type="dxa"/>
            <w:gridSpan w:val="2"/>
            <w:tcBorders>
              <w:left w:val="single" w:color="000000" w:sz="4" w:space="0"/>
              <w:bottom w:val="single" w:color="000000" w:sz="4" w:space="0"/>
              <w:right w:val="single" w:color="000000" w:sz="4" w:space="0"/>
            </w:tcBorders>
          </w:tcPr>
          <w:p w14:paraId="1FA658C8">
            <w:pPr>
              <w:pStyle w:val="13"/>
              <w:spacing w:before="51"/>
              <w:ind w:left="781"/>
              <w:rPr>
                <w:sz w:val="21"/>
              </w:rPr>
            </w:pPr>
            <w:r>
              <w:rPr>
                <w:spacing w:val="-4"/>
                <w:sz w:val="21"/>
              </w:rPr>
              <w:t>照度值（</w:t>
            </w:r>
            <w:r>
              <w:rPr>
                <w:rFonts w:ascii="Times New Roman" w:eastAsia="Times New Roman"/>
                <w:spacing w:val="-4"/>
                <w:sz w:val="21"/>
              </w:rPr>
              <w:t>Lx</w:t>
            </w:r>
            <w:r>
              <w:rPr>
                <w:spacing w:val="-4"/>
                <w:sz w:val="21"/>
              </w:rPr>
              <w:t>）</w:t>
            </w:r>
          </w:p>
        </w:tc>
        <w:tc>
          <w:tcPr>
            <w:tcW w:w="2835" w:type="dxa"/>
            <w:gridSpan w:val="2"/>
            <w:tcBorders>
              <w:left w:val="single" w:color="000000" w:sz="4" w:space="0"/>
              <w:bottom w:val="single" w:color="000000" w:sz="4" w:space="0"/>
            </w:tcBorders>
          </w:tcPr>
          <w:p w14:paraId="1D553038">
            <w:pPr>
              <w:pStyle w:val="13"/>
              <w:spacing w:before="51"/>
              <w:ind w:left="408"/>
              <w:rPr>
                <w:rFonts w:ascii="Times New Roman" w:eastAsia="Times New Roman"/>
                <w:sz w:val="21"/>
              </w:rPr>
            </w:pPr>
            <w:r>
              <w:rPr>
                <w:spacing w:val="-2"/>
                <w:sz w:val="21"/>
              </w:rPr>
              <w:t>照明功率密度（</w:t>
            </w:r>
            <w:r>
              <w:rPr>
                <w:rFonts w:ascii="Times New Roman" w:eastAsia="Times New Roman"/>
                <w:spacing w:val="-2"/>
                <w:sz w:val="21"/>
              </w:rPr>
              <w:t>W/m</w:t>
            </w:r>
            <w:r>
              <w:rPr>
                <w:rFonts w:ascii="Times New Roman" w:eastAsia="Times New Roman"/>
                <w:spacing w:val="-2"/>
                <w:sz w:val="21"/>
                <w:vertAlign w:val="superscript"/>
              </w:rPr>
              <w:t>2</w:t>
            </w:r>
            <w:r>
              <w:rPr>
                <w:rFonts w:ascii="Times New Roman" w:eastAsia="Times New Roman"/>
                <w:spacing w:val="-2"/>
                <w:sz w:val="21"/>
                <w:vertAlign w:val="baseline"/>
              </w:rPr>
              <w:t>)</w:t>
            </w:r>
          </w:p>
        </w:tc>
      </w:tr>
      <w:tr w14:paraId="3A652D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2694" w:type="dxa"/>
            <w:gridSpan w:val="2"/>
            <w:vMerge w:val="continue"/>
            <w:tcBorders>
              <w:top w:val="nil"/>
              <w:bottom w:val="single" w:color="000000" w:sz="4" w:space="0"/>
              <w:right w:val="single" w:color="000000" w:sz="4" w:space="0"/>
            </w:tcBorders>
          </w:tcPr>
          <w:p w14:paraId="4737C1EE">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14:paraId="3EE41AE7">
            <w:pPr>
              <w:pStyle w:val="13"/>
              <w:spacing w:before="51"/>
              <w:ind w:left="397"/>
              <w:rPr>
                <w:sz w:val="21"/>
              </w:rPr>
            </w:pPr>
            <w:r>
              <w:rPr>
                <w:spacing w:val="-5"/>
                <w:sz w:val="21"/>
              </w:rPr>
              <w:t>设计值</w:t>
            </w:r>
          </w:p>
        </w:tc>
        <w:tc>
          <w:tcPr>
            <w:tcW w:w="1418" w:type="dxa"/>
            <w:tcBorders>
              <w:top w:val="single" w:color="000000" w:sz="4" w:space="0"/>
              <w:left w:val="single" w:color="000000" w:sz="4" w:space="0"/>
              <w:bottom w:val="single" w:color="000000" w:sz="4" w:space="0"/>
              <w:right w:val="single" w:color="000000" w:sz="4" w:space="0"/>
            </w:tcBorders>
          </w:tcPr>
          <w:p w14:paraId="4041834E">
            <w:pPr>
              <w:pStyle w:val="13"/>
              <w:spacing w:before="51"/>
              <w:ind w:left="398"/>
              <w:rPr>
                <w:sz w:val="21"/>
              </w:rPr>
            </w:pPr>
            <w:r>
              <w:rPr>
                <w:spacing w:val="-5"/>
                <w:sz w:val="21"/>
              </w:rPr>
              <w:t>标准值</w:t>
            </w:r>
          </w:p>
        </w:tc>
        <w:tc>
          <w:tcPr>
            <w:tcW w:w="1417" w:type="dxa"/>
            <w:tcBorders>
              <w:top w:val="single" w:color="000000" w:sz="4" w:space="0"/>
              <w:left w:val="single" w:color="000000" w:sz="4" w:space="0"/>
              <w:bottom w:val="single" w:color="000000" w:sz="4" w:space="0"/>
              <w:right w:val="single" w:color="000000" w:sz="4" w:space="0"/>
            </w:tcBorders>
          </w:tcPr>
          <w:p w14:paraId="0F596DDF">
            <w:pPr>
              <w:pStyle w:val="13"/>
              <w:spacing w:before="51"/>
              <w:ind w:left="396"/>
              <w:rPr>
                <w:sz w:val="21"/>
              </w:rPr>
            </w:pPr>
            <w:r>
              <w:rPr>
                <w:spacing w:val="-5"/>
                <w:sz w:val="21"/>
              </w:rPr>
              <w:t>设计值</w:t>
            </w:r>
          </w:p>
        </w:tc>
        <w:tc>
          <w:tcPr>
            <w:tcW w:w="1418" w:type="dxa"/>
            <w:tcBorders>
              <w:top w:val="single" w:color="000000" w:sz="4" w:space="0"/>
              <w:left w:val="single" w:color="000000" w:sz="4" w:space="0"/>
              <w:bottom w:val="single" w:color="000000" w:sz="4" w:space="0"/>
            </w:tcBorders>
          </w:tcPr>
          <w:p w14:paraId="51F6FA5C">
            <w:pPr>
              <w:pStyle w:val="13"/>
              <w:spacing w:before="51"/>
              <w:ind w:left="397"/>
              <w:rPr>
                <w:sz w:val="21"/>
              </w:rPr>
            </w:pPr>
            <w:r>
              <w:rPr>
                <w:spacing w:val="-5"/>
                <w:sz w:val="21"/>
              </w:rPr>
              <w:t>现行值</w:t>
            </w:r>
          </w:p>
        </w:tc>
      </w:tr>
      <w:tr w14:paraId="1089D2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134" w:type="dxa"/>
            <w:vMerge w:val="restart"/>
            <w:tcBorders>
              <w:top w:val="single" w:color="000000" w:sz="4" w:space="0"/>
              <w:bottom w:val="nil"/>
            </w:tcBorders>
          </w:tcPr>
          <w:p w14:paraId="4B03578C">
            <w:pPr>
              <w:pStyle w:val="13"/>
              <w:spacing w:before="1"/>
              <w:rPr>
                <w:sz w:val="14"/>
              </w:rPr>
            </w:pPr>
          </w:p>
          <w:p w14:paraId="79DA0A53">
            <w:pPr>
              <w:pStyle w:val="13"/>
              <w:ind w:left="146"/>
              <w:rPr>
                <w:sz w:val="21"/>
              </w:rPr>
            </w:pPr>
            <w:r>
              <w:rPr>
                <w:spacing w:val="-7"/>
                <w:sz w:val="21"/>
              </w:rPr>
              <w:t>房间类型</w:t>
            </w:r>
          </w:p>
        </w:tc>
        <w:tc>
          <w:tcPr>
            <w:tcW w:w="1560" w:type="dxa"/>
            <w:tcBorders>
              <w:top w:val="single" w:color="000000" w:sz="4" w:space="0"/>
              <w:bottom w:val="single" w:color="000000" w:sz="4" w:space="0"/>
              <w:right w:val="single" w:color="000000" w:sz="4" w:space="0"/>
            </w:tcBorders>
          </w:tcPr>
          <w:p w14:paraId="499C9DB7">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032CD6E5">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6437CDF3">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538912CA">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04CE6A2A">
            <w:pPr>
              <w:pStyle w:val="13"/>
              <w:rPr>
                <w:rFonts w:ascii="Times New Roman"/>
                <w:sz w:val="20"/>
              </w:rPr>
            </w:pPr>
          </w:p>
        </w:tc>
      </w:tr>
      <w:tr w14:paraId="784AF7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1134" w:type="dxa"/>
            <w:vMerge w:val="continue"/>
            <w:tcBorders>
              <w:top w:val="nil"/>
              <w:bottom w:val="nil"/>
            </w:tcBorders>
          </w:tcPr>
          <w:p w14:paraId="6DD937DE">
            <w:pPr>
              <w:rPr>
                <w:sz w:val="2"/>
                <w:szCs w:val="2"/>
              </w:rPr>
            </w:pPr>
          </w:p>
        </w:tc>
        <w:tc>
          <w:tcPr>
            <w:tcW w:w="1560" w:type="dxa"/>
            <w:tcBorders>
              <w:top w:val="single" w:color="000000" w:sz="4" w:space="0"/>
              <w:bottom w:val="single" w:color="000000" w:sz="4" w:space="0"/>
              <w:right w:val="single" w:color="000000" w:sz="4" w:space="0"/>
            </w:tcBorders>
          </w:tcPr>
          <w:p w14:paraId="5B220F13">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3A60C7A4">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3B4CCE9F">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2E19E4FA">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438FA16F">
            <w:pPr>
              <w:pStyle w:val="13"/>
              <w:rPr>
                <w:rFonts w:ascii="Times New Roman"/>
                <w:sz w:val="20"/>
              </w:rPr>
            </w:pPr>
          </w:p>
        </w:tc>
      </w:tr>
    </w:tbl>
    <w:p w14:paraId="1610F1C3">
      <w:pPr>
        <w:spacing w:after="0"/>
        <w:rPr>
          <w:rFonts w:ascii="Times New Roman"/>
          <w:sz w:val="20"/>
        </w:rPr>
        <w:sectPr>
          <w:pgSz w:w="11910" w:h="16840"/>
          <w:pgMar w:top="1100" w:right="920" w:bottom="1180" w:left="1000" w:header="878" w:footer="993" w:gutter="0"/>
          <w:cols w:space="720" w:num="1"/>
        </w:sectPr>
      </w:pPr>
    </w:p>
    <w:p w14:paraId="12F44039">
      <w:pPr>
        <w:pStyle w:val="4"/>
        <w:spacing w:before="1"/>
        <w:rPr>
          <w:sz w:val="25"/>
        </w:rPr>
      </w:pPr>
      <w:r>
        <w:pict>
          <v:rect id="docshape333" o:spid="_x0000_s1675" o:spt="1" style="position:absolute;left:0pt;margin-left:90pt;margin-top:55.2pt;height:0.7pt;width:415.3pt;mso-position-horizontal-relative:page;mso-position-vertical-relative:page;z-index:-251504640;mso-width-relative:page;mso-height-relative:page;" fillcolor="#000000" filled="t" stroked="f" coordsize="21600,21600">
            <v:path/>
            <v:fill on="t" focussize="0,0"/>
            <v:stroke on="f"/>
            <v:imagedata o:title=""/>
            <o:lock v:ext="edit"/>
          </v:rect>
        </w:pict>
      </w:r>
    </w:p>
    <w:tbl>
      <w:tblPr>
        <w:tblStyle w:val="9"/>
        <w:tblW w:w="0" w:type="auto"/>
        <w:tblInd w:w="8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1560"/>
        <w:gridCol w:w="1417"/>
        <w:gridCol w:w="1418"/>
        <w:gridCol w:w="1417"/>
        <w:gridCol w:w="1418"/>
      </w:tblGrid>
      <w:tr w14:paraId="3BAB9C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restart"/>
            <w:tcBorders>
              <w:top w:val="nil"/>
              <w:bottom w:val="single" w:color="000000" w:sz="4" w:space="0"/>
            </w:tcBorders>
          </w:tcPr>
          <w:p w14:paraId="2942C144">
            <w:pPr>
              <w:pStyle w:val="13"/>
              <w:rPr>
                <w:rFonts w:ascii="Times New Roman"/>
                <w:sz w:val="20"/>
              </w:rPr>
            </w:pPr>
          </w:p>
        </w:tc>
        <w:tc>
          <w:tcPr>
            <w:tcW w:w="1560" w:type="dxa"/>
            <w:tcBorders>
              <w:top w:val="nil"/>
              <w:bottom w:val="single" w:color="000000" w:sz="4" w:space="0"/>
              <w:right w:val="single" w:color="000000" w:sz="4" w:space="0"/>
            </w:tcBorders>
          </w:tcPr>
          <w:p w14:paraId="4FF21EC2">
            <w:pPr>
              <w:pStyle w:val="13"/>
              <w:rPr>
                <w:rFonts w:ascii="Times New Roman"/>
                <w:sz w:val="20"/>
              </w:rPr>
            </w:pPr>
          </w:p>
        </w:tc>
        <w:tc>
          <w:tcPr>
            <w:tcW w:w="1417" w:type="dxa"/>
            <w:tcBorders>
              <w:top w:val="nil"/>
              <w:left w:val="single" w:color="000000" w:sz="4" w:space="0"/>
              <w:bottom w:val="single" w:color="000000" w:sz="4" w:space="0"/>
              <w:right w:val="single" w:color="000000" w:sz="4" w:space="0"/>
            </w:tcBorders>
          </w:tcPr>
          <w:p w14:paraId="1B942686">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6AE4DBEE">
            <w:pPr>
              <w:pStyle w:val="13"/>
              <w:rPr>
                <w:rFonts w:ascii="Times New Roman"/>
                <w:sz w:val="20"/>
              </w:rPr>
            </w:pPr>
          </w:p>
        </w:tc>
        <w:tc>
          <w:tcPr>
            <w:tcW w:w="1417" w:type="dxa"/>
            <w:tcBorders>
              <w:top w:val="nil"/>
              <w:left w:val="single" w:color="000000" w:sz="4" w:space="0"/>
              <w:bottom w:val="single" w:color="000000" w:sz="4" w:space="0"/>
              <w:right w:val="single" w:color="000000" w:sz="4" w:space="0"/>
            </w:tcBorders>
          </w:tcPr>
          <w:p w14:paraId="65F5B34E">
            <w:pPr>
              <w:pStyle w:val="13"/>
              <w:rPr>
                <w:rFonts w:ascii="Times New Roman"/>
                <w:sz w:val="20"/>
              </w:rPr>
            </w:pPr>
          </w:p>
        </w:tc>
        <w:tc>
          <w:tcPr>
            <w:tcW w:w="1418" w:type="dxa"/>
            <w:tcBorders>
              <w:top w:val="nil"/>
              <w:left w:val="single" w:color="000000" w:sz="4" w:space="0"/>
              <w:bottom w:val="single" w:color="000000" w:sz="4" w:space="0"/>
            </w:tcBorders>
          </w:tcPr>
          <w:p w14:paraId="3D757AE6">
            <w:pPr>
              <w:pStyle w:val="13"/>
              <w:rPr>
                <w:rFonts w:ascii="Times New Roman"/>
                <w:sz w:val="20"/>
              </w:rPr>
            </w:pPr>
          </w:p>
        </w:tc>
      </w:tr>
      <w:tr w14:paraId="266A04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134" w:type="dxa"/>
            <w:vMerge w:val="continue"/>
            <w:tcBorders>
              <w:top w:val="nil"/>
              <w:bottom w:val="single" w:color="000000" w:sz="4" w:space="0"/>
            </w:tcBorders>
          </w:tcPr>
          <w:p w14:paraId="7F159436">
            <w:pPr>
              <w:rPr>
                <w:sz w:val="2"/>
                <w:szCs w:val="2"/>
              </w:rPr>
            </w:pPr>
          </w:p>
        </w:tc>
        <w:tc>
          <w:tcPr>
            <w:tcW w:w="1560" w:type="dxa"/>
            <w:tcBorders>
              <w:top w:val="single" w:color="000000" w:sz="4" w:space="0"/>
              <w:bottom w:val="single" w:color="000000" w:sz="4" w:space="0"/>
              <w:right w:val="single" w:color="000000" w:sz="4" w:space="0"/>
            </w:tcBorders>
          </w:tcPr>
          <w:p w14:paraId="31710B4E">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43BD520D">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5FC6DBAE">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2A77659C">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402645BB">
            <w:pPr>
              <w:pStyle w:val="13"/>
              <w:rPr>
                <w:rFonts w:ascii="Times New Roman"/>
                <w:sz w:val="20"/>
              </w:rPr>
            </w:pPr>
          </w:p>
        </w:tc>
      </w:tr>
      <w:tr w14:paraId="19FED7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134" w:type="dxa"/>
            <w:vMerge w:val="restart"/>
            <w:tcBorders>
              <w:top w:val="single" w:color="000000" w:sz="4" w:space="0"/>
              <w:bottom w:val="single" w:color="000000" w:sz="4" w:space="0"/>
            </w:tcBorders>
          </w:tcPr>
          <w:p w14:paraId="6D373B3F">
            <w:pPr>
              <w:pStyle w:val="13"/>
              <w:rPr>
                <w:rFonts w:ascii="Times New Roman"/>
                <w:sz w:val="20"/>
              </w:rPr>
            </w:pPr>
          </w:p>
        </w:tc>
        <w:tc>
          <w:tcPr>
            <w:tcW w:w="1560" w:type="dxa"/>
            <w:tcBorders>
              <w:top w:val="single" w:color="000000" w:sz="4" w:space="0"/>
              <w:bottom w:val="single" w:color="000000" w:sz="4" w:space="0"/>
              <w:right w:val="single" w:color="000000" w:sz="4" w:space="0"/>
            </w:tcBorders>
          </w:tcPr>
          <w:p w14:paraId="2D647BCE">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054016B2">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4FA4B366">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34C13039">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766E847D">
            <w:pPr>
              <w:pStyle w:val="13"/>
              <w:rPr>
                <w:rFonts w:ascii="Times New Roman"/>
                <w:sz w:val="20"/>
              </w:rPr>
            </w:pPr>
          </w:p>
        </w:tc>
      </w:tr>
      <w:tr w14:paraId="1599CE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134" w:type="dxa"/>
            <w:vMerge w:val="continue"/>
            <w:tcBorders>
              <w:top w:val="nil"/>
              <w:bottom w:val="single" w:color="000000" w:sz="4" w:space="0"/>
            </w:tcBorders>
          </w:tcPr>
          <w:p w14:paraId="10F6C2EC">
            <w:pPr>
              <w:rPr>
                <w:sz w:val="2"/>
                <w:szCs w:val="2"/>
              </w:rPr>
            </w:pPr>
          </w:p>
        </w:tc>
        <w:tc>
          <w:tcPr>
            <w:tcW w:w="1560" w:type="dxa"/>
            <w:tcBorders>
              <w:top w:val="single" w:color="000000" w:sz="4" w:space="0"/>
              <w:bottom w:val="single" w:color="000000" w:sz="4" w:space="0"/>
              <w:right w:val="single" w:color="000000" w:sz="4" w:space="0"/>
            </w:tcBorders>
          </w:tcPr>
          <w:p w14:paraId="6881884D">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7C7ACB9B">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708F612F">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0B87A472">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4C0B91EB">
            <w:pPr>
              <w:pStyle w:val="13"/>
              <w:rPr>
                <w:rFonts w:ascii="Times New Roman"/>
                <w:sz w:val="20"/>
              </w:rPr>
            </w:pPr>
          </w:p>
        </w:tc>
      </w:tr>
      <w:tr w14:paraId="494202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134" w:type="dxa"/>
            <w:vMerge w:val="continue"/>
            <w:tcBorders>
              <w:top w:val="nil"/>
              <w:bottom w:val="single" w:color="000000" w:sz="4" w:space="0"/>
            </w:tcBorders>
          </w:tcPr>
          <w:p w14:paraId="3AB9361B">
            <w:pPr>
              <w:rPr>
                <w:sz w:val="2"/>
                <w:szCs w:val="2"/>
              </w:rPr>
            </w:pPr>
          </w:p>
        </w:tc>
        <w:tc>
          <w:tcPr>
            <w:tcW w:w="1560" w:type="dxa"/>
            <w:tcBorders>
              <w:top w:val="single" w:color="000000" w:sz="4" w:space="0"/>
              <w:bottom w:val="single" w:color="000000" w:sz="4" w:space="0"/>
              <w:right w:val="single" w:color="000000" w:sz="4" w:space="0"/>
            </w:tcBorders>
          </w:tcPr>
          <w:p w14:paraId="740F017F">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17BAD528">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38F18026">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652D5529">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3393EDFB">
            <w:pPr>
              <w:pStyle w:val="13"/>
              <w:rPr>
                <w:rFonts w:ascii="Times New Roman"/>
                <w:sz w:val="20"/>
              </w:rPr>
            </w:pPr>
          </w:p>
        </w:tc>
      </w:tr>
      <w:tr w14:paraId="17EBB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134" w:type="dxa"/>
            <w:vMerge w:val="continue"/>
            <w:tcBorders>
              <w:top w:val="nil"/>
              <w:bottom w:val="single" w:color="000000" w:sz="4" w:space="0"/>
            </w:tcBorders>
          </w:tcPr>
          <w:p w14:paraId="1B6F46C2">
            <w:pPr>
              <w:rPr>
                <w:sz w:val="2"/>
                <w:szCs w:val="2"/>
              </w:rPr>
            </w:pPr>
          </w:p>
        </w:tc>
        <w:tc>
          <w:tcPr>
            <w:tcW w:w="1560" w:type="dxa"/>
            <w:tcBorders>
              <w:top w:val="single" w:color="000000" w:sz="4" w:space="0"/>
              <w:bottom w:val="single" w:color="000000" w:sz="4" w:space="0"/>
              <w:right w:val="single" w:color="000000" w:sz="4" w:space="0"/>
            </w:tcBorders>
          </w:tcPr>
          <w:p w14:paraId="74A0DBC4">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3CBCB880">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64AE00AB">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051860F3">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66E4F41B">
            <w:pPr>
              <w:pStyle w:val="13"/>
              <w:rPr>
                <w:rFonts w:ascii="Times New Roman"/>
                <w:sz w:val="20"/>
              </w:rPr>
            </w:pPr>
          </w:p>
        </w:tc>
      </w:tr>
    </w:tbl>
    <w:p w14:paraId="31BBB68A">
      <w:pPr>
        <w:pStyle w:val="4"/>
        <w:spacing w:before="12"/>
        <w:rPr>
          <w:sz w:val="25"/>
        </w:rPr>
      </w:pPr>
    </w:p>
    <w:p w14:paraId="2CE1370F">
      <w:pPr>
        <w:pStyle w:val="3"/>
        <w:spacing w:before="77" w:after="32"/>
        <w:rPr>
          <w:rFonts w:hint="eastAsia" w:ascii="宋体" w:eastAsia="宋体"/>
        </w:rPr>
      </w:pPr>
      <w:r>
        <w:pict>
          <v:group id="docshapegroup334" o:spid="_x0000_s1676" o:spt="203" style="position:absolute;left:0pt;margin-left:84.35pt;margin-top:15.95pt;height:413.6pt;width:426.6pt;mso-position-horizontal-relative:page;z-index:-251505664;mso-width-relative:page;mso-height-relative:page;" coordorigin="1687,319" coordsize="8532,8272">
            <o:lock v:ext="edit"/>
            <v:shape id="docshape335" o:spid="_x0000_s1677" o:spt="75" type="#_x0000_t75" style="position:absolute;left:1817;top:319;height:8272;width:8218;" filled="f" stroked="f" coordsize="21600,21600">
              <v:path/>
              <v:fill on="f" focussize="0,0"/>
              <v:stroke on="f"/>
              <v:imagedata r:id="rId43" o:title=""/>
              <o:lock v:ext="edit" aspectratio="t"/>
            </v:shape>
            <v:shape id="docshape336" o:spid="_x0000_s1678" style="position:absolute;left:1687;top:5853;height:1149;width:8532;" filled="f" stroked="t" coordorigin="1687,5854" coordsize="8532,1149" path="m1687,5859l10219,5859m1687,7003l10219,7003m1692,5854l1692,6998m10214,5854l10214,6998e">
              <v:path arrowok="t"/>
              <v:fill on="f" focussize="0,0"/>
              <v:stroke weight="0.48pt" color="#000000"/>
              <v:imagedata o:title=""/>
              <o:lock v:ext="edit"/>
            </v:shape>
          </v:group>
        </w:pict>
      </w:r>
      <w:r>
        <w:rPr>
          <w:rFonts w:ascii="Times New Roman" w:eastAsia="Times New Roman"/>
          <w:spacing w:val="-2"/>
        </w:rPr>
        <w:t>3</w:t>
      </w:r>
      <w:r>
        <w:rPr>
          <w:rFonts w:hint="eastAsia" w:ascii="宋体" w:eastAsia="宋体"/>
          <w:spacing w:val="-14"/>
        </w:rPr>
        <w:t>、 证明材料</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1760"/>
        <w:gridCol w:w="3724"/>
        <w:gridCol w:w="1138"/>
        <w:gridCol w:w="1103"/>
      </w:tblGrid>
      <w:tr w14:paraId="3CEC8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9" w:type="dxa"/>
            <w:shd w:val="clear" w:color="auto" w:fill="DBE4F0"/>
          </w:tcPr>
          <w:p w14:paraId="5B1249D0">
            <w:pPr>
              <w:pStyle w:val="13"/>
              <w:spacing w:before="16"/>
              <w:ind w:left="122"/>
              <w:rPr>
                <w:b/>
                <w:sz w:val="22"/>
              </w:rPr>
            </w:pPr>
            <w:r>
              <w:rPr>
                <w:b/>
                <w:spacing w:val="-6"/>
                <w:sz w:val="22"/>
              </w:rPr>
              <w:t>专业</w:t>
            </w:r>
          </w:p>
          <w:p w14:paraId="7624F969">
            <w:pPr>
              <w:pStyle w:val="13"/>
              <w:spacing w:before="30" w:line="276" w:lineRule="exact"/>
              <w:ind w:left="122"/>
              <w:rPr>
                <w:b/>
                <w:sz w:val="22"/>
              </w:rPr>
            </w:pPr>
            <w:r>
              <w:rPr>
                <w:b/>
                <w:spacing w:val="-6"/>
                <w:sz w:val="22"/>
              </w:rPr>
              <w:t>分类</w:t>
            </w:r>
          </w:p>
        </w:tc>
        <w:tc>
          <w:tcPr>
            <w:tcW w:w="1760" w:type="dxa"/>
            <w:shd w:val="clear" w:color="auto" w:fill="DBE4F0"/>
          </w:tcPr>
          <w:p w14:paraId="7DC54549">
            <w:pPr>
              <w:pStyle w:val="13"/>
              <w:spacing w:before="172"/>
              <w:ind w:left="107"/>
              <w:rPr>
                <w:b/>
                <w:sz w:val="22"/>
              </w:rPr>
            </w:pPr>
            <w:r>
              <w:rPr>
                <w:b/>
                <w:spacing w:val="-4"/>
                <w:sz w:val="22"/>
              </w:rPr>
              <w:t>材料名称</w:t>
            </w:r>
          </w:p>
        </w:tc>
        <w:tc>
          <w:tcPr>
            <w:tcW w:w="3724" w:type="dxa"/>
            <w:shd w:val="clear" w:color="auto" w:fill="DBE4F0"/>
          </w:tcPr>
          <w:p w14:paraId="0F06846C">
            <w:pPr>
              <w:pStyle w:val="13"/>
              <w:spacing w:before="172"/>
              <w:ind w:left="106"/>
              <w:rPr>
                <w:b/>
                <w:sz w:val="22"/>
              </w:rPr>
            </w:pPr>
            <w:r>
              <w:rPr>
                <w:b/>
                <w:spacing w:val="-4"/>
                <w:sz w:val="22"/>
              </w:rPr>
              <w:t>技术要求</w:t>
            </w:r>
          </w:p>
        </w:tc>
        <w:tc>
          <w:tcPr>
            <w:tcW w:w="1138" w:type="dxa"/>
            <w:shd w:val="clear" w:color="auto" w:fill="DBE4F0"/>
          </w:tcPr>
          <w:p w14:paraId="5D103BC2">
            <w:pPr>
              <w:pStyle w:val="13"/>
              <w:spacing w:before="172"/>
              <w:ind w:left="107"/>
              <w:rPr>
                <w:b/>
                <w:sz w:val="22"/>
              </w:rPr>
            </w:pPr>
            <w:r>
              <w:rPr>
                <w:b/>
                <w:spacing w:val="-4"/>
                <w:sz w:val="22"/>
              </w:rPr>
              <w:t>评价阶段</w:t>
            </w:r>
          </w:p>
        </w:tc>
        <w:tc>
          <w:tcPr>
            <w:tcW w:w="1103" w:type="dxa"/>
            <w:shd w:val="clear" w:color="auto" w:fill="DBE4F0"/>
          </w:tcPr>
          <w:p w14:paraId="03DDECED">
            <w:pPr>
              <w:pStyle w:val="13"/>
              <w:spacing w:before="172"/>
              <w:ind w:left="109"/>
              <w:rPr>
                <w:b/>
                <w:sz w:val="22"/>
              </w:rPr>
            </w:pPr>
            <w:r>
              <w:rPr>
                <w:b/>
                <w:spacing w:val="-4"/>
                <w:sz w:val="22"/>
              </w:rPr>
              <w:t>建筑类型</w:t>
            </w:r>
          </w:p>
        </w:tc>
      </w:tr>
      <w:tr w14:paraId="0AB97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9" w:type="dxa"/>
            <w:vMerge w:val="restart"/>
          </w:tcPr>
          <w:p w14:paraId="3C50F96B">
            <w:pPr>
              <w:pStyle w:val="13"/>
              <w:rPr>
                <w:b/>
                <w:sz w:val="22"/>
              </w:rPr>
            </w:pPr>
          </w:p>
          <w:p w14:paraId="297BAB89">
            <w:pPr>
              <w:pStyle w:val="13"/>
              <w:rPr>
                <w:b/>
                <w:sz w:val="22"/>
              </w:rPr>
            </w:pPr>
          </w:p>
          <w:p w14:paraId="4F3BAE56">
            <w:pPr>
              <w:pStyle w:val="13"/>
              <w:rPr>
                <w:b/>
                <w:sz w:val="22"/>
              </w:rPr>
            </w:pPr>
          </w:p>
          <w:p w14:paraId="303656F8">
            <w:pPr>
              <w:pStyle w:val="13"/>
              <w:rPr>
                <w:b/>
                <w:sz w:val="22"/>
              </w:rPr>
            </w:pPr>
          </w:p>
          <w:p w14:paraId="69EAF607">
            <w:pPr>
              <w:pStyle w:val="13"/>
              <w:rPr>
                <w:b/>
                <w:sz w:val="22"/>
              </w:rPr>
            </w:pPr>
          </w:p>
          <w:p w14:paraId="31AA2B4A">
            <w:pPr>
              <w:pStyle w:val="13"/>
              <w:spacing w:before="10"/>
              <w:rPr>
                <w:b/>
                <w:sz w:val="26"/>
              </w:rPr>
            </w:pPr>
          </w:p>
          <w:p w14:paraId="1681385B">
            <w:pPr>
              <w:pStyle w:val="13"/>
              <w:spacing w:line="266" w:lineRule="auto"/>
              <w:ind w:left="122" w:right="113"/>
              <w:rPr>
                <w:b/>
                <w:sz w:val="22"/>
              </w:rPr>
            </w:pPr>
            <w:r>
              <w:rPr>
                <w:b/>
                <w:spacing w:val="-6"/>
                <w:sz w:val="22"/>
              </w:rPr>
              <w:t>电气设计</w:t>
            </w:r>
          </w:p>
        </w:tc>
        <w:tc>
          <w:tcPr>
            <w:tcW w:w="1760" w:type="dxa"/>
          </w:tcPr>
          <w:p w14:paraId="54616682">
            <w:pPr>
              <w:pStyle w:val="13"/>
              <w:spacing w:before="171"/>
              <w:ind w:left="107"/>
              <w:rPr>
                <w:b/>
                <w:sz w:val="22"/>
              </w:rPr>
            </w:pPr>
            <w:r>
              <w:rPr>
                <w:b/>
                <w:spacing w:val="-4"/>
                <w:sz w:val="22"/>
              </w:rPr>
              <w:t>设计说明</w:t>
            </w:r>
          </w:p>
        </w:tc>
        <w:tc>
          <w:tcPr>
            <w:tcW w:w="3724" w:type="dxa"/>
          </w:tcPr>
          <w:p w14:paraId="5F83248C">
            <w:pPr>
              <w:pStyle w:val="13"/>
              <w:spacing w:before="15"/>
              <w:ind w:left="106"/>
              <w:rPr>
                <w:sz w:val="22"/>
              </w:rPr>
            </w:pPr>
            <w:r>
              <w:rPr>
                <w:spacing w:val="-3"/>
                <w:sz w:val="22"/>
              </w:rPr>
              <w:t>应包括照明设计要求、照明设计标</w:t>
            </w:r>
          </w:p>
          <w:p w14:paraId="7EF7B45B">
            <w:pPr>
              <w:pStyle w:val="13"/>
              <w:spacing w:before="30" w:line="276" w:lineRule="exact"/>
              <w:ind w:left="106"/>
              <w:rPr>
                <w:sz w:val="22"/>
              </w:rPr>
            </w:pPr>
            <w:r>
              <w:rPr>
                <w:spacing w:val="-3"/>
                <w:sz w:val="22"/>
              </w:rPr>
              <w:t>准、照明控制措施等</w:t>
            </w:r>
          </w:p>
        </w:tc>
        <w:tc>
          <w:tcPr>
            <w:tcW w:w="1138" w:type="dxa"/>
          </w:tcPr>
          <w:p w14:paraId="7A1AB68E">
            <w:pPr>
              <w:pStyle w:val="13"/>
              <w:spacing w:before="171"/>
              <w:ind w:left="107"/>
              <w:rPr>
                <w:sz w:val="22"/>
              </w:rPr>
            </w:pPr>
            <w:r>
              <w:rPr>
                <w:spacing w:val="-6"/>
                <w:sz w:val="22"/>
              </w:rPr>
              <w:t>评价</w:t>
            </w:r>
          </w:p>
        </w:tc>
        <w:tc>
          <w:tcPr>
            <w:tcW w:w="1103" w:type="dxa"/>
          </w:tcPr>
          <w:p w14:paraId="223C361B">
            <w:pPr>
              <w:pStyle w:val="13"/>
              <w:spacing w:before="171"/>
              <w:ind w:left="107"/>
              <w:rPr>
                <w:sz w:val="22"/>
              </w:rPr>
            </w:pPr>
            <w:r>
              <w:rPr>
                <w:spacing w:val="-6"/>
                <w:sz w:val="22"/>
              </w:rPr>
              <w:t>居建</w:t>
            </w:r>
          </w:p>
        </w:tc>
      </w:tr>
      <w:tr w14:paraId="64624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89" w:type="dxa"/>
            <w:vMerge w:val="continue"/>
            <w:tcBorders>
              <w:top w:val="nil"/>
            </w:tcBorders>
          </w:tcPr>
          <w:p w14:paraId="6233AF64">
            <w:pPr>
              <w:rPr>
                <w:sz w:val="2"/>
                <w:szCs w:val="2"/>
              </w:rPr>
            </w:pPr>
          </w:p>
        </w:tc>
        <w:tc>
          <w:tcPr>
            <w:tcW w:w="1760" w:type="dxa"/>
          </w:tcPr>
          <w:p w14:paraId="173C7AB2">
            <w:pPr>
              <w:pStyle w:val="13"/>
              <w:spacing w:before="6"/>
              <w:rPr>
                <w:b/>
                <w:sz w:val="25"/>
              </w:rPr>
            </w:pPr>
          </w:p>
          <w:p w14:paraId="15DF1351">
            <w:pPr>
              <w:pStyle w:val="13"/>
              <w:spacing w:before="1"/>
              <w:ind w:left="107"/>
              <w:rPr>
                <w:b/>
                <w:sz w:val="22"/>
              </w:rPr>
            </w:pPr>
            <w:r>
              <w:rPr>
                <w:b/>
                <w:spacing w:val="-4"/>
                <w:sz w:val="22"/>
              </w:rPr>
              <w:t>照明系统图</w:t>
            </w:r>
          </w:p>
        </w:tc>
        <w:tc>
          <w:tcPr>
            <w:tcW w:w="3724" w:type="dxa"/>
          </w:tcPr>
          <w:p w14:paraId="42009FC5">
            <w:pPr>
              <w:pStyle w:val="13"/>
              <w:spacing w:before="15" w:line="266" w:lineRule="auto"/>
              <w:ind w:left="106" w:right="305"/>
              <w:rPr>
                <w:sz w:val="22"/>
              </w:rPr>
            </w:pPr>
            <w:r>
              <w:rPr>
                <w:spacing w:val="-2"/>
                <w:sz w:val="22"/>
              </w:rPr>
              <w:t>应体现照明灯具及照明配电系统的</w:t>
            </w:r>
            <w:r>
              <w:rPr>
                <w:spacing w:val="-3"/>
                <w:sz w:val="22"/>
              </w:rPr>
              <w:t>平面布置，灯具型号应与图例相吻</w:t>
            </w:r>
          </w:p>
          <w:p w14:paraId="55A07A0E">
            <w:pPr>
              <w:pStyle w:val="13"/>
              <w:spacing w:line="275" w:lineRule="exact"/>
              <w:ind w:left="106"/>
              <w:rPr>
                <w:sz w:val="22"/>
              </w:rPr>
            </w:pPr>
            <w:r>
              <w:rPr>
                <w:spacing w:val="-5"/>
                <w:sz w:val="22"/>
              </w:rPr>
              <w:t>合，运行评价阶段还应与现场相吻合</w:t>
            </w:r>
          </w:p>
        </w:tc>
        <w:tc>
          <w:tcPr>
            <w:tcW w:w="1138" w:type="dxa"/>
          </w:tcPr>
          <w:p w14:paraId="4C94603E">
            <w:pPr>
              <w:pStyle w:val="13"/>
              <w:spacing w:before="6"/>
              <w:rPr>
                <w:b/>
                <w:sz w:val="25"/>
              </w:rPr>
            </w:pPr>
          </w:p>
          <w:p w14:paraId="023D61CA">
            <w:pPr>
              <w:pStyle w:val="13"/>
              <w:spacing w:before="1"/>
              <w:ind w:left="107"/>
              <w:rPr>
                <w:sz w:val="22"/>
              </w:rPr>
            </w:pPr>
            <w:r>
              <w:rPr>
                <w:spacing w:val="-6"/>
                <w:sz w:val="22"/>
              </w:rPr>
              <w:t>评价</w:t>
            </w:r>
          </w:p>
        </w:tc>
        <w:tc>
          <w:tcPr>
            <w:tcW w:w="1103" w:type="dxa"/>
          </w:tcPr>
          <w:p w14:paraId="7A5941BA">
            <w:pPr>
              <w:pStyle w:val="13"/>
              <w:spacing w:before="6"/>
              <w:rPr>
                <w:b/>
                <w:sz w:val="25"/>
              </w:rPr>
            </w:pPr>
          </w:p>
          <w:p w14:paraId="7C0F4355">
            <w:pPr>
              <w:pStyle w:val="13"/>
              <w:spacing w:before="1"/>
              <w:ind w:left="107"/>
              <w:rPr>
                <w:sz w:val="22"/>
              </w:rPr>
            </w:pPr>
            <w:r>
              <w:rPr>
                <w:spacing w:val="-6"/>
                <w:sz w:val="22"/>
              </w:rPr>
              <w:t>居建</w:t>
            </w:r>
          </w:p>
        </w:tc>
      </w:tr>
      <w:tr w14:paraId="057A7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89" w:type="dxa"/>
            <w:vMerge w:val="continue"/>
            <w:tcBorders>
              <w:top w:val="nil"/>
            </w:tcBorders>
          </w:tcPr>
          <w:p w14:paraId="702F426C">
            <w:pPr>
              <w:rPr>
                <w:sz w:val="2"/>
                <w:szCs w:val="2"/>
              </w:rPr>
            </w:pPr>
          </w:p>
        </w:tc>
        <w:tc>
          <w:tcPr>
            <w:tcW w:w="1760" w:type="dxa"/>
          </w:tcPr>
          <w:p w14:paraId="621623C3">
            <w:pPr>
              <w:pStyle w:val="13"/>
              <w:spacing w:before="8"/>
              <w:rPr>
                <w:b/>
                <w:sz w:val="25"/>
              </w:rPr>
            </w:pPr>
          </w:p>
          <w:p w14:paraId="0BE37A15">
            <w:pPr>
              <w:pStyle w:val="13"/>
              <w:spacing w:before="1"/>
              <w:ind w:left="107"/>
              <w:rPr>
                <w:b/>
                <w:sz w:val="22"/>
              </w:rPr>
            </w:pPr>
            <w:r>
              <w:rPr>
                <w:b/>
                <w:spacing w:val="-4"/>
                <w:sz w:val="22"/>
              </w:rPr>
              <w:t>平面施工图</w:t>
            </w:r>
          </w:p>
        </w:tc>
        <w:tc>
          <w:tcPr>
            <w:tcW w:w="3724" w:type="dxa"/>
          </w:tcPr>
          <w:p w14:paraId="3E178543">
            <w:pPr>
              <w:pStyle w:val="13"/>
              <w:spacing w:before="17" w:line="266" w:lineRule="auto"/>
              <w:ind w:left="106" w:right="305"/>
              <w:rPr>
                <w:sz w:val="22"/>
              </w:rPr>
            </w:pPr>
            <w:r>
              <w:rPr>
                <w:spacing w:val="-2"/>
                <w:sz w:val="22"/>
              </w:rPr>
              <w:t>应体现照明灯具及照明配电系统的</w:t>
            </w:r>
            <w:r>
              <w:rPr>
                <w:spacing w:val="-3"/>
                <w:sz w:val="22"/>
              </w:rPr>
              <w:t>平面布置，灯具型号应与图例相吻</w:t>
            </w:r>
          </w:p>
          <w:p w14:paraId="52F3C0E0">
            <w:pPr>
              <w:pStyle w:val="13"/>
              <w:spacing w:line="273" w:lineRule="exact"/>
              <w:ind w:left="106"/>
              <w:rPr>
                <w:sz w:val="22"/>
              </w:rPr>
            </w:pPr>
            <w:r>
              <w:rPr>
                <w:spacing w:val="-5"/>
                <w:sz w:val="22"/>
              </w:rPr>
              <w:t>合，运行评价阶段还应与现场相吻合</w:t>
            </w:r>
          </w:p>
        </w:tc>
        <w:tc>
          <w:tcPr>
            <w:tcW w:w="1138" w:type="dxa"/>
          </w:tcPr>
          <w:p w14:paraId="4B0F20CE">
            <w:pPr>
              <w:pStyle w:val="13"/>
              <w:spacing w:before="8"/>
              <w:rPr>
                <w:b/>
                <w:sz w:val="25"/>
              </w:rPr>
            </w:pPr>
          </w:p>
          <w:p w14:paraId="09E0F799">
            <w:pPr>
              <w:pStyle w:val="13"/>
              <w:spacing w:before="1"/>
              <w:ind w:left="107"/>
              <w:rPr>
                <w:sz w:val="22"/>
              </w:rPr>
            </w:pPr>
            <w:r>
              <w:rPr>
                <w:spacing w:val="-6"/>
                <w:sz w:val="22"/>
              </w:rPr>
              <w:t>评价</w:t>
            </w:r>
          </w:p>
        </w:tc>
        <w:tc>
          <w:tcPr>
            <w:tcW w:w="1103" w:type="dxa"/>
          </w:tcPr>
          <w:p w14:paraId="0219227A">
            <w:pPr>
              <w:pStyle w:val="13"/>
              <w:spacing w:before="8"/>
              <w:rPr>
                <w:b/>
                <w:sz w:val="25"/>
              </w:rPr>
            </w:pPr>
          </w:p>
          <w:p w14:paraId="6D2D0867">
            <w:pPr>
              <w:pStyle w:val="13"/>
              <w:spacing w:before="1"/>
              <w:ind w:left="107"/>
              <w:rPr>
                <w:sz w:val="22"/>
              </w:rPr>
            </w:pPr>
            <w:r>
              <w:rPr>
                <w:spacing w:val="-6"/>
                <w:sz w:val="22"/>
              </w:rPr>
              <w:t>居建</w:t>
            </w:r>
          </w:p>
        </w:tc>
      </w:tr>
      <w:tr w14:paraId="02124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89" w:type="dxa"/>
            <w:vMerge w:val="continue"/>
            <w:tcBorders>
              <w:top w:val="nil"/>
            </w:tcBorders>
          </w:tcPr>
          <w:p w14:paraId="545E4226">
            <w:pPr>
              <w:rPr>
                <w:sz w:val="2"/>
                <w:szCs w:val="2"/>
              </w:rPr>
            </w:pPr>
          </w:p>
        </w:tc>
        <w:tc>
          <w:tcPr>
            <w:tcW w:w="1760" w:type="dxa"/>
          </w:tcPr>
          <w:p w14:paraId="6CE1077B">
            <w:pPr>
              <w:pStyle w:val="13"/>
              <w:spacing w:before="173" w:line="266" w:lineRule="auto"/>
              <w:ind w:left="107" w:right="315"/>
              <w:rPr>
                <w:b/>
                <w:sz w:val="22"/>
              </w:rPr>
            </w:pPr>
            <w:r>
              <w:rPr>
                <w:b/>
                <w:spacing w:val="-2"/>
                <w:sz w:val="22"/>
              </w:rPr>
              <w:t>照明功率密度</w:t>
            </w:r>
            <w:r>
              <w:rPr>
                <w:b/>
                <w:spacing w:val="-4"/>
                <w:sz w:val="22"/>
              </w:rPr>
              <w:t>计算分析报告</w:t>
            </w:r>
          </w:p>
        </w:tc>
        <w:tc>
          <w:tcPr>
            <w:tcW w:w="3724" w:type="dxa"/>
          </w:tcPr>
          <w:p w14:paraId="1942941B">
            <w:pPr>
              <w:pStyle w:val="13"/>
              <w:spacing w:before="16" w:line="266" w:lineRule="auto"/>
              <w:ind w:left="106" w:right="93"/>
              <w:rPr>
                <w:sz w:val="22"/>
              </w:rPr>
            </w:pPr>
            <w:r>
              <w:rPr>
                <w:spacing w:val="-2"/>
                <w:sz w:val="22"/>
              </w:rPr>
              <w:t>应包括根据灯具选型和布置，对各空</w:t>
            </w:r>
            <w:r>
              <w:rPr>
                <w:spacing w:val="-4"/>
                <w:sz w:val="22"/>
              </w:rPr>
              <w:t>间的设计照度和照明功率密度（</w:t>
            </w:r>
            <w:r>
              <w:rPr>
                <w:spacing w:val="-7"/>
                <w:sz w:val="22"/>
              </w:rPr>
              <w:t>关联</w:t>
            </w:r>
          </w:p>
          <w:p w14:paraId="464488D1">
            <w:pPr>
              <w:pStyle w:val="13"/>
              <w:spacing w:line="273" w:lineRule="exact"/>
              <w:ind w:left="106"/>
              <w:rPr>
                <w:sz w:val="22"/>
              </w:rPr>
            </w:pPr>
            <w:r>
              <w:rPr>
                <w:spacing w:val="-2"/>
                <w:sz w:val="22"/>
              </w:rPr>
              <w:t>自评）</w:t>
            </w:r>
            <w:r>
              <w:rPr>
                <w:spacing w:val="-4"/>
                <w:sz w:val="22"/>
              </w:rPr>
              <w:t>进行计算</w:t>
            </w:r>
          </w:p>
        </w:tc>
        <w:tc>
          <w:tcPr>
            <w:tcW w:w="1138" w:type="dxa"/>
          </w:tcPr>
          <w:p w14:paraId="0F571EEA">
            <w:pPr>
              <w:pStyle w:val="13"/>
              <w:spacing w:before="8"/>
              <w:rPr>
                <w:b/>
                <w:sz w:val="25"/>
              </w:rPr>
            </w:pPr>
          </w:p>
          <w:p w14:paraId="7B1F47D8">
            <w:pPr>
              <w:pStyle w:val="13"/>
              <w:ind w:left="107"/>
              <w:rPr>
                <w:sz w:val="22"/>
              </w:rPr>
            </w:pPr>
            <w:r>
              <w:rPr>
                <w:spacing w:val="-6"/>
                <w:sz w:val="22"/>
              </w:rPr>
              <w:t>评价</w:t>
            </w:r>
          </w:p>
        </w:tc>
        <w:tc>
          <w:tcPr>
            <w:tcW w:w="1103" w:type="dxa"/>
          </w:tcPr>
          <w:p w14:paraId="7B7E2A54">
            <w:pPr>
              <w:pStyle w:val="13"/>
              <w:spacing w:before="8"/>
              <w:rPr>
                <w:b/>
                <w:sz w:val="25"/>
              </w:rPr>
            </w:pPr>
          </w:p>
          <w:p w14:paraId="357598F8">
            <w:pPr>
              <w:pStyle w:val="13"/>
              <w:ind w:left="107"/>
              <w:rPr>
                <w:sz w:val="22"/>
              </w:rPr>
            </w:pPr>
            <w:r>
              <w:rPr>
                <w:spacing w:val="-6"/>
                <w:sz w:val="22"/>
              </w:rPr>
              <w:t>居建</w:t>
            </w:r>
          </w:p>
        </w:tc>
      </w:tr>
      <w:tr w14:paraId="42CE1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9" w:type="dxa"/>
            <w:vMerge w:val="continue"/>
            <w:tcBorders>
              <w:top w:val="nil"/>
            </w:tcBorders>
          </w:tcPr>
          <w:p w14:paraId="5466FFFA">
            <w:pPr>
              <w:rPr>
                <w:sz w:val="2"/>
                <w:szCs w:val="2"/>
              </w:rPr>
            </w:pPr>
          </w:p>
        </w:tc>
        <w:tc>
          <w:tcPr>
            <w:tcW w:w="1760" w:type="dxa"/>
          </w:tcPr>
          <w:p w14:paraId="593FDE95">
            <w:pPr>
              <w:pStyle w:val="13"/>
              <w:spacing w:before="16"/>
              <w:ind w:left="107"/>
              <w:rPr>
                <w:b/>
                <w:sz w:val="22"/>
              </w:rPr>
            </w:pPr>
            <w:r>
              <w:rPr>
                <w:b/>
                <w:spacing w:val="-4"/>
                <w:sz w:val="22"/>
              </w:rPr>
              <w:t>照明功率密度</w:t>
            </w:r>
          </w:p>
          <w:p w14:paraId="79A61595">
            <w:pPr>
              <w:pStyle w:val="13"/>
              <w:spacing w:before="30" w:line="276" w:lineRule="exact"/>
              <w:ind w:left="107"/>
              <w:rPr>
                <w:b/>
                <w:sz w:val="22"/>
              </w:rPr>
            </w:pPr>
            <w:r>
              <w:rPr>
                <w:b/>
                <w:spacing w:val="-4"/>
                <w:sz w:val="22"/>
              </w:rPr>
              <w:t>现场检测报告</w:t>
            </w:r>
          </w:p>
        </w:tc>
        <w:tc>
          <w:tcPr>
            <w:tcW w:w="3724" w:type="dxa"/>
          </w:tcPr>
          <w:p w14:paraId="0E3E17D6">
            <w:pPr>
              <w:pStyle w:val="13"/>
              <w:rPr>
                <w:rFonts w:ascii="Times New Roman"/>
                <w:sz w:val="20"/>
              </w:rPr>
            </w:pPr>
          </w:p>
        </w:tc>
        <w:tc>
          <w:tcPr>
            <w:tcW w:w="1138" w:type="dxa"/>
          </w:tcPr>
          <w:p w14:paraId="6D68AC95">
            <w:pPr>
              <w:pStyle w:val="13"/>
              <w:spacing w:before="172"/>
              <w:ind w:left="107"/>
              <w:rPr>
                <w:sz w:val="22"/>
              </w:rPr>
            </w:pPr>
            <w:r>
              <w:rPr>
                <w:spacing w:val="-4"/>
                <w:sz w:val="22"/>
              </w:rPr>
              <w:t>运行评价</w:t>
            </w:r>
          </w:p>
        </w:tc>
        <w:tc>
          <w:tcPr>
            <w:tcW w:w="1103" w:type="dxa"/>
          </w:tcPr>
          <w:p w14:paraId="3A68739B">
            <w:pPr>
              <w:pStyle w:val="13"/>
              <w:spacing w:before="172"/>
              <w:ind w:left="107"/>
              <w:rPr>
                <w:sz w:val="22"/>
              </w:rPr>
            </w:pPr>
            <w:r>
              <w:rPr>
                <w:spacing w:val="-6"/>
                <w:sz w:val="22"/>
              </w:rPr>
              <w:t>居建</w:t>
            </w:r>
          </w:p>
        </w:tc>
      </w:tr>
    </w:tbl>
    <w:p w14:paraId="1F11F19D">
      <w:pPr>
        <w:spacing w:before="211"/>
        <w:ind w:left="800" w:right="0" w:firstLine="0"/>
        <w:jc w:val="left"/>
        <w:rPr>
          <w:b/>
          <w:sz w:val="21"/>
        </w:rPr>
      </w:pPr>
      <w:r>
        <w:rPr>
          <w:b/>
          <w:spacing w:val="-4"/>
          <w:sz w:val="21"/>
        </w:rPr>
        <w:t>实际提交材料：</w:t>
      </w:r>
    </w:p>
    <w:p w14:paraId="64BB9B66">
      <w:pPr>
        <w:pStyle w:val="4"/>
        <w:spacing w:before="4"/>
        <w:rPr>
          <w:b/>
          <w:sz w:val="18"/>
        </w:rPr>
      </w:pPr>
    </w:p>
    <w:p w14:paraId="5C193C6E">
      <w:pPr>
        <w:spacing w:before="0" w:line="266" w:lineRule="auto"/>
        <w:ind w:left="800" w:right="6983" w:firstLine="0"/>
        <w:jc w:val="left"/>
        <w:rPr>
          <w:sz w:val="22"/>
        </w:rPr>
      </w:pPr>
      <w:r>
        <w:rPr>
          <w:spacing w:val="-2"/>
          <w:sz w:val="22"/>
        </w:rPr>
        <w:t>电气施工图及设计说明照明计算书</w:t>
      </w:r>
    </w:p>
    <w:p w14:paraId="490CF46E">
      <w:pPr>
        <w:spacing w:after="0" w:line="266" w:lineRule="auto"/>
        <w:jc w:val="left"/>
        <w:rPr>
          <w:sz w:val="22"/>
        </w:rPr>
        <w:sectPr>
          <w:pgSz w:w="11910" w:h="16840"/>
          <w:pgMar w:top="1100" w:right="920" w:bottom="1180" w:left="1000" w:header="878" w:footer="993" w:gutter="0"/>
          <w:cols w:space="720" w:num="1"/>
        </w:sectPr>
      </w:pPr>
    </w:p>
    <w:p w14:paraId="1D45D9B7">
      <w:pPr>
        <w:pStyle w:val="4"/>
        <w:rPr>
          <w:sz w:val="20"/>
        </w:rPr>
      </w:pPr>
    </w:p>
    <w:p w14:paraId="755FEDCC">
      <w:pPr>
        <w:pStyle w:val="3"/>
        <w:numPr>
          <w:ilvl w:val="2"/>
          <w:numId w:val="4"/>
        </w:numPr>
        <w:tabs>
          <w:tab w:val="left" w:pos="1465"/>
        </w:tabs>
        <w:spacing w:before="66" w:after="0" w:line="240" w:lineRule="auto"/>
        <w:ind w:left="1464" w:right="0" w:hanging="665"/>
        <w:jc w:val="left"/>
      </w:pPr>
      <w:r>
        <w:pict>
          <v:rect id="docshape337" o:spid="_x0000_s1679" o:spt="1" style="position:absolute;left:0pt;margin-left:90pt;margin-top:-13.55pt;height:0.7pt;width:415.3pt;mso-position-horizontal-relative:page;z-index:-251503616;mso-width-relative:page;mso-height-relative:page;" fillcolor="#000000" filled="t" stroked="f" coordsize="21600,21600">
            <v:path/>
            <v:fill on="t" focussize="0,0"/>
            <v:stroke on="f"/>
            <v:imagedata o:title=""/>
            <o:lock v:ext="edit"/>
          </v:rect>
        </w:pict>
      </w:r>
      <w:bookmarkStart w:id="125" w:name="7.1.5冷热源、输配系统和照明等各部分能耗应进行独立分项计量。"/>
      <w:bookmarkEnd w:id="125"/>
      <w:r>
        <w:rPr>
          <w:spacing w:val="-3"/>
        </w:rPr>
        <w:t>冷热源、输配系统和照明等各部分能耗应进行独立分项计量。</w:t>
      </w:r>
    </w:p>
    <w:p w14:paraId="5CD290FD">
      <w:pPr>
        <w:pStyle w:val="4"/>
        <w:rPr>
          <w:rFonts w:ascii="黑体"/>
          <w:b/>
          <w:sz w:val="17"/>
        </w:rPr>
      </w:pPr>
    </w:p>
    <w:p w14:paraId="4B7371EE">
      <w:pPr>
        <w:spacing w:before="0"/>
        <w:ind w:left="800" w:right="0" w:firstLine="0"/>
        <w:jc w:val="left"/>
        <w:rPr>
          <w:b/>
          <w:sz w:val="24"/>
        </w:rPr>
      </w:pPr>
      <w:r>
        <w:rPr>
          <w:rFonts w:ascii="Times New Roman" w:eastAsia="Times New Roman"/>
          <w:b/>
          <w:spacing w:val="-2"/>
          <w:sz w:val="24"/>
        </w:rPr>
        <w:t>1</w:t>
      </w:r>
      <w:r>
        <w:rPr>
          <w:b/>
          <w:spacing w:val="-14"/>
          <w:sz w:val="24"/>
        </w:rPr>
        <w:t>、 达标自评</w:t>
      </w:r>
    </w:p>
    <w:p w14:paraId="49CC5F8B">
      <w:pPr>
        <w:pStyle w:val="4"/>
        <w:spacing w:before="220"/>
        <w:ind w:left="800"/>
      </w:pPr>
      <w:r>
        <w:rPr>
          <w:rFonts w:hint="eastAsia" w:ascii="MS UI Gothic" w:hAnsi="MS UI Gothic" w:eastAsia="MS UI Gothic"/>
          <w:spacing w:val="-2"/>
        </w:rPr>
        <w:t>☑</w:t>
      </w:r>
      <w:r>
        <w:rPr>
          <w:spacing w:val="-4"/>
        </w:rPr>
        <w:t>达标；□不达标</w:t>
      </w:r>
    </w:p>
    <w:p w14:paraId="23F38443">
      <w:pPr>
        <w:pStyle w:val="4"/>
        <w:rPr>
          <w:sz w:val="20"/>
        </w:rPr>
      </w:pPr>
    </w:p>
    <w:p w14:paraId="6944E79E">
      <w:pPr>
        <w:pStyle w:val="4"/>
        <w:rPr>
          <w:sz w:val="25"/>
        </w:rPr>
      </w:pPr>
    </w:p>
    <w:p w14:paraId="08C2C0A6">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47D68724">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rPr>
          <w:rFonts w:hint="eastAsia" w:ascii="宋体" w:hAnsi="宋体" w:eastAsia="宋体"/>
          <w:b/>
          <w:spacing w:val="-4"/>
          <w:sz w:val="21"/>
        </w:rPr>
        <w:t>分项计量系统：</w:t>
      </w:r>
    </w:p>
    <w:p w14:paraId="7C00A3B4">
      <w:pPr>
        <w:pStyle w:val="4"/>
        <w:spacing w:before="105"/>
        <w:ind w:left="800"/>
      </w:pPr>
      <w:r>
        <w:pict>
          <v:group id="docshapegroup338" o:spid="_x0000_s1680" o:spt="203" style="position:absolute;left:0pt;margin-left:84.35pt;margin-top:14.05pt;height:424.15pt;width:426.6pt;mso-position-horizontal-relative:page;z-index:-251504640;mso-width-relative:page;mso-height-relative:page;" coordorigin="1687,281" coordsize="8532,8483">
            <o:lock v:ext="edit"/>
            <v:shape id="docshape339" o:spid="_x0000_s1681" o:spt="75" type="#_x0000_t75" style="position:absolute;left:1817;top:281;height:8272;width:8218;" filled="f" stroked="f" coordsize="21600,21600">
              <v:path/>
              <v:fill on="f" focussize="0,0"/>
              <v:stroke on="f"/>
              <v:imagedata r:id="rId43" o:title=""/>
              <o:lock v:ext="edit" aspectratio="t"/>
            </v:shape>
            <v:shape id="docshape340" o:spid="_x0000_s1682" style="position:absolute;left:1687;top:7042;height:1716;width:8532;" filled="f" stroked="t" coordorigin="1687,7043" coordsize="8532,1716" path="m1687,7048l10219,7048m1687,8759l10219,8759m1692,7043l1692,8754m10214,7043l10214,8754e">
              <v:path arrowok="t"/>
              <v:fill on="f" focussize="0,0"/>
              <v:stroke weight="0.48pt" color="#000000"/>
              <v:imagedata o:title=""/>
              <o:lock v:ext="edit"/>
            </v:shape>
          </v:group>
        </w:pict>
      </w:r>
      <w:r>
        <w:rPr>
          <w:spacing w:val="-3"/>
        </w:rPr>
        <w:t>是否对以下回路设置分项计量表：</w:t>
      </w:r>
    </w:p>
    <w:p w14:paraId="51AF517F">
      <w:pPr>
        <w:pStyle w:val="4"/>
        <w:spacing w:before="9"/>
        <w:rPr>
          <w:sz w:val="18"/>
        </w:rPr>
      </w:pPr>
    </w:p>
    <w:p w14:paraId="62247383">
      <w:pPr>
        <w:pStyle w:val="4"/>
        <w:spacing w:line="556" w:lineRule="auto"/>
        <w:ind w:left="800" w:right="774"/>
      </w:pPr>
      <w:r>
        <w:rPr>
          <w:rFonts w:hint="eastAsia" w:ascii="MS UI Gothic" w:hAnsi="MS UI Gothic" w:eastAsia="MS UI Gothic"/>
          <w:spacing w:val="-2"/>
        </w:rPr>
        <w:t>☑</w:t>
      </w:r>
      <w:r>
        <w:rPr>
          <w:spacing w:val="-2"/>
        </w:rPr>
        <w:t>变压器低压侧出线回路、□单独计量的外供电回路、</w:t>
      </w:r>
      <w:r>
        <w:rPr>
          <w:rFonts w:hint="eastAsia" w:ascii="MS UI Gothic" w:hAnsi="MS UI Gothic" w:eastAsia="MS UI Gothic"/>
          <w:spacing w:val="-2"/>
        </w:rPr>
        <w:t>☑</w:t>
      </w:r>
      <w:r>
        <w:rPr>
          <w:spacing w:val="-2"/>
        </w:rPr>
        <w:t>特殊区供电回路、□制冷机组主供</w:t>
      </w:r>
      <w:r>
        <w:rPr>
          <w:spacing w:val="-15"/>
        </w:rPr>
        <w:t>电回路、□单独供电的冷热源系统附泵回路、□集中供电的分体空调回路、</w:t>
      </w:r>
      <w:r>
        <w:rPr>
          <w:rFonts w:hint="eastAsia" w:ascii="MS UI Gothic" w:hAnsi="MS UI Gothic" w:eastAsia="MS UI Gothic"/>
          <w:spacing w:val="-2"/>
        </w:rPr>
        <w:t>☑</w:t>
      </w:r>
      <w:r>
        <w:rPr>
          <w:spacing w:val="-2"/>
        </w:rPr>
        <w:t>照明插座回路、</w:t>
      </w:r>
    </w:p>
    <w:p w14:paraId="7BB7B729">
      <w:pPr>
        <w:pStyle w:val="4"/>
        <w:spacing w:line="269" w:lineRule="exact"/>
        <w:ind w:left="800"/>
      </w:pPr>
      <w:r>
        <w:rPr>
          <w:rFonts w:hint="eastAsia" w:ascii="MS UI Gothic" w:hAnsi="MS UI Gothic" w:eastAsia="MS UI Gothic"/>
          <w:spacing w:val="-2"/>
        </w:rPr>
        <w:t>☑</w:t>
      </w:r>
      <w:r>
        <w:rPr>
          <w:spacing w:val="-4"/>
        </w:rPr>
        <w:t>电梯回路、□其他</w:t>
      </w:r>
    </w:p>
    <w:p w14:paraId="5836E84D">
      <w:pPr>
        <w:pStyle w:val="4"/>
        <w:rPr>
          <w:sz w:val="20"/>
        </w:rPr>
      </w:pPr>
    </w:p>
    <w:p w14:paraId="68FF2A5C">
      <w:pPr>
        <w:pStyle w:val="4"/>
        <w:spacing w:before="6"/>
        <w:rPr>
          <w:sz w:val="26"/>
        </w:rPr>
      </w:pPr>
    </w:p>
    <w:p w14:paraId="46B800C5">
      <w:pPr>
        <w:pStyle w:val="4"/>
        <w:ind w:left="800"/>
      </w:pPr>
      <w:r>
        <w:rPr>
          <w:spacing w:val="-3"/>
        </w:rPr>
        <w:t>是否对以下分项能耗进行计量：</w:t>
      </w:r>
    </w:p>
    <w:p w14:paraId="0856BBBE">
      <w:pPr>
        <w:pStyle w:val="4"/>
        <w:spacing w:before="9"/>
        <w:rPr>
          <w:sz w:val="18"/>
        </w:rPr>
      </w:pPr>
    </w:p>
    <w:p w14:paraId="45D0C927">
      <w:pPr>
        <w:pStyle w:val="4"/>
        <w:ind w:left="800"/>
      </w:pPr>
      <w:r>
        <w:rPr>
          <w:rFonts w:hint="eastAsia" w:ascii="MS UI Gothic" w:hAnsi="MS UI Gothic" w:eastAsia="MS UI Gothic"/>
          <w:spacing w:val="-4"/>
        </w:rPr>
        <w:t>☑</w:t>
      </w:r>
      <w:r>
        <w:rPr>
          <w:spacing w:val="-6"/>
        </w:rPr>
        <w:t>照明插座用电</w:t>
      </w:r>
    </w:p>
    <w:p w14:paraId="661D4FA3">
      <w:pPr>
        <w:pStyle w:val="4"/>
        <w:spacing w:before="9"/>
        <w:rPr>
          <w:sz w:val="27"/>
        </w:rPr>
      </w:pPr>
    </w:p>
    <w:p w14:paraId="278FBA40">
      <w:pPr>
        <w:pStyle w:val="4"/>
        <w:ind w:left="1220"/>
      </w:pPr>
      <w:r>
        <w:rPr>
          <w:spacing w:val="-2"/>
        </w:rPr>
        <w:t>（包括</w:t>
      </w:r>
      <w:r>
        <w:rPr>
          <w:rFonts w:hint="eastAsia" w:ascii="MS UI Gothic" w:hAnsi="MS UI Gothic" w:eastAsia="MS UI Gothic"/>
          <w:spacing w:val="-2"/>
        </w:rPr>
        <w:t>☑</w:t>
      </w:r>
      <w:r>
        <w:rPr>
          <w:spacing w:val="-2"/>
        </w:rPr>
        <w:t>照明和插座用电、</w:t>
      </w:r>
      <w:r>
        <w:rPr>
          <w:rFonts w:hint="eastAsia" w:ascii="MS UI Gothic" w:hAnsi="MS UI Gothic" w:eastAsia="MS UI Gothic"/>
          <w:spacing w:val="-2"/>
        </w:rPr>
        <w:t>☑</w:t>
      </w:r>
      <w:r>
        <w:rPr>
          <w:spacing w:val="-2"/>
        </w:rPr>
        <w:t>走廊和应急照明用电、</w:t>
      </w:r>
      <w:r>
        <w:rPr>
          <w:rFonts w:hint="eastAsia" w:ascii="MS UI Gothic" w:hAnsi="MS UI Gothic" w:eastAsia="MS UI Gothic"/>
          <w:spacing w:val="-2"/>
        </w:rPr>
        <w:t>☑</w:t>
      </w:r>
      <w:r>
        <w:rPr>
          <w:spacing w:val="-2"/>
        </w:rPr>
        <w:t>室外景观照明用电等子项</w:t>
      </w:r>
      <w:r>
        <w:rPr>
          <w:spacing w:val="-5"/>
        </w:rPr>
        <w:t>）；</w:t>
      </w:r>
    </w:p>
    <w:p w14:paraId="04ABF72C">
      <w:pPr>
        <w:pStyle w:val="4"/>
        <w:spacing w:before="3"/>
        <w:rPr>
          <w:sz w:val="17"/>
        </w:rPr>
      </w:pPr>
    </w:p>
    <w:p w14:paraId="27DE29A5">
      <w:pPr>
        <w:pStyle w:val="4"/>
        <w:ind w:left="800"/>
      </w:pPr>
      <w:r>
        <w:rPr>
          <w:rFonts w:hint="eastAsia" w:ascii="MS Gothic" w:hAnsi="MS Gothic" w:eastAsia="MS Gothic"/>
          <w:spacing w:val="-4"/>
        </w:rPr>
        <w:t>☑</w:t>
      </w:r>
      <w:r>
        <w:rPr>
          <w:spacing w:val="-6"/>
        </w:rPr>
        <w:t>空调用电</w:t>
      </w:r>
    </w:p>
    <w:p w14:paraId="070FF5D5">
      <w:pPr>
        <w:pStyle w:val="4"/>
        <w:spacing w:before="105"/>
        <w:ind w:left="1220"/>
      </w:pPr>
      <w:r>
        <w:rPr>
          <w:spacing w:val="-2"/>
        </w:rPr>
        <w:t>（包括□冷热站用电、</w:t>
      </w:r>
      <w:r>
        <w:rPr>
          <w:rFonts w:hint="eastAsia" w:ascii="MS Gothic" w:hAnsi="MS Gothic" w:eastAsia="MS Gothic"/>
          <w:spacing w:val="-2"/>
        </w:rPr>
        <w:t>☑</w:t>
      </w:r>
      <w:r>
        <w:rPr>
          <w:spacing w:val="-2"/>
        </w:rPr>
        <w:t>空调末端用电等子项</w:t>
      </w:r>
      <w:r>
        <w:rPr>
          <w:spacing w:val="-5"/>
        </w:rPr>
        <w:t>）；</w:t>
      </w:r>
    </w:p>
    <w:p w14:paraId="5A7F6D6F">
      <w:pPr>
        <w:pStyle w:val="4"/>
        <w:spacing w:before="11"/>
        <w:rPr>
          <w:sz w:val="18"/>
        </w:rPr>
      </w:pPr>
    </w:p>
    <w:p w14:paraId="7BEF9337">
      <w:pPr>
        <w:pStyle w:val="4"/>
        <w:spacing w:before="1"/>
        <w:ind w:left="800"/>
      </w:pPr>
      <w:r>
        <w:rPr>
          <w:rFonts w:hint="eastAsia" w:ascii="MS UI Gothic" w:hAnsi="MS UI Gothic" w:eastAsia="MS UI Gothic"/>
          <w:spacing w:val="-4"/>
        </w:rPr>
        <w:t>☑</w:t>
      </w:r>
      <w:r>
        <w:rPr>
          <w:spacing w:val="-6"/>
        </w:rPr>
        <w:t>动力用电</w:t>
      </w:r>
    </w:p>
    <w:p w14:paraId="7E9BF1E6">
      <w:pPr>
        <w:pStyle w:val="4"/>
        <w:spacing w:before="8"/>
        <w:rPr>
          <w:sz w:val="27"/>
        </w:rPr>
      </w:pPr>
    </w:p>
    <w:p w14:paraId="7F6F0601">
      <w:pPr>
        <w:pStyle w:val="4"/>
        <w:spacing w:before="1"/>
        <w:ind w:left="1220"/>
      </w:pPr>
      <w:r>
        <w:rPr>
          <w:spacing w:val="-2"/>
        </w:rPr>
        <w:t>（包括</w:t>
      </w:r>
      <w:r>
        <w:rPr>
          <w:rFonts w:hint="eastAsia" w:ascii="MS UI Gothic" w:hAnsi="MS UI Gothic" w:eastAsia="MS UI Gothic"/>
          <w:spacing w:val="-2"/>
        </w:rPr>
        <w:t>☑</w:t>
      </w:r>
      <w:r>
        <w:rPr>
          <w:spacing w:val="-2"/>
        </w:rPr>
        <w:t>电梯用电、</w:t>
      </w:r>
      <w:r>
        <w:rPr>
          <w:rFonts w:hint="eastAsia" w:ascii="MS UI Gothic" w:hAnsi="MS UI Gothic" w:eastAsia="MS UI Gothic"/>
          <w:spacing w:val="-2"/>
        </w:rPr>
        <w:t>☑</w:t>
      </w:r>
      <w:r>
        <w:rPr>
          <w:spacing w:val="-2"/>
        </w:rPr>
        <w:t>水泵用电、</w:t>
      </w:r>
      <w:r>
        <w:rPr>
          <w:rFonts w:hint="eastAsia" w:ascii="MS UI Gothic" w:hAnsi="MS UI Gothic" w:eastAsia="MS UI Gothic"/>
          <w:spacing w:val="-2"/>
        </w:rPr>
        <w:t>☑</w:t>
      </w:r>
      <w:r>
        <w:rPr>
          <w:spacing w:val="-2"/>
        </w:rPr>
        <w:t>通风机用电等子项）</w:t>
      </w:r>
      <w:r>
        <w:rPr>
          <w:spacing w:val="-10"/>
        </w:rPr>
        <w:t>。</w:t>
      </w:r>
    </w:p>
    <w:p w14:paraId="61B9E488">
      <w:pPr>
        <w:pStyle w:val="4"/>
        <w:rPr>
          <w:sz w:val="20"/>
        </w:rPr>
      </w:pPr>
    </w:p>
    <w:p w14:paraId="0E625F89">
      <w:pPr>
        <w:pStyle w:val="4"/>
        <w:spacing w:before="3"/>
        <w:rPr>
          <w:sz w:val="26"/>
        </w:rPr>
      </w:pPr>
    </w:p>
    <w:p w14:paraId="3E8453D3">
      <w:pPr>
        <w:pStyle w:val="4"/>
        <w:ind w:left="800"/>
      </w:pPr>
      <w:r>
        <w:rPr>
          <w:spacing w:val="-2"/>
        </w:rPr>
        <w:t>简要说明独立分项计量系统的主要功能及如何进行分项：（</w:t>
      </w:r>
      <w:r>
        <w:rPr>
          <w:rFonts w:ascii="Times New Roman" w:eastAsia="Times New Roman"/>
          <w:spacing w:val="-2"/>
        </w:rPr>
        <w:t>150</w:t>
      </w:r>
      <w:r>
        <w:rPr>
          <w:rFonts w:ascii="Times New Roman" w:eastAsia="Times New Roman"/>
          <w:spacing w:val="13"/>
        </w:rPr>
        <w:t xml:space="preserve"> </w:t>
      </w:r>
      <w:r>
        <w:rPr>
          <w:spacing w:val="-2"/>
        </w:rPr>
        <w:t>字以内</w:t>
      </w:r>
      <w:r>
        <w:rPr>
          <w:spacing w:val="-10"/>
        </w:rPr>
        <w:t>）</w:t>
      </w:r>
    </w:p>
    <w:p w14:paraId="7ED5AB3E">
      <w:pPr>
        <w:pStyle w:val="4"/>
        <w:spacing w:before="115" w:line="333" w:lineRule="auto"/>
        <w:ind w:left="800" w:right="879" w:firstLine="420"/>
      </w:pPr>
      <w:r>
        <w:rPr>
          <w:spacing w:val="-4"/>
        </w:rPr>
        <w:t>本项目公共照明、动力用电进行分类计量，电能计量装置选用经计量检定机构认可的用</w:t>
      </w:r>
      <w:r>
        <w:rPr>
          <w:spacing w:val="-2"/>
        </w:rPr>
        <w:t>电计量装置。</w:t>
      </w:r>
    </w:p>
    <w:p w14:paraId="39DE1A6A">
      <w:pPr>
        <w:pStyle w:val="4"/>
        <w:rPr>
          <w:sz w:val="20"/>
        </w:rPr>
      </w:pPr>
    </w:p>
    <w:p w14:paraId="593D8CE6">
      <w:pPr>
        <w:pStyle w:val="4"/>
        <w:rPr>
          <w:sz w:val="20"/>
        </w:rPr>
      </w:pPr>
    </w:p>
    <w:p w14:paraId="43375A18">
      <w:pPr>
        <w:pStyle w:val="4"/>
        <w:rPr>
          <w:sz w:val="20"/>
        </w:rPr>
      </w:pPr>
    </w:p>
    <w:p w14:paraId="7104638B">
      <w:pPr>
        <w:pStyle w:val="4"/>
        <w:rPr>
          <w:sz w:val="20"/>
        </w:rPr>
      </w:pPr>
    </w:p>
    <w:p w14:paraId="6F7EB411">
      <w:pPr>
        <w:pStyle w:val="4"/>
        <w:spacing w:before="2"/>
        <w:rPr>
          <w:sz w:val="17"/>
        </w:rPr>
      </w:pPr>
    </w:p>
    <w:p w14:paraId="41D2DDA5">
      <w:pPr>
        <w:pStyle w:val="3"/>
        <w:spacing w:before="74" w:after="33"/>
        <w:rPr>
          <w:rFonts w:hint="eastAsia" w:ascii="宋体" w:eastAsia="宋体"/>
        </w:rPr>
      </w:pPr>
      <w:r>
        <w:rPr>
          <w:rFonts w:ascii="Times New Roman" w:eastAsia="Times New Roman"/>
          <w:spacing w:val="-2"/>
        </w:rPr>
        <w:t>3</w:t>
      </w:r>
      <w:r>
        <w:rPr>
          <w:rFonts w:hint="eastAsia" w:ascii="宋体" w:eastAsia="宋体"/>
          <w:spacing w:val="-14"/>
        </w:rPr>
        <w:t>、 证明材料</w: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559"/>
        <w:gridCol w:w="4395"/>
        <w:gridCol w:w="850"/>
        <w:gridCol w:w="851"/>
      </w:tblGrid>
      <w:tr w14:paraId="75621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42369F0A">
            <w:pPr>
              <w:pStyle w:val="13"/>
              <w:spacing w:before="14"/>
              <w:ind w:left="108"/>
              <w:rPr>
                <w:b/>
                <w:sz w:val="22"/>
              </w:rPr>
            </w:pPr>
            <w:r>
              <w:rPr>
                <w:b/>
                <w:spacing w:val="-6"/>
                <w:sz w:val="22"/>
              </w:rPr>
              <w:t>专业</w:t>
            </w:r>
          </w:p>
          <w:p w14:paraId="27622F9A">
            <w:pPr>
              <w:pStyle w:val="13"/>
              <w:spacing w:before="30" w:line="278" w:lineRule="exact"/>
              <w:ind w:left="108"/>
              <w:rPr>
                <w:b/>
                <w:sz w:val="22"/>
              </w:rPr>
            </w:pPr>
            <w:r>
              <w:rPr>
                <w:b/>
                <w:spacing w:val="-6"/>
                <w:sz w:val="22"/>
              </w:rPr>
              <w:t>分类</w:t>
            </w:r>
          </w:p>
        </w:tc>
        <w:tc>
          <w:tcPr>
            <w:tcW w:w="1559" w:type="dxa"/>
            <w:tcBorders>
              <w:left w:val="single" w:color="000000" w:sz="6" w:space="0"/>
              <w:bottom w:val="single" w:color="000000" w:sz="6" w:space="0"/>
              <w:right w:val="single" w:color="000000" w:sz="6" w:space="0"/>
            </w:tcBorders>
            <w:shd w:val="clear" w:color="auto" w:fill="DBE4F0"/>
          </w:tcPr>
          <w:p w14:paraId="7BC84E68">
            <w:pPr>
              <w:pStyle w:val="13"/>
              <w:spacing w:before="170"/>
              <w:ind w:left="104"/>
              <w:rPr>
                <w:b/>
                <w:sz w:val="22"/>
              </w:rPr>
            </w:pPr>
            <w:r>
              <w:rPr>
                <w:b/>
                <w:spacing w:val="-4"/>
                <w:sz w:val="22"/>
              </w:rPr>
              <w:t>材料名称</w:t>
            </w:r>
          </w:p>
        </w:tc>
        <w:tc>
          <w:tcPr>
            <w:tcW w:w="4395" w:type="dxa"/>
            <w:tcBorders>
              <w:left w:val="single" w:color="000000" w:sz="6" w:space="0"/>
              <w:bottom w:val="single" w:color="000000" w:sz="6" w:space="0"/>
              <w:right w:val="single" w:color="000000" w:sz="6" w:space="0"/>
            </w:tcBorders>
            <w:shd w:val="clear" w:color="auto" w:fill="DBE4F0"/>
          </w:tcPr>
          <w:p w14:paraId="21667119">
            <w:pPr>
              <w:pStyle w:val="13"/>
              <w:spacing w:before="170"/>
              <w:ind w:left="105"/>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01CC2A81">
            <w:pPr>
              <w:pStyle w:val="13"/>
              <w:spacing w:before="14"/>
              <w:ind w:left="104"/>
              <w:rPr>
                <w:b/>
                <w:sz w:val="22"/>
              </w:rPr>
            </w:pPr>
            <w:r>
              <w:rPr>
                <w:b/>
                <w:spacing w:val="-6"/>
                <w:sz w:val="22"/>
              </w:rPr>
              <w:t>评价</w:t>
            </w:r>
          </w:p>
          <w:p w14:paraId="04522642">
            <w:pPr>
              <w:pStyle w:val="13"/>
              <w:spacing w:before="30" w:line="278" w:lineRule="exact"/>
              <w:ind w:left="104"/>
              <w:rPr>
                <w:b/>
                <w:sz w:val="22"/>
              </w:rPr>
            </w:pPr>
            <w:r>
              <w:rPr>
                <w:b/>
                <w:spacing w:val="-6"/>
                <w:sz w:val="22"/>
              </w:rPr>
              <w:t>阶段</w:t>
            </w:r>
          </w:p>
        </w:tc>
        <w:tc>
          <w:tcPr>
            <w:tcW w:w="851" w:type="dxa"/>
            <w:tcBorders>
              <w:left w:val="single" w:color="000000" w:sz="6" w:space="0"/>
              <w:bottom w:val="single" w:color="000000" w:sz="6" w:space="0"/>
            </w:tcBorders>
            <w:shd w:val="clear" w:color="auto" w:fill="DBE4F0"/>
          </w:tcPr>
          <w:p w14:paraId="0F2DC488">
            <w:pPr>
              <w:pStyle w:val="13"/>
              <w:spacing w:before="14"/>
              <w:ind w:left="104"/>
              <w:rPr>
                <w:b/>
                <w:sz w:val="22"/>
              </w:rPr>
            </w:pPr>
            <w:r>
              <w:rPr>
                <w:b/>
                <w:spacing w:val="-6"/>
                <w:sz w:val="22"/>
              </w:rPr>
              <w:t>建筑</w:t>
            </w:r>
          </w:p>
          <w:p w14:paraId="4135ED57">
            <w:pPr>
              <w:pStyle w:val="13"/>
              <w:spacing w:before="30" w:line="278" w:lineRule="exact"/>
              <w:ind w:left="104"/>
              <w:rPr>
                <w:b/>
                <w:sz w:val="22"/>
              </w:rPr>
            </w:pPr>
            <w:r>
              <w:rPr>
                <w:b/>
                <w:spacing w:val="-6"/>
                <w:sz w:val="22"/>
              </w:rPr>
              <w:t>类型</w:t>
            </w:r>
          </w:p>
        </w:tc>
      </w:tr>
      <w:tr w14:paraId="0722F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24" w:type="dxa"/>
            <w:tcBorders>
              <w:top w:val="single" w:color="000000" w:sz="6" w:space="0"/>
              <w:right w:val="single" w:color="000000" w:sz="6" w:space="0"/>
            </w:tcBorders>
          </w:tcPr>
          <w:p w14:paraId="07711015">
            <w:pPr>
              <w:pStyle w:val="13"/>
              <w:spacing w:before="172" w:line="266" w:lineRule="auto"/>
              <w:ind w:left="108" w:right="159"/>
              <w:rPr>
                <w:b/>
                <w:sz w:val="22"/>
              </w:rPr>
            </w:pPr>
            <w:r>
              <w:rPr>
                <w:b/>
                <w:spacing w:val="-6"/>
                <w:sz w:val="22"/>
              </w:rPr>
              <w:t>电气设计</w:t>
            </w:r>
          </w:p>
        </w:tc>
        <w:tc>
          <w:tcPr>
            <w:tcW w:w="1559" w:type="dxa"/>
            <w:tcBorders>
              <w:top w:val="single" w:color="000000" w:sz="6" w:space="0"/>
              <w:left w:val="single" w:color="000000" w:sz="6" w:space="0"/>
              <w:bottom w:val="single" w:color="000000" w:sz="6" w:space="0"/>
              <w:right w:val="single" w:color="000000" w:sz="6" w:space="0"/>
            </w:tcBorders>
          </w:tcPr>
          <w:p w14:paraId="232B9215">
            <w:pPr>
              <w:pStyle w:val="13"/>
              <w:spacing w:before="7"/>
              <w:rPr>
                <w:b/>
                <w:sz w:val="25"/>
              </w:rPr>
            </w:pPr>
          </w:p>
          <w:p w14:paraId="775CEC80">
            <w:pPr>
              <w:pStyle w:val="13"/>
              <w:ind w:left="104"/>
              <w:rPr>
                <w:b/>
                <w:sz w:val="22"/>
              </w:rPr>
            </w:pPr>
            <w:r>
              <w:rPr>
                <w:b/>
                <w:spacing w:val="-4"/>
                <w:sz w:val="22"/>
              </w:rPr>
              <w:t>电气设计说明</w:t>
            </w:r>
          </w:p>
        </w:tc>
        <w:tc>
          <w:tcPr>
            <w:tcW w:w="4395" w:type="dxa"/>
            <w:tcBorders>
              <w:top w:val="single" w:color="000000" w:sz="6" w:space="0"/>
              <w:left w:val="single" w:color="000000" w:sz="6" w:space="0"/>
              <w:bottom w:val="single" w:color="000000" w:sz="6" w:space="0"/>
              <w:right w:val="single" w:color="000000" w:sz="6" w:space="0"/>
            </w:tcBorders>
          </w:tcPr>
          <w:p w14:paraId="69B989C9">
            <w:pPr>
              <w:pStyle w:val="13"/>
              <w:spacing w:before="7"/>
              <w:rPr>
                <w:b/>
                <w:sz w:val="25"/>
              </w:rPr>
            </w:pPr>
          </w:p>
          <w:p w14:paraId="2BE78D31">
            <w:pPr>
              <w:pStyle w:val="13"/>
              <w:ind w:left="105"/>
              <w:rPr>
                <w:sz w:val="22"/>
              </w:rPr>
            </w:pPr>
            <w:r>
              <w:rPr>
                <w:spacing w:val="-3"/>
                <w:sz w:val="22"/>
              </w:rPr>
              <w:t>应体现用电分项计量的设计情况</w:t>
            </w:r>
          </w:p>
        </w:tc>
        <w:tc>
          <w:tcPr>
            <w:tcW w:w="850" w:type="dxa"/>
            <w:tcBorders>
              <w:top w:val="single" w:color="000000" w:sz="6" w:space="0"/>
              <w:left w:val="single" w:color="000000" w:sz="6" w:space="0"/>
              <w:bottom w:val="single" w:color="000000" w:sz="6" w:space="0"/>
              <w:right w:val="single" w:color="000000" w:sz="6" w:space="0"/>
            </w:tcBorders>
          </w:tcPr>
          <w:p w14:paraId="7386853F">
            <w:pPr>
              <w:pStyle w:val="13"/>
              <w:spacing w:before="16" w:line="266" w:lineRule="auto"/>
              <w:ind w:left="104" w:right="176"/>
              <w:rPr>
                <w:sz w:val="22"/>
              </w:rPr>
            </w:pPr>
            <w:r>
              <w:rPr>
                <w:spacing w:val="-6"/>
                <w:sz w:val="22"/>
              </w:rPr>
              <w:t>预评</w:t>
            </w:r>
            <w:r>
              <w:rPr>
                <w:spacing w:val="-5"/>
                <w:sz w:val="22"/>
              </w:rPr>
              <w:t>价/评</w:t>
            </w:r>
          </w:p>
          <w:p w14:paraId="6BCC8135">
            <w:pPr>
              <w:pStyle w:val="13"/>
              <w:spacing w:line="272"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17958F00">
            <w:pPr>
              <w:pStyle w:val="13"/>
              <w:spacing w:before="7"/>
              <w:rPr>
                <w:b/>
                <w:sz w:val="25"/>
              </w:rPr>
            </w:pPr>
          </w:p>
          <w:p w14:paraId="6072B70B">
            <w:pPr>
              <w:pStyle w:val="13"/>
              <w:ind w:left="104"/>
              <w:rPr>
                <w:sz w:val="22"/>
              </w:rPr>
            </w:pPr>
            <w:r>
              <w:rPr>
                <w:spacing w:val="-6"/>
                <w:sz w:val="22"/>
              </w:rPr>
              <w:t>居建</w:t>
            </w:r>
          </w:p>
        </w:tc>
      </w:tr>
    </w:tbl>
    <w:p w14:paraId="49C5EB31">
      <w:pPr>
        <w:spacing w:after="0"/>
        <w:rPr>
          <w:sz w:val="22"/>
        </w:rPr>
        <w:sectPr>
          <w:pgSz w:w="11910" w:h="16840"/>
          <w:pgMar w:top="1100" w:right="920" w:bottom="1180" w:left="1000" w:header="878" w:footer="993" w:gutter="0"/>
          <w:cols w:space="720" w:num="1"/>
        </w:sectPr>
      </w:pPr>
    </w:p>
    <w:p w14:paraId="7E5F8C8D">
      <w:pPr>
        <w:pStyle w:val="4"/>
        <w:spacing w:before="1"/>
        <w:rPr>
          <w:b/>
          <w:sz w:val="25"/>
        </w:rPr>
      </w:pPr>
      <w:r>
        <w:pict>
          <v:rect id="docshape341" o:spid="_x0000_s1683" o:spt="1" style="position:absolute;left:0pt;margin-left:90pt;margin-top:55.2pt;height:0.7pt;width:415.3pt;mso-position-horizontal-relative:page;mso-position-vertical-relative:page;z-index:-251502592;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559"/>
        <w:gridCol w:w="4395"/>
        <w:gridCol w:w="850"/>
        <w:gridCol w:w="851"/>
      </w:tblGrid>
      <w:tr w14:paraId="3E6BE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5" w:hRule="atLeast"/>
        </w:trPr>
        <w:tc>
          <w:tcPr>
            <w:tcW w:w="724" w:type="dxa"/>
            <w:vMerge w:val="restart"/>
            <w:tcBorders>
              <w:bottom w:val="single" w:color="000000" w:sz="6" w:space="0"/>
              <w:right w:val="single" w:color="000000" w:sz="6" w:space="0"/>
            </w:tcBorders>
          </w:tcPr>
          <w:p w14:paraId="768C44F2">
            <w:pPr>
              <w:pStyle w:val="13"/>
              <w:rPr>
                <w:rFonts w:ascii="Times New Roman"/>
                <w:sz w:val="20"/>
              </w:rPr>
            </w:pPr>
          </w:p>
        </w:tc>
        <w:tc>
          <w:tcPr>
            <w:tcW w:w="1559" w:type="dxa"/>
            <w:tcBorders>
              <w:top w:val="single" w:color="000000" w:sz="6" w:space="0"/>
              <w:left w:val="single" w:color="000000" w:sz="6" w:space="0"/>
              <w:bottom w:val="single" w:color="000000" w:sz="6" w:space="0"/>
              <w:right w:val="single" w:color="000000" w:sz="6" w:space="0"/>
            </w:tcBorders>
          </w:tcPr>
          <w:p w14:paraId="05FCCD3F">
            <w:pPr>
              <w:pStyle w:val="13"/>
              <w:spacing w:before="7"/>
              <w:rPr>
                <w:b/>
                <w:sz w:val="25"/>
              </w:rPr>
            </w:pPr>
          </w:p>
          <w:p w14:paraId="254325FE">
            <w:pPr>
              <w:pStyle w:val="13"/>
              <w:ind w:left="104"/>
              <w:rPr>
                <w:b/>
                <w:sz w:val="22"/>
              </w:rPr>
            </w:pPr>
            <w:r>
              <w:rPr>
                <w:b/>
                <w:spacing w:val="-4"/>
                <w:sz w:val="22"/>
              </w:rPr>
              <w:t>变配电系统图</w:t>
            </w:r>
          </w:p>
        </w:tc>
        <w:tc>
          <w:tcPr>
            <w:tcW w:w="4395" w:type="dxa"/>
            <w:tcBorders>
              <w:top w:val="single" w:color="000000" w:sz="6" w:space="0"/>
              <w:left w:val="single" w:color="000000" w:sz="6" w:space="0"/>
              <w:bottom w:val="single" w:color="000000" w:sz="6" w:space="0"/>
              <w:right w:val="single" w:color="000000" w:sz="6" w:space="0"/>
            </w:tcBorders>
          </w:tcPr>
          <w:p w14:paraId="6714071D">
            <w:pPr>
              <w:pStyle w:val="13"/>
              <w:spacing w:before="172" w:line="266" w:lineRule="auto"/>
              <w:ind w:left="105" w:right="312"/>
              <w:rPr>
                <w:sz w:val="22"/>
              </w:rPr>
            </w:pPr>
            <w:r>
              <w:rPr>
                <w:spacing w:val="-2"/>
                <w:sz w:val="22"/>
              </w:rPr>
              <w:t>应体现不同系统或设备能耗计量表具设置情况，明确电表型号及统计表</w:t>
            </w:r>
          </w:p>
        </w:tc>
        <w:tc>
          <w:tcPr>
            <w:tcW w:w="850" w:type="dxa"/>
            <w:tcBorders>
              <w:top w:val="single" w:color="000000" w:sz="6" w:space="0"/>
              <w:left w:val="single" w:color="000000" w:sz="6" w:space="0"/>
              <w:bottom w:val="single" w:color="000000" w:sz="6" w:space="0"/>
              <w:right w:val="single" w:color="000000" w:sz="6" w:space="0"/>
            </w:tcBorders>
          </w:tcPr>
          <w:p w14:paraId="22833EF8">
            <w:pPr>
              <w:pStyle w:val="13"/>
              <w:spacing w:before="16" w:line="266" w:lineRule="auto"/>
              <w:ind w:left="104" w:right="176"/>
              <w:rPr>
                <w:sz w:val="22"/>
              </w:rPr>
            </w:pPr>
            <w:r>
              <w:rPr>
                <w:spacing w:val="-6"/>
                <w:sz w:val="22"/>
              </w:rPr>
              <w:t>预评</w:t>
            </w:r>
            <w:r>
              <w:rPr>
                <w:spacing w:val="-5"/>
                <w:sz w:val="22"/>
              </w:rPr>
              <w:t>价/评</w:t>
            </w:r>
          </w:p>
          <w:p w14:paraId="6C800A93">
            <w:pPr>
              <w:pStyle w:val="13"/>
              <w:spacing w:line="274"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677B66E9">
            <w:pPr>
              <w:pStyle w:val="13"/>
              <w:spacing w:before="7"/>
              <w:rPr>
                <w:b/>
                <w:sz w:val="25"/>
              </w:rPr>
            </w:pPr>
          </w:p>
          <w:p w14:paraId="36B9D7D8">
            <w:pPr>
              <w:pStyle w:val="13"/>
              <w:ind w:left="104"/>
              <w:rPr>
                <w:sz w:val="22"/>
              </w:rPr>
            </w:pPr>
            <w:r>
              <w:rPr>
                <w:spacing w:val="-6"/>
                <w:sz w:val="22"/>
              </w:rPr>
              <w:t>居建</w:t>
            </w:r>
          </w:p>
        </w:tc>
      </w:tr>
      <w:tr w14:paraId="0A8E9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bottom w:val="single" w:color="000000" w:sz="6" w:space="0"/>
              <w:right w:val="single" w:color="000000" w:sz="6" w:space="0"/>
            </w:tcBorders>
          </w:tcPr>
          <w:p w14:paraId="2BCB0762">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79318673">
            <w:pPr>
              <w:pStyle w:val="13"/>
              <w:spacing w:before="171" w:line="266" w:lineRule="auto"/>
              <w:ind w:left="104" w:right="112"/>
              <w:rPr>
                <w:b/>
                <w:sz w:val="22"/>
              </w:rPr>
            </w:pPr>
            <w:r>
              <w:rPr>
                <w:b/>
                <w:spacing w:val="-2"/>
                <w:sz w:val="22"/>
              </w:rPr>
              <w:t>能耗分项计量</w:t>
            </w:r>
            <w:r>
              <w:rPr>
                <w:b/>
                <w:spacing w:val="-4"/>
                <w:sz w:val="22"/>
              </w:rPr>
              <w:t>设计图</w:t>
            </w:r>
          </w:p>
        </w:tc>
        <w:tc>
          <w:tcPr>
            <w:tcW w:w="4395" w:type="dxa"/>
            <w:tcBorders>
              <w:top w:val="single" w:color="000000" w:sz="6" w:space="0"/>
              <w:left w:val="single" w:color="000000" w:sz="6" w:space="0"/>
              <w:bottom w:val="single" w:color="000000" w:sz="6" w:space="0"/>
              <w:right w:val="single" w:color="000000" w:sz="6" w:space="0"/>
            </w:tcBorders>
          </w:tcPr>
          <w:p w14:paraId="432CFA7F">
            <w:pPr>
              <w:pStyle w:val="13"/>
              <w:spacing w:before="6"/>
              <w:rPr>
                <w:b/>
                <w:sz w:val="25"/>
              </w:rPr>
            </w:pPr>
          </w:p>
          <w:p w14:paraId="618B73F0">
            <w:pPr>
              <w:pStyle w:val="13"/>
              <w:spacing w:before="1"/>
              <w:ind w:left="105"/>
              <w:rPr>
                <w:sz w:val="22"/>
              </w:rPr>
            </w:pPr>
            <w:r>
              <w:rPr>
                <w:spacing w:val="-3"/>
                <w:sz w:val="22"/>
              </w:rPr>
              <w:t>应体现分项计量系统构架和功能</w:t>
            </w:r>
          </w:p>
        </w:tc>
        <w:tc>
          <w:tcPr>
            <w:tcW w:w="850" w:type="dxa"/>
            <w:tcBorders>
              <w:top w:val="single" w:color="000000" w:sz="6" w:space="0"/>
              <w:left w:val="single" w:color="000000" w:sz="6" w:space="0"/>
              <w:bottom w:val="single" w:color="000000" w:sz="6" w:space="0"/>
              <w:right w:val="single" w:color="000000" w:sz="6" w:space="0"/>
            </w:tcBorders>
          </w:tcPr>
          <w:p w14:paraId="6817A943">
            <w:pPr>
              <w:pStyle w:val="13"/>
              <w:spacing w:before="15" w:line="266" w:lineRule="auto"/>
              <w:ind w:left="104" w:right="176"/>
              <w:rPr>
                <w:sz w:val="22"/>
              </w:rPr>
            </w:pPr>
            <w:r>
              <w:rPr>
                <w:spacing w:val="-6"/>
                <w:sz w:val="22"/>
              </w:rPr>
              <w:t>预评</w:t>
            </w:r>
            <w:r>
              <w:rPr>
                <w:spacing w:val="-5"/>
                <w:sz w:val="22"/>
              </w:rPr>
              <w:t>价/评</w:t>
            </w:r>
          </w:p>
          <w:p w14:paraId="21699F1B">
            <w:pPr>
              <w:pStyle w:val="13"/>
              <w:spacing w:line="275"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39488D90">
            <w:pPr>
              <w:pStyle w:val="13"/>
              <w:spacing w:before="6"/>
              <w:rPr>
                <w:b/>
                <w:sz w:val="25"/>
              </w:rPr>
            </w:pPr>
          </w:p>
          <w:p w14:paraId="28049426">
            <w:pPr>
              <w:pStyle w:val="13"/>
              <w:spacing w:before="1"/>
              <w:ind w:left="104"/>
              <w:rPr>
                <w:sz w:val="22"/>
              </w:rPr>
            </w:pPr>
            <w:r>
              <w:rPr>
                <w:spacing w:val="-6"/>
                <w:sz w:val="22"/>
              </w:rPr>
              <w:t>居建</w:t>
            </w:r>
          </w:p>
        </w:tc>
      </w:tr>
      <w:tr w14:paraId="4A73B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top w:val="single" w:color="000000" w:sz="6" w:space="0"/>
              <w:bottom w:val="single" w:color="000000" w:sz="6" w:space="0"/>
              <w:right w:val="single" w:color="000000" w:sz="6" w:space="0"/>
            </w:tcBorders>
          </w:tcPr>
          <w:p w14:paraId="62E8A5DA">
            <w:pPr>
              <w:pStyle w:val="13"/>
              <w:spacing w:before="17"/>
              <w:ind w:left="108"/>
              <w:rPr>
                <w:b/>
                <w:sz w:val="22"/>
              </w:rPr>
            </w:pPr>
            <w:r>
              <w:rPr>
                <w:b/>
                <w:spacing w:val="-6"/>
                <w:sz w:val="22"/>
              </w:rPr>
              <w:t>其他</w:t>
            </w:r>
          </w:p>
          <w:p w14:paraId="627DA2F2">
            <w:pPr>
              <w:pStyle w:val="13"/>
              <w:spacing w:before="30" w:line="275" w:lineRule="exact"/>
              <w:ind w:left="108"/>
              <w:rPr>
                <w:b/>
                <w:sz w:val="22"/>
              </w:rPr>
            </w:pPr>
            <w:r>
              <w:rPr>
                <w:b/>
                <w:spacing w:val="-6"/>
                <w:sz w:val="22"/>
              </w:rPr>
              <w:t>材料</w:t>
            </w:r>
          </w:p>
        </w:tc>
        <w:tc>
          <w:tcPr>
            <w:tcW w:w="1559" w:type="dxa"/>
            <w:tcBorders>
              <w:top w:val="single" w:color="000000" w:sz="6" w:space="0"/>
              <w:left w:val="single" w:color="000000" w:sz="6" w:space="0"/>
              <w:bottom w:val="single" w:color="000000" w:sz="6" w:space="0"/>
              <w:right w:val="single" w:color="000000" w:sz="6" w:space="0"/>
            </w:tcBorders>
          </w:tcPr>
          <w:p w14:paraId="3C4BDB92">
            <w:pPr>
              <w:pStyle w:val="13"/>
              <w:spacing w:before="17"/>
              <w:ind w:left="104"/>
              <w:rPr>
                <w:b/>
                <w:sz w:val="22"/>
              </w:rPr>
            </w:pPr>
            <w:r>
              <w:rPr>
                <w:b/>
                <w:spacing w:val="-4"/>
                <w:sz w:val="22"/>
              </w:rPr>
              <w:t>能耗分项计量</w:t>
            </w:r>
          </w:p>
          <w:p w14:paraId="4A165E6C">
            <w:pPr>
              <w:pStyle w:val="13"/>
              <w:spacing w:before="30" w:line="275" w:lineRule="exact"/>
              <w:ind w:left="104"/>
              <w:rPr>
                <w:b/>
                <w:sz w:val="22"/>
              </w:rPr>
            </w:pPr>
            <w:r>
              <w:rPr>
                <w:b/>
                <w:spacing w:val="-4"/>
                <w:sz w:val="22"/>
              </w:rPr>
              <w:t>系统运行记录</w:t>
            </w:r>
          </w:p>
        </w:tc>
        <w:tc>
          <w:tcPr>
            <w:tcW w:w="4395" w:type="dxa"/>
            <w:tcBorders>
              <w:top w:val="single" w:color="000000" w:sz="6" w:space="0"/>
              <w:left w:val="single" w:color="000000" w:sz="6" w:space="0"/>
              <w:bottom w:val="single" w:color="000000" w:sz="6" w:space="0"/>
              <w:right w:val="single" w:color="000000" w:sz="6" w:space="0"/>
            </w:tcBorders>
          </w:tcPr>
          <w:p w14:paraId="101C2E1A">
            <w:pPr>
              <w:pStyle w:val="13"/>
              <w:spacing w:before="173"/>
              <w:ind w:left="105"/>
              <w:rPr>
                <w:sz w:val="22"/>
              </w:rPr>
            </w:pPr>
            <w:r>
              <w:rPr>
                <w:spacing w:val="-3"/>
                <w:sz w:val="22"/>
              </w:rPr>
              <w:t>应包括一年的运行数据</w:t>
            </w:r>
          </w:p>
        </w:tc>
        <w:tc>
          <w:tcPr>
            <w:tcW w:w="850" w:type="dxa"/>
            <w:tcBorders>
              <w:top w:val="single" w:color="000000" w:sz="6" w:space="0"/>
              <w:left w:val="single" w:color="000000" w:sz="6" w:space="0"/>
              <w:bottom w:val="single" w:color="000000" w:sz="6" w:space="0"/>
              <w:right w:val="single" w:color="000000" w:sz="6" w:space="0"/>
            </w:tcBorders>
          </w:tcPr>
          <w:p w14:paraId="56987701">
            <w:pPr>
              <w:pStyle w:val="13"/>
              <w:spacing w:before="17"/>
              <w:ind w:left="104"/>
              <w:rPr>
                <w:sz w:val="22"/>
              </w:rPr>
            </w:pPr>
            <w:r>
              <w:rPr>
                <w:spacing w:val="-6"/>
                <w:sz w:val="22"/>
              </w:rPr>
              <w:t>运行</w:t>
            </w:r>
          </w:p>
          <w:p w14:paraId="0DD885FA">
            <w:pPr>
              <w:pStyle w:val="13"/>
              <w:spacing w:before="30" w:line="275"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2A7F6020">
            <w:pPr>
              <w:pStyle w:val="13"/>
              <w:spacing w:before="173"/>
              <w:ind w:left="104"/>
              <w:rPr>
                <w:sz w:val="22"/>
              </w:rPr>
            </w:pPr>
            <w:r>
              <w:rPr>
                <w:spacing w:val="-6"/>
                <w:sz w:val="22"/>
              </w:rPr>
              <w:t>居建</w:t>
            </w:r>
          </w:p>
        </w:tc>
      </w:tr>
    </w:tbl>
    <w:p w14:paraId="1E4C44D9">
      <w:pPr>
        <w:pStyle w:val="4"/>
        <w:rPr>
          <w:b/>
          <w:sz w:val="20"/>
        </w:rPr>
      </w:pPr>
    </w:p>
    <w:p w14:paraId="279C060D">
      <w:pPr>
        <w:pStyle w:val="4"/>
        <w:spacing w:before="2"/>
        <w:rPr>
          <w:b/>
          <w:sz w:val="20"/>
        </w:rPr>
      </w:pPr>
    </w:p>
    <w:p w14:paraId="53855B13">
      <w:pPr>
        <w:spacing w:before="70"/>
        <w:ind w:left="800" w:right="0" w:firstLine="0"/>
        <w:jc w:val="left"/>
        <w:rPr>
          <w:b/>
          <w:sz w:val="21"/>
        </w:rPr>
      </w:pPr>
      <w:r>
        <w:pict>
          <v:group id="docshapegroup342" o:spid="_x0000_s1684" o:spt="203" style="position:absolute;left:0pt;margin-left:84.35pt;margin-top:-11.3pt;height:413.6pt;width:426.6pt;mso-position-horizontal-relative:page;z-index:-251503616;mso-width-relative:page;mso-height-relative:page;" coordorigin="1687,-226" coordsize="8532,8272">
            <o:lock v:ext="edit"/>
            <v:shape id="docshape343" o:spid="_x0000_s1685" o:spt="75" type="#_x0000_t75" style="position:absolute;left:1817;top:-227;height:8272;width:8218;" filled="f" stroked="f" coordsize="21600,21600">
              <v:path/>
              <v:fill on="f" focussize="0,0"/>
              <v:stroke on="f"/>
              <v:imagedata r:id="rId43" o:title=""/>
              <o:lock v:ext="edit" aspectratio="t"/>
            </v:shape>
            <v:shape id="docshape344" o:spid="_x0000_s1686" style="position:absolute;left:1687;top:548;height:1149;width:8532;" filled="f" stroked="t" coordorigin="1687,548" coordsize="8532,1149" path="m1687,553l10219,553m1687,1697l10219,1697m1692,548l1692,1692m10214,548l10214,1692e">
              <v:path arrowok="t"/>
              <v:fill on="f" focussize="0,0"/>
              <v:stroke weight="0.48pt" color="#000000"/>
              <v:imagedata o:title=""/>
              <o:lock v:ext="edit"/>
            </v:shape>
          </v:group>
        </w:pict>
      </w:r>
      <w:r>
        <w:rPr>
          <w:b/>
          <w:spacing w:val="-4"/>
          <w:sz w:val="21"/>
        </w:rPr>
        <w:t>实际提交材料：</w:t>
      </w:r>
    </w:p>
    <w:p w14:paraId="56748692">
      <w:pPr>
        <w:pStyle w:val="4"/>
        <w:spacing w:before="2"/>
        <w:rPr>
          <w:b/>
        </w:rPr>
      </w:pPr>
    </w:p>
    <w:p w14:paraId="226670E7">
      <w:pPr>
        <w:pStyle w:val="4"/>
        <w:ind w:left="800"/>
      </w:pPr>
      <w:r>
        <w:rPr>
          <w:spacing w:val="-3"/>
        </w:rPr>
        <w:t>电气专业施工图及设计说明</w:t>
      </w:r>
    </w:p>
    <w:p w14:paraId="391D9B9E">
      <w:pPr>
        <w:spacing w:after="0"/>
        <w:sectPr>
          <w:pgSz w:w="11910" w:h="16840"/>
          <w:pgMar w:top="1100" w:right="920" w:bottom="1180" w:left="1000" w:header="878" w:footer="993" w:gutter="0"/>
          <w:cols w:space="720" w:num="1"/>
        </w:sectPr>
      </w:pPr>
    </w:p>
    <w:p w14:paraId="2505F663">
      <w:pPr>
        <w:pStyle w:val="4"/>
        <w:rPr>
          <w:sz w:val="20"/>
        </w:rPr>
      </w:pPr>
    </w:p>
    <w:p w14:paraId="0820F85A">
      <w:pPr>
        <w:pStyle w:val="3"/>
        <w:numPr>
          <w:ilvl w:val="2"/>
          <w:numId w:val="4"/>
        </w:numPr>
        <w:tabs>
          <w:tab w:val="left" w:pos="1465"/>
        </w:tabs>
        <w:spacing w:before="66" w:after="0" w:line="292" w:lineRule="auto"/>
        <w:ind w:left="800" w:right="880" w:firstLine="0"/>
        <w:jc w:val="left"/>
      </w:pPr>
      <w:r>
        <w:pict>
          <v:rect id="docshape345" o:spid="_x0000_s1687" o:spt="1" style="position:absolute;left:0pt;margin-left:90pt;margin-top:-13.55pt;height:0.7pt;width:415.3pt;mso-position-horizontal-relative:page;z-index:-251501568;mso-width-relative:page;mso-height-relative:page;" fillcolor="#000000" filled="t" stroked="f" coordsize="21600,21600">
            <v:path/>
            <v:fill on="t" focussize="0,0"/>
            <v:stroke on="f"/>
            <v:imagedata o:title=""/>
            <o:lock v:ext="edit"/>
          </v:rect>
        </w:pict>
      </w:r>
      <w:bookmarkStart w:id="126" w:name="7.1.6垂直电梯应采取群控、变频调速或能量反馈等节能措施；自动扶梯应采用变频感"/>
      <w:bookmarkEnd w:id="126"/>
      <w:r>
        <w:rPr>
          <w:spacing w:val="-4"/>
        </w:rPr>
        <w:t>垂直电梯应采取群控、变频调速或能量反馈等节能措施；自动扶梯应采用</w:t>
      </w:r>
      <w:r>
        <w:rPr>
          <w:spacing w:val="-2"/>
        </w:rPr>
        <w:t>变频感应启动等节能控制措施。</w:t>
      </w:r>
    </w:p>
    <w:p w14:paraId="0A1B4D3B">
      <w:pPr>
        <w:spacing w:before="150"/>
        <w:ind w:left="800" w:right="0" w:firstLine="0"/>
        <w:jc w:val="left"/>
        <w:rPr>
          <w:b/>
          <w:sz w:val="24"/>
        </w:rPr>
      </w:pPr>
      <w:r>
        <w:rPr>
          <w:rFonts w:ascii="Times New Roman" w:eastAsia="Times New Roman"/>
          <w:b/>
          <w:spacing w:val="-2"/>
          <w:sz w:val="24"/>
        </w:rPr>
        <w:t>1</w:t>
      </w:r>
      <w:r>
        <w:rPr>
          <w:b/>
          <w:spacing w:val="-14"/>
          <w:sz w:val="24"/>
        </w:rPr>
        <w:t>、 达标自评</w:t>
      </w:r>
    </w:p>
    <w:p w14:paraId="6783FDB7">
      <w:pPr>
        <w:pStyle w:val="4"/>
        <w:spacing w:before="219"/>
        <w:ind w:left="800"/>
      </w:pPr>
      <w:r>
        <w:rPr>
          <w:rFonts w:hint="eastAsia" w:ascii="MS UI Gothic" w:hAnsi="MS UI Gothic" w:eastAsia="MS UI Gothic"/>
          <w:spacing w:val="-2"/>
        </w:rPr>
        <w:t>☑</w:t>
      </w:r>
      <w:r>
        <w:rPr>
          <w:spacing w:val="-4"/>
        </w:rPr>
        <w:t>达标；□不达标</w:t>
      </w:r>
    </w:p>
    <w:p w14:paraId="19CF003D">
      <w:pPr>
        <w:pStyle w:val="4"/>
        <w:rPr>
          <w:sz w:val="20"/>
        </w:rPr>
      </w:pPr>
    </w:p>
    <w:p w14:paraId="07CD05BE">
      <w:pPr>
        <w:pStyle w:val="4"/>
        <w:rPr>
          <w:sz w:val="25"/>
        </w:rPr>
      </w:pPr>
    </w:p>
    <w:p w14:paraId="4C08C32E">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206361A7">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pict>
          <v:group id="docshapegroup346" o:spid="_x0000_s1688" o:spt="203" style="position:absolute;left:0pt;margin-left:88.75pt;margin-top:13.05pt;height:413.6pt;width:417.75pt;mso-position-horizontal-relative:page;z-index:-251502592;mso-width-relative:page;mso-height-relative:page;" coordorigin="1775,261" coordsize="8355,8272">
            <o:lock v:ext="edit"/>
            <v:shape id="docshape347" o:spid="_x0000_s1689" o:spt="75" type="#_x0000_t75" style="position:absolute;left:1817;top:261;height:8272;width:8218;" filled="f" stroked="f" coordsize="21600,21600">
              <v:path/>
              <v:fill on="f" focussize="0,0"/>
              <v:stroke on="f"/>
              <v:imagedata r:id="rId43" o:title=""/>
              <o:lock v:ext="edit" aspectratio="t"/>
            </v:shape>
            <v:shape id="docshape348" o:spid="_x0000_s1690" style="position:absolute;left:1775;top:3442;height:779;width:8355;" filled="f" stroked="t" coordorigin="1775,3443" coordsize="8355,779" path="m1775,3448l10130,3448m1775,4222l10130,4222m1780,3443l1780,4217m10125,3443l10125,4217e">
              <v:path arrowok="t"/>
              <v:fill on="f" focussize="0,0"/>
              <v:stroke weight="0.48pt" color="#000000"/>
              <v:imagedata o:title=""/>
              <o:lock v:ext="edit"/>
            </v:shape>
          </v:group>
        </w:pict>
      </w:r>
      <w:r>
        <w:rPr>
          <w:rFonts w:hint="eastAsia" w:ascii="宋体" w:hAnsi="宋体" w:eastAsia="宋体"/>
          <w:b/>
          <w:spacing w:val="-4"/>
          <w:sz w:val="21"/>
        </w:rPr>
        <w:t>电梯节能技术：</w:t>
      </w:r>
    </w:p>
    <w:p w14:paraId="1DAB0B24">
      <w:pPr>
        <w:pStyle w:val="4"/>
        <w:spacing w:before="106" w:after="53"/>
        <w:ind w:left="800"/>
      </w:pPr>
      <w:r>
        <w:rPr>
          <w:spacing w:val="-3"/>
        </w:rPr>
        <w:t>电梯、自动扶梯统计表：</w:t>
      </w:r>
    </w:p>
    <w:tbl>
      <w:tblPr>
        <w:tblStyle w:val="9"/>
        <w:tblW w:w="0" w:type="auto"/>
        <w:tblInd w:w="7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93"/>
        <w:gridCol w:w="850"/>
        <w:gridCol w:w="709"/>
        <w:gridCol w:w="2650"/>
        <w:gridCol w:w="3069"/>
      </w:tblGrid>
      <w:tr w14:paraId="0A2F42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943" w:type="dxa"/>
            <w:gridSpan w:val="2"/>
            <w:tcBorders>
              <w:bottom w:val="single" w:color="000000" w:sz="4" w:space="0"/>
              <w:right w:val="single" w:color="000000" w:sz="4" w:space="0"/>
            </w:tcBorders>
          </w:tcPr>
          <w:p w14:paraId="6FDE56A8">
            <w:pPr>
              <w:pStyle w:val="13"/>
              <w:spacing w:before="51"/>
              <w:ind w:left="236"/>
              <w:rPr>
                <w:sz w:val="21"/>
              </w:rPr>
            </w:pPr>
            <w:r>
              <w:rPr>
                <w:spacing w:val="-4"/>
                <w:sz w:val="21"/>
              </w:rPr>
              <w:t>设备类型及型号</w:t>
            </w:r>
          </w:p>
        </w:tc>
        <w:tc>
          <w:tcPr>
            <w:tcW w:w="709" w:type="dxa"/>
            <w:tcBorders>
              <w:left w:val="single" w:color="000000" w:sz="4" w:space="0"/>
              <w:bottom w:val="single" w:color="000000" w:sz="4" w:space="0"/>
              <w:right w:val="single" w:color="000000" w:sz="4" w:space="0"/>
            </w:tcBorders>
          </w:tcPr>
          <w:p w14:paraId="0CBEF4C3">
            <w:pPr>
              <w:pStyle w:val="13"/>
              <w:spacing w:before="51"/>
              <w:ind w:left="128" w:right="112"/>
              <w:jc w:val="center"/>
              <w:rPr>
                <w:sz w:val="21"/>
              </w:rPr>
            </w:pPr>
            <w:r>
              <w:rPr>
                <w:spacing w:val="-8"/>
                <w:sz w:val="21"/>
              </w:rPr>
              <w:t>台数</w:t>
            </w:r>
          </w:p>
        </w:tc>
        <w:tc>
          <w:tcPr>
            <w:tcW w:w="2650" w:type="dxa"/>
            <w:tcBorders>
              <w:left w:val="single" w:color="000000" w:sz="4" w:space="0"/>
              <w:bottom w:val="single" w:color="000000" w:sz="4" w:space="0"/>
              <w:right w:val="single" w:color="000000" w:sz="4" w:space="0"/>
            </w:tcBorders>
          </w:tcPr>
          <w:p w14:paraId="4A0F77A3">
            <w:pPr>
              <w:pStyle w:val="13"/>
              <w:spacing w:before="51"/>
              <w:ind w:left="683" w:right="668"/>
              <w:jc w:val="center"/>
              <w:rPr>
                <w:sz w:val="21"/>
              </w:rPr>
            </w:pPr>
            <w:r>
              <w:rPr>
                <w:spacing w:val="-7"/>
                <w:sz w:val="21"/>
              </w:rPr>
              <w:t>节能性能</w:t>
            </w:r>
          </w:p>
        </w:tc>
        <w:tc>
          <w:tcPr>
            <w:tcW w:w="3069" w:type="dxa"/>
            <w:tcBorders>
              <w:left w:val="single" w:color="000000" w:sz="4" w:space="0"/>
              <w:bottom w:val="single" w:color="000000" w:sz="4" w:space="0"/>
            </w:tcBorders>
          </w:tcPr>
          <w:p w14:paraId="0211BC3A">
            <w:pPr>
              <w:pStyle w:val="13"/>
              <w:spacing w:before="51"/>
              <w:ind w:left="908"/>
              <w:rPr>
                <w:sz w:val="21"/>
              </w:rPr>
            </w:pPr>
            <w:r>
              <w:rPr>
                <w:spacing w:val="-4"/>
                <w:sz w:val="21"/>
              </w:rPr>
              <w:t>节能控制措施</w:t>
            </w:r>
          </w:p>
        </w:tc>
      </w:tr>
      <w:tr w14:paraId="1FBD9E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093" w:type="dxa"/>
            <w:tcBorders>
              <w:top w:val="single" w:color="000000" w:sz="4" w:space="0"/>
              <w:bottom w:val="nil"/>
              <w:right w:val="single" w:color="000000" w:sz="4" w:space="0"/>
            </w:tcBorders>
          </w:tcPr>
          <w:p w14:paraId="4C974CB5">
            <w:pPr>
              <w:pStyle w:val="13"/>
              <w:rPr>
                <w:rFonts w:ascii="Times New Roman"/>
                <w:sz w:val="20"/>
              </w:rPr>
            </w:pPr>
          </w:p>
        </w:tc>
        <w:tc>
          <w:tcPr>
            <w:tcW w:w="850" w:type="dxa"/>
            <w:tcBorders>
              <w:top w:val="single" w:color="000000" w:sz="4" w:space="0"/>
              <w:left w:val="single" w:color="000000" w:sz="4" w:space="0"/>
              <w:bottom w:val="nil"/>
              <w:right w:val="single" w:color="000000" w:sz="4" w:space="0"/>
            </w:tcBorders>
          </w:tcPr>
          <w:p w14:paraId="0A1A5F0E">
            <w:pPr>
              <w:pStyle w:val="13"/>
              <w:rPr>
                <w:rFonts w:ascii="Times New Roman"/>
                <w:sz w:val="20"/>
              </w:rPr>
            </w:pPr>
          </w:p>
        </w:tc>
        <w:tc>
          <w:tcPr>
            <w:tcW w:w="709" w:type="dxa"/>
            <w:tcBorders>
              <w:top w:val="single" w:color="000000" w:sz="4" w:space="0"/>
              <w:left w:val="single" w:color="000000" w:sz="4" w:space="0"/>
              <w:bottom w:val="nil"/>
              <w:right w:val="single" w:color="000000" w:sz="4" w:space="0"/>
            </w:tcBorders>
          </w:tcPr>
          <w:p w14:paraId="60DAB601">
            <w:pPr>
              <w:pStyle w:val="13"/>
              <w:rPr>
                <w:rFonts w:ascii="Times New Roman"/>
                <w:sz w:val="20"/>
              </w:rPr>
            </w:pPr>
          </w:p>
        </w:tc>
        <w:tc>
          <w:tcPr>
            <w:tcW w:w="2650" w:type="dxa"/>
            <w:tcBorders>
              <w:top w:val="single" w:color="000000" w:sz="4" w:space="0"/>
              <w:left w:val="single" w:color="000000" w:sz="4" w:space="0"/>
              <w:bottom w:val="nil"/>
              <w:right w:val="single" w:color="000000" w:sz="4" w:space="0"/>
            </w:tcBorders>
          </w:tcPr>
          <w:p w14:paraId="7C028814">
            <w:pPr>
              <w:pStyle w:val="13"/>
              <w:rPr>
                <w:rFonts w:ascii="Times New Roman"/>
                <w:sz w:val="20"/>
              </w:rPr>
            </w:pPr>
          </w:p>
        </w:tc>
        <w:tc>
          <w:tcPr>
            <w:tcW w:w="3069" w:type="dxa"/>
            <w:tcBorders>
              <w:top w:val="single" w:color="000000" w:sz="4" w:space="0"/>
              <w:left w:val="single" w:color="000000" w:sz="4" w:space="0"/>
              <w:bottom w:val="nil"/>
            </w:tcBorders>
          </w:tcPr>
          <w:p w14:paraId="66F03118">
            <w:pPr>
              <w:pStyle w:val="13"/>
              <w:spacing w:before="51"/>
              <w:ind w:left="111"/>
              <w:rPr>
                <w:sz w:val="21"/>
              </w:rPr>
            </w:pPr>
            <w:r>
              <w:rPr>
                <w:spacing w:val="-3"/>
                <w:sz w:val="21"/>
              </w:rPr>
              <w:t>□电梯并联或群控控制</w:t>
            </w:r>
          </w:p>
        </w:tc>
      </w:tr>
      <w:tr w14:paraId="04DF73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1093" w:type="dxa"/>
            <w:tcBorders>
              <w:top w:val="nil"/>
              <w:bottom w:val="nil"/>
              <w:right w:val="single" w:color="000000" w:sz="4" w:space="0"/>
            </w:tcBorders>
          </w:tcPr>
          <w:p w14:paraId="09B21156">
            <w:pPr>
              <w:pStyle w:val="13"/>
              <w:rPr>
                <w:sz w:val="20"/>
              </w:rPr>
            </w:pPr>
          </w:p>
          <w:p w14:paraId="12D3B720">
            <w:pPr>
              <w:pStyle w:val="13"/>
              <w:spacing w:before="170"/>
              <w:ind w:left="335"/>
              <w:rPr>
                <w:sz w:val="21"/>
              </w:rPr>
            </w:pPr>
            <w:r>
              <w:rPr>
                <w:spacing w:val="-8"/>
                <w:sz w:val="21"/>
              </w:rPr>
              <w:t>电梯</w:t>
            </w:r>
          </w:p>
        </w:tc>
        <w:tc>
          <w:tcPr>
            <w:tcW w:w="850" w:type="dxa"/>
            <w:tcBorders>
              <w:top w:val="nil"/>
              <w:left w:val="single" w:color="000000" w:sz="4" w:space="0"/>
              <w:bottom w:val="nil"/>
              <w:right w:val="single" w:color="000000" w:sz="4" w:space="0"/>
            </w:tcBorders>
          </w:tcPr>
          <w:p w14:paraId="00F50349">
            <w:pPr>
              <w:pStyle w:val="13"/>
              <w:rPr>
                <w:sz w:val="22"/>
              </w:rPr>
            </w:pPr>
          </w:p>
          <w:p w14:paraId="6E8B2A2F">
            <w:pPr>
              <w:pStyle w:val="13"/>
              <w:spacing w:before="158"/>
              <w:ind w:left="288"/>
              <w:rPr>
                <w:rFonts w:ascii="Times New Roman"/>
                <w:sz w:val="21"/>
              </w:rPr>
            </w:pPr>
            <w:r>
              <w:rPr>
                <w:rFonts w:ascii="Times New Roman"/>
                <w:spacing w:val="-5"/>
                <w:sz w:val="21"/>
              </w:rPr>
              <w:t>DT</w:t>
            </w:r>
          </w:p>
        </w:tc>
        <w:tc>
          <w:tcPr>
            <w:tcW w:w="709" w:type="dxa"/>
            <w:tcBorders>
              <w:top w:val="nil"/>
              <w:left w:val="single" w:color="000000" w:sz="4" w:space="0"/>
              <w:bottom w:val="nil"/>
              <w:right w:val="single" w:color="000000" w:sz="4" w:space="0"/>
            </w:tcBorders>
          </w:tcPr>
          <w:p w14:paraId="2AB1CA22">
            <w:pPr>
              <w:pStyle w:val="13"/>
              <w:rPr>
                <w:sz w:val="22"/>
              </w:rPr>
            </w:pPr>
          </w:p>
          <w:p w14:paraId="27398997">
            <w:pPr>
              <w:pStyle w:val="13"/>
              <w:spacing w:before="158"/>
              <w:ind w:left="20"/>
              <w:jc w:val="center"/>
              <w:rPr>
                <w:rFonts w:ascii="Times New Roman"/>
                <w:sz w:val="21"/>
              </w:rPr>
            </w:pPr>
            <w:r>
              <w:rPr>
                <w:rFonts w:ascii="Times New Roman"/>
                <w:w w:val="99"/>
                <w:sz w:val="21"/>
              </w:rPr>
              <w:t>6</w:t>
            </w:r>
          </w:p>
        </w:tc>
        <w:tc>
          <w:tcPr>
            <w:tcW w:w="2650" w:type="dxa"/>
            <w:tcBorders>
              <w:top w:val="nil"/>
              <w:left w:val="single" w:color="000000" w:sz="4" w:space="0"/>
              <w:bottom w:val="nil"/>
              <w:right w:val="single" w:color="000000" w:sz="4" w:space="0"/>
            </w:tcBorders>
          </w:tcPr>
          <w:p w14:paraId="647AAA9D">
            <w:pPr>
              <w:pStyle w:val="13"/>
              <w:spacing w:before="8"/>
              <w:rPr>
                <w:sz w:val="18"/>
              </w:rPr>
            </w:pPr>
          </w:p>
          <w:p w14:paraId="3ACC863C">
            <w:pPr>
              <w:pStyle w:val="13"/>
              <w:spacing w:before="1"/>
              <w:ind w:left="174"/>
              <w:rPr>
                <w:sz w:val="21"/>
              </w:rPr>
            </w:pPr>
            <w:r>
              <w:rPr>
                <w:rFonts w:hint="eastAsia" w:ascii="MS Gothic" w:hAnsi="MS Gothic" w:eastAsia="MS Gothic"/>
                <w:spacing w:val="-2"/>
                <w:sz w:val="21"/>
              </w:rPr>
              <w:t>☑</w:t>
            </w:r>
            <w:r>
              <w:rPr>
                <w:spacing w:val="-3"/>
                <w:sz w:val="21"/>
              </w:rPr>
              <w:t>采取变频调速拖动方式</w:t>
            </w:r>
          </w:p>
          <w:p w14:paraId="6E2335ED">
            <w:pPr>
              <w:pStyle w:val="13"/>
              <w:spacing w:before="105"/>
              <w:ind w:left="174"/>
              <w:rPr>
                <w:sz w:val="21"/>
              </w:rPr>
            </w:pPr>
            <w:r>
              <w:rPr>
                <w:spacing w:val="-3"/>
                <w:sz w:val="21"/>
              </w:rPr>
              <w:t>□采取能量再生回馈技术</w:t>
            </w:r>
          </w:p>
        </w:tc>
        <w:tc>
          <w:tcPr>
            <w:tcW w:w="3069" w:type="dxa"/>
            <w:tcBorders>
              <w:top w:val="nil"/>
              <w:left w:val="single" w:color="000000" w:sz="4" w:space="0"/>
              <w:bottom w:val="nil"/>
            </w:tcBorders>
          </w:tcPr>
          <w:p w14:paraId="3CBD4051">
            <w:pPr>
              <w:pStyle w:val="13"/>
              <w:spacing w:before="52"/>
              <w:ind w:left="111"/>
              <w:rPr>
                <w:sz w:val="21"/>
              </w:rPr>
            </w:pPr>
            <w:r>
              <w:rPr>
                <w:spacing w:val="-4"/>
                <w:sz w:val="21"/>
              </w:rPr>
              <w:t>□扶梯感应启停</w:t>
            </w:r>
          </w:p>
          <w:p w14:paraId="437B4928">
            <w:pPr>
              <w:pStyle w:val="13"/>
              <w:spacing w:before="105"/>
              <w:ind w:left="111"/>
              <w:rPr>
                <w:sz w:val="21"/>
              </w:rPr>
            </w:pPr>
            <w:r>
              <w:rPr>
                <w:rFonts w:hint="eastAsia" w:ascii="MS Gothic" w:hAnsi="MS Gothic" w:eastAsia="MS Gothic"/>
                <w:spacing w:val="-2"/>
                <w:sz w:val="21"/>
              </w:rPr>
              <w:t>☑</w:t>
            </w:r>
            <w:r>
              <w:rPr>
                <w:spacing w:val="-3"/>
                <w:sz w:val="21"/>
              </w:rPr>
              <w:t>轿厢无人自动关灯技术</w:t>
            </w:r>
          </w:p>
          <w:p w14:paraId="0B971EF5">
            <w:pPr>
              <w:pStyle w:val="13"/>
              <w:spacing w:before="106"/>
              <w:ind w:left="111"/>
              <w:rPr>
                <w:sz w:val="21"/>
              </w:rPr>
            </w:pPr>
            <w:r>
              <w:rPr>
                <w:rFonts w:hint="eastAsia" w:ascii="MS Gothic" w:hAnsi="MS Gothic" w:eastAsia="MS Gothic"/>
                <w:spacing w:val="-2"/>
                <w:sz w:val="21"/>
              </w:rPr>
              <w:t>☑</w:t>
            </w:r>
            <w:r>
              <w:rPr>
                <w:spacing w:val="-4"/>
                <w:sz w:val="21"/>
              </w:rPr>
              <w:t>驱动器休眠技术</w:t>
            </w:r>
          </w:p>
        </w:tc>
      </w:tr>
      <w:tr w14:paraId="79FEE7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093" w:type="dxa"/>
            <w:tcBorders>
              <w:top w:val="nil"/>
              <w:bottom w:val="single" w:color="000000" w:sz="4" w:space="0"/>
              <w:right w:val="single" w:color="000000" w:sz="4" w:space="0"/>
            </w:tcBorders>
          </w:tcPr>
          <w:p w14:paraId="2E31D280">
            <w:pPr>
              <w:pStyle w:val="13"/>
              <w:rPr>
                <w:rFonts w:ascii="Times New Roman"/>
                <w:sz w:val="20"/>
              </w:rPr>
            </w:pPr>
          </w:p>
        </w:tc>
        <w:tc>
          <w:tcPr>
            <w:tcW w:w="850" w:type="dxa"/>
            <w:tcBorders>
              <w:top w:val="nil"/>
              <w:left w:val="single" w:color="000000" w:sz="4" w:space="0"/>
              <w:bottom w:val="single" w:color="000000" w:sz="4" w:space="0"/>
              <w:right w:val="single" w:color="000000" w:sz="4" w:space="0"/>
            </w:tcBorders>
          </w:tcPr>
          <w:p w14:paraId="327DC32C">
            <w:pPr>
              <w:pStyle w:val="13"/>
              <w:rPr>
                <w:rFonts w:ascii="Times New Roman"/>
                <w:sz w:val="20"/>
              </w:rPr>
            </w:pPr>
          </w:p>
        </w:tc>
        <w:tc>
          <w:tcPr>
            <w:tcW w:w="709" w:type="dxa"/>
            <w:tcBorders>
              <w:top w:val="nil"/>
              <w:left w:val="single" w:color="000000" w:sz="4" w:space="0"/>
              <w:bottom w:val="single" w:color="000000" w:sz="4" w:space="0"/>
              <w:right w:val="single" w:color="000000" w:sz="4" w:space="0"/>
            </w:tcBorders>
          </w:tcPr>
          <w:p w14:paraId="54D2E4FD">
            <w:pPr>
              <w:pStyle w:val="13"/>
              <w:rPr>
                <w:rFonts w:ascii="Times New Roman"/>
                <w:sz w:val="20"/>
              </w:rPr>
            </w:pPr>
          </w:p>
        </w:tc>
        <w:tc>
          <w:tcPr>
            <w:tcW w:w="2650" w:type="dxa"/>
            <w:tcBorders>
              <w:top w:val="nil"/>
              <w:left w:val="single" w:color="000000" w:sz="4" w:space="0"/>
              <w:bottom w:val="single" w:color="000000" w:sz="4" w:space="0"/>
              <w:right w:val="single" w:color="000000" w:sz="4" w:space="0"/>
            </w:tcBorders>
          </w:tcPr>
          <w:p w14:paraId="713F8723">
            <w:pPr>
              <w:pStyle w:val="13"/>
              <w:rPr>
                <w:rFonts w:ascii="Times New Roman"/>
                <w:sz w:val="20"/>
              </w:rPr>
            </w:pPr>
          </w:p>
        </w:tc>
        <w:tc>
          <w:tcPr>
            <w:tcW w:w="3069" w:type="dxa"/>
            <w:tcBorders>
              <w:top w:val="nil"/>
              <w:left w:val="single" w:color="000000" w:sz="4" w:space="0"/>
              <w:bottom w:val="single" w:color="000000" w:sz="4" w:space="0"/>
            </w:tcBorders>
          </w:tcPr>
          <w:p w14:paraId="10F762FA">
            <w:pPr>
              <w:pStyle w:val="13"/>
              <w:spacing w:before="52"/>
              <w:ind w:left="111"/>
              <w:rPr>
                <w:sz w:val="21"/>
              </w:rPr>
            </w:pPr>
            <w:r>
              <w:rPr>
                <w:spacing w:val="-3"/>
                <w:sz w:val="21"/>
              </w:rPr>
              <w:t>□群控楼宇智能管理技术</w:t>
            </w:r>
          </w:p>
        </w:tc>
      </w:tr>
    </w:tbl>
    <w:p w14:paraId="6378F641">
      <w:pPr>
        <w:pStyle w:val="4"/>
        <w:spacing w:before="51"/>
        <w:ind w:left="800"/>
      </w:pPr>
      <w:r>
        <w:rPr>
          <w:spacing w:val="-2"/>
        </w:rPr>
        <w:t>简要说明电梯和自动扶梯采取的节能控制措施。（</w:t>
      </w:r>
      <w:r>
        <w:rPr>
          <w:rFonts w:ascii="Times New Roman" w:eastAsia="Times New Roman"/>
          <w:spacing w:val="-2"/>
        </w:rPr>
        <w:t>200</w:t>
      </w:r>
      <w:r>
        <w:rPr>
          <w:rFonts w:ascii="Times New Roman" w:eastAsia="Times New Roman"/>
          <w:spacing w:val="12"/>
        </w:rPr>
        <w:t xml:space="preserve"> </w:t>
      </w:r>
      <w:r>
        <w:rPr>
          <w:spacing w:val="-2"/>
        </w:rPr>
        <w:t>字以内</w:t>
      </w:r>
      <w:r>
        <w:rPr>
          <w:spacing w:val="-10"/>
        </w:rPr>
        <w:t>）</w:t>
      </w:r>
    </w:p>
    <w:p w14:paraId="1C47E8CC">
      <w:pPr>
        <w:pStyle w:val="4"/>
        <w:spacing w:before="115" w:line="333" w:lineRule="auto"/>
        <w:ind w:left="888" w:right="968" w:firstLine="420"/>
      </w:pPr>
      <w:r>
        <w:rPr>
          <w:spacing w:val="-2"/>
        </w:rPr>
        <w:t>本项目选用节能电梯，电梯采用变频调速拖动方式，轿厢无人自动关灯技术，驱动器休眠技术。</w:t>
      </w:r>
    </w:p>
    <w:p w14:paraId="2713B167">
      <w:pPr>
        <w:pStyle w:val="4"/>
        <w:spacing w:before="2"/>
        <w:rPr>
          <w:sz w:val="24"/>
        </w:rPr>
      </w:pPr>
    </w:p>
    <w:p w14:paraId="3BADCA90">
      <w:pPr>
        <w:pStyle w:val="3"/>
        <w:spacing w:before="75" w:after="32"/>
        <w:rPr>
          <w:rFonts w:hint="eastAsia" w:ascii="宋体" w:eastAsia="宋体"/>
        </w:rPr>
      </w:pPr>
      <w:r>
        <w:rPr>
          <w:rFonts w:ascii="Times New Roman" w:eastAsia="Times New Roman"/>
          <w:spacing w:val="-2"/>
        </w:rPr>
        <w:t>3</w:t>
      </w:r>
      <w:r>
        <w:rPr>
          <w:rFonts w:hint="eastAsia" w:ascii="宋体" w:eastAsia="宋体"/>
          <w:spacing w:val="-14"/>
        </w:rPr>
        <w:t>、 证明材料</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1417"/>
        <w:gridCol w:w="4395"/>
        <w:gridCol w:w="850"/>
        <w:gridCol w:w="851"/>
      </w:tblGrid>
      <w:tr w14:paraId="00073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1" w:type="dxa"/>
            <w:tcBorders>
              <w:bottom w:val="single" w:color="000000" w:sz="6" w:space="0"/>
              <w:right w:val="single" w:color="000000" w:sz="6" w:space="0"/>
            </w:tcBorders>
            <w:shd w:val="clear" w:color="auto" w:fill="DBE4F0"/>
          </w:tcPr>
          <w:p w14:paraId="42FAAE37">
            <w:pPr>
              <w:pStyle w:val="13"/>
              <w:spacing w:before="14"/>
              <w:ind w:left="107"/>
              <w:rPr>
                <w:b/>
                <w:sz w:val="22"/>
              </w:rPr>
            </w:pPr>
            <w:r>
              <w:rPr>
                <w:b/>
                <w:spacing w:val="-6"/>
                <w:sz w:val="22"/>
              </w:rPr>
              <w:t>专业</w:t>
            </w:r>
          </w:p>
          <w:p w14:paraId="08C91E2B">
            <w:pPr>
              <w:pStyle w:val="13"/>
              <w:spacing w:before="30" w:line="278" w:lineRule="exact"/>
              <w:ind w:left="107"/>
              <w:rPr>
                <w:b/>
                <w:sz w:val="22"/>
              </w:rPr>
            </w:pPr>
            <w:r>
              <w:rPr>
                <w:b/>
                <w:spacing w:val="-6"/>
                <w:sz w:val="22"/>
              </w:rPr>
              <w:t>分类</w:t>
            </w:r>
          </w:p>
        </w:tc>
        <w:tc>
          <w:tcPr>
            <w:tcW w:w="1417" w:type="dxa"/>
            <w:tcBorders>
              <w:left w:val="single" w:color="000000" w:sz="6" w:space="0"/>
              <w:bottom w:val="single" w:color="000000" w:sz="6" w:space="0"/>
              <w:right w:val="single" w:color="000000" w:sz="6" w:space="0"/>
            </w:tcBorders>
            <w:shd w:val="clear" w:color="auto" w:fill="DBE4F0"/>
          </w:tcPr>
          <w:p w14:paraId="68774D10">
            <w:pPr>
              <w:pStyle w:val="13"/>
              <w:spacing w:before="170"/>
              <w:ind w:left="106"/>
              <w:rPr>
                <w:b/>
                <w:sz w:val="22"/>
              </w:rPr>
            </w:pPr>
            <w:r>
              <w:rPr>
                <w:b/>
                <w:spacing w:val="-4"/>
                <w:sz w:val="22"/>
              </w:rPr>
              <w:t>材料名称</w:t>
            </w:r>
          </w:p>
        </w:tc>
        <w:tc>
          <w:tcPr>
            <w:tcW w:w="4395" w:type="dxa"/>
            <w:tcBorders>
              <w:left w:val="single" w:color="000000" w:sz="6" w:space="0"/>
              <w:bottom w:val="single" w:color="000000" w:sz="6" w:space="0"/>
              <w:right w:val="single" w:color="000000" w:sz="6" w:space="0"/>
            </w:tcBorders>
            <w:shd w:val="clear" w:color="auto" w:fill="DBE4F0"/>
          </w:tcPr>
          <w:p w14:paraId="03B9B95C">
            <w:pPr>
              <w:pStyle w:val="13"/>
              <w:spacing w:before="170"/>
              <w:ind w:left="105"/>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105B9CFA">
            <w:pPr>
              <w:pStyle w:val="13"/>
              <w:spacing w:before="14"/>
              <w:ind w:left="104"/>
              <w:rPr>
                <w:b/>
                <w:sz w:val="22"/>
              </w:rPr>
            </w:pPr>
            <w:r>
              <w:rPr>
                <w:b/>
                <w:spacing w:val="-6"/>
                <w:sz w:val="22"/>
              </w:rPr>
              <w:t>评价</w:t>
            </w:r>
          </w:p>
          <w:p w14:paraId="01EEB717">
            <w:pPr>
              <w:pStyle w:val="13"/>
              <w:spacing w:before="30" w:line="278" w:lineRule="exact"/>
              <w:ind w:left="104"/>
              <w:rPr>
                <w:b/>
                <w:sz w:val="22"/>
              </w:rPr>
            </w:pPr>
            <w:r>
              <w:rPr>
                <w:b/>
                <w:spacing w:val="-6"/>
                <w:sz w:val="22"/>
              </w:rPr>
              <w:t>阶段</w:t>
            </w:r>
          </w:p>
        </w:tc>
        <w:tc>
          <w:tcPr>
            <w:tcW w:w="851" w:type="dxa"/>
            <w:tcBorders>
              <w:left w:val="single" w:color="000000" w:sz="6" w:space="0"/>
              <w:bottom w:val="single" w:color="000000" w:sz="6" w:space="0"/>
            </w:tcBorders>
            <w:shd w:val="clear" w:color="auto" w:fill="DBE4F0"/>
          </w:tcPr>
          <w:p w14:paraId="2329D60F">
            <w:pPr>
              <w:pStyle w:val="13"/>
              <w:spacing w:before="14"/>
              <w:ind w:left="104"/>
              <w:rPr>
                <w:b/>
                <w:sz w:val="22"/>
              </w:rPr>
            </w:pPr>
            <w:r>
              <w:rPr>
                <w:b/>
                <w:spacing w:val="-6"/>
                <w:sz w:val="22"/>
              </w:rPr>
              <w:t>建筑</w:t>
            </w:r>
          </w:p>
          <w:p w14:paraId="6F05AEFC">
            <w:pPr>
              <w:pStyle w:val="13"/>
              <w:spacing w:before="30" w:line="278" w:lineRule="exact"/>
              <w:ind w:left="104"/>
              <w:rPr>
                <w:b/>
                <w:sz w:val="22"/>
              </w:rPr>
            </w:pPr>
            <w:r>
              <w:rPr>
                <w:b/>
                <w:spacing w:val="-6"/>
                <w:sz w:val="22"/>
              </w:rPr>
              <w:t>类型</w:t>
            </w:r>
          </w:p>
        </w:tc>
      </w:tr>
      <w:tr w14:paraId="6832A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4" w:hRule="atLeast"/>
        </w:trPr>
        <w:tc>
          <w:tcPr>
            <w:tcW w:w="851" w:type="dxa"/>
            <w:vMerge w:val="restart"/>
            <w:tcBorders>
              <w:top w:val="single" w:color="000000" w:sz="6" w:space="0"/>
              <w:bottom w:val="single" w:color="000000" w:sz="6" w:space="0"/>
              <w:right w:val="single" w:color="000000" w:sz="6" w:space="0"/>
            </w:tcBorders>
          </w:tcPr>
          <w:p w14:paraId="5C63E270">
            <w:pPr>
              <w:pStyle w:val="13"/>
              <w:rPr>
                <w:b/>
                <w:sz w:val="22"/>
              </w:rPr>
            </w:pPr>
          </w:p>
          <w:p w14:paraId="071ECE5B">
            <w:pPr>
              <w:pStyle w:val="13"/>
              <w:rPr>
                <w:b/>
                <w:sz w:val="22"/>
              </w:rPr>
            </w:pPr>
          </w:p>
          <w:p w14:paraId="5E9B61F2">
            <w:pPr>
              <w:pStyle w:val="13"/>
              <w:rPr>
                <w:b/>
                <w:sz w:val="22"/>
              </w:rPr>
            </w:pPr>
          </w:p>
          <w:p w14:paraId="5D4AD9EB">
            <w:pPr>
              <w:pStyle w:val="13"/>
              <w:rPr>
                <w:b/>
                <w:sz w:val="22"/>
              </w:rPr>
            </w:pPr>
          </w:p>
          <w:p w14:paraId="0E051DC4">
            <w:pPr>
              <w:pStyle w:val="13"/>
              <w:rPr>
                <w:b/>
                <w:sz w:val="22"/>
              </w:rPr>
            </w:pPr>
          </w:p>
          <w:p w14:paraId="05A70798">
            <w:pPr>
              <w:pStyle w:val="13"/>
              <w:spacing w:before="150" w:line="266" w:lineRule="auto"/>
              <w:ind w:left="107" w:right="286"/>
              <w:rPr>
                <w:b/>
                <w:sz w:val="22"/>
              </w:rPr>
            </w:pPr>
            <w:r>
              <w:rPr>
                <w:b/>
                <w:spacing w:val="-6"/>
                <w:sz w:val="22"/>
              </w:rPr>
              <w:t>电气设计</w:t>
            </w:r>
          </w:p>
        </w:tc>
        <w:tc>
          <w:tcPr>
            <w:tcW w:w="1417" w:type="dxa"/>
            <w:tcBorders>
              <w:top w:val="single" w:color="000000" w:sz="6" w:space="0"/>
              <w:left w:val="single" w:color="000000" w:sz="6" w:space="0"/>
              <w:bottom w:val="single" w:color="000000" w:sz="6" w:space="0"/>
              <w:right w:val="single" w:color="000000" w:sz="6" w:space="0"/>
            </w:tcBorders>
          </w:tcPr>
          <w:p w14:paraId="69BD96DB">
            <w:pPr>
              <w:pStyle w:val="13"/>
              <w:rPr>
                <w:b/>
                <w:sz w:val="22"/>
              </w:rPr>
            </w:pPr>
          </w:p>
          <w:p w14:paraId="4A4EAD5F">
            <w:pPr>
              <w:pStyle w:val="13"/>
              <w:rPr>
                <w:b/>
                <w:sz w:val="22"/>
              </w:rPr>
            </w:pPr>
          </w:p>
          <w:p w14:paraId="70FA5DD7">
            <w:pPr>
              <w:pStyle w:val="13"/>
              <w:spacing w:before="8"/>
              <w:rPr>
                <w:b/>
                <w:sz w:val="15"/>
              </w:rPr>
            </w:pPr>
          </w:p>
          <w:p w14:paraId="18703BCF">
            <w:pPr>
              <w:pStyle w:val="13"/>
              <w:spacing w:before="1" w:line="266" w:lineRule="auto"/>
              <w:ind w:left="106" w:right="189"/>
              <w:rPr>
                <w:b/>
                <w:sz w:val="22"/>
              </w:rPr>
            </w:pPr>
            <w:r>
              <w:rPr>
                <w:b/>
                <w:spacing w:val="-2"/>
                <w:sz w:val="22"/>
              </w:rPr>
              <w:t>电梯及扶梯</w:t>
            </w:r>
            <w:r>
              <w:rPr>
                <w:b/>
                <w:spacing w:val="-4"/>
                <w:sz w:val="22"/>
              </w:rPr>
              <w:t>设计图</w:t>
            </w:r>
          </w:p>
        </w:tc>
        <w:tc>
          <w:tcPr>
            <w:tcW w:w="4395" w:type="dxa"/>
            <w:tcBorders>
              <w:top w:val="single" w:color="000000" w:sz="6" w:space="0"/>
              <w:left w:val="single" w:color="000000" w:sz="6" w:space="0"/>
              <w:bottom w:val="single" w:color="000000" w:sz="6" w:space="0"/>
              <w:right w:val="single" w:color="000000" w:sz="6" w:space="0"/>
            </w:tcBorders>
          </w:tcPr>
          <w:p w14:paraId="0DC3219E">
            <w:pPr>
              <w:pStyle w:val="13"/>
              <w:spacing w:before="141" w:line="266" w:lineRule="auto"/>
              <w:ind w:left="105" w:right="91"/>
              <w:jc w:val="both"/>
              <w:rPr>
                <w:sz w:val="22"/>
              </w:rPr>
            </w:pPr>
            <w:r>
              <w:rPr>
                <w:spacing w:val="-2"/>
                <w:sz w:val="22"/>
              </w:rPr>
              <w:t>应包括电梯、自动扶梯选型参数表，配电系统图，控制系统图等。图纸应对电梯和自动扶梯的选型计算做详细的说明，对于电梯的群控措施、自动扶梯的变频调速、能量再生等多项节能措施，提供设计说明并与设计施工图纸内容吻合</w:t>
            </w:r>
          </w:p>
        </w:tc>
        <w:tc>
          <w:tcPr>
            <w:tcW w:w="850" w:type="dxa"/>
            <w:tcBorders>
              <w:top w:val="single" w:color="000000" w:sz="6" w:space="0"/>
              <w:left w:val="single" w:color="000000" w:sz="6" w:space="0"/>
              <w:bottom w:val="single" w:color="000000" w:sz="6" w:space="0"/>
              <w:right w:val="single" w:color="000000" w:sz="6" w:space="0"/>
            </w:tcBorders>
          </w:tcPr>
          <w:p w14:paraId="637403E8">
            <w:pPr>
              <w:pStyle w:val="13"/>
              <w:rPr>
                <w:b/>
                <w:sz w:val="22"/>
              </w:rPr>
            </w:pPr>
          </w:p>
          <w:p w14:paraId="2BE0114D">
            <w:pPr>
              <w:pStyle w:val="13"/>
              <w:rPr>
                <w:b/>
                <w:sz w:val="22"/>
              </w:rPr>
            </w:pPr>
          </w:p>
          <w:p w14:paraId="06260D60">
            <w:pPr>
              <w:pStyle w:val="13"/>
              <w:spacing w:before="11"/>
              <w:rPr>
                <w:b/>
                <w:sz w:val="27"/>
              </w:rPr>
            </w:pPr>
          </w:p>
          <w:p w14:paraId="17521B57">
            <w:pPr>
              <w:pStyle w:val="13"/>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23DD3F35">
            <w:pPr>
              <w:pStyle w:val="13"/>
              <w:rPr>
                <w:b/>
                <w:sz w:val="22"/>
              </w:rPr>
            </w:pPr>
          </w:p>
          <w:p w14:paraId="3CA3E335">
            <w:pPr>
              <w:pStyle w:val="13"/>
              <w:rPr>
                <w:b/>
                <w:sz w:val="22"/>
              </w:rPr>
            </w:pPr>
          </w:p>
          <w:p w14:paraId="5103509D">
            <w:pPr>
              <w:pStyle w:val="13"/>
              <w:spacing w:before="11"/>
              <w:rPr>
                <w:b/>
                <w:sz w:val="27"/>
              </w:rPr>
            </w:pPr>
          </w:p>
          <w:p w14:paraId="7B9740B4">
            <w:pPr>
              <w:pStyle w:val="13"/>
              <w:ind w:left="104"/>
              <w:rPr>
                <w:sz w:val="22"/>
              </w:rPr>
            </w:pPr>
            <w:r>
              <w:rPr>
                <w:spacing w:val="-6"/>
                <w:sz w:val="22"/>
              </w:rPr>
              <w:t>居建</w:t>
            </w:r>
          </w:p>
        </w:tc>
      </w:tr>
      <w:tr w14:paraId="0FF4D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1" w:type="dxa"/>
            <w:vMerge w:val="continue"/>
            <w:tcBorders>
              <w:top w:val="nil"/>
              <w:bottom w:val="single" w:color="000000" w:sz="6" w:space="0"/>
              <w:right w:val="single" w:color="000000" w:sz="6" w:space="0"/>
            </w:tcBorders>
          </w:tcPr>
          <w:p w14:paraId="0BB75121">
            <w:pPr>
              <w:rPr>
                <w:sz w:val="2"/>
                <w:szCs w:val="2"/>
              </w:rPr>
            </w:pPr>
          </w:p>
        </w:tc>
        <w:tc>
          <w:tcPr>
            <w:tcW w:w="1417" w:type="dxa"/>
            <w:tcBorders>
              <w:top w:val="single" w:color="000000" w:sz="6" w:space="0"/>
              <w:left w:val="single" w:color="000000" w:sz="6" w:space="0"/>
              <w:bottom w:val="single" w:color="000000" w:sz="6" w:space="0"/>
              <w:right w:val="single" w:color="000000" w:sz="6" w:space="0"/>
            </w:tcBorders>
          </w:tcPr>
          <w:p w14:paraId="5B2193D5">
            <w:pPr>
              <w:pStyle w:val="13"/>
              <w:spacing w:before="170"/>
              <w:ind w:left="106"/>
              <w:rPr>
                <w:b/>
                <w:sz w:val="22"/>
              </w:rPr>
            </w:pPr>
            <w:r>
              <w:rPr>
                <w:b/>
                <w:spacing w:val="-4"/>
                <w:sz w:val="22"/>
              </w:rPr>
              <w:t>电梯样本</w:t>
            </w:r>
          </w:p>
        </w:tc>
        <w:tc>
          <w:tcPr>
            <w:tcW w:w="4395" w:type="dxa"/>
            <w:tcBorders>
              <w:top w:val="single" w:color="000000" w:sz="6" w:space="0"/>
              <w:left w:val="single" w:color="000000" w:sz="6" w:space="0"/>
              <w:bottom w:val="single" w:color="000000" w:sz="6" w:space="0"/>
              <w:right w:val="single" w:color="000000" w:sz="6" w:space="0"/>
            </w:tcBorders>
          </w:tcPr>
          <w:p w14:paraId="3EB35658">
            <w:pPr>
              <w:pStyle w:val="13"/>
              <w:spacing w:before="14"/>
              <w:ind w:left="105"/>
              <w:rPr>
                <w:sz w:val="22"/>
              </w:rPr>
            </w:pPr>
            <w:r>
              <w:rPr>
                <w:spacing w:val="-3"/>
                <w:sz w:val="22"/>
              </w:rPr>
              <w:t>应体现项目中所选用电梯的性能、型号参数</w:t>
            </w:r>
          </w:p>
          <w:p w14:paraId="0CBF9B20">
            <w:pPr>
              <w:pStyle w:val="13"/>
              <w:spacing w:before="30" w:line="278" w:lineRule="exact"/>
              <w:ind w:left="105"/>
              <w:rPr>
                <w:sz w:val="22"/>
              </w:rPr>
            </w:pPr>
            <w:r>
              <w:rPr>
                <w:spacing w:val="-4"/>
                <w:sz w:val="22"/>
              </w:rPr>
              <w:t>和节能控制措施</w:t>
            </w:r>
          </w:p>
        </w:tc>
        <w:tc>
          <w:tcPr>
            <w:tcW w:w="850" w:type="dxa"/>
            <w:tcBorders>
              <w:top w:val="single" w:color="000000" w:sz="6" w:space="0"/>
              <w:left w:val="single" w:color="000000" w:sz="6" w:space="0"/>
              <w:bottom w:val="single" w:color="000000" w:sz="6" w:space="0"/>
              <w:right w:val="single" w:color="000000" w:sz="6" w:space="0"/>
            </w:tcBorders>
          </w:tcPr>
          <w:p w14:paraId="3A7067FA">
            <w:pPr>
              <w:pStyle w:val="13"/>
              <w:spacing w:before="170"/>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0D2D8735">
            <w:pPr>
              <w:pStyle w:val="13"/>
              <w:spacing w:before="170"/>
              <w:ind w:left="104"/>
              <w:rPr>
                <w:sz w:val="22"/>
              </w:rPr>
            </w:pPr>
            <w:r>
              <w:rPr>
                <w:spacing w:val="-6"/>
                <w:sz w:val="22"/>
              </w:rPr>
              <w:t>居建</w:t>
            </w:r>
          </w:p>
        </w:tc>
      </w:tr>
      <w:tr w14:paraId="56471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1" w:type="dxa"/>
            <w:vMerge w:val="continue"/>
            <w:tcBorders>
              <w:top w:val="nil"/>
              <w:bottom w:val="single" w:color="000000" w:sz="6" w:space="0"/>
              <w:right w:val="single" w:color="000000" w:sz="6" w:space="0"/>
            </w:tcBorders>
          </w:tcPr>
          <w:p w14:paraId="5F9CB421">
            <w:pPr>
              <w:rPr>
                <w:sz w:val="2"/>
                <w:szCs w:val="2"/>
              </w:rPr>
            </w:pPr>
          </w:p>
        </w:tc>
        <w:tc>
          <w:tcPr>
            <w:tcW w:w="1417" w:type="dxa"/>
            <w:tcBorders>
              <w:top w:val="single" w:color="000000" w:sz="6" w:space="0"/>
              <w:left w:val="single" w:color="000000" w:sz="6" w:space="0"/>
              <w:bottom w:val="single" w:color="000000" w:sz="6" w:space="0"/>
              <w:right w:val="single" w:color="000000" w:sz="6" w:space="0"/>
            </w:tcBorders>
          </w:tcPr>
          <w:p w14:paraId="0CA9D386">
            <w:pPr>
              <w:pStyle w:val="13"/>
              <w:spacing w:before="16" w:line="266" w:lineRule="auto"/>
              <w:ind w:left="106" w:right="189"/>
              <w:rPr>
                <w:b/>
                <w:sz w:val="22"/>
              </w:rPr>
            </w:pPr>
            <w:r>
              <w:rPr>
                <w:b/>
                <w:spacing w:val="-2"/>
                <w:sz w:val="22"/>
              </w:rPr>
              <w:t>电气产品说</w:t>
            </w:r>
            <w:r>
              <w:rPr>
                <w:b/>
                <w:spacing w:val="-4"/>
                <w:sz w:val="22"/>
              </w:rPr>
              <w:t>明、产品型</w:t>
            </w:r>
          </w:p>
          <w:p w14:paraId="4040E24A">
            <w:pPr>
              <w:pStyle w:val="13"/>
              <w:spacing w:line="274" w:lineRule="exact"/>
              <w:ind w:left="106"/>
              <w:rPr>
                <w:b/>
                <w:sz w:val="22"/>
              </w:rPr>
            </w:pPr>
            <w:r>
              <w:rPr>
                <w:b/>
                <w:spacing w:val="-4"/>
                <w:sz w:val="22"/>
              </w:rPr>
              <w:t>式检验报告</w:t>
            </w:r>
          </w:p>
        </w:tc>
        <w:tc>
          <w:tcPr>
            <w:tcW w:w="4395" w:type="dxa"/>
            <w:tcBorders>
              <w:top w:val="single" w:color="000000" w:sz="6" w:space="0"/>
              <w:left w:val="single" w:color="000000" w:sz="6" w:space="0"/>
              <w:bottom w:val="single" w:color="000000" w:sz="6" w:space="0"/>
              <w:right w:val="single" w:color="000000" w:sz="6" w:space="0"/>
            </w:tcBorders>
          </w:tcPr>
          <w:p w14:paraId="4D9FC854">
            <w:pPr>
              <w:pStyle w:val="13"/>
              <w:spacing w:before="172" w:line="266" w:lineRule="auto"/>
              <w:ind w:left="105" w:right="91"/>
              <w:rPr>
                <w:sz w:val="22"/>
              </w:rPr>
            </w:pPr>
            <w:r>
              <w:rPr>
                <w:spacing w:val="-2"/>
                <w:sz w:val="22"/>
              </w:rPr>
              <w:t>应体现项目中所选用电梯的性能、型号参数和节能控制措施</w:t>
            </w:r>
          </w:p>
        </w:tc>
        <w:tc>
          <w:tcPr>
            <w:tcW w:w="850" w:type="dxa"/>
            <w:tcBorders>
              <w:top w:val="single" w:color="000000" w:sz="6" w:space="0"/>
              <w:left w:val="single" w:color="000000" w:sz="6" w:space="0"/>
              <w:bottom w:val="single" w:color="000000" w:sz="6" w:space="0"/>
              <w:right w:val="single" w:color="000000" w:sz="6" w:space="0"/>
            </w:tcBorders>
          </w:tcPr>
          <w:p w14:paraId="5CFCCFED">
            <w:pPr>
              <w:pStyle w:val="13"/>
              <w:spacing w:before="7"/>
              <w:rPr>
                <w:b/>
                <w:sz w:val="25"/>
              </w:rPr>
            </w:pPr>
          </w:p>
          <w:p w14:paraId="4F1DEF72">
            <w:pPr>
              <w:pStyle w:val="13"/>
              <w:spacing w:before="1"/>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5E83C913">
            <w:pPr>
              <w:pStyle w:val="13"/>
              <w:spacing w:before="7"/>
              <w:rPr>
                <w:b/>
                <w:sz w:val="25"/>
              </w:rPr>
            </w:pPr>
          </w:p>
          <w:p w14:paraId="15DF4E75">
            <w:pPr>
              <w:pStyle w:val="13"/>
              <w:spacing w:before="1"/>
              <w:ind w:left="104"/>
              <w:rPr>
                <w:sz w:val="22"/>
              </w:rPr>
            </w:pPr>
            <w:r>
              <w:rPr>
                <w:spacing w:val="-6"/>
                <w:sz w:val="22"/>
              </w:rPr>
              <w:t>居建</w:t>
            </w:r>
          </w:p>
        </w:tc>
      </w:tr>
      <w:tr w14:paraId="790DB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51" w:type="dxa"/>
            <w:tcBorders>
              <w:top w:val="single" w:color="000000" w:sz="6" w:space="0"/>
              <w:bottom w:val="single" w:color="000000" w:sz="6" w:space="0"/>
              <w:right w:val="single" w:color="000000" w:sz="6" w:space="0"/>
            </w:tcBorders>
          </w:tcPr>
          <w:p w14:paraId="0434E73D">
            <w:pPr>
              <w:pStyle w:val="13"/>
              <w:rPr>
                <w:rFonts w:ascii="Times New Roman"/>
                <w:sz w:val="20"/>
              </w:rPr>
            </w:pPr>
          </w:p>
        </w:tc>
        <w:tc>
          <w:tcPr>
            <w:tcW w:w="1417" w:type="dxa"/>
            <w:tcBorders>
              <w:top w:val="single" w:color="000000" w:sz="6" w:space="0"/>
              <w:left w:val="single" w:color="000000" w:sz="6" w:space="0"/>
              <w:bottom w:val="single" w:color="000000" w:sz="6" w:space="0"/>
              <w:right w:val="single" w:color="000000" w:sz="6" w:space="0"/>
            </w:tcBorders>
          </w:tcPr>
          <w:p w14:paraId="21AC1091">
            <w:pPr>
              <w:pStyle w:val="13"/>
              <w:spacing w:before="15" w:line="266" w:lineRule="auto"/>
              <w:ind w:left="106" w:right="189"/>
              <w:jc w:val="both"/>
              <w:rPr>
                <w:b/>
                <w:sz w:val="22"/>
              </w:rPr>
            </w:pPr>
            <w:r>
              <w:rPr>
                <w:b/>
                <w:spacing w:val="-2"/>
                <w:sz w:val="22"/>
              </w:rPr>
              <w:t>电梯与自动扶梯人流平</w:t>
            </w:r>
            <w:r>
              <w:rPr>
                <w:b/>
                <w:spacing w:val="-4"/>
                <w:sz w:val="22"/>
              </w:rPr>
              <w:t>衡计算分析</w:t>
            </w:r>
          </w:p>
          <w:p w14:paraId="30E57C06">
            <w:pPr>
              <w:pStyle w:val="13"/>
              <w:spacing w:line="274" w:lineRule="exact"/>
              <w:ind w:left="106"/>
              <w:rPr>
                <w:b/>
                <w:sz w:val="22"/>
              </w:rPr>
            </w:pPr>
            <w:r>
              <w:rPr>
                <w:b/>
                <w:spacing w:val="-6"/>
                <w:sz w:val="22"/>
              </w:rPr>
              <w:t>报告</w:t>
            </w:r>
          </w:p>
        </w:tc>
        <w:tc>
          <w:tcPr>
            <w:tcW w:w="4395" w:type="dxa"/>
            <w:tcBorders>
              <w:top w:val="single" w:color="000000" w:sz="6" w:space="0"/>
              <w:left w:val="single" w:color="000000" w:sz="6" w:space="0"/>
              <w:bottom w:val="single" w:color="000000" w:sz="6" w:space="0"/>
              <w:right w:val="single" w:color="000000" w:sz="6" w:space="0"/>
            </w:tcBorders>
          </w:tcPr>
          <w:p w14:paraId="6529CE6D">
            <w:pPr>
              <w:pStyle w:val="13"/>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14:paraId="578496AE">
            <w:pPr>
              <w:pStyle w:val="13"/>
              <w:rPr>
                <w:rFonts w:ascii="Times New Roman"/>
                <w:sz w:val="20"/>
              </w:rPr>
            </w:pPr>
          </w:p>
        </w:tc>
        <w:tc>
          <w:tcPr>
            <w:tcW w:w="851" w:type="dxa"/>
            <w:tcBorders>
              <w:top w:val="single" w:color="000000" w:sz="6" w:space="0"/>
              <w:left w:val="single" w:color="000000" w:sz="6" w:space="0"/>
              <w:bottom w:val="single" w:color="000000" w:sz="6" w:space="0"/>
            </w:tcBorders>
          </w:tcPr>
          <w:p w14:paraId="732A11EF">
            <w:pPr>
              <w:pStyle w:val="13"/>
              <w:rPr>
                <w:b/>
                <w:sz w:val="22"/>
              </w:rPr>
            </w:pPr>
          </w:p>
          <w:p w14:paraId="21433494">
            <w:pPr>
              <w:pStyle w:val="13"/>
              <w:spacing w:before="9"/>
              <w:rPr>
                <w:b/>
                <w:sz w:val="15"/>
              </w:rPr>
            </w:pPr>
          </w:p>
          <w:p w14:paraId="19E7426C">
            <w:pPr>
              <w:pStyle w:val="13"/>
              <w:ind w:left="104"/>
              <w:rPr>
                <w:sz w:val="22"/>
              </w:rPr>
            </w:pPr>
            <w:r>
              <w:rPr>
                <w:spacing w:val="-6"/>
                <w:sz w:val="22"/>
              </w:rPr>
              <w:t>居建</w:t>
            </w:r>
          </w:p>
        </w:tc>
      </w:tr>
      <w:tr w14:paraId="7CB77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1" w:type="dxa"/>
            <w:tcBorders>
              <w:top w:val="single" w:color="000000" w:sz="6" w:space="0"/>
              <w:bottom w:val="single" w:color="000000" w:sz="6" w:space="0"/>
              <w:right w:val="single" w:color="000000" w:sz="6" w:space="0"/>
            </w:tcBorders>
          </w:tcPr>
          <w:p w14:paraId="3FA29653">
            <w:pPr>
              <w:pStyle w:val="13"/>
              <w:spacing w:before="15"/>
              <w:ind w:left="107"/>
              <w:rPr>
                <w:b/>
                <w:sz w:val="22"/>
              </w:rPr>
            </w:pPr>
            <w:r>
              <w:rPr>
                <w:b/>
                <w:spacing w:val="-6"/>
                <w:sz w:val="22"/>
              </w:rPr>
              <w:t>其他</w:t>
            </w:r>
          </w:p>
          <w:p w14:paraId="1D626623">
            <w:pPr>
              <w:pStyle w:val="13"/>
              <w:spacing w:before="30" w:line="277" w:lineRule="exact"/>
              <w:ind w:left="107"/>
              <w:rPr>
                <w:b/>
                <w:sz w:val="22"/>
              </w:rPr>
            </w:pPr>
            <w:r>
              <w:rPr>
                <w:b/>
                <w:spacing w:val="-6"/>
                <w:sz w:val="22"/>
              </w:rPr>
              <w:t>材料</w:t>
            </w:r>
          </w:p>
        </w:tc>
        <w:tc>
          <w:tcPr>
            <w:tcW w:w="1417" w:type="dxa"/>
            <w:tcBorders>
              <w:top w:val="single" w:color="000000" w:sz="6" w:space="0"/>
              <w:left w:val="single" w:color="000000" w:sz="6" w:space="0"/>
              <w:bottom w:val="single" w:color="000000" w:sz="6" w:space="0"/>
              <w:right w:val="single" w:color="000000" w:sz="6" w:space="0"/>
            </w:tcBorders>
          </w:tcPr>
          <w:p w14:paraId="74F01AFC">
            <w:pPr>
              <w:pStyle w:val="13"/>
              <w:spacing w:before="15"/>
              <w:ind w:left="106"/>
              <w:rPr>
                <w:b/>
                <w:sz w:val="22"/>
              </w:rPr>
            </w:pPr>
            <w:r>
              <w:rPr>
                <w:b/>
                <w:spacing w:val="-4"/>
                <w:sz w:val="22"/>
              </w:rPr>
              <w:t>设备运行记</w:t>
            </w:r>
          </w:p>
          <w:p w14:paraId="02CE7941">
            <w:pPr>
              <w:pStyle w:val="13"/>
              <w:spacing w:before="30" w:line="277" w:lineRule="exact"/>
              <w:ind w:left="106"/>
              <w:rPr>
                <w:b/>
                <w:sz w:val="22"/>
              </w:rPr>
            </w:pPr>
            <w:r>
              <w:rPr>
                <w:b/>
                <w:w w:val="100"/>
                <w:sz w:val="22"/>
              </w:rPr>
              <w:t>录</w:t>
            </w:r>
          </w:p>
        </w:tc>
        <w:tc>
          <w:tcPr>
            <w:tcW w:w="4395" w:type="dxa"/>
            <w:tcBorders>
              <w:top w:val="single" w:color="000000" w:sz="6" w:space="0"/>
              <w:left w:val="single" w:color="000000" w:sz="6" w:space="0"/>
              <w:bottom w:val="single" w:color="000000" w:sz="6" w:space="0"/>
              <w:right w:val="single" w:color="000000" w:sz="6" w:space="0"/>
            </w:tcBorders>
          </w:tcPr>
          <w:p w14:paraId="2CEC1D3F">
            <w:pPr>
              <w:pStyle w:val="13"/>
              <w:spacing w:before="15"/>
              <w:ind w:left="105"/>
              <w:rPr>
                <w:sz w:val="22"/>
              </w:rPr>
            </w:pPr>
            <w:r>
              <w:rPr>
                <w:spacing w:val="-3"/>
                <w:sz w:val="22"/>
              </w:rPr>
              <w:t>应包括电梯的一年运行能耗和自控运行数</w:t>
            </w:r>
          </w:p>
          <w:p w14:paraId="60732A35">
            <w:pPr>
              <w:pStyle w:val="13"/>
              <w:spacing w:before="30" w:line="277" w:lineRule="exact"/>
              <w:ind w:left="105"/>
              <w:rPr>
                <w:sz w:val="22"/>
              </w:rPr>
            </w:pPr>
            <w:r>
              <w:rPr>
                <w:w w:val="100"/>
                <w:sz w:val="22"/>
              </w:rPr>
              <w:t>据</w:t>
            </w:r>
          </w:p>
        </w:tc>
        <w:tc>
          <w:tcPr>
            <w:tcW w:w="850" w:type="dxa"/>
            <w:tcBorders>
              <w:top w:val="single" w:color="000000" w:sz="6" w:space="0"/>
              <w:left w:val="single" w:color="000000" w:sz="6" w:space="0"/>
              <w:bottom w:val="single" w:color="000000" w:sz="6" w:space="0"/>
              <w:right w:val="single" w:color="000000" w:sz="6" w:space="0"/>
            </w:tcBorders>
          </w:tcPr>
          <w:p w14:paraId="703846DB">
            <w:pPr>
              <w:pStyle w:val="13"/>
              <w:spacing w:before="15"/>
              <w:ind w:left="104"/>
              <w:rPr>
                <w:sz w:val="22"/>
              </w:rPr>
            </w:pPr>
            <w:r>
              <w:rPr>
                <w:spacing w:val="-6"/>
                <w:sz w:val="22"/>
              </w:rPr>
              <w:t>运行</w:t>
            </w:r>
          </w:p>
          <w:p w14:paraId="69B989C3">
            <w:pPr>
              <w:pStyle w:val="13"/>
              <w:spacing w:before="30" w:line="277"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1E0BE11A">
            <w:pPr>
              <w:pStyle w:val="13"/>
              <w:spacing w:before="171"/>
              <w:ind w:left="104"/>
              <w:rPr>
                <w:sz w:val="22"/>
              </w:rPr>
            </w:pPr>
            <w:r>
              <w:rPr>
                <w:spacing w:val="-6"/>
                <w:sz w:val="22"/>
              </w:rPr>
              <w:t>居建</w:t>
            </w:r>
          </w:p>
        </w:tc>
      </w:tr>
    </w:tbl>
    <w:p w14:paraId="0E08C360">
      <w:pPr>
        <w:spacing w:after="0"/>
        <w:rPr>
          <w:sz w:val="22"/>
        </w:rPr>
        <w:sectPr>
          <w:pgSz w:w="11910" w:h="16840"/>
          <w:pgMar w:top="1100" w:right="920" w:bottom="1180" w:left="1000" w:header="878" w:footer="993" w:gutter="0"/>
          <w:cols w:space="720" w:num="1"/>
        </w:sectPr>
      </w:pPr>
    </w:p>
    <w:p w14:paraId="35AC6162">
      <w:pPr>
        <w:pStyle w:val="4"/>
        <w:rPr>
          <w:b/>
          <w:sz w:val="20"/>
        </w:rPr>
      </w:pPr>
    </w:p>
    <w:p w14:paraId="43099DF6">
      <w:pPr>
        <w:pStyle w:val="4"/>
        <w:rPr>
          <w:b/>
          <w:sz w:val="20"/>
        </w:rPr>
      </w:pPr>
    </w:p>
    <w:p w14:paraId="0A34902B">
      <w:pPr>
        <w:pStyle w:val="4"/>
        <w:spacing w:before="2"/>
        <w:rPr>
          <w:b/>
          <w:sz w:val="25"/>
        </w:rPr>
      </w:pPr>
    </w:p>
    <w:p w14:paraId="22F043C4">
      <w:pPr>
        <w:spacing w:before="69"/>
        <w:ind w:left="800" w:right="0" w:firstLine="0"/>
        <w:jc w:val="left"/>
        <w:rPr>
          <w:b/>
          <w:sz w:val="21"/>
        </w:rPr>
      </w:pPr>
      <w:r>
        <w:pict>
          <v:rect id="docshape349" o:spid="_x0000_s1691" o:spt="1" style="position:absolute;left:0pt;margin-left:90pt;margin-top:-42.5pt;height:0.7pt;width:415.3pt;mso-position-horizontal-relative:page;z-index:-251500544;mso-width-relative:page;mso-height-relative:page;" fillcolor="#000000" filled="t" stroked="f" coordsize="21600,21600">
            <v:path/>
            <v:fill on="t" focussize="0,0"/>
            <v:stroke on="f"/>
            <v:imagedata o:title=""/>
            <o:lock v:ext="edit"/>
          </v:rect>
        </w:pict>
      </w:r>
      <w:r>
        <w:rPr>
          <w:b/>
          <w:spacing w:val="-4"/>
          <w:sz w:val="21"/>
        </w:rPr>
        <w:t>实际提交材料：</w:t>
      </w:r>
    </w:p>
    <w:p w14:paraId="03A4E95B">
      <w:pPr>
        <w:pStyle w:val="4"/>
        <w:spacing w:before="2"/>
        <w:rPr>
          <w:b/>
        </w:rPr>
      </w:pPr>
    </w:p>
    <w:p w14:paraId="5467792C">
      <w:pPr>
        <w:pStyle w:val="4"/>
        <w:ind w:left="800"/>
      </w:pPr>
      <w:r>
        <w:drawing>
          <wp:anchor distT="0" distB="0" distL="0" distR="0" simplePos="0" relativeHeight="251814912" behindDoc="1" locked="0" layoutInCell="1" allowOverlap="1">
            <wp:simplePos x="0" y="0"/>
            <wp:positionH relativeFrom="page">
              <wp:posOffset>1153795</wp:posOffset>
            </wp:positionH>
            <wp:positionV relativeFrom="paragraph">
              <wp:posOffset>1091565</wp:posOffset>
            </wp:positionV>
            <wp:extent cx="5218430" cy="5252085"/>
            <wp:effectExtent l="0" t="0" r="0" b="0"/>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shape id="docshape350" o:spid="_x0000_s1692" style="position:absolute;left:0pt;margin-left:84.35pt;margin-top:-3.1pt;height:57.45pt;width:426.6pt;mso-position-horizontal-relative:page;z-index:-251500544;mso-width-relative:page;mso-height-relative:page;" filled="f" stroked="t" coordorigin="1687,-62" coordsize="8532,1149" path="m1687,-57l10219,-57m1687,1087l10219,1087m1692,-62l1692,1082m10214,-62l10214,1082e">
            <v:path arrowok="t"/>
            <v:fill on="f" focussize="0,0"/>
            <v:stroke weight="0.48pt" color="#000000"/>
            <v:imagedata o:title=""/>
            <o:lock v:ext="edit"/>
          </v:shape>
        </w:pict>
      </w:r>
      <w:r>
        <w:rPr>
          <w:spacing w:val="-3"/>
        </w:rPr>
        <w:t>电气设计说明及施工图</w:t>
      </w:r>
    </w:p>
    <w:p w14:paraId="5E3D3FFA">
      <w:pPr>
        <w:spacing w:after="0"/>
        <w:sectPr>
          <w:pgSz w:w="11910" w:h="16840"/>
          <w:pgMar w:top="1100" w:right="920" w:bottom="1180" w:left="1000" w:header="878" w:footer="993" w:gutter="0"/>
          <w:cols w:space="720" w:num="1"/>
        </w:sectPr>
      </w:pPr>
    </w:p>
    <w:p w14:paraId="15F37095">
      <w:pPr>
        <w:pStyle w:val="4"/>
        <w:rPr>
          <w:sz w:val="20"/>
        </w:rPr>
      </w:pPr>
    </w:p>
    <w:p w14:paraId="29B17FFF">
      <w:pPr>
        <w:pStyle w:val="12"/>
        <w:numPr>
          <w:ilvl w:val="2"/>
          <w:numId w:val="4"/>
        </w:numPr>
        <w:tabs>
          <w:tab w:val="left" w:pos="1465"/>
        </w:tabs>
        <w:spacing w:before="66" w:after="0" w:line="240" w:lineRule="auto"/>
        <w:ind w:left="1464" w:right="0" w:hanging="665"/>
        <w:jc w:val="left"/>
        <w:rPr>
          <w:b/>
          <w:sz w:val="24"/>
        </w:rPr>
      </w:pPr>
      <w:r>
        <w:pict>
          <v:rect id="docshape351" o:spid="_x0000_s1693" o:spt="1" style="position:absolute;left:0pt;margin-left:90pt;margin-top:-13.55pt;height:0.7pt;width:415.3pt;mso-position-horizontal-relative:page;z-index:-251499520;mso-width-relative:page;mso-height-relative:page;" fillcolor="#000000" filled="t" stroked="f" coordsize="21600,21600">
            <v:path/>
            <v:fill on="t" focussize="0,0"/>
            <v:stroke on="f"/>
            <v:imagedata o:title=""/>
            <o:lock v:ext="edit"/>
          </v:rect>
        </w:pict>
      </w:r>
      <w:bookmarkStart w:id="127" w:name="7.1.7应制定水资源利用方案，统筹利用各种水资源，并应符合下列规定：1 应按使"/>
      <w:bookmarkEnd w:id="127"/>
      <w:r>
        <w:rPr>
          <w:b/>
          <w:spacing w:val="-4"/>
          <w:sz w:val="24"/>
        </w:rPr>
        <w:t>应制定水资源利用方案，统筹利用各种水资源，并应符合下列规定：1 应</w:t>
      </w:r>
    </w:p>
    <w:p w14:paraId="7837CB6E">
      <w:pPr>
        <w:spacing w:before="67" w:line="290" w:lineRule="auto"/>
        <w:ind w:left="800" w:right="877" w:firstLine="0"/>
        <w:jc w:val="left"/>
        <w:rPr>
          <w:rFonts w:hint="eastAsia" w:ascii="黑体" w:eastAsia="黑体"/>
          <w:b/>
          <w:sz w:val="24"/>
        </w:rPr>
      </w:pPr>
      <w:r>
        <w:rPr>
          <w:rFonts w:hint="eastAsia" w:ascii="黑体" w:eastAsia="黑体"/>
          <w:b/>
          <w:spacing w:val="-16"/>
          <w:sz w:val="24"/>
        </w:rPr>
        <w:t>按使用用途、付费或管理单元，分别设置用水计量装置；</w:t>
      </w:r>
      <w:r>
        <w:rPr>
          <w:rFonts w:hint="eastAsia" w:ascii="黑体" w:eastAsia="黑体"/>
          <w:b/>
          <w:spacing w:val="-2"/>
          <w:sz w:val="24"/>
        </w:rPr>
        <w:t>2</w:t>
      </w:r>
      <w:r>
        <w:rPr>
          <w:rFonts w:hint="eastAsia" w:ascii="黑体" w:eastAsia="黑体"/>
          <w:b/>
          <w:spacing w:val="-9"/>
          <w:sz w:val="24"/>
        </w:rPr>
        <w:t xml:space="preserve"> 用水点处水压大千 </w:t>
      </w:r>
      <w:r>
        <w:rPr>
          <w:rFonts w:hint="eastAsia" w:ascii="黑体" w:eastAsia="黑体"/>
          <w:b/>
          <w:spacing w:val="-2"/>
          <w:sz w:val="24"/>
        </w:rPr>
        <w:t xml:space="preserve">0. </w:t>
      </w:r>
      <w:r>
        <w:rPr>
          <w:rFonts w:hint="eastAsia" w:ascii="黑体" w:eastAsia="黑体"/>
          <w:b/>
          <w:sz w:val="24"/>
        </w:rPr>
        <w:t>2MPa 的配水支管应设置减压设施，并应满足用水器具最低工作压力的要求；3</w:t>
      </w:r>
      <w:r>
        <w:rPr>
          <w:rFonts w:hint="eastAsia" w:ascii="黑体" w:eastAsia="黑体"/>
          <w:b/>
          <w:spacing w:val="-2"/>
          <w:sz w:val="24"/>
        </w:rPr>
        <w:t>用水器具和设备应满足现行国家标准《节水型产品通用技术条件》GB/T18870</w:t>
      </w:r>
      <w:r>
        <w:rPr>
          <w:rFonts w:hint="eastAsia" w:ascii="黑体" w:eastAsia="黑体"/>
          <w:b/>
          <w:spacing w:val="-32"/>
          <w:sz w:val="24"/>
        </w:rPr>
        <w:t xml:space="preserve"> 的</w:t>
      </w:r>
      <w:r>
        <w:rPr>
          <w:rFonts w:hint="eastAsia" w:ascii="黑体" w:eastAsia="黑体"/>
          <w:b/>
          <w:spacing w:val="-4"/>
          <w:sz w:val="24"/>
        </w:rPr>
        <w:t>要求。</w:t>
      </w:r>
    </w:p>
    <w:p w14:paraId="50C4B657">
      <w:pPr>
        <w:spacing w:before="158"/>
        <w:ind w:left="800" w:right="0" w:firstLine="0"/>
        <w:jc w:val="left"/>
        <w:rPr>
          <w:b/>
          <w:sz w:val="24"/>
        </w:rPr>
      </w:pPr>
      <w:r>
        <w:rPr>
          <w:rFonts w:ascii="Times New Roman" w:eastAsia="Times New Roman"/>
          <w:b/>
          <w:spacing w:val="-2"/>
          <w:sz w:val="24"/>
        </w:rPr>
        <w:t>1</w:t>
      </w:r>
      <w:r>
        <w:rPr>
          <w:b/>
          <w:spacing w:val="-14"/>
          <w:sz w:val="24"/>
        </w:rPr>
        <w:t>、 达标自评</w:t>
      </w:r>
    </w:p>
    <w:p w14:paraId="34E132E1">
      <w:pPr>
        <w:pStyle w:val="4"/>
        <w:spacing w:before="219"/>
        <w:ind w:left="800"/>
      </w:pPr>
      <w:r>
        <w:pict>
          <v:group id="docshapegroup352" o:spid="_x0000_s1694" o:spt="203" style="position:absolute;left:0pt;margin-left:89.75pt;margin-top:25.6pt;height:413.6pt;width:418.7pt;mso-position-horizontal-relative:page;z-index:-251499520;mso-width-relative:page;mso-height-relative:page;" coordorigin="1795,513" coordsize="8374,8272">
            <o:lock v:ext="edit"/>
            <v:shape id="docshape353" o:spid="_x0000_s1695" o:spt="75" type="#_x0000_t75" style="position:absolute;left:1817;top:512;height:8272;width:8218;" filled="f" stroked="f" coordsize="21600,21600">
              <v:path/>
              <v:fill on="f" focussize="0,0"/>
              <v:stroke on="f"/>
              <v:imagedata r:id="rId43" o:title=""/>
              <o:lock v:ext="edit" aspectratio="t"/>
            </v:shape>
            <v:shape id="docshape354" o:spid="_x0000_s1696" style="position:absolute;left:1795;top:4649;height:3447;width:8374;" filled="f" stroked="t" coordorigin="1795,4649" coordsize="8374,3447" path="m1795,4654l10169,4654m1795,8096l10169,8096m1800,4649l1800,8091m10164,4649l10164,8091e">
              <v:path arrowok="t"/>
              <v:fill on="f" focussize="0,0"/>
              <v:stroke weight="0.48pt" color="#000000"/>
              <v:imagedata o:title=""/>
              <o:lock v:ext="edit"/>
            </v:shape>
          </v:group>
        </w:pict>
      </w:r>
      <w:r>
        <w:rPr>
          <w:rFonts w:hint="eastAsia" w:ascii="MS UI Gothic" w:hAnsi="MS UI Gothic" w:eastAsia="MS UI Gothic"/>
          <w:spacing w:val="-2"/>
        </w:rPr>
        <w:t>☑</w:t>
      </w:r>
      <w:r>
        <w:rPr>
          <w:spacing w:val="-4"/>
        </w:rPr>
        <w:t>达标；□不达标</w:t>
      </w:r>
    </w:p>
    <w:p w14:paraId="79627122">
      <w:pPr>
        <w:pStyle w:val="4"/>
        <w:rPr>
          <w:sz w:val="20"/>
        </w:rPr>
      </w:pPr>
    </w:p>
    <w:p w14:paraId="52C8F8EB">
      <w:pPr>
        <w:pStyle w:val="4"/>
        <w:spacing w:before="1"/>
        <w:rPr>
          <w:sz w:val="25"/>
        </w:rPr>
      </w:pPr>
    </w:p>
    <w:p w14:paraId="49D5E391">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7C09E7F8">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rPr>
          <w:rFonts w:hint="eastAsia" w:ascii="宋体" w:hAnsi="宋体" w:eastAsia="宋体"/>
          <w:b/>
          <w:spacing w:val="-4"/>
          <w:sz w:val="21"/>
        </w:rPr>
        <w:t>水资源利用方案</w:t>
      </w:r>
    </w:p>
    <w:p w14:paraId="51477F38">
      <w:pPr>
        <w:pStyle w:val="4"/>
        <w:spacing w:before="9"/>
        <w:rPr>
          <w:b/>
          <w:sz w:val="18"/>
        </w:rPr>
      </w:pPr>
    </w:p>
    <w:p w14:paraId="2833F35D">
      <w:pPr>
        <w:pStyle w:val="4"/>
        <w:ind w:left="800"/>
      </w:pPr>
      <w:r>
        <w:rPr>
          <w:spacing w:val="-2"/>
        </w:rPr>
        <w:t>是否制定水资源利用方案，统筹利用各种水资源：</w:t>
      </w:r>
      <w:r>
        <w:rPr>
          <w:rFonts w:hint="eastAsia" w:ascii="MS UI Gothic" w:hAnsi="MS UI Gothic" w:eastAsia="MS UI Gothic"/>
          <w:spacing w:val="-2"/>
        </w:rPr>
        <w:t>☑</w:t>
      </w:r>
      <w:r>
        <w:rPr>
          <w:spacing w:val="-5"/>
        </w:rPr>
        <w:t>是□否</w:t>
      </w:r>
    </w:p>
    <w:p w14:paraId="0AD6ACBE">
      <w:pPr>
        <w:pStyle w:val="4"/>
        <w:spacing w:before="9"/>
        <w:rPr>
          <w:sz w:val="27"/>
        </w:rPr>
      </w:pPr>
    </w:p>
    <w:p w14:paraId="09FE7911">
      <w:pPr>
        <w:pStyle w:val="4"/>
        <w:ind w:left="800"/>
      </w:pPr>
      <w:r>
        <w:rPr>
          <w:spacing w:val="-2"/>
        </w:rPr>
        <w:t>水资源利用方案内容包括：</w:t>
      </w:r>
      <w:r>
        <w:rPr>
          <w:rFonts w:hint="eastAsia" w:ascii="MS UI Gothic" w:hAnsi="MS UI Gothic" w:eastAsia="MS UI Gothic"/>
          <w:spacing w:val="-2"/>
        </w:rPr>
        <w:t>☑</w:t>
      </w:r>
      <w:r>
        <w:rPr>
          <w:spacing w:val="-2"/>
        </w:rPr>
        <w:t>当地节水要求及水资源状况、</w:t>
      </w:r>
      <w:r>
        <w:rPr>
          <w:rFonts w:hint="eastAsia" w:ascii="MS UI Gothic" w:hAnsi="MS UI Gothic" w:eastAsia="MS UI Gothic"/>
          <w:spacing w:val="-2"/>
        </w:rPr>
        <w:t>☑</w:t>
      </w:r>
      <w:r>
        <w:rPr>
          <w:spacing w:val="-2"/>
        </w:rPr>
        <w:t>市政设施情况、</w:t>
      </w:r>
      <w:r>
        <w:rPr>
          <w:rFonts w:hint="eastAsia" w:ascii="MS UI Gothic" w:hAnsi="MS UI Gothic" w:eastAsia="MS UI Gothic"/>
          <w:spacing w:val="-2"/>
        </w:rPr>
        <w:t>☐</w:t>
      </w:r>
      <w:r>
        <w:rPr>
          <w:spacing w:val="-4"/>
        </w:rPr>
        <w:t>项目概况、</w:t>
      </w:r>
    </w:p>
    <w:p w14:paraId="607CF097">
      <w:pPr>
        <w:pStyle w:val="4"/>
        <w:tabs>
          <w:tab w:val="left" w:pos="6048"/>
        </w:tabs>
        <w:spacing w:before="4" w:line="620" w:lineRule="atLeast"/>
        <w:ind w:left="800" w:right="879"/>
        <w:rPr>
          <w:rFonts w:ascii="Times New Roman" w:hAnsi="Times New Roman" w:eastAsia="Times New Roman"/>
        </w:rPr>
      </w:pPr>
      <w:r>
        <w:rPr>
          <w:rFonts w:hint="eastAsia" w:ascii="MS UI Gothic" w:hAnsi="MS UI Gothic" w:eastAsia="MS UI Gothic"/>
          <w:spacing w:val="-4"/>
        </w:rPr>
        <w:t>☑</w:t>
      </w:r>
      <w:r>
        <w:rPr>
          <w:spacing w:val="-4"/>
        </w:rPr>
        <w:t>用水定额的确定、</w:t>
      </w:r>
      <w:r>
        <w:rPr>
          <w:rFonts w:hint="eastAsia" w:ascii="MS UI Gothic" w:hAnsi="MS UI Gothic" w:eastAsia="MS UI Gothic"/>
          <w:spacing w:val="-4"/>
        </w:rPr>
        <w:t>☑</w:t>
      </w:r>
      <w:r>
        <w:rPr>
          <w:spacing w:val="-4"/>
        </w:rPr>
        <w:t>用水量估算及水量平衡、</w:t>
      </w:r>
      <w:r>
        <w:rPr>
          <w:rFonts w:hint="eastAsia" w:ascii="MS UI Gothic" w:hAnsi="MS UI Gothic" w:eastAsia="MS UI Gothic"/>
          <w:spacing w:val="-4"/>
        </w:rPr>
        <w:t>☑</w:t>
      </w:r>
      <w:r>
        <w:rPr>
          <w:spacing w:val="-4"/>
        </w:rPr>
        <w:t>给排水系统设计方案、</w:t>
      </w:r>
      <w:r>
        <w:rPr>
          <w:rFonts w:hint="eastAsia" w:ascii="MS UI Gothic" w:hAnsi="MS UI Gothic" w:eastAsia="MS UI Gothic"/>
          <w:spacing w:val="-4"/>
        </w:rPr>
        <w:t>☑</w:t>
      </w:r>
      <w:r>
        <w:rPr>
          <w:spacing w:val="-4"/>
        </w:rPr>
        <w:t>节水器具、</w:t>
      </w:r>
      <w:r>
        <w:rPr>
          <w:rFonts w:hint="eastAsia" w:ascii="MS UI Gothic" w:hAnsi="MS UI Gothic" w:eastAsia="MS UI Gothic"/>
          <w:spacing w:val="-4"/>
        </w:rPr>
        <w:t>☑</w:t>
      </w:r>
      <w:r>
        <w:rPr>
          <w:spacing w:val="-4"/>
        </w:rPr>
        <w:t>非</w:t>
      </w:r>
      <w:r>
        <w:rPr>
          <w:spacing w:val="-2"/>
        </w:rPr>
        <w:t>传统水源利用、</w:t>
      </w:r>
      <w:r>
        <w:rPr>
          <w:rFonts w:hint="eastAsia" w:ascii="MS UI Gothic" w:hAnsi="MS UI Gothic" w:eastAsia="MS UI Gothic"/>
          <w:spacing w:val="-2"/>
        </w:rPr>
        <w:t>☑</w:t>
      </w:r>
      <w:r>
        <w:rPr>
          <w:spacing w:val="-2"/>
        </w:rPr>
        <w:t>用水分项计量、□其他</w:t>
      </w:r>
      <w:r>
        <w:rPr>
          <w:rFonts w:ascii="Times New Roman" w:hAnsi="Times New Roman" w:eastAsia="Times New Roman"/>
          <w:u w:val="single"/>
        </w:rPr>
        <w:tab/>
      </w:r>
      <w:r>
        <w:rPr>
          <w:rFonts w:ascii="Times New Roman" w:hAnsi="Times New Roman" w:eastAsia="Times New Roman"/>
          <w:spacing w:val="-10"/>
          <w:u w:val="single"/>
        </w:rPr>
        <w:t>_</w:t>
      </w:r>
    </w:p>
    <w:p w14:paraId="73B807B1">
      <w:pPr>
        <w:pStyle w:val="4"/>
        <w:spacing w:before="10"/>
        <w:rPr>
          <w:rFonts w:ascii="Times New Roman"/>
          <w:sz w:val="12"/>
        </w:rPr>
      </w:pPr>
    </w:p>
    <w:p w14:paraId="5C7ED0E0">
      <w:pPr>
        <w:pStyle w:val="4"/>
        <w:spacing w:before="76"/>
        <w:ind w:left="800"/>
      </w:pPr>
      <w:r>
        <w:rPr>
          <w:spacing w:val="-2"/>
        </w:rPr>
        <w:t>简要说明水资源利用方案：（</w:t>
      </w:r>
      <w:r>
        <w:rPr>
          <w:rFonts w:ascii="Times New Roman" w:eastAsia="Times New Roman"/>
          <w:spacing w:val="-2"/>
        </w:rPr>
        <w:t>300</w:t>
      </w:r>
      <w:r>
        <w:rPr>
          <w:rFonts w:ascii="Times New Roman" w:eastAsia="Times New Roman"/>
          <w:spacing w:val="7"/>
        </w:rPr>
        <w:t xml:space="preserve"> </w:t>
      </w:r>
      <w:r>
        <w:rPr>
          <w:spacing w:val="-2"/>
        </w:rPr>
        <w:t>字以内</w:t>
      </w:r>
      <w:r>
        <w:rPr>
          <w:spacing w:val="-10"/>
        </w:rPr>
        <w:t>）</w:t>
      </w:r>
    </w:p>
    <w:p w14:paraId="472E1365">
      <w:pPr>
        <w:pStyle w:val="4"/>
        <w:spacing w:before="84"/>
        <w:ind w:left="1328"/>
      </w:pPr>
      <w:r>
        <w:rPr>
          <w:spacing w:val="-2"/>
        </w:rPr>
        <w:t>本项目依据《建筑给排水设计规范》（</w:t>
      </w:r>
      <w:r>
        <w:rPr>
          <w:rFonts w:ascii="Times New Roman" w:eastAsia="Times New Roman"/>
          <w:spacing w:val="-2"/>
        </w:rPr>
        <w:t>GB50015-2003</w:t>
      </w:r>
      <w:r>
        <w:rPr>
          <w:spacing w:val="-2"/>
        </w:rPr>
        <w:t>）</w:t>
      </w:r>
      <w:r>
        <w:rPr>
          <w:spacing w:val="-3"/>
        </w:rPr>
        <w:t>、《民用建筑节水设计标准》</w:t>
      </w:r>
    </w:p>
    <w:p w14:paraId="62B0157D">
      <w:pPr>
        <w:pStyle w:val="4"/>
        <w:spacing w:before="43" w:line="278" w:lineRule="auto"/>
        <w:ind w:left="908" w:right="829"/>
        <w:jc w:val="both"/>
      </w:pPr>
      <w:r>
        <w:rPr>
          <w:spacing w:val="-1"/>
          <w:w w:val="99"/>
        </w:rPr>
        <w:t>（</w:t>
      </w:r>
      <w:r>
        <w:rPr>
          <w:rFonts w:ascii="Times New Roman" w:eastAsia="Times New Roman"/>
          <w:w w:val="99"/>
        </w:rPr>
        <w:t>G</w:t>
      </w:r>
      <w:r>
        <w:rPr>
          <w:rFonts w:ascii="Times New Roman" w:eastAsia="Times New Roman"/>
          <w:spacing w:val="-1"/>
          <w:w w:val="99"/>
        </w:rPr>
        <w:t>B</w:t>
      </w:r>
      <w:r>
        <w:rPr>
          <w:rFonts w:ascii="Times New Roman" w:eastAsia="Times New Roman"/>
          <w:spacing w:val="1"/>
          <w:w w:val="99"/>
        </w:rPr>
        <w:t>50555</w:t>
      </w:r>
      <w:r>
        <w:rPr>
          <w:rFonts w:ascii="Times New Roman" w:eastAsia="Times New Roman"/>
          <w:spacing w:val="-3"/>
          <w:w w:val="99"/>
        </w:rPr>
        <w:t>-</w:t>
      </w:r>
      <w:r>
        <w:rPr>
          <w:rFonts w:ascii="Times New Roman" w:eastAsia="Times New Roman"/>
          <w:spacing w:val="1"/>
          <w:w w:val="99"/>
        </w:rPr>
        <w:t>2010</w:t>
      </w:r>
      <w:r>
        <w:rPr>
          <w:spacing w:val="-1"/>
          <w:w w:val="99"/>
        </w:rPr>
        <w:t>）、《消防给水及消火栓系统技术规范》（</w:t>
      </w:r>
      <w:r>
        <w:rPr>
          <w:rFonts w:ascii="Times New Roman" w:eastAsia="Times New Roman"/>
          <w:w w:val="99"/>
        </w:rPr>
        <w:t>G</w:t>
      </w:r>
      <w:r>
        <w:rPr>
          <w:rFonts w:ascii="Times New Roman" w:eastAsia="Times New Roman"/>
          <w:spacing w:val="-1"/>
          <w:w w:val="99"/>
        </w:rPr>
        <w:t>B</w:t>
      </w:r>
      <w:r>
        <w:rPr>
          <w:rFonts w:ascii="Times New Roman" w:eastAsia="Times New Roman"/>
          <w:spacing w:val="1"/>
          <w:w w:val="99"/>
        </w:rPr>
        <w:t>50974</w:t>
      </w:r>
      <w:r>
        <w:rPr>
          <w:rFonts w:ascii="Times New Roman" w:eastAsia="Times New Roman"/>
          <w:spacing w:val="-3"/>
          <w:w w:val="99"/>
        </w:rPr>
        <w:t>-</w:t>
      </w:r>
      <w:r>
        <w:rPr>
          <w:rFonts w:ascii="Times New Roman" w:eastAsia="Times New Roman"/>
          <w:spacing w:val="1"/>
          <w:w w:val="99"/>
        </w:rPr>
        <w:t>2014</w:t>
      </w:r>
      <w:r>
        <w:rPr>
          <w:spacing w:val="-1"/>
          <w:w w:val="99"/>
        </w:rPr>
        <w:t>）等国家及地方相关标准规范进行设计。采用市政自来水作为水源，从项目已建区域接出</w:t>
      </w:r>
      <w:r>
        <w:rPr>
          <w:spacing w:val="-50"/>
        </w:rPr>
        <w:t xml:space="preserve"> </w:t>
      </w:r>
      <w:r>
        <w:rPr>
          <w:rFonts w:ascii="Times New Roman" w:eastAsia="Times New Roman"/>
          <w:w w:val="99"/>
        </w:rPr>
        <w:t>2</w:t>
      </w:r>
      <w:r>
        <w:rPr>
          <w:rFonts w:ascii="Times New Roman" w:eastAsia="Times New Roman"/>
          <w:spacing w:val="1"/>
        </w:rPr>
        <w:t xml:space="preserve"> </w:t>
      </w:r>
      <w:r>
        <w:rPr>
          <w:w w:val="99"/>
        </w:rPr>
        <w:t>根</w:t>
      </w:r>
      <w:r>
        <w:rPr>
          <w:spacing w:val="-53"/>
        </w:rPr>
        <w:t xml:space="preserve"> </w:t>
      </w:r>
      <w:r>
        <w:rPr>
          <w:rFonts w:ascii="Times New Roman" w:eastAsia="Times New Roman"/>
          <w:w w:val="99"/>
        </w:rPr>
        <w:t>DN</w:t>
      </w:r>
      <w:r>
        <w:rPr>
          <w:rFonts w:ascii="Times New Roman" w:eastAsia="Times New Roman"/>
          <w:spacing w:val="1"/>
          <w:w w:val="99"/>
        </w:rPr>
        <w:t>15</w:t>
      </w:r>
      <w:r>
        <w:rPr>
          <w:rFonts w:ascii="Times New Roman" w:eastAsia="Times New Roman"/>
          <w:w w:val="99"/>
        </w:rPr>
        <w:t xml:space="preserve">0 </w:t>
      </w:r>
      <w:r>
        <w:rPr>
          <w:spacing w:val="-1"/>
          <w:w w:val="99"/>
        </w:rPr>
        <w:t>给水引入管，并设计量水表，在总坪形成</w:t>
      </w:r>
      <w:r>
        <w:rPr>
          <w:spacing w:val="-50"/>
        </w:rPr>
        <w:t xml:space="preserve"> </w:t>
      </w:r>
      <w:r>
        <w:rPr>
          <w:rFonts w:ascii="Times New Roman" w:eastAsia="Times New Roman"/>
          <w:w w:val="99"/>
        </w:rPr>
        <w:t>DN</w:t>
      </w:r>
      <w:r>
        <w:rPr>
          <w:rFonts w:ascii="Times New Roman" w:eastAsia="Times New Roman"/>
          <w:spacing w:val="1"/>
          <w:w w:val="99"/>
        </w:rPr>
        <w:t>15</w:t>
      </w:r>
      <w:r>
        <w:rPr>
          <w:rFonts w:ascii="Times New Roman" w:eastAsia="Times New Roman"/>
          <w:w w:val="99"/>
        </w:rPr>
        <w:t>0</w:t>
      </w:r>
      <w:r>
        <w:rPr>
          <w:rFonts w:ascii="Times New Roman" w:eastAsia="Times New Roman"/>
          <w:spacing w:val="-1"/>
        </w:rPr>
        <w:t xml:space="preserve"> </w:t>
      </w:r>
      <w:r>
        <w:rPr>
          <w:spacing w:val="-1"/>
          <w:w w:val="99"/>
        </w:rPr>
        <w:t>环网供水。引入管上设计量水表及低阻力型倒流防止器</w:t>
      </w:r>
      <w:r>
        <w:rPr>
          <w:rFonts w:ascii="Times New Roman" w:eastAsia="Times New Roman"/>
          <w:w w:val="99"/>
        </w:rPr>
        <w:t>(</w:t>
      </w:r>
      <w:r>
        <w:rPr>
          <w:spacing w:val="-1"/>
          <w:w w:val="99"/>
        </w:rPr>
        <w:t>室外消防为低压消防给水系统</w:t>
      </w:r>
      <w:r>
        <w:rPr>
          <w:rFonts w:ascii="Times New Roman" w:eastAsia="Times New Roman"/>
          <w:spacing w:val="-1"/>
          <w:w w:val="99"/>
        </w:rPr>
        <w:t>)</w:t>
      </w:r>
      <w:r>
        <w:rPr>
          <w:spacing w:val="-1"/>
          <w:w w:val="99"/>
        </w:rPr>
        <w:t>。引入管上的阀门、水表、倒流防止器等设置在室外清洁卫生的场所，且安装高度距地面</w:t>
      </w:r>
      <w:r>
        <w:rPr>
          <w:spacing w:val="-53"/>
        </w:rPr>
        <w:t xml:space="preserve"> </w:t>
      </w:r>
      <w:r>
        <w:rPr>
          <w:rFonts w:ascii="Times New Roman" w:eastAsia="Times New Roman"/>
          <w:spacing w:val="1"/>
          <w:w w:val="99"/>
        </w:rPr>
        <w:t>0</w:t>
      </w:r>
      <w:r>
        <w:rPr>
          <w:rFonts w:ascii="Times New Roman" w:eastAsia="Times New Roman"/>
          <w:w w:val="99"/>
        </w:rPr>
        <w:t>.</w:t>
      </w:r>
      <w:r>
        <w:rPr>
          <w:rFonts w:ascii="Times New Roman" w:eastAsia="Times New Roman"/>
          <w:spacing w:val="1"/>
          <w:w w:val="99"/>
        </w:rPr>
        <w:t>8</w:t>
      </w:r>
      <w:r>
        <w:rPr>
          <w:rFonts w:ascii="Times New Roman" w:eastAsia="Times New Roman"/>
          <w:w w:val="99"/>
        </w:rPr>
        <w:t>m</w:t>
      </w:r>
      <w:r>
        <w:rPr>
          <w:spacing w:val="-1"/>
          <w:w w:val="99"/>
        </w:rPr>
        <w:t>，防止倒流防止器排水口被水淹没。</w:t>
      </w:r>
    </w:p>
    <w:p w14:paraId="7285A322">
      <w:pPr>
        <w:pStyle w:val="4"/>
        <w:spacing w:line="269" w:lineRule="exact"/>
        <w:ind w:left="1328"/>
      </w:pPr>
      <w:r>
        <w:rPr>
          <w:spacing w:val="-3"/>
        </w:rPr>
        <w:t>本项目设置总计量水表，下级水表的设置覆盖上一级水表的所有出流量。</w:t>
      </w:r>
    </w:p>
    <w:p w14:paraId="2BFD1A20">
      <w:pPr>
        <w:pStyle w:val="4"/>
        <w:spacing w:before="43" w:line="278" w:lineRule="auto"/>
        <w:ind w:left="908" w:right="930" w:firstLine="420"/>
        <w:jc w:val="both"/>
      </w:pPr>
      <w:r>
        <w:rPr>
          <w:spacing w:val="-2"/>
        </w:rPr>
        <w:t>系统分区：项目生活给水系统采用合理的竖向分区，市政水直接供水和高效节能的变</w:t>
      </w:r>
      <w:r>
        <w:rPr>
          <w:spacing w:val="-3"/>
        </w:rPr>
        <w:t xml:space="preserve">频给水设备二次加压供水的供水方式。项目给水分区竖向分为 </w:t>
      </w:r>
      <w:r>
        <w:rPr>
          <w:rFonts w:ascii="Times New Roman" w:eastAsia="Times New Roman"/>
          <w:spacing w:val="-2"/>
        </w:rPr>
        <w:t>2</w:t>
      </w:r>
      <w:r>
        <w:rPr>
          <w:rFonts w:ascii="Times New Roman" w:eastAsia="Times New Roman"/>
          <w:spacing w:val="-11"/>
        </w:rPr>
        <w:t xml:space="preserve"> </w:t>
      </w:r>
      <w:r>
        <w:rPr>
          <w:spacing w:val="-2"/>
        </w:rPr>
        <w:t>个区，市政直供区以及生活给水加压区，低区由市政管网直接供水；加压区由水泵房的加压区变频设备组供水；</w:t>
      </w:r>
    </w:p>
    <w:p w14:paraId="43C8D79A">
      <w:pPr>
        <w:pStyle w:val="4"/>
        <w:rPr>
          <w:sz w:val="20"/>
        </w:rPr>
      </w:pPr>
    </w:p>
    <w:p w14:paraId="0BFE4F91">
      <w:pPr>
        <w:pStyle w:val="4"/>
        <w:spacing w:before="4"/>
        <w:rPr>
          <w:sz w:val="29"/>
        </w:rPr>
      </w:pPr>
    </w:p>
    <w:p w14:paraId="22FDA9A8">
      <w:pPr>
        <w:pStyle w:val="3"/>
        <w:spacing w:before="77" w:after="31"/>
        <w:rPr>
          <w:rFonts w:hint="eastAsia" w:ascii="宋体" w:eastAsia="宋体"/>
        </w:rPr>
      </w:pPr>
      <w:r>
        <w:rPr>
          <w:rFonts w:ascii="Times New Roman" w:eastAsia="Times New Roman"/>
          <w:spacing w:val="-2"/>
        </w:rPr>
        <w:t>3</w:t>
      </w:r>
      <w:r>
        <w:rPr>
          <w:rFonts w:hint="eastAsia" w:ascii="宋体" w:eastAsia="宋体"/>
          <w:spacing w:val="-14"/>
        </w:rPr>
        <w:t>、 证明材料</w: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778"/>
        <w:gridCol w:w="850"/>
        <w:gridCol w:w="851"/>
      </w:tblGrid>
      <w:tr w14:paraId="16216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724" w:type="dxa"/>
            <w:tcBorders>
              <w:bottom w:val="single" w:color="000000" w:sz="6" w:space="0"/>
              <w:right w:val="single" w:color="000000" w:sz="6" w:space="0"/>
            </w:tcBorders>
            <w:shd w:val="clear" w:color="auto" w:fill="DBE4F0"/>
          </w:tcPr>
          <w:p w14:paraId="03B3E6B6">
            <w:pPr>
              <w:pStyle w:val="13"/>
              <w:spacing w:before="15"/>
              <w:ind w:left="108"/>
              <w:rPr>
                <w:b/>
                <w:sz w:val="22"/>
              </w:rPr>
            </w:pPr>
            <w:r>
              <w:rPr>
                <w:b/>
                <w:spacing w:val="-6"/>
                <w:sz w:val="22"/>
              </w:rPr>
              <w:t>专业</w:t>
            </w:r>
          </w:p>
          <w:p w14:paraId="1E5A0F26">
            <w:pPr>
              <w:pStyle w:val="13"/>
              <w:spacing w:before="30" w:line="277"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436B8056">
            <w:pPr>
              <w:pStyle w:val="13"/>
              <w:spacing w:before="171"/>
              <w:ind w:left="104"/>
              <w:rPr>
                <w:b/>
                <w:sz w:val="22"/>
              </w:rPr>
            </w:pPr>
            <w:r>
              <w:rPr>
                <w:b/>
                <w:spacing w:val="-4"/>
                <w:sz w:val="22"/>
              </w:rPr>
              <w:t>材料名称</w:t>
            </w:r>
          </w:p>
        </w:tc>
        <w:tc>
          <w:tcPr>
            <w:tcW w:w="4778" w:type="dxa"/>
            <w:tcBorders>
              <w:left w:val="single" w:color="000000" w:sz="6" w:space="0"/>
              <w:bottom w:val="single" w:color="000000" w:sz="6" w:space="0"/>
              <w:right w:val="single" w:color="000000" w:sz="6" w:space="0"/>
            </w:tcBorders>
            <w:shd w:val="clear" w:color="auto" w:fill="DBE4F0"/>
          </w:tcPr>
          <w:p w14:paraId="5702B2DC">
            <w:pPr>
              <w:pStyle w:val="13"/>
              <w:spacing w:before="171"/>
              <w:ind w:left="104"/>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13FB779E">
            <w:pPr>
              <w:pStyle w:val="13"/>
              <w:spacing w:before="15"/>
              <w:ind w:left="104"/>
              <w:rPr>
                <w:b/>
                <w:sz w:val="22"/>
              </w:rPr>
            </w:pPr>
            <w:r>
              <w:rPr>
                <w:b/>
                <w:spacing w:val="-6"/>
                <w:sz w:val="22"/>
              </w:rPr>
              <w:t>评价</w:t>
            </w:r>
          </w:p>
          <w:p w14:paraId="3242B5A4">
            <w:pPr>
              <w:pStyle w:val="13"/>
              <w:spacing w:before="30" w:line="277" w:lineRule="exact"/>
              <w:ind w:left="104"/>
              <w:rPr>
                <w:b/>
                <w:sz w:val="22"/>
              </w:rPr>
            </w:pPr>
            <w:r>
              <w:rPr>
                <w:b/>
                <w:spacing w:val="-6"/>
                <w:sz w:val="22"/>
              </w:rPr>
              <w:t>阶段</w:t>
            </w:r>
          </w:p>
        </w:tc>
        <w:tc>
          <w:tcPr>
            <w:tcW w:w="851" w:type="dxa"/>
            <w:tcBorders>
              <w:left w:val="single" w:color="000000" w:sz="6" w:space="0"/>
              <w:bottom w:val="single" w:color="000000" w:sz="6" w:space="0"/>
            </w:tcBorders>
            <w:shd w:val="clear" w:color="auto" w:fill="DBE4F0"/>
          </w:tcPr>
          <w:p w14:paraId="5EDFF4F2">
            <w:pPr>
              <w:pStyle w:val="13"/>
              <w:spacing w:before="15"/>
              <w:ind w:left="104"/>
              <w:rPr>
                <w:b/>
                <w:sz w:val="22"/>
              </w:rPr>
            </w:pPr>
            <w:r>
              <w:rPr>
                <w:b/>
                <w:spacing w:val="-6"/>
                <w:sz w:val="22"/>
              </w:rPr>
              <w:t>建筑</w:t>
            </w:r>
          </w:p>
          <w:p w14:paraId="067CB5EB">
            <w:pPr>
              <w:pStyle w:val="13"/>
              <w:spacing w:before="30" w:line="277" w:lineRule="exact"/>
              <w:ind w:left="104"/>
              <w:rPr>
                <w:b/>
                <w:sz w:val="22"/>
              </w:rPr>
            </w:pPr>
            <w:r>
              <w:rPr>
                <w:b/>
                <w:spacing w:val="-6"/>
                <w:sz w:val="22"/>
              </w:rPr>
              <w:t>类型</w:t>
            </w:r>
          </w:p>
        </w:tc>
      </w:tr>
      <w:tr w14:paraId="52217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4" w:type="dxa"/>
            <w:tcBorders>
              <w:top w:val="single" w:color="000000" w:sz="6" w:space="0"/>
              <w:bottom w:val="nil"/>
              <w:right w:val="single" w:color="000000" w:sz="6" w:space="0"/>
            </w:tcBorders>
          </w:tcPr>
          <w:p w14:paraId="5E9BB768">
            <w:pPr>
              <w:pStyle w:val="13"/>
              <w:rPr>
                <w:rFonts w:ascii="Times New Roman"/>
                <w:sz w:val="20"/>
              </w:rPr>
            </w:pPr>
          </w:p>
        </w:tc>
        <w:tc>
          <w:tcPr>
            <w:tcW w:w="1176" w:type="dxa"/>
            <w:tcBorders>
              <w:top w:val="single" w:color="000000" w:sz="6" w:space="0"/>
              <w:left w:val="single" w:color="000000" w:sz="6" w:space="0"/>
              <w:bottom w:val="nil"/>
              <w:right w:val="single" w:color="000000" w:sz="6" w:space="0"/>
            </w:tcBorders>
          </w:tcPr>
          <w:p w14:paraId="6AA81A58">
            <w:pPr>
              <w:pStyle w:val="13"/>
              <w:rPr>
                <w:rFonts w:ascii="Times New Roman"/>
                <w:sz w:val="20"/>
              </w:rPr>
            </w:pPr>
          </w:p>
        </w:tc>
        <w:tc>
          <w:tcPr>
            <w:tcW w:w="4778" w:type="dxa"/>
            <w:tcBorders>
              <w:top w:val="single" w:color="000000" w:sz="6" w:space="0"/>
              <w:left w:val="single" w:color="000000" w:sz="6" w:space="0"/>
              <w:bottom w:val="nil"/>
              <w:right w:val="single" w:color="000000" w:sz="6" w:space="0"/>
            </w:tcBorders>
          </w:tcPr>
          <w:p w14:paraId="64BBDCA1">
            <w:pPr>
              <w:pStyle w:val="13"/>
              <w:spacing w:before="170" w:line="277" w:lineRule="exact"/>
              <w:ind w:left="104"/>
              <w:rPr>
                <w:sz w:val="22"/>
              </w:rPr>
            </w:pPr>
            <w:r>
              <w:rPr>
                <w:spacing w:val="-7"/>
                <w:sz w:val="22"/>
              </w:rPr>
              <w:t>应包括当地节水要求及水资源状况、市政设施情</w:t>
            </w:r>
          </w:p>
        </w:tc>
        <w:tc>
          <w:tcPr>
            <w:tcW w:w="850" w:type="dxa"/>
            <w:tcBorders>
              <w:top w:val="single" w:color="000000" w:sz="6" w:space="0"/>
              <w:left w:val="single" w:color="000000" w:sz="6" w:space="0"/>
              <w:bottom w:val="nil"/>
              <w:right w:val="single" w:color="000000" w:sz="6" w:space="0"/>
            </w:tcBorders>
          </w:tcPr>
          <w:p w14:paraId="2889B82D">
            <w:pPr>
              <w:pStyle w:val="13"/>
              <w:rPr>
                <w:rFonts w:ascii="Times New Roman"/>
                <w:sz w:val="20"/>
              </w:rPr>
            </w:pPr>
          </w:p>
        </w:tc>
        <w:tc>
          <w:tcPr>
            <w:tcW w:w="851" w:type="dxa"/>
            <w:tcBorders>
              <w:top w:val="single" w:color="000000" w:sz="6" w:space="0"/>
              <w:left w:val="single" w:color="000000" w:sz="6" w:space="0"/>
              <w:bottom w:val="nil"/>
            </w:tcBorders>
          </w:tcPr>
          <w:p w14:paraId="7E663E8A">
            <w:pPr>
              <w:pStyle w:val="13"/>
              <w:rPr>
                <w:rFonts w:ascii="Times New Roman"/>
                <w:sz w:val="20"/>
              </w:rPr>
            </w:pPr>
          </w:p>
        </w:tc>
      </w:tr>
      <w:tr w14:paraId="02BB8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tcBorders>
              <w:top w:val="nil"/>
              <w:bottom w:val="nil"/>
              <w:right w:val="single" w:color="000000" w:sz="6" w:space="0"/>
            </w:tcBorders>
          </w:tcPr>
          <w:p w14:paraId="66AC5B54">
            <w:pPr>
              <w:pStyle w:val="13"/>
              <w:spacing w:before="15" w:line="266" w:lineRule="auto"/>
              <w:ind w:left="108" w:right="159"/>
              <w:rPr>
                <w:b/>
                <w:sz w:val="22"/>
              </w:rPr>
            </w:pPr>
            <w:r>
              <w:rPr>
                <w:b/>
                <w:spacing w:val="-6"/>
                <w:sz w:val="22"/>
              </w:rPr>
              <w:t>给排水设</w:t>
            </w:r>
          </w:p>
          <w:p w14:paraId="3EB08E61">
            <w:pPr>
              <w:pStyle w:val="13"/>
              <w:spacing w:line="275" w:lineRule="exact"/>
              <w:ind w:left="108"/>
              <w:rPr>
                <w:b/>
                <w:sz w:val="22"/>
              </w:rPr>
            </w:pPr>
            <w:r>
              <w:rPr>
                <w:b/>
                <w:w w:val="100"/>
                <w:sz w:val="22"/>
              </w:rPr>
              <w:t>计</w:t>
            </w:r>
          </w:p>
        </w:tc>
        <w:tc>
          <w:tcPr>
            <w:tcW w:w="1176" w:type="dxa"/>
            <w:tcBorders>
              <w:top w:val="nil"/>
              <w:left w:val="single" w:color="000000" w:sz="6" w:space="0"/>
              <w:bottom w:val="nil"/>
              <w:right w:val="single" w:color="000000" w:sz="6" w:space="0"/>
            </w:tcBorders>
          </w:tcPr>
          <w:p w14:paraId="25E59F91">
            <w:pPr>
              <w:pStyle w:val="13"/>
              <w:spacing w:before="171" w:line="266" w:lineRule="auto"/>
              <w:ind w:left="104" w:right="171"/>
              <w:rPr>
                <w:b/>
                <w:sz w:val="22"/>
              </w:rPr>
            </w:pPr>
            <w:r>
              <w:rPr>
                <w:b/>
                <w:spacing w:val="-4"/>
                <w:sz w:val="22"/>
              </w:rPr>
              <w:t>水资源利用方案</w:t>
            </w:r>
          </w:p>
        </w:tc>
        <w:tc>
          <w:tcPr>
            <w:tcW w:w="4778" w:type="dxa"/>
            <w:tcBorders>
              <w:top w:val="nil"/>
              <w:left w:val="single" w:color="000000" w:sz="6" w:space="0"/>
              <w:bottom w:val="nil"/>
              <w:right w:val="single" w:color="000000" w:sz="6" w:space="0"/>
            </w:tcBorders>
          </w:tcPr>
          <w:p w14:paraId="47D9A889">
            <w:pPr>
              <w:pStyle w:val="13"/>
              <w:spacing w:before="15" w:line="266" w:lineRule="auto"/>
              <w:ind w:left="104" w:right="94"/>
              <w:rPr>
                <w:sz w:val="22"/>
              </w:rPr>
            </w:pPr>
            <w:r>
              <w:rPr>
                <w:spacing w:val="-4"/>
                <w:sz w:val="22"/>
              </w:rPr>
              <w:t>况、项目概况、用水定额的确定、用水量估算及</w:t>
            </w:r>
            <w:r>
              <w:rPr>
                <w:spacing w:val="-7"/>
                <w:sz w:val="22"/>
              </w:rPr>
              <w:t>水量平衡、给排水系统设计方案、节水器具、非</w:t>
            </w:r>
          </w:p>
          <w:p w14:paraId="43D2F3AA">
            <w:pPr>
              <w:pStyle w:val="13"/>
              <w:spacing w:line="275" w:lineRule="exact"/>
              <w:ind w:left="104"/>
              <w:rPr>
                <w:sz w:val="22"/>
              </w:rPr>
            </w:pPr>
            <w:r>
              <w:rPr>
                <w:spacing w:val="-10"/>
                <w:sz w:val="22"/>
              </w:rPr>
              <w:t>传统水源利用、运行阶段还应包括设计阶段与运</w:t>
            </w:r>
          </w:p>
        </w:tc>
        <w:tc>
          <w:tcPr>
            <w:tcW w:w="850" w:type="dxa"/>
            <w:tcBorders>
              <w:top w:val="nil"/>
              <w:left w:val="single" w:color="000000" w:sz="6" w:space="0"/>
              <w:bottom w:val="nil"/>
              <w:right w:val="single" w:color="000000" w:sz="6" w:space="0"/>
            </w:tcBorders>
          </w:tcPr>
          <w:p w14:paraId="146A2CB7">
            <w:pPr>
              <w:pStyle w:val="13"/>
              <w:spacing w:before="7"/>
              <w:rPr>
                <w:b/>
                <w:sz w:val="25"/>
              </w:rPr>
            </w:pPr>
          </w:p>
          <w:p w14:paraId="38F3BC1B">
            <w:pPr>
              <w:pStyle w:val="13"/>
              <w:ind w:left="104"/>
              <w:rPr>
                <w:sz w:val="22"/>
              </w:rPr>
            </w:pPr>
            <w:r>
              <w:rPr>
                <w:spacing w:val="-6"/>
                <w:sz w:val="22"/>
              </w:rPr>
              <w:t>评价</w:t>
            </w:r>
          </w:p>
        </w:tc>
        <w:tc>
          <w:tcPr>
            <w:tcW w:w="851" w:type="dxa"/>
            <w:tcBorders>
              <w:top w:val="nil"/>
              <w:left w:val="single" w:color="000000" w:sz="6" w:space="0"/>
              <w:bottom w:val="nil"/>
            </w:tcBorders>
          </w:tcPr>
          <w:p w14:paraId="6FF5C700">
            <w:pPr>
              <w:pStyle w:val="13"/>
              <w:spacing w:before="7"/>
              <w:rPr>
                <w:b/>
                <w:sz w:val="25"/>
              </w:rPr>
            </w:pPr>
          </w:p>
          <w:p w14:paraId="2E4A5A72">
            <w:pPr>
              <w:pStyle w:val="13"/>
              <w:ind w:left="104"/>
              <w:rPr>
                <w:sz w:val="22"/>
              </w:rPr>
            </w:pPr>
            <w:r>
              <w:rPr>
                <w:spacing w:val="-6"/>
                <w:sz w:val="22"/>
              </w:rPr>
              <w:t>居建</w:t>
            </w:r>
          </w:p>
        </w:tc>
      </w:tr>
      <w:tr w14:paraId="1CBD0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724" w:type="dxa"/>
            <w:tcBorders>
              <w:top w:val="nil"/>
              <w:right w:val="single" w:color="000000" w:sz="6" w:space="0"/>
            </w:tcBorders>
          </w:tcPr>
          <w:p w14:paraId="028C8C06">
            <w:pPr>
              <w:pStyle w:val="13"/>
              <w:rPr>
                <w:rFonts w:ascii="Times New Roman"/>
                <w:sz w:val="20"/>
              </w:rPr>
            </w:pPr>
          </w:p>
        </w:tc>
        <w:tc>
          <w:tcPr>
            <w:tcW w:w="1176" w:type="dxa"/>
            <w:tcBorders>
              <w:top w:val="nil"/>
              <w:left w:val="single" w:color="000000" w:sz="6" w:space="0"/>
              <w:bottom w:val="single" w:color="000000" w:sz="6" w:space="0"/>
              <w:right w:val="single" w:color="000000" w:sz="6" w:space="0"/>
            </w:tcBorders>
          </w:tcPr>
          <w:p w14:paraId="34ED72E2">
            <w:pPr>
              <w:pStyle w:val="13"/>
              <w:rPr>
                <w:rFonts w:ascii="Times New Roman"/>
                <w:sz w:val="20"/>
              </w:rPr>
            </w:pPr>
          </w:p>
        </w:tc>
        <w:tc>
          <w:tcPr>
            <w:tcW w:w="4778" w:type="dxa"/>
            <w:tcBorders>
              <w:top w:val="nil"/>
              <w:left w:val="single" w:color="000000" w:sz="6" w:space="0"/>
              <w:bottom w:val="single" w:color="000000" w:sz="6" w:space="0"/>
              <w:right w:val="single" w:color="000000" w:sz="6" w:space="0"/>
            </w:tcBorders>
          </w:tcPr>
          <w:p w14:paraId="028476A9">
            <w:pPr>
              <w:pStyle w:val="13"/>
              <w:spacing w:before="15"/>
              <w:ind w:left="104"/>
              <w:rPr>
                <w:sz w:val="22"/>
              </w:rPr>
            </w:pPr>
            <w:r>
              <w:rPr>
                <w:spacing w:val="-3"/>
                <w:sz w:val="22"/>
              </w:rPr>
              <w:t>行阶段水资源利用差异分析说明等相关内容</w:t>
            </w:r>
          </w:p>
        </w:tc>
        <w:tc>
          <w:tcPr>
            <w:tcW w:w="850" w:type="dxa"/>
            <w:tcBorders>
              <w:top w:val="nil"/>
              <w:left w:val="single" w:color="000000" w:sz="6" w:space="0"/>
              <w:bottom w:val="single" w:color="000000" w:sz="6" w:space="0"/>
              <w:right w:val="single" w:color="000000" w:sz="6" w:space="0"/>
            </w:tcBorders>
          </w:tcPr>
          <w:p w14:paraId="505E4410">
            <w:pPr>
              <w:pStyle w:val="13"/>
              <w:rPr>
                <w:rFonts w:ascii="Times New Roman"/>
                <w:sz w:val="20"/>
              </w:rPr>
            </w:pPr>
          </w:p>
        </w:tc>
        <w:tc>
          <w:tcPr>
            <w:tcW w:w="851" w:type="dxa"/>
            <w:tcBorders>
              <w:top w:val="nil"/>
              <w:left w:val="single" w:color="000000" w:sz="6" w:space="0"/>
              <w:bottom w:val="single" w:color="000000" w:sz="6" w:space="0"/>
            </w:tcBorders>
          </w:tcPr>
          <w:p w14:paraId="197676CC">
            <w:pPr>
              <w:pStyle w:val="13"/>
              <w:rPr>
                <w:rFonts w:ascii="Times New Roman"/>
                <w:sz w:val="20"/>
              </w:rPr>
            </w:pPr>
          </w:p>
        </w:tc>
      </w:tr>
    </w:tbl>
    <w:p w14:paraId="653D50A8">
      <w:pPr>
        <w:spacing w:after="0"/>
        <w:rPr>
          <w:rFonts w:ascii="Times New Roman"/>
          <w:sz w:val="20"/>
        </w:rPr>
        <w:sectPr>
          <w:pgSz w:w="11910" w:h="16840"/>
          <w:pgMar w:top="1100" w:right="920" w:bottom="1180" w:left="1000" w:header="878" w:footer="993" w:gutter="0"/>
          <w:cols w:space="720" w:num="1"/>
        </w:sectPr>
      </w:pPr>
    </w:p>
    <w:p w14:paraId="47F6F0F0">
      <w:pPr>
        <w:pStyle w:val="4"/>
        <w:spacing w:before="1"/>
        <w:rPr>
          <w:b/>
          <w:sz w:val="25"/>
        </w:rPr>
      </w:pPr>
      <w:r>
        <w:pict>
          <v:rect id="docshape355" o:spid="_x0000_s1697" o:spt="1" style="position:absolute;left:0pt;margin-left:90pt;margin-top:55.2pt;height:0.7pt;width:415.3pt;mso-position-horizontal-relative:page;mso-position-vertical-relative:page;z-index:-251498496;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778"/>
        <w:gridCol w:w="850"/>
        <w:gridCol w:w="851"/>
      </w:tblGrid>
      <w:tr w14:paraId="2C86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24" w:type="dxa"/>
            <w:vMerge w:val="restart"/>
            <w:tcBorders>
              <w:bottom w:val="single" w:color="000000" w:sz="6" w:space="0"/>
              <w:right w:val="single" w:color="000000" w:sz="6" w:space="0"/>
            </w:tcBorders>
          </w:tcPr>
          <w:p w14:paraId="4F4B86C4">
            <w:pPr>
              <w:pStyle w:val="13"/>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5942135B">
            <w:pPr>
              <w:pStyle w:val="13"/>
              <w:spacing w:before="16" w:line="266" w:lineRule="auto"/>
              <w:ind w:left="104" w:right="171"/>
              <w:jc w:val="both"/>
              <w:rPr>
                <w:b/>
                <w:sz w:val="22"/>
              </w:rPr>
            </w:pPr>
            <w:r>
              <w:rPr>
                <w:b/>
                <w:spacing w:val="-4"/>
                <w:sz w:val="22"/>
              </w:rPr>
              <w:t>水资源利用方案涉及的全套设计/竣</w:t>
            </w:r>
          </w:p>
          <w:p w14:paraId="32177554">
            <w:pPr>
              <w:pStyle w:val="13"/>
              <w:spacing w:line="273" w:lineRule="exact"/>
              <w:ind w:left="104"/>
              <w:rPr>
                <w:b/>
                <w:sz w:val="22"/>
              </w:rPr>
            </w:pPr>
            <w:r>
              <w:rPr>
                <w:b/>
                <w:spacing w:val="-6"/>
                <w:sz w:val="22"/>
              </w:rPr>
              <w:t>工图</w:t>
            </w:r>
          </w:p>
        </w:tc>
        <w:tc>
          <w:tcPr>
            <w:tcW w:w="4778" w:type="dxa"/>
            <w:tcBorders>
              <w:top w:val="single" w:color="000000" w:sz="6" w:space="0"/>
              <w:left w:val="single" w:color="000000" w:sz="6" w:space="0"/>
              <w:bottom w:val="single" w:color="000000" w:sz="6" w:space="0"/>
              <w:right w:val="single" w:color="000000" w:sz="6" w:space="0"/>
            </w:tcBorders>
          </w:tcPr>
          <w:p w14:paraId="20BD6844">
            <w:pPr>
              <w:pStyle w:val="13"/>
              <w:rPr>
                <w:b/>
                <w:sz w:val="22"/>
              </w:rPr>
            </w:pPr>
          </w:p>
          <w:p w14:paraId="02E68FFD">
            <w:pPr>
              <w:pStyle w:val="13"/>
              <w:spacing w:before="9"/>
              <w:rPr>
                <w:b/>
                <w:sz w:val="15"/>
              </w:rPr>
            </w:pPr>
          </w:p>
          <w:p w14:paraId="3A1F0587">
            <w:pPr>
              <w:pStyle w:val="13"/>
              <w:spacing w:before="1" w:line="266" w:lineRule="auto"/>
              <w:ind w:left="104" w:right="91"/>
              <w:rPr>
                <w:sz w:val="22"/>
              </w:rPr>
            </w:pPr>
            <w:r>
              <w:rPr>
                <w:spacing w:val="-4"/>
                <w:sz w:val="22"/>
              </w:rPr>
              <w:t>应包括给水排设计说明、给排水系统设计图、给</w:t>
            </w:r>
            <w:r>
              <w:rPr>
                <w:spacing w:val="-2"/>
                <w:sz w:val="22"/>
              </w:rPr>
              <w:t>排水平面设计图、给排水设计详图等</w:t>
            </w:r>
          </w:p>
        </w:tc>
        <w:tc>
          <w:tcPr>
            <w:tcW w:w="850" w:type="dxa"/>
            <w:tcBorders>
              <w:top w:val="single" w:color="000000" w:sz="6" w:space="0"/>
              <w:left w:val="single" w:color="000000" w:sz="6" w:space="0"/>
              <w:bottom w:val="single" w:color="000000" w:sz="6" w:space="0"/>
              <w:right w:val="single" w:color="000000" w:sz="6" w:space="0"/>
            </w:tcBorders>
          </w:tcPr>
          <w:p w14:paraId="19DF716C">
            <w:pPr>
              <w:pStyle w:val="13"/>
              <w:rPr>
                <w:b/>
                <w:sz w:val="22"/>
              </w:rPr>
            </w:pPr>
          </w:p>
          <w:p w14:paraId="2F09EDCA">
            <w:pPr>
              <w:pStyle w:val="13"/>
              <w:spacing w:before="12"/>
              <w:rPr>
                <w:b/>
                <w:sz w:val="27"/>
              </w:rPr>
            </w:pPr>
          </w:p>
          <w:p w14:paraId="41266C5B">
            <w:pPr>
              <w:pStyle w:val="13"/>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2CBD4B6B">
            <w:pPr>
              <w:pStyle w:val="13"/>
              <w:rPr>
                <w:b/>
                <w:sz w:val="22"/>
              </w:rPr>
            </w:pPr>
          </w:p>
          <w:p w14:paraId="466E3FBB">
            <w:pPr>
              <w:pStyle w:val="13"/>
              <w:spacing w:before="12"/>
              <w:rPr>
                <w:b/>
                <w:sz w:val="27"/>
              </w:rPr>
            </w:pPr>
          </w:p>
          <w:p w14:paraId="3D07A609">
            <w:pPr>
              <w:pStyle w:val="13"/>
              <w:ind w:left="104"/>
              <w:rPr>
                <w:sz w:val="22"/>
              </w:rPr>
            </w:pPr>
            <w:r>
              <w:rPr>
                <w:spacing w:val="-6"/>
                <w:sz w:val="22"/>
              </w:rPr>
              <w:t>居建</w:t>
            </w:r>
          </w:p>
        </w:tc>
      </w:tr>
      <w:tr w14:paraId="4CD86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24" w:type="dxa"/>
            <w:vMerge w:val="continue"/>
            <w:tcBorders>
              <w:top w:val="nil"/>
              <w:bottom w:val="single" w:color="000000" w:sz="6" w:space="0"/>
              <w:right w:val="single" w:color="000000" w:sz="6" w:space="0"/>
            </w:tcBorders>
          </w:tcPr>
          <w:p w14:paraId="7DE1DA29">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4853888F">
            <w:pPr>
              <w:pStyle w:val="13"/>
              <w:spacing w:before="171" w:line="266" w:lineRule="auto"/>
              <w:ind w:left="104" w:right="171"/>
              <w:jc w:val="both"/>
              <w:rPr>
                <w:b/>
                <w:sz w:val="22"/>
              </w:rPr>
            </w:pPr>
            <w:r>
              <w:rPr>
                <w:b/>
                <w:spacing w:val="-4"/>
                <w:sz w:val="22"/>
              </w:rPr>
              <w:t>非传统水源利用率计算书</w:t>
            </w:r>
          </w:p>
        </w:tc>
        <w:tc>
          <w:tcPr>
            <w:tcW w:w="4778" w:type="dxa"/>
            <w:tcBorders>
              <w:top w:val="single" w:color="000000" w:sz="6" w:space="0"/>
              <w:left w:val="single" w:color="000000" w:sz="6" w:space="0"/>
              <w:bottom w:val="single" w:color="000000" w:sz="6" w:space="0"/>
              <w:right w:val="single" w:color="000000" w:sz="6" w:space="0"/>
            </w:tcBorders>
          </w:tcPr>
          <w:p w14:paraId="494D019C">
            <w:pPr>
              <w:pStyle w:val="13"/>
              <w:spacing w:before="15" w:line="266" w:lineRule="auto"/>
              <w:ind w:left="104" w:right="91"/>
              <w:jc w:val="both"/>
              <w:rPr>
                <w:sz w:val="22"/>
              </w:rPr>
            </w:pPr>
            <w:r>
              <w:rPr>
                <w:spacing w:val="-6"/>
                <w:sz w:val="22"/>
              </w:rPr>
              <w:t>应包括项目各用水部门设计需用水量、设计非传</w:t>
            </w:r>
            <w:r>
              <w:rPr>
                <w:spacing w:val="-4"/>
                <w:sz w:val="22"/>
              </w:rPr>
              <w:t>统水源利用量、非传统水源可利用量、非传统水</w:t>
            </w:r>
            <w:r>
              <w:rPr>
                <w:spacing w:val="-10"/>
                <w:sz w:val="22"/>
              </w:rPr>
              <w:t>源利用率计算，运行阶段还应包括设计阶段与运</w:t>
            </w:r>
          </w:p>
          <w:p w14:paraId="79E587F8">
            <w:pPr>
              <w:pStyle w:val="13"/>
              <w:spacing w:line="274" w:lineRule="exact"/>
              <w:ind w:left="104"/>
              <w:rPr>
                <w:sz w:val="22"/>
              </w:rPr>
            </w:pPr>
            <w:r>
              <w:rPr>
                <w:spacing w:val="-3"/>
                <w:sz w:val="22"/>
              </w:rPr>
              <w:t>行阶段水资源利用差异分析说明等相关内容</w:t>
            </w:r>
          </w:p>
        </w:tc>
        <w:tc>
          <w:tcPr>
            <w:tcW w:w="850" w:type="dxa"/>
            <w:tcBorders>
              <w:top w:val="single" w:color="000000" w:sz="6" w:space="0"/>
              <w:left w:val="single" w:color="000000" w:sz="6" w:space="0"/>
              <w:bottom w:val="single" w:color="000000" w:sz="6" w:space="0"/>
              <w:right w:val="single" w:color="000000" w:sz="6" w:space="0"/>
            </w:tcBorders>
          </w:tcPr>
          <w:p w14:paraId="6D711528">
            <w:pPr>
              <w:pStyle w:val="13"/>
              <w:rPr>
                <w:b/>
                <w:sz w:val="22"/>
              </w:rPr>
            </w:pPr>
          </w:p>
          <w:p w14:paraId="0631FBD9">
            <w:pPr>
              <w:pStyle w:val="13"/>
              <w:spacing w:before="9"/>
              <w:rPr>
                <w:b/>
                <w:sz w:val="15"/>
              </w:rPr>
            </w:pPr>
          </w:p>
          <w:p w14:paraId="21C81ED3">
            <w:pPr>
              <w:pStyle w:val="13"/>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638D8D9F">
            <w:pPr>
              <w:pStyle w:val="13"/>
              <w:rPr>
                <w:b/>
                <w:sz w:val="22"/>
              </w:rPr>
            </w:pPr>
          </w:p>
          <w:p w14:paraId="3B69AF6F">
            <w:pPr>
              <w:pStyle w:val="13"/>
              <w:spacing w:before="9"/>
              <w:rPr>
                <w:b/>
                <w:sz w:val="15"/>
              </w:rPr>
            </w:pPr>
          </w:p>
          <w:p w14:paraId="295AA2AA">
            <w:pPr>
              <w:pStyle w:val="13"/>
              <w:ind w:left="104"/>
              <w:rPr>
                <w:sz w:val="22"/>
              </w:rPr>
            </w:pPr>
            <w:r>
              <w:rPr>
                <w:spacing w:val="-6"/>
                <w:sz w:val="22"/>
              </w:rPr>
              <w:t>居建</w:t>
            </w:r>
          </w:p>
        </w:tc>
      </w:tr>
      <w:tr w14:paraId="19CC8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tcBorders>
              <w:top w:val="single" w:color="000000" w:sz="6" w:space="0"/>
              <w:right w:val="single" w:color="000000" w:sz="6" w:space="0"/>
            </w:tcBorders>
          </w:tcPr>
          <w:p w14:paraId="128F422C">
            <w:pPr>
              <w:pStyle w:val="13"/>
              <w:spacing w:before="173" w:line="266" w:lineRule="auto"/>
              <w:ind w:left="108" w:right="159"/>
              <w:rPr>
                <w:b/>
                <w:sz w:val="22"/>
              </w:rPr>
            </w:pPr>
            <w:r>
              <w:rPr>
                <w:b/>
                <w:spacing w:val="-6"/>
                <w:sz w:val="22"/>
              </w:rPr>
              <w:t>其他材料</w:t>
            </w:r>
          </w:p>
        </w:tc>
        <w:tc>
          <w:tcPr>
            <w:tcW w:w="1176" w:type="dxa"/>
            <w:tcBorders>
              <w:top w:val="single" w:color="000000" w:sz="6" w:space="0"/>
              <w:left w:val="single" w:color="000000" w:sz="6" w:space="0"/>
              <w:right w:val="single" w:color="000000" w:sz="6" w:space="0"/>
            </w:tcBorders>
          </w:tcPr>
          <w:p w14:paraId="08327BE5">
            <w:pPr>
              <w:pStyle w:val="13"/>
              <w:spacing w:before="173" w:line="266" w:lineRule="auto"/>
              <w:ind w:left="104" w:right="171"/>
              <w:rPr>
                <w:b/>
                <w:sz w:val="22"/>
              </w:rPr>
            </w:pPr>
            <w:r>
              <w:rPr>
                <w:b/>
                <w:spacing w:val="-4"/>
                <w:sz w:val="22"/>
              </w:rPr>
              <w:t>用水量记录报告</w:t>
            </w:r>
          </w:p>
        </w:tc>
        <w:tc>
          <w:tcPr>
            <w:tcW w:w="4778" w:type="dxa"/>
            <w:tcBorders>
              <w:top w:val="single" w:color="000000" w:sz="6" w:space="0"/>
              <w:left w:val="single" w:color="000000" w:sz="6" w:space="0"/>
              <w:right w:val="single" w:color="000000" w:sz="6" w:space="0"/>
            </w:tcBorders>
          </w:tcPr>
          <w:p w14:paraId="05A8AA82">
            <w:pPr>
              <w:pStyle w:val="13"/>
              <w:spacing w:before="17" w:line="266" w:lineRule="auto"/>
              <w:ind w:left="104" w:right="94"/>
              <w:rPr>
                <w:sz w:val="22"/>
              </w:rPr>
            </w:pPr>
            <w:r>
              <w:rPr>
                <w:spacing w:val="-2"/>
                <w:sz w:val="22"/>
              </w:rPr>
              <w:t>应包括项目运行期间各用水部门全年逐月用水</w:t>
            </w:r>
            <w:r>
              <w:rPr>
                <w:spacing w:val="-4"/>
                <w:sz w:val="22"/>
              </w:rPr>
              <w:t>量记录、非传统水源用水量记录（指标要求与自</w:t>
            </w:r>
          </w:p>
          <w:p w14:paraId="421FBBFF">
            <w:pPr>
              <w:pStyle w:val="13"/>
              <w:spacing w:line="273" w:lineRule="exact"/>
              <w:ind w:left="104"/>
              <w:rPr>
                <w:sz w:val="22"/>
              </w:rPr>
            </w:pPr>
            <w:r>
              <w:rPr>
                <w:spacing w:val="-2"/>
                <w:sz w:val="22"/>
              </w:rPr>
              <w:t>评一致</w:t>
            </w:r>
            <w:r>
              <w:rPr>
                <w:spacing w:val="-10"/>
                <w:sz w:val="22"/>
              </w:rPr>
              <w:t>）</w:t>
            </w:r>
          </w:p>
        </w:tc>
        <w:tc>
          <w:tcPr>
            <w:tcW w:w="850" w:type="dxa"/>
            <w:tcBorders>
              <w:top w:val="single" w:color="000000" w:sz="6" w:space="0"/>
              <w:left w:val="single" w:color="000000" w:sz="6" w:space="0"/>
              <w:right w:val="single" w:color="000000" w:sz="6" w:space="0"/>
            </w:tcBorders>
          </w:tcPr>
          <w:p w14:paraId="2AEA55C8">
            <w:pPr>
              <w:pStyle w:val="13"/>
              <w:spacing w:before="173" w:line="266" w:lineRule="auto"/>
              <w:ind w:left="104" w:right="286"/>
              <w:rPr>
                <w:sz w:val="22"/>
              </w:rPr>
            </w:pPr>
            <w:r>
              <w:rPr>
                <w:spacing w:val="-6"/>
                <w:sz w:val="22"/>
              </w:rPr>
              <w:t>运行评价</w:t>
            </w:r>
          </w:p>
        </w:tc>
        <w:tc>
          <w:tcPr>
            <w:tcW w:w="851" w:type="dxa"/>
            <w:tcBorders>
              <w:top w:val="single" w:color="000000" w:sz="6" w:space="0"/>
              <w:left w:val="single" w:color="000000" w:sz="6" w:space="0"/>
            </w:tcBorders>
          </w:tcPr>
          <w:p w14:paraId="48D3B4F6">
            <w:pPr>
              <w:pStyle w:val="13"/>
              <w:spacing w:before="8"/>
              <w:rPr>
                <w:b/>
                <w:sz w:val="25"/>
              </w:rPr>
            </w:pPr>
          </w:p>
          <w:p w14:paraId="1245D851">
            <w:pPr>
              <w:pStyle w:val="13"/>
              <w:ind w:left="104"/>
              <w:rPr>
                <w:sz w:val="22"/>
              </w:rPr>
            </w:pPr>
            <w:r>
              <w:rPr>
                <w:spacing w:val="-6"/>
                <w:sz w:val="22"/>
              </w:rPr>
              <w:t>居建</w:t>
            </w:r>
          </w:p>
        </w:tc>
      </w:tr>
    </w:tbl>
    <w:p w14:paraId="10B2A57E">
      <w:pPr>
        <w:pStyle w:val="4"/>
        <w:spacing w:before="12"/>
        <w:rPr>
          <w:b/>
          <w:sz w:val="10"/>
        </w:rPr>
      </w:pPr>
    </w:p>
    <w:p w14:paraId="304D798B">
      <w:pPr>
        <w:spacing w:before="69"/>
        <w:ind w:left="800" w:right="0" w:firstLine="0"/>
        <w:jc w:val="left"/>
        <w:rPr>
          <w:b/>
          <w:sz w:val="21"/>
        </w:rPr>
      </w:pPr>
      <w:r>
        <w:pict>
          <v:group id="docshapegroup356" o:spid="_x0000_s1698" o:spt="203" style="position:absolute;left:0pt;margin-left:84.35pt;margin-top:-54.8pt;height:413.6pt;width:426.6pt;mso-position-horizontal-relative:page;z-index:-251498496;mso-width-relative:page;mso-height-relative:page;" coordorigin="1687,-1096" coordsize="8532,8272">
            <o:lock v:ext="edit"/>
            <v:shape id="docshape357" o:spid="_x0000_s1699" o:spt="75" type="#_x0000_t75" style="position:absolute;left:1817;top:-1097;height:8272;width:8218;" filled="f" stroked="f" coordsize="21600,21600">
              <v:path/>
              <v:fill on="f" focussize="0,0"/>
              <v:stroke on="f"/>
              <v:imagedata r:id="rId43" o:title=""/>
              <o:lock v:ext="edit" aspectratio="t"/>
            </v:shape>
            <v:shape id="docshape358" o:spid="_x0000_s1700" style="position:absolute;left:1687;top:546;height:1615;width:8532;" filled="f" stroked="t" coordorigin="1687,546" coordsize="8532,1615" path="m1687,551l10219,551m1687,2161l10219,2161m1692,546l1692,2156m10214,546l10214,2156e">
              <v:path arrowok="t"/>
              <v:fill on="f" focussize="0,0"/>
              <v:stroke weight="0.48pt" color="#000000"/>
              <v:imagedata o:title=""/>
              <o:lock v:ext="edit"/>
            </v:shape>
          </v:group>
        </w:pict>
      </w:r>
      <w:r>
        <w:rPr>
          <w:b/>
          <w:spacing w:val="-4"/>
          <w:sz w:val="21"/>
        </w:rPr>
        <w:t>实际提交材料：</w:t>
      </w:r>
    </w:p>
    <w:p w14:paraId="0FC05EA6">
      <w:pPr>
        <w:pStyle w:val="4"/>
        <w:spacing w:before="1"/>
        <w:rPr>
          <w:b/>
          <w:sz w:val="17"/>
        </w:rPr>
      </w:pPr>
    </w:p>
    <w:p w14:paraId="309066E0">
      <w:pPr>
        <w:pStyle w:val="4"/>
        <w:ind w:left="800"/>
      </w:pPr>
      <w:r>
        <w:rPr>
          <w:spacing w:val="-4"/>
        </w:rPr>
        <w:t>水资源利用方案</w:t>
      </w:r>
    </w:p>
    <w:p w14:paraId="4846F579">
      <w:pPr>
        <w:pStyle w:val="4"/>
        <w:spacing w:before="139"/>
        <w:ind w:left="800"/>
      </w:pPr>
      <w:r>
        <w:rPr>
          <w:spacing w:val="-3"/>
        </w:rPr>
        <w:t>各层用水点压力计算书</w:t>
      </w:r>
    </w:p>
    <w:p w14:paraId="0EE4BA6C">
      <w:pPr>
        <w:pStyle w:val="4"/>
        <w:spacing w:before="141"/>
        <w:ind w:left="800"/>
      </w:pPr>
      <w:r>
        <w:rPr>
          <w:spacing w:val="-3"/>
        </w:rPr>
        <w:t>给排水专业施工图及设计说明</w:t>
      </w:r>
    </w:p>
    <w:p w14:paraId="06F19EA3">
      <w:pPr>
        <w:spacing w:after="0"/>
        <w:sectPr>
          <w:pgSz w:w="11910" w:h="16840"/>
          <w:pgMar w:top="1100" w:right="920" w:bottom="1180" w:left="1000" w:header="878" w:footer="993" w:gutter="0"/>
          <w:cols w:space="720" w:num="1"/>
        </w:sectPr>
      </w:pPr>
    </w:p>
    <w:p w14:paraId="2454E709">
      <w:pPr>
        <w:pStyle w:val="4"/>
        <w:rPr>
          <w:sz w:val="20"/>
        </w:rPr>
      </w:pPr>
    </w:p>
    <w:p w14:paraId="54F6140B">
      <w:pPr>
        <w:pStyle w:val="3"/>
        <w:numPr>
          <w:ilvl w:val="2"/>
          <w:numId w:val="4"/>
        </w:numPr>
        <w:tabs>
          <w:tab w:val="left" w:pos="1465"/>
        </w:tabs>
        <w:spacing w:before="66" w:after="0" w:line="240" w:lineRule="auto"/>
        <w:ind w:left="1464" w:right="0" w:hanging="665"/>
        <w:jc w:val="left"/>
      </w:pPr>
      <w:r>
        <w:pict>
          <v:rect id="docshape359" o:spid="_x0000_s1701" o:spt="1" style="position:absolute;left:0pt;margin-left:90pt;margin-top:-13.55pt;height:0.7pt;width:415.3pt;mso-position-horizontal-relative:page;z-index:-251497472;mso-width-relative:page;mso-height-relative:page;" fillcolor="#000000" filled="t" stroked="f" coordsize="21600,21600">
            <v:path/>
            <v:fill on="t" focussize="0,0"/>
            <v:stroke on="f"/>
            <v:imagedata o:title=""/>
            <o:lock v:ext="edit"/>
          </v:rect>
        </w:pict>
      </w:r>
      <w:bookmarkStart w:id="128" w:name="7.1.8不应采用建筑形体和布置严重不规则的建筑结构。"/>
      <w:bookmarkEnd w:id="128"/>
      <w:r>
        <w:rPr>
          <w:spacing w:val="-3"/>
        </w:rPr>
        <w:t>不应采用建筑形体和布置严重不规则的建筑结构。</w:t>
      </w:r>
    </w:p>
    <w:p w14:paraId="4E284494">
      <w:pPr>
        <w:pStyle w:val="4"/>
        <w:rPr>
          <w:rFonts w:ascii="黑体"/>
          <w:b/>
          <w:sz w:val="17"/>
        </w:rPr>
      </w:pPr>
    </w:p>
    <w:p w14:paraId="34DC4B9F">
      <w:pPr>
        <w:spacing w:before="0"/>
        <w:ind w:left="800" w:right="0" w:firstLine="0"/>
        <w:jc w:val="left"/>
        <w:rPr>
          <w:b/>
          <w:sz w:val="24"/>
        </w:rPr>
      </w:pPr>
      <w:r>
        <w:rPr>
          <w:rFonts w:ascii="Times New Roman" w:eastAsia="Times New Roman"/>
          <w:b/>
          <w:spacing w:val="-2"/>
          <w:sz w:val="24"/>
        </w:rPr>
        <w:t>1</w:t>
      </w:r>
      <w:r>
        <w:rPr>
          <w:b/>
          <w:spacing w:val="-14"/>
          <w:sz w:val="24"/>
        </w:rPr>
        <w:t>、 达标自评</w:t>
      </w:r>
    </w:p>
    <w:p w14:paraId="60498711">
      <w:pPr>
        <w:pStyle w:val="4"/>
        <w:spacing w:before="220"/>
        <w:ind w:left="800"/>
      </w:pPr>
      <w:r>
        <w:rPr>
          <w:rFonts w:hint="eastAsia" w:ascii="MS UI Gothic" w:hAnsi="MS UI Gothic" w:eastAsia="MS UI Gothic"/>
          <w:spacing w:val="-2"/>
        </w:rPr>
        <w:t>☑</w:t>
      </w:r>
      <w:r>
        <w:rPr>
          <w:spacing w:val="-4"/>
        </w:rPr>
        <w:t>达标；□不达标</w:t>
      </w:r>
    </w:p>
    <w:p w14:paraId="6E1826BF">
      <w:pPr>
        <w:pStyle w:val="4"/>
        <w:rPr>
          <w:sz w:val="20"/>
        </w:rPr>
      </w:pPr>
    </w:p>
    <w:p w14:paraId="68D407DC">
      <w:pPr>
        <w:pStyle w:val="4"/>
        <w:rPr>
          <w:sz w:val="25"/>
        </w:rPr>
      </w:pPr>
    </w:p>
    <w:p w14:paraId="2BCB46EE">
      <w:pPr>
        <w:pStyle w:val="3"/>
        <w:rPr>
          <w:rFonts w:hint="eastAsia" w:ascii="宋体" w:eastAsia="宋体"/>
        </w:rPr>
      </w:pPr>
      <w:r>
        <w:rPr>
          <w:rFonts w:ascii="Times New Roman" w:eastAsia="Times New Roman"/>
          <w:spacing w:val="-2"/>
        </w:rPr>
        <w:t>2</w:t>
      </w:r>
      <w:r>
        <w:rPr>
          <w:rFonts w:hint="eastAsia" w:ascii="宋体" w:eastAsia="宋体"/>
          <w:spacing w:val="-14"/>
        </w:rPr>
        <w:t>、 评价要点</w:t>
      </w:r>
    </w:p>
    <w:p w14:paraId="1E5E5B10">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rPr>
          <w:rFonts w:hint="eastAsia" w:ascii="宋体" w:hAnsi="宋体" w:eastAsia="宋体"/>
          <w:b/>
          <w:spacing w:val="-4"/>
          <w:sz w:val="21"/>
        </w:rPr>
        <w:t>建筑形体规则</w:t>
      </w:r>
    </w:p>
    <w:p w14:paraId="3462704C">
      <w:pPr>
        <w:pStyle w:val="4"/>
        <w:spacing w:before="11"/>
        <w:rPr>
          <w:b/>
          <w:sz w:val="18"/>
        </w:rPr>
      </w:pPr>
    </w:p>
    <w:p w14:paraId="252ECD49">
      <w:pPr>
        <w:pStyle w:val="4"/>
        <w:ind w:left="800"/>
      </w:pPr>
      <w:r>
        <w:drawing>
          <wp:anchor distT="0" distB="0" distL="0" distR="0" simplePos="0" relativeHeight="251819008" behindDoc="1" locked="0" layoutInCell="1" allowOverlap="1">
            <wp:simplePos x="0" y="0"/>
            <wp:positionH relativeFrom="page">
              <wp:posOffset>1153795</wp:posOffset>
            </wp:positionH>
            <wp:positionV relativeFrom="paragraph">
              <wp:posOffset>24765</wp:posOffset>
            </wp:positionV>
            <wp:extent cx="5218430" cy="5252085"/>
            <wp:effectExtent l="0" t="0" r="0" b="0"/>
            <wp:wrapNone/>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spacing w:val="-2"/>
        </w:rPr>
        <w:t>本项目建筑形体规则性：</w:t>
      </w:r>
      <w:r>
        <w:rPr>
          <w:rFonts w:hint="eastAsia" w:ascii="MS UI Gothic" w:hAnsi="MS UI Gothic" w:eastAsia="MS UI Gothic"/>
          <w:spacing w:val="-2"/>
        </w:rPr>
        <w:t>☐</w:t>
      </w:r>
      <w:r>
        <w:rPr>
          <w:spacing w:val="-2"/>
        </w:rPr>
        <w:t>规则；</w:t>
      </w:r>
      <w:r>
        <w:rPr>
          <w:rFonts w:hint="eastAsia" w:ascii="MS UI Gothic" w:hAnsi="MS UI Gothic" w:eastAsia="MS UI Gothic"/>
          <w:spacing w:val="-2"/>
        </w:rPr>
        <w:t>☑</w:t>
      </w:r>
      <w:r>
        <w:rPr>
          <w:spacing w:val="-3"/>
        </w:rPr>
        <w:t>不规则；□特别不规则；□严重不规则；</w:t>
      </w:r>
    </w:p>
    <w:p w14:paraId="6D4D6E28">
      <w:pPr>
        <w:pStyle w:val="4"/>
        <w:rPr>
          <w:sz w:val="20"/>
        </w:rPr>
      </w:pPr>
    </w:p>
    <w:p w14:paraId="076D5017">
      <w:pPr>
        <w:pStyle w:val="4"/>
        <w:spacing w:before="12"/>
      </w:pPr>
    </w:p>
    <w:tbl>
      <w:tblPr>
        <w:tblStyle w:val="9"/>
        <w:tblW w:w="0" w:type="auto"/>
        <w:tblInd w:w="6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5510"/>
        <w:gridCol w:w="1735"/>
      </w:tblGrid>
      <w:tr w14:paraId="7CB65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277" w:type="dxa"/>
          </w:tcPr>
          <w:p w14:paraId="746CFF92">
            <w:pPr>
              <w:pStyle w:val="13"/>
              <w:ind w:left="113"/>
              <w:rPr>
                <w:sz w:val="21"/>
              </w:rPr>
            </w:pPr>
            <w:r>
              <w:rPr>
                <w:spacing w:val="-4"/>
                <w:sz w:val="21"/>
              </w:rPr>
              <w:t>不规则类型</w:t>
            </w:r>
          </w:p>
        </w:tc>
        <w:tc>
          <w:tcPr>
            <w:tcW w:w="5510" w:type="dxa"/>
          </w:tcPr>
          <w:p w14:paraId="004D5FDD">
            <w:pPr>
              <w:pStyle w:val="13"/>
              <w:ind w:left="2012" w:right="2006"/>
              <w:jc w:val="center"/>
              <w:rPr>
                <w:sz w:val="21"/>
              </w:rPr>
            </w:pPr>
            <w:r>
              <w:rPr>
                <w:spacing w:val="-4"/>
                <w:sz w:val="21"/>
              </w:rPr>
              <w:t>定义和参考指标</w:t>
            </w:r>
          </w:p>
        </w:tc>
        <w:tc>
          <w:tcPr>
            <w:tcW w:w="1735" w:type="dxa"/>
          </w:tcPr>
          <w:p w14:paraId="4D4BBF80">
            <w:pPr>
              <w:pStyle w:val="13"/>
              <w:ind w:left="108"/>
              <w:rPr>
                <w:sz w:val="21"/>
              </w:rPr>
            </w:pPr>
            <w:r>
              <w:rPr>
                <w:spacing w:val="-2"/>
                <w:sz w:val="21"/>
              </w:rPr>
              <w:t>指标值（是/否</w:t>
            </w:r>
            <w:r>
              <w:rPr>
                <w:spacing w:val="-10"/>
                <w:sz w:val="21"/>
              </w:rPr>
              <w:t>）</w:t>
            </w:r>
          </w:p>
        </w:tc>
      </w:tr>
      <w:tr w14:paraId="1F84A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1277" w:type="dxa"/>
          </w:tcPr>
          <w:p w14:paraId="374EF89D">
            <w:pPr>
              <w:pStyle w:val="13"/>
              <w:spacing w:before="5"/>
              <w:rPr>
                <w:sz w:val="25"/>
              </w:rPr>
            </w:pPr>
          </w:p>
          <w:p w14:paraId="599C42CD">
            <w:pPr>
              <w:pStyle w:val="13"/>
              <w:ind w:left="113"/>
              <w:rPr>
                <w:sz w:val="21"/>
              </w:rPr>
            </w:pPr>
            <w:r>
              <w:rPr>
                <w:spacing w:val="-4"/>
                <w:sz w:val="21"/>
              </w:rPr>
              <w:t>扭转不规则</w:t>
            </w:r>
          </w:p>
        </w:tc>
        <w:tc>
          <w:tcPr>
            <w:tcW w:w="5510" w:type="dxa"/>
          </w:tcPr>
          <w:p w14:paraId="527056DF">
            <w:pPr>
              <w:pStyle w:val="13"/>
              <w:spacing w:line="290" w:lineRule="auto"/>
              <w:ind w:left="108" w:right="97"/>
              <w:rPr>
                <w:sz w:val="21"/>
              </w:rPr>
            </w:pPr>
            <w:r>
              <w:rPr>
                <w:spacing w:val="-8"/>
                <w:sz w:val="21"/>
              </w:rPr>
              <w:t>在规定的水平力作用下，楼层的最大弹性水平位移或(层间</w:t>
            </w:r>
            <w:r>
              <w:rPr>
                <w:spacing w:val="-5"/>
                <w:sz w:val="21"/>
              </w:rPr>
              <w:t>位移)，大于该楼层两端弹性水平位移(或层间位移)平均值</w:t>
            </w:r>
          </w:p>
          <w:p w14:paraId="57C4FF99">
            <w:pPr>
              <w:pStyle w:val="13"/>
              <w:spacing w:before="1"/>
              <w:ind w:left="108"/>
              <w:rPr>
                <w:sz w:val="21"/>
              </w:rPr>
            </w:pPr>
            <w:r>
              <w:rPr>
                <w:spacing w:val="-1"/>
                <w:sz w:val="21"/>
              </w:rPr>
              <w:t xml:space="preserve">的 </w:t>
            </w:r>
            <w:r>
              <w:rPr>
                <w:sz w:val="21"/>
              </w:rPr>
              <w:t>1.2</w:t>
            </w:r>
            <w:r>
              <w:rPr>
                <w:spacing w:val="-7"/>
                <w:sz w:val="21"/>
              </w:rPr>
              <w:t xml:space="preserve"> 倍</w:t>
            </w:r>
          </w:p>
        </w:tc>
        <w:tc>
          <w:tcPr>
            <w:tcW w:w="1735" w:type="dxa"/>
          </w:tcPr>
          <w:p w14:paraId="2E21A9F2">
            <w:pPr>
              <w:pStyle w:val="13"/>
              <w:spacing w:before="5"/>
              <w:rPr>
                <w:sz w:val="25"/>
              </w:rPr>
            </w:pPr>
          </w:p>
          <w:p w14:paraId="2D2B903E">
            <w:pPr>
              <w:pStyle w:val="13"/>
              <w:ind w:left="108"/>
              <w:rPr>
                <w:sz w:val="21"/>
              </w:rPr>
            </w:pPr>
            <w:r>
              <w:rPr>
                <w:w w:val="99"/>
                <w:sz w:val="21"/>
              </w:rPr>
              <w:t>是</w:t>
            </w:r>
          </w:p>
        </w:tc>
      </w:tr>
      <w:tr w14:paraId="60493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tcPr>
          <w:p w14:paraId="62535131">
            <w:pPr>
              <w:pStyle w:val="13"/>
              <w:ind w:left="113"/>
              <w:rPr>
                <w:sz w:val="21"/>
              </w:rPr>
            </w:pPr>
            <w:r>
              <w:rPr>
                <w:spacing w:val="-4"/>
                <w:sz w:val="21"/>
              </w:rPr>
              <w:t>凹凸不规则</w:t>
            </w:r>
          </w:p>
        </w:tc>
        <w:tc>
          <w:tcPr>
            <w:tcW w:w="5510" w:type="dxa"/>
          </w:tcPr>
          <w:p w14:paraId="24B3E7EF">
            <w:pPr>
              <w:pStyle w:val="13"/>
              <w:ind w:left="108"/>
              <w:rPr>
                <w:sz w:val="21"/>
              </w:rPr>
            </w:pPr>
            <w:r>
              <w:rPr>
                <w:spacing w:val="-2"/>
                <w:sz w:val="21"/>
              </w:rPr>
              <w:t xml:space="preserve">平面凹进的尺寸，大于相应投影方向总尺寸的 </w:t>
            </w:r>
            <w:r>
              <w:rPr>
                <w:spacing w:val="-5"/>
                <w:sz w:val="21"/>
              </w:rPr>
              <w:t>30%</w:t>
            </w:r>
          </w:p>
        </w:tc>
        <w:tc>
          <w:tcPr>
            <w:tcW w:w="1735" w:type="dxa"/>
          </w:tcPr>
          <w:p w14:paraId="5B339824">
            <w:pPr>
              <w:pStyle w:val="13"/>
              <w:ind w:left="108"/>
              <w:rPr>
                <w:sz w:val="21"/>
              </w:rPr>
            </w:pPr>
            <w:r>
              <w:rPr>
                <w:w w:val="99"/>
                <w:sz w:val="21"/>
              </w:rPr>
              <w:t>是</w:t>
            </w:r>
          </w:p>
        </w:tc>
      </w:tr>
      <w:tr w14:paraId="03CB8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1277" w:type="dxa"/>
          </w:tcPr>
          <w:p w14:paraId="258909A1">
            <w:pPr>
              <w:pStyle w:val="13"/>
              <w:spacing w:before="165" w:line="288" w:lineRule="auto"/>
              <w:ind w:left="427" w:right="102" w:hanging="315"/>
              <w:rPr>
                <w:sz w:val="21"/>
              </w:rPr>
            </w:pPr>
            <w:r>
              <w:rPr>
                <w:spacing w:val="-2"/>
                <w:sz w:val="21"/>
              </w:rPr>
              <w:t>楼板局部不</w:t>
            </w:r>
            <w:r>
              <w:rPr>
                <w:spacing w:val="-6"/>
                <w:sz w:val="21"/>
              </w:rPr>
              <w:t>连续</w:t>
            </w:r>
          </w:p>
        </w:tc>
        <w:tc>
          <w:tcPr>
            <w:tcW w:w="5510" w:type="dxa"/>
          </w:tcPr>
          <w:p w14:paraId="778D2B58">
            <w:pPr>
              <w:pStyle w:val="13"/>
              <w:spacing w:before="1" w:line="290" w:lineRule="auto"/>
              <w:ind w:left="108" w:right="97"/>
              <w:rPr>
                <w:sz w:val="21"/>
              </w:rPr>
            </w:pPr>
            <w:r>
              <w:rPr>
                <w:spacing w:val="-2"/>
                <w:sz w:val="21"/>
              </w:rPr>
              <w:t>楼板的尺寸和平面刚度急剧变化，例如，有效楼板宽度小</w:t>
            </w:r>
            <w:r>
              <w:rPr>
                <w:sz w:val="21"/>
              </w:rPr>
              <w:t>于该层楼板典型宽度的 50%</w:t>
            </w:r>
            <w:r>
              <w:rPr>
                <w:spacing w:val="-1"/>
                <w:sz w:val="21"/>
              </w:rPr>
              <w:t>，或开洞面积大于该层楼面面</w:t>
            </w:r>
          </w:p>
          <w:p w14:paraId="172CC33B">
            <w:pPr>
              <w:pStyle w:val="13"/>
              <w:spacing w:before="2"/>
              <w:ind w:left="108"/>
              <w:rPr>
                <w:sz w:val="21"/>
              </w:rPr>
            </w:pPr>
            <w:r>
              <w:rPr>
                <w:spacing w:val="-7"/>
                <w:sz w:val="21"/>
              </w:rPr>
              <w:t xml:space="preserve">积的 </w:t>
            </w:r>
            <w:r>
              <w:rPr>
                <w:sz w:val="21"/>
              </w:rPr>
              <w:t>30</w:t>
            </w:r>
            <w:r>
              <w:rPr>
                <w:spacing w:val="-1"/>
                <w:sz w:val="21"/>
              </w:rPr>
              <w:t>%，或较大的楼层错层</w:t>
            </w:r>
          </w:p>
        </w:tc>
        <w:tc>
          <w:tcPr>
            <w:tcW w:w="1735" w:type="dxa"/>
          </w:tcPr>
          <w:p w14:paraId="6A1CB414">
            <w:pPr>
              <w:pStyle w:val="13"/>
              <w:spacing w:before="7"/>
              <w:rPr>
                <w:sz w:val="25"/>
              </w:rPr>
            </w:pPr>
          </w:p>
          <w:p w14:paraId="2FF8953B">
            <w:pPr>
              <w:pStyle w:val="13"/>
              <w:spacing w:before="1"/>
              <w:ind w:left="108"/>
              <w:rPr>
                <w:sz w:val="21"/>
              </w:rPr>
            </w:pPr>
            <w:r>
              <w:rPr>
                <w:w w:val="99"/>
                <w:sz w:val="21"/>
              </w:rPr>
              <w:t>否</w:t>
            </w:r>
          </w:p>
        </w:tc>
      </w:tr>
    </w:tbl>
    <w:p w14:paraId="4BF4ECEC">
      <w:pPr>
        <w:pStyle w:val="4"/>
        <w:spacing w:before="53" w:line="333" w:lineRule="auto"/>
        <w:ind w:left="800" w:right="4669"/>
      </w:pPr>
      <w:r>
        <w:pict>
          <v:shape id="docshape360" o:spid="_x0000_s1702" o:spt="202" type="#_x0000_t202" style="position:absolute;left:0pt;margin-left:81.35pt;margin-top:37.5pt;height:149.45pt;width:432.6pt;mso-position-horizontal-relative:page;z-index:251670528;mso-width-relative:page;mso-height-relative:page;" filled="f" stroked="f" coordsize="21600,21600">
            <v:path/>
            <v:fill on="f" focussize="0,0"/>
            <v:stroke on="f" joinstyle="miter"/>
            <v:imagedata o:title=""/>
            <o:lock v:ext="edit"/>
            <v:textbox inset="0mm,0mm,0mm,0mm">
              <w:txbxContent>
                <w:tbl>
                  <w:tblPr>
                    <w:tblStyle w:val="9"/>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7"/>
                    <w:gridCol w:w="5192"/>
                    <w:gridCol w:w="1733"/>
                  </w:tblGrid>
                  <w:tr w14:paraId="423F2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597" w:type="dxa"/>
                      </w:tcPr>
                      <w:p w14:paraId="11773C63">
                        <w:pPr>
                          <w:pStyle w:val="13"/>
                          <w:ind w:left="273"/>
                          <w:rPr>
                            <w:sz w:val="21"/>
                          </w:rPr>
                        </w:pPr>
                        <w:r>
                          <w:rPr>
                            <w:spacing w:val="-4"/>
                            <w:sz w:val="21"/>
                          </w:rPr>
                          <w:t>不规则类型</w:t>
                        </w:r>
                      </w:p>
                    </w:tc>
                    <w:tc>
                      <w:tcPr>
                        <w:tcW w:w="5192" w:type="dxa"/>
                      </w:tcPr>
                      <w:p w14:paraId="1E50BD93">
                        <w:pPr>
                          <w:pStyle w:val="13"/>
                          <w:ind w:left="1854" w:right="1845"/>
                          <w:jc w:val="center"/>
                          <w:rPr>
                            <w:sz w:val="21"/>
                          </w:rPr>
                        </w:pPr>
                        <w:r>
                          <w:rPr>
                            <w:spacing w:val="-4"/>
                            <w:sz w:val="21"/>
                          </w:rPr>
                          <w:t>定义和参考指标</w:t>
                        </w:r>
                      </w:p>
                    </w:tc>
                    <w:tc>
                      <w:tcPr>
                        <w:tcW w:w="1733" w:type="dxa"/>
                      </w:tcPr>
                      <w:p w14:paraId="2A58A731">
                        <w:pPr>
                          <w:pStyle w:val="13"/>
                          <w:ind w:left="108"/>
                          <w:rPr>
                            <w:sz w:val="21"/>
                          </w:rPr>
                        </w:pPr>
                        <w:r>
                          <w:rPr>
                            <w:spacing w:val="-2"/>
                            <w:sz w:val="21"/>
                          </w:rPr>
                          <w:t>指标值（是</w:t>
                        </w:r>
                        <w:r>
                          <w:rPr>
                            <w:rFonts w:ascii="Times New Roman" w:eastAsia="Times New Roman"/>
                            <w:spacing w:val="-2"/>
                            <w:sz w:val="21"/>
                          </w:rPr>
                          <w:t>/</w:t>
                        </w:r>
                        <w:r>
                          <w:rPr>
                            <w:spacing w:val="-2"/>
                            <w:sz w:val="21"/>
                          </w:rPr>
                          <w:t>否</w:t>
                        </w:r>
                        <w:r>
                          <w:rPr>
                            <w:spacing w:val="-10"/>
                            <w:sz w:val="21"/>
                          </w:rPr>
                          <w:t>）</w:t>
                        </w:r>
                      </w:p>
                    </w:tc>
                  </w:tr>
                  <w:tr w14:paraId="6B9BF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1597" w:type="dxa"/>
                      </w:tcPr>
                      <w:p w14:paraId="23C95A50">
                        <w:pPr>
                          <w:pStyle w:val="13"/>
                          <w:spacing w:before="5"/>
                          <w:rPr>
                            <w:b/>
                            <w:sz w:val="25"/>
                          </w:rPr>
                        </w:pPr>
                      </w:p>
                      <w:p w14:paraId="2580DE6D">
                        <w:pPr>
                          <w:pStyle w:val="13"/>
                          <w:spacing w:line="290" w:lineRule="auto"/>
                          <w:ind w:left="693" w:right="159" w:hanging="526"/>
                          <w:rPr>
                            <w:sz w:val="21"/>
                          </w:rPr>
                        </w:pPr>
                        <w:r>
                          <w:rPr>
                            <w:spacing w:val="-2"/>
                            <w:sz w:val="21"/>
                          </w:rPr>
                          <w:t>侧向刚度不规</w:t>
                        </w:r>
                        <w:r>
                          <w:rPr>
                            <w:spacing w:val="-10"/>
                            <w:sz w:val="21"/>
                          </w:rPr>
                          <w:t>则</w:t>
                        </w:r>
                      </w:p>
                    </w:tc>
                    <w:tc>
                      <w:tcPr>
                        <w:tcW w:w="5192" w:type="dxa"/>
                      </w:tcPr>
                      <w:p w14:paraId="0F5D566A">
                        <w:pPr>
                          <w:pStyle w:val="13"/>
                          <w:spacing w:line="290" w:lineRule="auto"/>
                          <w:ind w:left="106" w:right="97"/>
                          <w:jc w:val="both"/>
                          <w:rPr>
                            <w:sz w:val="21"/>
                          </w:rPr>
                        </w:pPr>
                        <w:r>
                          <w:rPr>
                            <w:sz w:val="21"/>
                          </w:rPr>
                          <w:t xml:space="preserve">该层的侧向刚度小于相邻上一层的 </w:t>
                        </w:r>
                        <w:r>
                          <w:rPr>
                            <w:rFonts w:ascii="Times New Roman" w:eastAsia="Times New Roman"/>
                            <w:sz w:val="21"/>
                          </w:rPr>
                          <w:t>70%</w:t>
                        </w:r>
                        <w:r>
                          <w:rPr>
                            <w:sz w:val="21"/>
                          </w:rPr>
                          <w:t>，或小于其上</w:t>
                        </w:r>
                        <w:r>
                          <w:rPr>
                            <w:spacing w:val="-2"/>
                            <w:sz w:val="21"/>
                          </w:rPr>
                          <w:t>相邻三个楼层侧向刚度平均值的</w:t>
                        </w:r>
                        <w:r>
                          <w:rPr>
                            <w:rFonts w:ascii="Times New Roman" w:eastAsia="Times New Roman"/>
                            <w:spacing w:val="-2"/>
                            <w:sz w:val="21"/>
                          </w:rPr>
                          <w:t>80%</w:t>
                        </w:r>
                        <w:r>
                          <w:rPr>
                            <w:spacing w:val="-2"/>
                            <w:sz w:val="21"/>
                          </w:rPr>
                          <w:t>；除顶层或出屋面</w:t>
                        </w:r>
                        <w:r>
                          <w:rPr>
                            <w:spacing w:val="-1"/>
                            <w:sz w:val="21"/>
                          </w:rPr>
                          <w:t>小建筑外，局部收进的水平向尺寸大于相邻下一层的</w:t>
                        </w:r>
                      </w:p>
                      <w:p w14:paraId="57DDBDD6">
                        <w:pPr>
                          <w:pStyle w:val="13"/>
                          <w:spacing w:before="4"/>
                          <w:ind w:left="106"/>
                          <w:rPr>
                            <w:sz w:val="21"/>
                          </w:rPr>
                        </w:pPr>
                        <w:r>
                          <w:rPr>
                            <w:rFonts w:ascii="Times New Roman" w:eastAsia="Times New Roman"/>
                            <w:spacing w:val="-5"/>
                            <w:sz w:val="21"/>
                          </w:rPr>
                          <w:t>25</w:t>
                        </w:r>
                        <w:r>
                          <w:rPr>
                            <w:spacing w:val="-5"/>
                            <w:sz w:val="21"/>
                          </w:rPr>
                          <w:t>％</w:t>
                        </w:r>
                      </w:p>
                    </w:tc>
                    <w:tc>
                      <w:tcPr>
                        <w:tcW w:w="1733" w:type="dxa"/>
                      </w:tcPr>
                      <w:p w14:paraId="6A503EDC">
                        <w:pPr>
                          <w:pStyle w:val="13"/>
                          <w:rPr>
                            <w:b/>
                            <w:sz w:val="20"/>
                          </w:rPr>
                        </w:pPr>
                      </w:p>
                      <w:p w14:paraId="6A316F60">
                        <w:pPr>
                          <w:pStyle w:val="13"/>
                          <w:spacing w:before="2"/>
                          <w:rPr>
                            <w:b/>
                            <w:sz w:val="18"/>
                          </w:rPr>
                        </w:pPr>
                      </w:p>
                      <w:p w14:paraId="4A402FF6">
                        <w:pPr>
                          <w:pStyle w:val="13"/>
                          <w:ind w:left="108"/>
                          <w:rPr>
                            <w:sz w:val="21"/>
                          </w:rPr>
                        </w:pPr>
                        <w:r>
                          <w:rPr>
                            <w:w w:val="99"/>
                            <w:sz w:val="21"/>
                          </w:rPr>
                          <w:t>否</w:t>
                        </w:r>
                      </w:p>
                    </w:tc>
                  </w:tr>
                  <w:tr w14:paraId="6794C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597" w:type="dxa"/>
                      </w:tcPr>
                      <w:p w14:paraId="6E17E617">
                        <w:pPr>
                          <w:pStyle w:val="13"/>
                          <w:ind w:left="158" w:right="152"/>
                          <w:jc w:val="center"/>
                          <w:rPr>
                            <w:sz w:val="21"/>
                          </w:rPr>
                        </w:pPr>
                        <w:r>
                          <w:rPr>
                            <w:spacing w:val="-4"/>
                            <w:sz w:val="21"/>
                          </w:rPr>
                          <w:t>竖向抗侧力构</w:t>
                        </w:r>
                      </w:p>
                      <w:p w14:paraId="727F2CE8">
                        <w:pPr>
                          <w:pStyle w:val="13"/>
                          <w:spacing w:before="57"/>
                          <w:ind w:left="155" w:right="152"/>
                          <w:jc w:val="center"/>
                          <w:rPr>
                            <w:sz w:val="21"/>
                          </w:rPr>
                        </w:pPr>
                        <w:r>
                          <w:rPr>
                            <w:spacing w:val="-7"/>
                            <w:sz w:val="21"/>
                          </w:rPr>
                          <w:t>件不连续</w:t>
                        </w:r>
                      </w:p>
                    </w:tc>
                    <w:tc>
                      <w:tcPr>
                        <w:tcW w:w="5192" w:type="dxa"/>
                      </w:tcPr>
                      <w:p w14:paraId="55BCFC59">
                        <w:pPr>
                          <w:pStyle w:val="13"/>
                          <w:ind w:left="106"/>
                          <w:rPr>
                            <w:sz w:val="21"/>
                          </w:rPr>
                        </w:pPr>
                        <w:r>
                          <w:rPr>
                            <w:spacing w:val="-2"/>
                            <w:sz w:val="21"/>
                          </w:rPr>
                          <w:t>竖向抗侧力构件</w:t>
                        </w:r>
                        <w:r>
                          <w:rPr>
                            <w:rFonts w:ascii="Times New Roman" w:eastAsia="Times New Roman"/>
                            <w:spacing w:val="-2"/>
                            <w:sz w:val="21"/>
                          </w:rPr>
                          <w:t>(</w:t>
                        </w:r>
                        <w:r>
                          <w:rPr>
                            <w:spacing w:val="-2"/>
                            <w:sz w:val="21"/>
                          </w:rPr>
                          <w:t>柱、抗震墙、抗震支撑</w:t>
                        </w:r>
                        <w:r>
                          <w:rPr>
                            <w:rFonts w:ascii="Times New Roman" w:eastAsia="Times New Roman"/>
                            <w:spacing w:val="-2"/>
                            <w:sz w:val="21"/>
                          </w:rPr>
                          <w:t>)</w:t>
                        </w:r>
                        <w:r>
                          <w:rPr>
                            <w:spacing w:val="-4"/>
                            <w:sz w:val="21"/>
                          </w:rPr>
                          <w:t>的内力由水平</w:t>
                        </w:r>
                      </w:p>
                      <w:p w14:paraId="5F0770A9">
                        <w:pPr>
                          <w:pStyle w:val="13"/>
                          <w:spacing w:before="57"/>
                          <w:ind w:left="106"/>
                          <w:rPr>
                            <w:sz w:val="21"/>
                          </w:rPr>
                        </w:pPr>
                        <w:r>
                          <w:rPr>
                            <w:spacing w:val="-2"/>
                            <w:sz w:val="21"/>
                          </w:rPr>
                          <w:t>转换构件</w:t>
                        </w:r>
                        <w:r>
                          <w:rPr>
                            <w:rFonts w:ascii="Times New Roman" w:eastAsia="Times New Roman"/>
                            <w:spacing w:val="-2"/>
                            <w:sz w:val="21"/>
                          </w:rPr>
                          <w:t>(</w:t>
                        </w:r>
                        <w:r>
                          <w:rPr>
                            <w:spacing w:val="-2"/>
                            <w:sz w:val="21"/>
                          </w:rPr>
                          <w:t>梁、桁架等</w:t>
                        </w:r>
                        <w:r>
                          <w:rPr>
                            <w:rFonts w:ascii="Times New Roman" w:eastAsia="Times New Roman"/>
                            <w:spacing w:val="-2"/>
                            <w:sz w:val="21"/>
                          </w:rPr>
                          <w:t>)</w:t>
                        </w:r>
                        <w:r>
                          <w:rPr>
                            <w:spacing w:val="-4"/>
                            <w:sz w:val="21"/>
                          </w:rPr>
                          <w:t>向下传递</w:t>
                        </w:r>
                      </w:p>
                    </w:tc>
                    <w:tc>
                      <w:tcPr>
                        <w:tcW w:w="1733" w:type="dxa"/>
                      </w:tcPr>
                      <w:p w14:paraId="3F8259DA">
                        <w:pPr>
                          <w:pStyle w:val="13"/>
                          <w:spacing w:before="163"/>
                          <w:ind w:left="108"/>
                          <w:rPr>
                            <w:sz w:val="21"/>
                          </w:rPr>
                        </w:pPr>
                        <w:r>
                          <w:rPr>
                            <w:w w:val="99"/>
                            <w:sz w:val="21"/>
                          </w:rPr>
                          <w:t>否</w:t>
                        </w:r>
                      </w:p>
                    </w:tc>
                  </w:tr>
                  <w:tr w14:paraId="36122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597" w:type="dxa"/>
                      </w:tcPr>
                      <w:p w14:paraId="217C7A7F">
                        <w:pPr>
                          <w:pStyle w:val="13"/>
                          <w:spacing w:before="2"/>
                          <w:ind w:left="158" w:right="152"/>
                          <w:jc w:val="center"/>
                          <w:rPr>
                            <w:sz w:val="21"/>
                          </w:rPr>
                        </w:pPr>
                        <w:r>
                          <w:rPr>
                            <w:spacing w:val="-4"/>
                            <w:sz w:val="21"/>
                          </w:rPr>
                          <w:t>楼层承载力突</w:t>
                        </w:r>
                      </w:p>
                      <w:p w14:paraId="44009141">
                        <w:pPr>
                          <w:pStyle w:val="13"/>
                          <w:spacing w:before="57"/>
                          <w:ind w:left="8"/>
                          <w:jc w:val="center"/>
                          <w:rPr>
                            <w:sz w:val="21"/>
                          </w:rPr>
                        </w:pPr>
                        <w:r>
                          <w:rPr>
                            <w:w w:val="99"/>
                            <w:sz w:val="21"/>
                          </w:rPr>
                          <w:t>变</w:t>
                        </w:r>
                      </w:p>
                    </w:tc>
                    <w:tc>
                      <w:tcPr>
                        <w:tcW w:w="5192" w:type="dxa"/>
                      </w:tcPr>
                      <w:p w14:paraId="2B364893">
                        <w:pPr>
                          <w:pStyle w:val="13"/>
                          <w:spacing w:before="18"/>
                          <w:ind w:left="106"/>
                          <w:rPr>
                            <w:sz w:val="21"/>
                          </w:rPr>
                        </w:pPr>
                        <w:r>
                          <w:rPr>
                            <w:spacing w:val="13"/>
                            <w:sz w:val="21"/>
                          </w:rPr>
                          <w:t>抗侧力结构的层间受剪承载力小于相邻上一楼层的</w:t>
                        </w:r>
                      </w:p>
                      <w:p w14:paraId="1A9BD92F">
                        <w:pPr>
                          <w:pStyle w:val="13"/>
                          <w:spacing w:before="57"/>
                          <w:ind w:left="106"/>
                          <w:rPr>
                            <w:rFonts w:ascii="Times New Roman"/>
                            <w:sz w:val="21"/>
                          </w:rPr>
                        </w:pPr>
                        <w:r>
                          <w:rPr>
                            <w:rFonts w:ascii="Times New Roman"/>
                            <w:spacing w:val="-5"/>
                            <w:sz w:val="21"/>
                          </w:rPr>
                          <w:t>80%</w:t>
                        </w:r>
                      </w:p>
                    </w:tc>
                    <w:tc>
                      <w:tcPr>
                        <w:tcW w:w="1733" w:type="dxa"/>
                      </w:tcPr>
                      <w:p w14:paraId="3AEBE601">
                        <w:pPr>
                          <w:pStyle w:val="13"/>
                          <w:spacing w:before="165"/>
                          <w:ind w:left="108"/>
                          <w:rPr>
                            <w:sz w:val="21"/>
                          </w:rPr>
                        </w:pPr>
                        <w:r>
                          <w:rPr>
                            <w:w w:val="99"/>
                            <w:sz w:val="21"/>
                          </w:rPr>
                          <w:t>否</w:t>
                        </w:r>
                      </w:p>
                    </w:tc>
                  </w:tr>
                </w:tbl>
                <w:p w14:paraId="4088AD17">
                  <w:pPr>
                    <w:pStyle w:val="4"/>
                  </w:pPr>
                </w:p>
              </w:txbxContent>
            </v:textbox>
          </v:shape>
        </w:pict>
      </w:r>
      <w:r>
        <w:t>平面不规则的主要类型判定：（</w:t>
      </w:r>
      <w:r>
        <w:rPr>
          <w:spacing w:val="-27"/>
        </w:rPr>
        <w:t xml:space="preserve">以 </w:t>
      </w:r>
      <w:r>
        <w:rPr>
          <w:rFonts w:ascii="Times New Roman" w:eastAsia="Times New Roman"/>
        </w:rPr>
        <w:t>17</w:t>
      </w:r>
      <w:r>
        <w:rPr>
          <w:rFonts w:ascii="Times New Roman" w:eastAsia="Times New Roman"/>
          <w:spacing w:val="-14"/>
        </w:rPr>
        <w:t xml:space="preserve"> </w:t>
      </w:r>
      <w:r>
        <w:t>号楼为例）</w:t>
      </w:r>
      <w:r>
        <w:rPr>
          <w:spacing w:val="-2"/>
        </w:rPr>
        <w:t>竖向不规则的主要类型判定</w:t>
      </w:r>
    </w:p>
    <w:p w14:paraId="63973198">
      <w:pPr>
        <w:pStyle w:val="4"/>
        <w:rPr>
          <w:sz w:val="20"/>
        </w:rPr>
      </w:pPr>
    </w:p>
    <w:p w14:paraId="1C232C7D">
      <w:pPr>
        <w:pStyle w:val="4"/>
        <w:rPr>
          <w:sz w:val="20"/>
        </w:rPr>
      </w:pPr>
    </w:p>
    <w:p w14:paraId="0A5D5B23">
      <w:pPr>
        <w:pStyle w:val="4"/>
        <w:rPr>
          <w:sz w:val="20"/>
        </w:rPr>
      </w:pPr>
    </w:p>
    <w:p w14:paraId="502AF3CA">
      <w:pPr>
        <w:pStyle w:val="4"/>
        <w:rPr>
          <w:sz w:val="20"/>
        </w:rPr>
      </w:pPr>
    </w:p>
    <w:p w14:paraId="6FC1B8E9">
      <w:pPr>
        <w:pStyle w:val="4"/>
        <w:rPr>
          <w:sz w:val="20"/>
        </w:rPr>
      </w:pPr>
    </w:p>
    <w:p w14:paraId="2D1CB94E">
      <w:pPr>
        <w:pStyle w:val="4"/>
        <w:rPr>
          <w:sz w:val="20"/>
        </w:rPr>
      </w:pPr>
    </w:p>
    <w:p w14:paraId="7818B0AE">
      <w:pPr>
        <w:pStyle w:val="4"/>
        <w:rPr>
          <w:sz w:val="20"/>
        </w:rPr>
      </w:pPr>
    </w:p>
    <w:p w14:paraId="5A736DE9">
      <w:pPr>
        <w:pStyle w:val="4"/>
        <w:rPr>
          <w:sz w:val="20"/>
        </w:rPr>
      </w:pPr>
    </w:p>
    <w:p w14:paraId="172BA1EC">
      <w:pPr>
        <w:pStyle w:val="4"/>
        <w:rPr>
          <w:sz w:val="20"/>
        </w:rPr>
      </w:pPr>
    </w:p>
    <w:p w14:paraId="4863DFB2">
      <w:pPr>
        <w:pStyle w:val="4"/>
        <w:rPr>
          <w:sz w:val="20"/>
        </w:rPr>
      </w:pPr>
    </w:p>
    <w:p w14:paraId="02264BF6">
      <w:pPr>
        <w:pStyle w:val="4"/>
        <w:rPr>
          <w:sz w:val="20"/>
        </w:rPr>
      </w:pPr>
    </w:p>
    <w:p w14:paraId="75F80E56">
      <w:pPr>
        <w:pStyle w:val="4"/>
        <w:rPr>
          <w:sz w:val="20"/>
        </w:rPr>
      </w:pPr>
    </w:p>
    <w:p w14:paraId="23924749">
      <w:pPr>
        <w:pStyle w:val="4"/>
        <w:spacing w:before="8"/>
        <w:rPr>
          <w:sz w:val="22"/>
        </w:rPr>
      </w:pPr>
    </w:p>
    <w:p w14:paraId="30746505">
      <w:pPr>
        <w:pStyle w:val="4"/>
        <w:spacing w:before="1"/>
        <w:ind w:left="800"/>
      </w:pPr>
      <w:r>
        <w:t>其他不规则类型</w:t>
      </w:r>
      <w:r>
        <w:rPr>
          <w:rFonts w:ascii="Times New Roman" w:eastAsia="Times New Roman"/>
          <w:spacing w:val="44"/>
          <w:u w:val="single"/>
        </w:rPr>
        <w:t xml:space="preserve"> </w:t>
      </w:r>
      <w:r>
        <w:rPr>
          <w:spacing w:val="-5"/>
          <w:u w:val="single"/>
        </w:rPr>
        <w:t xml:space="preserve">无 </w:t>
      </w:r>
      <w:r>
        <w:rPr>
          <w:spacing w:val="-10"/>
        </w:rPr>
        <w:t>。</w:t>
      </w:r>
    </w:p>
    <w:p w14:paraId="429FCE5D">
      <w:pPr>
        <w:pStyle w:val="4"/>
        <w:rPr>
          <w:sz w:val="22"/>
        </w:rPr>
      </w:pPr>
    </w:p>
    <w:p w14:paraId="727001DF">
      <w:pPr>
        <w:pStyle w:val="3"/>
        <w:spacing w:before="182"/>
        <w:rPr>
          <w:rFonts w:hint="eastAsia" w:ascii="宋体" w:eastAsia="宋体"/>
        </w:rPr>
      </w:pPr>
      <w:r>
        <w:rPr>
          <w:rFonts w:ascii="Times New Roman" w:eastAsia="Times New Roman"/>
          <w:spacing w:val="-2"/>
        </w:rPr>
        <w:t>3</w:t>
      </w:r>
      <w:r>
        <w:rPr>
          <w:rFonts w:hint="eastAsia" w:ascii="宋体" w:eastAsia="宋体"/>
          <w:spacing w:val="-14"/>
        </w:rPr>
        <w:t>、 证明材料</w:t>
      </w:r>
    </w:p>
    <w:p w14:paraId="3FD880FF">
      <w:pPr>
        <w:pStyle w:val="4"/>
        <w:spacing w:before="8"/>
        <w:rPr>
          <w:b/>
          <w:sz w:val="18"/>
        </w:rPr>
      </w:pPr>
    </w:p>
    <w:p w14:paraId="42AC2890">
      <w:pPr>
        <w:spacing w:before="0"/>
        <w:ind w:left="800" w:right="0" w:firstLine="0"/>
        <w:jc w:val="left"/>
        <w:rPr>
          <w:b/>
          <w:sz w:val="21"/>
        </w:rPr>
      </w:pPr>
      <w:r>
        <w:rPr>
          <w:b/>
          <w:spacing w:val="-3"/>
          <w:sz w:val="21"/>
        </w:rPr>
        <w:t>建议提交材料及技术要求：</w:t>
      </w:r>
    </w:p>
    <w:p w14:paraId="7A356E8D">
      <w:pPr>
        <w:pStyle w:val="4"/>
        <w:spacing w:before="3"/>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494"/>
        <w:gridCol w:w="709"/>
        <w:gridCol w:w="805"/>
      </w:tblGrid>
      <w:tr w14:paraId="6C523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35164D29">
            <w:pPr>
              <w:pStyle w:val="13"/>
              <w:spacing w:before="16"/>
              <w:ind w:left="108"/>
              <w:rPr>
                <w:b/>
                <w:sz w:val="22"/>
              </w:rPr>
            </w:pPr>
            <w:r>
              <w:rPr>
                <w:b/>
                <w:spacing w:val="-6"/>
                <w:sz w:val="22"/>
              </w:rPr>
              <w:t>专业</w:t>
            </w:r>
          </w:p>
          <w:p w14:paraId="10C2EA1D">
            <w:pPr>
              <w:pStyle w:val="13"/>
              <w:spacing w:before="30" w:line="276"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0574E795">
            <w:pPr>
              <w:pStyle w:val="13"/>
              <w:spacing w:before="172"/>
              <w:ind w:left="93" w:right="160"/>
              <w:jc w:val="center"/>
              <w:rPr>
                <w:b/>
                <w:sz w:val="22"/>
              </w:rPr>
            </w:pPr>
            <w:r>
              <w:rPr>
                <w:b/>
                <w:spacing w:val="-4"/>
                <w:sz w:val="22"/>
              </w:rPr>
              <w:t>材料名称</w:t>
            </w:r>
          </w:p>
        </w:tc>
        <w:tc>
          <w:tcPr>
            <w:tcW w:w="4494" w:type="dxa"/>
            <w:tcBorders>
              <w:left w:val="single" w:color="000000" w:sz="6" w:space="0"/>
              <w:bottom w:val="single" w:color="000000" w:sz="6" w:space="0"/>
              <w:right w:val="single" w:color="000000" w:sz="6" w:space="0"/>
            </w:tcBorders>
            <w:shd w:val="clear" w:color="auto" w:fill="DBE4F0"/>
          </w:tcPr>
          <w:p w14:paraId="3040E768">
            <w:pPr>
              <w:pStyle w:val="13"/>
              <w:spacing w:before="172"/>
              <w:ind w:left="104"/>
              <w:rPr>
                <w:b/>
                <w:sz w:val="22"/>
              </w:rPr>
            </w:pPr>
            <w:r>
              <w:rPr>
                <w:b/>
                <w:spacing w:val="-4"/>
                <w:sz w:val="22"/>
              </w:rPr>
              <w:t>技术要求</w:t>
            </w:r>
          </w:p>
        </w:tc>
        <w:tc>
          <w:tcPr>
            <w:tcW w:w="709" w:type="dxa"/>
            <w:tcBorders>
              <w:left w:val="single" w:color="000000" w:sz="6" w:space="0"/>
              <w:bottom w:val="single" w:color="000000" w:sz="6" w:space="0"/>
              <w:right w:val="single" w:color="000000" w:sz="6" w:space="0"/>
            </w:tcBorders>
            <w:shd w:val="clear" w:color="auto" w:fill="DBE4F0"/>
          </w:tcPr>
          <w:p w14:paraId="28AC9202">
            <w:pPr>
              <w:pStyle w:val="13"/>
              <w:spacing w:before="16"/>
              <w:ind w:left="105"/>
              <w:rPr>
                <w:b/>
                <w:sz w:val="22"/>
              </w:rPr>
            </w:pPr>
            <w:r>
              <w:rPr>
                <w:b/>
                <w:spacing w:val="-6"/>
                <w:sz w:val="22"/>
              </w:rPr>
              <w:t>评价</w:t>
            </w:r>
          </w:p>
          <w:p w14:paraId="31104C08">
            <w:pPr>
              <w:pStyle w:val="13"/>
              <w:spacing w:before="30" w:line="276" w:lineRule="exact"/>
              <w:ind w:left="105"/>
              <w:rPr>
                <w:b/>
                <w:sz w:val="22"/>
              </w:rPr>
            </w:pPr>
            <w:r>
              <w:rPr>
                <w:b/>
                <w:spacing w:val="-6"/>
                <w:sz w:val="22"/>
              </w:rPr>
              <w:t>阶段</w:t>
            </w:r>
          </w:p>
        </w:tc>
        <w:tc>
          <w:tcPr>
            <w:tcW w:w="805" w:type="dxa"/>
            <w:tcBorders>
              <w:left w:val="single" w:color="000000" w:sz="6" w:space="0"/>
              <w:bottom w:val="single" w:color="000000" w:sz="6" w:space="0"/>
            </w:tcBorders>
            <w:shd w:val="clear" w:color="auto" w:fill="DBE4F0"/>
          </w:tcPr>
          <w:p w14:paraId="042D8C38">
            <w:pPr>
              <w:pStyle w:val="13"/>
              <w:spacing w:before="16"/>
              <w:ind w:left="104"/>
              <w:rPr>
                <w:b/>
                <w:sz w:val="22"/>
              </w:rPr>
            </w:pPr>
            <w:r>
              <w:rPr>
                <w:b/>
                <w:spacing w:val="-6"/>
                <w:sz w:val="22"/>
              </w:rPr>
              <w:t>建筑</w:t>
            </w:r>
          </w:p>
          <w:p w14:paraId="59ABEFD9">
            <w:pPr>
              <w:pStyle w:val="13"/>
              <w:spacing w:before="30" w:line="276" w:lineRule="exact"/>
              <w:ind w:left="104"/>
              <w:rPr>
                <w:b/>
                <w:sz w:val="22"/>
              </w:rPr>
            </w:pPr>
            <w:r>
              <w:rPr>
                <w:b/>
                <w:spacing w:val="-6"/>
                <w:sz w:val="22"/>
              </w:rPr>
              <w:t>类型</w:t>
            </w:r>
          </w:p>
        </w:tc>
      </w:tr>
      <w:tr w14:paraId="52A28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restart"/>
            <w:tcBorders>
              <w:top w:val="single" w:color="000000" w:sz="6" w:space="0"/>
              <w:right w:val="single" w:color="000000" w:sz="6" w:space="0"/>
            </w:tcBorders>
          </w:tcPr>
          <w:p w14:paraId="5333B323">
            <w:pPr>
              <w:pStyle w:val="13"/>
              <w:spacing w:before="179" w:line="266" w:lineRule="auto"/>
              <w:ind w:left="108" w:right="159"/>
              <w:rPr>
                <w:b/>
                <w:sz w:val="22"/>
              </w:rPr>
            </w:pPr>
            <w:r>
              <w:rPr>
                <w:b/>
                <w:spacing w:val="-6"/>
                <w:sz w:val="22"/>
              </w:rPr>
              <w:t>建筑设计</w:t>
            </w:r>
          </w:p>
        </w:tc>
        <w:tc>
          <w:tcPr>
            <w:tcW w:w="1176" w:type="dxa"/>
            <w:tcBorders>
              <w:top w:val="single" w:color="000000" w:sz="6" w:space="0"/>
              <w:left w:val="single" w:color="000000" w:sz="6" w:space="0"/>
              <w:bottom w:val="single" w:color="000000" w:sz="6" w:space="0"/>
              <w:right w:val="single" w:color="000000" w:sz="6" w:space="0"/>
            </w:tcBorders>
          </w:tcPr>
          <w:p w14:paraId="54785606">
            <w:pPr>
              <w:pStyle w:val="13"/>
              <w:spacing w:before="15"/>
              <w:ind w:left="104"/>
              <w:rPr>
                <w:b/>
                <w:sz w:val="22"/>
              </w:rPr>
            </w:pPr>
            <w:r>
              <w:rPr>
                <w:b/>
                <w:spacing w:val="-4"/>
                <w:sz w:val="22"/>
              </w:rPr>
              <w:t>建筑立面</w:t>
            </w:r>
          </w:p>
          <w:p w14:paraId="1A9A395E">
            <w:pPr>
              <w:pStyle w:val="13"/>
              <w:spacing w:before="31" w:line="276" w:lineRule="exact"/>
              <w:ind w:left="104"/>
              <w:rPr>
                <w:b/>
                <w:sz w:val="22"/>
              </w:rPr>
            </w:pPr>
            <w:r>
              <w:rPr>
                <w:b/>
                <w:w w:val="100"/>
                <w:sz w:val="22"/>
              </w:rPr>
              <w:t>图</w:t>
            </w:r>
          </w:p>
        </w:tc>
        <w:tc>
          <w:tcPr>
            <w:tcW w:w="4494" w:type="dxa"/>
            <w:tcBorders>
              <w:top w:val="single" w:color="000000" w:sz="6" w:space="0"/>
              <w:left w:val="single" w:color="000000" w:sz="6" w:space="0"/>
              <w:bottom w:val="single" w:color="000000" w:sz="6" w:space="0"/>
              <w:right w:val="single" w:color="000000" w:sz="6" w:space="0"/>
            </w:tcBorders>
          </w:tcPr>
          <w:p w14:paraId="07991047">
            <w:pPr>
              <w:pStyle w:val="13"/>
              <w:spacing w:before="171"/>
              <w:ind w:left="104"/>
              <w:rPr>
                <w:sz w:val="22"/>
              </w:rPr>
            </w:pPr>
            <w:r>
              <w:rPr>
                <w:spacing w:val="-3"/>
                <w:sz w:val="22"/>
              </w:rPr>
              <w:t>应体现建筑形体竖向的形状、尺寸和变化</w:t>
            </w:r>
          </w:p>
        </w:tc>
        <w:tc>
          <w:tcPr>
            <w:tcW w:w="709" w:type="dxa"/>
            <w:tcBorders>
              <w:top w:val="single" w:color="000000" w:sz="6" w:space="0"/>
              <w:left w:val="single" w:color="000000" w:sz="6" w:space="0"/>
              <w:bottom w:val="single" w:color="000000" w:sz="6" w:space="0"/>
              <w:right w:val="single" w:color="000000" w:sz="6" w:space="0"/>
            </w:tcBorders>
          </w:tcPr>
          <w:p w14:paraId="040CF4FE">
            <w:pPr>
              <w:pStyle w:val="13"/>
              <w:spacing w:before="171"/>
              <w:ind w:left="93" w:right="132"/>
              <w:jc w:val="center"/>
              <w:rPr>
                <w:sz w:val="22"/>
              </w:rPr>
            </w:pPr>
            <w:r>
              <w:rPr>
                <w:spacing w:val="-6"/>
                <w:sz w:val="22"/>
              </w:rPr>
              <w:t>评价</w:t>
            </w:r>
          </w:p>
        </w:tc>
        <w:tc>
          <w:tcPr>
            <w:tcW w:w="805" w:type="dxa"/>
            <w:tcBorders>
              <w:top w:val="single" w:color="000000" w:sz="6" w:space="0"/>
              <w:left w:val="single" w:color="000000" w:sz="6" w:space="0"/>
              <w:bottom w:val="single" w:color="000000" w:sz="6" w:space="0"/>
            </w:tcBorders>
          </w:tcPr>
          <w:p w14:paraId="1BF813A9">
            <w:pPr>
              <w:pStyle w:val="13"/>
              <w:spacing w:before="171"/>
              <w:ind w:left="104"/>
              <w:rPr>
                <w:sz w:val="22"/>
              </w:rPr>
            </w:pPr>
            <w:r>
              <w:rPr>
                <w:spacing w:val="-6"/>
                <w:sz w:val="22"/>
              </w:rPr>
              <w:t>居建</w:t>
            </w:r>
          </w:p>
        </w:tc>
      </w:tr>
      <w:tr w14:paraId="18DDC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24" w:type="dxa"/>
            <w:vMerge w:val="continue"/>
            <w:tcBorders>
              <w:top w:val="nil"/>
              <w:right w:val="single" w:color="000000" w:sz="6" w:space="0"/>
            </w:tcBorders>
          </w:tcPr>
          <w:p w14:paraId="22C1F067">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18C8E9C0">
            <w:pPr>
              <w:pStyle w:val="13"/>
              <w:spacing w:before="15" w:line="275" w:lineRule="exact"/>
              <w:ind w:left="93" w:right="160"/>
              <w:jc w:val="center"/>
              <w:rPr>
                <w:b/>
                <w:sz w:val="22"/>
              </w:rPr>
            </w:pPr>
            <w:r>
              <w:rPr>
                <w:b/>
                <w:spacing w:val="-4"/>
                <w:sz w:val="22"/>
              </w:rPr>
              <w:t>建筑剖面</w:t>
            </w:r>
          </w:p>
        </w:tc>
        <w:tc>
          <w:tcPr>
            <w:tcW w:w="4494" w:type="dxa"/>
            <w:tcBorders>
              <w:top w:val="single" w:color="000000" w:sz="6" w:space="0"/>
              <w:left w:val="single" w:color="000000" w:sz="6" w:space="0"/>
              <w:bottom w:val="single" w:color="000000" w:sz="6" w:space="0"/>
              <w:right w:val="single" w:color="000000" w:sz="6" w:space="0"/>
            </w:tcBorders>
          </w:tcPr>
          <w:p w14:paraId="45C03582">
            <w:pPr>
              <w:pStyle w:val="13"/>
              <w:spacing w:before="15" w:line="275" w:lineRule="exact"/>
              <w:ind w:left="104"/>
              <w:rPr>
                <w:sz w:val="22"/>
              </w:rPr>
            </w:pPr>
            <w:r>
              <w:rPr>
                <w:spacing w:val="-3"/>
                <w:sz w:val="22"/>
              </w:rPr>
              <w:t>应体现建筑形体竖向剖面的形状、尺寸和变</w:t>
            </w:r>
          </w:p>
        </w:tc>
        <w:tc>
          <w:tcPr>
            <w:tcW w:w="709" w:type="dxa"/>
            <w:tcBorders>
              <w:top w:val="single" w:color="000000" w:sz="6" w:space="0"/>
              <w:left w:val="single" w:color="000000" w:sz="6" w:space="0"/>
              <w:bottom w:val="single" w:color="000000" w:sz="6" w:space="0"/>
              <w:right w:val="single" w:color="000000" w:sz="6" w:space="0"/>
            </w:tcBorders>
          </w:tcPr>
          <w:p w14:paraId="6490CEBD">
            <w:pPr>
              <w:pStyle w:val="13"/>
              <w:spacing w:before="15" w:line="275" w:lineRule="exact"/>
              <w:ind w:left="93" w:right="132"/>
              <w:jc w:val="center"/>
              <w:rPr>
                <w:sz w:val="22"/>
              </w:rPr>
            </w:pPr>
            <w:r>
              <w:rPr>
                <w:spacing w:val="-6"/>
                <w:sz w:val="22"/>
              </w:rPr>
              <w:t>评价</w:t>
            </w:r>
          </w:p>
        </w:tc>
        <w:tc>
          <w:tcPr>
            <w:tcW w:w="805" w:type="dxa"/>
            <w:tcBorders>
              <w:top w:val="single" w:color="000000" w:sz="6" w:space="0"/>
              <w:left w:val="single" w:color="000000" w:sz="6" w:space="0"/>
              <w:bottom w:val="single" w:color="000000" w:sz="6" w:space="0"/>
            </w:tcBorders>
          </w:tcPr>
          <w:p w14:paraId="515FB245">
            <w:pPr>
              <w:pStyle w:val="13"/>
              <w:spacing w:before="15" w:line="275" w:lineRule="exact"/>
              <w:ind w:left="104"/>
              <w:rPr>
                <w:sz w:val="22"/>
              </w:rPr>
            </w:pPr>
            <w:r>
              <w:rPr>
                <w:spacing w:val="-6"/>
                <w:sz w:val="22"/>
              </w:rPr>
              <w:t>居建</w:t>
            </w:r>
          </w:p>
        </w:tc>
      </w:tr>
    </w:tbl>
    <w:p w14:paraId="79A9EB34">
      <w:pPr>
        <w:spacing w:after="0" w:line="275" w:lineRule="exact"/>
        <w:rPr>
          <w:sz w:val="22"/>
        </w:rPr>
        <w:sectPr>
          <w:pgSz w:w="11910" w:h="16840"/>
          <w:pgMar w:top="1100" w:right="920" w:bottom="1180" w:left="1000" w:header="878" w:footer="993" w:gutter="0"/>
          <w:cols w:space="720" w:num="1"/>
        </w:sectPr>
      </w:pPr>
    </w:p>
    <w:p w14:paraId="42E13B77">
      <w:pPr>
        <w:pStyle w:val="4"/>
        <w:spacing w:before="1"/>
        <w:rPr>
          <w:b/>
          <w:sz w:val="25"/>
        </w:rPr>
      </w:pPr>
      <w:r>
        <w:pict>
          <v:rect id="docshape361" o:spid="_x0000_s1703" o:spt="1" style="position:absolute;left:0pt;margin-left:90pt;margin-top:55.2pt;height:0.7pt;width:415.3pt;mso-position-horizontal-relative:page;mso-position-vertical-relative:page;z-index:-251495424;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494"/>
        <w:gridCol w:w="709"/>
        <w:gridCol w:w="805"/>
      </w:tblGrid>
      <w:tr w14:paraId="722E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4" w:type="dxa"/>
            <w:vMerge w:val="restart"/>
            <w:tcBorders>
              <w:bottom w:val="single" w:color="000000" w:sz="6" w:space="0"/>
              <w:right w:val="single" w:color="000000" w:sz="6" w:space="0"/>
            </w:tcBorders>
          </w:tcPr>
          <w:p w14:paraId="2F47B8BB">
            <w:pPr>
              <w:pStyle w:val="13"/>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7E45B699">
            <w:pPr>
              <w:pStyle w:val="13"/>
              <w:spacing w:before="16" w:line="276" w:lineRule="exact"/>
              <w:ind w:left="104"/>
              <w:rPr>
                <w:b/>
                <w:sz w:val="22"/>
              </w:rPr>
            </w:pPr>
            <w:r>
              <w:rPr>
                <w:b/>
                <w:w w:val="100"/>
                <w:sz w:val="22"/>
              </w:rPr>
              <w:t>图</w:t>
            </w:r>
          </w:p>
        </w:tc>
        <w:tc>
          <w:tcPr>
            <w:tcW w:w="4494" w:type="dxa"/>
            <w:tcBorders>
              <w:top w:val="single" w:color="000000" w:sz="6" w:space="0"/>
              <w:left w:val="single" w:color="000000" w:sz="6" w:space="0"/>
              <w:bottom w:val="single" w:color="000000" w:sz="6" w:space="0"/>
              <w:right w:val="single" w:color="000000" w:sz="6" w:space="0"/>
            </w:tcBorders>
          </w:tcPr>
          <w:p w14:paraId="2B830282">
            <w:pPr>
              <w:pStyle w:val="13"/>
              <w:spacing w:before="16" w:line="276" w:lineRule="exact"/>
              <w:ind w:left="104"/>
              <w:rPr>
                <w:sz w:val="22"/>
              </w:rPr>
            </w:pPr>
            <w:r>
              <w:rPr>
                <w:w w:val="100"/>
                <w:sz w:val="22"/>
              </w:rPr>
              <w:t>化</w:t>
            </w:r>
          </w:p>
        </w:tc>
        <w:tc>
          <w:tcPr>
            <w:tcW w:w="709" w:type="dxa"/>
            <w:tcBorders>
              <w:top w:val="single" w:color="000000" w:sz="6" w:space="0"/>
              <w:left w:val="single" w:color="000000" w:sz="6" w:space="0"/>
              <w:bottom w:val="single" w:color="000000" w:sz="6" w:space="0"/>
              <w:right w:val="single" w:color="000000" w:sz="6" w:space="0"/>
            </w:tcBorders>
          </w:tcPr>
          <w:p w14:paraId="1BAEB4AD">
            <w:pPr>
              <w:pStyle w:val="13"/>
              <w:rPr>
                <w:rFonts w:ascii="Times New Roman"/>
                <w:sz w:val="20"/>
              </w:rPr>
            </w:pPr>
          </w:p>
        </w:tc>
        <w:tc>
          <w:tcPr>
            <w:tcW w:w="805" w:type="dxa"/>
            <w:tcBorders>
              <w:top w:val="single" w:color="000000" w:sz="6" w:space="0"/>
              <w:left w:val="single" w:color="000000" w:sz="6" w:space="0"/>
              <w:bottom w:val="single" w:color="000000" w:sz="6" w:space="0"/>
            </w:tcBorders>
          </w:tcPr>
          <w:p w14:paraId="6B2653EF">
            <w:pPr>
              <w:pStyle w:val="13"/>
              <w:rPr>
                <w:rFonts w:ascii="Times New Roman"/>
                <w:sz w:val="20"/>
              </w:rPr>
            </w:pPr>
          </w:p>
        </w:tc>
      </w:tr>
      <w:tr w14:paraId="709AE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vMerge w:val="continue"/>
            <w:tcBorders>
              <w:top w:val="nil"/>
              <w:bottom w:val="single" w:color="000000" w:sz="6" w:space="0"/>
              <w:right w:val="single" w:color="000000" w:sz="6" w:space="0"/>
            </w:tcBorders>
          </w:tcPr>
          <w:p w14:paraId="112C1232">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7548DFB7">
            <w:pPr>
              <w:pStyle w:val="13"/>
              <w:spacing w:before="15"/>
              <w:ind w:left="104"/>
              <w:rPr>
                <w:b/>
                <w:sz w:val="22"/>
              </w:rPr>
            </w:pPr>
            <w:r>
              <w:rPr>
                <w:b/>
                <w:spacing w:val="-4"/>
                <w:sz w:val="22"/>
              </w:rPr>
              <w:t>建筑平面</w:t>
            </w:r>
          </w:p>
          <w:p w14:paraId="139B94EC">
            <w:pPr>
              <w:pStyle w:val="13"/>
              <w:spacing w:before="30" w:line="277" w:lineRule="exact"/>
              <w:ind w:left="104"/>
              <w:rPr>
                <w:b/>
                <w:sz w:val="22"/>
              </w:rPr>
            </w:pPr>
            <w:r>
              <w:rPr>
                <w:b/>
                <w:w w:val="100"/>
                <w:sz w:val="22"/>
              </w:rPr>
              <w:t>图</w:t>
            </w:r>
          </w:p>
        </w:tc>
        <w:tc>
          <w:tcPr>
            <w:tcW w:w="4494" w:type="dxa"/>
            <w:tcBorders>
              <w:top w:val="single" w:color="000000" w:sz="6" w:space="0"/>
              <w:left w:val="single" w:color="000000" w:sz="6" w:space="0"/>
              <w:bottom w:val="single" w:color="000000" w:sz="6" w:space="0"/>
              <w:right w:val="single" w:color="000000" w:sz="6" w:space="0"/>
            </w:tcBorders>
          </w:tcPr>
          <w:p w14:paraId="1A550653">
            <w:pPr>
              <w:pStyle w:val="13"/>
              <w:spacing w:before="171"/>
              <w:ind w:left="104"/>
              <w:rPr>
                <w:sz w:val="22"/>
              </w:rPr>
            </w:pPr>
            <w:r>
              <w:rPr>
                <w:spacing w:val="-3"/>
                <w:sz w:val="22"/>
              </w:rPr>
              <w:t>应体现建筑形体平面的形状、尺寸和变化</w:t>
            </w:r>
          </w:p>
        </w:tc>
        <w:tc>
          <w:tcPr>
            <w:tcW w:w="709" w:type="dxa"/>
            <w:tcBorders>
              <w:top w:val="single" w:color="000000" w:sz="6" w:space="0"/>
              <w:left w:val="single" w:color="000000" w:sz="6" w:space="0"/>
              <w:bottom w:val="single" w:color="000000" w:sz="6" w:space="0"/>
              <w:right w:val="single" w:color="000000" w:sz="6" w:space="0"/>
            </w:tcBorders>
          </w:tcPr>
          <w:p w14:paraId="6920634B">
            <w:pPr>
              <w:pStyle w:val="13"/>
              <w:spacing w:before="171"/>
              <w:ind w:left="93" w:right="132"/>
              <w:jc w:val="center"/>
              <w:rPr>
                <w:sz w:val="22"/>
              </w:rPr>
            </w:pPr>
            <w:r>
              <w:rPr>
                <w:spacing w:val="-6"/>
                <w:sz w:val="22"/>
              </w:rPr>
              <w:t>评价</w:t>
            </w:r>
          </w:p>
        </w:tc>
        <w:tc>
          <w:tcPr>
            <w:tcW w:w="805" w:type="dxa"/>
            <w:tcBorders>
              <w:top w:val="single" w:color="000000" w:sz="6" w:space="0"/>
              <w:left w:val="single" w:color="000000" w:sz="6" w:space="0"/>
              <w:bottom w:val="single" w:color="000000" w:sz="6" w:space="0"/>
            </w:tcBorders>
          </w:tcPr>
          <w:p w14:paraId="666047B8">
            <w:pPr>
              <w:pStyle w:val="13"/>
              <w:spacing w:before="171"/>
              <w:ind w:left="104"/>
              <w:rPr>
                <w:sz w:val="22"/>
              </w:rPr>
            </w:pPr>
            <w:r>
              <w:rPr>
                <w:spacing w:val="-6"/>
                <w:sz w:val="22"/>
              </w:rPr>
              <w:t>居建</w:t>
            </w:r>
          </w:p>
        </w:tc>
      </w:tr>
      <w:tr w14:paraId="3CECE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restart"/>
            <w:tcBorders>
              <w:top w:val="single" w:color="000000" w:sz="6" w:space="0"/>
              <w:right w:val="single" w:color="000000" w:sz="6" w:space="0"/>
            </w:tcBorders>
          </w:tcPr>
          <w:p w14:paraId="169B6E5A">
            <w:pPr>
              <w:pStyle w:val="13"/>
              <w:rPr>
                <w:b/>
                <w:sz w:val="22"/>
              </w:rPr>
            </w:pPr>
          </w:p>
          <w:p w14:paraId="1758F741">
            <w:pPr>
              <w:pStyle w:val="13"/>
              <w:spacing w:before="5"/>
              <w:rPr>
                <w:b/>
                <w:sz w:val="16"/>
              </w:rPr>
            </w:pPr>
          </w:p>
          <w:p w14:paraId="6D20336B">
            <w:pPr>
              <w:pStyle w:val="13"/>
              <w:spacing w:line="266" w:lineRule="auto"/>
              <w:ind w:left="108" w:right="159"/>
              <w:rPr>
                <w:b/>
                <w:sz w:val="22"/>
              </w:rPr>
            </w:pPr>
            <w:r>
              <w:rPr>
                <w:b/>
                <w:spacing w:val="-6"/>
                <w:sz w:val="22"/>
              </w:rPr>
              <w:t>结构设计</w:t>
            </w:r>
          </w:p>
        </w:tc>
        <w:tc>
          <w:tcPr>
            <w:tcW w:w="1176" w:type="dxa"/>
            <w:tcBorders>
              <w:top w:val="single" w:color="000000" w:sz="6" w:space="0"/>
              <w:left w:val="single" w:color="000000" w:sz="6" w:space="0"/>
              <w:bottom w:val="single" w:color="000000" w:sz="6" w:space="0"/>
              <w:right w:val="single" w:color="000000" w:sz="6" w:space="0"/>
            </w:tcBorders>
          </w:tcPr>
          <w:p w14:paraId="0D251F4D">
            <w:pPr>
              <w:pStyle w:val="13"/>
              <w:spacing w:before="17"/>
              <w:ind w:left="104"/>
              <w:rPr>
                <w:b/>
                <w:sz w:val="22"/>
              </w:rPr>
            </w:pPr>
            <w:r>
              <w:rPr>
                <w:b/>
                <w:spacing w:val="-4"/>
                <w:sz w:val="22"/>
              </w:rPr>
              <w:t>结构平面</w:t>
            </w:r>
          </w:p>
          <w:p w14:paraId="0FB913F1">
            <w:pPr>
              <w:pStyle w:val="13"/>
              <w:spacing w:before="30" w:line="275" w:lineRule="exact"/>
              <w:ind w:left="104"/>
              <w:rPr>
                <w:b/>
                <w:sz w:val="22"/>
              </w:rPr>
            </w:pPr>
            <w:r>
              <w:rPr>
                <w:b/>
                <w:spacing w:val="-5"/>
                <w:sz w:val="22"/>
              </w:rPr>
              <w:t>布置图</w:t>
            </w:r>
          </w:p>
        </w:tc>
        <w:tc>
          <w:tcPr>
            <w:tcW w:w="4494" w:type="dxa"/>
            <w:tcBorders>
              <w:top w:val="single" w:color="000000" w:sz="6" w:space="0"/>
              <w:left w:val="single" w:color="000000" w:sz="6" w:space="0"/>
              <w:bottom w:val="single" w:color="000000" w:sz="6" w:space="0"/>
              <w:right w:val="single" w:color="000000" w:sz="6" w:space="0"/>
            </w:tcBorders>
          </w:tcPr>
          <w:p w14:paraId="2384804C">
            <w:pPr>
              <w:pStyle w:val="13"/>
              <w:spacing w:before="173"/>
              <w:ind w:left="104"/>
              <w:rPr>
                <w:sz w:val="22"/>
              </w:rPr>
            </w:pPr>
            <w:r>
              <w:rPr>
                <w:spacing w:val="-3"/>
                <w:sz w:val="22"/>
              </w:rPr>
              <w:t>应体现结构平面各部位的尺寸</w:t>
            </w:r>
          </w:p>
        </w:tc>
        <w:tc>
          <w:tcPr>
            <w:tcW w:w="709" w:type="dxa"/>
            <w:tcBorders>
              <w:top w:val="single" w:color="000000" w:sz="6" w:space="0"/>
              <w:left w:val="single" w:color="000000" w:sz="6" w:space="0"/>
              <w:bottom w:val="single" w:color="000000" w:sz="6" w:space="0"/>
              <w:right w:val="single" w:color="000000" w:sz="6" w:space="0"/>
            </w:tcBorders>
          </w:tcPr>
          <w:p w14:paraId="4C14CE5C">
            <w:pPr>
              <w:pStyle w:val="13"/>
              <w:spacing w:before="173"/>
              <w:ind w:left="93" w:right="132"/>
              <w:jc w:val="center"/>
              <w:rPr>
                <w:sz w:val="22"/>
              </w:rPr>
            </w:pPr>
            <w:r>
              <w:rPr>
                <w:spacing w:val="-6"/>
                <w:sz w:val="22"/>
              </w:rPr>
              <w:t>评价</w:t>
            </w:r>
          </w:p>
        </w:tc>
        <w:tc>
          <w:tcPr>
            <w:tcW w:w="805" w:type="dxa"/>
            <w:tcBorders>
              <w:top w:val="single" w:color="000000" w:sz="6" w:space="0"/>
              <w:left w:val="single" w:color="000000" w:sz="6" w:space="0"/>
              <w:bottom w:val="single" w:color="000000" w:sz="6" w:space="0"/>
            </w:tcBorders>
          </w:tcPr>
          <w:p w14:paraId="30EA2135">
            <w:pPr>
              <w:pStyle w:val="13"/>
              <w:spacing w:before="173"/>
              <w:ind w:left="104"/>
              <w:rPr>
                <w:sz w:val="22"/>
              </w:rPr>
            </w:pPr>
            <w:r>
              <w:rPr>
                <w:spacing w:val="-6"/>
                <w:sz w:val="22"/>
              </w:rPr>
              <w:t>居建</w:t>
            </w:r>
          </w:p>
        </w:tc>
      </w:tr>
      <w:tr w14:paraId="68F6B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right w:val="single" w:color="000000" w:sz="6" w:space="0"/>
            </w:tcBorders>
          </w:tcPr>
          <w:p w14:paraId="271D280B">
            <w:pPr>
              <w:rPr>
                <w:sz w:val="2"/>
                <w:szCs w:val="2"/>
              </w:rPr>
            </w:pPr>
          </w:p>
        </w:tc>
        <w:tc>
          <w:tcPr>
            <w:tcW w:w="1176" w:type="dxa"/>
            <w:tcBorders>
              <w:top w:val="single" w:color="000000" w:sz="6" w:space="0"/>
              <w:left w:val="single" w:color="000000" w:sz="6" w:space="0"/>
              <w:right w:val="single" w:color="000000" w:sz="6" w:space="0"/>
            </w:tcBorders>
          </w:tcPr>
          <w:p w14:paraId="024314E1">
            <w:pPr>
              <w:pStyle w:val="13"/>
              <w:spacing w:before="16" w:line="266" w:lineRule="auto"/>
              <w:ind w:left="104" w:right="171"/>
              <w:rPr>
                <w:b/>
                <w:sz w:val="22"/>
              </w:rPr>
            </w:pPr>
            <w:r>
              <w:rPr>
                <w:b/>
                <w:spacing w:val="-4"/>
                <w:sz w:val="22"/>
              </w:rPr>
              <w:t>建筑形体规则性判</w:t>
            </w:r>
          </w:p>
          <w:p w14:paraId="2C394BB9">
            <w:pPr>
              <w:pStyle w:val="13"/>
              <w:spacing w:line="274" w:lineRule="exact"/>
              <w:ind w:left="104"/>
              <w:rPr>
                <w:b/>
                <w:sz w:val="22"/>
              </w:rPr>
            </w:pPr>
            <w:r>
              <w:rPr>
                <w:b/>
                <w:spacing w:val="-5"/>
                <w:sz w:val="22"/>
              </w:rPr>
              <w:t>定报告</w:t>
            </w:r>
          </w:p>
        </w:tc>
        <w:tc>
          <w:tcPr>
            <w:tcW w:w="4494" w:type="dxa"/>
            <w:tcBorders>
              <w:top w:val="single" w:color="000000" w:sz="6" w:space="0"/>
              <w:left w:val="single" w:color="000000" w:sz="6" w:space="0"/>
              <w:right w:val="single" w:color="000000" w:sz="6" w:space="0"/>
            </w:tcBorders>
          </w:tcPr>
          <w:p w14:paraId="1A617E22">
            <w:pPr>
              <w:pStyle w:val="13"/>
              <w:spacing w:before="172" w:line="266" w:lineRule="auto"/>
              <w:ind w:left="104" w:right="191"/>
              <w:rPr>
                <w:sz w:val="22"/>
              </w:rPr>
            </w:pPr>
            <w:r>
              <w:rPr>
                <w:spacing w:val="-2"/>
                <w:sz w:val="22"/>
              </w:rPr>
              <w:t>应包括项目存在的各种不规则类型及相应的指标，并判定建筑形体的不规则性</w:t>
            </w:r>
          </w:p>
        </w:tc>
        <w:tc>
          <w:tcPr>
            <w:tcW w:w="709" w:type="dxa"/>
            <w:tcBorders>
              <w:top w:val="single" w:color="000000" w:sz="6" w:space="0"/>
              <w:left w:val="single" w:color="000000" w:sz="6" w:space="0"/>
              <w:right w:val="single" w:color="000000" w:sz="6" w:space="0"/>
            </w:tcBorders>
          </w:tcPr>
          <w:p w14:paraId="29277F70">
            <w:pPr>
              <w:pStyle w:val="13"/>
              <w:spacing w:before="8"/>
              <w:rPr>
                <w:b/>
                <w:sz w:val="25"/>
              </w:rPr>
            </w:pPr>
          </w:p>
          <w:p w14:paraId="3F05855D">
            <w:pPr>
              <w:pStyle w:val="13"/>
              <w:ind w:left="93" w:right="132"/>
              <w:jc w:val="center"/>
              <w:rPr>
                <w:sz w:val="22"/>
              </w:rPr>
            </w:pPr>
            <w:r>
              <w:rPr>
                <w:spacing w:val="-6"/>
                <w:sz w:val="22"/>
              </w:rPr>
              <w:t>评价</w:t>
            </w:r>
          </w:p>
        </w:tc>
        <w:tc>
          <w:tcPr>
            <w:tcW w:w="805" w:type="dxa"/>
            <w:tcBorders>
              <w:top w:val="single" w:color="000000" w:sz="6" w:space="0"/>
              <w:left w:val="single" w:color="000000" w:sz="6" w:space="0"/>
            </w:tcBorders>
          </w:tcPr>
          <w:p w14:paraId="18A396EE">
            <w:pPr>
              <w:pStyle w:val="13"/>
              <w:spacing w:before="8"/>
              <w:rPr>
                <w:b/>
                <w:sz w:val="25"/>
              </w:rPr>
            </w:pPr>
          </w:p>
          <w:p w14:paraId="3F5E4D00">
            <w:pPr>
              <w:pStyle w:val="13"/>
              <w:ind w:left="104"/>
              <w:rPr>
                <w:sz w:val="22"/>
              </w:rPr>
            </w:pPr>
            <w:r>
              <w:rPr>
                <w:spacing w:val="-6"/>
                <w:sz w:val="22"/>
              </w:rPr>
              <w:t>居建</w:t>
            </w:r>
          </w:p>
        </w:tc>
      </w:tr>
    </w:tbl>
    <w:p w14:paraId="19C7AE8D">
      <w:pPr>
        <w:pStyle w:val="4"/>
        <w:spacing w:before="11"/>
        <w:rPr>
          <w:b/>
          <w:sz w:val="10"/>
        </w:rPr>
      </w:pPr>
    </w:p>
    <w:p w14:paraId="76E40EAA">
      <w:pPr>
        <w:spacing w:before="70"/>
        <w:ind w:left="800" w:right="0" w:firstLine="0"/>
        <w:jc w:val="left"/>
        <w:rPr>
          <w:b/>
          <w:sz w:val="21"/>
        </w:rPr>
      </w:pPr>
      <w:r>
        <w:pict>
          <v:group id="docshapegroup362" o:spid="_x0000_s1704" o:spt="203" style="position:absolute;left:0pt;margin-left:84.35pt;margin-top:6.9pt;height:413.6pt;width:426.6pt;mso-position-horizontal-relative:page;z-index:-251496448;mso-width-relative:page;mso-height-relative:page;" coordorigin="1687,138" coordsize="8532,8272">
            <o:lock v:ext="edit"/>
            <v:shape id="docshape363" o:spid="_x0000_s1705" o:spt="75" type="#_x0000_t75" style="position:absolute;left:1817;top:138;height:8272;width:8218;" filled="f" stroked="f" coordsize="21600,21600">
              <v:path/>
              <v:fill on="f" focussize="0,0"/>
              <v:stroke on="f"/>
              <v:imagedata r:id="rId43" o:title=""/>
              <o:lock v:ext="edit" aspectratio="t"/>
            </v:shape>
            <v:shape id="docshape364" o:spid="_x0000_s1706" style="position:absolute;left:1687;top:547;height:1149;width:8532;" filled="f" stroked="t" coordorigin="1687,548" coordsize="8532,1149" path="m1687,553l10219,553m1687,1697l10219,1697m1692,548l1692,1692m10214,548l10214,1692e">
              <v:path arrowok="t"/>
              <v:fill on="f" focussize="0,0"/>
              <v:stroke weight="0.48pt" color="#000000"/>
              <v:imagedata o:title=""/>
              <o:lock v:ext="edit"/>
            </v:shape>
          </v:group>
        </w:pict>
      </w:r>
      <w:r>
        <w:rPr>
          <w:b/>
          <w:spacing w:val="-4"/>
          <w:sz w:val="21"/>
        </w:rPr>
        <w:t>实际提交材料：</w:t>
      </w:r>
    </w:p>
    <w:p w14:paraId="1C1A42E6">
      <w:pPr>
        <w:pStyle w:val="4"/>
        <w:spacing w:before="1"/>
        <w:rPr>
          <w:b/>
        </w:rPr>
      </w:pPr>
    </w:p>
    <w:p w14:paraId="2181E6D7">
      <w:pPr>
        <w:pStyle w:val="4"/>
        <w:spacing w:before="1"/>
        <w:ind w:left="800"/>
      </w:pPr>
      <w:r>
        <w:rPr>
          <w:spacing w:val="-3"/>
        </w:rPr>
        <w:t>结构形体规则性判定报告</w:t>
      </w:r>
    </w:p>
    <w:p w14:paraId="6499A980">
      <w:pPr>
        <w:spacing w:after="0"/>
        <w:sectPr>
          <w:pgSz w:w="11910" w:h="16840"/>
          <w:pgMar w:top="1100" w:right="920" w:bottom="1180" w:left="1000" w:header="878" w:footer="993" w:gutter="0"/>
          <w:cols w:space="720" w:num="1"/>
        </w:sectPr>
      </w:pPr>
    </w:p>
    <w:p w14:paraId="3B9EC7C3">
      <w:pPr>
        <w:pStyle w:val="4"/>
        <w:rPr>
          <w:sz w:val="20"/>
        </w:rPr>
      </w:pPr>
    </w:p>
    <w:p w14:paraId="4A198F5F">
      <w:pPr>
        <w:pStyle w:val="3"/>
        <w:numPr>
          <w:ilvl w:val="2"/>
          <w:numId w:val="4"/>
        </w:numPr>
        <w:tabs>
          <w:tab w:val="left" w:pos="1465"/>
        </w:tabs>
        <w:spacing w:before="66" w:after="0" w:line="292" w:lineRule="auto"/>
        <w:ind w:left="800" w:right="881" w:firstLine="0"/>
        <w:jc w:val="both"/>
      </w:pPr>
      <w:r>
        <w:pict>
          <v:rect id="docshape365" o:spid="_x0000_s1707" o:spt="1" style="position:absolute;left:0pt;margin-left:90pt;margin-top:-13.55pt;height:0.7pt;width:415.3pt;mso-position-horizontal-relative:page;z-index:-251494400;mso-width-relative:page;mso-height-relative:page;" fillcolor="#000000" filled="t" stroked="f" coordsize="21600,21600">
            <v:path/>
            <v:fill on="t" focussize="0,0"/>
            <v:stroke on="f"/>
            <v:imagedata o:title=""/>
            <o:lock v:ext="edit"/>
          </v:rect>
        </w:pict>
      </w:r>
      <w:bookmarkStart w:id="129" w:name="7.1.9建筑造型要素应简约，应无大量装饰性构件，并应符合下列规定：1 住宅建筑"/>
      <w:bookmarkEnd w:id="129"/>
      <w:r>
        <w:rPr>
          <w:spacing w:val="-2"/>
        </w:rPr>
        <w:t>建筑造型要素应简约，应无大量装饰性构件，并应符合下列规定：1</w:t>
      </w:r>
      <w:r>
        <w:rPr>
          <w:spacing w:val="-16"/>
        </w:rPr>
        <w:t xml:space="preserve"> 住</w:t>
      </w:r>
      <w:r>
        <w:rPr>
          <w:spacing w:val="-2"/>
        </w:rPr>
        <w:t>宅</w:t>
      </w:r>
      <w:r>
        <w:rPr>
          <w:spacing w:val="-1"/>
        </w:rPr>
        <w:t xml:space="preserve">建筑的装饰性构件造价占建筑总造价的比例不应大于 </w:t>
      </w:r>
      <w:r>
        <w:t>2%；2</w:t>
      </w:r>
      <w:r>
        <w:rPr>
          <w:spacing w:val="-5"/>
        </w:rPr>
        <w:t xml:space="preserve"> 公共建筑的装饰</w:t>
      </w:r>
      <w:r>
        <w:t>性构件造价占建筑总造价的比例不应大于 1%。</w:t>
      </w:r>
    </w:p>
    <w:p w14:paraId="14A80FD8">
      <w:pPr>
        <w:spacing w:before="147"/>
        <w:ind w:left="800" w:right="0" w:firstLine="0"/>
        <w:jc w:val="left"/>
        <w:rPr>
          <w:b/>
          <w:sz w:val="24"/>
        </w:rPr>
      </w:pPr>
      <w:r>
        <w:rPr>
          <w:rFonts w:ascii="Times New Roman" w:eastAsia="Times New Roman"/>
          <w:b/>
          <w:spacing w:val="-2"/>
          <w:sz w:val="24"/>
        </w:rPr>
        <w:t>1</w:t>
      </w:r>
      <w:r>
        <w:rPr>
          <w:b/>
          <w:spacing w:val="-14"/>
          <w:sz w:val="24"/>
        </w:rPr>
        <w:t>、 达标自评</w:t>
      </w:r>
    </w:p>
    <w:p w14:paraId="2CE6C326">
      <w:pPr>
        <w:pStyle w:val="4"/>
        <w:spacing w:before="219"/>
        <w:ind w:left="800"/>
      </w:pPr>
      <w:r>
        <w:rPr>
          <w:rFonts w:hint="eastAsia" w:ascii="MS UI Gothic" w:hAnsi="MS UI Gothic" w:eastAsia="MS UI Gothic"/>
          <w:spacing w:val="-2"/>
        </w:rPr>
        <w:t>☑</w:t>
      </w:r>
      <w:r>
        <w:rPr>
          <w:spacing w:val="-4"/>
        </w:rPr>
        <w:t>达标；□不达标</w:t>
      </w:r>
    </w:p>
    <w:p w14:paraId="5BBFF1EB">
      <w:pPr>
        <w:pStyle w:val="4"/>
        <w:rPr>
          <w:sz w:val="20"/>
        </w:rPr>
      </w:pPr>
    </w:p>
    <w:p w14:paraId="24CFE698">
      <w:pPr>
        <w:pStyle w:val="4"/>
        <w:rPr>
          <w:sz w:val="25"/>
        </w:rPr>
      </w:pPr>
    </w:p>
    <w:p w14:paraId="3859B486">
      <w:pPr>
        <w:pStyle w:val="3"/>
        <w:rPr>
          <w:rFonts w:hint="eastAsia" w:ascii="宋体" w:eastAsia="宋体"/>
        </w:rPr>
      </w:pPr>
      <w:r>
        <w:drawing>
          <wp:anchor distT="0" distB="0" distL="0" distR="0" simplePos="0" relativeHeight="251821056" behindDoc="1" locked="0" layoutInCell="1" allowOverlap="1">
            <wp:simplePos x="0" y="0"/>
            <wp:positionH relativeFrom="page">
              <wp:posOffset>1153795</wp:posOffset>
            </wp:positionH>
            <wp:positionV relativeFrom="paragraph">
              <wp:posOffset>124460</wp:posOffset>
            </wp:positionV>
            <wp:extent cx="5218430" cy="5252085"/>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ascii="Times New Roman" w:eastAsia="Times New Roman"/>
          <w:spacing w:val="-2"/>
        </w:rPr>
        <w:t>2</w:t>
      </w:r>
      <w:r>
        <w:rPr>
          <w:rFonts w:hint="eastAsia" w:ascii="宋体" w:eastAsia="宋体"/>
          <w:spacing w:val="-14"/>
        </w:rPr>
        <w:t>、 评价要点</w:t>
      </w:r>
    </w:p>
    <w:p w14:paraId="4E9B27C2">
      <w:pPr>
        <w:pStyle w:val="12"/>
        <w:numPr>
          <w:ilvl w:val="3"/>
          <w:numId w:val="4"/>
        </w:numPr>
        <w:tabs>
          <w:tab w:val="left" w:pos="1220"/>
        </w:tabs>
        <w:spacing w:before="88" w:after="0" w:line="240" w:lineRule="auto"/>
        <w:ind w:left="1220" w:right="0" w:hanging="420"/>
        <w:jc w:val="both"/>
        <w:rPr>
          <w:rFonts w:ascii="Wingdings" w:hAnsi="Wingdings" w:eastAsia="Wingdings"/>
          <w:sz w:val="21"/>
        </w:rPr>
      </w:pPr>
      <w:r>
        <w:rPr>
          <w:rFonts w:hint="eastAsia" w:ascii="宋体" w:hAnsi="宋体" w:eastAsia="宋体"/>
          <w:b/>
          <w:spacing w:val="-3"/>
          <w:sz w:val="21"/>
        </w:rPr>
        <w:t>建筑装饰性构件使用</w:t>
      </w:r>
    </w:p>
    <w:p w14:paraId="31C2F914">
      <w:pPr>
        <w:pStyle w:val="4"/>
        <w:spacing w:before="8"/>
        <w:rPr>
          <w:b/>
          <w:sz w:val="18"/>
        </w:rPr>
      </w:pPr>
    </w:p>
    <w:p w14:paraId="3D4B01CB">
      <w:pPr>
        <w:pStyle w:val="4"/>
        <w:spacing w:before="1"/>
        <w:ind w:left="800"/>
      </w:pPr>
      <w:r>
        <w:rPr>
          <w:spacing w:val="-2"/>
        </w:rPr>
        <w:t>本项目是否使用了装饰性构件：</w:t>
      </w:r>
      <w:r>
        <w:rPr>
          <w:rFonts w:hint="eastAsia" w:ascii="MS UI Gothic" w:hAnsi="MS UI Gothic" w:eastAsia="MS UI Gothic"/>
          <w:spacing w:val="-2"/>
        </w:rPr>
        <w:t>☑</w:t>
      </w:r>
      <w:r>
        <w:rPr>
          <w:spacing w:val="-2"/>
        </w:rPr>
        <w:t>是、</w:t>
      </w:r>
      <w:r>
        <w:rPr>
          <w:rFonts w:hint="eastAsia" w:ascii="MS UI Gothic" w:hAnsi="MS UI Gothic" w:eastAsia="MS UI Gothic"/>
          <w:spacing w:val="-2"/>
        </w:rPr>
        <w:t>☐</w:t>
      </w:r>
      <w:r>
        <w:rPr>
          <w:spacing w:val="-6"/>
        </w:rPr>
        <w:t>否；</w:t>
      </w:r>
    </w:p>
    <w:p w14:paraId="72278C7B">
      <w:pPr>
        <w:pStyle w:val="4"/>
        <w:spacing w:before="2"/>
        <w:rPr>
          <w:sz w:val="17"/>
        </w:rPr>
      </w:pPr>
    </w:p>
    <w:p w14:paraId="73F177C5">
      <w:pPr>
        <w:pStyle w:val="4"/>
        <w:tabs>
          <w:tab w:val="left" w:pos="6259"/>
        </w:tabs>
        <w:ind w:left="800"/>
      </w:pPr>
      <w:r>
        <w:t>如果使用了具备功能的装饰性构件，其功能是：</w:t>
      </w:r>
      <w:r>
        <w:rPr>
          <w:rFonts w:ascii="Times New Roman" w:eastAsia="Times New Roman"/>
          <w:spacing w:val="33"/>
          <w:u w:val="single"/>
        </w:rPr>
        <w:t xml:space="preserve">  </w:t>
      </w:r>
      <w:r>
        <w:rPr>
          <w:u w:val="single"/>
        </w:rPr>
        <w:t>装</w:t>
      </w:r>
      <w:r>
        <w:rPr>
          <w:spacing w:val="-10"/>
          <w:u w:val="single"/>
        </w:rPr>
        <w:t>饰</w:t>
      </w:r>
      <w:r>
        <w:rPr>
          <w:u w:val="single"/>
        </w:rPr>
        <w:tab/>
      </w:r>
    </w:p>
    <w:p w14:paraId="41DEBF8C">
      <w:pPr>
        <w:pStyle w:val="4"/>
        <w:spacing w:before="103" w:line="333" w:lineRule="auto"/>
        <w:ind w:left="800" w:right="879"/>
      </w:pPr>
      <w:r>
        <w:t>装饰性构件的造价：</w:t>
      </w:r>
      <w:r>
        <w:rPr>
          <w:rFonts w:ascii="Times New Roman" w:eastAsia="Times New Roman"/>
          <w:u w:val="single"/>
        </w:rPr>
        <w:t>82.02</w:t>
      </w:r>
      <w:r>
        <w:rPr>
          <w:rFonts w:ascii="Times New Roman" w:eastAsia="Times New Roman"/>
          <w:spacing w:val="-7"/>
        </w:rPr>
        <w:t xml:space="preserve"> </w:t>
      </w:r>
      <w:r>
        <w:t>万元，工程总造价：</w:t>
      </w:r>
      <w:r>
        <w:rPr>
          <w:rFonts w:ascii="Times New Roman" w:eastAsia="Times New Roman"/>
          <w:spacing w:val="40"/>
          <w:u w:val="single"/>
        </w:rPr>
        <w:t xml:space="preserve"> </w:t>
      </w:r>
      <w:r>
        <w:rPr>
          <w:rFonts w:ascii="Times New Roman" w:eastAsia="Times New Roman"/>
          <w:u w:val="single"/>
        </w:rPr>
        <w:t>8583.09</w:t>
      </w:r>
      <w:r>
        <w:rPr>
          <w:rFonts w:ascii="Times New Roman" w:eastAsia="Times New Roman"/>
          <w:spacing w:val="-7"/>
        </w:rPr>
        <w:t xml:space="preserve"> </w:t>
      </w:r>
      <w:r>
        <w:t>万元，装饰性构件造价占工程总造价的比例：</w:t>
      </w:r>
      <w:r>
        <w:rPr>
          <w:rFonts w:ascii="Times New Roman" w:eastAsia="Times New Roman"/>
          <w:u w:val="single"/>
        </w:rPr>
        <w:t>0.96</w:t>
      </w:r>
      <w:r>
        <w:rPr>
          <w:rFonts w:ascii="Times New Roman" w:eastAsia="Times New Roman"/>
        </w:rPr>
        <w:t xml:space="preserve"> %</w:t>
      </w:r>
      <w:r>
        <w:t>；</w:t>
      </w:r>
    </w:p>
    <w:p w14:paraId="5194DE80">
      <w:pPr>
        <w:pStyle w:val="4"/>
        <w:tabs>
          <w:tab w:val="left" w:pos="2431"/>
        </w:tabs>
        <w:spacing w:before="138"/>
        <w:ind w:left="800"/>
      </w:pPr>
      <w:r>
        <w:t>女儿墙高度：</w:t>
      </w:r>
      <w:r>
        <w:rPr>
          <w:rFonts w:ascii="Times New Roman" w:hAnsi="Times New Roman" w:eastAsia="Times New Roman"/>
          <w:spacing w:val="41"/>
          <w:u w:val="single"/>
        </w:rPr>
        <w:t xml:space="preserve"> </w:t>
      </w:r>
      <w:r>
        <w:rPr>
          <w:rFonts w:ascii="Times New Roman" w:hAnsi="Times New Roman" w:eastAsia="Times New Roman"/>
          <w:spacing w:val="-10"/>
          <w:u w:val="single"/>
        </w:rPr>
        <w:t>/</w:t>
      </w:r>
      <w:r>
        <w:rPr>
          <w:rFonts w:ascii="Times New Roman" w:hAnsi="Times New Roman" w:eastAsia="Times New Roman"/>
          <w:u w:val="single"/>
        </w:rPr>
        <w:tab/>
      </w:r>
      <w:r>
        <w:rPr>
          <w:spacing w:val="-2"/>
        </w:rPr>
        <w:t>米，是否超过规范要求的</w:t>
      </w:r>
      <w:r>
        <w:rPr>
          <w:spacing w:val="-47"/>
        </w:rPr>
        <w:t xml:space="preserve"> </w:t>
      </w:r>
      <w:r>
        <w:rPr>
          <w:rFonts w:ascii="Times New Roman" w:hAnsi="Times New Roman" w:eastAsia="Times New Roman"/>
          <w:spacing w:val="-2"/>
        </w:rPr>
        <w:t>2</w:t>
      </w:r>
      <w:r>
        <w:rPr>
          <w:rFonts w:ascii="Times New Roman" w:hAnsi="Times New Roman" w:eastAsia="Times New Roman"/>
          <w:spacing w:val="2"/>
        </w:rPr>
        <w:t xml:space="preserve"> </w:t>
      </w:r>
      <w:r>
        <w:rPr>
          <w:spacing w:val="-2"/>
        </w:rPr>
        <w:t>倍：</w:t>
      </w:r>
      <w:r>
        <w:rPr>
          <w:rFonts w:hint="eastAsia" w:ascii="MS UI Gothic" w:hAnsi="MS UI Gothic" w:eastAsia="MS UI Gothic"/>
          <w:spacing w:val="-2"/>
        </w:rPr>
        <w:t>☑</w:t>
      </w:r>
      <w:r>
        <w:rPr>
          <w:spacing w:val="-2"/>
        </w:rPr>
        <w:t>是、</w:t>
      </w:r>
      <w:r>
        <w:rPr>
          <w:rFonts w:hint="eastAsia" w:ascii="MS UI Gothic" w:hAnsi="MS UI Gothic" w:eastAsia="MS UI Gothic"/>
          <w:spacing w:val="-2"/>
        </w:rPr>
        <w:t>☐</w:t>
      </w:r>
      <w:r>
        <w:rPr>
          <w:spacing w:val="-2"/>
        </w:rPr>
        <w:t>否</w:t>
      </w:r>
      <w:r>
        <w:rPr>
          <w:spacing w:val="-10"/>
        </w:rPr>
        <w:t>。</w:t>
      </w:r>
    </w:p>
    <w:p w14:paraId="23D13D3C">
      <w:pPr>
        <w:pStyle w:val="4"/>
        <w:rPr>
          <w:sz w:val="22"/>
        </w:rPr>
      </w:pPr>
    </w:p>
    <w:p w14:paraId="6CBE3763">
      <w:pPr>
        <w:pStyle w:val="4"/>
        <w:spacing w:before="11"/>
        <w:rPr>
          <w:sz w:val="22"/>
        </w:rPr>
      </w:pPr>
    </w:p>
    <w:p w14:paraId="7B1E00DC">
      <w:pPr>
        <w:pStyle w:val="3"/>
        <w:spacing w:after="32"/>
        <w:rPr>
          <w:rFonts w:hint="eastAsia" w:ascii="宋体" w:eastAsia="宋体"/>
        </w:rPr>
      </w:pPr>
      <w:r>
        <w:rPr>
          <w:rFonts w:ascii="Times New Roman" w:eastAsia="Times New Roman"/>
          <w:spacing w:val="-2"/>
        </w:rPr>
        <w:t>3</w:t>
      </w:r>
      <w:r>
        <w:rPr>
          <w:rFonts w:hint="eastAsia" w:ascii="宋体" w:eastAsia="宋体"/>
          <w:spacing w:val="-14"/>
        </w:rPr>
        <w:t>、 证明材料</w: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418"/>
        <w:gridCol w:w="4536"/>
        <w:gridCol w:w="850"/>
        <w:gridCol w:w="851"/>
      </w:tblGrid>
      <w:tr w14:paraId="3C494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1BFABE16">
            <w:pPr>
              <w:pStyle w:val="13"/>
              <w:spacing w:before="16"/>
              <w:ind w:left="108"/>
              <w:rPr>
                <w:b/>
                <w:sz w:val="22"/>
              </w:rPr>
            </w:pPr>
            <w:r>
              <w:rPr>
                <w:b/>
                <w:spacing w:val="-6"/>
                <w:sz w:val="22"/>
              </w:rPr>
              <w:t>专业</w:t>
            </w:r>
          </w:p>
          <w:p w14:paraId="11B784D1">
            <w:pPr>
              <w:pStyle w:val="13"/>
              <w:spacing w:before="30" w:line="276" w:lineRule="exact"/>
              <w:ind w:left="108"/>
              <w:rPr>
                <w:b/>
                <w:sz w:val="22"/>
              </w:rPr>
            </w:pPr>
            <w:r>
              <w:rPr>
                <w:b/>
                <w:spacing w:val="-6"/>
                <w:sz w:val="22"/>
              </w:rPr>
              <w:t>分类</w:t>
            </w:r>
          </w:p>
        </w:tc>
        <w:tc>
          <w:tcPr>
            <w:tcW w:w="1418" w:type="dxa"/>
            <w:tcBorders>
              <w:left w:val="single" w:color="000000" w:sz="6" w:space="0"/>
              <w:bottom w:val="single" w:color="000000" w:sz="6" w:space="0"/>
              <w:right w:val="single" w:color="000000" w:sz="6" w:space="0"/>
            </w:tcBorders>
            <w:shd w:val="clear" w:color="auto" w:fill="DBE4F0"/>
          </w:tcPr>
          <w:p w14:paraId="60444FDE">
            <w:pPr>
              <w:pStyle w:val="13"/>
              <w:spacing w:before="172"/>
              <w:ind w:left="104"/>
              <w:rPr>
                <w:b/>
                <w:sz w:val="22"/>
              </w:rPr>
            </w:pPr>
            <w:r>
              <w:rPr>
                <w:b/>
                <w:spacing w:val="-4"/>
                <w:sz w:val="22"/>
              </w:rPr>
              <w:t>材料名称</w:t>
            </w:r>
          </w:p>
        </w:tc>
        <w:tc>
          <w:tcPr>
            <w:tcW w:w="4536" w:type="dxa"/>
            <w:tcBorders>
              <w:left w:val="single" w:color="000000" w:sz="6" w:space="0"/>
              <w:bottom w:val="single" w:color="000000" w:sz="6" w:space="0"/>
              <w:right w:val="single" w:color="000000" w:sz="6" w:space="0"/>
            </w:tcBorders>
            <w:shd w:val="clear" w:color="auto" w:fill="DBE4F0"/>
          </w:tcPr>
          <w:p w14:paraId="478A6C9F">
            <w:pPr>
              <w:pStyle w:val="13"/>
              <w:spacing w:before="172"/>
              <w:ind w:left="104"/>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12F91357">
            <w:pPr>
              <w:pStyle w:val="13"/>
              <w:spacing w:before="16"/>
              <w:ind w:left="104"/>
              <w:rPr>
                <w:b/>
                <w:sz w:val="22"/>
              </w:rPr>
            </w:pPr>
            <w:r>
              <w:rPr>
                <w:b/>
                <w:spacing w:val="-6"/>
                <w:sz w:val="22"/>
              </w:rPr>
              <w:t>评价</w:t>
            </w:r>
          </w:p>
          <w:p w14:paraId="223B810A">
            <w:pPr>
              <w:pStyle w:val="13"/>
              <w:spacing w:before="30" w:line="276" w:lineRule="exact"/>
              <w:ind w:left="104"/>
              <w:rPr>
                <w:b/>
                <w:sz w:val="22"/>
              </w:rPr>
            </w:pPr>
            <w:r>
              <w:rPr>
                <w:b/>
                <w:spacing w:val="-6"/>
                <w:sz w:val="22"/>
              </w:rPr>
              <w:t>阶段</w:t>
            </w:r>
          </w:p>
        </w:tc>
        <w:tc>
          <w:tcPr>
            <w:tcW w:w="851" w:type="dxa"/>
            <w:tcBorders>
              <w:left w:val="single" w:color="000000" w:sz="6" w:space="0"/>
              <w:bottom w:val="single" w:color="000000" w:sz="6" w:space="0"/>
            </w:tcBorders>
            <w:shd w:val="clear" w:color="auto" w:fill="DBE4F0"/>
          </w:tcPr>
          <w:p w14:paraId="5F5A164D">
            <w:pPr>
              <w:pStyle w:val="13"/>
              <w:spacing w:before="16"/>
              <w:ind w:left="104"/>
              <w:rPr>
                <w:b/>
                <w:sz w:val="22"/>
              </w:rPr>
            </w:pPr>
            <w:r>
              <w:rPr>
                <w:b/>
                <w:spacing w:val="-6"/>
                <w:sz w:val="22"/>
              </w:rPr>
              <w:t>建筑</w:t>
            </w:r>
          </w:p>
          <w:p w14:paraId="49E70933">
            <w:pPr>
              <w:pStyle w:val="13"/>
              <w:spacing w:before="30" w:line="276" w:lineRule="exact"/>
              <w:ind w:left="104"/>
              <w:rPr>
                <w:b/>
                <w:sz w:val="22"/>
              </w:rPr>
            </w:pPr>
            <w:r>
              <w:rPr>
                <w:b/>
                <w:spacing w:val="-6"/>
                <w:sz w:val="22"/>
              </w:rPr>
              <w:t>类型</w:t>
            </w:r>
          </w:p>
        </w:tc>
      </w:tr>
      <w:tr w14:paraId="05EEE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4" w:type="dxa"/>
            <w:vMerge w:val="restart"/>
            <w:tcBorders>
              <w:top w:val="single" w:color="000000" w:sz="6" w:space="0"/>
              <w:bottom w:val="single" w:color="000000" w:sz="6" w:space="0"/>
              <w:right w:val="single" w:color="000000" w:sz="6" w:space="0"/>
            </w:tcBorders>
          </w:tcPr>
          <w:p w14:paraId="700C9002">
            <w:pPr>
              <w:pStyle w:val="13"/>
              <w:rPr>
                <w:b/>
                <w:sz w:val="22"/>
              </w:rPr>
            </w:pPr>
          </w:p>
          <w:p w14:paraId="0461AAD4">
            <w:pPr>
              <w:pStyle w:val="13"/>
              <w:spacing w:before="8"/>
              <w:rPr>
                <w:b/>
                <w:sz w:val="29"/>
              </w:rPr>
            </w:pPr>
          </w:p>
          <w:p w14:paraId="1E7BA234">
            <w:pPr>
              <w:pStyle w:val="13"/>
              <w:spacing w:line="266" w:lineRule="auto"/>
              <w:ind w:left="108" w:right="159"/>
              <w:rPr>
                <w:b/>
                <w:sz w:val="22"/>
              </w:rPr>
            </w:pPr>
            <w:r>
              <w:rPr>
                <w:b/>
                <w:spacing w:val="-6"/>
                <w:sz w:val="22"/>
              </w:rPr>
              <w:t>建筑设计</w:t>
            </w:r>
          </w:p>
        </w:tc>
        <w:tc>
          <w:tcPr>
            <w:tcW w:w="1418" w:type="dxa"/>
            <w:tcBorders>
              <w:top w:val="single" w:color="000000" w:sz="6" w:space="0"/>
              <w:left w:val="single" w:color="000000" w:sz="6" w:space="0"/>
              <w:bottom w:val="single" w:color="000000" w:sz="6" w:space="0"/>
              <w:right w:val="single" w:color="000000" w:sz="6" w:space="0"/>
            </w:tcBorders>
          </w:tcPr>
          <w:p w14:paraId="2A1CE4F5">
            <w:pPr>
              <w:pStyle w:val="13"/>
              <w:spacing w:before="16" w:line="276" w:lineRule="exact"/>
              <w:ind w:left="104"/>
              <w:rPr>
                <w:b/>
                <w:sz w:val="22"/>
              </w:rPr>
            </w:pPr>
            <w:r>
              <w:rPr>
                <w:b/>
                <w:spacing w:val="-4"/>
                <w:sz w:val="22"/>
              </w:rPr>
              <w:t>建筑立面图</w:t>
            </w:r>
          </w:p>
        </w:tc>
        <w:tc>
          <w:tcPr>
            <w:tcW w:w="4536" w:type="dxa"/>
            <w:tcBorders>
              <w:top w:val="single" w:color="000000" w:sz="6" w:space="0"/>
              <w:left w:val="single" w:color="000000" w:sz="6" w:space="0"/>
              <w:bottom w:val="single" w:color="000000" w:sz="6" w:space="0"/>
              <w:right w:val="single" w:color="000000" w:sz="6" w:space="0"/>
            </w:tcBorders>
          </w:tcPr>
          <w:p w14:paraId="12B9AE95">
            <w:pPr>
              <w:pStyle w:val="13"/>
              <w:spacing w:before="16" w:line="276" w:lineRule="exact"/>
              <w:ind w:left="104"/>
              <w:rPr>
                <w:sz w:val="22"/>
              </w:rPr>
            </w:pPr>
            <w:r>
              <w:rPr>
                <w:spacing w:val="-3"/>
                <w:sz w:val="22"/>
              </w:rPr>
              <w:t>体现女儿墙的高度及立面装饰性构件的位置</w:t>
            </w:r>
          </w:p>
        </w:tc>
        <w:tc>
          <w:tcPr>
            <w:tcW w:w="850" w:type="dxa"/>
            <w:tcBorders>
              <w:top w:val="single" w:color="000000" w:sz="6" w:space="0"/>
              <w:left w:val="single" w:color="000000" w:sz="6" w:space="0"/>
              <w:bottom w:val="single" w:color="000000" w:sz="6" w:space="0"/>
              <w:right w:val="single" w:color="000000" w:sz="6" w:space="0"/>
            </w:tcBorders>
          </w:tcPr>
          <w:p w14:paraId="7ECAA5B3">
            <w:pPr>
              <w:pStyle w:val="13"/>
              <w:spacing w:before="16" w:line="276"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20B99A9B">
            <w:pPr>
              <w:pStyle w:val="13"/>
              <w:spacing w:before="16" w:line="276" w:lineRule="exact"/>
              <w:ind w:left="104"/>
              <w:rPr>
                <w:sz w:val="22"/>
              </w:rPr>
            </w:pPr>
            <w:r>
              <w:rPr>
                <w:spacing w:val="-6"/>
                <w:sz w:val="22"/>
              </w:rPr>
              <w:t>居建</w:t>
            </w:r>
          </w:p>
        </w:tc>
      </w:tr>
      <w:tr w14:paraId="7534E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vMerge w:val="continue"/>
            <w:tcBorders>
              <w:top w:val="nil"/>
              <w:bottom w:val="single" w:color="000000" w:sz="6" w:space="0"/>
              <w:right w:val="single" w:color="000000" w:sz="6" w:space="0"/>
            </w:tcBorders>
          </w:tcPr>
          <w:p w14:paraId="70CAA72A">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14:paraId="7698B81D">
            <w:pPr>
              <w:pStyle w:val="13"/>
              <w:spacing w:before="171"/>
              <w:ind w:left="104"/>
              <w:rPr>
                <w:b/>
                <w:sz w:val="22"/>
              </w:rPr>
            </w:pPr>
            <w:r>
              <w:rPr>
                <w:b/>
                <w:spacing w:val="-4"/>
                <w:sz w:val="22"/>
              </w:rPr>
              <w:t>建筑剖面图</w:t>
            </w:r>
          </w:p>
        </w:tc>
        <w:tc>
          <w:tcPr>
            <w:tcW w:w="4536" w:type="dxa"/>
            <w:tcBorders>
              <w:top w:val="single" w:color="000000" w:sz="6" w:space="0"/>
              <w:left w:val="single" w:color="000000" w:sz="6" w:space="0"/>
              <w:bottom w:val="single" w:color="000000" w:sz="6" w:space="0"/>
              <w:right w:val="single" w:color="000000" w:sz="6" w:space="0"/>
            </w:tcBorders>
          </w:tcPr>
          <w:p w14:paraId="2DEB43A2">
            <w:pPr>
              <w:pStyle w:val="13"/>
              <w:spacing w:before="15"/>
              <w:ind w:left="104"/>
              <w:rPr>
                <w:sz w:val="22"/>
              </w:rPr>
            </w:pPr>
            <w:r>
              <w:rPr>
                <w:spacing w:val="-3"/>
                <w:sz w:val="22"/>
              </w:rPr>
              <w:t>应体现女儿墙的高度及立面装饰性构件的位</w:t>
            </w:r>
          </w:p>
          <w:p w14:paraId="07837A7B">
            <w:pPr>
              <w:pStyle w:val="13"/>
              <w:spacing w:before="30" w:line="277" w:lineRule="exact"/>
              <w:ind w:left="104"/>
              <w:rPr>
                <w:sz w:val="22"/>
              </w:rPr>
            </w:pPr>
            <w:r>
              <w:rPr>
                <w:spacing w:val="-4"/>
                <w:sz w:val="22"/>
              </w:rPr>
              <w:t>置、尺寸</w:t>
            </w:r>
          </w:p>
        </w:tc>
        <w:tc>
          <w:tcPr>
            <w:tcW w:w="850" w:type="dxa"/>
            <w:tcBorders>
              <w:top w:val="single" w:color="000000" w:sz="6" w:space="0"/>
              <w:left w:val="single" w:color="000000" w:sz="6" w:space="0"/>
              <w:bottom w:val="single" w:color="000000" w:sz="6" w:space="0"/>
              <w:right w:val="single" w:color="000000" w:sz="6" w:space="0"/>
            </w:tcBorders>
          </w:tcPr>
          <w:p w14:paraId="035F83EA">
            <w:pPr>
              <w:pStyle w:val="13"/>
              <w:spacing w:before="171"/>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264BB77E">
            <w:pPr>
              <w:pStyle w:val="13"/>
              <w:spacing w:before="171"/>
              <w:ind w:left="104"/>
              <w:rPr>
                <w:sz w:val="22"/>
              </w:rPr>
            </w:pPr>
            <w:r>
              <w:rPr>
                <w:spacing w:val="-6"/>
                <w:sz w:val="22"/>
              </w:rPr>
              <w:t>居建</w:t>
            </w:r>
          </w:p>
        </w:tc>
      </w:tr>
      <w:tr w14:paraId="6AF1D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4" w:type="dxa"/>
            <w:vMerge w:val="continue"/>
            <w:tcBorders>
              <w:top w:val="nil"/>
              <w:bottom w:val="single" w:color="000000" w:sz="6" w:space="0"/>
              <w:right w:val="single" w:color="000000" w:sz="6" w:space="0"/>
            </w:tcBorders>
          </w:tcPr>
          <w:p w14:paraId="79CF4118">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14:paraId="219D3E71">
            <w:pPr>
              <w:pStyle w:val="13"/>
              <w:spacing w:before="17" w:line="275" w:lineRule="exact"/>
              <w:ind w:left="104"/>
              <w:rPr>
                <w:b/>
                <w:sz w:val="22"/>
              </w:rPr>
            </w:pPr>
            <w:r>
              <w:rPr>
                <w:b/>
                <w:spacing w:val="-4"/>
                <w:sz w:val="22"/>
              </w:rPr>
              <w:t>建筑效果图</w:t>
            </w:r>
          </w:p>
        </w:tc>
        <w:tc>
          <w:tcPr>
            <w:tcW w:w="4536" w:type="dxa"/>
            <w:tcBorders>
              <w:top w:val="single" w:color="000000" w:sz="6" w:space="0"/>
              <w:left w:val="single" w:color="000000" w:sz="6" w:space="0"/>
              <w:bottom w:val="single" w:color="000000" w:sz="6" w:space="0"/>
              <w:right w:val="single" w:color="000000" w:sz="6" w:space="0"/>
            </w:tcBorders>
          </w:tcPr>
          <w:p w14:paraId="37B859DA">
            <w:pPr>
              <w:pStyle w:val="13"/>
              <w:spacing w:before="17" w:line="275" w:lineRule="exact"/>
              <w:ind w:left="104"/>
              <w:rPr>
                <w:sz w:val="22"/>
              </w:rPr>
            </w:pPr>
            <w:r>
              <w:rPr>
                <w:spacing w:val="-3"/>
                <w:sz w:val="22"/>
              </w:rPr>
              <w:t>应体现建筑造型及装饰性构件</w:t>
            </w:r>
          </w:p>
        </w:tc>
        <w:tc>
          <w:tcPr>
            <w:tcW w:w="850" w:type="dxa"/>
            <w:tcBorders>
              <w:top w:val="single" w:color="000000" w:sz="6" w:space="0"/>
              <w:left w:val="single" w:color="000000" w:sz="6" w:space="0"/>
              <w:bottom w:val="single" w:color="000000" w:sz="6" w:space="0"/>
              <w:right w:val="single" w:color="000000" w:sz="6" w:space="0"/>
            </w:tcBorders>
          </w:tcPr>
          <w:p w14:paraId="6A929DBB">
            <w:pPr>
              <w:pStyle w:val="13"/>
              <w:spacing w:before="17" w:line="275"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21E2F344">
            <w:pPr>
              <w:pStyle w:val="13"/>
              <w:spacing w:before="17" w:line="275" w:lineRule="exact"/>
              <w:ind w:left="104"/>
              <w:rPr>
                <w:sz w:val="22"/>
              </w:rPr>
            </w:pPr>
            <w:r>
              <w:rPr>
                <w:spacing w:val="-6"/>
                <w:sz w:val="22"/>
              </w:rPr>
              <w:t>居建</w:t>
            </w:r>
          </w:p>
        </w:tc>
      </w:tr>
      <w:tr w14:paraId="14B32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vMerge w:val="continue"/>
            <w:tcBorders>
              <w:top w:val="nil"/>
              <w:bottom w:val="single" w:color="000000" w:sz="6" w:space="0"/>
              <w:right w:val="single" w:color="000000" w:sz="6" w:space="0"/>
            </w:tcBorders>
          </w:tcPr>
          <w:p w14:paraId="2D8D4EB6">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14:paraId="4021BC15">
            <w:pPr>
              <w:pStyle w:val="13"/>
              <w:spacing w:before="172"/>
              <w:ind w:left="104"/>
              <w:rPr>
                <w:b/>
                <w:sz w:val="22"/>
              </w:rPr>
            </w:pPr>
            <w:r>
              <w:rPr>
                <w:b/>
                <w:spacing w:val="-4"/>
                <w:sz w:val="22"/>
              </w:rPr>
              <w:t>建筑平面图</w:t>
            </w:r>
          </w:p>
        </w:tc>
        <w:tc>
          <w:tcPr>
            <w:tcW w:w="4536" w:type="dxa"/>
            <w:tcBorders>
              <w:top w:val="single" w:color="000000" w:sz="6" w:space="0"/>
              <w:left w:val="single" w:color="000000" w:sz="6" w:space="0"/>
              <w:bottom w:val="single" w:color="000000" w:sz="6" w:space="0"/>
              <w:right w:val="single" w:color="000000" w:sz="6" w:space="0"/>
            </w:tcBorders>
          </w:tcPr>
          <w:p w14:paraId="22EE9030">
            <w:pPr>
              <w:pStyle w:val="13"/>
              <w:spacing w:before="16"/>
              <w:ind w:left="104"/>
              <w:rPr>
                <w:sz w:val="22"/>
              </w:rPr>
            </w:pPr>
            <w:r>
              <w:rPr>
                <w:spacing w:val="-3"/>
                <w:sz w:val="22"/>
              </w:rPr>
              <w:t>应体现所有女儿墙的高度及所有装饰性构件</w:t>
            </w:r>
          </w:p>
          <w:p w14:paraId="1D20903F">
            <w:pPr>
              <w:pStyle w:val="13"/>
              <w:spacing w:before="30" w:line="276" w:lineRule="exact"/>
              <w:ind w:left="104"/>
              <w:rPr>
                <w:sz w:val="22"/>
              </w:rPr>
            </w:pPr>
            <w:r>
              <w:rPr>
                <w:spacing w:val="-3"/>
                <w:sz w:val="22"/>
              </w:rPr>
              <w:t>的位置、尺寸和构造</w:t>
            </w:r>
          </w:p>
        </w:tc>
        <w:tc>
          <w:tcPr>
            <w:tcW w:w="850" w:type="dxa"/>
            <w:tcBorders>
              <w:top w:val="single" w:color="000000" w:sz="6" w:space="0"/>
              <w:left w:val="single" w:color="000000" w:sz="6" w:space="0"/>
              <w:bottom w:val="single" w:color="000000" w:sz="6" w:space="0"/>
              <w:right w:val="single" w:color="000000" w:sz="6" w:space="0"/>
            </w:tcBorders>
          </w:tcPr>
          <w:p w14:paraId="05C6A2CC">
            <w:pPr>
              <w:pStyle w:val="13"/>
              <w:spacing w:before="172"/>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41A87671">
            <w:pPr>
              <w:pStyle w:val="13"/>
              <w:spacing w:before="172"/>
              <w:ind w:left="104"/>
              <w:rPr>
                <w:sz w:val="22"/>
              </w:rPr>
            </w:pPr>
            <w:r>
              <w:rPr>
                <w:spacing w:val="-6"/>
                <w:sz w:val="22"/>
              </w:rPr>
              <w:t>居建</w:t>
            </w:r>
          </w:p>
        </w:tc>
      </w:tr>
      <w:tr w14:paraId="7654F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restart"/>
            <w:tcBorders>
              <w:top w:val="single" w:color="000000" w:sz="6" w:space="0"/>
              <w:bottom w:val="single" w:color="000000" w:sz="6" w:space="0"/>
              <w:right w:val="single" w:color="000000" w:sz="6" w:space="0"/>
            </w:tcBorders>
          </w:tcPr>
          <w:p w14:paraId="76563F50">
            <w:pPr>
              <w:pStyle w:val="13"/>
              <w:rPr>
                <w:b/>
                <w:sz w:val="22"/>
              </w:rPr>
            </w:pPr>
          </w:p>
          <w:p w14:paraId="4CEDEB6A">
            <w:pPr>
              <w:pStyle w:val="13"/>
              <w:rPr>
                <w:b/>
                <w:sz w:val="22"/>
              </w:rPr>
            </w:pPr>
          </w:p>
          <w:p w14:paraId="7067A7B3">
            <w:pPr>
              <w:pStyle w:val="13"/>
              <w:rPr>
                <w:b/>
                <w:sz w:val="22"/>
              </w:rPr>
            </w:pPr>
          </w:p>
          <w:p w14:paraId="77162871">
            <w:pPr>
              <w:pStyle w:val="13"/>
              <w:rPr>
                <w:b/>
                <w:sz w:val="22"/>
              </w:rPr>
            </w:pPr>
          </w:p>
          <w:p w14:paraId="26EBC63D">
            <w:pPr>
              <w:pStyle w:val="13"/>
              <w:rPr>
                <w:b/>
                <w:sz w:val="22"/>
              </w:rPr>
            </w:pPr>
          </w:p>
          <w:p w14:paraId="3F76AF2F">
            <w:pPr>
              <w:pStyle w:val="13"/>
              <w:spacing w:before="12"/>
              <w:rPr>
                <w:b/>
                <w:sz w:val="15"/>
              </w:rPr>
            </w:pPr>
          </w:p>
          <w:p w14:paraId="7FE9855A">
            <w:pPr>
              <w:pStyle w:val="13"/>
              <w:spacing w:line="266" w:lineRule="auto"/>
              <w:ind w:left="108" w:right="159"/>
              <w:rPr>
                <w:b/>
                <w:sz w:val="22"/>
              </w:rPr>
            </w:pPr>
            <w:r>
              <w:rPr>
                <w:b/>
                <w:spacing w:val="-6"/>
                <w:sz w:val="22"/>
              </w:rPr>
              <w:t>结构设计</w:t>
            </w:r>
          </w:p>
        </w:tc>
        <w:tc>
          <w:tcPr>
            <w:tcW w:w="1418" w:type="dxa"/>
            <w:tcBorders>
              <w:top w:val="single" w:color="000000" w:sz="6" w:space="0"/>
              <w:left w:val="single" w:color="000000" w:sz="6" w:space="0"/>
              <w:bottom w:val="single" w:color="000000" w:sz="6" w:space="0"/>
              <w:right w:val="single" w:color="000000" w:sz="6" w:space="0"/>
            </w:tcBorders>
          </w:tcPr>
          <w:p w14:paraId="5E53634A">
            <w:pPr>
              <w:pStyle w:val="13"/>
              <w:spacing w:before="16"/>
              <w:ind w:left="104"/>
              <w:rPr>
                <w:b/>
                <w:sz w:val="22"/>
              </w:rPr>
            </w:pPr>
            <w:r>
              <w:rPr>
                <w:b/>
                <w:spacing w:val="-4"/>
                <w:sz w:val="22"/>
              </w:rPr>
              <w:t>结构平面布</w:t>
            </w:r>
          </w:p>
          <w:p w14:paraId="696BD1B8">
            <w:pPr>
              <w:pStyle w:val="13"/>
              <w:spacing w:before="30" w:line="276" w:lineRule="exact"/>
              <w:ind w:left="104"/>
              <w:rPr>
                <w:b/>
                <w:sz w:val="22"/>
              </w:rPr>
            </w:pPr>
            <w:r>
              <w:rPr>
                <w:b/>
                <w:spacing w:val="-6"/>
                <w:sz w:val="22"/>
              </w:rPr>
              <w:t>置图</w:t>
            </w:r>
          </w:p>
        </w:tc>
        <w:tc>
          <w:tcPr>
            <w:tcW w:w="4536" w:type="dxa"/>
            <w:tcBorders>
              <w:top w:val="single" w:color="000000" w:sz="6" w:space="0"/>
              <w:left w:val="single" w:color="000000" w:sz="6" w:space="0"/>
              <w:bottom w:val="single" w:color="000000" w:sz="6" w:space="0"/>
              <w:right w:val="single" w:color="000000" w:sz="6" w:space="0"/>
            </w:tcBorders>
          </w:tcPr>
          <w:p w14:paraId="2F1706CC">
            <w:pPr>
              <w:pStyle w:val="13"/>
              <w:spacing w:before="172"/>
              <w:ind w:left="104"/>
              <w:rPr>
                <w:sz w:val="22"/>
              </w:rPr>
            </w:pPr>
            <w:r>
              <w:rPr>
                <w:spacing w:val="-3"/>
                <w:sz w:val="22"/>
              </w:rPr>
              <w:t>应体现装饰性构件的位置、尺寸、构造</w:t>
            </w:r>
          </w:p>
        </w:tc>
        <w:tc>
          <w:tcPr>
            <w:tcW w:w="850" w:type="dxa"/>
            <w:tcBorders>
              <w:top w:val="single" w:color="000000" w:sz="6" w:space="0"/>
              <w:left w:val="single" w:color="000000" w:sz="6" w:space="0"/>
              <w:bottom w:val="single" w:color="000000" w:sz="6" w:space="0"/>
              <w:right w:val="single" w:color="000000" w:sz="6" w:space="0"/>
            </w:tcBorders>
          </w:tcPr>
          <w:p w14:paraId="3C67FA6A">
            <w:pPr>
              <w:pStyle w:val="13"/>
              <w:spacing w:before="172"/>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38D15D22">
            <w:pPr>
              <w:pStyle w:val="13"/>
              <w:spacing w:before="172"/>
              <w:ind w:left="104"/>
              <w:rPr>
                <w:sz w:val="22"/>
              </w:rPr>
            </w:pPr>
            <w:r>
              <w:rPr>
                <w:spacing w:val="-6"/>
                <w:sz w:val="22"/>
              </w:rPr>
              <w:t>居建</w:t>
            </w:r>
          </w:p>
        </w:tc>
      </w:tr>
      <w:tr w14:paraId="5B9BA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vMerge w:val="continue"/>
            <w:tcBorders>
              <w:top w:val="nil"/>
              <w:bottom w:val="single" w:color="000000" w:sz="6" w:space="0"/>
              <w:right w:val="single" w:color="000000" w:sz="6" w:space="0"/>
            </w:tcBorders>
          </w:tcPr>
          <w:p w14:paraId="2E43AF9B">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14:paraId="0597A9FB">
            <w:pPr>
              <w:pStyle w:val="13"/>
              <w:spacing w:before="15"/>
              <w:ind w:left="104"/>
              <w:rPr>
                <w:b/>
                <w:sz w:val="22"/>
              </w:rPr>
            </w:pPr>
            <w:r>
              <w:rPr>
                <w:b/>
                <w:spacing w:val="-4"/>
                <w:sz w:val="22"/>
              </w:rPr>
              <w:t>梁设计图及</w:t>
            </w:r>
          </w:p>
          <w:p w14:paraId="050EF01D">
            <w:pPr>
              <w:pStyle w:val="13"/>
              <w:spacing w:before="30" w:line="277" w:lineRule="exact"/>
              <w:ind w:left="104"/>
              <w:rPr>
                <w:b/>
                <w:sz w:val="22"/>
              </w:rPr>
            </w:pPr>
            <w:r>
              <w:rPr>
                <w:b/>
                <w:spacing w:val="-4"/>
                <w:sz w:val="22"/>
              </w:rPr>
              <w:t>结构详图</w:t>
            </w:r>
          </w:p>
        </w:tc>
        <w:tc>
          <w:tcPr>
            <w:tcW w:w="4536" w:type="dxa"/>
            <w:tcBorders>
              <w:top w:val="single" w:color="000000" w:sz="6" w:space="0"/>
              <w:left w:val="single" w:color="000000" w:sz="6" w:space="0"/>
              <w:bottom w:val="single" w:color="000000" w:sz="6" w:space="0"/>
              <w:right w:val="single" w:color="000000" w:sz="6" w:space="0"/>
            </w:tcBorders>
          </w:tcPr>
          <w:p w14:paraId="2CC992C4">
            <w:pPr>
              <w:pStyle w:val="13"/>
              <w:spacing w:before="171"/>
              <w:ind w:left="104"/>
              <w:rPr>
                <w:sz w:val="22"/>
              </w:rPr>
            </w:pPr>
            <w:r>
              <w:rPr>
                <w:spacing w:val="-3"/>
                <w:sz w:val="22"/>
              </w:rPr>
              <w:t>应体现装饰性构件的位置、尺寸、构造</w:t>
            </w:r>
          </w:p>
        </w:tc>
        <w:tc>
          <w:tcPr>
            <w:tcW w:w="850" w:type="dxa"/>
            <w:tcBorders>
              <w:top w:val="single" w:color="000000" w:sz="6" w:space="0"/>
              <w:left w:val="single" w:color="000000" w:sz="6" w:space="0"/>
              <w:bottom w:val="single" w:color="000000" w:sz="6" w:space="0"/>
              <w:right w:val="single" w:color="000000" w:sz="6" w:space="0"/>
            </w:tcBorders>
          </w:tcPr>
          <w:p w14:paraId="740FBBB5">
            <w:pPr>
              <w:pStyle w:val="13"/>
              <w:spacing w:before="171"/>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5F3D459F">
            <w:pPr>
              <w:pStyle w:val="13"/>
              <w:spacing w:before="171"/>
              <w:ind w:left="104"/>
              <w:rPr>
                <w:sz w:val="22"/>
              </w:rPr>
            </w:pPr>
            <w:r>
              <w:rPr>
                <w:spacing w:val="-6"/>
                <w:sz w:val="22"/>
              </w:rPr>
              <w:t>居建</w:t>
            </w:r>
          </w:p>
        </w:tc>
      </w:tr>
      <w:tr w14:paraId="62C6D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bottom w:val="single" w:color="000000" w:sz="6" w:space="0"/>
              <w:right w:val="single" w:color="000000" w:sz="6" w:space="0"/>
            </w:tcBorders>
          </w:tcPr>
          <w:p w14:paraId="2FA0C055">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14:paraId="4C9637B8">
            <w:pPr>
              <w:pStyle w:val="13"/>
              <w:spacing w:before="17"/>
              <w:ind w:left="104"/>
              <w:rPr>
                <w:b/>
                <w:sz w:val="22"/>
              </w:rPr>
            </w:pPr>
            <w:r>
              <w:rPr>
                <w:b/>
                <w:spacing w:val="-4"/>
                <w:sz w:val="22"/>
              </w:rPr>
              <w:t>柱设计图及</w:t>
            </w:r>
          </w:p>
          <w:p w14:paraId="2F45B20C">
            <w:pPr>
              <w:pStyle w:val="13"/>
              <w:spacing w:before="30" w:line="275" w:lineRule="exact"/>
              <w:ind w:left="104"/>
              <w:rPr>
                <w:b/>
                <w:sz w:val="22"/>
              </w:rPr>
            </w:pPr>
            <w:r>
              <w:rPr>
                <w:b/>
                <w:spacing w:val="-4"/>
                <w:sz w:val="22"/>
              </w:rPr>
              <w:t>结构详图</w:t>
            </w:r>
          </w:p>
        </w:tc>
        <w:tc>
          <w:tcPr>
            <w:tcW w:w="4536" w:type="dxa"/>
            <w:tcBorders>
              <w:top w:val="single" w:color="000000" w:sz="6" w:space="0"/>
              <w:left w:val="single" w:color="000000" w:sz="6" w:space="0"/>
              <w:bottom w:val="single" w:color="000000" w:sz="6" w:space="0"/>
              <w:right w:val="single" w:color="000000" w:sz="6" w:space="0"/>
            </w:tcBorders>
          </w:tcPr>
          <w:p w14:paraId="79CF681D">
            <w:pPr>
              <w:pStyle w:val="13"/>
              <w:spacing w:before="17"/>
              <w:ind w:left="104"/>
              <w:rPr>
                <w:sz w:val="22"/>
              </w:rPr>
            </w:pPr>
            <w:r>
              <w:rPr>
                <w:spacing w:val="-3"/>
                <w:sz w:val="22"/>
              </w:rPr>
              <w:t>应体现女儿墙详图及所有装饰性构件的位置、</w:t>
            </w:r>
          </w:p>
          <w:p w14:paraId="618C595D">
            <w:pPr>
              <w:pStyle w:val="13"/>
              <w:spacing w:before="30" w:line="275" w:lineRule="exact"/>
              <w:ind w:left="104"/>
              <w:rPr>
                <w:sz w:val="22"/>
              </w:rPr>
            </w:pPr>
            <w:r>
              <w:rPr>
                <w:spacing w:val="-4"/>
                <w:sz w:val="22"/>
              </w:rPr>
              <w:t>尺寸、构造</w:t>
            </w:r>
          </w:p>
        </w:tc>
        <w:tc>
          <w:tcPr>
            <w:tcW w:w="850" w:type="dxa"/>
            <w:tcBorders>
              <w:top w:val="single" w:color="000000" w:sz="6" w:space="0"/>
              <w:left w:val="single" w:color="000000" w:sz="6" w:space="0"/>
              <w:bottom w:val="single" w:color="000000" w:sz="6" w:space="0"/>
              <w:right w:val="single" w:color="000000" w:sz="6" w:space="0"/>
            </w:tcBorders>
          </w:tcPr>
          <w:p w14:paraId="0105F807">
            <w:pPr>
              <w:pStyle w:val="13"/>
              <w:spacing w:before="173"/>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5DA71E22">
            <w:pPr>
              <w:pStyle w:val="13"/>
              <w:spacing w:before="173"/>
              <w:ind w:left="104"/>
              <w:rPr>
                <w:sz w:val="22"/>
              </w:rPr>
            </w:pPr>
            <w:r>
              <w:rPr>
                <w:spacing w:val="-6"/>
                <w:sz w:val="22"/>
              </w:rPr>
              <w:t>居建</w:t>
            </w:r>
          </w:p>
        </w:tc>
      </w:tr>
      <w:tr w14:paraId="35C2A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vMerge w:val="continue"/>
            <w:tcBorders>
              <w:top w:val="nil"/>
              <w:bottom w:val="single" w:color="000000" w:sz="6" w:space="0"/>
              <w:right w:val="single" w:color="000000" w:sz="6" w:space="0"/>
            </w:tcBorders>
          </w:tcPr>
          <w:p w14:paraId="75465E3F">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14:paraId="3BC305FB">
            <w:pPr>
              <w:pStyle w:val="13"/>
              <w:spacing w:before="16"/>
              <w:ind w:left="104"/>
              <w:rPr>
                <w:b/>
                <w:sz w:val="22"/>
              </w:rPr>
            </w:pPr>
            <w:r>
              <w:rPr>
                <w:b/>
                <w:spacing w:val="-4"/>
                <w:sz w:val="22"/>
              </w:rPr>
              <w:t>墙设计图及</w:t>
            </w:r>
          </w:p>
          <w:p w14:paraId="4E713B55">
            <w:pPr>
              <w:pStyle w:val="13"/>
              <w:spacing w:before="30" w:line="276" w:lineRule="exact"/>
              <w:ind w:left="104"/>
              <w:rPr>
                <w:b/>
                <w:sz w:val="22"/>
              </w:rPr>
            </w:pPr>
            <w:r>
              <w:rPr>
                <w:b/>
                <w:spacing w:val="-4"/>
                <w:sz w:val="22"/>
              </w:rPr>
              <w:t>结构详图</w:t>
            </w:r>
          </w:p>
        </w:tc>
        <w:tc>
          <w:tcPr>
            <w:tcW w:w="4536" w:type="dxa"/>
            <w:tcBorders>
              <w:top w:val="single" w:color="000000" w:sz="6" w:space="0"/>
              <w:left w:val="single" w:color="000000" w:sz="6" w:space="0"/>
              <w:bottom w:val="single" w:color="000000" w:sz="6" w:space="0"/>
              <w:right w:val="single" w:color="000000" w:sz="6" w:space="0"/>
            </w:tcBorders>
          </w:tcPr>
          <w:p w14:paraId="4FF979A1">
            <w:pPr>
              <w:pStyle w:val="13"/>
              <w:spacing w:before="16"/>
              <w:ind w:left="104"/>
              <w:rPr>
                <w:sz w:val="22"/>
              </w:rPr>
            </w:pPr>
            <w:r>
              <w:rPr>
                <w:spacing w:val="-3"/>
                <w:sz w:val="22"/>
              </w:rPr>
              <w:t>应体现女儿墙详图及所有装饰性构件的位置、</w:t>
            </w:r>
          </w:p>
          <w:p w14:paraId="30AA8D7B">
            <w:pPr>
              <w:pStyle w:val="13"/>
              <w:spacing w:before="30" w:line="276" w:lineRule="exact"/>
              <w:ind w:left="104"/>
              <w:rPr>
                <w:sz w:val="22"/>
              </w:rPr>
            </w:pPr>
            <w:r>
              <w:rPr>
                <w:spacing w:val="-4"/>
                <w:sz w:val="22"/>
              </w:rPr>
              <w:t>尺寸、构造</w:t>
            </w:r>
          </w:p>
        </w:tc>
        <w:tc>
          <w:tcPr>
            <w:tcW w:w="850" w:type="dxa"/>
            <w:tcBorders>
              <w:top w:val="single" w:color="000000" w:sz="6" w:space="0"/>
              <w:left w:val="single" w:color="000000" w:sz="6" w:space="0"/>
              <w:bottom w:val="single" w:color="000000" w:sz="6" w:space="0"/>
              <w:right w:val="single" w:color="000000" w:sz="6" w:space="0"/>
            </w:tcBorders>
          </w:tcPr>
          <w:p w14:paraId="7CE45BA3">
            <w:pPr>
              <w:pStyle w:val="13"/>
              <w:spacing w:before="172"/>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1080037C">
            <w:pPr>
              <w:pStyle w:val="13"/>
              <w:spacing w:before="172"/>
              <w:ind w:left="104"/>
              <w:rPr>
                <w:sz w:val="22"/>
              </w:rPr>
            </w:pPr>
            <w:r>
              <w:rPr>
                <w:spacing w:val="-6"/>
                <w:sz w:val="22"/>
              </w:rPr>
              <w:t>居建</w:t>
            </w:r>
          </w:p>
        </w:tc>
      </w:tr>
      <w:tr w14:paraId="279E8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bottom w:val="single" w:color="000000" w:sz="6" w:space="0"/>
              <w:right w:val="single" w:color="000000" w:sz="6" w:space="0"/>
            </w:tcBorders>
          </w:tcPr>
          <w:p w14:paraId="71BC8985">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14:paraId="52D3D665">
            <w:pPr>
              <w:pStyle w:val="13"/>
              <w:spacing w:before="16"/>
              <w:ind w:left="104"/>
              <w:rPr>
                <w:b/>
                <w:sz w:val="22"/>
              </w:rPr>
            </w:pPr>
            <w:r>
              <w:rPr>
                <w:b/>
                <w:spacing w:val="-4"/>
                <w:sz w:val="22"/>
              </w:rPr>
              <w:t>板设计图及</w:t>
            </w:r>
          </w:p>
          <w:p w14:paraId="20E5F9C9">
            <w:pPr>
              <w:pStyle w:val="13"/>
              <w:spacing w:before="30" w:line="276" w:lineRule="exact"/>
              <w:ind w:left="104"/>
              <w:rPr>
                <w:b/>
                <w:sz w:val="22"/>
              </w:rPr>
            </w:pPr>
            <w:r>
              <w:rPr>
                <w:b/>
                <w:spacing w:val="-4"/>
                <w:sz w:val="22"/>
              </w:rPr>
              <w:t>结构详图</w:t>
            </w:r>
          </w:p>
        </w:tc>
        <w:tc>
          <w:tcPr>
            <w:tcW w:w="4536" w:type="dxa"/>
            <w:tcBorders>
              <w:top w:val="single" w:color="000000" w:sz="6" w:space="0"/>
              <w:left w:val="single" w:color="000000" w:sz="6" w:space="0"/>
              <w:bottom w:val="single" w:color="000000" w:sz="6" w:space="0"/>
              <w:right w:val="single" w:color="000000" w:sz="6" w:space="0"/>
            </w:tcBorders>
          </w:tcPr>
          <w:p w14:paraId="6A00756F">
            <w:pPr>
              <w:pStyle w:val="13"/>
              <w:spacing w:before="16"/>
              <w:ind w:left="104"/>
              <w:rPr>
                <w:sz w:val="22"/>
              </w:rPr>
            </w:pPr>
            <w:r>
              <w:rPr>
                <w:spacing w:val="-3"/>
                <w:sz w:val="22"/>
              </w:rPr>
              <w:t>应体现女儿墙详图和装饰性构件的位置、尺</w:t>
            </w:r>
          </w:p>
          <w:p w14:paraId="10B9CE54">
            <w:pPr>
              <w:pStyle w:val="13"/>
              <w:spacing w:before="30" w:line="276" w:lineRule="exact"/>
              <w:ind w:left="104"/>
              <w:rPr>
                <w:sz w:val="22"/>
              </w:rPr>
            </w:pPr>
            <w:r>
              <w:rPr>
                <w:spacing w:val="-4"/>
                <w:sz w:val="22"/>
              </w:rPr>
              <w:t>寸、构造</w:t>
            </w:r>
          </w:p>
        </w:tc>
        <w:tc>
          <w:tcPr>
            <w:tcW w:w="850" w:type="dxa"/>
            <w:tcBorders>
              <w:top w:val="single" w:color="000000" w:sz="6" w:space="0"/>
              <w:left w:val="single" w:color="000000" w:sz="6" w:space="0"/>
              <w:bottom w:val="single" w:color="000000" w:sz="6" w:space="0"/>
              <w:right w:val="single" w:color="000000" w:sz="6" w:space="0"/>
            </w:tcBorders>
          </w:tcPr>
          <w:p w14:paraId="1A75500E">
            <w:pPr>
              <w:pStyle w:val="13"/>
              <w:spacing w:before="172"/>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61C9DDBE">
            <w:pPr>
              <w:pStyle w:val="13"/>
              <w:spacing w:before="172"/>
              <w:ind w:left="104"/>
              <w:rPr>
                <w:sz w:val="22"/>
              </w:rPr>
            </w:pPr>
            <w:r>
              <w:rPr>
                <w:spacing w:val="-6"/>
                <w:sz w:val="22"/>
              </w:rPr>
              <w:t>居建</w:t>
            </w:r>
          </w:p>
        </w:tc>
      </w:tr>
      <w:tr w14:paraId="1FBB3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bottom w:val="single" w:color="000000" w:sz="6" w:space="0"/>
              <w:right w:val="single" w:color="000000" w:sz="6" w:space="0"/>
            </w:tcBorders>
          </w:tcPr>
          <w:p w14:paraId="6D6FBD5B">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14:paraId="3E6E9E68">
            <w:pPr>
              <w:pStyle w:val="13"/>
              <w:spacing w:before="15"/>
              <w:ind w:left="104"/>
              <w:rPr>
                <w:b/>
                <w:sz w:val="22"/>
              </w:rPr>
            </w:pPr>
            <w:r>
              <w:rPr>
                <w:b/>
                <w:spacing w:val="-4"/>
                <w:sz w:val="22"/>
              </w:rPr>
              <w:t>局部构件详</w:t>
            </w:r>
          </w:p>
          <w:p w14:paraId="293BCD7C">
            <w:pPr>
              <w:pStyle w:val="13"/>
              <w:spacing w:before="30" w:line="277" w:lineRule="exact"/>
              <w:ind w:left="104"/>
              <w:rPr>
                <w:b/>
                <w:sz w:val="22"/>
              </w:rPr>
            </w:pPr>
            <w:r>
              <w:rPr>
                <w:b/>
                <w:w w:val="100"/>
                <w:sz w:val="22"/>
              </w:rPr>
              <w:t>图</w:t>
            </w:r>
          </w:p>
        </w:tc>
        <w:tc>
          <w:tcPr>
            <w:tcW w:w="4536" w:type="dxa"/>
            <w:tcBorders>
              <w:top w:val="single" w:color="000000" w:sz="6" w:space="0"/>
              <w:left w:val="single" w:color="000000" w:sz="6" w:space="0"/>
              <w:bottom w:val="single" w:color="000000" w:sz="6" w:space="0"/>
              <w:right w:val="single" w:color="000000" w:sz="6" w:space="0"/>
            </w:tcBorders>
          </w:tcPr>
          <w:p w14:paraId="635E5675">
            <w:pPr>
              <w:pStyle w:val="13"/>
              <w:spacing w:before="15"/>
              <w:ind w:left="104" w:right="-15"/>
              <w:rPr>
                <w:sz w:val="22"/>
              </w:rPr>
            </w:pPr>
            <w:r>
              <w:rPr>
                <w:spacing w:val="-15"/>
                <w:sz w:val="22"/>
              </w:rPr>
              <w:t>应体现装饰性构件的位置、尺寸、构造</w:t>
            </w:r>
            <w:r>
              <w:rPr>
                <w:spacing w:val="-2"/>
                <w:sz w:val="22"/>
              </w:rPr>
              <w:t>（</w:t>
            </w:r>
            <w:r>
              <w:rPr>
                <w:spacing w:val="-5"/>
                <w:sz w:val="22"/>
              </w:rPr>
              <w:t>若有，</w:t>
            </w:r>
          </w:p>
          <w:p w14:paraId="3473DDBD">
            <w:pPr>
              <w:pStyle w:val="13"/>
              <w:spacing w:before="30" w:line="277" w:lineRule="exact"/>
              <w:ind w:left="104"/>
              <w:rPr>
                <w:sz w:val="22"/>
              </w:rPr>
            </w:pPr>
            <w:r>
              <w:rPr>
                <w:spacing w:val="-2"/>
                <w:sz w:val="22"/>
              </w:rPr>
              <w:t>如连廊、悬挑构件等</w:t>
            </w:r>
            <w:r>
              <w:rPr>
                <w:spacing w:val="-10"/>
                <w:sz w:val="22"/>
              </w:rPr>
              <w:t>）</w:t>
            </w:r>
          </w:p>
        </w:tc>
        <w:tc>
          <w:tcPr>
            <w:tcW w:w="850" w:type="dxa"/>
            <w:tcBorders>
              <w:top w:val="single" w:color="000000" w:sz="6" w:space="0"/>
              <w:left w:val="single" w:color="000000" w:sz="6" w:space="0"/>
              <w:bottom w:val="single" w:color="000000" w:sz="6" w:space="0"/>
              <w:right w:val="single" w:color="000000" w:sz="6" w:space="0"/>
            </w:tcBorders>
          </w:tcPr>
          <w:p w14:paraId="080A0BE7">
            <w:pPr>
              <w:pStyle w:val="13"/>
              <w:spacing w:before="171"/>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2232B7E2">
            <w:pPr>
              <w:pStyle w:val="13"/>
              <w:spacing w:before="171"/>
              <w:ind w:left="104"/>
              <w:rPr>
                <w:sz w:val="22"/>
              </w:rPr>
            </w:pPr>
            <w:r>
              <w:rPr>
                <w:spacing w:val="-6"/>
                <w:sz w:val="22"/>
              </w:rPr>
              <w:t>居建</w:t>
            </w:r>
          </w:p>
        </w:tc>
      </w:tr>
      <w:tr w14:paraId="670E6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24" w:type="dxa"/>
            <w:tcBorders>
              <w:top w:val="single" w:color="000000" w:sz="6" w:space="0"/>
              <w:right w:val="single" w:color="000000" w:sz="6" w:space="0"/>
            </w:tcBorders>
          </w:tcPr>
          <w:p w14:paraId="1BEC7824">
            <w:pPr>
              <w:pStyle w:val="13"/>
              <w:spacing w:before="173" w:line="266" w:lineRule="auto"/>
              <w:ind w:left="108" w:right="159"/>
              <w:rPr>
                <w:b/>
                <w:sz w:val="22"/>
              </w:rPr>
            </w:pPr>
            <w:r>
              <w:rPr>
                <w:b/>
                <w:spacing w:val="-6"/>
                <w:sz w:val="22"/>
              </w:rPr>
              <w:t>其他材料</w:t>
            </w:r>
          </w:p>
        </w:tc>
        <w:tc>
          <w:tcPr>
            <w:tcW w:w="1418" w:type="dxa"/>
            <w:tcBorders>
              <w:top w:val="single" w:color="000000" w:sz="6" w:space="0"/>
              <w:left w:val="single" w:color="000000" w:sz="6" w:space="0"/>
              <w:bottom w:val="single" w:color="000000" w:sz="6" w:space="0"/>
              <w:right w:val="single" w:color="000000" w:sz="6" w:space="0"/>
            </w:tcBorders>
          </w:tcPr>
          <w:p w14:paraId="12D8AB1C">
            <w:pPr>
              <w:pStyle w:val="13"/>
              <w:spacing w:before="17" w:line="266" w:lineRule="auto"/>
              <w:ind w:left="104" w:right="192"/>
              <w:rPr>
                <w:b/>
                <w:sz w:val="22"/>
              </w:rPr>
            </w:pPr>
            <w:r>
              <w:rPr>
                <w:b/>
                <w:spacing w:val="-2"/>
                <w:sz w:val="22"/>
              </w:rPr>
              <w:t>建筑工程造价预算/决</w:t>
            </w:r>
          </w:p>
          <w:p w14:paraId="6E4257F7">
            <w:pPr>
              <w:pStyle w:val="13"/>
              <w:spacing w:line="271" w:lineRule="exact"/>
              <w:ind w:left="104"/>
              <w:rPr>
                <w:b/>
                <w:sz w:val="22"/>
              </w:rPr>
            </w:pPr>
            <w:r>
              <w:rPr>
                <w:b/>
                <w:spacing w:val="-5"/>
                <w:sz w:val="22"/>
              </w:rPr>
              <w:t>算清单</w:t>
            </w:r>
          </w:p>
        </w:tc>
        <w:tc>
          <w:tcPr>
            <w:tcW w:w="4536" w:type="dxa"/>
            <w:tcBorders>
              <w:top w:val="single" w:color="000000" w:sz="6" w:space="0"/>
              <w:left w:val="single" w:color="000000" w:sz="6" w:space="0"/>
              <w:bottom w:val="single" w:color="000000" w:sz="6" w:space="0"/>
              <w:right w:val="single" w:color="000000" w:sz="6" w:space="0"/>
            </w:tcBorders>
          </w:tcPr>
          <w:p w14:paraId="67ED5D39">
            <w:pPr>
              <w:pStyle w:val="13"/>
              <w:spacing w:before="8"/>
              <w:rPr>
                <w:b/>
                <w:sz w:val="25"/>
              </w:rPr>
            </w:pPr>
          </w:p>
          <w:p w14:paraId="1994F01C">
            <w:pPr>
              <w:pStyle w:val="13"/>
              <w:ind w:left="104"/>
              <w:rPr>
                <w:sz w:val="22"/>
              </w:rPr>
            </w:pPr>
            <w:r>
              <w:rPr>
                <w:spacing w:val="-3"/>
                <w:sz w:val="22"/>
              </w:rPr>
              <w:t>应体现装饰性构件的造价及工程总造价</w:t>
            </w:r>
          </w:p>
        </w:tc>
        <w:tc>
          <w:tcPr>
            <w:tcW w:w="850" w:type="dxa"/>
            <w:tcBorders>
              <w:top w:val="single" w:color="000000" w:sz="6" w:space="0"/>
              <w:left w:val="single" w:color="000000" w:sz="6" w:space="0"/>
              <w:bottom w:val="single" w:color="000000" w:sz="6" w:space="0"/>
              <w:right w:val="single" w:color="000000" w:sz="6" w:space="0"/>
            </w:tcBorders>
          </w:tcPr>
          <w:p w14:paraId="3DE0E38C">
            <w:pPr>
              <w:pStyle w:val="13"/>
              <w:spacing w:before="8"/>
              <w:rPr>
                <w:b/>
                <w:sz w:val="25"/>
              </w:rPr>
            </w:pPr>
          </w:p>
          <w:p w14:paraId="6351640C">
            <w:pPr>
              <w:pStyle w:val="13"/>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419080CB">
            <w:pPr>
              <w:pStyle w:val="13"/>
              <w:spacing w:before="8"/>
              <w:rPr>
                <w:b/>
                <w:sz w:val="25"/>
              </w:rPr>
            </w:pPr>
          </w:p>
          <w:p w14:paraId="6D33F120">
            <w:pPr>
              <w:pStyle w:val="13"/>
              <w:ind w:left="104"/>
              <w:rPr>
                <w:sz w:val="22"/>
              </w:rPr>
            </w:pPr>
            <w:r>
              <w:rPr>
                <w:spacing w:val="-6"/>
                <w:sz w:val="22"/>
              </w:rPr>
              <w:t>居建</w:t>
            </w:r>
          </w:p>
        </w:tc>
      </w:tr>
    </w:tbl>
    <w:p w14:paraId="7AE595D0">
      <w:pPr>
        <w:spacing w:after="0"/>
        <w:rPr>
          <w:sz w:val="22"/>
        </w:rPr>
        <w:sectPr>
          <w:pgSz w:w="11910" w:h="16840"/>
          <w:pgMar w:top="1100" w:right="920" w:bottom="1180" w:left="1000" w:header="878" w:footer="993" w:gutter="0"/>
          <w:cols w:space="720" w:num="1"/>
        </w:sectPr>
      </w:pPr>
    </w:p>
    <w:p w14:paraId="4B6FFF1F">
      <w:pPr>
        <w:pStyle w:val="4"/>
        <w:spacing w:before="1"/>
        <w:rPr>
          <w:b/>
          <w:sz w:val="25"/>
        </w:rPr>
      </w:pPr>
      <w:r>
        <w:pict>
          <v:rect id="docshape366" o:spid="_x0000_s1708" o:spt="1" style="position:absolute;left:0pt;margin-left:90pt;margin-top:55.2pt;height:0.7pt;width:415.3pt;mso-position-horizontal-relative:page;mso-position-vertical-relative:page;z-index:-251493376;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418"/>
        <w:gridCol w:w="4536"/>
        <w:gridCol w:w="850"/>
        <w:gridCol w:w="851"/>
      </w:tblGrid>
      <w:tr w14:paraId="72F40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24" w:type="dxa"/>
            <w:tcBorders>
              <w:right w:val="single" w:color="000000" w:sz="6" w:space="0"/>
            </w:tcBorders>
          </w:tcPr>
          <w:p w14:paraId="04E72F6E">
            <w:pPr>
              <w:pStyle w:val="13"/>
              <w:rPr>
                <w:rFonts w:ascii="Times New Roman"/>
                <w:sz w:val="20"/>
              </w:rPr>
            </w:pPr>
          </w:p>
        </w:tc>
        <w:tc>
          <w:tcPr>
            <w:tcW w:w="1418" w:type="dxa"/>
            <w:tcBorders>
              <w:top w:val="single" w:color="000000" w:sz="6" w:space="0"/>
              <w:left w:val="single" w:color="000000" w:sz="6" w:space="0"/>
              <w:right w:val="single" w:color="000000" w:sz="6" w:space="0"/>
            </w:tcBorders>
          </w:tcPr>
          <w:p w14:paraId="55583041">
            <w:pPr>
              <w:pStyle w:val="13"/>
              <w:spacing w:before="172" w:line="266" w:lineRule="auto"/>
              <w:ind w:left="104" w:right="192"/>
              <w:jc w:val="both"/>
              <w:rPr>
                <w:b/>
                <w:sz w:val="22"/>
              </w:rPr>
            </w:pPr>
            <w:r>
              <w:rPr>
                <w:b/>
                <w:spacing w:val="-2"/>
                <w:sz w:val="22"/>
              </w:rPr>
              <w:t>装饰性构件造价比例计</w:t>
            </w:r>
            <w:r>
              <w:rPr>
                <w:b/>
                <w:spacing w:val="-6"/>
                <w:sz w:val="22"/>
              </w:rPr>
              <w:t>算书</w:t>
            </w:r>
          </w:p>
        </w:tc>
        <w:tc>
          <w:tcPr>
            <w:tcW w:w="4536" w:type="dxa"/>
            <w:tcBorders>
              <w:top w:val="single" w:color="000000" w:sz="6" w:space="0"/>
              <w:left w:val="single" w:color="000000" w:sz="6" w:space="0"/>
              <w:right w:val="single" w:color="000000" w:sz="6" w:space="0"/>
            </w:tcBorders>
          </w:tcPr>
          <w:p w14:paraId="02A774CA">
            <w:pPr>
              <w:pStyle w:val="13"/>
              <w:spacing w:before="16" w:line="266" w:lineRule="auto"/>
              <w:ind w:left="104" w:right="91"/>
              <w:jc w:val="both"/>
              <w:rPr>
                <w:sz w:val="22"/>
              </w:rPr>
            </w:pPr>
            <w:r>
              <w:rPr>
                <w:spacing w:val="-7"/>
                <w:sz w:val="22"/>
              </w:rPr>
              <w:t>应包括所有装饰性构件的位置及功能介绍，对</w:t>
            </w:r>
            <w:r>
              <w:rPr>
                <w:spacing w:val="-8"/>
                <w:sz w:val="22"/>
              </w:rPr>
              <w:t>没有功能作用的纯装饰性构件，应计算其造价</w:t>
            </w:r>
            <w:r>
              <w:rPr>
                <w:spacing w:val="-10"/>
                <w:sz w:val="22"/>
              </w:rPr>
              <w:t>占工程总造价的比例，计算数据应与工程预算</w:t>
            </w:r>
          </w:p>
          <w:p w14:paraId="020A58D1">
            <w:pPr>
              <w:pStyle w:val="13"/>
              <w:spacing w:line="274" w:lineRule="exact"/>
              <w:ind w:left="104"/>
              <w:rPr>
                <w:sz w:val="22"/>
              </w:rPr>
            </w:pPr>
            <w:r>
              <w:rPr>
                <w:spacing w:val="-4"/>
                <w:sz w:val="22"/>
              </w:rPr>
              <w:t>/决算保持一致</w:t>
            </w:r>
          </w:p>
        </w:tc>
        <w:tc>
          <w:tcPr>
            <w:tcW w:w="850" w:type="dxa"/>
            <w:tcBorders>
              <w:top w:val="single" w:color="000000" w:sz="6" w:space="0"/>
              <w:left w:val="single" w:color="000000" w:sz="6" w:space="0"/>
              <w:right w:val="single" w:color="000000" w:sz="6" w:space="0"/>
            </w:tcBorders>
          </w:tcPr>
          <w:p w14:paraId="7C97CBAC">
            <w:pPr>
              <w:pStyle w:val="13"/>
              <w:rPr>
                <w:b/>
                <w:sz w:val="22"/>
              </w:rPr>
            </w:pPr>
          </w:p>
          <w:p w14:paraId="609478E6">
            <w:pPr>
              <w:pStyle w:val="13"/>
              <w:spacing w:before="9"/>
              <w:rPr>
                <w:b/>
                <w:sz w:val="15"/>
              </w:rPr>
            </w:pPr>
          </w:p>
          <w:p w14:paraId="27D48104">
            <w:pPr>
              <w:pStyle w:val="13"/>
              <w:spacing w:before="1"/>
              <w:ind w:left="104"/>
              <w:rPr>
                <w:sz w:val="22"/>
              </w:rPr>
            </w:pPr>
            <w:r>
              <w:rPr>
                <w:spacing w:val="-6"/>
                <w:sz w:val="22"/>
              </w:rPr>
              <w:t>评价</w:t>
            </w:r>
          </w:p>
        </w:tc>
        <w:tc>
          <w:tcPr>
            <w:tcW w:w="851" w:type="dxa"/>
            <w:tcBorders>
              <w:top w:val="single" w:color="000000" w:sz="6" w:space="0"/>
              <w:left w:val="single" w:color="000000" w:sz="6" w:space="0"/>
            </w:tcBorders>
          </w:tcPr>
          <w:p w14:paraId="4520E345">
            <w:pPr>
              <w:pStyle w:val="13"/>
              <w:rPr>
                <w:b/>
                <w:sz w:val="22"/>
              </w:rPr>
            </w:pPr>
          </w:p>
          <w:p w14:paraId="2CEAA437">
            <w:pPr>
              <w:pStyle w:val="13"/>
              <w:spacing w:before="9"/>
              <w:rPr>
                <w:b/>
                <w:sz w:val="15"/>
              </w:rPr>
            </w:pPr>
          </w:p>
          <w:p w14:paraId="406DA638">
            <w:pPr>
              <w:pStyle w:val="13"/>
              <w:spacing w:before="1"/>
              <w:ind w:left="104"/>
              <w:rPr>
                <w:sz w:val="22"/>
              </w:rPr>
            </w:pPr>
            <w:r>
              <w:rPr>
                <w:spacing w:val="-6"/>
                <w:sz w:val="22"/>
              </w:rPr>
              <w:t>居建</w:t>
            </w:r>
          </w:p>
        </w:tc>
      </w:tr>
    </w:tbl>
    <w:p w14:paraId="01EF911D">
      <w:pPr>
        <w:pStyle w:val="4"/>
        <w:rPr>
          <w:b/>
          <w:sz w:val="20"/>
        </w:rPr>
      </w:pPr>
    </w:p>
    <w:p w14:paraId="4B66E077">
      <w:pPr>
        <w:pStyle w:val="4"/>
        <w:spacing w:before="12"/>
        <w:rPr>
          <w:b/>
          <w:sz w:val="19"/>
        </w:rPr>
      </w:pPr>
    </w:p>
    <w:p w14:paraId="6E5A63BF">
      <w:pPr>
        <w:spacing w:before="70" w:line="482" w:lineRule="auto"/>
        <w:ind w:left="800" w:right="7710" w:firstLine="0"/>
        <w:jc w:val="left"/>
        <w:rPr>
          <w:sz w:val="21"/>
        </w:rPr>
      </w:pPr>
      <w:r>
        <w:pict>
          <v:group id="docshapegroup367" o:spid="_x0000_s1709" o:spt="203" style="position:absolute;left:0pt;margin-left:84.35pt;margin-top:27.45pt;height:439pt;width:426.6pt;mso-position-horizontal-relative:page;z-index:-251494400;mso-width-relative:page;mso-height-relative:page;" coordorigin="1687,549" coordsize="8532,8780">
            <o:lock v:ext="edit"/>
            <v:shape id="docshape368" o:spid="_x0000_s1710" o:spt="75" type="#_x0000_t75" style="position:absolute;left:1817;top:1057;height:8272;width:8218;" filled="f" stroked="f" coordsize="21600,21600">
              <v:path/>
              <v:fill on="f" focussize="0,0"/>
              <v:stroke on="f"/>
              <v:imagedata r:id="rId43" o:title=""/>
              <o:lock v:ext="edit" aspectratio="t"/>
            </v:shape>
            <v:shape id="docshape369" o:spid="_x0000_s1711" style="position:absolute;left:1687;top:549;height:1149;width:8532;" filled="f" stroked="t" coordorigin="1687,549" coordsize="8532,1149" path="m1687,1698l10219,1698m1687,554l10219,554m1692,549l1692,1693m10214,549l10214,1693e">
              <v:path arrowok="t"/>
              <v:fill on="f" focussize="0,0"/>
              <v:stroke weight="0.48pt" color="#000000"/>
              <v:imagedata o:title=""/>
              <o:lock v:ext="edit"/>
            </v:shape>
          </v:group>
        </w:pict>
      </w:r>
      <w:r>
        <w:rPr>
          <w:b/>
          <w:spacing w:val="-2"/>
          <w:sz w:val="21"/>
        </w:rPr>
        <w:t>实际提交材料：</w:t>
      </w:r>
      <w:r>
        <w:rPr>
          <w:spacing w:val="-4"/>
          <w:sz w:val="21"/>
        </w:rPr>
        <w:t>建筑专业施工图</w:t>
      </w:r>
    </w:p>
    <w:p w14:paraId="2231A997">
      <w:pPr>
        <w:spacing w:after="0" w:line="482" w:lineRule="auto"/>
        <w:jc w:val="left"/>
        <w:rPr>
          <w:sz w:val="21"/>
        </w:rPr>
        <w:sectPr>
          <w:pgSz w:w="11910" w:h="16840"/>
          <w:pgMar w:top="1100" w:right="920" w:bottom="1180" w:left="1000" w:header="878" w:footer="993" w:gutter="0"/>
          <w:cols w:space="720" w:num="1"/>
        </w:sectPr>
      </w:pPr>
    </w:p>
    <w:p w14:paraId="6F371778">
      <w:pPr>
        <w:pStyle w:val="4"/>
        <w:rPr>
          <w:sz w:val="20"/>
        </w:rPr>
      </w:pPr>
    </w:p>
    <w:p w14:paraId="2AEA6C45">
      <w:pPr>
        <w:pStyle w:val="3"/>
        <w:numPr>
          <w:ilvl w:val="2"/>
          <w:numId w:val="4"/>
        </w:numPr>
        <w:tabs>
          <w:tab w:val="left" w:pos="1585"/>
        </w:tabs>
        <w:spacing w:before="66" w:after="0" w:line="292" w:lineRule="auto"/>
        <w:ind w:left="800" w:right="928" w:firstLine="0"/>
        <w:jc w:val="both"/>
      </w:pPr>
      <w:r>
        <w:pict>
          <v:rect id="docshape370" o:spid="_x0000_s1712" o:spt="1" style="position:absolute;left:0pt;margin-left:90pt;margin-top:-13.55pt;height:0.7pt;width:415.3pt;mso-position-horizontal-relative:page;z-index:-251492352;mso-width-relative:page;mso-height-relative:page;" fillcolor="#000000" filled="t" stroked="f" coordsize="21600,21600">
            <v:path/>
            <v:fill on="t" focussize="0,0"/>
            <v:stroke on="f"/>
            <v:imagedata o:title=""/>
            <o:lock v:ext="edit"/>
          </v:rect>
        </w:pict>
      </w:r>
      <w:bookmarkStart w:id="130" w:name="7.1.10选用的建筑材料应符合下列规定：1 500km 以内生产的建筑材料重量"/>
      <w:bookmarkEnd w:id="130"/>
      <w:r>
        <w:t>选用的建筑材料应符合下列规定：1</w:t>
      </w:r>
      <w:r>
        <w:rPr>
          <w:spacing w:val="-18"/>
        </w:rPr>
        <w:t xml:space="preserve"> </w:t>
      </w:r>
      <w:r>
        <w:t>500km</w:t>
      </w:r>
      <w:r>
        <w:rPr>
          <w:spacing w:val="-5"/>
        </w:rPr>
        <w:t xml:space="preserve"> 以内生产的建筑材料重量</w:t>
      </w:r>
      <w:r>
        <w:t>占建筑材料总重量的比例应大于 60%；2 现浇混凝土应采用预拌混凝土，建筑砂</w:t>
      </w:r>
      <w:r>
        <w:rPr>
          <w:spacing w:val="-2"/>
        </w:rPr>
        <w:t>浆应采用预拌砂浆。</w:t>
      </w:r>
    </w:p>
    <w:p w14:paraId="69D623DD">
      <w:pPr>
        <w:spacing w:before="147"/>
        <w:ind w:left="800" w:right="0" w:firstLine="0"/>
        <w:jc w:val="left"/>
        <w:rPr>
          <w:b/>
          <w:sz w:val="24"/>
        </w:rPr>
      </w:pPr>
      <w:r>
        <w:rPr>
          <w:rFonts w:ascii="Times New Roman" w:eastAsia="Times New Roman"/>
          <w:b/>
          <w:spacing w:val="-2"/>
          <w:sz w:val="24"/>
        </w:rPr>
        <w:t>1</w:t>
      </w:r>
      <w:r>
        <w:rPr>
          <w:b/>
          <w:spacing w:val="-14"/>
          <w:sz w:val="24"/>
        </w:rPr>
        <w:t>、 达标自评</w:t>
      </w:r>
    </w:p>
    <w:p w14:paraId="17D3713C">
      <w:pPr>
        <w:pStyle w:val="4"/>
        <w:spacing w:before="219"/>
        <w:ind w:left="800"/>
      </w:pPr>
      <w:r>
        <w:rPr>
          <w:rFonts w:hint="eastAsia" w:ascii="MS UI Gothic" w:hAnsi="MS UI Gothic" w:eastAsia="MS UI Gothic"/>
          <w:spacing w:val="-2"/>
        </w:rPr>
        <w:t>☑</w:t>
      </w:r>
      <w:r>
        <w:rPr>
          <w:spacing w:val="-4"/>
        </w:rPr>
        <w:t>达标；□不达标</w:t>
      </w:r>
    </w:p>
    <w:p w14:paraId="766FB7AC">
      <w:pPr>
        <w:pStyle w:val="4"/>
        <w:rPr>
          <w:sz w:val="20"/>
        </w:rPr>
      </w:pPr>
    </w:p>
    <w:p w14:paraId="4CACB2C2">
      <w:pPr>
        <w:pStyle w:val="4"/>
        <w:rPr>
          <w:sz w:val="25"/>
        </w:rPr>
      </w:pPr>
    </w:p>
    <w:p w14:paraId="1C4E6DD3">
      <w:pPr>
        <w:pStyle w:val="3"/>
        <w:rPr>
          <w:rFonts w:hint="eastAsia" w:ascii="宋体" w:eastAsia="宋体"/>
        </w:rPr>
      </w:pPr>
      <w:r>
        <w:pict>
          <v:group id="docshapegroup371" o:spid="_x0000_s1713" o:spt="203" style="position:absolute;left:0pt;margin-left:90.3pt;margin-top:9.8pt;height:413.6pt;width:414.7pt;mso-position-horizontal-relative:page;z-index:-251493376;mso-width-relative:page;mso-height-relative:page;" coordorigin="1806,197" coordsize="8294,8272">
            <o:lock v:ext="edit"/>
            <v:shape id="docshape372" o:spid="_x0000_s1714" o:spt="75" type="#_x0000_t75" style="position:absolute;left:1817;top:196;height:8272;width:8218;" filled="f" stroked="f" coordsize="21600,21600">
              <v:path/>
              <v:fill on="f" focussize="0,0"/>
              <v:stroke on="f"/>
              <v:imagedata r:id="rId43" o:title=""/>
              <o:lock v:ext="edit" aspectratio="t"/>
            </v:shape>
            <v:shape id="docshape373" o:spid="_x0000_s1715" style="position:absolute;left:1806;top:7161;height:1077;width:8294;" filled="f" stroked="t" coordorigin="1806,7161" coordsize="8294,1077" path="m1806,7166l10100,7166m1806,8238l10100,8238m1811,7161l1811,8233m10095,7161l10095,8233e">
              <v:path arrowok="t"/>
              <v:fill on="f" focussize="0,0"/>
              <v:stroke weight="0.48pt" color="#000000"/>
              <v:imagedata o:title=""/>
              <o:lock v:ext="edit"/>
            </v:shape>
          </v:group>
        </w:pict>
      </w:r>
      <w:r>
        <w:rPr>
          <w:rFonts w:ascii="Times New Roman" w:eastAsia="Times New Roman"/>
          <w:spacing w:val="-2"/>
        </w:rPr>
        <w:t>2</w:t>
      </w:r>
      <w:r>
        <w:rPr>
          <w:rFonts w:hint="eastAsia" w:ascii="宋体" w:eastAsia="宋体"/>
          <w:spacing w:val="-14"/>
        </w:rPr>
        <w:t>、 评价要点</w:t>
      </w:r>
    </w:p>
    <w:p w14:paraId="7C7511C8">
      <w:pPr>
        <w:spacing w:before="85"/>
        <w:ind w:left="800" w:right="0" w:firstLine="0"/>
        <w:jc w:val="left"/>
        <w:rPr>
          <w:b/>
          <w:sz w:val="21"/>
        </w:rPr>
      </w:pPr>
      <w:r>
        <w:rPr>
          <w:b/>
          <w:spacing w:val="-3"/>
          <w:sz w:val="21"/>
        </w:rPr>
        <w:t>本地化建材使用比例：</w:t>
      </w:r>
    </w:p>
    <w:p w14:paraId="0EB17E40">
      <w:pPr>
        <w:pStyle w:val="4"/>
        <w:spacing w:before="108"/>
        <w:ind w:left="800"/>
      </w:pPr>
      <w:r>
        <w:rPr>
          <w:spacing w:val="-11"/>
        </w:rPr>
        <w:t xml:space="preserve">施工现场 </w:t>
      </w:r>
      <w:r>
        <w:rPr>
          <w:rFonts w:ascii="Times New Roman" w:eastAsia="Times New Roman"/>
          <w:spacing w:val="-2"/>
        </w:rPr>
        <w:t>500km</w:t>
      </w:r>
      <w:r>
        <w:rPr>
          <w:rFonts w:ascii="Times New Roman" w:eastAsia="Times New Roman"/>
          <w:spacing w:val="63"/>
        </w:rPr>
        <w:t xml:space="preserve"> </w:t>
      </w:r>
      <w:r>
        <w:rPr>
          <w:spacing w:val="-3"/>
        </w:rPr>
        <w:t>以内生产的建筑材料使用重量：吨；所有建筑材料总重量：吨；施工现场</w:t>
      </w:r>
    </w:p>
    <w:p w14:paraId="2CFA1634">
      <w:pPr>
        <w:pStyle w:val="4"/>
        <w:tabs>
          <w:tab w:val="left" w:pos="6998"/>
        </w:tabs>
        <w:spacing w:before="103" w:after="55"/>
        <w:ind w:left="800"/>
        <w:rPr>
          <w:rFonts w:ascii="Times New Roman" w:eastAsia="Times New Roman"/>
        </w:rPr>
      </w:pPr>
      <w:r>
        <w:rPr>
          <w:rFonts w:ascii="Times New Roman" w:eastAsia="Times New Roman"/>
        </w:rPr>
        <w:t>500km</w:t>
      </w:r>
      <w:r>
        <w:rPr>
          <w:rFonts w:ascii="Times New Roman" w:eastAsia="Times New Roman"/>
          <w:spacing w:val="-9"/>
        </w:rPr>
        <w:t xml:space="preserve"> </w:t>
      </w:r>
      <w:r>
        <w:t>以内生产的建筑材料重量占建筑材料总重量的比例：</w:t>
      </w:r>
      <w:r>
        <w:rPr>
          <w:rFonts w:ascii="Times New Roman" w:eastAsia="Times New Roman"/>
          <w:spacing w:val="35"/>
          <w:u w:val="single"/>
        </w:rPr>
        <w:t xml:space="preserve">  </w:t>
      </w:r>
      <w:r>
        <w:rPr>
          <w:rFonts w:ascii="Times New Roman" w:eastAsia="Times New Roman"/>
          <w:spacing w:val="-5"/>
          <w:u w:val="single"/>
        </w:rPr>
        <w:t>100</w:t>
      </w:r>
      <w:r>
        <w:rPr>
          <w:rFonts w:ascii="Times New Roman" w:eastAsia="Times New Roman"/>
          <w:u w:val="single"/>
        </w:rPr>
        <w:tab/>
      </w:r>
      <w:r>
        <w:rPr>
          <w:rFonts w:ascii="Times New Roman" w:eastAsia="Times New Roman"/>
          <w:spacing w:val="-10"/>
        </w:rPr>
        <w:t>%</w:t>
      </w:r>
    </w:p>
    <w:tbl>
      <w:tblPr>
        <w:tblStyle w:val="9"/>
        <w:tblW w:w="0" w:type="auto"/>
        <w:tblInd w:w="7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1"/>
        <w:gridCol w:w="3402"/>
        <w:gridCol w:w="1924"/>
        <w:gridCol w:w="1872"/>
      </w:tblGrid>
      <w:tr w14:paraId="06114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161" w:type="dxa"/>
          </w:tcPr>
          <w:p w14:paraId="05F44864">
            <w:pPr>
              <w:pStyle w:val="13"/>
              <w:spacing w:before="50"/>
              <w:ind w:left="352" w:right="348"/>
              <w:jc w:val="center"/>
              <w:rPr>
                <w:b/>
                <w:sz w:val="21"/>
              </w:rPr>
            </w:pPr>
            <w:r>
              <w:rPr>
                <w:b/>
                <w:spacing w:val="-6"/>
                <w:sz w:val="21"/>
              </w:rPr>
              <w:t>序号</w:t>
            </w:r>
          </w:p>
        </w:tc>
        <w:tc>
          <w:tcPr>
            <w:tcW w:w="3402" w:type="dxa"/>
          </w:tcPr>
          <w:p w14:paraId="586A7D60">
            <w:pPr>
              <w:pStyle w:val="13"/>
              <w:spacing w:before="50"/>
              <w:ind w:left="1066"/>
              <w:rPr>
                <w:b/>
                <w:sz w:val="21"/>
              </w:rPr>
            </w:pPr>
            <w:r>
              <w:rPr>
                <w:b/>
                <w:spacing w:val="-4"/>
                <w:sz w:val="21"/>
              </w:rPr>
              <w:t>建筑材料种类</w:t>
            </w:r>
          </w:p>
        </w:tc>
        <w:tc>
          <w:tcPr>
            <w:tcW w:w="1924" w:type="dxa"/>
          </w:tcPr>
          <w:p w14:paraId="443739DC">
            <w:pPr>
              <w:pStyle w:val="13"/>
              <w:spacing w:before="50"/>
              <w:ind w:left="182"/>
              <w:rPr>
                <w:b/>
                <w:sz w:val="21"/>
              </w:rPr>
            </w:pPr>
            <w:r>
              <w:rPr>
                <w:b/>
                <w:spacing w:val="-2"/>
                <w:sz w:val="21"/>
              </w:rPr>
              <w:t>运输半径</w:t>
            </w:r>
            <w:r>
              <w:rPr>
                <w:b/>
                <w:spacing w:val="-4"/>
                <w:sz w:val="21"/>
              </w:rPr>
              <w:t>（</w:t>
            </w:r>
            <w:r>
              <w:rPr>
                <w:rFonts w:ascii="Times New Roman" w:eastAsia="Times New Roman"/>
                <w:b/>
                <w:spacing w:val="-4"/>
                <w:sz w:val="21"/>
              </w:rPr>
              <w:t>km</w:t>
            </w:r>
            <w:r>
              <w:rPr>
                <w:b/>
                <w:spacing w:val="-4"/>
                <w:sz w:val="21"/>
              </w:rPr>
              <w:t>）</w:t>
            </w:r>
          </w:p>
        </w:tc>
        <w:tc>
          <w:tcPr>
            <w:tcW w:w="1872" w:type="dxa"/>
          </w:tcPr>
          <w:p w14:paraId="06E780C9">
            <w:pPr>
              <w:pStyle w:val="13"/>
              <w:spacing w:before="50"/>
              <w:ind w:left="108"/>
              <w:rPr>
                <w:b/>
                <w:sz w:val="21"/>
              </w:rPr>
            </w:pPr>
            <w:r>
              <w:rPr>
                <w:b/>
                <w:spacing w:val="-2"/>
                <w:sz w:val="21"/>
              </w:rPr>
              <w:t>建筑材料重量</w:t>
            </w:r>
            <w:r>
              <w:rPr>
                <w:b/>
                <w:spacing w:val="-5"/>
                <w:sz w:val="21"/>
              </w:rPr>
              <w:t>（</w:t>
            </w:r>
            <w:r>
              <w:rPr>
                <w:rFonts w:ascii="Times New Roman" w:eastAsia="Times New Roman"/>
                <w:b/>
                <w:spacing w:val="-5"/>
                <w:sz w:val="21"/>
              </w:rPr>
              <w:t>t</w:t>
            </w:r>
            <w:r>
              <w:rPr>
                <w:b/>
                <w:spacing w:val="-5"/>
                <w:sz w:val="21"/>
              </w:rPr>
              <w:t>）</w:t>
            </w:r>
          </w:p>
        </w:tc>
      </w:tr>
      <w:tr w14:paraId="77011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161" w:type="dxa"/>
          </w:tcPr>
          <w:p w14:paraId="03CDCE22">
            <w:pPr>
              <w:pStyle w:val="13"/>
              <w:spacing w:before="66"/>
              <w:ind w:left="10"/>
              <w:jc w:val="center"/>
              <w:rPr>
                <w:rFonts w:ascii="Times New Roman"/>
                <w:sz w:val="21"/>
              </w:rPr>
            </w:pPr>
            <w:r>
              <w:rPr>
                <w:rFonts w:ascii="Times New Roman"/>
                <w:w w:val="99"/>
                <w:sz w:val="21"/>
              </w:rPr>
              <w:t>1</w:t>
            </w:r>
          </w:p>
        </w:tc>
        <w:tc>
          <w:tcPr>
            <w:tcW w:w="3402" w:type="dxa"/>
          </w:tcPr>
          <w:p w14:paraId="09B18933">
            <w:pPr>
              <w:pStyle w:val="13"/>
              <w:rPr>
                <w:rFonts w:ascii="Times New Roman"/>
                <w:sz w:val="20"/>
              </w:rPr>
            </w:pPr>
          </w:p>
        </w:tc>
        <w:tc>
          <w:tcPr>
            <w:tcW w:w="1924" w:type="dxa"/>
          </w:tcPr>
          <w:p w14:paraId="1D740323">
            <w:pPr>
              <w:pStyle w:val="13"/>
              <w:rPr>
                <w:rFonts w:ascii="Times New Roman"/>
                <w:sz w:val="20"/>
              </w:rPr>
            </w:pPr>
          </w:p>
        </w:tc>
        <w:tc>
          <w:tcPr>
            <w:tcW w:w="1872" w:type="dxa"/>
          </w:tcPr>
          <w:p w14:paraId="113D5307">
            <w:pPr>
              <w:pStyle w:val="13"/>
              <w:rPr>
                <w:rFonts w:ascii="Times New Roman"/>
                <w:sz w:val="20"/>
              </w:rPr>
            </w:pPr>
          </w:p>
        </w:tc>
      </w:tr>
      <w:tr w14:paraId="6C008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161" w:type="dxa"/>
          </w:tcPr>
          <w:p w14:paraId="332D8734">
            <w:pPr>
              <w:pStyle w:val="13"/>
              <w:spacing w:before="65"/>
              <w:ind w:left="10"/>
              <w:jc w:val="center"/>
              <w:rPr>
                <w:rFonts w:ascii="Times New Roman"/>
                <w:sz w:val="21"/>
              </w:rPr>
            </w:pPr>
            <w:r>
              <w:rPr>
                <w:rFonts w:ascii="Times New Roman"/>
                <w:w w:val="99"/>
                <w:sz w:val="21"/>
              </w:rPr>
              <w:t>2</w:t>
            </w:r>
          </w:p>
        </w:tc>
        <w:tc>
          <w:tcPr>
            <w:tcW w:w="3402" w:type="dxa"/>
          </w:tcPr>
          <w:p w14:paraId="2123F0C5">
            <w:pPr>
              <w:pStyle w:val="13"/>
              <w:rPr>
                <w:rFonts w:ascii="Times New Roman"/>
                <w:sz w:val="20"/>
              </w:rPr>
            </w:pPr>
          </w:p>
        </w:tc>
        <w:tc>
          <w:tcPr>
            <w:tcW w:w="1924" w:type="dxa"/>
          </w:tcPr>
          <w:p w14:paraId="27CDEDBA">
            <w:pPr>
              <w:pStyle w:val="13"/>
              <w:rPr>
                <w:rFonts w:ascii="Times New Roman"/>
                <w:sz w:val="20"/>
              </w:rPr>
            </w:pPr>
          </w:p>
        </w:tc>
        <w:tc>
          <w:tcPr>
            <w:tcW w:w="1872" w:type="dxa"/>
          </w:tcPr>
          <w:p w14:paraId="4F7A32A8">
            <w:pPr>
              <w:pStyle w:val="13"/>
              <w:rPr>
                <w:rFonts w:ascii="Times New Roman"/>
                <w:sz w:val="20"/>
              </w:rPr>
            </w:pPr>
          </w:p>
        </w:tc>
      </w:tr>
      <w:tr w14:paraId="189CE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161" w:type="dxa"/>
          </w:tcPr>
          <w:p w14:paraId="0CE6BEFE">
            <w:pPr>
              <w:pStyle w:val="13"/>
              <w:spacing w:before="65"/>
              <w:ind w:left="10"/>
              <w:jc w:val="center"/>
              <w:rPr>
                <w:rFonts w:ascii="Times New Roman"/>
                <w:sz w:val="21"/>
              </w:rPr>
            </w:pPr>
            <w:r>
              <w:rPr>
                <w:rFonts w:ascii="Times New Roman"/>
                <w:w w:val="99"/>
                <w:sz w:val="21"/>
              </w:rPr>
              <w:t>3</w:t>
            </w:r>
          </w:p>
        </w:tc>
        <w:tc>
          <w:tcPr>
            <w:tcW w:w="3402" w:type="dxa"/>
          </w:tcPr>
          <w:p w14:paraId="4A951B3D">
            <w:pPr>
              <w:pStyle w:val="13"/>
              <w:rPr>
                <w:rFonts w:ascii="Times New Roman"/>
                <w:sz w:val="20"/>
              </w:rPr>
            </w:pPr>
          </w:p>
        </w:tc>
        <w:tc>
          <w:tcPr>
            <w:tcW w:w="1924" w:type="dxa"/>
          </w:tcPr>
          <w:p w14:paraId="172D1020">
            <w:pPr>
              <w:pStyle w:val="13"/>
              <w:rPr>
                <w:rFonts w:ascii="Times New Roman"/>
                <w:sz w:val="20"/>
              </w:rPr>
            </w:pPr>
          </w:p>
        </w:tc>
        <w:tc>
          <w:tcPr>
            <w:tcW w:w="1872" w:type="dxa"/>
          </w:tcPr>
          <w:p w14:paraId="094F043B">
            <w:pPr>
              <w:pStyle w:val="13"/>
              <w:rPr>
                <w:rFonts w:ascii="Times New Roman"/>
                <w:sz w:val="20"/>
              </w:rPr>
            </w:pPr>
          </w:p>
        </w:tc>
      </w:tr>
      <w:tr w14:paraId="487B2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161" w:type="dxa"/>
          </w:tcPr>
          <w:p w14:paraId="04AF1C51">
            <w:pPr>
              <w:pStyle w:val="13"/>
              <w:spacing w:before="65"/>
              <w:ind w:left="9"/>
              <w:jc w:val="center"/>
              <w:rPr>
                <w:rFonts w:ascii="Times New Roman" w:hAnsi="Times New Roman"/>
                <w:sz w:val="21"/>
              </w:rPr>
            </w:pPr>
            <w:r>
              <w:rPr>
                <w:rFonts w:ascii="Times New Roman" w:hAnsi="Times New Roman"/>
                <w:w w:val="99"/>
                <w:sz w:val="21"/>
              </w:rPr>
              <w:t>…</w:t>
            </w:r>
          </w:p>
        </w:tc>
        <w:tc>
          <w:tcPr>
            <w:tcW w:w="3402" w:type="dxa"/>
          </w:tcPr>
          <w:p w14:paraId="59E5AEE1">
            <w:pPr>
              <w:pStyle w:val="13"/>
              <w:rPr>
                <w:rFonts w:ascii="Times New Roman"/>
                <w:sz w:val="20"/>
              </w:rPr>
            </w:pPr>
          </w:p>
        </w:tc>
        <w:tc>
          <w:tcPr>
            <w:tcW w:w="1924" w:type="dxa"/>
          </w:tcPr>
          <w:p w14:paraId="5ABBEF95">
            <w:pPr>
              <w:pStyle w:val="13"/>
              <w:rPr>
                <w:rFonts w:ascii="Times New Roman"/>
                <w:sz w:val="20"/>
              </w:rPr>
            </w:pPr>
          </w:p>
        </w:tc>
        <w:tc>
          <w:tcPr>
            <w:tcW w:w="1872" w:type="dxa"/>
          </w:tcPr>
          <w:p w14:paraId="46D46E54">
            <w:pPr>
              <w:pStyle w:val="13"/>
              <w:rPr>
                <w:rFonts w:ascii="Times New Roman"/>
                <w:sz w:val="20"/>
              </w:rPr>
            </w:pPr>
          </w:p>
        </w:tc>
      </w:tr>
      <w:tr w14:paraId="75E2A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4563" w:type="dxa"/>
            <w:gridSpan w:val="2"/>
          </w:tcPr>
          <w:p w14:paraId="0A548C64">
            <w:pPr>
              <w:pStyle w:val="13"/>
              <w:spacing w:before="50"/>
              <w:ind w:left="153" w:right="146"/>
              <w:jc w:val="center"/>
              <w:rPr>
                <w:sz w:val="21"/>
              </w:rPr>
            </w:pPr>
            <w:r>
              <w:rPr>
                <w:spacing w:val="-8"/>
                <w:sz w:val="21"/>
              </w:rPr>
              <w:t>合计</w:t>
            </w:r>
          </w:p>
        </w:tc>
        <w:tc>
          <w:tcPr>
            <w:tcW w:w="1924" w:type="dxa"/>
          </w:tcPr>
          <w:p w14:paraId="2BA142F9">
            <w:pPr>
              <w:pStyle w:val="13"/>
              <w:rPr>
                <w:rFonts w:ascii="Times New Roman"/>
                <w:sz w:val="20"/>
              </w:rPr>
            </w:pPr>
          </w:p>
        </w:tc>
        <w:tc>
          <w:tcPr>
            <w:tcW w:w="1872" w:type="dxa"/>
          </w:tcPr>
          <w:p w14:paraId="4268EE9E">
            <w:pPr>
              <w:pStyle w:val="13"/>
              <w:rPr>
                <w:rFonts w:ascii="Times New Roman"/>
                <w:sz w:val="20"/>
              </w:rPr>
            </w:pPr>
          </w:p>
        </w:tc>
      </w:tr>
      <w:tr w14:paraId="5EFB2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4563" w:type="dxa"/>
            <w:gridSpan w:val="2"/>
          </w:tcPr>
          <w:p w14:paraId="678195C3">
            <w:pPr>
              <w:pStyle w:val="13"/>
              <w:spacing w:before="53"/>
              <w:ind w:left="153" w:right="146"/>
              <w:jc w:val="center"/>
              <w:rPr>
                <w:sz w:val="21"/>
              </w:rPr>
            </w:pPr>
            <w:r>
              <w:rPr>
                <w:spacing w:val="-11"/>
                <w:sz w:val="21"/>
              </w:rPr>
              <w:t xml:space="preserve">施工现场 </w:t>
            </w:r>
            <w:r>
              <w:rPr>
                <w:rFonts w:ascii="Times New Roman" w:eastAsia="Times New Roman"/>
                <w:spacing w:val="-2"/>
                <w:sz w:val="21"/>
              </w:rPr>
              <w:t>500km</w:t>
            </w:r>
            <w:r>
              <w:rPr>
                <w:rFonts w:ascii="Times New Roman" w:eastAsia="Times New Roman"/>
                <w:spacing w:val="6"/>
                <w:sz w:val="21"/>
              </w:rPr>
              <w:t xml:space="preserve"> </w:t>
            </w:r>
            <w:r>
              <w:rPr>
                <w:spacing w:val="-3"/>
                <w:sz w:val="21"/>
              </w:rPr>
              <w:t>以内生产的建筑材料重量占建</w:t>
            </w:r>
          </w:p>
          <w:p w14:paraId="62665128">
            <w:pPr>
              <w:pStyle w:val="13"/>
              <w:spacing w:before="103"/>
              <w:ind w:left="151" w:right="146"/>
              <w:jc w:val="center"/>
              <w:rPr>
                <w:sz w:val="21"/>
              </w:rPr>
            </w:pPr>
            <w:r>
              <w:rPr>
                <w:spacing w:val="-3"/>
                <w:sz w:val="21"/>
              </w:rPr>
              <w:t>筑材料总重量的比例</w:t>
            </w:r>
          </w:p>
        </w:tc>
        <w:tc>
          <w:tcPr>
            <w:tcW w:w="3796" w:type="dxa"/>
            <w:gridSpan w:val="2"/>
          </w:tcPr>
          <w:p w14:paraId="5274695C">
            <w:pPr>
              <w:pStyle w:val="13"/>
              <w:rPr>
                <w:rFonts w:ascii="Times New Roman"/>
                <w:sz w:val="20"/>
              </w:rPr>
            </w:pPr>
          </w:p>
        </w:tc>
      </w:tr>
    </w:tbl>
    <w:p w14:paraId="71CAE621">
      <w:pPr>
        <w:pStyle w:val="12"/>
        <w:numPr>
          <w:ilvl w:val="0"/>
          <w:numId w:val="8"/>
        </w:numPr>
        <w:tabs>
          <w:tab w:val="left" w:pos="1220"/>
        </w:tabs>
        <w:spacing w:before="56" w:after="0" w:line="240" w:lineRule="auto"/>
        <w:ind w:left="1220" w:right="0" w:hanging="212"/>
        <w:jc w:val="left"/>
        <w:rPr>
          <w:rFonts w:hint="eastAsia" w:ascii="宋体" w:hAnsi="宋体" w:eastAsia="宋体"/>
          <w:b/>
          <w:sz w:val="21"/>
        </w:rPr>
      </w:pPr>
      <w:r>
        <w:rPr>
          <w:rFonts w:hint="eastAsia" w:ascii="宋体" w:hAnsi="宋体" w:eastAsia="宋体"/>
          <w:b/>
          <w:spacing w:val="-3"/>
          <w:sz w:val="21"/>
        </w:rPr>
        <w:t>预拌混凝土使用情况：</w:t>
      </w:r>
    </w:p>
    <w:p w14:paraId="322B50E2">
      <w:pPr>
        <w:pStyle w:val="4"/>
        <w:spacing w:before="105"/>
        <w:ind w:left="800"/>
      </w:pPr>
      <w:r>
        <w:rPr>
          <w:spacing w:val="-2"/>
        </w:rPr>
        <w:t>现浇混凝土是否全部采用预拌混凝土：</w:t>
      </w:r>
      <w:r>
        <w:rPr>
          <w:rFonts w:hint="eastAsia" w:ascii="MS UI Gothic" w:hAnsi="MS UI Gothic" w:eastAsia="MS UI Gothic"/>
          <w:spacing w:val="-2"/>
        </w:rPr>
        <w:t>☑</w:t>
      </w:r>
      <w:r>
        <w:rPr>
          <w:spacing w:val="-2"/>
        </w:rPr>
        <w:t>是、</w:t>
      </w:r>
      <w:r>
        <w:rPr>
          <w:rFonts w:hint="eastAsia" w:ascii="仿宋" w:hAnsi="仿宋" w:eastAsia="仿宋"/>
          <w:spacing w:val="-2"/>
        </w:rPr>
        <w:t>□</w:t>
      </w:r>
      <w:r>
        <w:rPr>
          <w:spacing w:val="-10"/>
        </w:rPr>
        <w:t>否</w:t>
      </w:r>
    </w:p>
    <w:p w14:paraId="48B0D465">
      <w:pPr>
        <w:pStyle w:val="12"/>
        <w:numPr>
          <w:ilvl w:val="0"/>
          <w:numId w:val="8"/>
        </w:numPr>
        <w:tabs>
          <w:tab w:val="left" w:pos="1220"/>
        </w:tabs>
        <w:spacing w:before="106" w:after="0" w:line="240" w:lineRule="auto"/>
        <w:ind w:left="1220" w:right="0" w:hanging="212"/>
        <w:jc w:val="left"/>
        <w:rPr>
          <w:rFonts w:hint="eastAsia" w:ascii="宋体" w:hAnsi="宋体" w:eastAsia="宋体"/>
          <w:b/>
          <w:sz w:val="21"/>
        </w:rPr>
      </w:pPr>
      <w:r>
        <w:rPr>
          <w:rFonts w:hint="eastAsia" w:ascii="宋体" w:hAnsi="宋体" w:eastAsia="宋体"/>
          <w:b/>
          <w:spacing w:val="-3"/>
          <w:sz w:val="21"/>
        </w:rPr>
        <w:t>预拌砂浆使用情况：</w:t>
      </w:r>
    </w:p>
    <w:p w14:paraId="4E165B80">
      <w:pPr>
        <w:pStyle w:val="4"/>
        <w:spacing w:before="105"/>
        <w:ind w:left="800"/>
      </w:pPr>
      <w:r>
        <w:rPr>
          <w:spacing w:val="-2"/>
        </w:rPr>
        <w:t>建筑砂浆是否全部采用预拌砂浆：</w:t>
      </w:r>
      <w:r>
        <w:rPr>
          <w:rFonts w:hint="eastAsia" w:ascii="MS UI Gothic" w:hAnsi="MS UI Gothic" w:eastAsia="MS UI Gothic"/>
          <w:spacing w:val="-2"/>
        </w:rPr>
        <w:t>☑</w:t>
      </w:r>
      <w:r>
        <w:rPr>
          <w:spacing w:val="-2"/>
        </w:rPr>
        <w:t>是、</w:t>
      </w:r>
      <w:r>
        <w:rPr>
          <w:rFonts w:hint="eastAsia" w:ascii="仿宋" w:hAnsi="仿宋" w:eastAsia="仿宋"/>
          <w:spacing w:val="-2"/>
        </w:rPr>
        <w:t>□</w:t>
      </w:r>
      <w:r>
        <w:rPr>
          <w:spacing w:val="-10"/>
        </w:rPr>
        <w:t>否</w:t>
      </w:r>
    </w:p>
    <w:p w14:paraId="795C584C">
      <w:pPr>
        <w:pStyle w:val="4"/>
        <w:spacing w:before="105" w:line="333" w:lineRule="auto"/>
        <w:ind w:left="800" w:right="786"/>
      </w:pPr>
      <w:r>
        <w:rPr>
          <w:spacing w:val="-2"/>
        </w:rPr>
        <w:t>简要说明本项目预拌砂浆使用的部位、用途、厚度及预拌砂浆的使用量占建筑砂浆的比例，</w:t>
      </w:r>
      <w:r>
        <w:t>且注明本项目使用的预拌砂浆是否符合现行标准《预拌砂浆》</w:t>
      </w:r>
      <w:r>
        <w:rPr>
          <w:rFonts w:ascii="Times New Roman" w:eastAsia="Times New Roman"/>
        </w:rPr>
        <w:t xml:space="preserve">GB/T 2181 </w:t>
      </w:r>
      <w:r>
        <w:t>及《预拌砂浆应用技术规程》</w:t>
      </w:r>
      <w:r>
        <w:rPr>
          <w:rFonts w:ascii="Times New Roman" w:eastAsia="Times New Roman"/>
        </w:rPr>
        <w:t xml:space="preserve">JGJ/T 223 </w:t>
      </w:r>
      <w:r>
        <w:t>的规定（</w:t>
      </w:r>
      <w:r>
        <w:rPr>
          <w:rFonts w:ascii="Times New Roman" w:eastAsia="Times New Roman"/>
        </w:rPr>
        <w:t xml:space="preserve">200 </w:t>
      </w:r>
      <w:r>
        <w:t>字以内）。</w:t>
      </w:r>
    </w:p>
    <w:p w14:paraId="1B7682E1">
      <w:pPr>
        <w:pStyle w:val="4"/>
        <w:spacing w:before="11"/>
        <w:ind w:left="920"/>
      </w:pPr>
      <w:r>
        <w:rPr>
          <w:spacing w:val="-3"/>
        </w:rPr>
        <w:t>本项目砌筑砂浆全部采用预拌砂浆并符合相关标准</w:t>
      </w:r>
    </w:p>
    <w:p w14:paraId="5C656E48">
      <w:pPr>
        <w:pStyle w:val="4"/>
        <w:rPr>
          <w:sz w:val="20"/>
        </w:rPr>
      </w:pPr>
    </w:p>
    <w:p w14:paraId="7E248A60">
      <w:pPr>
        <w:pStyle w:val="4"/>
        <w:rPr>
          <w:sz w:val="20"/>
        </w:rPr>
      </w:pPr>
    </w:p>
    <w:p w14:paraId="2B082CD0">
      <w:pPr>
        <w:pStyle w:val="4"/>
        <w:rPr>
          <w:sz w:val="20"/>
        </w:rPr>
      </w:pPr>
    </w:p>
    <w:p w14:paraId="01C0984E">
      <w:pPr>
        <w:pStyle w:val="4"/>
        <w:spacing w:before="7"/>
        <w:rPr>
          <w:sz w:val="24"/>
        </w:rPr>
      </w:pPr>
    </w:p>
    <w:p w14:paraId="02CBE0AA">
      <w:pPr>
        <w:pStyle w:val="3"/>
        <w:spacing w:before="77" w:after="33"/>
        <w:rPr>
          <w:rFonts w:hint="eastAsia" w:ascii="宋体" w:eastAsia="宋体"/>
        </w:rPr>
      </w:pPr>
      <w:r>
        <w:rPr>
          <w:rFonts w:ascii="Times New Roman" w:eastAsia="Times New Roman"/>
          <w:spacing w:val="-2"/>
        </w:rPr>
        <w:t>3</w:t>
      </w:r>
      <w:r>
        <w:rPr>
          <w:rFonts w:hint="eastAsia" w:ascii="宋体" w:eastAsia="宋体"/>
          <w:spacing w:val="-14"/>
        </w:rPr>
        <w:t>、 证明材料</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77F7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3DA5EB8A">
            <w:pPr>
              <w:pStyle w:val="13"/>
              <w:spacing w:before="15"/>
              <w:ind w:left="148"/>
              <w:rPr>
                <w:b/>
                <w:sz w:val="22"/>
              </w:rPr>
            </w:pPr>
            <w:r>
              <w:rPr>
                <w:b/>
                <w:spacing w:val="-6"/>
                <w:sz w:val="22"/>
              </w:rPr>
              <w:t>专业</w:t>
            </w:r>
          </w:p>
          <w:p w14:paraId="5201A8CA">
            <w:pPr>
              <w:pStyle w:val="13"/>
              <w:spacing w:before="30" w:line="276" w:lineRule="exact"/>
              <w:ind w:left="148"/>
              <w:rPr>
                <w:b/>
                <w:sz w:val="22"/>
              </w:rPr>
            </w:pPr>
            <w:r>
              <w:rPr>
                <w:b/>
                <w:spacing w:val="-6"/>
                <w:sz w:val="22"/>
              </w:rPr>
              <w:t>分类</w:t>
            </w:r>
          </w:p>
        </w:tc>
        <w:tc>
          <w:tcPr>
            <w:tcW w:w="2020" w:type="dxa"/>
            <w:shd w:val="clear" w:color="auto" w:fill="DBE4F0"/>
          </w:tcPr>
          <w:p w14:paraId="79F28A48">
            <w:pPr>
              <w:pStyle w:val="13"/>
              <w:spacing w:before="171"/>
              <w:ind w:left="106"/>
              <w:rPr>
                <w:b/>
                <w:sz w:val="22"/>
              </w:rPr>
            </w:pPr>
            <w:r>
              <w:rPr>
                <w:b/>
                <w:spacing w:val="-4"/>
                <w:sz w:val="22"/>
              </w:rPr>
              <w:t>材料名称</w:t>
            </w:r>
          </w:p>
        </w:tc>
        <w:tc>
          <w:tcPr>
            <w:tcW w:w="3960" w:type="dxa"/>
            <w:shd w:val="clear" w:color="auto" w:fill="DBE4F0"/>
          </w:tcPr>
          <w:p w14:paraId="28DBE82A">
            <w:pPr>
              <w:pStyle w:val="13"/>
              <w:spacing w:before="171"/>
              <w:ind w:left="107"/>
              <w:rPr>
                <w:b/>
                <w:sz w:val="22"/>
              </w:rPr>
            </w:pPr>
            <w:r>
              <w:rPr>
                <w:b/>
                <w:spacing w:val="-4"/>
                <w:sz w:val="22"/>
              </w:rPr>
              <w:t>技术要求</w:t>
            </w:r>
          </w:p>
        </w:tc>
        <w:tc>
          <w:tcPr>
            <w:tcW w:w="800" w:type="dxa"/>
            <w:shd w:val="clear" w:color="auto" w:fill="DBE4F0"/>
          </w:tcPr>
          <w:p w14:paraId="29B192AE">
            <w:pPr>
              <w:pStyle w:val="13"/>
              <w:spacing w:before="15"/>
              <w:ind w:left="107"/>
              <w:rPr>
                <w:b/>
                <w:sz w:val="22"/>
              </w:rPr>
            </w:pPr>
            <w:r>
              <w:rPr>
                <w:b/>
                <w:spacing w:val="-6"/>
                <w:sz w:val="22"/>
              </w:rPr>
              <w:t>评价</w:t>
            </w:r>
          </w:p>
          <w:p w14:paraId="00BF2591">
            <w:pPr>
              <w:pStyle w:val="13"/>
              <w:spacing w:before="30" w:line="276" w:lineRule="exact"/>
              <w:ind w:left="107"/>
              <w:rPr>
                <w:b/>
                <w:sz w:val="22"/>
              </w:rPr>
            </w:pPr>
            <w:r>
              <w:rPr>
                <w:b/>
                <w:spacing w:val="-6"/>
                <w:sz w:val="22"/>
              </w:rPr>
              <w:t>阶段</w:t>
            </w:r>
          </w:p>
        </w:tc>
        <w:tc>
          <w:tcPr>
            <w:tcW w:w="800" w:type="dxa"/>
            <w:shd w:val="clear" w:color="auto" w:fill="DBE4F0"/>
          </w:tcPr>
          <w:p w14:paraId="2087F4E2">
            <w:pPr>
              <w:pStyle w:val="13"/>
              <w:spacing w:before="15"/>
              <w:ind w:left="106"/>
              <w:rPr>
                <w:b/>
                <w:sz w:val="22"/>
              </w:rPr>
            </w:pPr>
            <w:r>
              <w:rPr>
                <w:b/>
                <w:spacing w:val="-6"/>
                <w:sz w:val="22"/>
              </w:rPr>
              <w:t>建筑</w:t>
            </w:r>
          </w:p>
          <w:p w14:paraId="530E9751">
            <w:pPr>
              <w:pStyle w:val="13"/>
              <w:spacing w:before="30" w:line="276" w:lineRule="exact"/>
              <w:ind w:left="106"/>
              <w:rPr>
                <w:b/>
                <w:sz w:val="22"/>
              </w:rPr>
            </w:pPr>
            <w:r>
              <w:rPr>
                <w:b/>
                <w:spacing w:val="-6"/>
                <w:sz w:val="22"/>
              </w:rPr>
              <w:t>类型</w:t>
            </w:r>
          </w:p>
        </w:tc>
      </w:tr>
      <w:tr w14:paraId="035E9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68EE7D4A">
            <w:pPr>
              <w:pStyle w:val="13"/>
              <w:spacing w:before="15"/>
              <w:ind w:left="148"/>
              <w:rPr>
                <w:b/>
                <w:sz w:val="22"/>
              </w:rPr>
            </w:pPr>
            <w:r>
              <w:rPr>
                <w:b/>
                <w:spacing w:val="-6"/>
                <w:sz w:val="22"/>
              </w:rPr>
              <w:t>结构</w:t>
            </w:r>
          </w:p>
          <w:p w14:paraId="0411D385">
            <w:pPr>
              <w:pStyle w:val="13"/>
              <w:spacing w:before="30" w:line="277" w:lineRule="exact"/>
              <w:ind w:left="148"/>
              <w:rPr>
                <w:b/>
                <w:sz w:val="22"/>
              </w:rPr>
            </w:pPr>
            <w:r>
              <w:rPr>
                <w:b/>
                <w:spacing w:val="-6"/>
                <w:sz w:val="22"/>
              </w:rPr>
              <w:t>设计</w:t>
            </w:r>
          </w:p>
        </w:tc>
        <w:tc>
          <w:tcPr>
            <w:tcW w:w="2020" w:type="dxa"/>
          </w:tcPr>
          <w:p w14:paraId="218FCFDF">
            <w:pPr>
              <w:pStyle w:val="13"/>
              <w:spacing w:before="15"/>
              <w:ind w:left="106"/>
              <w:rPr>
                <w:b/>
                <w:sz w:val="22"/>
              </w:rPr>
            </w:pPr>
            <w:r>
              <w:rPr>
                <w:b/>
                <w:spacing w:val="-4"/>
                <w:sz w:val="22"/>
              </w:rPr>
              <w:t>结构施工图及设计</w:t>
            </w:r>
          </w:p>
          <w:p w14:paraId="179751E1">
            <w:pPr>
              <w:pStyle w:val="13"/>
              <w:spacing w:before="30" w:line="277" w:lineRule="exact"/>
              <w:ind w:left="106"/>
              <w:rPr>
                <w:b/>
                <w:sz w:val="22"/>
              </w:rPr>
            </w:pPr>
            <w:r>
              <w:rPr>
                <w:b/>
                <w:spacing w:val="-6"/>
                <w:sz w:val="22"/>
              </w:rPr>
              <w:t>说明</w:t>
            </w:r>
          </w:p>
        </w:tc>
        <w:tc>
          <w:tcPr>
            <w:tcW w:w="3960" w:type="dxa"/>
          </w:tcPr>
          <w:p w14:paraId="5CAD6061">
            <w:pPr>
              <w:pStyle w:val="13"/>
              <w:spacing w:before="15"/>
              <w:ind w:left="107"/>
              <w:rPr>
                <w:sz w:val="22"/>
              </w:rPr>
            </w:pPr>
            <w:r>
              <w:rPr>
                <w:spacing w:val="-3"/>
                <w:sz w:val="22"/>
              </w:rPr>
              <w:t>应体现建材最后一个生产工厂或场地的</w:t>
            </w:r>
          </w:p>
          <w:p w14:paraId="086A6F4F">
            <w:pPr>
              <w:pStyle w:val="13"/>
              <w:spacing w:before="30" w:line="277" w:lineRule="exact"/>
              <w:ind w:left="107"/>
              <w:rPr>
                <w:sz w:val="22"/>
              </w:rPr>
            </w:pPr>
            <w:r>
              <w:rPr>
                <w:spacing w:val="-3"/>
                <w:sz w:val="22"/>
              </w:rPr>
              <w:t>位置到施工现场的距离</w:t>
            </w:r>
          </w:p>
        </w:tc>
        <w:tc>
          <w:tcPr>
            <w:tcW w:w="800" w:type="dxa"/>
          </w:tcPr>
          <w:p w14:paraId="0E2D5F07">
            <w:pPr>
              <w:pStyle w:val="13"/>
              <w:spacing w:before="171"/>
              <w:ind w:left="107"/>
              <w:rPr>
                <w:sz w:val="22"/>
              </w:rPr>
            </w:pPr>
            <w:r>
              <w:rPr>
                <w:spacing w:val="-6"/>
                <w:sz w:val="22"/>
              </w:rPr>
              <w:t>评价</w:t>
            </w:r>
          </w:p>
        </w:tc>
        <w:tc>
          <w:tcPr>
            <w:tcW w:w="800" w:type="dxa"/>
          </w:tcPr>
          <w:p w14:paraId="6A79B955">
            <w:pPr>
              <w:pStyle w:val="13"/>
              <w:spacing w:before="171"/>
              <w:ind w:left="178"/>
              <w:rPr>
                <w:sz w:val="22"/>
              </w:rPr>
            </w:pPr>
            <w:r>
              <w:rPr>
                <w:spacing w:val="-6"/>
                <w:sz w:val="22"/>
              </w:rPr>
              <w:t>居建</w:t>
            </w:r>
          </w:p>
        </w:tc>
      </w:tr>
      <w:tr w14:paraId="62011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40" w:type="dxa"/>
          </w:tcPr>
          <w:p w14:paraId="04098D02">
            <w:pPr>
              <w:pStyle w:val="13"/>
              <w:spacing w:before="14"/>
              <w:ind w:left="148"/>
              <w:rPr>
                <w:b/>
                <w:sz w:val="22"/>
              </w:rPr>
            </w:pPr>
            <w:r>
              <w:rPr>
                <w:b/>
                <w:spacing w:val="-6"/>
                <w:sz w:val="22"/>
              </w:rPr>
              <w:t>其他</w:t>
            </w:r>
          </w:p>
          <w:p w14:paraId="464AD2B8">
            <w:pPr>
              <w:pStyle w:val="13"/>
              <w:spacing w:before="31" w:line="275" w:lineRule="exact"/>
              <w:ind w:left="148"/>
              <w:rPr>
                <w:b/>
                <w:sz w:val="22"/>
              </w:rPr>
            </w:pPr>
            <w:r>
              <w:rPr>
                <w:b/>
                <w:spacing w:val="-6"/>
                <w:sz w:val="22"/>
              </w:rPr>
              <w:t>材料</w:t>
            </w:r>
          </w:p>
        </w:tc>
        <w:tc>
          <w:tcPr>
            <w:tcW w:w="2020" w:type="dxa"/>
          </w:tcPr>
          <w:p w14:paraId="5A309ABF">
            <w:pPr>
              <w:pStyle w:val="13"/>
              <w:spacing w:before="171"/>
              <w:ind w:left="106"/>
              <w:rPr>
                <w:b/>
                <w:sz w:val="22"/>
              </w:rPr>
            </w:pPr>
            <w:r>
              <w:rPr>
                <w:b/>
                <w:spacing w:val="-4"/>
                <w:sz w:val="22"/>
              </w:rPr>
              <w:t>工程材料预算清单</w:t>
            </w:r>
          </w:p>
        </w:tc>
        <w:tc>
          <w:tcPr>
            <w:tcW w:w="3960" w:type="dxa"/>
          </w:tcPr>
          <w:p w14:paraId="4CF97F75">
            <w:pPr>
              <w:pStyle w:val="13"/>
              <w:spacing w:before="14"/>
              <w:ind w:left="107"/>
              <w:rPr>
                <w:sz w:val="22"/>
              </w:rPr>
            </w:pPr>
            <w:r>
              <w:rPr>
                <w:spacing w:val="-2"/>
                <w:sz w:val="22"/>
              </w:rPr>
              <w:t>应体现项目实际使用各类建材信息（</w:t>
            </w:r>
            <w:r>
              <w:rPr>
                <w:spacing w:val="-10"/>
                <w:sz w:val="22"/>
              </w:rPr>
              <w:t>名</w:t>
            </w:r>
          </w:p>
          <w:p w14:paraId="7BD55C24">
            <w:pPr>
              <w:pStyle w:val="13"/>
              <w:spacing w:before="31" w:line="275" w:lineRule="exact"/>
              <w:ind w:left="107"/>
              <w:rPr>
                <w:sz w:val="22"/>
              </w:rPr>
            </w:pPr>
            <w:r>
              <w:rPr>
                <w:spacing w:val="-2"/>
                <w:sz w:val="22"/>
              </w:rPr>
              <w:t>称、用量</w:t>
            </w:r>
            <w:r>
              <w:rPr>
                <w:spacing w:val="-10"/>
                <w:sz w:val="22"/>
              </w:rPr>
              <w:t>）</w:t>
            </w:r>
          </w:p>
        </w:tc>
        <w:tc>
          <w:tcPr>
            <w:tcW w:w="800" w:type="dxa"/>
          </w:tcPr>
          <w:p w14:paraId="01F848D4">
            <w:pPr>
              <w:pStyle w:val="13"/>
              <w:spacing w:before="171"/>
              <w:ind w:left="107"/>
              <w:rPr>
                <w:sz w:val="22"/>
              </w:rPr>
            </w:pPr>
            <w:r>
              <w:rPr>
                <w:spacing w:val="-6"/>
                <w:sz w:val="22"/>
              </w:rPr>
              <w:t>评价</w:t>
            </w:r>
          </w:p>
        </w:tc>
        <w:tc>
          <w:tcPr>
            <w:tcW w:w="800" w:type="dxa"/>
          </w:tcPr>
          <w:p w14:paraId="101C2DD6">
            <w:pPr>
              <w:pStyle w:val="13"/>
              <w:spacing w:before="171"/>
              <w:ind w:left="178"/>
              <w:rPr>
                <w:sz w:val="22"/>
              </w:rPr>
            </w:pPr>
            <w:r>
              <w:rPr>
                <w:spacing w:val="-6"/>
                <w:sz w:val="22"/>
              </w:rPr>
              <w:t>居建</w:t>
            </w:r>
          </w:p>
        </w:tc>
      </w:tr>
    </w:tbl>
    <w:p w14:paraId="7D9FC41D">
      <w:pPr>
        <w:spacing w:after="0"/>
        <w:rPr>
          <w:sz w:val="22"/>
        </w:rPr>
        <w:sectPr>
          <w:pgSz w:w="11910" w:h="16840"/>
          <w:pgMar w:top="1100" w:right="920" w:bottom="1180" w:left="1000" w:header="878" w:footer="993" w:gutter="0"/>
          <w:cols w:space="720" w:num="1"/>
        </w:sectPr>
      </w:pPr>
    </w:p>
    <w:p w14:paraId="5940EB1A">
      <w:pPr>
        <w:pStyle w:val="4"/>
        <w:spacing w:before="9"/>
        <w:rPr>
          <w:b/>
          <w:sz w:val="24"/>
        </w:rPr>
      </w:pPr>
      <w:r>
        <w:pict>
          <v:rect id="docshape374" o:spid="_x0000_s1716" o:spt="1" style="position:absolute;left:0pt;margin-left:90pt;margin-top:55.2pt;height:0.7pt;width:415.3pt;mso-position-horizontal-relative:page;mso-position-vertical-relative:page;z-index:-251491328;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5E81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40" w:type="dxa"/>
            <w:vMerge w:val="restart"/>
            <w:tcBorders>
              <w:top w:val="nil"/>
            </w:tcBorders>
          </w:tcPr>
          <w:p w14:paraId="75208E0E">
            <w:pPr>
              <w:pStyle w:val="13"/>
              <w:rPr>
                <w:rFonts w:ascii="Times New Roman"/>
                <w:sz w:val="20"/>
              </w:rPr>
            </w:pPr>
          </w:p>
        </w:tc>
        <w:tc>
          <w:tcPr>
            <w:tcW w:w="2020" w:type="dxa"/>
            <w:tcBorders>
              <w:top w:val="nil"/>
            </w:tcBorders>
          </w:tcPr>
          <w:p w14:paraId="36C05919">
            <w:pPr>
              <w:pStyle w:val="13"/>
              <w:spacing w:before="182"/>
              <w:ind w:left="106"/>
              <w:rPr>
                <w:b/>
                <w:sz w:val="22"/>
              </w:rPr>
            </w:pPr>
            <w:r>
              <w:rPr>
                <w:b/>
                <w:spacing w:val="-4"/>
                <w:sz w:val="22"/>
              </w:rPr>
              <w:t>购销合同</w:t>
            </w:r>
          </w:p>
        </w:tc>
        <w:tc>
          <w:tcPr>
            <w:tcW w:w="3960" w:type="dxa"/>
            <w:tcBorders>
              <w:top w:val="nil"/>
            </w:tcBorders>
          </w:tcPr>
          <w:p w14:paraId="01C8191D">
            <w:pPr>
              <w:pStyle w:val="13"/>
              <w:spacing w:before="26"/>
              <w:ind w:left="107" w:right="-15"/>
              <w:rPr>
                <w:sz w:val="22"/>
              </w:rPr>
            </w:pPr>
            <w:r>
              <w:rPr>
                <w:spacing w:val="-11"/>
                <w:sz w:val="22"/>
              </w:rPr>
              <w:t>应体现大宗建材的采购情况</w:t>
            </w:r>
            <w:r>
              <w:rPr>
                <w:spacing w:val="-2"/>
                <w:sz w:val="22"/>
              </w:rPr>
              <w:t>（</w:t>
            </w:r>
            <w:r>
              <w:rPr>
                <w:spacing w:val="-4"/>
                <w:sz w:val="22"/>
              </w:rPr>
              <w:t>采购时间、</w:t>
            </w:r>
          </w:p>
          <w:p w14:paraId="34F9B287">
            <w:pPr>
              <w:pStyle w:val="13"/>
              <w:spacing w:before="30" w:line="276" w:lineRule="exact"/>
              <w:ind w:left="107"/>
              <w:rPr>
                <w:sz w:val="22"/>
              </w:rPr>
            </w:pPr>
            <w:r>
              <w:rPr>
                <w:spacing w:val="-2"/>
                <w:sz w:val="22"/>
              </w:rPr>
              <w:t>对应项目、采购厂商、采购量等</w:t>
            </w:r>
            <w:r>
              <w:rPr>
                <w:spacing w:val="-10"/>
                <w:sz w:val="22"/>
              </w:rPr>
              <w:t>）</w:t>
            </w:r>
          </w:p>
        </w:tc>
        <w:tc>
          <w:tcPr>
            <w:tcW w:w="800" w:type="dxa"/>
            <w:tcBorders>
              <w:top w:val="nil"/>
            </w:tcBorders>
          </w:tcPr>
          <w:p w14:paraId="3ACDE042">
            <w:pPr>
              <w:pStyle w:val="13"/>
              <w:spacing w:before="182"/>
              <w:ind w:left="107"/>
              <w:rPr>
                <w:sz w:val="22"/>
              </w:rPr>
            </w:pPr>
            <w:r>
              <w:rPr>
                <w:spacing w:val="-6"/>
                <w:sz w:val="22"/>
              </w:rPr>
              <w:t>评价</w:t>
            </w:r>
          </w:p>
        </w:tc>
        <w:tc>
          <w:tcPr>
            <w:tcW w:w="800" w:type="dxa"/>
            <w:tcBorders>
              <w:top w:val="nil"/>
            </w:tcBorders>
          </w:tcPr>
          <w:p w14:paraId="15653ADD">
            <w:pPr>
              <w:pStyle w:val="13"/>
              <w:spacing w:before="182"/>
              <w:ind w:left="178"/>
              <w:rPr>
                <w:sz w:val="22"/>
              </w:rPr>
            </w:pPr>
            <w:r>
              <w:rPr>
                <w:spacing w:val="-6"/>
                <w:sz w:val="22"/>
              </w:rPr>
              <w:t>居建</w:t>
            </w:r>
          </w:p>
        </w:tc>
      </w:tr>
      <w:tr w14:paraId="2B96B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C243EF1">
            <w:pPr>
              <w:rPr>
                <w:sz w:val="2"/>
                <w:szCs w:val="2"/>
              </w:rPr>
            </w:pPr>
          </w:p>
        </w:tc>
        <w:tc>
          <w:tcPr>
            <w:tcW w:w="2020" w:type="dxa"/>
          </w:tcPr>
          <w:p w14:paraId="6F6E5DD2">
            <w:pPr>
              <w:pStyle w:val="13"/>
              <w:spacing w:before="15" w:line="266" w:lineRule="auto"/>
              <w:ind w:left="106" w:right="134"/>
              <w:rPr>
                <w:b/>
                <w:sz w:val="22"/>
              </w:rPr>
            </w:pPr>
            <w:r>
              <w:rPr>
                <w:b/>
                <w:spacing w:val="-2"/>
                <w:sz w:val="22"/>
              </w:rPr>
              <w:t>预拌混凝土用量清</w:t>
            </w:r>
            <w:r>
              <w:rPr>
                <w:b/>
                <w:spacing w:val="-4"/>
                <w:sz w:val="22"/>
              </w:rPr>
              <w:t>单及使用比例计算</w:t>
            </w:r>
          </w:p>
          <w:p w14:paraId="1ABC1488">
            <w:pPr>
              <w:pStyle w:val="13"/>
              <w:spacing w:line="275" w:lineRule="exact"/>
              <w:ind w:left="106"/>
              <w:rPr>
                <w:b/>
                <w:sz w:val="22"/>
              </w:rPr>
            </w:pPr>
            <w:r>
              <w:rPr>
                <w:b/>
                <w:w w:val="100"/>
                <w:sz w:val="22"/>
              </w:rPr>
              <w:t>书</w:t>
            </w:r>
          </w:p>
        </w:tc>
        <w:tc>
          <w:tcPr>
            <w:tcW w:w="3960" w:type="dxa"/>
          </w:tcPr>
          <w:p w14:paraId="2F163D6C">
            <w:pPr>
              <w:pStyle w:val="13"/>
              <w:spacing w:before="171" w:line="266" w:lineRule="auto"/>
              <w:ind w:left="107" w:right="98"/>
              <w:rPr>
                <w:sz w:val="22"/>
              </w:rPr>
            </w:pPr>
            <w:r>
              <w:rPr>
                <w:spacing w:val="-2"/>
                <w:sz w:val="22"/>
              </w:rPr>
              <w:t>应包括辅助证明项目实际预拌混凝土的用量及使用比例</w:t>
            </w:r>
          </w:p>
        </w:tc>
        <w:tc>
          <w:tcPr>
            <w:tcW w:w="800" w:type="dxa"/>
          </w:tcPr>
          <w:p w14:paraId="44A68A7C">
            <w:pPr>
              <w:pStyle w:val="13"/>
              <w:spacing w:before="7"/>
              <w:rPr>
                <w:b/>
                <w:sz w:val="25"/>
              </w:rPr>
            </w:pPr>
          </w:p>
          <w:p w14:paraId="4D0D02CA">
            <w:pPr>
              <w:pStyle w:val="13"/>
              <w:ind w:left="107"/>
              <w:rPr>
                <w:sz w:val="22"/>
              </w:rPr>
            </w:pPr>
            <w:r>
              <w:rPr>
                <w:spacing w:val="-6"/>
                <w:sz w:val="22"/>
              </w:rPr>
              <w:t>评价</w:t>
            </w:r>
          </w:p>
        </w:tc>
        <w:tc>
          <w:tcPr>
            <w:tcW w:w="800" w:type="dxa"/>
          </w:tcPr>
          <w:p w14:paraId="309675CB">
            <w:pPr>
              <w:pStyle w:val="13"/>
              <w:spacing w:before="7"/>
              <w:rPr>
                <w:b/>
                <w:sz w:val="25"/>
              </w:rPr>
            </w:pPr>
          </w:p>
          <w:p w14:paraId="40C444D5">
            <w:pPr>
              <w:pStyle w:val="13"/>
              <w:ind w:left="178"/>
              <w:rPr>
                <w:sz w:val="22"/>
              </w:rPr>
            </w:pPr>
            <w:r>
              <w:rPr>
                <w:spacing w:val="-6"/>
                <w:sz w:val="22"/>
              </w:rPr>
              <w:t>居建</w:t>
            </w:r>
          </w:p>
        </w:tc>
      </w:tr>
      <w:tr w14:paraId="0AA5A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F71CD9C">
            <w:pPr>
              <w:rPr>
                <w:sz w:val="2"/>
                <w:szCs w:val="2"/>
              </w:rPr>
            </w:pPr>
          </w:p>
        </w:tc>
        <w:tc>
          <w:tcPr>
            <w:tcW w:w="2020" w:type="dxa"/>
          </w:tcPr>
          <w:p w14:paraId="1581778F">
            <w:pPr>
              <w:pStyle w:val="13"/>
              <w:spacing w:before="15"/>
              <w:ind w:left="106"/>
              <w:rPr>
                <w:b/>
                <w:sz w:val="22"/>
              </w:rPr>
            </w:pPr>
            <w:r>
              <w:rPr>
                <w:b/>
                <w:spacing w:val="-4"/>
                <w:sz w:val="22"/>
              </w:rPr>
              <w:t>预拌砂浆用量清单</w:t>
            </w:r>
          </w:p>
          <w:p w14:paraId="20937C3B">
            <w:pPr>
              <w:pStyle w:val="13"/>
              <w:spacing w:before="30" w:line="277" w:lineRule="exact"/>
              <w:ind w:left="106"/>
              <w:rPr>
                <w:b/>
                <w:sz w:val="22"/>
              </w:rPr>
            </w:pPr>
            <w:r>
              <w:rPr>
                <w:b/>
                <w:spacing w:val="-4"/>
                <w:sz w:val="22"/>
              </w:rPr>
              <w:t>及使用比例计算书</w:t>
            </w:r>
          </w:p>
        </w:tc>
        <w:tc>
          <w:tcPr>
            <w:tcW w:w="3960" w:type="dxa"/>
          </w:tcPr>
          <w:p w14:paraId="275D6153">
            <w:pPr>
              <w:pStyle w:val="13"/>
              <w:spacing w:before="15"/>
              <w:ind w:left="107"/>
              <w:rPr>
                <w:sz w:val="22"/>
              </w:rPr>
            </w:pPr>
            <w:r>
              <w:rPr>
                <w:spacing w:val="-3"/>
                <w:sz w:val="22"/>
              </w:rPr>
              <w:t>应包括辅助证明项目实际预拌砂浆的用</w:t>
            </w:r>
          </w:p>
          <w:p w14:paraId="55BC921F">
            <w:pPr>
              <w:pStyle w:val="13"/>
              <w:spacing w:before="30" w:line="277" w:lineRule="exact"/>
              <w:ind w:left="107"/>
              <w:rPr>
                <w:sz w:val="22"/>
              </w:rPr>
            </w:pPr>
            <w:r>
              <w:rPr>
                <w:spacing w:val="-4"/>
                <w:sz w:val="22"/>
              </w:rPr>
              <w:t>量及使用比例</w:t>
            </w:r>
          </w:p>
        </w:tc>
        <w:tc>
          <w:tcPr>
            <w:tcW w:w="800" w:type="dxa"/>
          </w:tcPr>
          <w:p w14:paraId="77E05B5E">
            <w:pPr>
              <w:pStyle w:val="13"/>
              <w:spacing w:before="171"/>
              <w:ind w:left="107"/>
              <w:rPr>
                <w:sz w:val="22"/>
              </w:rPr>
            </w:pPr>
            <w:r>
              <w:rPr>
                <w:spacing w:val="-6"/>
                <w:sz w:val="22"/>
              </w:rPr>
              <w:t>评价</w:t>
            </w:r>
          </w:p>
        </w:tc>
        <w:tc>
          <w:tcPr>
            <w:tcW w:w="800" w:type="dxa"/>
          </w:tcPr>
          <w:p w14:paraId="2CB093F7">
            <w:pPr>
              <w:pStyle w:val="13"/>
              <w:spacing w:before="171"/>
              <w:ind w:left="178"/>
              <w:rPr>
                <w:sz w:val="22"/>
              </w:rPr>
            </w:pPr>
            <w:r>
              <w:rPr>
                <w:spacing w:val="-6"/>
                <w:sz w:val="22"/>
              </w:rPr>
              <w:t>居建</w:t>
            </w:r>
          </w:p>
        </w:tc>
      </w:tr>
    </w:tbl>
    <w:p w14:paraId="004CF973">
      <w:pPr>
        <w:pStyle w:val="4"/>
        <w:spacing w:before="3"/>
        <w:rPr>
          <w:b/>
          <w:sz w:val="11"/>
        </w:rPr>
      </w:pPr>
    </w:p>
    <w:p w14:paraId="7F47BF43">
      <w:pPr>
        <w:spacing w:before="70"/>
        <w:ind w:left="800" w:right="0" w:firstLine="0"/>
        <w:jc w:val="left"/>
        <w:rPr>
          <w:b/>
          <w:sz w:val="21"/>
        </w:rPr>
      </w:pPr>
      <w:bookmarkStart w:id="131" w:name="7.1.11资源节约相关技术要求应符合现行强制性工程建设规范《建筑节能与可再生能"/>
      <w:bookmarkEnd w:id="131"/>
      <w:r>
        <w:rPr>
          <w:b/>
          <w:spacing w:val="-4"/>
          <w:sz w:val="21"/>
        </w:rPr>
        <w:t>实际提交材料：</w:t>
      </w:r>
    </w:p>
    <w:p w14:paraId="50587748">
      <w:pPr>
        <w:pStyle w:val="4"/>
        <w:spacing w:before="9"/>
        <w:rPr>
          <w:b/>
          <w:sz w:val="20"/>
        </w:rPr>
      </w:pPr>
    </w:p>
    <w:p w14:paraId="0082F0EA">
      <w:pPr>
        <w:spacing w:before="0"/>
        <w:ind w:left="800" w:right="0" w:firstLine="0"/>
        <w:jc w:val="left"/>
        <w:rPr>
          <w:sz w:val="22"/>
        </w:rPr>
      </w:pPr>
      <w:r>
        <w:pict>
          <v:group id="docshapegroup375" o:spid="_x0000_s1717" o:spt="203" style="position:absolute;left:0pt;margin-left:84.35pt;margin-top:-6.15pt;height:413.6pt;width:426.6pt;mso-position-horizontal-relative:page;z-index:-251492352;mso-width-relative:page;mso-height-relative:page;" coordorigin="1687,-123" coordsize="8532,8272">
            <o:lock v:ext="edit"/>
            <v:shape id="docshape376" o:spid="_x0000_s1718" o:spt="75" type="#_x0000_t75" style="position:absolute;left:1817;top:-124;height:8272;width:8218;" filled="f" stroked="f" coordsize="21600,21600">
              <v:path/>
              <v:fill on="f" focussize="0,0"/>
              <v:stroke on="f"/>
              <v:imagedata r:id="rId43" o:title=""/>
              <o:lock v:ext="edit" aspectratio="t"/>
            </v:shape>
            <v:shape id="docshape377" o:spid="_x0000_s1719" style="position:absolute;left:1687;top:-56;height:1149;width:8532;" filled="f" stroked="t" coordorigin="1687,-56" coordsize="8532,1149" path="m1687,-51l10219,-51m1687,1093l10219,1093m1692,-56l1692,1088m10214,-56l10214,1088e">
              <v:path arrowok="t"/>
              <v:fill on="f" focussize="0,0"/>
              <v:stroke weight="0.48pt" color="#000000"/>
              <v:imagedata o:title=""/>
              <o:lock v:ext="edit"/>
            </v:shape>
          </v:group>
        </w:pict>
      </w:r>
      <w:r>
        <w:rPr>
          <w:spacing w:val="-3"/>
          <w:sz w:val="22"/>
        </w:rPr>
        <w:t>建筑专业施工图及设计说明</w:t>
      </w:r>
    </w:p>
    <w:p w14:paraId="4EB4292D">
      <w:pPr>
        <w:spacing w:after="0"/>
        <w:jc w:val="left"/>
        <w:rPr>
          <w:sz w:val="22"/>
        </w:rPr>
        <w:sectPr>
          <w:pgSz w:w="11910" w:h="16840"/>
          <w:pgMar w:top="1100" w:right="920" w:bottom="1180" w:left="1000" w:header="878" w:footer="993" w:gutter="0"/>
          <w:cols w:space="720" w:num="1"/>
        </w:sectPr>
      </w:pPr>
    </w:p>
    <w:p w14:paraId="4CEAC2A5">
      <w:pPr>
        <w:pStyle w:val="4"/>
        <w:spacing w:before="4"/>
        <w:rPr>
          <w:sz w:val="29"/>
        </w:rPr>
      </w:pPr>
    </w:p>
    <w:p w14:paraId="7C41A4B5">
      <w:pPr>
        <w:pStyle w:val="3"/>
        <w:numPr>
          <w:ilvl w:val="2"/>
          <w:numId w:val="4"/>
        </w:numPr>
        <w:tabs>
          <w:tab w:val="left" w:pos="1585"/>
        </w:tabs>
        <w:spacing w:before="67" w:after="0" w:line="292" w:lineRule="auto"/>
        <w:ind w:left="800" w:right="930" w:firstLine="0"/>
        <w:jc w:val="both"/>
      </w:pPr>
      <w:r>
        <w:pict>
          <v:rect id="docshape378" o:spid="_x0000_s1720" o:spt="1" style="position:absolute;left:0pt;margin-left:90pt;margin-top:-19.5pt;height:0.7pt;width:415.3pt;mso-position-horizontal-relative:page;z-index:-251490304;mso-width-relative:page;mso-height-relative:page;" fillcolor="#000000" filled="t" stroked="f" coordsize="21600,21600">
            <v:path/>
            <v:fill on="t" focussize="0,0"/>
            <v:stroke on="f"/>
            <v:imagedata o:title=""/>
            <o:lock v:ext="edit"/>
          </v:rect>
        </w:pict>
      </w:r>
      <w:bookmarkStart w:id="132" w:name="_bookmark24"/>
      <w:bookmarkEnd w:id="132"/>
      <w:r>
        <w:rPr>
          <w:spacing w:val="-2"/>
        </w:rPr>
        <w:t>资源节约相关技术要求应符合现行强制性工程建设规范《建筑节能与可再生能源利用通用规范》GB55015、《建筑给水排水与节水通用规范》GB55020等的规定。</w:t>
      </w:r>
    </w:p>
    <w:p w14:paraId="75CC65B9">
      <w:pPr>
        <w:spacing w:before="146"/>
        <w:ind w:left="800" w:right="0" w:firstLine="0"/>
        <w:jc w:val="left"/>
        <w:rPr>
          <w:b/>
          <w:sz w:val="24"/>
        </w:rPr>
      </w:pPr>
      <w:r>
        <w:rPr>
          <w:rFonts w:ascii="Times New Roman" w:eastAsia="Times New Roman"/>
          <w:b/>
          <w:spacing w:val="-2"/>
          <w:sz w:val="24"/>
        </w:rPr>
        <w:t>1</w:t>
      </w:r>
      <w:r>
        <w:rPr>
          <w:b/>
          <w:spacing w:val="-4"/>
          <w:sz w:val="24"/>
        </w:rPr>
        <w:t>、达标自评</w:t>
      </w:r>
    </w:p>
    <w:p w14:paraId="3D870D39">
      <w:pPr>
        <w:pStyle w:val="4"/>
        <w:spacing w:before="220"/>
        <w:ind w:left="800"/>
      </w:pPr>
      <w:r>
        <w:rPr>
          <w:rFonts w:hint="eastAsia" w:ascii="MS UI Gothic" w:hAnsi="MS UI Gothic" w:eastAsia="MS UI Gothic"/>
          <w:spacing w:val="-2"/>
        </w:rPr>
        <w:t>☑</w:t>
      </w:r>
      <w:r>
        <w:rPr>
          <w:spacing w:val="-4"/>
        </w:rPr>
        <w:t>达标；□不达标</w:t>
      </w:r>
    </w:p>
    <w:p w14:paraId="379803B3">
      <w:pPr>
        <w:pStyle w:val="4"/>
        <w:rPr>
          <w:sz w:val="20"/>
        </w:rPr>
      </w:pPr>
    </w:p>
    <w:p w14:paraId="5F9FD928">
      <w:pPr>
        <w:pStyle w:val="4"/>
        <w:rPr>
          <w:sz w:val="25"/>
        </w:rPr>
      </w:pPr>
    </w:p>
    <w:p w14:paraId="7D61CA6E">
      <w:pPr>
        <w:pStyle w:val="3"/>
        <w:rPr>
          <w:rFonts w:hint="eastAsia" w:ascii="宋体" w:eastAsia="宋体"/>
        </w:rPr>
      </w:pPr>
      <w:r>
        <w:pict>
          <v:group id="docshapegroup379" o:spid="_x0000_s1721" o:spt="203" style="position:absolute;left:0pt;margin-left:90.3pt;margin-top:3.8pt;height:413.6pt;width:414.7pt;mso-position-horizontal-relative:page;z-index:-251490304;mso-width-relative:page;mso-height-relative:page;" coordorigin="1806,77" coordsize="8294,8272">
            <o:lock v:ext="edit"/>
            <v:shape id="docshape380" o:spid="_x0000_s1722" o:spt="75" type="#_x0000_t75" style="position:absolute;left:1817;top:76;height:8272;width:8218;" filled="f" stroked="f" coordsize="21600,21600">
              <v:path/>
              <v:fill on="f" focussize="0,0"/>
              <v:stroke on="f"/>
              <v:imagedata r:id="rId43" o:title=""/>
              <o:lock v:ext="edit" aspectratio="t"/>
            </v:shape>
            <v:shape id="docshape381" o:spid="_x0000_s1723" style="position:absolute;left:1806;top:342;height:1077;width:8294;" filled="f" stroked="t" coordorigin="1806,342" coordsize="8294,1077" path="m1806,347l10100,347m1806,1419l10100,1419m1811,342l1811,1414m10095,342l10095,1414e">
              <v:path arrowok="t"/>
              <v:fill on="f" focussize="0,0"/>
              <v:stroke weight="0.48pt" color="#000000"/>
              <v:imagedata o:title=""/>
              <o:lock v:ext="edit"/>
            </v:shape>
          </v:group>
        </w:pict>
      </w:r>
      <w:r>
        <w:rPr>
          <w:rFonts w:ascii="Times New Roman" w:eastAsia="Times New Roman"/>
          <w:spacing w:val="-2"/>
        </w:rPr>
        <w:t>2</w:t>
      </w:r>
      <w:r>
        <w:rPr>
          <w:rFonts w:hint="eastAsia" w:ascii="宋体" w:eastAsia="宋体"/>
          <w:spacing w:val="-4"/>
        </w:rPr>
        <w:t>、评价要点</w:t>
      </w:r>
    </w:p>
    <w:p w14:paraId="0F2D31BA">
      <w:pPr>
        <w:pStyle w:val="4"/>
        <w:spacing w:before="94" w:line="333" w:lineRule="auto"/>
        <w:ind w:left="920" w:right="997"/>
      </w:pPr>
      <w:r>
        <w:rPr>
          <w:spacing w:val="-2"/>
        </w:rPr>
        <w:t>资源节约相关技术要求应符合现行强制性工程建设规范《建筑节能与可再生能源利用通</w:t>
      </w:r>
      <w:r>
        <w:t>用规范》</w:t>
      </w:r>
      <w:r>
        <w:rPr>
          <w:rFonts w:ascii="Times New Roman" w:eastAsia="Times New Roman"/>
        </w:rPr>
        <w:t>GB55015</w:t>
      </w:r>
      <w:r>
        <w:t>、《建筑给水排水与节水通用规范》</w:t>
      </w:r>
      <w:r>
        <w:rPr>
          <w:rFonts w:ascii="Times New Roman" w:eastAsia="Times New Roman"/>
        </w:rPr>
        <w:t xml:space="preserve">GB55020 </w:t>
      </w:r>
      <w:r>
        <w:t>等的规定。</w:t>
      </w:r>
    </w:p>
    <w:p w14:paraId="5F6FF8F3">
      <w:pPr>
        <w:pStyle w:val="4"/>
        <w:rPr>
          <w:sz w:val="20"/>
        </w:rPr>
      </w:pPr>
    </w:p>
    <w:p w14:paraId="53A5953B">
      <w:pPr>
        <w:pStyle w:val="4"/>
        <w:spacing w:before="5"/>
        <w:rPr>
          <w:sz w:val="27"/>
        </w:rPr>
      </w:pPr>
    </w:p>
    <w:p w14:paraId="5AD50275">
      <w:pPr>
        <w:pStyle w:val="3"/>
        <w:spacing w:before="74" w:after="34"/>
        <w:rPr>
          <w:rFonts w:hint="eastAsia" w:ascii="宋体" w:eastAsia="宋体"/>
        </w:rPr>
      </w:pPr>
      <w:r>
        <w:rPr>
          <w:rFonts w:ascii="Times New Roman" w:eastAsia="Times New Roman"/>
          <w:spacing w:val="-2"/>
        </w:rPr>
        <w:t>4</w:t>
      </w:r>
      <w:r>
        <w:rPr>
          <w:rFonts w:hint="eastAsia" w:ascii="宋体" w:eastAsia="宋体"/>
          <w:spacing w:val="-14"/>
        </w:rPr>
        <w:t>、 证明材料</w:t>
      </w:r>
    </w:p>
    <w:tbl>
      <w:tblPr>
        <w:tblStyle w:val="9"/>
        <w:tblW w:w="0" w:type="auto"/>
        <w:tblInd w:w="4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2020"/>
        <w:gridCol w:w="3960"/>
        <w:gridCol w:w="800"/>
        <w:gridCol w:w="800"/>
      </w:tblGrid>
      <w:tr w14:paraId="0B545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19" w:type="dxa"/>
            <w:shd w:val="clear" w:color="auto" w:fill="DBE4F0"/>
          </w:tcPr>
          <w:p w14:paraId="2E66CECC">
            <w:pPr>
              <w:pStyle w:val="13"/>
              <w:spacing w:before="173"/>
              <w:ind w:left="117"/>
              <w:rPr>
                <w:b/>
                <w:sz w:val="22"/>
              </w:rPr>
            </w:pPr>
            <w:r>
              <w:rPr>
                <w:b/>
                <w:spacing w:val="-4"/>
                <w:sz w:val="22"/>
              </w:rPr>
              <w:t>专业分类</w:t>
            </w:r>
          </w:p>
        </w:tc>
        <w:tc>
          <w:tcPr>
            <w:tcW w:w="2020" w:type="dxa"/>
            <w:shd w:val="clear" w:color="auto" w:fill="DBE4F0"/>
          </w:tcPr>
          <w:p w14:paraId="37FA16AB">
            <w:pPr>
              <w:pStyle w:val="13"/>
              <w:spacing w:before="173"/>
              <w:ind w:left="106"/>
              <w:rPr>
                <w:b/>
                <w:sz w:val="22"/>
              </w:rPr>
            </w:pPr>
            <w:r>
              <w:rPr>
                <w:b/>
                <w:spacing w:val="-4"/>
                <w:sz w:val="22"/>
              </w:rPr>
              <w:t>材料名称</w:t>
            </w:r>
          </w:p>
        </w:tc>
        <w:tc>
          <w:tcPr>
            <w:tcW w:w="3960" w:type="dxa"/>
            <w:shd w:val="clear" w:color="auto" w:fill="DBE4F0"/>
          </w:tcPr>
          <w:p w14:paraId="62A4EA1C">
            <w:pPr>
              <w:pStyle w:val="13"/>
              <w:spacing w:before="173"/>
              <w:ind w:left="107"/>
              <w:rPr>
                <w:b/>
                <w:sz w:val="22"/>
              </w:rPr>
            </w:pPr>
            <w:r>
              <w:rPr>
                <w:b/>
                <w:spacing w:val="-4"/>
                <w:sz w:val="22"/>
              </w:rPr>
              <w:t>技术要求</w:t>
            </w:r>
          </w:p>
        </w:tc>
        <w:tc>
          <w:tcPr>
            <w:tcW w:w="800" w:type="dxa"/>
            <w:shd w:val="clear" w:color="auto" w:fill="DBE4F0"/>
          </w:tcPr>
          <w:p w14:paraId="09898308">
            <w:pPr>
              <w:pStyle w:val="13"/>
              <w:spacing w:before="17"/>
              <w:ind w:left="107"/>
              <w:rPr>
                <w:b/>
                <w:sz w:val="22"/>
              </w:rPr>
            </w:pPr>
            <w:r>
              <w:rPr>
                <w:b/>
                <w:spacing w:val="-6"/>
                <w:sz w:val="22"/>
              </w:rPr>
              <w:t>评价</w:t>
            </w:r>
          </w:p>
          <w:p w14:paraId="529D1354">
            <w:pPr>
              <w:pStyle w:val="13"/>
              <w:spacing w:before="30" w:line="275" w:lineRule="exact"/>
              <w:ind w:left="107"/>
              <w:rPr>
                <w:b/>
                <w:sz w:val="22"/>
              </w:rPr>
            </w:pPr>
            <w:r>
              <w:rPr>
                <w:b/>
                <w:spacing w:val="-6"/>
                <w:sz w:val="22"/>
              </w:rPr>
              <w:t>阶段</w:t>
            </w:r>
          </w:p>
        </w:tc>
        <w:tc>
          <w:tcPr>
            <w:tcW w:w="800" w:type="dxa"/>
            <w:shd w:val="clear" w:color="auto" w:fill="DBE4F0"/>
          </w:tcPr>
          <w:p w14:paraId="36DFDB52">
            <w:pPr>
              <w:pStyle w:val="13"/>
              <w:spacing w:before="17"/>
              <w:ind w:left="106"/>
              <w:rPr>
                <w:b/>
                <w:sz w:val="22"/>
              </w:rPr>
            </w:pPr>
            <w:r>
              <w:rPr>
                <w:b/>
                <w:spacing w:val="-6"/>
                <w:sz w:val="22"/>
              </w:rPr>
              <w:t>建筑</w:t>
            </w:r>
          </w:p>
          <w:p w14:paraId="02DFA41C">
            <w:pPr>
              <w:pStyle w:val="13"/>
              <w:spacing w:before="30" w:line="275" w:lineRule="exact"/>
              <w:ind w:left="106"/>
              <w:rPr>
                <w:b/>
                <w:sz w:val="22"/>
              </w:rPr>
            </w:pPr>
            <w:r>
              <w:rPr>
                <w:b/>
                <w:spacing w:val="-6"/>
                <w:sz w:val="22"/>
              </w:rPr>
              <w:t>类型</w:t>
            </w:r>
          </w:p>
        </w:tc>
      </w:tr>
      <w:tr w14:paraId="70F87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119" w:type="dxa"/>
          </w:tcPr>
          <w:p w14:paraId="4541E020">
            <w:pPr>
              <w:pStyle w:val="13"/>
              <w:spacing w:before="16" w:line="266" w:lineRule="auto"/>
              <w:ind w:left="107" w:right="-15" w:firstLine="9"/>
              <w:jc w:val="both"/>
              <w:rPr>
                <w:b/>
                <w:sz w:val="22"/>
              </w:rPr>
            </w:pPr>
            <w:r>
              <w:rPr>
                <w:b/>
                <w:spacing w:val="-4"/>
                <w:sz w:val="22"/>
              </w:rPr>
              <w:t>建筑、结构、给排</w:t>
            </w:r>
            <w:r>
              <w:rPr>
                <w:b/>
                <w:spacing w:val="-23"/>
                <w:sz w:val="22"/>
              </w:rPr>
              <w:t>水、暖通、</w:t>
            </w:r>
          </w:p>
          <w:p w14:paraId="0BD910E0">
            <w:pPr>
              <w:pStyle w:val="13"/>
              <w:spacing w:line="273" w:lineRule="exact"/>
              <w:ind w:left="337"/>
              <w:rPr>
                <w:b/>
                <w:sz w:val="22"/>
              </w:rPr>
            </w:pPr>
            <w:r>
              <w:rPr>
                <w:b/>
                <w:spacing w:val="-6"/>
                <w:sz w:val="22"/>
              </w:rPr>
              <w:t>电气</w:t>
            </w:r>
          </w:p>
        </w:tc>
        <w:tc>
          <w:tcPr>
            <w:tcW w:w="2020" w:type="dxa"/>
          </w:tcPr>
          <w:p w14:paraId="46E05133">
            <w:pPr>
              <w:pStyle w:val="13"/>
              <w:rPr>
                <w:b/>
                <w:sz w:val="22"/>
              </w:rPr>
            </w:pPr>
          </w:p>
          <w:p w14:paraId="0169CD26">
            <w:pPr>
              <w:pStyle w:val="13"/>
              <w:spacing w:before="10"/>
              <w:rPr>
                <w:b/>
                <w:sz w:val="15"/>
              </w:rPr>
            </w:pPr>
          </w:p>
          <w:p w14:paraId="088001DC">
            <w:pPr>
              <w:pStyle w:val="13"/>
              <w:ind w:left="106"/>
              <w:rPr>
                <w:sz w:val="22"/>
              </w:rPr>
            </w:pPr>
            <w:r>
              <w:rPr>
                <w:spacing w:val="-4"/>
                <w:sz w:val="22"/>
              </w:rPr>
              <w:t>各专业设计说明</w:t>
            </w:r>
          </w:p>
        </w:tc>
        <w:tc>
          <w:tcPr>
            <w:tcW w:w="3960" w:type="dxa"/>
          </w:tcPr>
          <w:p w14:paraId="43684B9F">
            <w:pPr>
              <w:pStyle w:val="13"/>
              <w:rPr>
                <w:rFonts w:ascii="Times New Roman"/>
                <w:sz w:val="22"/>
              </w:rPr>
            </w:pPr>
          </w:p>
        </w:tc>
        <w:tc>
          <w:tcPr>
            <w:tcW w:w="800" w:type="dxa"/>
          </w:tcPr>
          <w:p w14:paraId="46994671">
            <w:pPr>
              <w:pStyle w:val="13"/>
              <w:rPr>
                <w:b/>
                <w:sz w:val="22"/>
              </w:rPr>
            </w:pPr>
          </w:p>
          <w:p w14:paraId="2F62D56E">
            <w:pPr>
              <w:pStyle w:val="13"/>
              <w:spacing w:before="10"/>
              <w:rPr>
                <w:b/>
                <w:sz w:val="15"/>
              </w:rPr>
            </w:pPr>
          </w:p>
          <w:p w14:paraId="47EA3462">
            <w:pPr>
              <w:pStyle w:val="13"/>
              <w:ind w:left="107"/>
              <w:rPr>
                <w:sz w:val="22"/>
              </w:rPr>
            </w:pPr>
            <w:r>
              <w:rPr>
                <w:spacing w:val="-6"/>
                <w:sz w:val="22"/>
              </w:rPr>
              <w:t>评价</w:t>
            </w:r>
          </w:p>
        </w:tc>
        <w:tc>
          <w:tcPr>
            <w:tcW w:w="800" w:type="dxa"/>
          </w:tcPr>
          <w:p w14:paraId="15FE9803">
            <w:pPr>
              <w:pStyle w:val="13"/>
              <w:rPr>
                <w:b/>
                <w:sz w:val="22"/>
              </w:rPr>
            </w:pPr>
          </w:p>
          <w:p w14:paraId="2EEAD5DB">
            <w:pPr>
              <w:pStyle w:val="13"/>
              <w:spacing w:before="10"/>
              <w:rPr>
                <w:b/>
                <w:sz w:val="15"/>
              </w:rPr>
            </w:pPr>
          </w:p>
          <w:p w14:paraId="6F69647D">
            <w:pPr>
              <w:pStyle w:val="13"/>
              <w:ind w:left="178"/>
              <w:rPr>
                <w:sz w:val="22"/>
              </w:rPr>
            </w:pPr>
            <w:r>
              <w:rPr>
                <w:spacing w:val="-6"/>
                <w:sz w:val="22"/>
              </w:rPr>
              <w:t>居建</w:t>
            </w:r>
          </w:p>
        </w:tc>
      </w:tr>
    </w:tbl>
    <w:p w14:paraId="404401D1">
      <w:pPr>
        <w:spacing w:before="209"/>
        <w:ind w:left="800" w:right="0" w:firstLine="0"/>
        <w:jc w:val="left"/>
        <w:rPr>
          <w:b/>
          <w:sz w:val="21"/>
        </w:rPr>
      </w:pPr>
      <w:r>
        <w:rPr>
          <w:b/>
          <w:spacing w:val="-4"/>
          <w:sz w:val="21"/>
        </w:rPr>
        <w:t>实际提交材料：</w:t>
      </w:r>
    </w:p>
    <w:p w14:paraId="4BE34F1F">
      <w:pPr>
        <w:pStyle w:val="4"/>
        <w:spacing w:before="6"/>
        <w:rPr>
          <w:b/>
          <w:sz w:val="14"/>
        </w:rPr>
      </w:pPr>
      <w:r>
        <w:pict>
          <v:shape id="docshape382" o:spid="_x0000_s1724" o:spt="202" type="#_x0000_t202" style="position:absolute;left:0pt;margin-left:84.55pt;margin-top:10.7pt;height:57.2pt;width:426.1pt;mso-position-horizontal-relative:page;mso-wrap-distance-bottom:0pt;mso-wrap-distance-top:0pt;z-index:-251348992;mso-width-relative:page;mso-height-relative:page;" filled="f" stroked="t" coordsize="21600,21600">
            <v:path/>
            <v:fill on="f" focussize="0,0"/>
            <v:stroke weight="0.48pt" color="#000000"/>
            <v:imagedata o:title=""/>
            <o:lock v:ext="edit"/>
            <v:textbox inset="0mm,0mm,0mm,0mm">
              <w:txbxContent>
                <w:p w14:paraId="6CFF01AF">
                  <w:pPr>
                    <w:spacing w:before="46"/>
                    <w:ind w:left="103" w:right="0" w:firstLine="0"/>
                    <w:jc w:val="left"/>
                    <w:rPr>
                      <w:sz w:val="22"/>
                    </w:rPr>
                  </w:pPr>
                  <w:r>
                    <w:rPr>
                      <w:spacing w:val="-3"/>
                      <w:sz w:val="22"/>
                    </w:rPr>
                    <w:t>建筑以及给排水专业设计说明</w:t>
                  </w:r>
                </w:p>
              </w:txbxContent>
            </v:textbox>
            <w10:wrap type="topAndBottom"/>
          </v:shape>
        </w:pict>
      </w:r>
    </w:p>
    <w:p w14:paraId="60FA550F">
      <w:pPr>
        <w:spacing w:after="0"/>
        <w:rPr>
          <w:sz w:val="14"/>
        </w:rPr>
        <w:sectPr>
          <w:pgSz w:w="11910" w:h="16840"/>
          <w:pgMar w:top="1100" w:right="920" w:bottom="1180" w:left="1000" w:header="878" w:footer="993" w:gutter="0"/>
          <w:cols w:space="720" w:num="1"/>
        </w:sectPr>
      </w:pPr>
    </w:p>
    <w:p w14:paraId="1B29ECF9">
      <w:pPr>
        <w:pStyle w:val="4"/>
        <w:rPr>
          <w:b/>
          <w:sz w:val="20"/>
        </w:rPr>
      </w:pPr>
    </w:p>
    <w:p w14:paraId="5EF0FE18">
      <w:pPr>
        <w:pStyle w:val="3"/>
        <w:numPr>
          <w:ilvl w:val="1"/>
          <w:numId w:val="4"/>
        </w:numPr>
        <w:tabs>
          <w:tab w:val="left" w:pos="4832"/>
        </w:tabs>
        <w:spacing w:before="66" w:after="0" w:line="240" w:lineRule="auto"/>
        <w:ind w:left="4832" w:right="0" w:hanging="483"/>
        <w:jc w:val="left"/>
      </w:pPr>
      <w:r>
        <w:pict>
          <v:rect id="docshape383" o:spid="_x0000_s1725" o:spt="1" style="position:absolute;left:0pt;margin-left:90pt;margin-top:-13.55pt;height:0.7pt;width:415.3pt;mso-position-horizontal-relative:page;z-index:-251489280;mso-width-relative:page;mso-height-relative:page;" fillcolor="#000000" filled="t" stroked="f" coordsize="21600,21600">
            <v:path/>
            <v:fill on="t" focussize="0,0"/>
            <v:stroke on="f"/>
            <v:imagedata o:title=""/>
            <o:lock v:ext="edit"/>
          </v:rect>
        </w:pict>
      </w:r>
      <w:bookmarkStart w:id="133" w:name="7.2 评分项"/>
      <w:bookmarkEnd w:id="133"/>
      <w:r>
        <w:rPr>
          <w:spacing w:val="-5"/>
        </w:rPr>
        <w:t>评分项</w:t>
      </w:r>
    </w:p>
    <w:p w14:paraId="4AD239E9">
      <w:pPr>
        <w:pStyle w:val="3"/>
        <w:numPr>
          <w:ilvl w:val="0"/>
          <w:numId w:val="9"/>
        </w:numPr>
        <w:tabs>
          <w:tab w:val="left" w:pos="154"/>
        </w:tabs>
        <w:spacing w:before="187" w:after="0" w:line="240" w:lineRule="auto"/>
        <w:ind w:left="153" w:right="80" w:hanging="154"/>
        <w:jc w:val="center"/>
      </w:pPr>
      <w:bookmarkStart w:id="134" w:name="I节地与土地利用"/>
      <w:bookmarkEnd w:id="134"/>
      <w:bookmarkStart w:id="135" w:name="_bookmark25"/>
      <w:bookmarkEnd w:id="135"/>
      <w:r>
        <w:rPr>
          <w:spacing w:val="-4"/>
        </w:rPr>
        <w:t>节地与土地利用</w:t>
      </w:r>
    </w:p>
    <w:p w14:paraId="47A41713">
      <w:pPr>
        <w:pStyle w:val="12"/>
        <w:numPr>
          <w:ilvl w:val="2"/>
          <w:numId w:val="4"/>
        </w:numPr>
        <w:tabs>
          <w:tab w:val="left" w:pos="1465"/>
        </w:tabs>
        <w:spacing w:before="187" w:after="0" w:line="240" w:lineRule="auto"/>
        <w:ind w:left="1464" w:right="0" w:hanging="665"/>
        <w:jc w:val="left"/>
        <w:rPr>
          <w:b/>
          <w:sz w:val="24"/>
        </w:rPr>
      </w:pPr>
      <w:bookmarkStart w:id="136" w:name="7.2.1节约集约利用土地。（总分20分）"/>
      <w:bookmarkEnd w:id="136"/>
      <w:r>
        <w:rPr>
          <w:b/>
          <w:spacing w:val="-2"/>
          <w:sz w:val="24"/>
        </w:rPr>
        <w:t>节约集约利用土地。（</w:t>
      </w:r>
      <w:r>
        <w:rPr>
          <w:b/>
          <w:spacing w:val="-21"/>
          <w:sz w:val="24"/>
        </w:rPr>
        <w:t xml:space="preserve">总分 </w:t>
      </w:r>
      <w:r>
        <w:rPr>
          <w:b/>
          <w:spacing w:val="-2"/>
          <w:sz w:val="24"/>
        </w:rPr>
        <w:t>20</w:t>
      </w:r>
      <w:r>
        <w:rPr>
          <w:b/>
          <w:spacing w:val="-30"/>
          <w:sz w:val="24"/>
        </w:rPr>
        <w:t xml:space="preserve"> 分</w:t>
      </w:r>
      <w:r>
        <w:rPr>
          <w:b/>
          <w:spacing w:val="-10"/>
          <w:sz w:val="24"/>
        </w:rPr>
        <w:t>）</w:t>
      </w:r>
    </w:p>
    <w:p w14:paraId="11FC71D5">
      <w:pPr>
        <w:spacing w:before="216"/>
        <w:ind w:left="800" w:right="0" w:firstLine="0"/>
        <w:jc w:val="left"/>
        <w:rPr>
          <w:b/>
          <w:sz w:val="24"/>
        </w:rPr>
      </w:pPr>
      <w:r>
        <w:rPr>
          <w:rFonts w:ascii="Times New Roman" w:eastAsia="Times New Roman"/>
          <w:b/>
          <w:spacing w:val="-2"/>
          <w:sz w:val="24"/>
        </w:rPr>
        <w:t>1</w:t>
      </w:r>
      <w:r>
        <w:rPr>
          <w:b/>
          <w:spacing w:val="-14"/>
          <w:sz w:val="24"/>
        </w:rPr>
        <w:t>、 得分自评</w:t>
      </w:r>
    </w:p>
    <w:p w14:paraId="449F3990">
      <w:pPr>
        <w:spacing w:before="84"/>
        <w:ind w:left="800" w:right="0" w:firstLine="0"/>
        <w:jc w:val="left"/>
        <w:rPr>
          <w:b/>
          <w:sz w:val="21"/>
        </w:rPr>
      </w:pPr>
      <w:r>
        <w:rPr>
          <w:spacing w:val="-2"/>
          <w:sz w:val="21"/>
        </w:rPr>
        <w:t>□</w:t>
      </w:r>
      <w:r>
        <w:rPr>
          <w:b/>
          <w:spacing w:val="-4"/>
          <w:sz w:val="21"/>
        </w:rPr>
        <w:t>住宅建筑</w:t>
      </w:r>
    </w:p>
    <w:p w14:paraId="73B8F204">
      <w:pPr>
        <w:pStyle w:val="4"/>
        <w:spacing w:before="2"/>
        <w:rPr>
          <w:b/>
          <w:sz w:val="18"/>
        </w:rPr>
      </w:pPr>
    </w:p>
    <w:p w14:paraId="53A63F8E">
      <w:pPr>
        <w:spacing w:before="0"/>
        <w:ind w:left="800" w:right="0" w:firstLine="0"/>
        <w:jc w:val="left"/>
        <w:rPr>
          <w:sz w:val="22"/>
        </w:rPr>
      </w:pPr>
      <w:r>
        <w:rPr>
          <w:sz w:val="21"/>
        </w:rPr>
        <w:t>建筑气候区划：□</w:t>
      </w:r>
      <w:r>
        <w:rPr>
          <w:spacing w:val="-6"/>
          <w:sz w:val="22"/>
        </w:rPr>
        <w:t xml:space="preserve">Ⅰ </w:t>
      </w:r>
      <w:r>
        <w:rPr>
          <w:sz w:val="21"/>
        </w:rPr>
        <w:t>□</w:t>
      </w:r>
      <w:r>
        <w:rPr>
          <w:spacing w:val="-5"/>
          <w:sz w:val="22"/>
        </w:rPr>
        <w:t xml:space="preserve">Ⅱ </w:t>
      </w:r>
      <w:r>
        <w:rPr>
          <w:sz w:val="21"/>
        </w:rPr>
        <w:t>□</w:t>
      </w:r>
      <w:r>
        <w:rPr>
          <w:spacing w:val="-5"/>
          <w:sz w:val="22"/>
        </w:rPr>
        <w:t xml:space="preserve">Ⅲ </w:t>
      </w:r>
      <w:r>
        <w:rPr>
          <w:rFonts w:hint="eastAsia" w:ascii="MS UI Gothic" w:hAnsi="MS UI Gothic" w:eastAsia="MS UI Gothic"/>
          <w:sz w:val="21"/>
        </w:rPr>
        <w:t>☑</w:t>
      </w:r>
      <w:r>
        <w:rPr>
          <w:spacing w:val="-6"/>
          <w:sz w:val="22"/>
        </w:rPr>
        <w:t xml:space="preserve">Ⅳ </w:t>
      </w:r>
      <w:r>
        <w:rPr>
          <w:sz w:val="21"/>
        </w:rPr>
        <w:t>□</w:t>
      </w:r>
      <w:r>
        <w:rPr>
          <w:sz w:val="22"/>
        </w:rPr>
        <w:t>Ⅴ</w:t>
      </w:r>
      <w:r>
        <w:rPr>
          <w:sz w:val="21"/>
        </w:rPr>
        <w:t>□</w:t>
      </w:r>
      <w:r>
        <w:rPr>
          <w:spacing w:val="-5"/>
          <w:sz w:val="22"/>
        </w:rPr>
        <w:t xml:space="preserve">Ⅵ </w:t>
      </w:r>
      <w:r>
        <w:rPr>
          <w:spacing w:val="-7"/>
          <w:sz w:val="21"/>
        </w:rPr>
        <w:t>□</w:t>
      </w:r>
      <w:r>
        <w:rPr>
          <w:spacing w:val="-7"/>
          <w:sz w:val="22"/>
        </w:rPr>
        <w:t>Ⅶ</w:t>
      </w:r>
    </w:p>
    <w:p w14:paraId="341E7365">
      <w:pPr>
        <w:pStyle w:val="4"/>
        <w:spacing w:before="10"/>
        <w:rPr>
          <w:sz w:val="16"/>
        </w:rPr>
      </w:pPr>
    </w:p>
    <w:p w14:paraId="580ED8FB">
      <w:pPr>
        <w:pStyle w:val="4"/>
        <w:spacing w:after="56"/>
        <w:ind w:left="800"/>
      </w:pPr>
      <w:r>
        <w:drawing>
          <wp:anchor distT="0" distB="0" distL="0" distR="0" simplePos="0" relativeHeight="251827200" behindDoc="1" locked="0" layoutInCell="1" allowOverlap="1">
            <wp:simplePos x="0" y="0"/>
            <wp:positionH relativeFrom="page">
              <wp:posOffset>1153795</wp:posOffset>
            </wp:positionH>
            <wp:positionV relativeFrom="paragraph">
              <wp:posOffset>-38735</wp:posOffset>
            </wp:positionV>
            <wp:extent cx="5218430" cy="5252085"/>
            <wp:effectExtent l="0" t="0" r="0" b="0"/>
            <wp:wrapNone/>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t>楼层数：□3</w:t>
      </w:r>
      <w:r>
        <w:rPr>
          <w:spacing w:val="-12"/>
        </w:rPr>
        <w:t xml:space="preserve"> 层及以下</w:t>
      </w:r>
      <w:r>
        <w:rPr>
          <w:spacing w:val="34"/>
          <w:w w:val="150"/>
        </w:rPr>
        <w:t xml:space="preserve"> </w:t>
      </w:r>
      <w:r>
        <w:t>□4~6</w:t>
      </w:r>
      <w:r>
        <w:rPr>
          <w:spacing w:val="-27"/>
        </w:rPr>
        <w:t xml:space="preserve"> 层</w:t>
      </w:r>
      <w:r>
        <w:rPr>
          <w:spacing w:val="44"/>
          <w:w w:val="150"/>
        </w:rPr>
        <w:t xml:space="preserve"> </w:t>
      </w:r>
      <w:r>
        <w:rPr>
          <w:rFonts w:hint="eastAsia" w:ascii="MS Gothic" w:hAnsi="MS Gothic" w:eastAsia="MS Gothic"/>
        </w:rPr>
        <w:t>☑</w:t>
      </w:r>
      <w:r>
        <w:t>7~12</w:t>
      </w:r>
      <w:r>
        <w:rPr>
          <w:spacing w:val="-27"/>
        </w:rPr>
        <w:t xml:space="preserve"> 层</w:t>
      </w:r>
      <w:r>
        <w:rPr>
          <w:spacing w:val="45"/>
          <w:w w:val="150"/>
        </w:rPr>
        <w:t xml:space="preserve"> </w:t>
      </w:r>
      <w:r>
        <w:t>□13~18</w:t>
      </w:r>
      <w:r>
        <w:rPr>
          <w:spacing w:val="-26"/>
        </w:rPr>
        <w:t xml:space="preserve"> 层</w:t>
      </w:r>
      <w:r>
        <w:rPr>
          <w:spacing w:val="45"/>
          <w:w w:val="150"/>
        </w:rPr>
        <w:t xml:space="preserve"> </w:t>
      </w:r>
      <w:r>
        <w:t>□19</w:t>
      </w:r>
      <w:r>
        <w:rPr>
          <w:spacing w:val="-14"/>
        </w:rPr>
        <w:t xml:space="preserve"> 层及以上</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1046"/>
        <w:gridCol w:w="1097"/>
        <w:gridCol w:w="994"/>
        <w:gridCol w:w="1176"/>
        <w:gridCol w:w="1177"/>
        <w:gridCol w:w="1109"/>
        <w:gridCol w:w="1134"/>
      </w:tblGrid>
      <w:tr w14:paraId="5F2AF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31" w:type="dxa"/>
            <w:vMerge w:val="restart"/>
          </w:tcPr>
          <w:p w14:paraId="7A61095F">
            <w:pPr>
              <w:pStyle w:val="13"/>
              <w:spacing w:before="2"/>
              <w:rPr>
                <w:sz w:val="14"/>
              </w:rPr>
            </w:pPr>
          </w:p>
          <w:p w14:paraId="2FC0D2A8">
            <w:pPr>
              <w:pStyle w:val="13"/>
              <w:spacing w:line="278" w:lineRule="auto"/>
              <w:ind w:left="148" w:right="141"/>
              <w:rPr>
                <w:sz w:val="21"/>
              </w:rPr>
            </w:pPr>
            <w:r>
              <w:rPr>
                <w:spacing w:val="-4"/>
                <w:sz w:val="21"/>
              </w:rPr>
              <w:t>建筑气</w:t>
            </w:r>
            <w:r>
              <w:rPr>
                <w:spacing w:val="-5"/>
                <w:sz w:val="21"/>
              </w:rPr>
              <w:t>候区划</w:t>
            </w:r>
          </w:p>
        </w:tc>
        <w:tc>
          <w:tcPr>
            <w:tcW w:w="5490" w:type="dxa"/>
            <w:gridSpan w:val="5"/>
          </w:tcPr>
          <w:p w14:paraId="5BD4617A">
            <w:pPr>
              <w:pStyle w:val="13"/>
              <w:spacing w:before="21"/>
              <w:ind w:left="1641"/>
              <w:rPr>
                <w:sz w:val="21"/>
              </w:rPr>
            </w:pPr>
            <w:r>
              <w:rPr>
                <w:spacing w:val="-8"/>
                <w:sz w:val="21"/>
              </w:rPr>
              <w:t xml:space="preserve">人均住宅用地指标 </w:t>
            </w:r>
            <w:r>
              <w:rPr>
                <w:spacing w:val="-4"/>
                <w:sz w:val="21"/>
              </w:rPr>
              <w:t>A(m</w:t>
            </w:r>
            <w:r>
              <w:rPr>
                <w:spacing w:val="-4"/>
                <w:position w:val="11"/>
                <w:sz w:val="10"/>
              </w:rPr>
              <w:t>2</w:t>
            </w:r>
            <w:r>
              <w:rPr>
                <w:spacing w:val="-4"/>
                <w:sz w:val="21"/>
              </w:rPr>
              <w:t>)</w:t>
            </w:r>
          </w:p>
        </w:tc>
        <w:tc>
          <w:tcPr>
            <w:tcW w:w="1109" w:type="dxa"/>
            <w:vMerge w:val="restart"/>
          </w:tcPr>
          <w:p w14:paraId="6189DB19">
            <w:pPr>
              <w:pStyle w:val="13"/>
              <w:spacing w:before="2"/>
              <w:rPr>
                <w:sz w:val="14"/>
              </w:rPr>
            </w:pPr>
          </w:p>
          <w:p w14:paraId="5836D9CF">
            <w:pPr>
              <w:pStyle w:val="13"/>
              <w:ind w:left="133"/>
              <w:rPr>
                <w:b/>
                <w:sz w:val="21"/>
              </w:rPr>
            </w:pPr>
            <w:r>
              <w:rPr>
                <w:b/>
                <w:spacing w:val="-4"/>
                <w:sz w:val="21"/>
              </w:rPr>
              <w:t>评价分值</w:t>
            </w:r>
          </w:p>
          <w:p w14:paraId="18C33800">
            <w:pPr>
              <w:pStyle w:val="13"/>
              <w:spacing w:before="43"/>
              <w:ind w:left="236"/>
              <w:rPr>
                <w:b/>
                <w:sz w:val="21"/>
              </w:rPr>
            </w:pPr>
            <w:r>
              <w:rPr>
                <w:b/>
                <w:spacing w:val="-2"/>
                <w:sz w:val="21"/>
              </w:rPr>
              <w:t>（分</w:t>
            </w:r>
            <w:r>
              <w:rPr>
                <w:b/>
                <w:spacing w:val="-10"/>
                <w:sz w:val="21"/>
              </w:rPr>
              <w:t>）</w:t>
            </w:r>
          </w:p>
        </w:tc>
        <w:tc>
          <w:tcPr>
            <w:tcW w:w="1134" w:type="dxa"/>
            <w:vMerge w:val="restart"/>
          </w:tcPr>
          <w:p w14:paraId="2219D449">
            <w:pPr>
              <w:pStyle w:val="13"/>
              <w:spacing w:before="2"/>
              <w:rPr>
                <w:sz w:val="14"/>
              </w:rPr>
            </w:pPr>
          </w:p>
          <w:p w14:paraId="3946A73F">
            <w:pPr>
              <w:pStyle w:val="13"/>
              <w:ind w:left="106"/>
              <w:rPr>
                <w:b/>
                <w:sz w:val="21"/>
              </w:rPr>
            </w:pPr>
            <w:r>
              <w:rPr>
                <w:b/>
                <w:spacing w:val="-4"/>
                <w:sz w:val="21"/>
              </w:rPr>
              <w:t>自评得分</w:t>
            </w:r>
          </w:p>
          <w:p w14:paraId="4DAA3A10">
            <w:pPr>
              <w:pStyle w:val="13"/>
              <w:spacing w:before="43"/>
              <w:ind w:left="106"/>
              <w:rPr>
                <w:b/>
                <w:sz w:val="21"/>
              </w:rPr>
            </w:pPr>
            <w:r>
              <w:rPr>
                <w:b/>
                <w:spacing w:val="-2"/>
                <w:sz w:val="21"/>
              </w:rPr>
              <w:t>（分</w:t>
            </w:r>
            <w:r>
              <w:rPr>
                <w:b/>
                <w:spacing w:val="-10"/>
                <w:sz w:val="21"/>
              </w:rPr>
              <w:t>）</w:t>
            </w:r>
          </w:p>
        </w:tc>
      </w:tr>
      <w:tr w14:paraId="0203C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31" w:type="dxa"/>
            <w:vMerge w:val="continue"/>
            <w:tcBorders>
              <w:top w:val="nil"/>
            </w:tcBorders>
          </w:tcPr>
          <w:p w14:paraId="2D90716F">
            <w:pPr>
              <w:rPr>
                <w:sz w:val="2"/>
                <w:szCs w:val="2"/>
              </w:rPr>
            </w:pPr>
          </w:p>
        </w:tc>
        <w:tc>
          <w:tcPr>
            <w:tcW w:w="1046" w:type="dxa"/>
          </w:tcPr>
          <w:p w14:paraId="04C7A6FA">
            <w:pPr>
              <w:pStyle w:val="13"/>
              <w:spacing w:before="20"/>
              <w:ind w:left="108"/>
              <w:rPr>
                <w:sz w:val="21"/>
              </w:rPr>
            </w:pPr>
            <w:r>
              <w:rPr>
                <w:spacing w:val="-22"/>
                <w:sz w:val="21"/>
              </w:rPr>
              <w:t xml:space="preserve">平均 </w:t>
            </w:r>
            <w:r>
              <w:rPr>
                <w:spacing w:val="-4"/>
                <w:sz w:val="21"/>
              </w:rPr>
              <w:t>3</w:t>
            </w:r>
            <w:r>
              <w:rPr>
                <w:spacing w:val="-32"/>
                <w:sz w:val="21"/>
              </w:rPr>
              <w:t xml:space="preserve"> 层</w:t>
            </w:r>
          </w:p>
          <w:p w14:paraId="2F779FD7">
            <w:pPr>
              <w:pStyle w:val="13"/>
              <w:spacing w:before="43"/>
              <w:ind w:left="206"/>
              <w:rPr>
                <w:sz w:val="21"/>
              </w:rPr>
            </w:pPr>
            <w:r>
              <w:rPr>
                <w:spacing w:val="-5"/>
                <w:sz w:val="21"/>
              </w:rPr>
              <w:t>及以下</w:t>
            </w:r>
          </w:p>
        </w:tc>
        <w:tc>
          <w:tcPr>
            <w:tcW w:w="1097" w:type="dxa"/>
          </w:tcPr>
          <w:p w14:paraId="38F393FB">
            <w:pPr>
              <w:pStyle w:val="13"/>
              <w:spacing w:before="20"/>
              <w:ind w:left="144" w:right="137"/>
              <w:jc w:val="center"/>
              <w:rPr>
                <w:sz w:val="21"/>
              </w:rPr>
            </w:pPr>
            <w:r>
              <w:rPr>
                <w:spacing w:val="-20"/>
                <w:sz w:val="21"/>
              </w:rPr>
              <w:t xml:space="preserve">平均 </w:t>
            </w:r>
            <w:r>
              <w:rPr>
                <w:spacing w:val="-5"/>
                <w:sz w:val="21"/>
              </w:rPr>
              <w:t>4~6</w:t>
            </w:r>
          </w:p>
          <w:p w14:paraId="6EB581CA">
            <w:pPr>
              <w:pStyle w:val="13"/>
              <w:spacing w:before="43"/>
              <w:ind w:left="6"/>
              <w:jc w:val="center"/>
              <w:rPr>
                <w:sz w:val="21"/>
              </w:rPr>
            </w:pPr>
            <w:r>
              <w:rPr>
                <w:w w:val="99"/>
                <w:sz w:val="21"/>
              </w:rPr>
              <w:t>层</w:t>
            </w:r>
          </w:p>
        </w:tc>
        <w:tc>
          <w:tcPr>
            <w:tcW w:w="994" w:type="dxa"/>
          </w:tcPr>
          <w:p w14:paraId="2F7DB7E5">
            <w:pPr>
              <w:pStyle w:val="13"/>
              <w:spacing w:before="20"/>
              <w:ind w:left="97" w:right="88"/>
              <w:jc w:val="center"/>
              <w:rPr>
                <w:sz w:val="21"/>
              </w:rPr>
            </w:pPr>
            <w:r>
              <w:rPr>
                <w:spacing w:val="-22"/>
                <w:sz w:val="21"/>
              </w:rPr>
              <w:t xml:space="preserve">平均 </w:t>
            </w:r>
            <w:r>
              <w:rPr>
                <w:spacing w:val="-5"/>
                <w:sz w:val="21"/>
              </w:rPr>
              <w:t>7~9</w:t>
            </w:r>
          </w:p>
          <w:p w14:paraId="332A7FCD">
            <w:pPr>
              <w:pStyle w:val="13"/>
              <w:spacing w:before="43"/>
              <w:ind w:left="8"/>
              <w:jc w:val="center"/>
              <w:rPr>
                <w:sz w:val="21"/>
              </w:rPr>
            </w:pPr>
            <w:r>
              <w:rPr>
                <w:w w:val="99"/>
                <w:sz w:val="21"/>
              </w:rPr>
              <w:t>层</w:t>
            </w:r>
          </w:p>
        </w:tc>
        <w:tc>
          <w:tcPr>
            <w:tcW w:w="1176" w:type="dxa"/>
          </w:tcPr>
          <w:p w14:paraId="15A531D1">
            <w:pPr>
              <w:pStyle w:val="13"/>
              <w:spacing w:before="20"/>
              <w:ind w:left="100" w:right="93"/>
              <w:jc w:val="center"/>
              <w:rPr>
                <w:sz w:val="21"/>
              </w:rPr>
            </w:pPr>
            <w:r>
              <w:rPr>
                <w:spacing w:val="-6"/>
                <w:sz w:val="21"/>
              </w:rPr>
              <w:t>平均</w:t>
            </w:r>
          </w:p>
          <w:p w14:paraId="1FBA323A">
            <w:pPr>
              <w:pStyle w:val="13"/>
              <w:spacing w:before="43"/>
              <w:ind w:left="100" w:right="93"/>
              <w:jc w:val="center"/>
              <w:rPr>
                <w:sz w:val="21"/>
              </w:rPr>
            </w:pPr>
            <w:r>
              <w:rPr>
                <w:spacing w:val="-2"/>
                <w:sz w:val="21"/>
              </w:rPr>
              <w:t>10~18</w:t>
            </w:r>
            <w:r>
              <w:rPr>
                <w:spacing w:val="-30"/>
                <w:sz w:val="21"/>
              </w:rPr>
              <w:t xml:space="preserve"> 层</w:t>
            </w:r>
          </w:p>
        </w:tc>
        <w:tc>
          <w:tcPr>
            <w:tcW w:w="1177" w:type="dxa"/>
          </w:tcPr>
          <w:p w14:paraId="45C2C46F">
            <w:pPr>
              <w:pStyle w:val="13"/>
              <w:spacing w:before="20"/>
              <w:ind w:left="100" w:right="94"/>
              <w:jc w:val="center"/>
              <w:rPr>
                <w:sz w:val="21"/>
              </w:rPr>
            </w:pPr>
            <w:r>
              <w:rPr>
                <w:spacing w:val="-19"/>
                <w:sz w:val="21"/>
              </w:rPr>
              <w:t xml:space="preserve">平均 </w:t>
            </w:r>
            <w:r>
              <w:rPr>
                <w:spacing w:val="-2"/>
                <w:sz w:val="21"/>
              </w:rPr>
              <w:t>19</w:t>
            </w:r>
            <w:r>
              <w:rPr>
                <w:spacing w:val="-32"/>
                <w:sz w:val="21"/>
              </w:rPr>
              <w:t xml:space="preserve"> 层</w:t>
            </w:r>
          </w:p>
          <w:p w14:paraId="3135AF3A">
            <w:pPr>
              <w:pStyle w:val="13"/>
              <w:spacing w:before="43"/>
              <w:ind w:left="101" w:right="92"/>
              <w:jc w:val="center"/>
              <w:rPr>
                <w:sz w:val="21"/>
              </w:rPr>
            </w:pPr>
            <w:r>
              <w:rPr>
                <w:spacing w:val="-5"/>
                <w:sz w:val="21"/>
              </w:rPr>
              <w:t>及以上</w:t>
            </w:r>
          </w:p>
        </w:tc>
        <w:tc>
          <w:tcPr>
            <w:tcW w:w="1109" w:type="dxa"/>
            <w:vMerge w:val="continue"/>
            <w:tcBorders>
              <w:top w:val="nil"/>
            </w:tcBorders>
          </w:tcPr>
          <w:p w14:paraId="51A8161C">
            <w:pPr>
              <w:rPr>
                <w:sz w:val="2"/>
                <w:szCs w:val="2"/>
              </w:rPr>
            </w:pPr>
          </w:p>
        </w:tc>
        <w:tc>
          <w:tcPr>
            <w:tcW w:w="1134" w:type="dxa"/>
            <w:vMerge w:val="continue"/>
            <w:tcBorders>
              <w:top w:val="nil"/>
            </w:tcBorders>
          </w:tcPr>
          <w:p w14:paraId="6433E2F6">
            <w:pPr>
              <w:rPr>
                <w:sz w:val="2"/>
                <w:szCs w:val="2"/>
              </w:rPr>
            </w:pPr>
          </w:p>
        </w:tc>
      </w:tr>
      <w:tr w14:paraId="27E21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31" w:type="dxa"/>
            <w:vMerge w:val="restart"/>
          </w:tcPr>
          <w:p w14:paraId="248E917F">
            <w:pPr>
              <w:pStyle w:val="13"/>
              <w:spacing w:before="3"/>
              <w:rPr>
                <w:sz w:val="26"/>
              </w:rPr>
            </w:pPr>
          </w:p>
          <w:p w14:paraId="33136F10">
            <w:pPr>
              <w:pStyle w:val="13"/>
              <w:ind w:left="148"/>
              <w:rPr>
                <w:sz w:val="21"/>
              </w:rPr>
            </w:pPr>
            <w:r>
              <w:rPr>
                <w:spacing w:val="-5"/>
                <w:sz w:val="21"/>
              </w:rPr>
              <w:t>Ⅰ、Ⅶ</w:t>
            </w:r>
          </w:p>
        </w:tc>
        <w:tc>
          <w:tcPr>
            <w:tcW w:w="1046" w:type="dxa"/>
          </w:tcPr>
          <w:p w14:paraId="449ACD25">
            <w:pPr>
              <w:pStyle w:val="13"/>
              <w:spacing w:before="19"/>
              <w:ind w:left="108"/>
              <w:rPr>
                <w:sz w:val="21"/>
              </w:rPr>
            </w:pPr>
            <w:r>
              <w:rPr>
                <w:spacing w:val="-2"/>
                <w:sz w:val="21"/>
              </w:rPr>
              <w:t>33＜A≤</w:t>
            </w:r>
          </w:p>
          <w:p w14:paraId="5BADCB34">
            <w:pPr>
              <w:pStyle w:val="13"/>
              <w:spacing w:before="43"/>
              <w:ind w:left="108"/>
              <w:rPr>
                <w:sz w:val="21"/>
              </w:rPr>
            </w:pPr>
            <w:r>
              <w:rPr>
                <w:spacing w:val="-5"/>
                <w:sz w:val="21"/>
              </w:rPr>
              <w:t>36</w:t>
            </w:r>
          </w:p>
        </w:tc>
        <w:tc>
          <w:tcPr>
            <w:tcW w:w="1097" w:type="dxa"/>
          </w:tcPr>
          <w:p w14:paraId="4D7FCA4E">
            <w:pPr>
              <w:pStyle w:val="13"/>
              <w:spacing w:before="19"/>
              <w:ind w:left="144" w:right="136"/>
              <w:jc w:val="center"/>
              <w:rPr>
                <w:sz w:val="21"/>
              </w:rPr>
            </w:pPr>
            <w:r>
              <w:rPr>
                <w:spacing w:val="-2"/>
                <w:sz w:val="21"/>
              </w:rPr>
              <w:t>29＜A≤</w:t>
            </w:r>
          </w:p>
          <w:p w14:paraId="5E2EFDD9">
            <w:pPr>
              <w:pStyle w:val="13"/>
              <w:spacing w:before="43"/>
              <w:ind w:left="144" w:right="137"/>
              <w:jc w:val="center"/>
              <w:rPr>
                <w:sz w:val="21"/>
              </w:rPr>
            </w:pPr>
            <w:r>
              <w:rPr>
                <w:spacing w:val="-5"/>
                <w:sz w:val="21"/>
              </w:rPr>
              <w:t>32</w:t>
            </w:r>
          </w:p>
        </w:tc>
        <w:tc>
          <w:tcPr>
            <w:tcW w:w="994" w:type="dxa"/>
          </w:tcPr>
          <w:p w14:paraId="2F4FE5F4">
            <w:pPr>
              <w:pStyle w:val="13"/>
              <w:spacing w:before="19"/>
              <w:ind w:left="93" w:right="88"/>
              <w:jc w:val="center"/>
              <w:rPr>
                <w:sz w:val="21"/>
              </w:rPr>
            </w:pPr>
            <w:r>
              <w:rPr>
                <w:spacing w:val="-2"/>
                <w:sz w:val="21"/>
              </w:rPr>
              <w:t>21＜A≤</w:t>
            </w:r>
          </w:p>
          <w:p w14:paraId="0EE993CC">
            <w:pPr>
              <w:pStyle w:val="13"/>
              <w:spacing w:before="43"/>
              <w:ind w:left="97" w:right="88"/>
              <w:jc w:val="center"/>
              <w:rPr>
                <w:sz w:val="21"/>
              </w:rPr>
            </w:pPr>
            <w:r>
              <w:rPr>
                <w:spacing w:val="-5"/>
                <w:sz w:val="21"/>
              </w:rPr>
              <w:t>22</w:t>
            </w:r>
          </w:p>
        </w:tc>
        <w:tc>
          <w:tcPr>
            <w:tcW w:w="1176" w:type="dxa"/>
          </w:tcPr>
          <w:p w14:paraId="2ABF0F70">
            <w:pPr>
              <w:pStyle w:val="13"/>
              <w:spacing w:before="175"/>
              <w:ind w:left="101" w:right="93"/>
              <w:jc w:val="center"/>
              <w:rPr>
                <w:sz w:val="21"/>
              </w:rPr>
            </w:pPr>
            <w:r>
              <w:rPr>
                <w:spacing w:val="-2"/>
                <w:sz w:val="21"/>
              </w:rPr>
              <w:t>17＜A≤19</w:t>
            </w:r>
          </w:p>
        </w:tc>
        <w:tc>
          <w:tcPr>
            <w:tcW w:w="1177" w:type="dxa"/>
          </w:tcPr>
          <w:p w14:paraId="5D626E3B">
            <w:pPr>
              <w:pStyle w:val="13"/>
              <w:spacing w:before="175"/>
              <w:ind w:left="101" w:right="94"/>
              <w:jc w:val="center"/>
              <w:rPr>
                <w:sz w:val="21"/>
              </w:rPr>
            </w:pPr>
            <w:r>
              <w:rPr>
                <w:spacing w:val="-2"/>
                <w:sz w:val="21"/>
              </w:rPr>
              <w:t>12＜A≤13</w:t>
            </w:r>
          </w:p>
        </w:tc>
        <w:tc>
          <w:tcPr>
            <w:tcW w:w="1109" w:type="dxa"/>
          </w:tcPr>
          <w:p w14:paraId="22DAAFB9">
            <w:pPr>
              <w:pStyle w:val="13"/>
              <w:spacing w:before="175"/>
              <w:ind w:left="432" w:right="426"/>
              <w:jc w:val="center"/>
              <w:rPr>
                <w:sz w:val="21"/>
              </w:rPr>
            </w:pPr>
            <w:r>
              <w:rPr>
                <w:spacing w:val="-5"/>
                <w:sz w:val="21"/>
              </w:rPr>
              <w:t>15</w:t>
            </w:r>
          </w:p>
        </w:tc>
        <w:tc>
          <w:tcPr>
            <w:tcW w:w="1134" w:type="dxa"/>
            <w:vMerge w:val="restart"/>
          </w:tcPr>
          <w:p w14:paraId="54EAFB4A">
            <w:pPr>
              <w:pStyle w:val="13"/>
              <w:rPr>
                <w:sz w:val="20"/>
              </w:rPr>
            </w:pPr>
          </w:p>
          <w:p w14:paraId="0025AD00">
            <w:pPr>
              <w:pStyle w:val="13"/>
              <w:rPr>
                <w:sz w:val="20"/>
              </w:rPr>
            </w:pPr>
          </w:p>
          <w:p w14:paraId="3C5823CA">
            <w:pPr>
              <w:pStyle w:val="13"/>
              <w:rPr>
                <w:sz w:val="20"/>
              </w:rPr>
            </w:pPr>
          </w:p>
          <w:p w14:paraId="266BBC22">
            <w:pPr>
              <w:pStyle w:val="13"/>
              <w:rPr>
                <w:sz w:val="20"/>
              </w:rPr>
            </w:pPr>
          </w:p>
          <w:p w14:paraId="1BA4652C">
            <w:pPr>
              <w:pStyle w:val="13"/>
              <w:rPr>
                <w:sz w:val="21"/>
              </w:rPr>
            </w:pPr>
          </w:p>
          <w:p w14:paraId="2F63CC25">
            <w:pPr>
              <w:pStyle w:val="13"/>
              <w:ind w:left="10"/>
              <w:jc w:val="center"/>
              <w:rPr>
                <w:sz w:val="21"/>
              </w:rPr>
            </w:pPr>
            <w:r>
              <w:rPr>
                <w:w w:val="99"/>
                <w:sz w:val="21"/>
              </w:rPr>
              <w:t>0</w:t>
            </w:r>
          </w:p>
        </w:tc>
      </w:tr>
      <w:tr w14:paraId="67331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1" w:type="dxa"/>
            <w:vMerge w:val="continue"/>
            <w:tcBorders>
              <w:top w:val="nil"/>
            </w:tcBorders>
          </w:tcPr>
          <w:p w14:paraId="60DA3AA9">
            <w:pPr>
              <w:rPr>
                <w:sz w:val="2"/>
                <w:szCs w:val="2"/>
              </w:rPr>
            </w:pPr>
          </w:p>
        </w:tc>
        <w:tc>
          <w:tcPr>
            <w:tcW w:w="1046" w:type="dxa"/>
          </w:tcPr>
          <w:p w14:paraId="223EABCA">
            <w:pPr>
              <w:pStyle w:val="13"/>
              <w:spacing w:before="19"/>
              <w:ind w:left="108"/>
              <w:rPr>
                <w:sz w:val="21"/>
              </w:rPr>
            </w:pPr>
            <w:r>
              <w:rPr>
                <w:spacing w:val="-4"/>
                <w:sz w:val="21"/>
              </w:rPr>
              <w:t>A≤33</w:t>
            </w:r>
          </w:p>
        </w:tc>
        <w:tc>
          <w:tcPr>
            <w:tcW w:w="1097" w:type="dxa"/>
          </w:tcPr>
          <w:p w14:paraId="70B05E49">
            <w:pPr>
              <w:pStyle w:val="13"/>
              <w:spacing w:before="19"/>
              <w:ind w:left="144" w:right="135"/>
              <w:jc w:val="center"/>
              <w:rPr>
                <w:sz w:val="21"/>
              </w:rPr>
            </w:pPr>
            <w:r>
              <w:rPr>
                <w:spacing w:val="-4"/>
                <w:sz w:val="21"/>
              </w:rPr>
              <w:t>A≤29</w:t>
            </w:r>
          </w:p>
        </w:tc>
        <w:tc>
          <w:tcPr>
            <w:tcW w:w="994" w:type="dxa"/>
          </w:tcPr>
          <w:p w14:paraId="1B30FDF4">
            <w:pPr>
              <w:pStyle w:val="13"/>
              <w:spacing w:before="19"/>
              <w:ind w:left="94" w:right="88"/>
              <w:jc w:val="center"/>
              <w:rPr>
                <w:sz w:val="21"/>
              </w:rPr>
            </w:pPr>
            <w:r>
              <w:rPr>
                <w:spacing w:val="-4"/>
                <w:sz w:val="21"/>
              </w:rPr>
              <w:t>A≤21</w:t>
            </w:r>
          </w:p>
        </w:tc>
        <w:tc>
          <w:tcPr>
            <w:tcW w:w="1176" w:type="dxa"/>
          </w:tcPr>
          <w:p w14:paraId="4EA8999D">
            <w:pPr>
              <w:pStyle w:val="13"/>
              <w:spacing w:before="19"/>
              <w:ind w:left="101" w:right="93"/>
              <w:jc w:val="center"/>
              <w:rPr>
                <w:sz w:val="21"/>
              </w:rPr>
            </w:pPr>
            <w:r>
              <w:rPr>
                <w:spacing w:val="-4"/>
                <w:sz w:val="21"/>
              </w:rPr>
              <w:t>A≤17</w:t>
            </w:r>
          </w:p>
        </w:tc>
        <w:tc>
          <w:tcPr>
            <w:tcW w:w="1177" w:type="dxa"/>
          </w:tcPr>
          <w:p w14:paraId="4C44159D">
            <w:pPr>
              <w:pStyle w:val="13"/>
              <w:spacing w:before="19"/>
              <w:ind w:left="101" w:right="91"/>
              <w:jc w:val="center"/>
              <w:rPr>
                <w:sz w:val="21"/>
              </w:rPr>
            </w:pPr>
            <w:r>
              <w:rPr>
                <w:spacing w:val="-4"/>
                <w:sz w:val="21"/>
              </w:rPr>
              <w:t>A≤12</w:t>
            </w:r>
          </w:p>
        </w:tc>
        <w:tc>
          <w:tcPr>
            <w:tcW w:w="1109" w:type="dxa"/>
          </w:tcPr>
          <w:p w14:paraId="5F9D7B3F">
            <w:pPr>
              <w:pStyle w:val="13"/>
              <w:spacing w:before="19"/>
              <w:ind w:left="432" w:right="426"/>
              <w:jc w:val="center"/>
              <w:rPr>
                <w:sz w:val="21"/>
              </w:rPr>
            </w:pPr>
            <w:r>
              <w:rPr>
                <w:spacing w:val="-5"/>
                <w:sz w:val="21"/>
              </w:rPr>
              <w:t>20</w:t>
            </w:r>
          </w:p>
        </w:tc>
        <w:tc>
          <w:tcPr>
            <w:tcW w:w="1134" w:type="dxa"/>
            <w:vMerge w:val="continue"/>
            <w:tcBorders>
              <w:top w:val="nil"/>
            </w:tcBorders>
          </w:tcPr>
          <w:p w14:paraId="022F2EEC">
            <w:pPr>
              <w:rPr>
                <w:sz w:val="2"/>
                <w:szCs w:val="2"/>
              </w:rPr>
            </w:pPr>
          </w:p>
        </w:tc>
      </w:tr>
      <w:tr w14:paraId="2A457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vMerge w:val="restart"/>
          </w:tcPr>
          <w:p w14:paraId="36EE5713">
            <w:pPr>
              <w:pStyle w:val="13"/>
              <w:spacing w:before="5"/>
              <w:rPr>
                <w:sz w:val="26"/>
              </w:rPr>
            </w:pPr>
          </w:p>
          <w:p w14:paraId="52A3F4E1">
            <w:pPr>
              <w:pStyle w:val="13"/>
              <w:ind w:left="148"/>
              <w:rPr>
                <w:sz w:val="21"/>
              </w:rPr>
            </w:pPr>
            <w:r>
              <w:rPr>
                <w:spacing w:val="-5"/>
                <w:sz w:val="21"/>
              </w:rPr>
              <w:t>Ⅱ、Ⅵ</w:t>
            </w:r>
          </w:p>
        </w:tc>
        <w:tc>
          <w:tcPr>
            <w:tcW w:w="1046" w:type="dxa"/>
          </w:tcPr>
          <w:p w14:paraId="55B08B9D">
            <w:pPr>
              <w:pStyle w:val="13"/>
              <w:spacing w:before="19"/>
              <w:ind w:left="108"/>
              <w:rPr>
                <w:sz w:val="21"/>
              </w:rPr>
            </w:pPr>
            <w:r>
              <w:rPr>
                <w:spacing w:val="-2"/>
                <w:sz w:val="21"/>
              </w:rPr>
              <w:t>33＜A≤</w:t>
            </w:r>
          </w:p>
          <w:p w14:paraId="7C4141BE">
            <w:pPr>
              <w:pStyle w:val="13"/>
              <w:spacing w:before="43"/>
              <w:ind w:left="108"/>
              <w:rPr>
                <w:sz w:val="21"/>
              </w:rPr>
            </w:pPr>
            <w:r>
              <w:rPr>
                <w:spacing w:val="-5"/>
                <w:sz w:val="21"/>
              </w:rPr>
              <w:t>36</w:t>
            </w:r>
          </w:p>
        </w:tc>
        <w:tc>
          <w:tcPr>
            <w:tcW w:w="1097" w:type="dxa"/>
          </w:tcPr>
          <w:p w14:paraId="382B5CBF">
            <w:pPr>
              <w:pStyle w:val="13"/>
              <w:spacing w:before="19"/>
              <w:ind w:left="144" w:right="136"/>
              <w:jc w:val="center"/>
              <w:rPr>
                <w:sz w:val="21"/>
              </w:rPr>
            </w:pPr>
            <w:r>
              <w:rPr>
                <w:spacing w:val="-2"/>
                <w:sz w:val="21"/>
              </w:rPr>
              <w:t>27＜A≤</w:t>
            </w:r>
          </w:p>
          <w:p w14:paraId="2F3E7965">
            <w:pPr>
              <w:pStyle w:val="13"/>
              <w:spacing w:before="43"/>
              <w:ind w:left="144" w:right="137"/>
              <w:jc w:val="center"/>
              <w:rPr>
                <w:sz w:val="21"/>
              </w:rPr>
            </w:pPr>
            <w:r>
              <w:rPr>
                <w:spacing w:val="-5"/>
                <w:sz w:val="21"/>
              </w:rPr>
              <w:t>30</w:t>
            </w:r>
          </w:p>
        </w:tc>
        <w:tc>
          <w:tcPr>
            <w:tcW w:w="994" w:type="dxa"/>
          </w:tcPr>
          <w:p w14:paraId="3B08F082">
            <w:pPr>
              <w:pStyle w:val="13"/>
              <w:spacing w:before="19"/>
              <w:ind w:left="93" w:right="88"/>
              <w:jc w:val="center"/>
              <w:rPr>
                <w:sz w:val="21"/>
              </w:rPr>
            </w:pPr>
            <w:r>
              <w:rPr>
                <w:spacing w:val="-2"/>
                <w:sz w:val="21"/>
              </w:rPr>
              <w:t>20＜A≤</w:t>
            </w:r>
          </w:p>
          <w:p w14:paraId="7ECBA8E7">
            <w:pPr>
              <w:pStyle w:val="13"/>
              <w:spacing w:before="43"/>
              <w:ind w:left="97" w:right="88"/>
              <w:jc w:val="center"/>
              <w:rPr>
                <w:sz w:val="21"/>
              </w:rPr>
            </w:pPr>
            <w:r>
              <w:rPr>
                <w:spacing w:val="-5"/>
                <w:sz w:val="21"/>
              </w:rPr>
              <w:t>21</w:t>
            </w:r>
          </w:p>
        </w:tc>
        <w:tc>
          <w:tcPr>
            <w:tcW w:w="1176" w:type="dxa"/>
          </w:tcPr>
          <w:p w14:paraId="41A4DA96">
            <w:pPr>
              <w:pStyle w:val="13"/>
              <w:spacing w:before="175"/>
              <w:ind w:left="101" w:right="93"/>
              <w:jc w:val="center"/>
              <w:rPr>
                <w:sz w:val="21"/>
              </w:rPr>
            </w:pPr>
            <w:r>
              <w:rPr>
                <w:spacing w:val="-2"/>
                <w:sz w:val="21"/>
              </w:rPr>
              <w:t>16＜A≤17</w:t>
            </w:r>
          </w:p>
        </w:tc>
        <w:tc>
          <w:tcPr>
            <w:tcW w:w="1177" w:type="dxa"/>
          </w:tcPr>
          <w:p w14:paraId="18B62CA2">
            <w:pPr>
              <w:pStyle w:val="13"/>
              <w:spacing w:before="175"/>
              <w:ind w:left="101" w:right="94"/>
              <w:jc w:val="center"/>
              <w:rPr>
                <w:sz w:val="21"/>
              </w:rPr>
            </w:pPr>
            <w:r>
              <w:rPr>
                <w:spacing w:val="-2"/>
                <w:sz w:val="21"/>
              </w:rPr>
              <w:t>12＜A≤13</w:t>
            </w:r>
          </w:p>
        </w:tc>
        <w:tc>
          <w:tcPr>
            <w:tcW w:w="1109" w:type="dxa"/>
          </w:tcPr>
          <w:p w14:paraId="28DFA6EE">
            <w:pPr>
              <w:pStyle w:val="13"/>
              <w:spacing w:before="175"/>
              <w:ind w:left="432" w:right="426"/>
              <w:jc w:val="center"/>
              <w:rPr>
                <w:sz w:val="21"/>
              </w:rPr>
            </w:pPr>
            <w:r>
              <w:rPr>
                <w:spacing w:val="-5"/>
                <w:sz w:val="21"/>
              </w:rPr>
              <w:t>15</w:t>
            </w:r>
          </w:p>
        </w:tc>
        <w:tc>
          <w:tcPr>
            <w:tcW w:w="1134" w:type="dxa"/>
            <w:vMerge w:val="continue"/>
            <w:tcBorders>
              <w:top w:val="nil"/>
            </w:tcBorders>
          </w:tcPr>
          <w:p w14:paraId="1492C7CC">
            <w:pPr>
              <w:rPr>
                <w:sz w:val="2"/>
                <w:szCs w:val="2"/>
              </w:rPr>
            </w:pPr>
          </w:p>
        </w:tc>
      </w:tr>
      <w:tr w14:paraId="76FC7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1" w:type="dxa"/>
            <w:vMerge w:val="continue"/>
            <w:tcBorders>
              <w:top w:val="nil"/>
            </w:tcBorders>
          </w:tcPr>
          <w:p w14:paraId="79006948">
            <w:pPr>
              <w:rPr>
                <w:sz w:val="2"/>
                <w:szCs w:val="2"/>
              </w:rPr>
            </w:pPr>
          </w:p>
        </w:tc>
        <w:tc>
          <w:tcPr>
            <w:tcW w:w="1046" w:type="dxa"/>
          </w:tcPr>
          <w:p w14:paraId="500FB29A">
            <w:pPr>
              <w:pStyle w:val="13"/>
              <w:spacing w:before="21"/>
              <w:ind w:left="108"/>
              <w:rPr>
                <w:sz w:val="21"/>
              </w:rPr>
            </w:pPr>
            <w:r>
              <w:rPr>
                <w:spacing w:val="-4"/>
                <w:sz w:val="21"/>
              </w:rPr>
              <w:t>A≤33</w:t>
            </w:r>
          </w:p>
        </w:tc>
        <w:tc>
          <w:tcPr>
            <w:tcW w:w="1097" w:type="dxa"/>
          </w:tcPr>
          <w:p w14:paraId="4A43F506">
            <w:pPr>
              <w:pStyle w:val="13"/>
              <w:spacing w:before="21"/>
              <w:ind w:left="144" w:right="135"/>
              <w:jc w:val="center"/>
              <w:rPr>
                <w:sz w:val="21"/>
              </w:rPr>
            </w:pPr>
            <w:r>
              <w:rPr>
                <w:spacing w:val="-4"/>
                <w:sz w:val="21"/>
              </w:rPr>
              <w:t>A≤27</w:t>
            </w:r>
          </w:p>
        </w:tc>
        <w:tc>
          <w:tcPr>
            <w:tcW w:w="994" w:type="dxa"/>
          </w:tcPr>
          <w:p w14:paraId="1158C3D0">
            <w:pPr>
              <w:pStyle w:val="13"/>
              <w:spacing w:before="21"/>
              <w:ind w:left="94" w:right="88"/>
              <w:jc w:val="center"/>
              <w:rPr>
                <w:sz w:val="21"/>
              </w:rPr>
            </w:pPr>
            <w:r>
              <w:rPr>
                <w:spacing w:val="-4"/>
                <w:sz w:val="21"/>
              </w:rPr>
              <w:t>A≤20</w:t>
            </w:r>
          </w:p>
        </w:tc>
        <w:tc>
          <w:tcPr>
            <w:tcW w:w="1176" w:type="dxa"/>
          </w:tcPr>
          <w:p w14:paraId="4A349928">
            <w:pPr>
              <w:pStyle w:val="13"/>
              <w:spacing w:before="21"/>
              <w:ind w:left="101" w:right="93"/>
              <w:jc w:val="center"/>
              <w:rPr>
                <w:sz w:val="21"/>
              </w:rPr>
            </w:pPr>
            <w:r>
              <w:rPr>
                <w:spacing w:val="-4"/>
                <w:sz w:val="21"/>
              </w:rPr>
              <w:t>A≤16</w:t>
            </w:r>
          </w:p>
        </w:tc>
        <w:tc>
          <w:tcPr>
            <w:tcW w:w="1177" w:type="dxa"/>
          </w:tcPr>
          <w:p w14:paraId="3067ECA0">
            <w:pPr>
              <w:pStyle w:val="13"/>
              <w:spacing w:before="21"/>
              <w:ind w:left="101" w:right="91"/>
              <w:jc w:val="center"/>
              <w:rPr>
                <w:sz w:val="21"/>
              </w:rPr>
            </w:pPr>
            <w:r>
              <w:rPr>
                <w:spacing w:val="-4"/>
                <w:sz w:val="21"/>
              </w:rPr>
              <w:t>A≤12</w:t>
            </w:r>
          </w:p>
        </w:tc>
        <w:tc>
          <w:tcPr>
            <w:tcW w:w="1109" w:type="dxa"/>
          </w:tcPr>
          <w:p w14:paraId="5410EEEA">
            <w:pPr>
              <w:pStyle w:val="13"/>
              <w:spacing w:before="21"/>
              <w:ind w:left="432" w:right="426"/>
              <w:jc w:val="center"/>
              <w:rPr>
                <w:sz w:val="21"/>
              </w:rPr>
            </w:pPr>
            <w:r>
              <w:rPr>
                <w:spacing w:val="-5"/>
                <w:sz w:val="21"/>
              </w:rPr>
              <w:t>20</w:t>
            </w:r>
          </w:p>
        </w:tc>
        <w:tc>
          <w:tcPr>
            <w:tcW w:w="1134" w:type="dxa"/>
            <w:vMerge w:val="continue"/>
            <w:tcBorders>
              <w:top w:val="nil"/>
            </w:tcBorders>
          </w:tcPr>
          <w:p w14:paraId="39238075">
            <w:pPr>
              <w:rPr>
                <w:sz w:val="2"/>
                <w:szCs w:val="2"/>
              </w:rPr>
            </w:pPr>
          </w:p>
        </w:tc>
      </w:tr>
      <w:tr w14:paraId="463C6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vMerge w:val="restart"/>
          </w:tcPr>
          <w:p w14:paraId="34EFE6DA">
            <w:pPr>
              <w:pStyle w:val="13"/>
              <w:spacing w:before="2"/>
              <w:rPr>
                <w:sz w:val="14"/>
              </w:rPr>
            </w:pPr>
          </w:p>
          <w:p w14:paraId="33D52E45">
            <w:pPr>
              <w:pStyle w:val="13"/>
              <w:spacing w:line="278" w:lineRule="auto"/>
              <w:ind w:left="359" w:right="-15" w:hanging="252"/>
              <w:rPr>
                <w:sz w:val="21"/>
              </w:rPr>
            </w:pPr>
            <w:r>
              <w:rPr>
                <w:spacing w:val="-6"/>
                <w:sz w:val="21"/>
              </w:rPr>
              <w:t xml:space="preserve">Ⅲ、Ⅳ、 </w:t>
            </w:r>
            <w:r>
              <w:rPr>
                <w:spacing w:val="-10"/>
                <w:sz w:val="21"/>
              </w:rPr>
              <w:t>Ⅴ</w:t>
            </w:r>
          </w:p>
        </w:tc>
        <w:tc>
          <w:tcPr>
            <w:tcW w:w="1046" w:type="dxa"/>
          </w:tcPr>
          <w:p w14:paraId="24FF5F92">
            <w:pPr>
              <w:pStyle w:val="13"/>
              <w:spacing w:before="20"/>
              <w:ind w:left="108"/>
              <w:rPr>
                <w:sz w:val="21"/>
              </w:rPr>
            </w:pPr>
            <w:r>
              <w:rPr>
                <w:spacing w:val="-2"/>
                <w:sz w:val="21"/>
              </w:rPr>
              <w:t>33＜A≤</w:t>
            </w:r>
          </w:p>
          <w:p w14:paraId="44824E2D">
            <w:pPr>
              <w:pStyle w:val="13"/>
              <w:spacing w:before="43"/>
              <w:ind w:left="108"/>
              <w:rPr>
                <w:sz w:val="21"/>
              </w:rPr>
            </w:pPr>
            <w:r>
              <w:rPr>
                <w:spacing w:val="-5"/>
                <w:sz w:val="21"/>
              </w:rPr>
              <w:t>36</w:t>
            </w:r>
          </w:p>
        </w:tc>
        <w:tc>
          <w:tcPr>
            <w:tcW w:w="1097" w:type="dxa"/>
          </w:tcPr>
          <w:p w14:paraId="29CED1C2">
            <w:pPr>
              <w:pStyle w:val="13"/>
              <w:spacing w:before="20"/>
              <w:ind w:left="144" w:right="136"/>
              <w:jc w:val="center"/>
              <w:rPr>
                <w:sz w:val="21"/>
              </w:rPr>
            </w:pPr>
            <w:r>
              <w:rPr>
                <w:spacing w:val="-2"/>
                <w:sz w:val="21"/>
              </w:rPr>
              <w:t>24＜A≤</w:t>
            </w:r>
          </w:p>
          <w:p w14:paraId="26E0ABF1">
            <w:pPr>
              <w:pStyle w:val="13"/>
              <w:spacing w:before="43"/>
              <w:ind w:left="144" w:right="137"/>
              <w:jc w:val="center"/>
              <w:rPr>
                <w:sz w:val="21"/>
              </w:rPr>
            </w:pPr>
            <w:r>
              <w:rPr>
                <w:spacing w:val="-5"/>
                <w:sz w:val="21"/>
              </w:rPr>
              <w:t>27</w:t>
            </w:r>
          </w:p>
        </w:tc>
        <w:tc>
          <w:tcPr>
            <w:tcW w:w="994" w:type="dxa"/>
          </w:tcPr>
          <w:p w14:paraId="37682991">
            <w:pPr>
              <w:pStyle w:val="13"/>
              <w:spacing w:before="20"/>
              <w:ind w:left="93" w:right="88"/>
              <w:jc w:val="center"/>
              <w:rPr>
                <w:sz w:val="21"/>
              </w:rPr>
            </w:pPr>
            <w:r>
              <w:rPr>
                <w:spacing w:val="-2"/>
                <w:sz w:val="21"/>
              </w:rPr>
              <w:t>19＜A≤</w:t>
            </w:r>
          </w:p>
          <w:p w14:paraId="116FC2E1">
            <w:pPr>
              <w:pStyle w:val="13"/>
              <w:spacing w:before="43"/>
              <w:ind w:left="97" w:right="88"/>
              <w:jc w:val="center"/>
              <w:rPr>
                <w:sz w:val="21"/>
              </w:rPr>
            </w:pPr>
            <w:r>
              <w:rPr>
                <w:spacing w:val="-5"/>
                <w:sz w:val="21"/>
              </w:rPr>
              <w:t>20</w:t>
            </w:r>
          </w:p>
        </w:tc>
        <w:tc>
          <w:tcPr>
            <w:tcW w:w="1176" w:type="dxa"/>
          </w:tcPr>
          <w:p w14:paraId="33A13F78">
            <w:pPr>
              <w:pStyle w:val="13"/>
              <w:spacing w:before="176"/>
              <w:ind w:left="101" w:right="93"/>
              <w:jc w:val="center"/>
              <w:rPr>
                <w:sz w:val="21"/>
              </w:rPr>
            </w:pPr>
            <w:r>
              <w:rPr>
                <w:spacing w:val="-2"/>
                <w:sz w:val="21"/>
              </w:rPr>
              <w:t>15＜A≤16</w:t>
            </w:r>
          </w:p>
        </w:tc>
        <w:tc>
          <w:tcPr>
            <w:tcW w:w="1177" w:type="dxa"/>
          </w:tcPr>
          <w:p w14:paraId="0E9A21A1">
            <w:pPr>
              <w:pStyle w:val="13"/>
              <w:spacing w:before="176"/>
              <w:ind w:left="101" w:right="94"/>
              <w:jc w:val="center"/>
              <w:rPr>
                <w:sz w:val="21"/>
              </w:rPr>
            </w:pPr>
            <w:r>
              <w:rPr>
                <w:spacing w:val="-2"/>
                <w:sz w:val="21"/>
              </w:rPr>
              <w:t>11＜A≤12</w:t>
            </w:r>
          </w:p>
        </w:tc>
        <w:tc>
          <w:tcPr>
            <w:tcW w:w="1109" w:type="dxa"/>
          </w:tcPr>
          <w:p w14:paraId="008B7F61">
            <w:pPr>
              <w:pStyle w:val="13"/>
              <w:spacing w:before="176"/>
              <w:ind w:left="432" w:right="426"/>
              <w:jc w:val="center"/>
              <w:rPr>
                <w:sz w:val="21"/>
              </w:rPr>
            </w:pPr>
            <w:r>
              <w:rPr>
                <w:spacing w:val="-5"/>
                <w:sz w:val="21"/>
              </w:rPr>
              <w:t>15</w:t>
            </w:r>
          </w:p>
        </w:tc>
        <w:tc>
          <w:tcPr>
            <w:tcW w:w="1134" w:type="dxa"/>
            <w:vMerge w:val="continue"/>
            <w:tcBorders>
              <w:top w:val="nil"/>
            </w:tcBorders>
          </w:tcPr>
          <w:p w14:paraId="06074409">
            <w:pPr>
              <w:rPr>
                <w:sz w:val="2"/>
                <w:szCs w:val="2"/>
              </w:rPr>
            </w:pPr>
          </w:p>
        </w:tc>
      </w:tr>
      <w:tr w14:paraId="6A985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1" w:type="dxa"/>
            <w:vMerge w:val="continue"/>
            <w:tcBorders>
              <w:top w:val="nil"/>
            </w:tcBorders>
          </w:tcPr>
          <w:p w14:paraId="2759E175">
            <w:pPr>
              <w:rPr>
                <w:sz w:val="2"/>
                <w:szCs w:val="2"/>
              </w:rPr>
            </w:pPr>
          </w:p>
        </w:tc>
        <w:tc>
          <w:tcPr>
            <w:tcW w:w="1046" w:type="dxa"/>
          </w:tcPr>
          <w:p w14:paraId="5F75261B">
            <w:pPr>
              <w:pStyle w:val="13"/>
              <w:spacing w:before="20"/>
              <w:ind w:left="108"/>
              <w:rPr>
                <w:sz w:val="21"/>
              </w:rPr>
            </w:pPr>
            <w:r>
              <w:rPr>
                <w:spacing w:val="-4"/>
                <w:sz w:val="21"/>
              </w:rPr>
              <w:t>A≤33</w:t>
            </w:r>
          </w:p>
        </w:tc>
        <w:tc>
          <w:tcPr>
            <w:tcW w:w="1097" w:type="dxa"/>
          </w:tcPr>
          <w:p w14:paraId="25EB6926">
            <w:pPr>
              <w:pStyle w:val="13"/>
              <w:spacing w:before="20"/>
              <w:ind w:left="144" w:right="135"/>
              <w:jc w:val="center"/>
              <w:rPr>
                <w:sz w:val="21"/>
              </w:rPr>
            </w:pPr>
            <w:r>
              <w:rPr>
                <w:spacing w:val="-4"/>
                <w:sz w:val="21"/>
              </w:rPr>
              <w:t>A≤24</w:t>
            </w:r>
          </w:p>
        </w:tc>
        <w:tc>
          <w:tcPr>
            <w:tcW w:w="994" w:type="dxa"/>
          </w:tcPr>
          <w:p w14:paraId="5E3A3BA9">
            <w:pPr>
              <w:pStyle w:val="13"/>
              <w:spacing w:before="20"/>
              <w:ind w:left="94" w:right="88"/>
              <w:jc w:val="center"/>
              <w:rPr>
                <w:sz w:val="21"/>
              </w:rPr>
            </w:pPr>
            <w:r>
              <w:rPr>
                <w:spacing w:val="-4"/>
                <w:sz w:val="21"/>
              </w:rPr>
              <w:t>A≤19</w:t>
            </w:r>
          </w:p>
        </w:tc>
        <w:tc>
          <w:tcPr>
            <w:tcW w:w="1176" w:type="dxa"/>
          </w:tcPr>
          <w:p w14:paraId="11272D75">
            <w:pPr>
              <w:pStyle w:val="13"/>
              <w:spacing w:before="20"/>
              <w:ind w:left="101" w:right="93"/>
              <w:jc w:val="center"/>
              <w:rPr>
                <w:sz w:val="21"/>
              </w:rPr>
            </w:pPr>
            <w:r>
              <w:rPr>
                <w:spacing w:val="-4"/>
                <w:sz w:val="21"/>
              </w:rPr>
              <w:t>A≤15</w:t>
            </w:r>
          </w:p>
        </w:tc>
        <w:tc>
          <w:tcPr>
            <w:tcW w:w="1177" w:type="dxa"/>
          </w:tcPr>
          <w:p w14:paraId="4F48A155">
            <w:pPr>
              <w:pStyle w:val="13"/>
              <w:spacing w:before="20"/>
              <w:ind w:left="101" w:right="91"/>
              <w:jc w:val="center"/>
              <w:rPr>
                <w:sz w:val="21"/>
              </w:rPr>
            </w:pPr>
            <w:r>
              <w:rPr>
                <w:spacing w:val="-4"/>
                <w:sz w:val="21"/>
              </w:rPr>
              <w:t>A≤11</w:t>
            </w:r>
          </w:p>
        </w:tc>
        <w:tc>
          <w:tcPr>
            <w:tcW w:w="1109" w:type="dxa"/>
          </w:tcPr>
          <w:p w14:paraId="6FC3B6D9">
            <w:pPr>
              <w:pStyle w:val="13"/>
              <w:spacing w:before="20"/>
              <w:ind w:left="432" w:right="426"/>
              <w:jc w:val="center"/>
              <w:rPr>
                <w:sz w:val="21"/>
              </w:rPr>
            </w:pPr>
            <w:r>
              <w:rPr>
                <w:spacing w:val="-5"/>
                <w:sz w:val="21"/>
              </w:rPr>
              <w:t>20</w:t>
            </w:r>
          </w:p>
        </w:tc>
        <w:tc>
          <w:tcPr>
            <w:tcW w:w="1134" w:type="dxa"/>
            <w:vMerge w:val="continue"/>
            <w:tcBorders>
              <w:top w:val="nil"/>
            </w:tcBorders>
          </w:tcPr>
          <w:p w14:paraId="7466C458">
            <w:pPr>
              <w:rPr>
                <w:sz w:val="2"/>
                <w:szCs w:val="2"/>
              </w:rPr>
            </w:pPr>
          </w:p>
        </w:tc>
      </w:tr>
      <w:tr w14:paraId="385F7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21" w:type="dxa"/>
            <w:gridSpan w:val="6"/>
          </w:tcPr>
          <w:p w14:paraId="04B361F5">
            <w:pPr>
              <w:pStyle w:val="13"/>
              <w:spacing w:before="19"/>
              <w:ind w:left="2986" w:right="2980"/>
              <w:jc w:val="center"/>
              <w:rPr>
                <w:sz w:val="21"/>
              </w:rPr>
            </w:pPr>
            <w:r>
              <w:rPr>
                <w:spacing w:val="-8"/>
                <w:sz w:val="21"/>
              </w:rPr>
              <w:t>合计</w:t>
            </w:r>
          </w:p>
        </w:tc>
        <w:tc>
          <w:tcPr>
            <w:tcW w:w="1109" w:type="dxa"/>
          </w:tcPr>
          <w:p w14:paraId="6EC4C2A9">
            <w:pPr>
              <w:pStyle w:val="13"/>
              <w:rPr>
                <w:rFonts w:ascii="Times New Roman"/>
                <w:sz w:val="20"/>
              </w:rPr>
            </w:pPr>
          </w:p>
        </w:tc>
        <w:tc>
          <w:tcPr>
            <w:tcW w:w="1134" w:type="dxa"/>
          </w:tcPr>
          <w:p w14:paraId="65411321">
            <w:pPr>
              <w:pStyle w:val="13"/>
              <w:spacing w:before="19"/>
              <w:ind w:left="10"/>
              <w:jc w:val="center"/>
              <w:rPr>
                <w:sz w:val="21"/>
              </w:rPr>
            </w:pPr>
            <w:r>
              <w:rPr>
                <w:w w:val="99"/>
                <w:sz w:val="21"/>
              </w:rPr>
              <w:t>0</w:t>
            </w:r>
          </w:p>
        </w:tc>
      </w:tr>
    </w:tbl>
    <w:p w14:paraId="0EFF0BAD">
      <w:pPr>
        <w:pStyle w:val="4"/>
        <w:rPr>
          <w:sz w:val="20"/>
        </w:rPr>
      </w:pPr>
    </w:p>
    <w:p w14:paraId="6E0967C0">
      <w:pPr>
        <w:spacing w:before="172" w:after="56"/>
        <w:ind w:left="800" w:right="0" w:firstLine="0"/>
        <w:jc w:val="left"/>
        <w:rPr>
          <w:b/>
          <w:sz w:val="21"/>
        </w:rPr>
      </w:pPr>
      <w:r>
        <w:rPr>
          <w:rFonts w:hint="eastAsia" w:ascii="MS Gothic" w:hAnsi="MS Gothic" w:eastAsia="MS Gothic"/>
          <w:spacing w:val="-2"/>
          <w:sz w:val="21"/>
        </w:rPr>
        <w:t>☑</w:t>
      </w:r>
      <w:r>
        <w:rPr>
          <w:b/>
          <w:spacing w:val="-4"/>
          <w:sz w:val="21"/>
        </w:rPr>
        <w:t>公共建筑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54"/>
        <w:gridCol w:w="2742"/>
        <w:gridCol w:w="1134"/>
        <w:gridCol w:w="1144"/>
      </w:tblGrid>
      <w:tr w14:paraId="22EC5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96" w:type="dxa"/>
            <w:gridSpan w:val="2"/>
          </w:tcPr>
          <w:p w14:paraId="6EAC6BD0">
            <w:pPr>
              <w:pStyle w:val="13"/>
              <w:spacing w:before="21"/>
              <w:ind w:left="2350" w:right="2342"/>
              <w:jc w:val="center"/>
              <w:rPr>
                <w:sz w:val="21"/>
              </w:rPr>
            </w:pPr>
            <w:r>
              <w:rPr>
                <w:spacing w:val="-2"/>
                <w:sz w:val="21"/>
              </w:rPr>
              <w:t xml:space="preserve">公共建筑容积率 </w:t>
            </w:r>
            <w:r>
              <w:rPr>
                <w:spacing w:val="-10"/>
                <w:sz w:val="21"/>
              </w:rPr>
              <w:t>R</w:t>
            </w:r>
          </w:p>
        </w:tc>
        <w:tc>
          <w:tcPr>
            <w:tcW w:w="1134" w:type="dxa"/>
            <w:vMerge w:val="restart"/>
          </w:tcPr>
          <w:p w14:paraId="69CA7BE9">
            <w:pPr>
              <w:pStyle w:val="13"/>
              <w:spacing w:before="21"/>
              <w:ind w:left="131" w:right="125"/>
              <w:jc w:val="center"/>
              <w:rPr>
                <w:b/>
                <w:sz w:val="21"/>
              </w:rPr>
            </w:pPr>
            <w:r>
              <w:rPr>
                <w:b/>
                <w:spacing w:val="-4"/>
                <w:sz w:val="21"/>
              </w:rPr>
              <w:t>评价分值</w:t>
            </w:r>
          </w:p>
          <w:p w14:paraId="1BA5FE77">
            <w:pPr>
              <w:pStyle w:val="13"/>
              <w:spacing w:before="43"/>
              <w:ind w:left="131" w:right="125"/>
              <w:jc w:val="center"/>
              <w:rPr>
                <w:b/>
                <w:sz w:val="21"/>
              </w:rPr>
            </w:pPr>
            <w:r>
              <w:rPr>
                <w:b/>
                <w:spacing w:val="-2"/>
                <w:sz w:val="21"/>
              </w:rPr>
              <w:t>（分</w:t>
            </w:r>
            <w:r>
              <w:rPr>
                <w:b/>
                <w:spacing w:val="-10"/>
                <w:sz w:val="21"/>
              </w:rPr>
              <w:t>）</w:t>
            </w:r>
          </w:p>
        </w:tc>
        <w:tc>
          <w:tcPr>
            <w:tcW w:w="1144" w:type="dxa"/>
            <w:vMerge w:val="restart"/>
          </w:tcPr>
          <w:p w14:paraId="0F16AC2A">
            <w:pPr>
              <w:pStyle w:val="13"/>
              <w:spacing w:before="21"/>
              <w:ind w:left="137" w:right="129"/>
              <w:jc w:val="center"/>
              <w:rPr>
                <w:b/>
                <w:sz w:val="21"/>
              </w:rPr>
            </w:pPr>
            <w:r>
              <w:rPr>
                <w:b/>
                <w:spacing w:val="-4"/>
                <w:sz w:val="21"/>
              </w:rPr>
              <w:t>自评得分</w:t>
            </w:r>
          </w:p>
          <w:p w14:paraId="4C981089">
            <w:pPr>
              <w:pStyle w:val="13"/>
              <w:spacing w:before="43"/>
              <w:ind w:left="137" w:right="129"/>
              <w:jc w:val="center"/>
              <w:rPr>
                <w:b/>
                <w:sz w:val="21"/>
              </w:rPr>
            </w:pPr>
            <w:r>
              <w:rPr>
                <w:b/>
                <w:spacing w:val="-2"/>
                <w:sz w:val="21"/>
              </w:rPr>
              <w:t>（分</w:t>
            </w:r>
            <w:r>
              <w:rPr>
                <w:b/>
                <w:spacing w:val="-10"/>
                <w:sz w:val="21"/>
              </w:rPr>
              <w:t>）</w:t>
            </w:r>
          </w:p>
        </w:tc>
      </w:tr>
      <w:tr w14:paraId="36838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654" w:type="dxa"/>
          </w:tcPr>
          <w:p w14:paraId="14DE5CF1">
            <w:pPr>
              <w:pStyle w:val="13"/>
              <w:spacing w:before="20"/>
              <w:ind w:left="149" w:right="143"/>
              <w:jc w:val="center"/>
              <w:rPr>
                <w:sz w:val="21"/>
              </w:rPr>
            </w:pPr>
            <w:r>
              <w:rPr>
                <w:spacing w:val="-3"/>
                <w:sz w:val="21"/>
              </w:rPr>
              <w:t>行政办公、商务办公、商业金融、旅</w:t>
            </w:r>
          </w:p>
          <w:p w14:paraId="5EAD9D99">
            <w:pPr>
              <w:pStyle w:val="13"/>
              <w:spacing w:before="43"/>
              <w:ind w:left="149" w:right="143"/>
              <w:jc w:val="center"/>
              <w:rPr>
                <w:sz w:val="21"/>
              </w:rPr>
            </w:pPr>
            <w:r>
              <w:rPr>
                <w:spacing w:val="-3"/>
                <w:sz w:val="21"/>
              </w:rPr>
              <w:t>馆饭店、交通枢纽等</w:t>
            </w:r>
          </w:p>
        </w:tc>
        <w:tc>
          <w:tcPr>
            <w:tcW w:w="2742" w:type="dxa"/>
          </w:tcPr>
          <w:p w14:paraId="5085E3EC">
            <w:pPr>
              <w:pStyle w:val="13"/>
              <w:spacing w:before="20"/>
              <w:ind w:left="108" w:right="100"/>
              <w:jc w:val="center"/>
              <w:rPr>
                <w:sz w:val="21"/>
              </w:rPr>
            </w:pPr>
            <w:r>
              <w:rPr>
                <w:spacing w:val="-3"/>
                <w:sz w:val="21"/>
              </w:rPr>
              <w:t>教育、文化、体育、医疗、</w:t>
            </w:r>
          </w:p>
          <w:p w14:paraId="12B96139">
            <w:pPr>
              <w:pStyle w:val="13"/>
              <w:spacing w:before="43"/>
              <w:ind w:left="108" w:right="100"/>
              <w:jc w:val="center"/>
              <w:rPr>
                <w:sz w:val="21"/>
              </w:rPr>
            </w:pPr>
            <w:r>
              <w:rPr>
                <w:spacing w:val="-4"/>
                <w:sz w:val="21"/>
              </w:rPr>
              <w:t>卫生、社会福利等</w:t>
            </w:r>
          </w:p>
        </w:tc>
        <w:tc>
          <w:tcPr>
            <w:tcW w:w="1134" w:type="dxa"/>
            <w:vMerge w:val="continue"/>
            <w:tcBorders>
              <w:top w:val="nil"/>
            </w:tcBorders>
          </w:tcPr>
          <w:p w14:paraId="4BB8C3F7">
            <w:pPr>
              <w:rPr>
                <w:sz w:val="2"/>
                <w:szCs w:val="2"/>
              </w:rPr>
            </w:pPr>
          </w:p>
        </w:tc>
        <w:tc>
          <w:tcPr>
            <w:tcW w:w="1144" w:type="dxa"/>
            <w:vMerge w:val="continue"/>
            <w:tcBorders>
              <w:top w:val="nil"/>
            </w:tcBorders>
          </w:tcPr>
          <w:p w14:paraId="4B135F31">
            <w:pPr>
              <w:rPr>
                <w:sz w:val="2"/>
                <w:szCs w:val="2"/>
              </w:rPr>
            </w:pPr>
          </w:p>
        </w:tc>
      </w:tr>
      <w:tr w14:paraId="5D950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3654" w:type="dxa"/>
          </w:tcPr>
          <w:p w14:paraId="19A1EC2E">
            <w:pPr>
              <w:pStyle w:val="13"/>
              <w:spacing w:before="133"/>
              <w:ind w:left="149" w:right="142"/>
              <w:jc w:val="center"/>
              <w:rPr>
                <w:sz w:val="21"/>
              </w:rPr>
            </w:pPr>
            <w:r>
              <w:rPr>
                <w:spacing w:val="-2"/>
                <w:sz w:val="21"/>
              </w:rPr>
              <w:t>1.0≤R＜1.5</w:t>
            </w:r>
          </w:p>
        </w:tc>
        <w:tc>
          <w:tcPr>
            <w:tcW w:w="2742" w:type="dxa"/>
          </w:tcPr>
          <w:p w14:paraId="34BCAB55">
            <w:pPr>
              <w:pStyle w:val="13"/>
              <w:spacing w:before="133"/>
              <w:ind w:left="108" w:right="98"/>
              <w:jc w:val="center"/>
              <w:rPr>
                <w:sz w:val="21"/>
              </w:rPr>
            </w:pPr>
            <w:r>
              <w:rPr>
                <w:spacing w:val="-2"/>
                <w:sz w:val="21"/>
              </w:rPr>
              <w:t>0.5≤R＜0.8</w:t>
            </w:r>
          </w:p>
        </w:tc>
        <w:tc>
          <w:tcPr>
            <w:tcW w:w="1134" w:type="dxa"/>
          </w:tcPr>
          <w:p w14:paraId="3039A1BC">
            <w:pPr>
              <w:pStyle w:val="13"/>
              <w:spacing w:before="133"/>
              <w:ind w:left="513"/>
              <w:rPr>
                <w:sz w:val="21"/>
              </w:rPr>
            </w:pPr>
            <w:r>
              <w:rPr>
                <w:w w:val="99"/>
                <w:sz w:val="21"/>
              </w:rPr>
              <w:t>8</w:t>
            </w:r>
          </w:p>
        </w:tc>
        <w:tc>
          <w:tcPr>
            <w:tcW w:w="1144" w:type="dxa"/>
            <w:vMerge w:val="restart"/>
          </w:tcPr>
          <w:p w14:paraId="4709E1A9">
            <w:pPr>
              <w:pStyle w:val="13"/>
              <w:rPr>
                <w:b/>
                <w:sz w:val="20"/>
              </w:rPr>
            </w:pPr>
          </w:p>
          <w:p w14:paraId="51555170">
            <w:pPr>
              <w:pStyle w:val="13"/>
              <w:rPr>
                <w:b/>
                <w:sz w:val="20"/>
              </w:rPr>
            </w:pPr>
          </w:p>
          <w:p w14:paraId="322D4B0B">
            <w:pPr>
              <w:pStyle w:val="13"/>
              <w:spacing w:before="11"/>
              <w:rPr>
                <w:b/>
                <w:sz w:val="27"/>
              </w:rPr>
            </w:pPr>
          </w:p>
          <w:p w14:paraId="6FF2523B">
            <w:pPr>
              <w:pStyle w:val="13"/>
              <w:ind w:left="9"/>
              <w:jc w:val="center"/>
              <w:rPr>
                <w:sz w:val="21"/>
              </w:rPr>
            </w:pPr>
            <w:r>
              <w:rPr>
                <w:w w:val="99"/>
                <w:sz w:val="21"/>
              </w:rPr>
              <w:t>0</w:t>
            </w:r>
          </w:p>
        </w:tc>
      </w:tr>
      <w:tr w14:paraId="21A7E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54" w:type="dxa"/>
          </w:tcPr>
          <w:p w14:paraId="5AD96B85">
            <w:pPr>
              <w:pStyle w:val="13"/>
              <w:spacing w:before="20"/>
              <w:ind w:left="149" w:right="142"/>
              <w:jc w:val="center"/>
              <w:rPr>
                <w:sz w:val="21"/>
              </w:rPr>
            </w:pPr>
            <w:r>
              <w:rPr>
                <w:spacing w:val="-2"/>
                <w:sz w:val="21"/>
              </w:rPr>
              <w:t>1.5≤R＜2.5</w:t>
            </w:r>
          </w:p>
        </w:tc>
        <w:tc>
          <w:tcPr>
            <w:tcW w:w="2742" w:type="dxa"/>
          </w:tcPr>
          <w:p w14:paraId="59E741C8">
            <w:pPr>
              <w:pStyle w:val="13"/>
              <w:spacing w:before="20"/>
              <w:ind w:left="108" w:right="98"/>
              <w:jc w:val="center"/>
              <w:rPr>
                <w:sz w:val="21"/>
              </w:rPr>
            </w:pPr>
            <w:r>
              <w:rPr>
                <w:spacing w:val="-2"/>
                <w:sz w:val="21"/>
              </w:rPr>
              <w:t>R≥2.0</w:t>
            </w:r>
          </w:p>
        </w:tc>
        <w:tc>
          <w:tcPr>
            <w:tcW w:w="1134" w:type="dxa"/>
          </w:tcPr>
          <w:p w14:paraId="639CD88E">
            <w:pPr>
              <w:pStyle w:val="13"/>
              <w:spacing w:before="20"/>
              <w:ind w:left="460"/>
              <w:rPr>
                <w:sz w:val="21"/>
              </w:rPr>
            </w:pPr>
            <w:r>
              <w:rPr>
                <w:spacing w:val="-5"/>
                <w:sz w:val="21"/>
              </w:rPr>
              <w:t>12</w:t>
            </w:r>
          </w:p>
        </w:tc>
        <w:tc>
          <w:tcPr>
            <w:tcW w:w="1144" w:type="dxa"/>
            <w:vMerge w:val="continue"/>
            <w:tcBorders>
              <w:top w:val="nil"/>
            </w:tcBorders>
          </w:tcPr>
          <w:p w14:paraId="03D808C1">
            <w:pPr>
              <w:rPr>
                <w:sz w:val="2"/>
                <w:szCs w:val="2"/>
              </w:rPr>
            </w:pPr>
          </w:p>
        </w:tc>
      </w:tr>
      <w:tr w14:paraId="4744F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3654" w:type="dxa"/>
          </w:tcPr>
          <w:p w14:paraId="38D4C2CF">
            <w:pPr>
              <w:pStyle w:val="13"/>
              <w:spacing w:before="134"/>
              <w:ind w:left="149" w:right="142"/>
              <w:jc w:val="center"/>
              <w:rPr>
                <w:sz w:val="21"/>
              </w:rPr>
            </w:pPr>
            <w:r>
              <w:rPr>
                <w:spacing w:val="-2"/>
                <w:sz w:val="21"/>
              </w:rPr>
              <w:t>2.5≤R＜3.5</w:t>
            </w:r>
          </w:p>
        </w:tc>
        <w:tc>
          <w:tcPr>
            <w:tcW w:w="2742" w:type="dxa"/>
          </w:tcPr>
          <w:p w14:paraId="4DDDB076">
            <w:pPr>
              <w:pStyle w:val="13"/>
              <w:spacing w:before="134"/>
              <w:ind w:left="108" w:right="98"/>
              <w:jc w:val="center"/>
              <w:rPr>
                <w:sz w:val="21"/>
              </w:rPr>
            </w:pPr>
            <w:r>
              <w:rPr>
                <w:spacing w:val="-2"/>
                <w:sz w:val="21"/>
              </w:rPr>
              <w:t>0.8≤R＜1.5</w:t>
            </w:r>
          </w:p>
        </w:tc>
        <w:tc>
          <w:tcPr>
            <w:tcW w:w="1134" w:type="dxa"/>
          </w:tcPr>
          <w:p w14:paraId="2529D70A">
            <w:pPr>
              <w:pStyle w:val="13"/>
              <w:spacing w:before="134"/>
              <w:ind w:left="460"/>
              <w:rPr>
                <w:sz w:val="21"/>
              </w:rPr>
            </w:pPr>
            <w:r>
              <w:rPr>
                <w:spacing w:val="-5"/>
                <w:sz w:val="21"/>
              </w:rPr>
              <w:t>16</w:t>
            </w:r>
          </w:p>
        </w:tc>
        <w:tc>
          <w:tcPr>
            <w:tcW w:w="1144" w:type="dxa"/>
            <w:vMerge w:val="continue"/>
            <w:tcBorders>
              <w:top w:val="nil"/>
            </w:tcBorders>
          </w:tcPr>
          <w:p w14:paraId="3A5659D0">
            <w:pPr>
              <w:rPr>
                <w:sz w:val="2"/>
                <w:szCs w:val="2"/>
              </w:rPr>
            </w:pPr>
          </w:p>
        </w:tc>
      </w:tr>
      <w:tr w14:paraId="2DC40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654" w:type="dxa"/>
          </w:tcPr>
          <w:p w14:paraId="7C16F07F">
            <w:pPr>
              <w:pStyle w:val="13"/>
              <w:spacing w:before="158"/>
              <w:ind w:left="149" w:right="139"/>
              <w:jc w:val="center"/>
              <w:rPr>
                <w:sz w:val="21"/>
              </w:rPr>
            </w:pPr>
            <w:r>
              <w:rPr>
                <w:spacing w:val="-2"/>
                <w:sz w:val="21"/>
              </w:rPr>
              <w:t>R≥3.5</w:t>
            </w:r>
          </w:p>
        </w:tc>
        <w:tc>
          <w:tcPr>
            <w:tcW w:w="2742" w:type="dxa"/>
          </w:tcPr>
          <w:p w14:paraId="10C9DBB7">
            <w:pPr>
              <w:pStyle w:val="13"/>
              <w:spacing w:before="158"/>
              <w:ind w:left="108" w:right="98"/>
              <w:jc w:val="center"/>
              <w:rPr>
                <w:sz w:val="21"/>
              </w:rPr>
            </w:pPr>
            <w:r>
              <w:rPr>
                <w:spacing w:val="-2"/>
                <w:sz w:val="21"/>
              </w:rPr>
              <w:t>1.5≤R＜2.0</w:t>
            </w:r>
          </w:p>
        </w:tc>
        <w:tc>
          <w:tcPr>
            <w:tcW w:w="1134" w:type="dxa"/>
          </w:tcPr>
          <w:p w14:paraId="6B4D3A97">
            <w:pPr>
              <w:pStyle w:val="13"/>
              <w:spacing w:before="158"/>
              <w:ind w:left="460"/>
              <w:rPr>
                <w:sz w:val="21"/>
              </w:rPr>
            </w:pPr>
            <w:r>
              <w:rPr>
                <w:spacing w:val="-5"/>
                <w:sz w:val="21"/>
              </w:rPr>
              <w:t>20</w:t>
            </w:r>
          </w:p>
        </w:tc>
        <w:tc>
          <w:tcPr>
            <w:tcW w:w="1144" w:type="dxa"/>
            <w:vMerge w:val="continue"/>
            <w:tcBorders>
              <w:top w:val="nil"/>
            </w:tcBorders>
          </w:tcPr>
          <w:p w14:paraId="54D29ACE">
            <w:pPr>
              <w:rPr>
                <w:sz w:val="2"/>
                <w:szCs w:val="2"/>
              </w:rPr>
            </w:pPr>
          </w:p>
        </w:tc>
      </w:tr>
      <w:tr w14:paraId="0DD12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96" w:type="dxa"/>
            <w:gridSpan w:val="2"/>
          </w:tcPr>
          <w:p w14:paraId="5C14D421">
            <w:pPr>
              <w:pStyle w:val="13"/>
              <w:spacing w:before="19"/>
              <w:ind w:left="2349" w:right="2342"/>
              <w:jc w:val="center"/>
              <w:rPr>
                <w:sz w:val="21"/>
              </w:rPr>
            </w:pPr>
            <w:r>
              <w:rPr>
                <w:spacing w:val="-8"/>
                <w:sz w:val="21"/>
              </w:rPr>
              <w:t>合计</w:t>
            </w:r>
          </w:p>
        </w:tc>
        <w:tc>
          <w:tcPr>
            <w:tcW w:w="1134" w:type="dxa"/>
          </w:tcPr>
          <w:p w14:paraId="646B77AD">
            <w:pPr>
              <w:pStyle w:val="13"/>
              <w:spacing w:before="19"/>
              <w:ind w:left="460"/>
              <w:rPr>
                <w:sz w:val="21"/>
              </w:rPr>
            </w:pPr>
            <w:r>
              <w:rPr>
                <w:spacing w:val="-5"/>
                <w:sz w:val="21"/>
              </w:rPr>
              <w:t>20</w:t>
            </w:r>
          </w:p>
        </w:tc>
        <w:tc>
          <w:tcPr>
            <w:tcW w:w="1144" w:type="dxa"/>
          </w:tcPr>
          <w:p w14:paraId="7CED31AC">
            <w:pPr>
              <w:pStyle w:val="13"/>
              <w:spacing w:before="19"/>
              <w:ind w:left="9"/>
              <w:jc w:val="center"/>
              <w:rPr>
                <w:sz w:val="21"/>
              </w:rPr>
            </w:pPr>
            <w:r>
              <w:rPr>
                <w:w w:val="99"/>
                <w:sz w:val="21"/>
              </w:rPr>
              <w:t>0</w:t>
            </w:r>
          </w:p>
        </w:tc>
      </w:tr>
    </w:tbl>
    <w:p w14:paraId="78EB343F">
      <w:pPr>
        <w:pStyle w:val="4"/>
        <w:rPr>
          <w:b/>
          <w:sz w:val="20"/>
        </w:rPr>
      </w:pPr>
    </w:p>
    <w:p w14:paraId="4AD0A5C2">
      <w:pPr>
        <w:pStyle w:val="3"/>
        <w:spacing w:before="152"/>
        <w:rPr>
          <w:rFonts w:hint="eastAsia" w:ascii="宋体" w:eastAsia="宋体"/>
        </w:rPr>
      </w:pPr>
      <w:r>
        <w:rPr>
          <w:rFonts w:hint="eastAsia" w:ascii="宋体" w:eastAsia="宋体"/>
          <w:spacing w:val="-2"/>
        </w:rPr>
        <w:t>2</w:t>
      </w:r>
      <w:r>
        <w:rPr>
          <w:rFonts w:hint="eastAsia" w:ascii="宋体" w:eastAsia="宋体"/>
          <w:spacing w:val="-14"/>
        </w:rPr>
        <w:t>、 评价要点</w:t>
      </w:r>
    </w:p>
    <w:p w14:paraId="3CD9C5B5">
      <w:pPr>
        <w:spacing w:before="87"/>
        <w:ind w:left="800" w:right="0" w:firstLine="0"/>
        <w:jc w:val="left"/>
        <w:rPr>
          <w:b/>
          <w:sz w:val="21"/>
        </w:rPr>
      </w:pPr>
      <w:r>
        <w:rPr>
          <w:spacing w:val="-2"/>
          <w:sz w:val="21"/>
        </w:rPr>
        <w:t>□</w:t>
      </w:r>
      <w:r>
        <w:rPr>
          <w:b/>
          <w:spacing w:val="-4"/>
          <w:sz w:val="21"/>
        </w:rPr>
        <w:t>住宅建筑</w:t>
      </w:r>
    </w:p>
    <w:p w14:paraId="2BC43629">
      <w:pPr>
        <w:pStyle w:val="12"/>
        <w:numPr>
          <w:ilvl w:val="3"/>
          <w:numId w:val="4"/>
        </w:numPr>
        <w:tabs>
          <w:tab w:val="left" w:pos="1220"/>
        </w:tabs>
        <w:spacing w:before="105" w:after="0" w:line="240" w:lineRule="auto"/>
        <w:ind w:left="1220" w:right="0" w:hanging="212"/>
        <w:jc w:val="left"/>
        <w:rPr>
          <w:rFonts w:ascii="Wingdings" w:hAnsi="Wingdings" w:eastAsia="Wingdings"/>
          <w:sz w:val="19"/>
        </w:rPr>
      </w:pPr>
      <w:r>
        <w:rPr>
          <w:rFonts w:hint="eastAsia" w:ascii="宋体" w:hAnsi="宋体" w:eastAsia="宋体"/>
          <w:b/>
          <w:spacing w:val="-3"/>
          <w:sz w:val="21"/>
        </w:rPr>
        <w:t>住区人均居住用地指标：</w:t>
      </w:r>
    </w:p>
    <w:p w14:paraId="5C52E9DA">
      <w:pPr>
        <w:pStyle w:val="4"/>
        <w:spacing w:before="106" w:line="331" w:lineRule="auto"/>
        <w:ind w:left="800" w:right="4777"/>
      </w:pPr>
      <w:r>
        <w:pict>
          <v:line id="_x0000_s1726" o:spid="_x0000_s1726" o:spt="20" style="position:absolute;left:0pt;margin-left:147.65pt;margin-top:35.75pt;height:0pt;width:2.65pt;mso-position-horizontal-relative:page;z-index:-251488256;mso-width-relative:page;mso-height-relative:page;" stroked="t" coordsize="21600,21600">
            <v:path arrowok="t"/>
            <v:fill focussize="0,0"/>
            <v:stroke weight="0.48pt" color="#000000"/>
            <v:imagedata o:title=""/>
            <o:lock v:ext="edit"/>
          </v:line>
        </w:pict>
      </w:r>
      <w:r>
        <w:pict>
          <v:line id="_x0000_s1727" o:spid="_x0000_s1727" o:spt="20" style="position:absolute;left:0pt;margin-left:155.6pt;margin-top:35.75pt;height:0pt;width:2.65pt;mso-position-horizontal-relative:page;z-index:-251488256;mso-width-relative:page;mso-height-relative:page;" stroked="t" coordsize="21600,21600">
            <v:path arrowok="t"/>
            <v:fill focussize="0,0"/>
            <v:stroke weight="0.48pt" color="#000000"/>
            <v:imagedata o:title=""/>
            <o:lock v:ext="edit"/>
          </v:line>
        </w:pict>
      </w:r>
      <w:r>
        <w:rPr>
          <w:spacing w:val="-2"/>
        </w:rPr>
        <w:t>住宅层数：□低层、</w:t>
      </w:r>
      <w:r>
        <w:rPr>
          <w:rFonts w:hint="eastAsia" w:ascii="MS Gothic" w:hAnsi="MS Gothic" w:eastAsia="MS Gothic"/>
          <w:spacing w:val="-2"/>
        </w:rPr>
        <w:t>☑</w:t>
      </w:r>
      <w:r>
        <w:rPr>
          <w:spacing w:val="-2"/>
        </w:rPr>
        <w:t>多层、□中高层、□高层</w:t>
      </w:r>
      <w:r>
        <w:t>建筑高度：</w:t>
      </w:r>
      <w:r>
        <w:rPr>
          <w:rFonts w:ascii="Times New Roman" w:hAnsi="Times New Roman" w:eastAsia="Times New Roman"/>
        </w:rPr>
        <w:t>_ _ m</w:t>
      </w:r>
      <w:r>
        <w:t>。</w:t>
      </w:r>
    </w:p>
    <w:p w14:paraId="4605E65F">
      <w:pPr>
        <w:spacing w:after="0" w:line="331" w:lineRule="auto"/>
        <w:sectPr>
          <w:pgSz w:w="11910" w:h="16840"/>
          <w:pgMar w:top="1100" w:right="920" w:bottom="1180" w:left="1000" w:header="878" w:footer="993" w:gutter="0"/>
          <w:cols w:space="720" w:num="1"/>
        </w:sectPr>
      </w:pPr>
    </w:p>
    <w:p w14:paraId="0694A09B">
      <w:pPr>
        <w:pStyle w:val="4"/>
        <w:spacing w:before="3"/>
        <w:rPr>
          <w:sz w:val="23"/>
        </w:rPr>
      </w:pPr>
    </w:p>
    <w:p w14:paraId="0182B570">
      <w:pPr>
        <w:pStyle w:val="4"/>
        <w:tabs>
          <w:tab w:val="left" w:pos="1901"/>
          <w:tab w:val="left" w:pos="2215"/>
        </w:tabs>
        <w:spacing w:before="76" w:line="333" w:lineRule="auto"/>
        <w:ind w:left="800" w:right="879"/>
      </w:pPr>
      <w:r>
        <w:pict>
          <v:rect id="docshape384" o:spid="_x0000_s1728" o:spt="1" style="position:absolute;left:0pt;margin-left:90pt;margin-top:-15.6pt;height:0.7pt;width:415.3pt;mso-position-horizontal-relative:page;z-index:-251487232;mso-width-relative:page;mso-height-relative:page;" fillcolor="#000000" filled="t" stroked="f" coordsize="21600,21600">
            <v:path/>
            <v:fill on="t" focussize="0,0"/>
            <v:stroke on="f"/>
            <v:imagedata o:title=""/>
            <o:lock v:ext="edit"/>
          </v:rect>
        </w:pict>
      </w:r>
      <w:r>
        <w:t>住宅户数：户；其中</w:t>
      </w:r>
      <w:r>
        <w:rPr>
          <w:spacing w:val="-53"/>
        </w:rPr>
        <w:t xml:space="preserve"> </w:t>
      </w:r>
      <w:r>
        <w:rPr>
          <w:rFonts w:ascii="Times New Roman" w:eastAsia="Times New Roman"/>
        </w:rPr>
        <w:t>3</w:t>
      </w:r>
      <w:r>
        <w:rPr>
          <w:rFonts w:ascii="Times New Roman" w:eastAsia="Times New Roman"/>
          <w:spacing w:val="-8"/>
        </w:rPr>
        <w:t xml:space="preserve"> </w:t>
      </w:r>
      <w:r>
        <w:t>层及以下：户；</w:t>
      </w:r>
      <w:r>
        <w:rPr>
          <w:rFonts w:ascii="Times New Roman" w:eastAsia="Times New Roman"/>
        </w:rPr>
        <w:t>4-6</w:t>
      </w:r>
      <w:r>
        <w:rPr>
          <w:rFonts w:ascii="Times New Roman" w:eastAsia="Times New Roman"/>
          <w:spacing w:val="-4"/>
        </w:rPr>
        <w:t xml:space="preserve"> </w:t>
      </w:r>
      <w:r>
        <w:t>层户；</w:t>
      </w:r>
      <w:r>
        <w:rPr>
          <w:rFonts w:ascii="Times New Roman" w:eastAsia="Times New Roman"/>
        </w:rPr>
        <w:t>7-12</w:t>
      </w:r>
      <w:r>
        <w:rPr>
          <w:rFonts w:ascii="Times New Roman" w:eastAsia="Times New Roman"/>
          <w:spacing w:val="-4"/>
        </w:rPr>
        <w:t xml:space="preserve"> </w:t>
      </w:r>
      <w:r>
        <w:t>层户；</w:t>
      </w:r>
      <w:r>
        <w:rPr>
          <w:rFonts w:ascii="Times New Roman" w:eastAsia="Times New Roman"/>
        </w:rPr>
        <w:t>13-18</w:t>
      </w:r>
      <w:r>
        <w:rPr>
          <w:rFonts w:ascii="Times New Roman" w:eastAsia="Times New Roman"/>
          <w:spacing w:val="-4"/>
        </w:rPr>
        <w:t xml:space="preserve"> </w:t>
      </w:r>
      <w:r>
        <w:t>层：户；</w:t>
      </w:r>
      <w:r>
        <w:rPr>
          <w:rFonts w:ascii="Times New Roman" w:eastAsia="Times New Roman"/>
        </w:rPr>
        <w:t>19</w:t>
      </w:r>
      <w:r>
        <w:rPr>
          <w:rFonts w:ascii="Times New Roman" w:eastAsia="Times New Roman"/>
          <w:spacing w:val="-6"/>
        </w:rPr>
        <w:t xml:space="preserve"> </w:t>
      </w:r>
      <w:r>
        <w:t>层及以上住</w:t>
      </w:r>
      <w:r>
        <w:rPr>
          <w:spacing w:val="-4"/>
        </w:rPr>
        <w:t>宅户数：</w:t>
      </w:r>
      <w:r>
        <w:rPr>
          <w:rFonts w:ascii="Times New Roman" w:eastAsia="Times New Roman"/>
          <w:u w:val="single"/>
        </w:rPr>
        <w:tab/>
      </w:r>
      <w:r>
        <w:rPr>
          <w:rFonts w:ascii="Times New Roman" w:eastAsia="Times New Roman"/>
          <w:spacing w:val="-10"/>
          <w:u w:val="single"/>
        </w:rPr>
        <w:t>_</w:t>
      </w:r>
      <w:r>
        <w:rPr>
          <w:rFonts w:ascii="Times New Roman" w:eastAsia="Times New Roman"/>
          <w:u w:val="single"/>
        </w:rPr>
        <w:tab/>
      </w:r>
      <w:r>
        <w:rPr>
          <w:spacing w:val="-10"/>
        </w:rPr>
        <w:t>户</w:t>
      </w:r>
    </w:p>
    <w:p w14:paraId="3B55EDB9">
      <w:pPr>
        <w:pStyle w:val="4"/>
        <w:tabs>
          <w:tab w:val="left" w:leader="underscore" w:pos="2585"/>
        </w:tabs>
        <w:spacing w:line="267" w:lineRule="exact"/>
        <w:ind w:left="800"/>
        <w:rPr>
          <w:rFonts w:ascii="Times New Roman" w:eastAsia="Times New Roman"/>
          <w:sz w:val="13"/>
        </w:rPr>
      </w:pPr>
      <w:r>
        <w:rPr>
          <w:spacing w:val="-2"/>
        </w:rPr>
        <w:t>住区用地面积</w:t>
      </w:r>
      <w:r>
        <w:rPr>
          <w:spacing w:val="-12"/>
        </w:rPr>
        <w:t>：</w:t>
      </w:r>
      <w:r>
        <w:rPr>
          <w:rFonts w:ascii="Times New Roman" w:eastAsia="Times New Roman"/>
        </w:rPr>
        <w:tab/>
      </w:r>
      <w:r>
        <w:rPr>
          <w:rFonts w:ascii="Times New Roman" w:eastAsia="Times New Roman"/>
          <w:spacing w:val="-5"/>
        </w:rPr>
        <w:t>m</w:t>
      </w:r>
      <w:r>
        <w:rPr>
          <w:rFonts w:ascii="Times New Roman" w:eastAsia="Times New Roman"/>
          <w:spacing w:val="-5"/>
          <w:position w:val="7"/>
          <w:sz w:val="13"/>
        </w:rPr>
        <w:t>2</w:t>
      </w:r>
    </w:p>
    <w:p w14:paraId="179113B7">
      <w:pPr>
        <w:pStyle w:val="4"/>
        <w:tabs>
          <w:tab w:val="left" w:leader="underscore" w:pos="2398"/>
        </w:tabs>
        <w:spacing w:before="108"/>
        <w:ind w:left="800"/>
        <w:rPr>
          <w:rFonts w:ascii="Times New Roman" w:eastAsia="Times New Roman"/>
        </w:rPr>
      </w:pPr>
      <w:r>
        <w:t>居住人口</w:t>
      </w:r>
      <w:r>
        <w:rPr>
          <w:spacing w:val="-10"/>
        </w:rPr>
        <w:t>：</w:t>
      </w:r>
      <w:r>
        <w:rPr>
          <w:rFonts w:ascii="Times New Roman" w:eastAsia="Times New Roman"/>
        </w:rPr>
        <w:tab/>
      </w:r>
      <w:r>
        <w:t>人（若当地有具体规定，应按照当地规定取值，如无统一规定按每户</w:t>
      </w:r>
      <w:r>
        <w:rPr>
          <w:spacing w:val="-9"/>
        </w:rPr>
        <w:t xml:space="preserve"> </w:t>
      </w:r>
      <w:r>
        <w:rPr>
          <w:rFonts w:ascii="Times New Roman" w:eastAsia="Times New Roman"/>
          <w:spacing w:val="-5"/>
        </w:rPr>
        <w:t>3.2</w:t>
      </w:r>
    </w:p>
    <w:p w14:paraId="64A4519C">
      <w:pPr>
        <w:pStyle w:val="4"/>
        <w:spacing w:before="103"/>
        <w:ind w:left="800"/>
      </w:pPr>
      <w:r>
        <w:rPr>
          <w:spacing w:val="-4"/>
        </w:rPr>
        <w:t>人计算</w:t>
      </w:r>
      <w:r>
        <w:rPr>
          <w:spacing w:val="-12"/>
        </w:rPr>
        <w:t>）</w:t>
      </w:r>
    </w:p>
    <w:p w14:paraId="2D351E11">
      <w:pPr>
        <w:pStyle w:val="4"/>
        <w:tabs>
          <w:tab w:val="left" w:pos="3108"/>
        </w:tabs>
        <w:spacing w:before="108"/>
        <w:ind w:left="800"/>
      </w:pPr>
      <w:r>
        <w:rPr>
          <w:spacing w:val="-2"/>
        </w:rPr>
        <w:t>人均居住用地指标</w:t>
      </w:r>
      <w:r>
        <w:rPr>
          <w:spacing w:val="-5"/>
        </w:rPr>
        <w:t>：</w:t>
      </w:r>
      <w:r>
        <w:rPr>
          <w:rFonts w:ascii="Times New Roman" w:eastAsia="Times New Roman"/>
          <w:spacing w:val="-5"/>
        </w:rPr>
        <w:t>_</w:t>
      </w:r>
      <w:r>
        <w:rPr>
          <w:rFonts w:ascii="Times New Roman" w:eastAsia="Times New Roman"/>
          <w:u w:val="single"/>
        </w:rPr>
        <w:tab/>
      </w:r>
      <w:r>
        <w:rPr>
          <w:rFonts w:ascii="Times New Roman" w:eastAsia="Times New Roman"/>
          <w:spacing w:val="-2"/>
        </w:rPr>
        <w:t>m</w:t>
      </w:r>
      <w:r>
        <w:rPr>
          <w:rFonts w:ascii="Times New Roman" w:eastAsia="Times New Roman"/>
          <w:spacing w:val="-2"/>
          <w:vertAlign w:val="superscript"/>
        </w:rPr>
        <w:t>2</w:t>
      </w:r>
      <w:r>
        <w:rPr>
          <w:rFonts w:ascii="Times New Roman" w:eastAsia="Times New Roman"/>
          <w:spacing w:val="-2"/>
          <w:vertAlign w:val="baseline"/>
        </w:rPr>
        <w:t>/</w:t>
      </w:r>
      <w:r>
        <w:rPr>
          <w:spacing w:val="-10"/>
          <w:vertAlign w:val="baseline"/>
        </w:rPr>
        <w:t>人</w:t>
      </w:r>
    </w:p>
    <w:p w14:paraId="02B4A634">
      <w:pPr>
        <w:pStyle w:val="12"/>
        <w:numPr>
          <w:ilvl w:val="3"/>
          <w:numId w:val="4"/>
        </w:numPr>
        <w:tabs>
          <w:tab w:val="left" w:pos="1220"/>
          <w:tab w:val="left" w:pos="1954"/>
        </w:tabs>
        <w:spacing w:before="105" w:after="0" w:line="331" w:lineRule="auto"/>
        <w:ind w:left="800" w:right="7501" w:firstLine="208"/>
        <w:jc w:val="left"/>
        <w:rPr>
          <w:rFonts w:ascii="Wingdings" w:hAnsi="Wingdings" w:eastAsia="Wingdings"/>
          <w:sz w:val="19"/>
        </w:rPr>
      </w:pPr>
      <w:r>
        <w:drawing>
          <wp:anchor distT="0" distB="0" distL="0" distR="0" simplePos="0" relativeHeight="251829248" behindDoc="1" locked="0" layoutInCell="1" allowOverlap="1">
            <wp:simplePos x="0" y="0"/>
            <wp:positionH relativeFrom="page">
              <wp:posOffset>1153795</wp:posOffset>
            </wp:positionH>
            <wp:positionV relativeFrom="paragraph">
              <wp:posOffset>411480</wp:posOffset>
            </wp:positionV>
            <wp:extent cx="5218430" cy="5252085"/>
            <wp:effectExtent l="0" t="0" r="0" b="0"/>
            <wp:wrapNone/>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hint="eastAsia" w:ascii="宋体" w:hAnsi="宋体" w:eastAsia="宋体"/>
          <w:b/>
          <w:spacing w:val="-2"/>
          <w:sz w:val="21"/>
        </w:rPr>
        <w:t>关键技术指标</w:t>
      </w:r>
      <w:r>
        <w:rPr>
          <w:rFonts w:hint="eastAsia" w:ascii="宋体" w:hAnsi="宋体" w:eastAsia="宋体"/>
          <w:spacing w:val="-4"/>
          <w:sz w:val="21"/>
        </w:rPr>
        <w:t>容积率：</w:t>
      </w:r>
      <w:r>
        <w:rPr>
          <w:rFonts w:ascii="Times New Roman" w:hAnsi="Times New Roman" w:eastAsia="Times New Roman"/>
          <w:sz w:val="21"/>
          <w:u w:val="single"/>
        </w:rPr>
        <w:tab/>
      </w:r>
      <w:r>
        <w:rPr>
          <w:rFonts w:ascii="Times New Roman" w:hAnsi="Times New Roman" w:eastAsia="Times New Roman"/>
          <w:spacing w:val="-10"/>
          <w:sz w:val="21"/>
        </w:rPr>
        <w:t>%</w:t>
      </w:r>
    </w:p>
    <w:p w14:paraId="38354B1F">
      <w:pPr>
        <w:pStyle w:val="4"/>
        <w:spacing w:before="6"/>
        <w:ind w:left="800"/>
      </w:pPr>
      <w:r>
        <w:t>人均居住用地面积：</w:t>
      </w:r>
      <w:r>
        <w:rPr>
          <w:rFonts w:ascii="Times New Roman" w:hAnsi="Times New Roman" w:eastAsia="Times New Roman"/>
          <w:u w:val="single"/>
        </w:rPr>
        <w:t>_</w:t>
      </w:r>
      <w:r>
        <w:rPr>
          <w:rFonts w:ascii="Times New Roman" w:hAnsi="Times New Roman" w:eastAsia="Times New Roman"/>
          <w:spacing w:val="-11"/>
          <w:u w:val="single"/>
        </w:rPr>
        <w:t xml:space="preserve"> </w:t>
      </w:r>
      <w:r>
        <w:rPr>
          <w:rFonts w:ascii="Times New Roman" w:hAnsi="Times New Roman" w:eastAsia="Times New Roman"/>
          <w:u w:val="single"/>
        </w:rPr>
        <w:t>_</w:t>
      </w:r>
      <w:r>
        <w:rPr>
          <w:rFonts w:ascii="Times New Roman" w:hAnsi="Times New Roman" w:eastAsia="Times New Roman"/>
          <w:spacing w:val="-10"/>
        </w:rPr>
        <w:t xml:space="preserve"> </w:t>
      </w:r>
      <w:r>
        <w:rPr>
          <w:rFonts w:ascii="Times New Roman" w:hAnsi="Times New Roman" w:eastAsia="Times New Roman"/>
        </w:rPr>
        <w:t>m²/</w:t>
      </w:r>
      <w:r>
        <w:rPr>
          <w:spacing w:val="-10"/>
        </w:rPr>
        <w:t>人</w:t>
      </w:r>
    </w:p>
    <w:p w14:paraId="2A904CA9">
      <w:pPr>
        <w:pStyle w:val="4"/>
        <w:rPr>
          <w:sz w:val="22"/>
        </w:rPr>
      </w:pPr>
    </w:p>
    <w:p w14:paraId="1ED5A5D7">
      <w:pPr>
        <w:spacing w:before="196"/>
        <w:ind w:left="800" w:right="0" w:firstLine="0"/>
        <w:jc w:val="left"/>
        <w:rPr>
          <w:b/>
          <w:sz w:val="21"/>
        </w:rPr>
      </w:pPr>
      <w:r>
        <w:rPr>
          <w:rFonts w:hint="eastAsia" w:ascii="MS Gothic" w:hAnsi="MS Gothic" w:eastAsia="MS Gothic"/>
          <w:spacing w:val="-2"/>
          <w:sz w:val="21"/>
        </w:rPr>
        <w:t>☑</w:t>
      </w:r>
      <w:r>
        <w:rPr>
          <w:b/>
          <w:spacing w:val="-4"/>
          <w:sz w:val="21"/>
        </w:rPr>
        <w:t>公共建筑</w:t>
      </w:r>
    </w:p>
    <w:p w14:paraId="5E86E7AD">
      <w:pPr>
        <w:pStyle w:val="12"/>
        <w:numPr>
          <w:ilvl w:val="3"/>
          <w:numId w:val="4"/>
        </w:numPr>
        <w:tabs>
          <w:tab w:val="left" w:pos="1220"/>
        </w:tabs>
        <w:spacing w:before="107" w:after="0" w:line="240" w:lineRule="auto"/>
        <w:ind w:left="1220" w:right="0" w:hanging="212"/>
        <w:jc w:val="left"/>
        <w:rPr>
          <w:rFonts w:ascii="Wingdings" w:hAnsi="Wingdings" w:eastAsia="Wingdings"/>
          <w:sz w:val="19"/>
        </w:rPr>
      </w:pPr>
      <w:r>
        <w:rPr>
          <w:rFonts w:hint="eastAsia" w:ascii="宋体" w:hAnsi="宋体" w:eastAsia="宋体"/>
          <w:b/>
          <w:spacing w:val="-4"/>
          <w:sz w:val="21"/>
        </w:rPr>
        <w:t>容积率：</w:t>
      </w:r>
    </w:p>
    <w:p w14:paraId="7FE4667A">
      <w:pPr>
        <w:pStyle w:val="4"/>
        <w:tabs>
          <w:tab w:val="left" w:leader="underscore" w:pos="2585"/>
        </w:tabs>
        <w:spacing w:before="103"/>
        <w:ind w:left="800"/>
        <w:rPr>
          <w:rFonts w:ascii="Times New Roman" w:eastAsia="Times New Roman"/>
          <w:sz w:val="13"/>
        </w:rPr>
      </w:pPr>
      <w:r>
        <w:rPr>
          <w:spacing w:val="-2"/>
        </w:rPr>
        <w:t>规划用地面积</w:t>
      </w:r>
      <w:r>
        <w:rPr>
          <w:spacing w:val="-12"/>
        </w:rPr>
        <w:t>：</w:t>
      </w:r>
      <w:r>
        <w:rPr>
          <w:rFonts w:ascii="Times New Roman" w:eastAsia="Times New Roman"/>
        </w:rPr>
        <w:tab/>
      </w:r>
      <w:r>
        <w:rPr>
          <w:rFonts w:ascii="Times New Roman" w:eastAsia="Times New Roman"/>
          <w:spacing w:val="-5"/>
        </w:rPr>
        <w:t>m</w:t>
      </w:r>
      <w:r>
        <w:rPr>
          <w:rFonts w:ascii="Times New Roman" w:eastAsia="Times New Roman"/>
          <w:spacing w:val="-5"/>
          <w:position w:val="7"/>
          <w:sz w:val="13"/>
        </w:rPr>
        <w:t>2</w:t>
      </w:r>
    </w:p>
    <w:p w14:paraId="3E345BA8">
      <w:pPr>
        <w:pStyle w:val="4"/>
        <w:tabs>
          <w:tab w:val="left" w:leader="underscore" w:pos="2794"/>
        </w:tabs>
        <w:spacing w:before="108"/>
        <w:ind w:left="800"/>
        <w:rPr>
          <w:rFonts w:ascii="Times New Roman" w:eastAsia="Times New Roman"/>
        </w:rPr>
      </w:pPr>
      <w:r>
        <w:rPr>
          <w:spacing w:val="-2"/>
        </w:rPr>
        <w:t>地上总建筑面积</w:t>
      </w:r>
      <w:r>
        <w:rPr>
          <w:spacing w:val="-10"/>
        </w:rPr>
        <w:t>：</w:t>
      </w:r>
      <w:r>
        <w:rPr>
          <w:rFonts w:ascii="Times New Roman" w:eastAsia="Times New Roman"/>
        </w:rPr>
        <w:tab/>
      </w:r>
      <w:r>
        <w:rPr>
          <w:rFonts w:ascii="Times New Roman" w:eastAsia="Times New Roman"/>
          <w:spacing w:val="-5"/>
        </w:rPr>
        <w:t>m</w:t>
      </w:r>
      <w:r>
        <w:rPr>
          <w:rFonts w:ascii="Times New Roman" w:eastAsia="Times New Roman"/>
          <w:spacing w:val="-5"/>
          <w:vertAlign w:val="superscript"/>
        </w:rPr>
        <w:t>2</w:t>
      </w:r>
    </w:p>
    <w:p w14:paraId="7DAD22F0">
      <w:pPr>
        <w:pStyle w:val="4"/>
        <w:tabs>
          <w:tab w:val="left" w:pos="2111"/>
        </w:tabs>
        <w:spacing w:before="103"/>
        <w:ind w:left="800"/>
        <w:rPr>
          <w:rFonts w:ascii="Times New Roman" w:eastAsia="Times New Roman"/>
        </w:rPr>
      </w:pPr>
      <w:r>
        <w:rPr>
          <w:spacing w:val="-4"/>
        </w:rPr>
        <w:t>容积率</w:t>
      </w:r>
      <w:r>
        <w:rPr>
          <w:spacing w:val="-12"/>
        </w:rPr>
        <w:t>：</w:t>
      </w:r>
      <w:r>
        <w:rPr>
          <w:rFonts w:ascii="Times New Roman" w:eastAsia="Times New Roman"/>
          <w:u w:val="single"/>
        </w:rPr>
        <w:tab/>
      </w:r>
    </w:p>
    <w:p w14:paraId="56399337">
      <w:pPr>
        <w:pStyle w:val="4"/>
        <w:rPr>
          <w:rFonts w:ascii="Times New Roman"/>
          <w:sz w:val="20"/>
        </w:rPr>
      </w:pPr>
    </w:p>
    <w:p w14:paraId="11A73DC4">
      <w:pPr>
        <w:pStyle w:val="4"/>
        <w:spacing w:before="4"/>
        <w:rPr>
          <w:rFonts w:ascii="Times New Roman"/>
          <w:sz w:val="20"/>
        </w:rPr>
      </w:pPr>
    </w:p>
    <w:p w14:paraId="67514346">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3672E674">
      <w:pPr>
        <w:pStyle w:val="4"/>
        <w:spacing w:before="8"/>
        <w:rPr>
          <w:b/>
          <w:sz w:val="18"/>
        </w:rPr>
      </w:pPr>
    </w:p>
    <w:p w14:paraId="2BFD972B">
      <w:pPr>
        <w:spacing w:before="0"/>
        <w:ind w:left="800" w:right="0" w:firstLine="0"/>
        <w:jc w:val="left"/>
        <w:rPr>
          <w:b/>
          <w:sz w:val="21"/>
        </w:rPr>
      </w:pPr>
      <w:r>
        <w:rPr>
          <w:b/>
          <w:spacing w:val="-3"/>
          <w:sz w:val="21"/>
        </w:rPr>
        <w:t>建议提交材料及技术要点：</w:t>
      </w:r>
    </w:p>
    <w:p w14:paraId="2FE84B43">
      <w:pPr>
        <w:pStyle w:val="4"/>
        <w:spacing w:before="6"/>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352"/>
        <w:gridCol w:w="851"/>
        <w:gridCol w:w="1134"/>
      </w:tblGrid>
      <w:tr w14:paraId="3DE9B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2C6AA088">
            <w:pPr>
              <w:pStyle w:val="13"/>
              <w:spacing w:before="16"/>
              <w:ind w:left="139"/>
              <w:rPr>
                <w:b/>
                <w:sz w:val="22"/>
              </w:rPr>
            </w:pPr>
            <w:r>
              <w:rPr>
                <w:b/>
                <w:spacing w:val="-6"/>
                <w:sz w:val="22"/>
              </w:rPr>
              <w:t>专业</w:t>
            </w:r>
          </w:p>
          <w:p w14:paraId="5FA479D1">
            <w:pPr>
              <w:pStyle w:val="13"/>
              <w:spacing w:before="30" w:line="276" w:lineRule="exact"/>
              <w:ind w:left="139"/>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3BF73769">
            <w:pPr>
              <w:pStyle w:val="13"/>
              <w:spacing w:before="172"/>
              <w:ind w:left="142"/>
              <w:rPr>
                <w:b/>
                <w:sz w:val="22"/>
              </w:rPr>
            </w:pPr>
            <w:r>
              <w:rPr>
                <w:b/>
                <w:spacing w:val="-4"/>
                <w:sz w:val="22"/>
              </w:rPr>
              <w:t>材料名称</w:t>
            </w:r>
          </w:p>
        </w:tc>
        <w:tc>
          <w:tcPr>
            <w:tcW w:w="4352" w:type="dxa"/>
            <w:tcBorders>
              <w:left w:val="single" w:color="000000" w:sz="6" w:space="0"/>
              <w:bottom w:val="single" w:color="000000" w:sz="6" w:space="0"/>
              <w:right w:val="single" w:color="000000" w:sz="6" w:space="0"/>
            </w:tcBorders>
            <w:shd w:val="clear" w:color="auto" w:fill="DBE4F0"/>
          </w:tcPr>
          <w:p w14:paraId="05565397">
            <w:pPr>
              <w:pStyle w:val="13"/>
              <w:spacing w:before="172"/>
              <w:ind w:left="1719" w:right="1710"/>
              <w:jc w:val="center"/>
              <w:rPr>
                <w:b/>
                <w:sz w:val="22"/>
              </w:rPr>
            </w:pPr>
            <w:r>
              <w:rPr>
                <w:b/>
                <w:spacing w:val="-4"/>
                <w:sz w:val="22"/>
              </w:rPr>
              <w:t>技术要求</w:t>
            </w:r>
          </w:p>
        </w:tc>
        <w:tc>
          <w:tcPr>
            <w:tcW w:w="851" w:type="dxa"/>
            <w:tcBorders>
              <w:left w:val="single" w:color="000000" w:sz="6" w:space="0"/>
              <w:bottom w:val="single" w:color="000000" w:sz="6" w:space="0"/>
              <w:right w:val="single" w:color="000000" w:sz="6" w:space="0"/>
            </w:tcBorders>
            <w:shd w:val="clear" w:color="auto" w:fill="DBE4F0"/>
          </w:tcPr>
          <w:p w14:paraId="67B67242">
            <w:pPr>
              <w:pStyle w:val="13"/>
              <w:spacing w:before="16"/>
              <w:ind w:left="201"/>
              <w:rPr>
                <w:b/>
                <w:sz w:val="22"/>
              </w:rPr>
            </w:pPr>
            <w:r>
              <w:rPr>
                <w:b/>
                <w:spacing w:val="-6"/>
                <w:sz w:val="22"/>
              </w:rPr>
              <w:t>评价</w:t>
            </w:r>
          </w:p>
          <w:p w14:paraId="2A89FD4F">
            <w:pPr>
              <w:pStyle w:val="13"/>
              <w:spacing w:before="30" w:line="276" w:lineRule="exact"/>
              <w:ind w:left="201"/>
              <w:rPr>
                <w:b/>
                <w:sz w:val="22"/>
              </w:rPr>
            </w:pPr>
            <w:r>
              <w:rPr>
                <w:b/>
                <w:spacing w:val="-6"/>
                <w:sz w:val="22"/>
              </w:rPr>
              <w:t>阶段</w:t>
            </w:r>
          </w:p>
        </w:tc>
        <w:tc>
          <w:tcPr>
            <w:tcW w:w="1134" w:type="dxa"/>
            <w:tcBorders>
              <w:left w:val="single" w:color="000000" w:sz="6" w:space="0"/>
              <w:bottom w:val="single" w:color="000000" w:sz="6" w:space="0"/>
            </w:tcBorders>
            <w:shd w:val="clear" w:color="auto" w:fill="DBE4F0"/>
          </w:tcPr>
          <w:p w14:paraId="5DC06F19">
            <w:pPr>
              <w:pStyle w:val="13"/>
              <w:spacing w:before="172"/>
              <w:ind w:left="121"/>
              <w:rPr>
                <w:b/>
                <w:sz w:val="22"/>
              </w:rPr>
            </w:pPr>
            <w:r>
              <w:rPr>
                <w:b/>
                <w:spacing w:val="-4"/>
                <w:sz w:val="22"/>
              </w:rPr>
              <w:t>建筑类型</w:t>
            </w:r>
          </w:p>
        </w:tc>
      </w:tr>
      <w:tr w14:paraId="64058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restart"/>
            <w:tcBorders>
              <w:top w:val="single" w:color="000000" w:sz="6" w:space="0"/>
              <w:bottom w:val="single" w:color="000000" w:sz="6" w:space="0"/>
              <w:right w:val="single" w:color="000000" w:sz="6" w:space="0"/>
            </w:tcBorders>
          </w:tcPr>
          <w:p w14:paraId="16EB74F5">
            <w:pPr>
              <w:pStyle w:val="13"/>
              <w:rPr>
                <w:b/>
                <w:sz w:val="22"/>
              </w:rPr>
            </w:pPr>
          </w:p>
          <w:p w14:paraId="4BE8CCC3">
            <w:pPr>
              <w:pStyle w:val="13"/>
              <w:rPr>
                <w:b/>
                <w:sz w:val="22"/>
              </w:rPr>
            </w:pPr>
          </w:p>
          <w:p w14:paraId="2795CD0D">
            <w:pPr>
              <w:pStyle w:val="13"/>
              <w:rPr>
                <w:b/>
                <w:sz w:val="22"/>
              </w:rPr>
            </w:pPr>
          </w:p>
          <w:p w14:paraId="235CDFA6">
            <w:pPr>
              <w:pStyle w:val="13"/>
              <w:spacing w:before="7"/>
              <w:rPr>
                <w:b/>
                <w:sz w:val="21"/>
              </w:rPr>
            </w:pPr>
          </w:p>
          <w:p w14:paraId="3AEA2A2D">
            <w:pPr>
              <w:pStyle w:val="13"/>
              <w:spacing w:line="266" w:lineRule="auto"/>
              <w:ind w:left="108" w:right="159"/>
              <w:rPr>
                <w:b/>
                <w:sz w:val="22"/>
              </w:rPr>
            </w:pPr>
            <w:r>
              <w:rPr>
                <w:b/>
                <w:spacing w:val="-6"/>
                <w:sz w:val="22"/>
              </w:rPr>
              <w:t>建筑设计</w:t>
            </w:r>
          </w:p>
        </w:tc>
        <w:tc>
          <w:tcPr>
            <w:tcW w:w="1176" w:type="dxa"/>
            <w:vMerge w:val="restart"/>
            <w:tcBorders>
              <w:top w:val="single" w:color="000000" w:sz="6" w:space="0"/>
              <w:left w:val="single" w:color="000000" w:sz="6" w:space="0"/>
              <w:bottom w:val="single" w:color="000000" w:sz="6" w:space="0"/>
              <w:right w:val="single" w:color="000000" w:sz="6" w:space="0"/>
            </w:tcBorders>
          </w:tcPr>
          <w:p w14:paraId="2A9B3134">
            <w:pPr>
              <w:pStyle w:val="13"/>
              <w:rPr>
                <w:b/>
                <w:sz w:val="22"/>
              </w:rPr>
            </w:pPr>
          </w:p>
          <w:p w14:paraId="14C692E6">
            <w:pPr>
              <w:pStyle w:val="13"/>
              <w:rPr>
                <w:b/>
                <w:sz w:val="22"/>
              </w:rPr>
            </w:pPr>
          </w:p>
          <w:p w14:paraId="34FC9E60">
            <w:pPr>
              <w:pStyle w:val="13"/>
              <w:rPr>
                <w:b/>
                <w:sz w:val="22"/>
              </w:rPr>
            </w:pPr>
          </w:p>
          <w:p w14:paraId="1E8212A0">
            <w:pPr>
              <w:pStyle w:val="13"/>
              <w:spacing w:before="7"/>
              <w:rPr>
                <w:b/>
                <w:sz w:val="21"/>
              </w:rPr>
            </w:pPr>
          </w:p>
          <w:p w14:paraId="38139814">
            <w:pPr>
              <w:pStyle w:val="13"/>
              <w:spacing w:line="266" w:lineRule="auto"/>
              <w:ind w:left="104" w:right="171"/>
              <w:rPr>
                <w:b/>
                <w:sz w:val="22"/>
              </w:rPr>
            </w:pPr>
            <w:r>
              <w:rPr>
                <w:b/>
                <w:spacing w:val="-4"/>
                <w:sz w:val="22"/>
              </w:rPr>
              <w:t>建筑总平</w:t>
            </w:r>
            <w:r>
              <w:rPr>
                <w:b/>
                <w:spacing w:val="-6"/>
                <w:sz w:val="22"/>
              </w:rPr>
              <w:t>面图</w:t>
            </w:r>
          </w:p>
        </w:tc>
        <w:tc>
          <w:tcPr>
            <w:tcW w:w="4352" w:type="dxa"/>
            <w:vMerge w:val="restart"/>
            <w:tcBorders>
              <w:top w:val="single" w:color="000000" w:sz="6" w:space="0"/>
              <w:left w:val="single" w:color="000000" w:sz="6" w:space="0"/>
              <w:bottom w:val="single" w:color="000000" w:sz="6" w:space="0"/>
              <w:right w:val="single" w:color="000000" w:sz="6" w:space="0"/>
            </w:tcBorders>
          </w:tcPr>
          <w:p w14:paraId="312F31CF">
            <w:pPr>
              <w:pStyle w:val="13"/>
              <w:rPr>
                <w:b/>
                <w:sz w:val="22"/>
              </w:rPr>
            </w:pPr>
          </w:p>
          <w:p w14:paraId="4688448D">
            <w:pPr>
              <w:pStyle w:val="13"/>
              <w:spacing w:before="6"/>
              <w:rPr>
                <w:b/>
                <w:sz w:val="28"/>
              </w:rPr>
            </w:pPr>
          </w:p>
          <w:p w14:paraId="3D8CC7A2">
            <w:pPr>
              <w:pStyle w:val="13"/>
              <w:spacing w:line="266" w:lineRule="auto"/>
              <w:ind w:left="104" w:right="49"/>
              <w:rPr>
                <w:sz w:val="22"/>
              </w:rPr>
            </w:pPr>
            <w:r>
              <w:rPr>
                <w:spacing w:val="-2"/>
                <w:sz w:val="22"/>
              </w:rPr>
              <w:t>应包括项目总用地面积，总户数、总人口、等技术经济指标</w:t>
            </w:r>
          </w:p>
        </w:tc>
        <w:tc>
          <w:tcPr>
            <w:tcW w:w="851" w:type="dxa"/>
            <w:tcBorders>
              <w:top w:val="single" w:color="000000" w:sz="6" w:space="0"/>
              <w:left w:val="single" w:color="000000" w:sz="6" w:space="0"/>
              <w:bottom w:val="single" w:color="000000" w:sz="6" w:space="0"/>
              <w:right w:val="single" w:color="000000" w:sz="6" w:space="0"/>
            </w:tcBorders>
          </w:tcPr>
          <w:p w14:paraId="3B041610">
            <w:pPr>
              <w:pStyle w:val="13"/>
              <w:spacing w:before="15" w:line="266" w:lineRule="auto"/>
              <w:ind w:left="105" w:right="178"/>
              <w:rPr>
                <w:sz w:val="22"/>
              </w:rPr>
            </w:pPr>
            <w:r>
              <w:rPr>
                <w:spacing w:val="-6"/>
                <w:sz w:val="22"/>
              </w:rPr>
              <w:t>预评</w:t>
            </w:r>
            <w:r>
              <w:rPr>
                <w:spacing w:val="-5"/>
                <w:sz w:val="22"/>
              </w:rPr>
              <w:t>价/评</w:t>
            </w:r>
          </w:p>
          <w:p w14:paraId="55FF507E">
            <w:pPr>
              <w:pStyle w:val="13"/>
              <w:spacing w:line="275" w:lineRule="exact"/>
              <w:ind w:left="105"/>
              <w:rPr>
                <w:sz w:val="22"/>
              </w:rPr>
            </w:pPr>
            <w:r>
              <w:rPr>
                <w:w w:val="100"/>
                <w:sz w:val="22"/>
              </w:rPr>
              <w:t>价</w:t>
            </w:r>
          </w:p>
        </w:tc>
        <w:tc>
          <w:tcPr>
            <w:tcW w:w="1134" w:type="dxa"/>
            <w:tcBorders>
              <w:top w:val="single" w:color="000000" w:sz="6" w:space="0"/>
              <w:left w:val="single" w:color="000000" w:sz="6" w:space="0"/>
              <w:bottom w:val="single" w:color="000000" w:sz="6" w:space="0"/>
            </w:tcBorders>
          </w:tcPr>
          <w:p w14:paraId="24B53321">
            <w:pPr>
              <w:pStyle w:val="13"/>
              <w:spacing w:before="7"/>
              <w:rPr>
                <w:b/>
                <w:sz w:val="25"/>
              </w:rPr>
            </w:pPr>
          </w:p>
          <w:p w14:paraId="6DE5F6BC">
            <w:pPr>
              <w:pStyle w:val="13"/>
              <w:ind w:left="104"/>
              <w:rPr>
                <w:sz w:val="22"/>
              </w:rPr>
            </w:pPr>
            <w:r>
              <w:rPr>
                <w:spacing w:val="-4"/>
                <w:sz w:val="22"/>
              </w:rPr>
              <w:t>公共建筑</w:t>
            </w:r>
          </w:p>
        </w:tc>
      </w:tr>
      <w:tr w14:paraId="0AE2B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bottom w:val="single" w:color="000000" w:sz="6" w:space="0"/>
              <w:right w:val="single" w:color="000000" w:sz="6" w:space="0"/>
            </w:tcBorders>
          </w:tcPr>
          <w:p w14:paraId="0C52F23C">
            <w:pPr>
              <w:rPr>
                <w:sz w:val="2"/>
                <w:szCs w:val="2"/>
              </w:rPr>
            </w:pPr>
          </w:p>
        </w:tc>
        <w:tc>
          <w:tcPr>
            <w:tcW w:w="1176" w:type="dxa"/>
            <w:vMerge w:val="continue"/>
            <w:tcBorders>
              <w:top w:val="nil"/>
              <w:left w:val="single" w:color="000000" w:sz="6" w:space="0"/>
              <w:bottom w:val="single" w:color="000000" w:sz="6" w:space="0"/>
              <w:right w:val="single" w:color="000000" w:sz="6" w:space="0"/>
            </w:tcBorders>
          </w:tcPr>
          <w:p w14:paraId="4E18EA6D">
            <w:pPr>
              <w:rPr>
                <w:sz w:val="2"/>
                <w:szCs w:val="2"/>
              </w:rPr>
            </w:pPr>
          </w:p>
        </w:tc>
        <w:tc>
          <w:tcPr>
            <w:tcW w:w="4352" w:type="dxa"/>
            <w:vMerge w:val="continue"/>
            <w:tcBorders>
              <w:top w:val="nil"/>
              <w:left w:val="single" w:color="000000" w:sz="6" w:space="0"/>
              <w:bottom w:val="single" w:color="000000" w:sz="6" w:space="0"/>
              <w:right w:val="single" w:color="000000" w:sz="6" w:space="0"/>
            </w:tcBorders>
          </w:tcPr>
          <w:p w14:paraId="48B48DE0">
            <w:pPr>
              <w:rPr>
                <w:sz w:val="2"/>
                <w:szCs w:val="2"/>
              </w:rPr>
            </w:pPr>
          </w:p>
        </w:tc>
        <w:tc>
          <w:tcPr>
            <w:tcW w:w="851" w:type="dxa"/>
            <w:tcBorders>
              <w:top w:val="single" w:color="000000" w:sz="6" w:space="0"/>
              <w:left w:val="single" w:color="000000" w:sz="6" w:space="0"/>
              <w:bottom w:val="single" w:color="000000" w:sz="6" w:space="0"/>
              <w:right w:val="single" w:color="000000" w:sz="6" w:space="0"/>
            </w:tcBorders>
          </w:tcPr>
          <w:p w14:paraId="03714AAC">
            <w:pPr>
              <w:pStyle w:val="13"/>
              <w:spacing w:before="15" w:line="266" w:lineRule="auto"/>
              <w:ind w:left="105" w:right="178"/>
              <w:rPr>
                <w:sz w:val="22"/>
              </w:rPr>
            </w:pPr>
            <w:r>
              <w:rPr>
                <w:spacing w:val="-6"/>
                <w:sz w:val="22"/>
              </w:rPr>
              <w:t>预评</w:t>
            </w:r>
            <w:r>
              <w:rPr>
                <w:spacing w:val="-5"/>
                <w:sz w:val="22"/>
              </w:rPr>
              <w:t>价/评</w:t>
            </w:r>
          </w:p>
          <w:p w14:paraId="45635583">
            <w:pPr>
              <w:pStyle w:val="13"/>
              <w:spacing w:line="275" w:lineRule="exact"/>
              <w:ind w:left="105"/>
              <w:rPr>
                <w:sz w:val="22"/>
              </w:rPr>
            </w:pPr>
            <w:r>
              <w:rPr>
                <w:w w:val="100"/>
                <w:sz w:val="22"/>
              </w:rPr>
              <w:t>价</w:t>
            </w:r>
          </w:p>
        </w:tc>
        <w:tc>
          <w:tcPr>
            <w:tcW w:w="1134" w:type="dxa"/>
            <w:tcBorders>
              <w:top w:val="single" w:color="000000" w:sz="6" w:space="0"/>
              <w:left w:val="single" w:color="000000" w:sz="6" w:space="0"/>
              <w:bottom w:val="single" w:color="000000" w:sz="6" w:space="0"/>
            </w:tcBorders>
          </w:tcPr>
          <w:p w14:paraId="2067192D">
            <w:pPr>
              <w:pStyle w:val="13"/>
              <w:spacing w:before="6"/>
              <w:rPr>
                <w:b/>
                <w:sz w:val="25"/>
              </w:rPr>
            </w:pPr>
          </w:p>
          <w:p w14:paraId="69597772">
            <w:pPr>
              <w:pStyle w:val="13"/>
              <w:ind w:left="104"/>
              <w:rPr>
                <w:sz w:val="22"/>
              </w:rPr>
            </w:pPr>
            <w:r>
              <w:rPr>
                <w:spacing w:val="-4"/>
                <w:sz w:val="22"/>
              </w:rPr>
              <w:t>住宅建筑</w:t>
            </w:r>
          </w:p>
        </w:tc>
      </w:tr>
      <w:tr w14:paraId="6B217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bottom w:val="single" w:color="000000" w:sz="6" w:space="0"/>
              <w:right w:val="single" w:color="000000" w:sz="6" w:space="0"/>
            </w:tcBorders>
          </w:tcPr>
          <w:p w14:paraId="6D760E93">
            <w:pPr>
              <w:rPr>
                <w:sz w:val="2"/>
                <w:szCs w:val="2"/>
              </w:rPr>
            </w:pPr>
          </w:p>
        </w:tc>
        <w:tc>
          <w:tcPr>
            <w:tcW w:w="1176" w:type="dxa"/>
            <w:vMerge w:val="continue"/>
            <w:tcBorders>
              <w:top w:val="nil"/>
              <w:left w:val="single" w:color="000000" w:sz="6" w:space="0"/>
              <w:bottom w:val="single" w:color="000000" w:sz="6" w:space="0"/>
              <w:right w:val="single" w:color="000000" w:sz="6" w:space="0"/>
            </w:tcBorders>
          </w:tcPr>
          <w:p w14:paraId="13856FE9">
            <w:pPr>
              <w:rPr>
                <w:sz w:val="2"/>
                <w:szCs w:val="2"/>
              </w:rPr>
            </w:pPr>
          </w:p>
        </w:tc>
        <w:tc>
          <w:tcPr>
            <w:tcW w:w="4352" w:type="dxa"/>
            <w:tcBorders>
              <w:top w:val="single" w:color="000000" w:sz="6" w:space="0"/>
              <w:left w:val="single" w:color="000000" w:sz="6" w:space="0"/>
              <w:bottom w:val="single" w:color="000000" w:sz="6" w:space="0"/>
              <w:right w:val="single" w:color="000000" w:sz="6" w:space="0"/>
            </w:tcBorders>
          </w:tcPr>
          <w:p w14:paraId="1E8F41E9">
            <w:pPr>
              <w:pStyle w:val="13"/>
              <w:spacing w:before="173" w:line="266" w:lineRule="auto"/>
              <w:ind w:left="104" w:right="92"/>
              <w:rPr>
                <w:sz w:val="22"/>
              </w:rPr>
            </w:pPr>
            <w:r>
              <w:rPr>
                <w:spacing w:val="-4"/>
                <w:sz w:val="22"/>
              </w:rPr>
              <w:t>应包括地上总建筑面积、容积率等技术经济</w:t>
            </w:r>
            <w:r>
              <w:rPr>
                <w:spacing w:val="-2"/>
                <w:sz w:val="22"/>
              </w:rPr>
              <w:t>指标（指标要求与自评一致）</w:t>
            </w:r>
          </w:p>
        </w:tc>
        <w:tc>
          <w:tcPr>
            <w:tcW w:w="851" w:type="dxa"/>
            <w:tcBorders>
              <w:top w:val="single" w:color="000000" w:sz="6" w:space="0"/>
              <w:left w:val="single" w:color="000000" w:sz="6" w:space="0"/>
              <w:bottom w:val="single" w:color="000000" w:sz="6" w:space="0"/>
              <w:right w:val="single" w:color="000000" w:sz="6" w:space="0"/>
            </w:tcBorders>
          </w:tcPr>
          <w:p w14:paraId="201558DE">
            <w:pPr>
              <w:pStyle w:val="13"/>
              <w:spacing w:before="17"/>
              <w:ind w:left="105"/>
              <w:rPr>
                <w:sz w:val="22"/>
              </w:rPr>
            </w:pPr>
            <w:r>
              <w:rPr>
                <w:spacing w:val="-6"/>
                <w:sz w:val="22"/>
              </w:rPr>
              <w:t>预评</w:t>
            </w:r>
          </w:p>
          <w:p w14:paraId="2DEDE808">
            <w:pPr>
              <w:pStyle w:val="13"/>
              <w:spacing w:line="310" w:lineRule="atLeast"/>
              <w:ind w:left="105" w:right="178"/>
              <w:rPr>
                <w:sz w:val="22"/>
              </w:rPr>
            </w:pPr>
            <w:r>
              <w:rPr>
                <w:spacing w:val="-4"/>
                <w:sz w:val="22"/>
              </w:rPr>
              <w:t>价/评</w:t>
            </w:r>
            <w:r>
              <w:rPr>
                <w:spacing w:val="-10"/>
                <w:sz w:val="22"/>
              </w:rPr>
              <w:t>价</w:t>
            </w:r>
          </w:p>
        </w:tc>
        <w:tc>
          <w:tcPr>
            <w:tcW w:w="1134" w:type="dxa"/>
            <w:tcBorders>
              <w:top w:val="single" w:color="000000" w:sz="6" w:space="0"/>
              <w:left w:val="single" w:color="000000" w:sz="6" w:space="0"/>
              <w:bottom w:val="single" w:color="000000" w:sz="6" w:space="0"/>
            </w:tcBorders>
          </w:tcPr>
          <w:p w14:paraId="130CE999">
            <w:pPr>
              <w:pStyle w:val="13"/>
              <w:spacing w:before="8"/>
              <w:rPr>
                <w:b/>
                <w:sz w:val="25"/>
              </w:rPr>
            </w:pPr>
          </w:p>
          <w:p w14:paraId="0F8DD70E">
            <w:pPr>
              <w:pStyle w:val="13"/>
              <w:ind w:left="104"/>
              <w:rPr>
                <w:sz w:val="22"/>
              </w:rPr>
            </w:pPr>
            <w:r>
              <w:rPr>
                <w:spacing w:val="-4"/>
                <w:sz w:val="22"/>
              </w:rPr>
              <w:t>公共建筑</w:t>
            </w:r>
          </w:p>
        </w:tc>
      </w:tr>
      <w:tr w14:paraId="5E393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restart"/>
            <w:tcBorders>
              <w:top w:val="single" w:color="000000" w:sz="6" w:space="0"/>
              <w:right w:val="single" w:color="000000" w:sz="6" w:space="0"/>
            </w:tcBorders>
          </w:tcPr>
          <w:p w14:paraId="36F810C5">
            <w:pPr>
              <w:pStyle w:val="13"/>
              <w:rPr>
                <w:b/>
                <w:sz w:val="22"/>
              </w:rPr>
            </w:pPr>
          </w:p>
          <w:p w14:paraId="0158F00D">
            <w:pPr>
              <w:pStyle w:val="13"/>
              <w:spacing w:before="6"/>
              <w:rPr>
                <w:b/>
                <w:sz w:val="28"/>
              </w:rPr>
            </w:pPr>
          </w:p>
          <w:p w14:paraId="24B3EF9D">
            <w:pPr>
              <w:pStyle w:val="13"/>
              <w:spacing w:before="1" w:line="266" w:lineRule="auto"/>
              <w:ind w:left="108" w:right="159"/>
              <w:rPr>
                <w:b/>
                <w:sz w:val="22"/>
              </w:rPr>
            </w:pPr>
            <w:r>
              <w:rPr>
                <w:b/>
                <w:spacing w:val="-6"/>
                <w:sz w:val="22"/>
              </w:rPr>
              <w:t>其他材料</w:t>
            </w:r>
          </w:p>
        </w:tc>
        <w:tc>
          <w:tcPr>
            <w:tcW w:w="1176" w:type="dxa"/>
            <w:tcBorders>
              <w:top w:val="single" w:color="000000" w:sz="6" w:space="0"/>
              <w:left w:val="single" w:color="000000" w:sz="6" w:space="0"/>
              <w:bottom w:val="single" w:color="000000" w:sz="6" w:space="0"/>
              <w:right w:val="single" w:color="000000" w:sz="6" w:space="0"/>
            </w:tcBorders>
          </w:tcPr>
          <w:p w14:paraId="4BA8368A">
            <w:pPr>
              <w:pStyle w:val="13"/>
              <w:spacing w:before="16" w:line="266" w:lineRule="auto"/>
              <w:ind w:left="104" w:right="171"/>
              <w:rPr>
                <w:b/>
                <w:sz w:val="22"/>
              </w:rPr>
            </w:pPr>
            <w:r>
              <w:rPr>
                <w:b/>
                <w:spacing w:val="-4"/>
                <w:sz w:val="22"/>
              </w:rPr>
              <w:t>人均居住用地指标</w:t>
            </w:r>
          </w:p>
          <w:p w14:paraId="7797E483">
            <w:pPr>
              <w:pStyle w:val="13"/>
              <w:spacing w:line="274" w:lineRule="exact"/>
              <w:ind w:left="104"/>
              <w:rPr>
                <w:b/>
                <w:sz w:val="22"/>
              </w:rPr>
            </w:pPr>
            <w:r>
              <w:rPr>
                <w:b/>
                <w:spacing w:val="-5"/>
                <w:sz w:val="22"/>
              </w:rPr>
              <w:t>计算书</w:t>
            </w:r>
          </w:p>
        </w:tc>
        <w:tc>
          <w:tcPr>
            <w:tcW w:w="4352" w:type="dxa"/>
            <w:tcBorders>
              <w:top w:val="single" w:color="000000" w:sz="6" w:space="0"/>
              <w:left w:val="single" w:color="000000" w:sz="6" w:space="0"/>
              <w:bottom w:val="single" w:color="000000" w:sz="6" w:space="0"/>
              <w:right w:val="single" w:color="000000" w:sz="6" w:space="0"/>
            </w:tcBorders>
          </w:tcPr>
          <w:p w14:paraId="32759018">
            <w:pPr>
              <w:pStyle w:val="13"/>
              <w:spacing w:before="172" w:line="266" w:lineRule="auto"/>
              <w:ind w:left="104" w:right="92"/>
              <w:rPr>
                <w:sz w:val="22"/>
              </w:rPr>
            </w:pPr>
            <w:r>
              <w:rPr>
                <w:spacing w:val="-4"/>
                <w:sz w:val="22"/>
              </w:rPr>
              <w:t>应包括人均居住用地指标计算过程（指标要</w:t>
            </w:r>
            <w:r>
              <w:rPr>
                <w:spacing w:val="-2"/>
                <w:sz w:val="22"/>
              </w:rPr>
              <w:t>求与自评一致）</w:t>
            </w:r>
          </w:p>
        </w:tc>
        <w:tc>
          <w:tcPr>
            <w:tcW w:w="851" w:type="dxa"/>
            <w:tcBorders>
              <w:top w:val="single" w:color="000000" w:sz="6" w:space="0"/>
              <w:left w:val="single" w:color="000000" w:sz="6" w:space="0"/>
              <w:bottom w:val="single" w:color="000000" w:sz="6" w:space="0"/>
              <w:right w:val="single" w:color="000000" w:sz="6" w:space="0"/>
            </w:tcBorders>
          </w:tcPr>
          <w:p w14:paraId="46AD8E94">
            <w:pPr>
              <w:pStyle w:val="13"/>
              <w:spacing w:before="16" w:line="266" w:lineRule="auto"/>
              <w:ind w:left="105" w:right="178"/>
              <w:rPr>
                <w:sz w:val="22"/>
              </w:rPr>
            </w:pPr>
            <w:r>
              <w:rPr>
                <w:spacing w:val="-6"/>
                <w:sz w:val="22"/>
              </w:rPr>
              <w:t>预评</w:t>
            </w:r>
            <w:r>
              <w:rPr>
                <w:spacing w:val="-5"/>
                <w:sz w:val="22"/>
              </w:rPr>
              <w:t>价/评</w:t>
            </w:r>
          </w:p>
          <w:p w14:paraId="6E885B51">
            <w:pPr>
              <w:pStyle w:val="13"/>
              <w:spacing w:line="274" w:lineRule="exact"/>
              <w:ind w:left="105"/>
              <w:rPr>
                <w:sz w:val="22"/>
              </w:rPr>
            </w:pPr>
            <w:r>
              <w:rPr>
                <w:w w:val="100"/>
                <w:sz w:val="22"/>
              </w:rPr>
              <w:t>价</w:t>
            </w:r>
          </w:p>
        </w:tc>
        <w:tc>
          <w:tcPr>
            <w:tcW w:w="1134" w:type="dxa"/>
            <w:tcBorders>
              <w:top w:val="single" w:color="000000" w:sz="6" w:space="0"/>
              <w:left w:val="single" w:color="000000" w:sz="6" w:space="0"/>
              <w:bottom w:val="single" w:color="000000" w:sz="6" w:space="0"/>
            </w:tcBorders>
          </w:tcPr>
          <w:p w14:paraId="726E1882">
            <w:pPr>
              <w:pStyle w:val="13"/>
              <w:spacing w:before="7"/>
              <w:rPr>
                <w:b/>
                <w:sz w:val="25"/>
              </w:rPr>
            </w:pPr>
          </w:p>
          <w:p w14:paraId="16B9E2F0">
            <w:pPr>
              <w:pStyle w:val="13"/>
              <w:spacing w:before="1"/>
              <w:ind w:left="104"/>
              <w:rPr>
                <w:sz w:val="22"/>
              </w:rPr>
            </w:pPr>
            <w:r>
              <w:rPr>
                <w:spacing w:val="-4"/>
                <w:sz w:val="22"/>
              </w:rPr>
              <w:t>住宅建筑</w:t>
            </w:r>
          </w:p>
        </w:tc>
      </w:tr>
      <w:tr w14:paraId="2582E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right w:val="single" w:color="000000" w:sz="6" w:space="0"/>
            </w:tcBorders>
          </w:tcPr>
          <w:p w14:paraId="7CA7CEA4">
            <w:pPr>
              <w:rPr>
                <w:sz w:val="2"/>
                <w:szCs w:val="2"/>
              </w:rPr>
            </w:pPr>
          </w:p>
        </w:tc>
        <w:tc>
          <w:tcPr>
            <w:tcW w:w="1176" w:type="dxa"/>
            <w:tcBorders>
              <w:top w:val="single" w:color="000000" w:sz="6" w:space="0"/>
              <w:left w:val="single" w:color="000000" w:sz="6" w:space="0"/>
              <w:right w:val="single" w:color="000000" w:sz="6" w:space="0"/>
            </w:tcBorders>
          </w:tcPr>
          <w:p w14:paraId="08B85BC5">
            <w:pPr>
              <w:pStyle w:val="13"/>
              <w:spacing w:before="15"/>
              <w:ind w:left="104"/>
              <w:rPr>
                <w:b/>
                <w:sz w:val="22"/>
              </w:rPr>
            </w:pPr>
            <w:r>
              <w:rPr>
                <w:b/>
                <w:spacing w:val="-4"/>
                <w:sz w:val="22"/>
              </w:rPr>
              <w:t>容积率计</w:t>
            </w:r>
          </w:p>
          <w:p w14:paraId="2091C7A9">
            <w:pPr>
              <w:pStyle w:val="13"/>
              <w:spacing w:line="310" w:lineRule="atLeast"/>
              <w:ind w:left="104" w:right="171"/>
              <w:rPr>
                <w:b/>
                <w:sz w:val="22"/>
              </w:rPr>
            </w:pPr>
            <w:r>
              <w:rPr>
                <w:b/>
                <w:spacing w:val="-4"/>
                <w:sz w:val="22"/>
              </w:rPr>
              <w:t>算或说明</w:t>
            </w:r>
            <w:r>
              <w:rPr>
                <w:b/>
                <w:spacing w:val="-10"/>
                <w:sz w:val="22"/>
              </w:rPr>
              <w:t>书</w:t>
            </w:r>
          </w:p>
        </w:tc>
        <w:tc>
          <w:tcPr>
            <w:tcW w:w="4352" w:type="dxa"/>
            <w:tcBorders>
              <w:top w:val="single" w:color="000000" w:sz="6" w:space="0"/>
              <w:left w:val="single" w:color="000000" w:sz="6" w:space="0"/>
              <w:right w:val="single" w:color="000000" w:sz="6" w:space="0"/>
            </w:tcBorders>
          </w:tcPr>
          <w:p w14:paraId="137B62BA">
            <w:pPr>
              <w:pStyle w:val="13"/>
              <w:spacing w:before="171" w:line="266" w:lineRule="auto"/>
              <w:ind w:left="104" w:right="270"/>
              <w:rPr>
                <w:sz w:val="22"/>
              </w:rPr>
            </w:pPr>
            <w:r>
              <w:rPr>
                <w:spacing w:val="-2"/>
                <w:sz w:val="22"/>
              </w:rPr>
              <w:t>对于参评范围与建筑总平面图不一致的项目需提供（指标要求与自评一致）</w:t>
            </w:r>
          </w:p>
        </w:tc>
        <w:tc>
          <w:tcPr>
            <w:tcW w:w="851" w:type="dxa"/>
            <w:tcBorders>
              <w:top w:val="single" w:color="000000" w:sz="6" w:space="0"/>
              <w:left w:val="single" w:color="000000" w:sz="6" w:space="0"/>
              <w:right w:val="single" w:color="000000" w:sz="6" w:space="0"/>
            </w:tcBorders>
          </w:tcPr>
          <w:p w14:paraId="0494C7C8">
            <w:pPr>
              <w:pStyle w:val="13"/>
              <w:spacing w:before="15"/>
              <w:ind w:left="105"/>
              <w:rPr>
                <w:sz w:val="22"/>
              </w:rPr>
            </w:pPr>
            <w:r>
              <w:rPr>
                <w:spacing w:val="-6"/>
                <w:sz w:val="22"/>
              </w:rPr>
              <w:t>预评</w:t>
            </w:r>
          </w:p>
          <w:p w14:paraId="452DCAF3">
            <w:pPr>
              <w:pStyle w:val="13"/>
              <w:spacing w:line="310" w:lineRule="atLeast"/>
              <w:ind w:left="105" w:right="178"/>
              <w:rPr>
                <w:sz w:val="22"/>
              </w:rPr>
            </w:pPr>
            <w:r>
              <w:rPr>
                <w:spacing w:val="-4"/>
                <w:sz w:val="22"/>
              </w:rPr>
              <w:t>价/评</w:t>
            </w:r>
            <w:r>
              <w:rPr>
                <w:spacing w:val="-10"/>
                <w:sz w:val="22"/>
              </w:rPr>
              <w:t>价</w:t>
            </w:r>
          </w:p>
        </w:tc>
        <w:tc>
          <w:tcPr>
            <w:tcW w:w="1134" w:type="dxa"/>
            <w:tcBorders>
              <w:top w:val="single" w:color="000000" w:sz="6" w:space="0"/>
              <w:left w:val="single" w:color="000000" w:sz="6" w:space="0"/>
            </w:tcBorders>
          </w:tcPr>
          <w:p w14:paraId="4E19C5C8">
            <w:pPr>
              <w:pStyle w:val="13"/>
              <w:spacing w:before="7"/>
              <w:rPr>
                <w:b/>
                <w:sz w:val="25"/>
              </w:rPr>
            </w:pPr>
          </w:p>
          <w:p w14:paraId="6D00D417">
            <w:pPr>
              <w:pStyle w:val="13"/>
              <w:ind w:left="104"/>
              <w:rPr>
                <w:sz w:val="22"/>
              </w:rPr>
            </w:pPr>
            <w:r>
              <w:rPr>
                <w:spacing w:val="-4"/>
                <w:sz w:val="22"/>
              </w:rPr>
              <w:t>公共建筑</w:t>
            </w:r>
          </w:p>
        </w:tc>
      </w:tr>
    </w:tbl>
    <w:p w14:paraId="51954B1D">
      <w:pPr>
        <w:pStyle w:val="4"/>
        <w:spacing w:before="5"/>
        <w:rPr>
          <w:b/>
          <w:sz w:val="16"/>
        </w:rPr>
      </w:pPr>
    </w:p>
    <w:p w14:paraId="58F09F6C">
      <w:pPr>
        <w:spacing w:before="0"/>
        <w:ind w:left="800" w:right="0" w:firstLine="0"/>
        <w:jc w:val="left"/>
        <w:rPr>
          <w:b/>
          <w:sz w:val="21"/>
        </w:rPr>
      </w:pPr>
      <w:r>
        <w:rPr>
          <w:b/>
          <w:spacing w:val="-4"/>
          <w:sz w:val="21"/>
        </w:rPr>
        <w:t>实际提交材料：</w:t>
      </w:r>
    </w:p>
    <w:p w14:paraId="547D8F9F">
      <w:pPr>
        <w:spacing w:after="0"/>
        <w:jc w:val="left"/>
        <w:rPr>
          <w:sz w:val="21"/>
        </w:rPr>
        <w:sectPr>
          <w:pgSz w:w="11910" w:h="16840"/>
          <w:pgMar w:top="1100" w:right="920" w:bottom="1180" w:left="1000" w:header="878" w:footer="993" w:gutter="0"/>
          <w:cols w:space="720" w:num="1"/>
        </w:sectPr>
      </w:pPr>
    </w:p>
    <w:p w14:paraId="2122C544">
      <w:pPr>
        <w:pStyle w:val="4"/>
        <w:rPr>
          <w:b/>
          <w:sz w:val="20"/>
        </w:rPr>
      </w:pPr>
    </w:p>
    <w:p w14:paraId="62A1842C">
      <w:pPr>
        <w:pStyle w:val="4"/>
        <w:rPr>
          <w:b/>
          <w:sz w:val="20"/>
        </w:rPr>
      </w:pPr>
    </w:p>
    <w:p w14:paraId="08CB7146">
      <w:pPr>
        <w:pStyle w:val="4"/>
        <w:rPr>
          <w:b/>
          <w:sz w:val="20"/>
        </w:rPr>
      </w:pPr>
    </w:p>
    <w:p w14:paraId="6B446913">
      <w:pPr>
        <w:pStyle w:val="4"/>
        <w:rPr>
          <w:b/>
          <w:sz w:val="20"/>
        </w:rPr>
      </w:pPr>
    </w:p>
    <w:p w14:paraId="3EA306E4">
      <w:pPr>
        <w:pStyle w:val="4"/>
        <w:rPr>
          <w:b/>
          <w:sz w:val="20"/>
        </w:rPr>
      </w:pPr>
    </w:p>
    <w:p w14:paraId="3AB53885">
      <w:pPr>
        <w:pStyle w:val="4"/>
        <w:spacing w:before="6"/>
        <w:rPr>
          <w:b/>
          <w:sz w:val="19"/>
        </w:rPr>
      </w:pPr>
    </w:p>
    <w:p w14:paraId="4227ABEA">
      <w:pPr>
        <w:pStyle w:val="3"/>
        <w:numPr>
          <w:ilvl w:val="2"/>
          <w:numId w:val="4"/>
        </w:numPr>
        <w:tabs>
          <w:tab w:val="left" w:pos="1525"/>
        </w:tabs>
        <w:spacing w:before="66" w:after="0" w:line="240" w:lineRule="auto"/>
        <w:ind w:left="1524" w:right="0" w:hanging="725"/>
        <w:jc w:val="left"/>
      </w:pPr>
      <w:r>
        <w:pict>
          <v:rect id="docshape385" o:spid="_x0000_s1729" o:spt="1" style="position:absolute;left:0pt;margin-left:90pt;margin-top:-77.25pt;height:0.7pt;width:415.3pt;mso-position-horizontal-relative:page;z-index:-251486208;mso-width-relative:page;mso-height-relative:page;" fillcolor="#000000" filled="t" stroked="f" coordsize="21600,21600">
            <v:path/>
            <v:fill on="t" focussize="0,0"/>
            <v:stroke on="f"/>
            <v:imagedata o:title=""/>
            <o:lock v:ext="edit"/>
          </v:rect>
        </w:pict>
      </w:r>
      <w:r>
        <w:pict>
          <v:shape id="docshape386" o:spid="_x0000_s1730" style="position:absolute;left:0pt;margin-left:89.75pt;margin-top:-60.45pt;height:57.45pt;width:415.75pt;mso-position-horizontal-relative:page;z-index:-251485184;mso-width-relative:page;mso-height-relative:page;" filled="f" stroked="t" coordorigin="1795,-1209" coordsize="8315,1149" path="m1795,-1205l10110,-1205m1795,-61l10110,-61m1800,-1209l1800,-65m10105,-1209l10105,-65e">
            <v:path arrowok="t"/>
            <v:fill on="f" focussize="0,0"/>
            <v:stroke weight="0.48pt" color="#000000"/>
            <v:imagedata o:title=""/>
            <o:lock v:ext="edit"/>
          </v:shape>
        </w:pict>
      </w:r>
      <w:bookmarkStart w:id="137" w:name="7.2.2 合理开发利用地下空间。（总分12分）"/>
      <w:bookmarkEnd w:id="137"/>
      <w:r>
        <w:rPr>
          <w:spacing w:val="-2"/>
        </w:rPr>
        <w:t>合理开发利用地下空间。（</w:t>
      </w:r>
      <w:r>
        <w:rPr>
          <w:spacing w:val="-21"/>
        </w:rPr>
        <w:t xml:space="preserve">总分 </w:t>
      </w:r>
      <w:r>
        <w:rPr>
          <w:spacing w:val="-2"/>
        </w:rPr>
        <w:t>12</w:t>
      </w:r>
      <w:r>
        <w:rPr>
          <w:spacing w:val="-30"/>
        </w:rPr>
        <w:t xml:space="preserve"> 分</w:t>
      </w:r>
      <w:r>
        <w:rPr>
          <w:spacing w:val="-10"/>
        </w:rPr>
        <w:t>）</w:t>
      </w:r>
    </w:p>
    <w:p w14:paraId="7C510CEF">
      <w:pPr>
        <w:pStyle w:val="4"/>
        <w:rPr>
          <w:rFonts w:ascii="黑体"/>
          <w:b/>
          <w:sz w:val="17"/>
        </w:rPr>
      </w:pPr>
    </w:p>
    <w:p w14:paraId="345C49A7">
      <w:pPr>
        <w:spacing w:before="0"/>
        <w:ind w:left="800" w:right="0" w:firstLine="0"/>
        <w:jc w:val="left"/>
        <w:rPr>
          <w:b/>
          <w:sz w:val="24"/>
        </w:rPr>
      </w:pPr>
      <w:r>
        <w:rPr>
          <w:b/>
          <w:spacing w:val="-2"/>
          <w:sz w:val="24"/>
        </w:rPr>
        <w:t>1</w:t>
      </w:r>
      <w:r>
        <w:rPr>
          <w:b/>
          <w:spacing w:val="-14"/>
          <w:sz w:val="24"/>
        </w:rPr>
        <w:t>、 得分自评</w:t>
      </w:r>
    </w:p>
    <w:p w14:paraId="444CDFF0">
      <w:pPr>
        <w:spacing w:before="85" w:after="54"/>
        <w:ind w:left="800" w:right="0" w:firstLine="0"/>
        <w:jc w:val="left"/>
        <w:rPr>
          <w:b/>
          <w:sz w:val="21"/>
        </w:rPr>
      </w:pPr>
      <w:r>
        <w:drawing>
          <wp:anchor distT="0" distB="0" distL="0" distR="0" simplePos="0" relativeHeight="251830272" behindDoc="1" locked="0" layoutInCell="1" allowOverlap="1">
            <wp:simplePos x="0" y="0"/>
            <wp:positionH relativeFrom="page">
              <wp:posOffset>1153795</wp:posOffset>
            </wp:positionH>
            <wp:positionV relativeFrom="paragraph">
              <wp:posOffset>466090</wp:posOffset>
            </wp:positionV>
            <wp:extent cx="5218430" cy="5252085"/>
            <wp:effectExtent l="0" t="0" r="0" b="0"/>
            <wp:wrapNone/>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spacing w:val="-2"/>
          <w:sz w:val="21"/>
        </w:rPr>
        <w:t>□</w:t>
      </w:r>
      <w:r>
        <w:rPr>
          <w:b/>
          <w:spacing w:val="-4"/>
          <w:sz w:val="21"/>
        </w:rPr>
        <w:t>住宅建筑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0"/>
        <w:gridCol w:w="2260"/>
        <w:gridCol w:w="1600"/>
        <w:gridCol w:w="1500"/>
      </w:tblGrid>
      <w:tr w14:paraId="7B422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240" w:type="dxa"/>
            <w:gridSpan w:val="2"/>
          </w:tcPr>
          <w:p w14:paraId="505F1261">
            <w:pPr>
              <w:pStyle w:val="13"/>
              <w:spacing w:before="15" w:line="277" w:lineRule="exact"/>
              <w:ind w:left="1519"/>
              <w:rPr>
                <w:sz w:val="22"/>
              </w:rPr>
            </w:pPr>
            <w:r>
              <w:rPr>
                <w:spacing w:val="-3"/>
                <w:sz w:val="22"/>
              </w:rPr>
              <w:t>地下空间开发利用指标</w:t>
            </w:r>
          </w:p>
        </w:tc>
        <w:tc>
          <w:tcPr>
            <w:tcW w:w="1600" w:type="dxa"/>
          </w:tcPr>
          <w:p w14:paraId="5DDCA526">
            <w:pPr>
              <w:pStyle w:val="13"/>
              <w:spacing w:before="20"/>
              <w:ind w:left="98"/>
              <w:jc w:val="center"/>
              <w:rPr>
                <w:b/>
                <w:sz w:val="21"/>
              </w:rPr>
            </w:pPr>
            <w:r>
              <w:rPr>
                <w:b/>
                <w:spacing w:val="-2"/>
                <w:sz w:val="21"/>
              </w:rPr>
              <w:t>评价分值（分</w:t>
            </w:r>
            <w:r>
              <w:rPr>
                <w:b/>
                <w:spacing w:val="-10"/>
                <w:sz w:val="21"/>
              </w:rPr>
              <w:t>）</w:t>
            </w:r>
          </w:p>
        </w:tc>
        <w:tc>
          <w:tcPr>
            <w:tcW w:w="1500" w:type="dxa"/>
          </w:tcPr>
          <w:p w14:paraId="1E3D6552">
            <w:pPr>
              <w:pStyle w:val="13"/>
              <w:spacing w:before="20"/>
              <w:ind w:left="107" w:right="-15"/>
              <w:jc w:val="center"/>
              <w:rPr>
                <w:b/>
                <w:sz w:val="21"/>
              </w:rPr>
            </w:pPr>
            <w:r>
              <w:rPr>
                <w:b/>
                <w:spacing w:val="-24"/>
                <w:sz w:val="21"/>
              </w:rPr>
              <w:t>自评得分</w:t>
            </w:r>
            <w:r>
              <w:rPr>
                <w:b/>
                <w:spacing w:val="-2"/>
                <w:sz w:val="21"/>
              </w:rPr>
              <w:t>（分</w:t>
            </w:r>
            <w:r>
              <w:rPr>
                <w:b/>
                <w:spacing w:val="-10"/>
                <w:sz w:val="21"/>
              </w:rPr>
              <w:t>）</w:t>
            </w:r>
          </w:p>
        </w:tc>
      </w:tr>
      <w:tr w14:paraId="6211D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0" w:type="dxa"/>
            <w:vMerge w:val="restart"/>
          </w:tcPr>
          <w:p w14:paraId="7432F306">
            <w:pPr>
              <w:pStyle w:val="13"/>
              <w:spacing w:before="27" w:line="266" w:lineRule="auto"/>
              <w:ind w:left="141" w:right="131" w:firstLine="28"/>
              <w:rPr>
                <w:sz w:val="22"/>
              </w:rPr>
            </w:pPr>
            <w:r>
              <w:rPr>
                <w:spacing w:val="-2"/>
                <w:sz w:val="22"/>
              </w:rPr>
              <w:t>地下建筑面积与地上建筑面</w:t>
            </w:r>
            <w:r>
              <w:rPr>
                <w:spacing w:val="8"/>
                <w:sz w:val="22"/>
              </w:rPr>
              <w:t>积的比率</w:t>
            </w:r>
            <w:r>
              <w:rPr>
                <w:sz w:val="22"/>
              </w:rPr>
              <w:t>Rr</w:t>
            </w:r>
            <w:r>
              <w:rPr>
                <w:spacing w:val="-2"/>
                <w:sz w:val="22"/>
              </w:rPr>
              <w:t>、地下一层建筑</w:t>
            </w:r>
          </w:p>
          <w:p w14:paraId="3702D875">
            <w:pPr>
              <w:pStyle w:val="13"/>
              <w:spacing w:line="280" w:lineRule="exact"/>
              <w:ind w:left="141"/>
              <w:rPr>
                <w:sz w:val="22"/>
              </w:rPr>
            </w:pPr>
            <w:r>
              <w:rPr>
                <w:spacing w:val="3"/>
                <w:sz w:val="22"/>
              </w:rPr>
              <w:t>面积与总用地面积的比率</w:t>
            </w:r>
            <w:r>
              <w:rPr>
                <w:spacing w:val="-5"/>
                <w:sz w:val="22"/>
              </w:rPr>
              <w:t>Rp</w:t>
            </w:r>
          </w:p>
        </w:tc>
        <w:tc>
          <w:tcPr>
            <w:tcW w:w="2260" w:type="dxa"/>
          </w:tcPr>
          <w:p w14:paraId="75762C2A">
            <w:pPr>
              <w:pStyle w:val="13"/>
              <w:spacing w:before="17" w:line="275" w:lineRule="exact"/>
              <w:ind w:left="132" w:right="122"/>
              <w:jc w:val="center"/>
              <w:rPr>
                <w:sz w:val="22"/>
              </w:rPr>
            </w:pPr>
            <w:r>
              <w:rPr>
                <w:spacing w:val="-2"/>
                <w:sz w:val="22"/>
              </w:rPr>
              <w:t>5%≤Rr＜20%</w:t>
            </w:r>
          </w:p>
        </w:tc>
        <w:tc>
          <w:tcPr>
            <w:tcW w:w="1600" w:type="dxa"/>
          </w:tcPr>
          <w:p w14:paraId="203DD43E">
            <w:pPr>
              <w:pStyle w:val="13"/>
              <w:spacing w:before="17" w:line="275" w:lineRule="exact"/>
              <w:ind w:left="11"/>
              <w:jc w:val="center"/>
              <w:rPr>
                <w:sz w:val="22"/>
              </w:rPr>
            </w:pPr>
            <w:r>
              <w:rPr>
                <w:w w:val="100"/>
                <w:sz w:val="22"/>
              </w:rPr>
              <w:t>5</w:t>
            </w:r>
          </w:p>
        </w:tc>
        <w:tc>
          <w:tcPr>
            <w:tcW w:w="1500" w:type="dxa"/>
            <w:vMerge w:val="restart"/>
          </w:tcPr>
          <w:p w14:paraId="607EAC14">
            <w:pPr>
              <w:pStyle w:val="13"/>
              <w:spacing w:before="5"/>
              <w:rPr>
                <w:b/>
                <w:sz w:val="26"/>
              </w:rPr>
            </w:pPr>
          </w:p>
          <w:p w14:paraId="011F79B1">
            <w:pPr>
              <w:pStyle w:val="13"/>
              <w:ind w:left="7"/>
              <w:jc w:val="center"/>
              <w:rPr>
                <w:sz w:val="22"/>
              </w:rPr>
            </w:pPr>
            <w:r>
              <w:rPr>
                <w:w w:val="100"/>
                <w:sz w:val="22"/>
              </w:rPr>
              <w:t>0</w:t>
            </w:r>
          </w:p>
        </w:tc>
      </w:tr>
      <w:tr w14:paraId="1483E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0" w:type="dxa"/>
            <w:vMerge w:val="continue"/>
            <w:tcBorders>
              <w:top w:val="nil"/>
            </w:tcBorders>
          </w:tcPr>
          <w:p w14:paraId="7A3E1EAC">
            <w:pPr>
              <w:rPr>
                <w:sz w:val="2"/>
                <w:szCs w:val="2"/>
              </w:rPr>
            </w:pPr>
          </w:p>
        </w:tc>
        <w:tc>
          <w:tcPr>
            <w:tcW w:w="2260" w:type="dxa"/>
          </w:tcPr>
          <w:p w14:paraId="72371884">
            <w:pPr>
              <w:pStyle w:val="13"/>
              <w:spacing w:before="16" w:line="275" w:lineRule="exact"/>
              <w:ind w:left="132" w:right="122"/>
              <w:jc w:val="center"/>
              <w:rPr>
                <w:sz w:val="22"/>
              </w:rPr>
            </w:pPr>
            <w:r>
              <w:rPr>
                <w:spacing w:val="-2"/>
                <w:sz w:val="22"/>
              </w:rPr>
              <w:t>Rr≥20%</w:t>
            </w:r>
          </w:p>
        </w:tc>
        <w:tc>
          <w:tcPr>
            <w:tcW w:w="1600" w:type="dxa"/>
          </w:tcPr>
          <w:p w14:paraId="5D2658F9">
            <w:pPr>
              <w:pStyle w:val="13"/>
              <w:spacing w:before="16" w:line="275" w:lineRule="exact"/>
              <w:ind w:left="11"/>
              <w:jc w:val="center"/>
              <w:rPr>
                <w:sz w:val="22"/>
              </w:rPr>
            </w:pPr>
            <w:r>
              <w:rPr>
                <w:w w:val="100"/>
                <w:sz w:val="22"/>
              </w:rPr>
              <w:t>7</w:t>
            </w:r>
          </w:p>
        </w:tc>
        <w:tc>
          <w:tcPr>
            <w:tcW w:w="1500" w:type="dxa"/>
            <w:vMerge w:val="continue"/>
            <w:tcBorders>
              <w:top w:val="nil"/>
            </w:tcBorders>
          </w:tcPr>
          <w:p w14:paraId="45C17243">
            <w:pPr>
              <w:rPr>
                <w:sz w:val="2"/>
                <w:szCs w:val="2"/>
              </w:rPr>
            </w:pPr>
          </w:p>
        </w:tc>
      </w:tr>
      <w:tr w14:paraId="69839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0" w:type="dxa"/>
            <w:vMerge w:val="continue"/>
            <w:tcBorders>
              <w:top w:val="nil"/>
            </w:tcBorders>
          </w:tcPr>
          <w:p w14:paraId="2FF7E108">
            <w:pPr>
              <w:rPr>
                <w:sz w:val="2"/>
                <w:szCs w:val="2"/>
              </w:rPr>
            </w:pPr>
          </w:p>
        </w:tc>
        <w:tc>
          <w:tcPr>
            <w:tcW w:w="2260" w:type="dxa"/>
          </w:tcPr>
          <w:p w14:paraId="09946907">
            <w:pPr>
              <w:pStyle w:val="13"/>
              <w:spacing w:before="16" w:line="276" w:lineRule="exact"/>
              <w:ind w:left="132" w:right="122"/>
              <w:jc w:val="center"/>
              <w:rPr>
                <w:sz w:val="22"/>
              </w:rPr>
            </w:pPr>
            <w:r>
              <w:rPr>
                <w:sz w:val="22"/>
              </w:rPr>
              <w:t>Rr≥35%</w:t>
            </w:r>
            <w:r>
              <w:rPr>
                <w:spacing w:val="44"/>
                <w:sz w:val="22"/>
              </w:rPr>
              <w:t>且</w:t>
            </w:r>
            <w:r>
              <w:rPr>
                <w:spacing w:val="-2"/>
                <w:sz w:val="22"/>
              </w:rPr>
              <w:t>Rp＜60%</w:t>
            </w:r>
          </w:p>
        </w:tc>
        <w:tc>
          <w:tcPr>
            <w:tcW w:w="1600" w:type="dxa"/>
          </w:tcPr>
          <w:p w14:paraId="2DA2308A">
            <w:pPr>
              <w:pStyle w:val="13"/>
              <w:spacing w:before="16" w:line="276" w:lineRule="exact"/>
              <w:ind w:left="11"/>
              <w:jc w:val="center"/>
              <w:rPr>
                <w:sz w:val="22"/>
              </w:rPr>
            </w:pPr>
            <w:r>
              <w:rPr>
                <w:spacing w:val="-5"/>
                <w:sz w:val="22"/>
              </w:rPr>
              <w:t>12</w:t>
            </w:r>
          </w:p>
        </w:tc>
        <w:tc>
          <w:tcPr>
            <w:tcW w:w="1500" w:type="dxa"/>
            <w:vMerge w:val="continue"/>
            <w:tcBorders>
              <w:top w:val="nil"/>
            </w:tcBorders>
          </w:tcPr>
          <w:p w14:paraId="454EF0ED">
            <w:pPr>
              <w:rPr>
                <w:sz w:val="2"/>
                <w:szCs w:val="2"/>
              </w:rPr>
            </w:pPr>
          </w:p>
        </w:tc>
      </w:tr>
      <w:tr w14:paraId="12838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240" w:type="dxa"/>
            <w:gridSpan w:val="2"/>
          </w:tcPr>
          <w:p w14:paraId="419F68CC">
            <w:pPr>
              <w:pStyle w:val="13"/>
              <w:spacing w:before="16" w:line="276" w:lineRule="exact"/>
              <w:ind w:left="2386" w:right="2375"/>
              <w:jc w:val="center"/>
              <w:rPr>
                <w:sz w:val="22"/>
              </w:rPr>
            </w:pPr>
            <w:r>
              <w:rPr>
                <w:spacing w:val="-6"/>
                <w:sz w:val="22"/>
              </w:rPr>
              <w:t>合计</w:t>
            </w:r>
          </w:p>
        </w:tc>
        <w:tc>
          <w:tcPr>
            <w:tcW w:w="1600" w:type="dxa"/>
          </w:tcPr>
          <w:p w14:paraId="2AF7933B">
            <w:pPr>
              <w:pStyle w:val="13"/>
              <w:spacing w:before="16" w:line="276" w:lineRule="exact"/>
              <w:ind w:left="11"/>
              <w:jc w:val="center"/>
              <w:rPr>
                <w:sz w:val="22"/>
              </w:rPr>
            </w:pPr>
            <w:r>
              <w:rPr>
                <w:spacing w:val="-5"/>
                <w:sz w:val="22"/>
              </w:rPr>
              <w:t>12</w:t>
            </w:r>
          </w:p>
        </w:tc>
        <w:tc>
          <w:tcPr>
            <w:tcW w:w="1500" w:type="dxa"/>
          </w:tcPr>
          <w:p w14:paraId="48CC7B7E">
            <w:pPr>
              <w:pStyle w:val="13"/>
              <w:spacing w:before="16" w:line="276" w:lineRule="exact"/>
              <w:ind w:left="7"/>
              <w:jc w:val="center"/>
              <w:rPr>
                <w:sz w:val="22"/>
              </w:rPr>
            </w:pPr>
            <w:r>
              <w:rPr>
                <w:w w:val="100"/>
                <w:sz w:val="22"/>
              </w:rPr>
              <w:t>0</w:t>
            </w:r>
          </w:p>
        </w:tc>
      </w:tr>
    </w:tbl>
    <w:p w14:paraId="0BF77CA6">
      <w:pPr>
        <w:pStyle w:val="4"/>
        <w:rPr>
          <w:b/>
          <w:sz w:val="20"/>
        </w:rPr>
      </w:pPr>
    </w:p>
    <w:p w14:paraId="2343CB4D">
      <w:pPr>
        <w:spacing w:before="171" w:after="54"/>
        <w:ind w:left="800" w:right="0" w:firstLine="0"/>
        <w:jc w:val="left"/>
        <w:rPr>
          <w:b/>
          <w:sz w:val="21"/>
        </w:rPr>
      </w:pPr>
      <w:r>
        <w:rPr>
          <w:rFonts w:hint="eastAsia" w:ascii="MS Gothic" w:hAnsi="MS Gothic" w:eastAsia="MS Gothic"/>
          <w:spacing w:val="-2"/>
          <w:sz w:val="21"/>
        </w:rPr>
        <w:t>☑</w:t>
      </w:r>
      <w:r>
        <w:rPr>
          <w:b/>
          <w:spacing w:val="-4"/>
          <w:sz w:val="21"/>
        </w:rPr>
        <w:t>公共建筑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0"/>
        <w:gridCol w:w="2260"/>
        <w:gridCol w:w="1600"/>
        <w:gridCol w:w="1500"/>
      </w:tblGrid>
      <w:tr w14:paraId="4EC61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240" w:type="dxa"/>
            <w:gridSpan w:val="2"/>
          </w:tcPr>
          <w:p w14:paraId="57151A1D">
            <w:pPr>
              <w:pStyle w:val="13"/>
              <w:spacing w:before="15" w:line="277" w:lineRule="exact"/>
              <w:ind w:left="1519"/>
              <w:rPr>
                <w:sz w:val="22"/>
              </w:rPr>
            </w:pPr>
            <w:r>
              <w:rPr>
                <w:spacing w:val="-3"/>
                <w:sz w:val="22"/>
              </w:rPr>
              <w:t>地下空间开发利用指标</w:t>
            </w:r>
          </w:p>
        </w:tc>
        <w:tc>
          <w:tcPr>
            <w:tcW w:w="1600" w:type="dxa"/>
          </w:tcPr>
          <w:p w14:paraId="4AFE5465">
            <w:pPr>
              <w:pStyle w:val="13"/>
              <w:spacing w:before="20"/>
              <w:ind w:left="98"/>
              <w:jc w:val="center"/>
              <w:rPr>
                <w:b/>
                <w:sz w:val="21"/>
              </w:rPr>
            </w:pPr>
            <w:r>
              <w:rPr>
                <w:b/>
                <w:spacing w:val="-2"/>
                <w:sz w:val="21"/>
              </w:rPr>
              <w:t>评价分值（分</w:t>
            </w:r>
            <w:r>
              <w:rPr>
                <w:b/>
                <w:spacing w:val="-10"/>
                <w:sz w:val="21"/>
              </w:rPr>
              <w:t>）</w:t>
            </w:r>
          </w:p>
        </w:tc>
        <w:tc>
          <w:tcPr>
            <w:tcW w:w="1500" w:type="dxa"/>
          </w:tcPr>
          <w:p w14:paraId="1D97B885">
            <w:pPr>
              <w:pStyle w:val="13"/>
              <w:spacing w:before="20"/>
              <w:ind w:left="107" w:right="-15"/>
              <w:jc w:val="center"/>
              <w:rPr>
                <w:b/>
                <w:sz w:val="21"/>
              </w:rPr>
            </w:pPr>
            <w:r>
              <w:rPr>
                <w:b/>
                <w:spacing w:val="-24"/>
                <w:sz w:val="21"/>
              </w:rPr>
              <w:t>自评得分</w:t>
            </w:r>
            <w:r>
              <w:rPr>
                <w:b/>
                <w:spacing w:val="-2"/>
                <w:sz w:val="21"/>
              </w:rPr>
              <w:t>（分</w:t>
            </w:r>
            <w:r>
              <w:rPr>
                <w:b/>
                <w:spacing w:val="-10"/>
                <w:sz w:val="21"/>
              </w:rPr>
              <w:t>）</w:t>
            </w:r>
          </w:p>
        </w:tc>
      </w:tr>
      <w:tr w14:paraId="247E4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980" w:type="dxa"/>
          </w:tcPr>
          <w:p w14:paraId="5408D75C">
            <w:pPr>
              <w:pStyle w:val="13"/>
              <w:spacing w:before="17"/>
              <w:ind w:left="107"/>
              <w:rPr>
                <w:sz w:val="22"/>
              </w:rPr>
            </w:pPr>
            <w:r>
              <w:rPr>
                <w:spacing w:val="-3"/>
                <w:sz w:val="22"/>
              </w:rPr>
              <w:t>地下建筑面积与总用地面积</w:t>
            </w:r>
          </w:p>
          <w:p w14:paraId="2D9AEFF5">
            <w:pPr>
              <w:pStyle w:val="13"/>
              <w:spacing w:line="310" w:lineRule="atLeast"/>
              <w:ind w:left="107" w:right="95"/>
              <w:rPr>
                <w:sz w:val="22"/>
              </w:rPr>
            </w:pPr>
            <w:r>
              <w:rPr>
                <w:spacing w:val="-17"/>
                <w:sz w:val="22"/>
              </w:rPr>
              <w:t xml:space="preserve">的比率 </w:t>
            </w:r>
            <w:r>
              <w:rPr>
                <w:spacing w:val="-4"/>
                <w:sz w:val="22"/>
              </w:rPr>
              <w:t>Rp1、地下一层建筑面</w:t>
            </w:r>
            <w:r>
              <w:rPr>
                <w:spacing w:val="4"/>
                <w:sz w:val="22"/>
              </w:rPr>
              <w:t>积与总用地面积的比率</w:t>
            </w:r>
            <w:r>
              <w:rPr>
                <w:sz w:val="22"/>
              </w:rPr>
              <w:t>Rp</w:t>
            </w:r>
          </w:p>
        </w:tc>
        <w:tc>
          <w:tcPr>
            <w:tcW w:w="2260" w:type="dxa"/>
          </w:tcPr>
          <w:p w14:paraId="4068601C">
            <w:pPr>
              <w:pStyle w:val="13"/>
              <w:spacing w:before="8"/>
              <w:rPr>
                <w:b/>
                <w:sz w:val="25"/>
              </w:rPr>
            </w:pPr>
          </w:p>
          <w:p w14:paraId="7DF74437">
            <w:pPr>
              <w:pStyle w:val="13"/>
              <w:ind w:left="132" w:right="122"/>
              <w:jc w:val="center"/>
              <w:rPr>
                <w:sz w:val="22"/>
              </w:rPr>
            </w:pPr>
            <w:r>
              <w:rPr>
                <w:spacing w:val="-2"/>
                <w:sz w:val="22"/>
              </w:rPr>
              <w:t>Rp1≥0.5</w:t>
            </w:r>
          </w:p>
        </w:tc>
        <w:tc>
          <w:tcPr>
            <w:tcW w:w="1600" w:type="dxa"/>
          </w:tcPr>
          <w:p w14:paraId="76690D54">
            <w:pPr>
              <w:pStyle w:val="13"/>
              <w:spacing w:before="8"/>
              <w:rPr>
                <w:b/>
                <w:sz w:val="25"/>
              </w:rPr>
            </w:pPr>
          </w:p>
          <w:p w14:paraId="69B95F98">
            <w:pPr>
              <w:pStyle w:val="13"/>
              <w:ind w:left="11"/>
              <w:jc w:val="center"/>
              <w:rPr>
                <w:sz w:val="22"/>
              </w:rPr>
            </w:pPr>
            <w:r>
              <w:rPr>
                <w:w w:val="100"/>
                <w:sz w:val="22"/>
              </w:rPr>
              <w:t>5</w:t>
            </w:r>
          </w:p>
        </w:tc>
        <w:tc>
          <w:tcPr>
            <w:tcW w:w="1500" w:type="dxa"/>
            <w:vMerge w:val="restart"/>
          </w:tcPr>
          <w:p w14:paraId="09C4028F">
            <w:pPr>
              <w:pStyle w:val="13"/>
              <w:rPr>
                <w:b/>
                <w:sz w:val="22"/>
              </w:rPr>
            </w:pPr>
          </w:p>
          <w:p w14:paraId="22F5A15A">
            <w:pPr>
              <w:pStyle w:val="13"/>
              <w:spacing w:before="9"/>
              <w:rPr>
                <w:b/>
                <w:sz w:val="28"/>
              </w:rPr>
            </w:pPr>
          </w:p>
          <w:p w14:paraId="2CD1908F">
            <w:pPr>
              <w:pStyle w:val="13"/>
              <w:spacing w:before="1"/>
              <w:ind w:left="7"/>
              <w:jc w:val="center"/>
              <w:rPr>
                <w:sz w:val="22"/>
              </w:rPr>
            </w:pPr>
            <w:r>
              <w:rPr>
                <w:w w:val="100"/>
                <w:sz w:val="22"/>
              </w:rPr>
              <w:t>0</w:t>
            </w:r>
          </w:p>
        </w:tc>
      </w:tr>
      <w:tr w14:paraId="1A4F8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80" w:type="dxa"/>
          </w:tcPr>
          <w:p w14:paraId="398FE63D">
            <w:pPr>
              <w:pStyle w:val="13"/>
              <w:rPr>
                <w:rFonts w:ascii="Times New Roman"/>
                <w:sz w:val="20"/>
              </w:rPr>
            </w:pPr>
          </w:p>
        </w:tc>
        <w:tc>
          <w:tcPr>
            <w:tcW w:w="2260" w:type="dxa"/>
          </w:tcPr>
          <w:p w14:paraId="6DAEF85D">
            <w:pPr>
              <w:pStyle w:val="13"/>
              <w:spacing w:before="16" w:line="275" w:lineRule="exact"/>
              <w:ind w:left="132" w:right="122"/>
              <w:jc w:val="center"/>
              <w:rPr>
                <w:sz w:val="22"/>
              </w:rPr>
            </w:pPr>
            <w:r>
              <w:rPr>
                <w:sz w:val="22"/>
              </w:rPr>
              <w:t>Rp1≥0.7</w:t>
            </w:r>
            <w:r>
              <w:rPr>
                <w:spacing w:val="-6"/>
                <w:sz w:val="22"/>
              </w:rPr>
              <w:t xml:space="preserve"> 且</w:t>
            </w:r>
            <w:r>
              <w:rPr>
                <w:spacing w:val="-2"/>
                <w:sz w:val="22"/>
              </w:rPr>
              <w:t>Rp＜70%</w:t>
            </w:r>
          </w:p>
        </w:tc>
        <w:tc>
          <w:tcPr>
            <w:tcW w:w="1600" w:type="dxa"/>
          </w:tcPr>
          <w:p w14:paraId="0CD52527">
            <w:pPr>
              <w:pStyle w:val="13"/>
              <w:spacing w:before="16" w:line="275" w:lineRule="exact"/>
              <w:ind w:left="11"/>
              <w:jc w:val="center"/>
              <w:rPr>
                <w:sz w:val="22"/>
              </w:rPr>
            </w:pPr>
            <w:r>
              <w:rPr>
                <w:w w:val="100"/>
                <w:sz w:val="22"/>
              </w:rPr>
              <w:t>7</w:t>
            </w:r>
          </w:p>
        </w:tc>
        <w:tc>
          <w:tcPr>
            <w:tcW w:w="1500" w:type="dxa"/>
            <w:vMerge w:val="continue"/>
            <w:tcBorders>
              <w:top w:val="nil"/>
            </w:tcBorders>
          </w:tcPr>
          <w:p w14:paraId="4DC62239">
            <w:pPr>
              <w:rPr>
                <w:sz w:val="2"/>
                <w:szCs w:val="2"/>
              </w:rPr>
            </w:pPr>
          </w:p>
        </w:tc>
      </w:tr>
      <w:tr w14:paraId="1048F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980" w:type="dxa"/>
          </w:tcPr>
          <w:p w14:paraId="6C519C3A">
            <w:pPr>
              <w:pStyle w:val="13"/>
              <w:rPr>
                <w:rFonts w:ascii="Times New Roman"/>
                <w:sz w:val="20"/>
              </w:rPr>
            </w:pPr>
          </w:p>
        </w:tc>
        <w:tc>
          <w:tcPr>
            <w:tcW w:w="2260" w:type="dxa"/>
          </w:tcPr>
          <w:p w14:paraId="550E55FB">
            <w:pPr>
              <w:pStyle w:val="13"/>
              <w:spacing w:before="16" w:line="276" w:lineRule="exact"/>
              <w:ind w:left="132" w:right="122"/>
              <w:jc w:val="center"/>
              <w:rPr>
                <w:sz w:val="22"/>
              </w:rPr>
            </w:pPr>
            <w:r>
              <w:rPr>
                <w:sz w:val="22"/>
              </w:rPr>
              <w:t>Rp1≥1.0</w:t>
            </w:r>
            <w:r>
              <w:rPr>
                <w:spacing w:val="-6"/>
                <w:sz w:val="22"/>
              </w:rPr>
              <w:t xml:space="preserve"> 且</w:t>
            </w:r>
            <w:r>
              <w:rPr>
                <w:spacing w:val="-2"/>
                <w:sz w:val="22"/>
              </w:rPr>
              <w:t>Rp＜60%</w:t>
            </w:r>
          </w:p>
        </w:tc>
        <w:tc>
          <w:tcPr>
            <w:tcW w:w="1600" w:type="dxa"/>
          </w:tcPr>
          <w:p w14:paraId="29221D3D">
            <w:pPr>
              <w:pStyle w:val="13"/>
              <w:spacing w:before="16" w:line="276" w:lineRule="exact"/>
              <w:ind w:left="11"/>
              <w:jc w:val="center"/>
              <w:rPr>
                <w:sz w:val="22"/>
              </w:rPr>
            </w:pPr>
            <w:r>
              <w:rPr>
                <w:spacing w:val="-5"/>
                <w:sz w:val="22"/>
              </w:rPr>
              <w:t>12</w:t>
            </w:r>
          </w:p>
        </w:tc>
        <w:tc>
          <w:tcPr>
            <w:tcW w:w="1500" w:type="dxa"/>
            <w:vMerge w:val="continue"/>
            <w:tcBorders>
              <w:top w:val="nil"/>
            </w:tcBorders>
          </w:tcPr>
          <w:p w14:paraId="736D70D0">
            <w:pPr>
              <w:rPr>
                <w:sz w:val="2"/>
                <w:szCs w:val="2"/>
              </w:rPr>
            </w:pPr>
          </w:p>
        </w:tc>
      </w:tr>
      <w:tr w14:paraId="336F5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240" w:type="dxa"/>
            <w:gridSpan w:val="2"/>
          </w:tcPr>
          <w:p w14:paraId="52CD29C2">
            <w:pPr>
              <w:pStyle w:val="13"/>
              <w:spacing w:before="16" w:line="276" w:lineRule="exact"/>
              <w:ind w:left="2386" w:right="2375"/>
              <w:jc w:val="center"/>
              <w:rPr>
                <w:sz w:val="22"/>
              </w:rPr>
            </w:pPr>
            <w:r>
              <w:rPr>
                <w:spacing w:val="-6"/>
                <w:sz w:val="22"/>
              </w:rPr>
              <w:t>合计</w:t>
            </w:r>
          </w:p>
        </w:tc>
        <w:tc>
          <w:tcPr>
            <w:tcW w:w="1600" w:type="dxa"/>
          </w:tcPr>
          <w:p w14:paraId="785919B3">
            <w:pPr>
              <w:pStyle w:val="13"/>
              <w:spacing w:before="16" w:line="276" w:lineRule="exact"/>
              <w:ind w:left="11"/>
              <w:jc w:val="center"/>
              <w:rPr>
                <w:sz w:val="22"/>
              </w:rPr>
            </w:pPr>
            <w:r>
              <w:rPr>
                <w:spacing w:val="-5"/>
                <w:sz w:val="22"/>
              </w:rPr>
              <w:t>12</w:t>
            </w:r>
          </w:p>
        </w:tc>
        <w:tc>
          <w:tcPr>
            <w:tcW w:w="1500" w:type="dxa"/>
          </w:tcPr>
          <w:p w14:paraId="4F7716C8">
            <w:pPr>
              <w:pStyle w:val="13"/>
              <w:spacing w:before="16" w:line="276" w:lineRule="exact"/>
              <w:ind w:left="7"/>
              <w:jc w:val="center"/>
              <w:rPr>
                <w:sz w:val="22"/>
              </w:rPr>
            </w:pPr>
            <w:r>
              <w:rPr>
                <w:w w:val="100"/>
                <w:sz w:val="22"/>
              </w:rPr>
              <w:t>0</w:t>
            </w:r>
          </w:p>
        </w:tc>
      </w:tr>
    </w:tbl>
    <w:p w14:paraId="4C61FA53">
      <w:pPr>
        <w:pStyle w:val="4"/>
        <w:rPr>
          <w:b/>
          <w:sz w:val="20"/>
        </w:rPr>
      </w:pPr>
    </w:p>
    <w:p w14:paraId="5E0E0DA5">
      <w:pPr>
        <w:pStyle w:val="3"/>
        <w:spacing w:before="153"/>
        <w:rPr>
          <w:rFonts w:hint="eastAsia" w:ascii="宋体" w:eastAsia="宋体"/>
        </w:rPr>
      </w:pPr>
      <w:r>
        <w:rPr>
          <w:rFonts w:hint="eastAsia" w:ascii="宋体" w:eastAsia="宋体"/>
          <w:spacing w:val="-2"/>
        </w:rPr>
        <w:t>2</w:t>
      </w:r>
      <w:r>
        <w:rPr>
          <w:rFonts w:hint="eastAsia" w:ascii="宋体" w:eastAsia="宋体"/>
          <w:spacing w:val="-14"/>
        </w:rPr>
        <w:t>、 评价要点</w:t>
      </w:r>
    </w:p>
    <w:p w14:paraId="65A87393">
      <w:pPr>
        <w:spacing w:before="85"/>
        <w:ind w:left="800" w:right="0" w:firstLine="0"/>
        <w:jc w:val="left"/>
        <w:rPr>
          <w:b/>
          <w:sz w:val="21"/>
        </w:rPr>
      </w:pPr>
      <w:r>
        <w:rPr>
          <w:spacing w:val="-2"/>
          <w:sz w:val="21"/>
        </w:rPr>
        <w:t>□</w:t>
      </w:r>
      <w:r>
        <w:rPr>
          <w:b/>
          <w:spacing w:val="-4"/>
          <w:sz w:val="21"/>
        </w:rPr>
        <w:t>住宅建筑</w:t>
      </w:r>
    </w:p>
    <w:p w14:paraId="1649F921">
      <w:pPr>
        <w:pStyle w:val="12"/>
        <w:numPr>
          <w:ilvl w:val="3"/>
          <w:numId w:val="4"/>
        </w:numPr>
        <w:tabs>
          <w:tab w:val="left" w:pos="1220"/>
        </w:tabs>
        <w:spacing w:before="106" w:after="0" w:line="240" w:lineRule="auto"/>
        <w:ind w:left="1220" w:right="0" w:hanging="212"/>
        <w:jc w:val="left"/>
        <w:rPr>
          <w:rFonts w:ascii="Wingdings" w:hAnsi="Wingdings" w:eastAsia="Wingdings"/>
          <w:sz w:val="19"/>
        </w:rPr>
      </w:pPr>
      <w:r>
        <w:rPr>
          <w:rFonts w:hint="eastAsia" w:ascii="宋体" w:hAnsi="宋体" w:eastAsia="宋体"/>
          <w:b/>
          <w:spacing w:val="-4"/>
          <w:sz w:val="21"/>
        </w:rPr>
        <w:t xml:space="preserve">地下建筑面积与地上建筑面积的比率 </w:t>
      </w:r>
      <w:r>
        <w:rPr>
          <w:rFonts w:ascii="Times New Roman" w:hAnsi="Times New Roman" w:eastAsia="Times New Roman"/>
          <w:b/>
          <w:spacing w:val="-5"/>
          <w:sz w:val="21"/>
        </w:rPr>
        <w:t>Rr</w:t>
      </w:r>
    </w:p>
    <w:p w14:paraId="02CAA469">
      <w:pPr>
        <w:pStyle w:val="4"/>
        <w:tabs>
          <w:tab w:val="left" w:leader="underscore" w:pos="2585"/>
        </w:tabs>
        <w:spacing w:before="105" w:line="333" w:lineRule="auto"/>
        <w:ind w:left="800" w:right="7063"/>
        <w:rPr>
          <w:rFonts w:ascii="Times New Roman" w:eastAsia="Times New Roman"/>
        </w:rPr>
      </w:pPr>
      <w:r>
        <w:rPr>
          <w:spacing w:val="-2"/>
        </w:rPr>
        <w:t>地下建筑面积：</w:t>
      </w:r>
      <w:r>
        <w:rPr>
          <w:rFonts w:ascii="Times New Roman" w:eastAsia="Times New Roman"/>
        </w:rPr>
        <w:tab/>
      </w:r>
      <w:r>
        <w:rPr>
          <w:rFonts w:ascii="Times New Roman" w:eastAsia="Times New Roman"/>
          <w:spacing w:val="-6"/>
        </w:rPr>
        <w:t>m</w:t>
      </w:r>
      <w:r>
        <w:rPr>
          <w:rFonts w:ascii="Times New Roman" w:eastAsia="Times New Roman"/>
          <w:spacing w:val="-6"/>
          <w:vertAlign w:val="superscript"/>
        </w:rPr>
        <w:t>2</w:t>
      </w:r>
      <w:r>
        <w:rPr>
          <w:vertAlign w:val="baseline"/>
        </w:rPr>
        <w:t>地上建筑面积：</w:t>
      </w:r>
      <w:r>
        <w:rPr>
          <w:rFonts w:ascii="Times New Roman" w:eastAsia="Times New Roman"/>
          <w:u w:val="single"/>
          <w:vertAlign w:val="baseline"/>
        </w:rPr>
        <w:t>_</w:t>
      </w:r>
      <w:r>
        <w:rPr>
          <w:rFonts w:ascii="Times New Roman" w:eastAsia="Times New Roman"/>
          <w:spacing w:val="80"/>
          <w:u w:val="single"/>
          <w:vertAlign w:val="baseline"/>
        </w:rPr>
        <w:t xml:space="preserve">  </w:t>
      </w:r>
      <w:r>
        <w:rPr>
          <w:rFonts w:ascii="Times New Roman" w:eastAsia="Times New Roman"/>
          <w:vertAlign w:val="baseline"/>
        </w:rPr>
        <w:t>m</w:t>
      </w:r>
      <w:r>
        <w:rPr>
          <w:rFonts w:ascii="Times New Roman" w:eastAsia="Times New Roman"/>
          <w:vertAlign w:val="superscript"/>
        </w:rPr>
        <w:t>2</w:t>
      </w:r>
    </w:p>
    <w:p w14:paraId="3C8B0782">
      <w:pPr>
        <w:tabs>
          <w:tab w:val="left" w:pos="5849"/>
          <w:tab w:val="left" w:pos="5894"/>
        </w:tabs>
        <w:spacing w:before="0" w:line="321" w:lineRule="auto"/>
        <w:ind w:left="800" w:right="3923" w:firstLine="0"/>
        <w:jc w:val="left"/>
        <w:rPr>
          <w:sz w:val="21"/>
        </w:rPr>
      </w:pPr>
      <w:r>
        <w:rPr>
          <w:spacing w:val="-2"/>
          <w:sz w:val="21"/>
        </w:rPr>
        <w:t>地下建筑面积与地上建筑面积的比率为（</w:t>
      </w:r>
      <w:r>
        <w:rPr>
          <w:spacing w:val="-2"/>
          <w:sz w:val="22"/>
        </w:rPr>
        <w:t>Rr</w:t>
      </w:r>
      <w:r>
        <w:rPr>
          <w:spacing w:val="-2"/>
          <w:sz w:val="21"/>
        </w:rPr>
        <w:t>）：</w:t>
      </w:r>
      <w:r>
        <w:rPr>
          <w:rFonts w:ascii="Times New Roman" w:eastAsia="Times New Roman"/>
          <w:sz w:val="21"/>
          <w:u w:val="single"/>
        </w:rPr>
        <w:tab/>
      </w:r>
      <w:r>
        <w:rPr>
          <w:spacing w:val="-10"/>
          <w:sz w:val="21"/>
        </w:rPr>
        <w:t>%</w:t>
      </w:r>
      <w:r>
        <w:rPr>
          <w:spacing w:val="-2"/>
          <w:sz w:val="22"/>
        </w:rPr>
        <w:t>地下一层建筑面积与总用地面积的比率（Rp）：</w:t>
      </w:r>
      <w:r>
        <w:rPr>
          <w:rFonts w:ascii="Times New Roman" w:eastAsia="Times New Roman"/>
          <w:sz w:val="22"/>
          <w:u w:val="thick"/>
        </w:rPr>
        <w:tab/>
      </w:r>
      <w:r>
        <w:rPr>
          <w:rFonts w:ascii="Times New Roman" w:eastAsia="Times New Roman"/>
          <w:sz w:val="22"/>
          <w:u w:val="thick"/>
        </w:rPr>
        <w:tab/>
      </w:r>
      <w:r>
        <w:rPr>
          <w:rFonts w:ascii="Times New Roman" w:eastAsia="Times New Roman"/>
          <w:spacing w:val="-14"/>
          <w:sz w:val="22"/>
        </w:rPr>
        <w:t xml:space="preserve"> </w:t>
      </w:r>
      <w:r>
        <w:rPr>
          <w:sz w:val="22"/>
        </w:rPr>
        <w:t>%</w:t>
      </w:r>
      <w:r>
        <w:rPr>
          <w:spacing w:val="-2"/>
          <w:sz w:val="21"/>
        </w:rPr>
        <w:t>地下空间主要功能为：停车库，设备房</w:t>
      </w:r>
    </w:p>
    <w:p w14:paraId="7DE84A3A">
      <w:pPr>
        <w:pStyle w:val="4"/>
        <w:spacing w:before="11"/>
        <w:rPr>
          <w:sz w:val="29"/>
        </w:rPr>
      </w:pPr>
    </w:p>
    <w:p w14:paraId="688C221B">
      <w:pPr>
        <w:spacing w:before="0"/>
        <w:ind w:left="800" w:right="0" w:firstLine="0"/>
        <w:jc w:val="left"/>
        <w:rPr>
          <w:b/>
          <w:sz w:val="21"/>
        </w:rPr>
      </w:pPr>
      <w:r>
        <w:rPr>
          <w:rFonts w:hint="eastAsia" w:ascii="MS Gothic" w:hAnsi="MS Gothic" w:eastAsia="MS Gothic"/>
          <w:spacing w:val="-2"/>
          <w:sz w:val="21"/>
        </w:rPr>
        <w:t>☑</w:t>
      </w:r>
      <w:r>
        <w:rPr>
          <w:b/>
          <w:spacing w:val="-4"/>
          <w:sz w:val="21"/>
        </w:rPr>
        <w:t>公共建筑</w:t>
      </w:r>
    </w:p>
    <w:p w14:paraId="4F5CC5C3">
      <w:pPr>
        <w:pStyle w:val="12"/>
        <w:numPr>
          <w:ilvl w:val="3"/>
          <w:numId w:val="4"/>
        </w:numPr>
        <w:tabs>
          <w:tab w:val="left" w:pos="1220"/>
        </w:tabs>
        <w:spacing w:before="105" w:after="0" w:line="240" w:lineRule="auto"/>
        <w:ind w:left="1220" w:right="0" w:hanging="212"/>
        <w:jc w:val="left"/>
        <w:rPr>
          <w:rFonts w:ascii="Wingdings" w:hAnsi="Wingdings" w:eastAsia="Wingdings"/>
          <w:sz w:val="19"/>
        </w:rPr>
      </w:pPr>
      <w:r>
        <w:rPr>
          <w:rFonts w:hint="eastAsia" w:ascii="宋体" w:hAnsi="宋体" w:eastAsia="宋体"/>
          <w:b/>
          <w:spacing w:val="-3"/>
          <w:sz w:val="21"/>
        </w:rPr>
        <w:t>公共建筑地下空间利用</w:t>
      </w:r>
    </w:p>
    <w:p w14:paraId="167E4D3E">
      <w:pPr>
        <w:pStyle w:val="4"/>
        <w:spacing w:before="106"/>
        <w:ind w:left="800"/>
        <w:rPr>
          <w:rFonts w:ascii="Times New Roman" w:eastAsia="Times New Roman"/>
        </w:rPr>
      </w:pPr>
      <w:r>
        <w:t>地下建筑面积：</w:t>
      </w:r>
      <w:r>
        <w:rPr>
          <w:rFonts w:ascii="Times New Roman" w:eastAsia="Times New Roman"/>
        </w:rPr>
        <w:t>m</w:t>
      </w:r>
      <w:r>
        <w:rPr>
          <w:rFonts w:ascii="Times New Roman" w:eastAsia="Times New Roman"/>
          <w:vertAlign w:val="superscript"/>
        </w:rPr>
        <w:t>2</w:t>
      </w:r>
      <w:r>
        <w:rPr>
          <w:rFonts w:ascii="Times New Roman" w:eastAsia="Times New Roman"/>
          <w:spacing w:val="-18"/>
          <w:vertAlign w:val="baseline"/>
        </w:rPr>
        <w:t xml:space="preserve"> </w:t>
      </w:r>
      <w:r>
        <w:rPr>
          <w:vertAlign w:val="baseline"/>
        </w:rPr>
        <w:t>总用地面积：</w:t>
      </w:r>
      <w:r>
        <w:rPr>
          <w:rFonts w:ascii="Times New Roman" w:eastAsia="Times New Roman"/>
          <w:spacing w:val="30"/>
          <w:u w:val="single"/>
          <w:vertAlign w:val="baseline"/>
        </w:rPr>
        <w:t xml:space="preserve"> </w:t>
      </w:r>
      <w:r>
        <w:rPr>
          <w:rFonts w:ascii="Times New Roman" w:eastAsia="Times New Roman"/>
          <w:spacing w:val="-5"/>
          <w:u w:val="single"/>
          <w:vertAlign w:val="baseline"/>
        </w:rPr>
        <w:t>0</w:t>
      </w:r>
      <w:r>
        <w:rPr>
          <w:rFonts w:ascii="Times New Roman" w:eastAsia="Times New Roman"/>
          <w:spacing w:val="-5"/>
          <w:vertAlign w:val="baseline"/>
        </w:rPr>
        <w:t>m</w:t>
      </w:r>
      <w:r>
        <w:rPr>
          <w:rFonts w:ascii="Times New Roman" w:eastAsia="Times New Roman"/>
          <w:spacing w:val="-5"/>
          <w:vertAlign w:val="superscript"/>
        </w:rPr>
        <w:t>2</w:t>
      </w:r>
    </w:p>
    <w:p w14:paraId="7252EAD8">
      <w:pPr>
        <w:pStyle w:val="4"/>
        <w:tabs>
          <w:tab w:val="left" w:pos="5485"/>
        </w:tabs>
        <w:spacing w:before="100" w:line="324" w:lineRule="auto"/>
        <w:ind w:left="800" w:right="4499"/>
      </w:pPr>
      <w:r>
        <w:rPr>
          <w:spacing w:val="-2"/>
        </w:rPr>
        <w:t>地下建筑面积与总用地面积的比率（</w:t>
      </w:r>
      <w:r>
        <w:rPr>
          <w:spacing w:val="-2"/>
          <w:sz w:val="22"/>
        </w:rPr>
        <w:t>Rp1</w:t>
      </w:r>
      <w:r>
        <w:rPr>
          <w:spacing w:val="-2"/>
        </w:rPr>
        <w:t>）为：</w:t>
      </w:r>
      <w:r>
        <w:rPr>
          <w:rFonts w:ascii="Times New Roman" w:eastAsia="Times New Roman"/>
          <w:u w:val="single"/>
        </w:rPr>
        <w:tab/>
      </w:r>
      <w:r>
        <w:rPr>
          <w:rFonts w:ascii="Times New Roman" w:eastAsia="Times New Roman"/>
        </w:rPr>
        <w:t xml:space="preserve"> </w:t>
      </w:r>
      <w:r>
        <w:rPr>
          <w:spacing w:val="-2"/>
        </w:rPr>
        <w:t>地下空间主要功能为：</w:t>
      </w:r>
    </w:p>
    <w:p w14:paraId="378EF45B">
      <w:pPr>
        <w:pStyle w:val="4"/>
        <w:tabs>
          <w:tab w:val="left" w:leader="underscore" w:pos="3005"/>
        </w:tabs>
        <w:spacing w:before="10"/>
        <w:ind w:left="800"/>
        <w:rPr>
          <w:rFonts w:ascii="Times New Roman" w:eastAsia="Times New Roman"/>
        </w:rPr>
      </w:pPr>
      <w:r>
        <w:rPr>
          <w:spacing w:val="-2"/>
        </w:rPr>
        <w:t>地下一层建筑面积</w:t>
      </w:r>
      <w:r>
        <w:rPr>
          <w:spacing w:val="-10"/>
        </w:rPr>
        <w:t>：</w:t>
      </w:r>
      <w:r>
        <w:rPr>
          <w:rFonts w:ascii="Times New Roman" w:eastAsia="Times New Roman"/>
        </w:rPr>
        <w:tab/>
      </w:r>
      <w:r>
        <w:rPr>
          <w:rFonts w:ascii="Times New Roman" w:eastAsia="Times New Roman"/>
          <w:spacing w:val="-5"/>
        </w:rPr>
        <w:t>m</w:t>
      </w:r>
      <w:r>
        <w:rPr>
          <w:rFonts w:ascii="Times New Roman" w:eastAsia="Times New Roman"/>
          <w:spacing w:val="-5"/>
          <w:vertAlign w:val="superscript"/>
        </w:rPr>
        <w:t>2</w:t>
      </w:r>
    </w:p>
    <w:p w14:paraId="5E43353F">
      <w:pPr>
        <w:pStyle w:val="4"/>
        <w:tabs>
          <w:tab w:val="left" w:pos="5849"/>
        </w:tabs>
        <w:spacing w:before="100"/>
        <w:ind w:left="800"/>
        <w:rPr>
          <w:rFonts w:ascii="Times New Roman" w:eastAsia="Times New Roman"/>
        </w:rPr>
      </w:pPr>
      <w:r>
        <w:rPr>
          <w:spacing w:val="-2"/>
        </w:rPr>
        <w:t>地下一层建筑面积与总用地面积的比率（</w:t>
      </w:r>
      <w:r>
        <w:rPr>
          <w:spacing w:val="-2"/>
          <w:sz w:val="22"/>
        </w:rPr>
        <w:t>Rp</w:t>
      </w:r>
      <w:r>
        <w:rPr>
          <w:spacing w:val="-2"/>
        </w:rPr>
        <w:t>）为</w:t>
      </w:r>
      <w:r>
        <w:rPr>
          <w:spacing w:val="-10"/>
        </w:rPr>
        <w:t>：</w:t>
      </w:r>
      <w:r>
        <w:rPr>
          <w:rFonts w:ascii="Times New Roman" w:eastAsia="Times New Roman"/>
          <w:u w:val="single"/>
        </w:rPr>
        <w:tab/>
      </w:r>
      <w:r>
        <w:rPr>
          <w:rFonts w:ascii="Times New Roman" w:eastAsia="Times New Roman"/>
          <w:spacing w:val="-10"/>
        </w:rPr>
        <w:t>%</w:t>
      </w:r>
    </w:p>
    <w:p w14:paraId="621F3EE3">
      <w:pPr>
        <w:pStyle w:val="4"/>
        <w:spacing w:before="98"/>
        <w:ind w:left="800"/>
      </w:pPr>
      <w:r>
        <w:rPr>
          <w:spacing w:val="-7"/>
        </w:rPr>
        <w:t>简要说明地下空间开发利用的设计说明：包括该建筑的场地区位、地质条件、地下空间功能</w:t>
      </w:r>
    </w:p>
    <w:p w14:paraId="6FA4448C">
      <w:pPr>
        <w:spacing w:after="0"/>
        <w:sectPr>
          <w:pgSz w:w="11910" w:h="16840"/>
          <w:pgMar w:top="1100" w:right="920" w:bottom="1180" w:left="1000" w:header="878" w:footer="993" w:gutter="0"/>
          <w:cols w:space="720" w:num="1"/>
        </w:sectPr>
      </w:pPr>
    </w:p>
    <w:p w14:paraId="394830C2">
      <w:pPr>
        <w:pStyle w:val="4"/>
        <w:spacing w:before="3"/>
        <w:rPr>
          <w:sz w:val="23"/>
        </w:rPr>
      </w:pPr>
    </w:p>
    <w:p w14:paraId="1B61595E">
      <w:pPr>
        <w:pStyle w:val="4"/>
        <w:spacing w:before="76"/>
        <w:ind w:left="800"/>
      </w:pPr>
      <w:r>
        <w:pict>
          <v:rect id="docshape387" o:spid="_x0000_s1731" o:spt="1" style="position:absolute;left:0pt;margin-left:90pt;margin-top:-15.6pt;height:0.7pt;width:415.3pt;mso-position-horizontal-relative:page;z-index:-251484160;mso-width-relative:page;mso-height-relative:page;" fillcolor="#000000" filled="t" stroked="f" coordsize="21600,21600">
            <v:path/>
            <v:fill on="t" focussize="0,0"/>
            <v:stroke on="f"/>
            <v:imagedata o:title=""/>
            <o:lock v:ext="edit"/>
          </v:rect>
        </w:pict>
      </w:r>
      <w:r>
        <w:rPr>
          <w:spacing w:val="-2"/>
        </w:rPr>
        <w:t>分区以及地下空间开发利用的合理性等简要进行阐述。（</w:t>
      </w:r>
      <w:r>
        <w:rPr>
          <w:rFonts w:ascii="Times New Roman" w:eastAsia="Times New Roman"/>
          <w:spacing w:val="-2"/>
        </w:rPr>
        <w:t>200</w:t>
      </w:r>
      <w:r>
        <w:rPr>
          <w:rFonts w:ascii="Times New Roman" w:eastAsia="Times New Roman"/>
          <w:spacing w:val="12"/>
        </w:rPr>
        <w:t xml:space="preserve"> </w:t>
      </w:r>
      <w:r>
        <w:rPr>
          <w:spacing w:val="-2"/>
        </w:rPr>
        <w:t>字以内</w:t>
      </w:r>
      <w:r>
        <w:rPr>
          <w:spacing w:val="-10"/>
        </w:rPr>
        <w:t>）</w:t>
      </w:r>
    </w:p>
    <w:p w14:paraId="764D21BA">
      <w:pPr>
        <w:pStyle w:val="4"/>
        <w:rPr>
          <w:sz w:val="9"/>
        </w:rPr>
      </w:pPr>
      <w:r>
        <w:pict>
          <v:shape id="docshape388" o:spid="_x0000_s1732" style="position:absolute;left:0pt;margin-left:84.35pt;margin-top:7.2pt;height:57.45pt;width:433.6pt;mso-position-horizontal-relative:page;mso-wrap-distance-bottom:0pt;mso-wrap-distance-top:0pt;z-index:-251347968;mso-width-relative:page;mso-height-relative:page;" filled="f" stroked="t" coordorigin="1687,145" coordsize="8672,1149" path="m1687,150l10359,150m1687,1294l10359,1294m1692,145l1692,1289m10354,145l10354,1289e">
            <v:path arrowok="t"/>
            <v:fill on="f" focussize="0,0"/>
            <v:stroke weight="0.48pt" color="#000000"/>
            <v:imagedata o:title=""/>
            <o:lock v:ext="edit"/>
            <w10:wrap type="topAndBottom"/>
          </v:shape>
        </w:pict>
      </w:r>
    </w:p>
    <w:p w14:paraId="2A33F226">
      <w:pPr>
        <w:pStyle w:val="4"/>
        <w:spacing w:before="12"/>
        <w:rPr>
          <w:sz w:val="31"/>
        </w:rPr>
      </w:pPr>
    </w:p>
    <w:p w14:paraId="1453837B">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683B0154">
      <w:pPr>
        <w:pStyle w:val="4"/>
        <w:spacing w:before="10"/>
        <w:rPr>
          <w:b/>
          <w:sz w:val="18"/>
        </w:rPr>
      </w:pPr>
    </w:p>
    <w:p w14:paraId="378AE63F">
      <w:pPr>
        <w:spacing w:before="0"/>
        <w:ind w:left="1160" w:right="0" w:firstLine="0"/>
        <w:jc w:val="left"/>
        <w:rPr>
          <w:b/>
          <w:sz w:val="21"/>
        </w:rPr>
      </w:pPr>
      <w:r>
        <w:pict>
          <v:group id="docshapegroup389" o:spid="_x0000_s1733" o:spt="203" style="position:absolute;left:0pt;margin-left:84.35pt;margin-top:13.25pt;height:413.6pt;width:426.6pt;mso-position-horizontal-relative:page;z-index:-251484160;mso-width-relative:page;mso-height-relative:page;" coordorigin="1687,265" coordsize="8532,8272">
            <o:lock v:ext="edit"/>
            <v:shape id="docshape390" o:spid="_x0000_s1734" o:spt="75" type="#_x0000_t75" style="position:absolute;left:1817;top:265;height:8272;width:8218;" filled="f" stroked="f" coordsize="21600,21600">
              <v:path/>
              <v:fill on="f" focussize="0,0"/>
              <v:stroke on="f"/>
              <v:imagedata r:id="rId43" o:title=""/>
              <o:lock v:ext="edit" aspectratio="t"/>
            </v:shape>
            <v:shape id="docshape391" o:spid="_x0000_s1735" style="position:absolute;left:1687;top:5985;height:1149;width:8532;" filled="f" stroked="t" coordorigin="1687,5986" coordsize="8532,1149" path="m1687,5990l10219,5990m1687,7134l10219,7134m1692,5986l1692,7130m10214,5986l10214,7130e">
              <v:path arrowok="t"/>
              <v:fill on="f" focussize="0,0"/>
              <v:stroke weight="0.48pt" color="#000000"/>
              <v:imagedata o:title=""/>
              <o:lock v:ext="edit"/>
            </v:shape>
          </v:group>
        </w:pict>
      </w:r>
      <w:r>
        <w:rPr>
          <w:b/>
          <w:spacing w:val="-3"/>
          <w:sz w:val="21"/>
        </w:rPr>
        <w:t>建议提交材料及技术要求：</w:t>
      </w:r>
    </w:p>
    <w:p w14:paraId="4843CDBA">
      <w:pPr>
        <w:pStyle w:val="4"/>
        <w:spacing w:before="2"/>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3785"/>
        <w:gridCol w:w="1418"/>
        <w:gridCol w:w="1276"/>
      </w:tblGrid>
      <w:tr w14:paraId="43E22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673DF1F3">
            <w:pPr>
              <w:pStyle w:val="13"/>
              <w:spacing w:before="15"/>
              <w:ind w:left="139"/>
              <w:rPr>
                <w:b/>
                <w:sz w:val="22"/>
              </w:rPr>
            </w:pPr>
            <w:r>
              <w:rPr>
                <w:b/>
                <w:spacing w:val="-6"/>
                <w:sz w:val="22"/>
              </w:rPr>
              <w:t>专业</w:t>
            </w:r>
          </w:p>
          <w:p w14:paraId="025A5480">
            <w:pPr>
              <w:pStyle w:val="13"/>
              <w:spacing w:before="30" w:line="277" w:lineRule="exact"/>
              <w:ind w:left="139"/>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71C5ADAB">
            <w:pPr>
              <w:pStyle w:val="13"/>
              <w:spacing w:before="171"/>
              <w:ind w:left="142"/>
              <w:rPr>
                <w:b/>
                <w:sz w:val="22"/>
              </w:rPr>
            </w:pPr>
            <w:r>
              <w:rPr>
                <w:b/>
                <w:spacing w:val="-4"/>
                <w:sz w:val="22"/>
              </w:rPr>
              <w:t>材料名称</w:t>
            </w:r>
          </w:p>
        </w:tc>
        <w:tc>
          <w:tcPr>
            <w:tcW w:w="3785" w:type="dxa"/>
            <w:tcBorders>
              <w:left w:val="single" w:color="000000" w:sz="6" w:space="0"/>
              <w:bottom w:val="single" w:color="000000" w:sz="6" w:space="0"/>
              <w:right w:val="single" w:color="000000" w:sz="6" w:space="0"/>
            </w:tcBorders>
            <w:shd w:val="clear" w:color="auto" w:fill="DBE4F0"/>
          </w:tcPr>
          <w:p w14:paraId="22473623">
            <w:pPr>
              <w:pStyle w:val="13"/>
              <w:spacing w:before="171"/>
              <w:ind w:left="1435" w:right="1426"/>
              <w:jc w:val="center"/>
              <w:rPr>
                <w:b/>
                <w:sz w:val="22"/>
              </w:rPr>
            </w:pPr>
            <w:r>
              <w:rPr>
                <w:b/>
                <w:spacing w:val="-4"/>
                <w:sz w:val="22"/>
              </w:rPr>
              <w:t>技术要求</w:t>
            </w:r>
          </w:p>
        </w:tc>
        <w:tc>
          <w:tcPr>
            <w:tcW w:w="1418" w:type="dxa"/>
            <w:tcBorders>
              <w:left w:val="single" w:color="000000" w:sz="6" w:space="0"/>
              <w:bottom w:val="single" w:color="000000" w:sz="6" w:space="0"/>
              <w:right w:val="single" w:color="000000" w:sz="6" w:space="0"/>
            </w:tcBorders>
            <w:shd w:val="clear" w:color="auto" w:fill="DBE4F0"/>
          </w:tcPr>
          <w:p w14:paraId="60F8E30A">
            <w:pPr>
              <w:pStyle w:val="13"/>
              <w:spacing w:before="171"/>
              <w:ind w:left="264"/>
              <w:rPr>
                <w:b/>
                <w:sz w:val="22"/>
              </w:rPr>
            </w:pPr>
            <w:r>
              <w:rPr>
                <w:b/>
                <w:spacing w:val="-4"/>
                <w:sz w:val="22"/>
              </w:rPr>
              <w:t>评价阶段</w:t>
            </w:r>
          </w:p>
        </w:tc>
        <w:tc>
          <w:tcPr>
            <w:tcW w:w="1276" w:type="dxa"/>
            <w:tcBorders>
              <w:left w:val="single" w:color="000000" w:sz="6" w:space="0"/>
              <w:bottom w:val="single" w:color="000000" w:sz="6" w:space="0"/>
            </w:tcBorders>
            <w:shd w:val="clear" w:color="auto" w:fill="DBE4F0"/>
          </w:tcPr>
          <w:p w14:paraId="6C1BD3FC">
            <w:pPr>
              <w:pStyle w:val="13"/>
              <w:spacing w:before="171"/>
              <w:ind w:left="181" w:right="175"/>
              <w:jc w:val="center"/>
              <w:rPr>
                <w:b/>
                <w:sz w:val="22"/>
              </w:rPr>
            </w:pPr>
            <w:r>
              <w:rPr>
                <w:b/>
                <w:spacing w:val="-4"/>
                <w:sz w:val="22"/>
              </w:rPr>
              <w:t>建筑类型</w:t>
            </w:r>
          </w:p>
        </w:tc>
      </w:tr>
      <w:tr w14:paraId="3215A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724" w:type="dxa"/>
            <w:vMerge w:val="restart"/>
            <w:tcBorders>
              <w:top w:val="single" w:color="000000" w:sz="6" w:space="0"/>
              <w:bottom w:val="single" w:color="000000" w:sz="6" w:space="0"/>
              <w:right w:val="single" w:color="000000" w:sz="6" w:space="0"/>
            </w:tcBorders>
          </w:tcPr>
          <w:p w14:paraId="25D78BF3">
            <w:pPr>
              <w:pStyle w:val="13"/>
              <w:rPr>
                <w:b/>
                <w:sz w:val="22"/>
              </w:rPr>
            </w:pPr>
          </w:p>
          <w:p w14:paraId="622E5BEB">
            <w:pPr>
              <w:pStyle w:val="13"/>
              <w:spacing w:before="11"/>
              <w:rPr>
                <w:b/>
                <w:sz w:val="17"/>
              </w:rPr>
            </w:pPr>
          </w:p>
          <w:p w14:paraId="5403D585">
            <w:pPr>
              <w:pStyle w:val="13"/>
              <w:spacing w:line="266" w:lineRule="auto"/>
              <w:ind w:left="108" w:right="159"/>
              <w:rPr>
                <w:b/>
                <w:sz w:val="22"/>
              </w:rPr>
            </w:pPr>
            <w:r>
              <w:rPr>
                <w:b/>
                <w:spacing w:val="-6"/>
                <w:sz w:val="22"/>
              </w:rPr>
              <w:t>建筑设计</w:t>
            </w:r>
          </w:p>
        </w:tc>
        <w:tc>
          <w:tcPr>
            <w:tcW w:w="1176" w:type="dxa"/>
            <w:tcBorders>
              <w:top w:val="single" w:color="000000" w:sz="6" w:space="0"/>
              <w:left w:val="single" w:color="000000" w:sz="6" w:space="0"/>
              <w:bottom w:val="single" w:color="000000" w:sz="6" w:space="0"/>
              <w:right w:val="single" w:color="000000" w:sz="6" w:space="0"/>
            </w:tcBorders>
          </w:tcPr>
          <w:p w14:paraId="7BE6A568">
            <w:pPr>
              <w:pStyle w:val="13"/>
              <w:spacing w:before="185" w:line="266" w:lineRule="auto"/>
              <w:ind w:left="104" w:right="171"/>
              <w:rPr>
                <w:b/>
                <w:sz w:val="22"/>
              </w:rPr>
            </w:pPr>
            <w:r>
              <w:rPr>
                <w:b/>
                <w:spacing w:val="-4"/>
                <w:sz w:val="22"/>
              </w:rPr>
              <w:t>建筑总平</w:t>
            </w:r>
            <w:r>
              <w:rPr>
                <w:b/>
                <w:spacing w:val="-6"/>
                <w:sz w:val="22"/>
              </w:rPr>
              <w:t>面图</w:t>
            </w:r>
          </w:p>
        </w:tc>
        <w:tc>
          <w:tcPr>
            <w:tcW w:w="3785" w:type="dxa"/>
            <w:tcBorders>
              <w:top w:val="single" w:color="000000" w:sz="6" w:space="0"/>
              <w:left w:val="single" w:color="000000" w:sz="6" w:space="0"/>
              <w:bottom w:val="single" w:color="000000" w:sz="6" w:space="0"/>
              <w:right w:val="single" w:color="000000" w:sz="6" w:space="0"/>
            </w:tcBorders>
          </w:tcPr>
          <w:p w14:paraId="5D14C5C4">
            <w:pPr>
              <w:pStyle w:val="13"/>
              <w:spacing w:before="185" w:line="266" w:lineRule="auto"/>
              <w:ind w:left="104" w:right="142"/>
              <w:rPr>
                <w:sz w:val="22"/>
              </w:rPr>
            </w:pPr>
            <w:r>
              <w:rPr>
                <w:spacing w:val="-2"/>
                <w:sz w:val="22"/>
              </w:rPr>
              <w:t>应包括总建筑面积、地上建筑面积、地下建筑面积等技术经济指标</w:t>
            </w:r>
          </w:p>
        </w:tc>
        <w:tc>
          <w:tcPr>
            <w:tcW w:w="1418" w:type="dxa"/>
            <w:tcBorders>
              <w:top w:val="single" w:color="000000" w:sz="6" w:space="0"/>
              <w:left w:val="single" w:color="000000" w:sz="6" w:space="0"/>
              <w:bottom w:val="single" w:color="000000" w:sz="6" w:space="0"/>
              <w:right w:val="single" w:color="000000" w:sz="6" w:space="0"/>
            </w:tcBorders>
          </w:tcPr>
          <w:p w14:paraId="42C98B1C">
            <w:pPr>
              <w:pStyle w:val="13"/>
              <w:spacing w:before="7"/>
              <w:rPr>
                <w:b/>
                <w:sz w:val="26"/>
              </w:rPr>
            </w:pPr>
          </w:p>
          <w:p w14:paraId="3A30B7A9">
            <w:pPr>
              <w:pStyle w:val="13"/>
              <w:spacing w:before="1"/>
              <w:ind w:left="104"/>
              <w:rPr>
                <w:sz w:val="22"/>
              </w:rPr>
            </w:pPr>
            <w:r>
              <w:rPr>
                <w:spacing w:val="-6"/>
                <w:sz w:val="22"/>
              </w:rPr>
              <w:t>评价</w:t>
            </w:r>
          </w:p>
        </w:tc>
        <w:tc>
          <w:tcPr>
            <w:tcW w:w="1276" w:type="dxa"/>
            <w:tcBorders>
              <w:top w:val="single" w:color="000000" w:sz="6" w:space="0"/>
              <w:left w:val="single" w:color="000000" w:sz="6" w:space="0"/>
              <w:bottom w:val="single" w:color="000000" w:sz="6" w:space="0"/>
            </w:tcBorders>
          </w:tcPr>
          <w:p w14:paraId="4208465E">
            <w:pPr>
              <w:pStyle w:val="13"/>
              <w:spacing w:before="7"/>
              <w:rPr>
                <w:b/>
                <w:sz w:val="26"/>
              </w:rPr>
            </w:pPr>
          </w:p>
          <w:p w14:paraId="648AA955">
            <w:pPr>
              <w:pStyle w:val="13"/>
              <w:spacing w:before="1"/>
              <w:ind w:left="181" w:right="175"/>
              <w:jc w:val="center"/>
              <w:rPr>
                <w:sz w:val="22"/>
              </w:rPr>
            </w:pPr>
            <w:r>
              <w:rPr>
                <w:spacing w:val="-6"/>
                <w:sz w:val="22"/>
              </w:rPr>
              <w:t>公建</w:t>
            </w:r>
          </w:p>
        </w:tc>
      </w:tr>
      <w:tr w14:paraId="729C4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724" w:type="dxa"/>
            <w:vMerge w:val="continue"/>
            <w:tcBorders>
              <w:top w:val="nil"/>
              <w:bottom w:val="single" w:color="000000" w:sz="6" w:space="0"/>
              <w:right w:val="single" w:color="000000" w:sz="6" w:space="0"/>
            </w:tcBorders>
          </w:tcPr>
          <w:p w14:paraId="07E90379">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36ECD88A">
            <w:pPr>
              <w:pStyle w:val="13"/>
              <w:spacing w:before="22"/>
              <w:ind w:left="104"/>
              <w:rPr>
                <w:b/>
                <w:sz w:val="22"/>
              </w:rPr>
            </w:pPr>
            <w:r>
              <w:rPr>
                <w:b/>
                <w:spacing w:val="-4"/>
                <w:sz w:val="22"/>
              </w:rPr>
              <w:t>建筑平面</w:t>
            </w:r>
          </w:p>
          <w:p w14:paraId="4AB1C690">
            <w:pPr>
              <w:pStyle w:val="13"/>
              <w:spacing w:before="31"/>
              <w:ind w:left="104"/>
              <w:rPr>
                <w:b/>
                <w:sz w:val="22"/>
              </w:rPr>
            </w:pPr>
            <w:r>
              <w:rPr>
                <w:b/>
                <w:w w:val="100"/>
                <w:sz w:val="22"/>
              </w:rPr>
              <w:t>图</w:t>
            </w:r>
          </w:p>
        </w:tc>
        <w:tc>
          <w:tcPr>
            <w:tcW w:w="3785" w:type="dxa"/>
            <w:tcBorders>
              <w:top w:val="single" w:color="000000" w:sz="6" w:space="0"/>
              <w:left w:val="single" w:color="000000" w:sz="6" w:space="0"/>
              <w:bottom w:val="single" w:color="000000" w:sz="6" w:space="0"/>
              <w:right w:val="single" w:color="000000" w:sz="6" w:space="0"/>
            </w:tcBorders>
          </w:tcPr>
          <w:p w14:paraId="420A3AEC">
            <w:pPr>
              <w:pStyle w:val="13"/>
              <w:spacing w:before="22"/>
              <w:ind w:left="104"/>
              <w:rPr>
                <w:sz w:val="22"/>
              </w:rPr>
            </w:pPr>
            <w:r>
              <w:rPr>
                <w:spacing w:val="-3"/>
                <w:sz w:val="22"/>
              </w:rPr>
              <w:t>建筑地下平面图，应体现地下空间功</w:t>
            </w:r>
          </w:p>
          <w:p w14:paraId="5C9F80DA">
            <w:pPr>
              <w:pStyle w:val="13"/>
              <w:spacing w:before="31"/>
              <w:ind w:left="104"/>
              <w:rPr>
                <w:sz w:val="22"/>
              </w:rPr>
            </w:pPr>
            <w:r>
              <w:rPr>
                <w:spacing w:val="-4"/>
                <w:sz w:val="22"/>
              </w:rPr>
              <w:t>能分区及面积</w:t>
            </w:r>
          </w:p>
        </w:tc>
        <w:tc>
          <w:tcPr>
            <w:tcW w:w="1418" w:type="dxa"/>
            <w:tcBorders>
              <w:top w:val="single" w:color="000000" w:sz="6" w:space="0"/>
              <w:left w:val="single" w:color="000000" w:sz="6" w:space="0"/>
              <w:bottom w:val="single" w:color="000000" w:sz="6" w:space="0"/>
              <w:right w:val="single" w:color="000000" w:sz="6" w:space="0"/>
            </w:tcBorders>
          </w:tcPr>
          <w:p w14:paraId="2217A5AB">
            <w:pPr>
              <w:pStyle w:val="13"/>
              <w:spacing w:before="22"/>
              <w:ind w:left="104"/>
              <w:rPr>
                <w:sz w:val="22"/>
              </w:rPr>
            </w:pPr>
            <w:r>
              <w:rPr>
                <w:spacing w:val="-4"/>
                <w:sz w:val="22"/>
              </w:rPr>
              <w:t>预评价/评</w:t>
            </w:r>
          </w:p>
          <w:p w14:paraId="60CB75C6">
            <w:pPr>
              <w:pStyle w:val="13"/>
              <w:spacing w:before="31"/>
              <w:ind w:left="104"/>
              <w:rPr>
                <w:sz w:val="22"/>
              </w:rPr>
            </w:pPr>
            <w:r>
              <w:rPr>
                <w:w w:val="100"/>
                <w:sz w:val="22"/>
              </w:rPr>
              <w:t>价</w:t>
            </w:r>
          </w:p>
        </w:tc>
        <w:tc>
          <w:tcPr>
            <w:tcW w:w="1276" w:type="dxa"/>
            <w:tcBorders>
              <w:top w:val="single" w:color="000000" w:sz="6" w:space="0"/>
              <w:left w:val="single" w:color="000000" w:sz="6" w:space="0"/>
              <w:bottom w:val="single" w:color="000000" w:sz="6" w:space="0"/>
            </w:tcBorders>
          </w:tcPr>
          <w:p w14:paraId="0776275B">
            <w:pPr>
              <w:pStyle w:val="13"/>
              <w:spacing w:before="178"/>
              <w:ind w:left="181" w:right="175"/>
              <w:jc w:val="center"/>
              <w:rPr>
                <w:sz w:val="22"/>
              </w:rPr>
            </w:pPr>
            <w:r>
              <w:rPr>
                <w:spacing w:val="-6"/>
                <w:sz w:val="22"/>
              </w:rPr>
              <w:t>公建</w:t>
            </w:r>
          </w:p>
        </w:tc>
      </w:tr>
      <w:tr w14:paraId="31B06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restart"/>
            <w:tcBorders>
              <w:top w:val="single" w:color="000000" w:sz="6" w:space="0"/>
              <w:bottom w:val="single" w:color="000000" w:sz="6" w:space="0"/>
              <w:right w:val="single" w:color="000000" w:sz="6" w:space="0"/>
            </w:tcBorders>
          </w:tcPr>
          <w:p w14:paraId="693257C5">
            <w:pPr>
              <w:pStyle w:val="13"/>
              <w:rPr>
                <w:b/>
                <w:sz w:val="22"/>
              </w:rPr>
            </w:pPr>
          </w:p>
          <w:p w14:paraId="6B9D8572">
            <w:pPr>
              <w:pStyle w:val="13"/>
              <w:rPr>
                <w:b/>
                <w:sz w:val="22"/>
              </w:rPr>
            </w:pPr>
          </w:p>
          <w:p w14:paraId="3F4F71D6">
            <w:pPr>
              <w:pStyle w:val="13"/>
              <w:spacing w:before="6"/>
              <w:rPr>
                <w:b/>
                <w:sz w:val="31"/>
              </w:rPr>
            </w:pPr>
          </w:p>
          <w:p w14:paraId="3016AF84">
            <w:pPr>
              <w:pStyle w:val="13"/>
              <w:spacing w:line="266" w:lineRule="auto"/>
              <w:ind w:left="108" w:right="159"/>
              <w:rPr>
                <w:b/>
                <w:sz w:val="22"/>
              </w:rPr>
            </w:pPr>
            <w:r>
              <w:rPr>
                <w:b/>
                <w:spacing w:val="-6"/>
                <w:sz w:val="22"/>
              </w:rPr>
              <w:t>其他材料</w:t>
            </w:r>
          </w:p>
        </w:tc>
        <w:tc>
          <w:tcPr>
            <w:tcW w:w="1176" w:type="dxa"/>
            <w:vMerge w:val="restart"/>
            <w:tcBorders>
              <w:top w:val="single" w:color="000000" w:sz="6" w:space="0"/>
              <w:left w:val="single" w:color="000000" w:sz="6" w:space="0"/>
              <w:bottom w:val="single" w:color="000000" w:sz="6" w:space="0"/>
              <w:right w:val="single" w:color="000000" w:sz="6" w:space="0"/>
            </w:tcBorders>
          </w:tcPr>
          <w:p w14:paraId="19DC7E91">
            <w:pPr>
              <w:pStyle w:val="13"/>
              <w:rPr>
                <w:b/>
                <w:sz w:val="22"/>
              </w:rPr>
            </w:pPr>
          </w:p>
          <w:p w14:paraId="3E85B0DA">
            <w:pPr>
              <w:pStyle w:val="13"/>
              <w:rPr>
                <w:b/>
                <w:sz w:val="22"/>
              </w:rPr>
            </w:pPr>
          </w:p>
          <w:p w14:paraId="4CB579F3">
            <w:pPr>
              <w:pStyle w:val="13"/>
              <w:spacing w:before="3"/>
              <w:rPr>
                <w:b/>
                <w:sz w:val="19"/>
              </w:rPr>
            </w:pPr>
          </w:p>
          <w:p w14:paraId="28A76E56">
            <w:pPr>
              <w:pStyle w:val="13"/>
              <w:spacing w:before="1" w:line="266" w:lineRule="auto"/>
              <w:ind w:left="104" w:right="171"/>
              <w:jc w:val="both"/>
              <w:rPr>
                <w:b/>
                <w:sz w:val="22"/>
              </w:rPr>
            </w:pPr>
            <w:r>
              <w:rPr>
                <w:b/>
                <w:spacing w:val="-4"/>
                <w:sz w:val="22"/>
              </w:rPr>
              <w:t>地下空间开发利用计算书</w:t>
            </w:r>
          </w:p>
        </w:tc>
        <w:tc>
          <w:tcPr>
            <w:tcW w:w="3785" w:type="dxa"/>
            <w:tcBorders>
              <w:top w:val="single" w:color="000000" w:sz="6" w:space="0"/>
              <w:left w:val="single" w:color="000000" w:sz="6" w:space="0"/>
              <w:bottom w:val="single" w:color="000000" w:sz="6" w:space="0"/>
              <w:right w:val="single" w:color="000000" w:sz="6" w:space="0"/>
            </w:tcBorders>
          </w:tcPr>
          <w:p w14:paraId="64CA1D9A">
            <w:pPr>
              <w:pStyle w:val="13"/>
              <w:spacing w:before="16" w:line="266" w:lineRule="auto"/>
              <w:ind w:left="104" w:right="142"/>
              <w:rPr>
                <w:sz w:val="22"/>
              </w:rPr>
            </w:pPr>
            <w:r>
              <w:rPr>
                <w:spacing w:val="-2"/>
                <w:sz w:val="22"/>
              </w:rPr>
              <w:t>地下一层建筑面积与总用地面积的比</w:t>
            </w:r>
            <w:r>
              <w:rPr>
                <w:spacing w:val="33"/>
                <w:sz w:val="22"/>
              </w:rPr>
              <w:t>率</w:t>
            </w:r>
            <w:r>
              <w:rPr>
                <w:sz w:val="22"/>
              </w:rPr>
              <w:t>Rp2</w:t>
            </w:r>
            <w:r>
              <w:rPr>
                <w:spacing w:val="-12"/>
                <w:sz w:val="22"/>
              </w:rPr>
              <w:t xml:space="preserve"> 计算说明</w:t>
            </w:r>
            <w:r>
              <w:rPr>
                <w:sz w:val="22"/>
              </w:rPr>
              <w:t>（</w:t>
            </w:r>
            <w:r>
              <w:rPr>
                <w:spacing w:val="-2"/>
                <w:sz w:val="22"/>
              </w:rPr>
              <w:t>指标要求与自评一</w:t>
            </w:r>
          </w:p>
          <w:p w14:paraId="0D5A6FF5">
            <w:pPr>
              <w:pStyle w:val="13"/>
              <w:spacing w:line="274" w:lineRule="exact"/>
              <w:ind w:left="104"/>
              <w:rPr>
                <w:sz w:val="22"/>
              </w:rPr>
            </w:pPr>
            <w:r>
              <w:rPr>
                <w:spacing w:val="-2"/>
                <w:sz w:val="22"/>
              </w:rPr>
              <w:t>致</w:t>
            </w:r>
            <w:r>
              <w:rPr>
                <w:spacing w:val="-10"/>
                <w:sz w:val="22"/>
              </w:rPr>
              <w:t>）</w:t>
            </w:r>
          </w:p>
        </w:tc>
        <w:tc>
          <w:tcPr>
            <w:tcW w:w="1418" w:type="dxa"/>
            <w:tcBorders>
              <w:top w:val="single" w:color="000000" w:sz="6" w:space="0"/>
              <w:left w:val="single" w:color="000000" w:sz="6" w:space="0"/>
              <w:bottom w:val="single" w:color="000000" w:sz="6" w:space="0"/>
              <w:right w:val="single" w:color="000000" w:sz="6" w:space="0"/>
            </w:tcBorders>
          </w:tcPr>
          <w:p w14:paraId="725C2D43">
            <w:pPr>
              <w:pStyle w:val="13"/>
              <w:spacing w:before="172" w:line="266" w:lineRule="auto"/>
              <w:ind w:left="104" w:right="305"/>
              <w:rPr>
                <w:sz w:val="22"/>
              </w:rPr>
            </w:pPr>
            <w:r>
              <w:rPr>
                <w:spacing w:val="-2"/>
                <w:sz w:val="22"/>
              </w:rPr>
              <w:t>预评价/评</w:t>
            </w:r>
            <w:r>
              <w:rPr>
                <w:spacing w:val="-10"/>
                <w:sz w:val="22"/>
              </w:rPr>
              <w:t>价</w:t>
            </w:r>
          </w:p>
        </w:tc>
        <w:tc>
          <w:tcPr>
            <w:tcW w:w="1276" w:type="dxa"/>
            <w:tcBorders>
              <w:top w:val="single" w:color="000000" w:sz="6" w:space="0"/>
              <w:left w:val="single" w:color="000000" w:sz="6" w:space="0"/>
              <w:bottom w:val="single" w:color="000000" w:sz="6" w:space="0"/>
            </w:tcBorders>
          </w:tcPr>
          <w:p w14:paraId="624F6EAF">
            <w:pPr>
              <w:pStyle w:val="13"/>
              <w:spacing w:before="8"/>
              <w:rPr>
                <w:b/>
                <w:sz w:val="25"/>
              </w:rPr>
            </w:pPr>
          </w:p>
          <w:p w14:paraId="566D0134">
            <w:pPr>
              <w:pStyle w:val="13"/>
              <w:ind w:left="181" w:right="173"/>
              <w:jc w:val="center"/>
              <w:rPr>
                <w:sz w:val="22"/>
              </w:rPr>
            </w:pPr>
            <w:r>
              <w:rPr>
                <w:spacing w:val="-4"/>
                <w:sz w:val="22"/>
              </w:rPr>
              <w:t>公共建筑</w:t>
            </w:r>
          </w:p>
        </w:tc>
      </w:tr>
      <w:tr w14:paraId="2E08C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bottom w:val="single" w:color="000000" w:sz="6" w:space="0"/>
              <w:right w:val="single" w:color="000000" w:sz="6" w:space="0"/>
            </w:tcBorders>
          </w:tcPr>
          <w:p w14:paraId="632C080E">
            <w:pPr>
              <w:rPr>
                <w:sz w:val="2"/>
                <w:szCs w:val="2"/>
              </w:rPr>
            </w:pPr>
          </w:p>
        </w:tc>
        <w:tc>
          <w:tcPr>
            <w:tcW w:w="1176" w:type="dxa"/>
            <w:vMerge w:val="continue"/>
            <w:tcBorders>
              <w:top w:val="nil"/>
              <w:left w:val="single" w:color="000000" w:sz="6" w:space="0"/>
              <w:bottom w:val="single" w:color="000000" w:sz="6" w:space="0"/>
              <w:right w:val="single" w:color="000000" w:sz="6" w:space="0"/>
            </w:tcBorders>
          </w:tcPr>
          <w:p w14:paraId="2E17AA9D">
            <w:pPr>
              <w:rPr>
                <w:sz w:val="2"/>
                <w:szCs w:val="2"/>
              </w:rPr>
            </w:pPr>
          </w:p>
        </w:tc>
        <w:tc>
          <w:tcPr>
            <w:tcW w:w="3785" w:type="dxa"/>
            <w:tcBorders>
              <w:top w:val="single" w:color="000000" w:sz="6" w:space="0"/>
              <w:left w:val="single" w:color="000000" w:sz="6" w:space="0"/>
              <w:bottom w:val="single" w:color="000000" w:sz="6" w:space="0"/>
              <w:right w:val="single" w:color="000000" w:sz="6" w:space="0"/>
            </w:tcBorders>
          </w:tcPr>
          <w:p w14:paraId="4E62D7AF">
            <w:pPr>
              <w:pStyle w:val="13"/>
              <w:spacing w:before="16" w:line="266" w:lineRule="auto"/>
              <w:ind w:left="104" w:right="142"/>
              <w:rPr>
                <w:sz w:val="22"/>
              </w:rPr>
            </w:pPr>
            <w:r>
              <w:rPr>
                <w:spacing w:val="-2"/>
                <w:sz w:val="22"/>
              </w:rPr>
              <w:t>应包括地下建筑面积与地上建筑面积比的计算过程及说明（</w:t>
            </w:r>
            <w:r>
              <w:rPr>
                <w:spacing w:val="-4"/>
                <w:sz w:val="22"/>
              </w:rPr>
              <w:t>指标要求与自</w:t>
            </w:r>
          </w:p>
          <w:p w14:paraId="3D355969">
            <w:pPr>
              <w:pStyle w:val="13"/>
              <w:spacing w:line="274" w:lineRule="exact"/>
              <w:ind w:left="104"/>
              <w:rPr>
                <w:sz w:val="22"/>
              </w:rPr>
            </w:pPr>
            <w:r>
              <w:rPr>
                <w:spacing w:val="-2"/>
                <w:sz w:val="22"/>
              </w:rPr>
              <w:t>评一致</w:t>
            </w:r>
            <w:r>
              <w:rPr>
                <w:spacing w:val="-10"/>
                <w:sz w:val="22"/>
              </w:rPr>
              <w:t>）</w:t>
            </w:r>
          </w:p>
        </w:tc>
        <w:tc>
          <w:tcPr>
            <w:tcW w:w="1418" w:type="dxa"/>
            <w:tcBorders>
              <w:top w:val="single" w:color="000000" w:sz="6" w:space="0"/>
              <w:left w:val="single" w:color="000000" w:sz="6" w:space="0"/>
              <w:bottom w:val="single" w:color="000000" w:sz="6" w:space="0"/>
              <w:right w:val="single" w:color="000000" w:sz="6" w:space="0"/>
            </w:tcBorders>
          </w:tcPr>
          <w:p w14:paraId="0BD7D487">
            <w:pPr>
              <w:pStyle w:val="13"/>
              <w:spacing w:before="172" w:line="266" w:lineRule="auto"/>
              <w:ind w:left="104" w:right="305"/>
              <w:rPr>
                <w:sz w:val="22"/>
              </w:rPr>
            </w:pPr>
            <w:r>
              <w:rPr>
                <w:spacing w:val="-2"/>
                <w:sz w:val="22"/>
              </w:rPr>
              <w:t>预评价/评</w:t>
            </w:r>
            <w:r>
              <w:rPr>
                <w:spacing w:val="-10"/>
                <w:sz w:val="22"/>
              </w:rPr>
              <w:t>价</w:t>
            </w:r>
          </w:p>
        </w:tc>
        <w:tc>
          <w:tcPr>
            <w:tcW w:w="1276" w:type="dxa"/>
            <w:tcBorders>
              <w:top w:val="single" w:color="000000" w:sz="6" w:space="0"/>
              <w:left w:val="single" w:color="000000" w:sz="6" w:space="0"/>
              <w:bottom w:val="single" w:color="000000" w:sz="6" w:space="0"/>
            </w:tcBorders>
          </w:tcPr>
          <w:p w14:paraId="3601684D">
            <w:pPr>
              <w:pStyle w:val="13"/>
              <w:spacing w:before="7"/>
              <w:rPr>
                <w:b/>
                <w:sz w:val="25"/>
              </w:rPr>
            </w:pPr>
          </w:p>
          <w:p w14:paraId="5B6BB283">
            <w:pPr>
              <w:pStyle w:val="13"/>
              <w:ind w:left="181" w:right="173"/>
              <w:jc w:val="center"/>
              <w:rPr>
                <w:sz w:val="22"/>
              </w:rPr>
            </w:pPr>
            <w:r>
              <w:rPr>
                <w:spacing w:val="-4"/>
                <w:sz w:val="22"/>
              </w:rPr>
              <w:t>住宅建筑</w:t>
            </w:r>
          </w:p>
        </w:tc>
      </w:tr>
      <w:tr w14:paraId="24BAB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bottom w:val="single" w:color="000000" w:sz="6" w:space="0"/>
              <w:right w:val="single" w:color="000000" w:sz="6" w:space="0"/>
            </w:tcBorders>
          </w:tcPr>
          <w:p w14:paraId="08BAD105">
            <w:pPr>
              <w:rPr>
                <w:sz w:val="2"/>
                <w:szCs w:val="2"/>
              </w:rPr>
            </w:pPr>
          </w:p>
        </w:tc>
        <w:tc>
          <w:tcPr>
            <w:tcW w:w="1176" w:type="dxa"/>
            <w:vMerge w:val="continue"/>
            <w:tcBorders>
              <w:top w:val="nil"/>
              <w:left w:val="single" w:color="000000" w:sz="6" w:space="0"/>
              <w:bottom w:val="single" w:color="000000" w:sz="6" w:space="0"/>
              <w:right w:val="single" w:color="000000" w:sz="6" w:space="0"/>
            </w:tcBorders>
          </w:tcPr>
          <w:p w14:paraId="551FEAA3">
            <w:pPr>
              <w:rPr>
                <w:sz w:val="2"/>
                <w:szCs w:val="2"/>
              </w:rPr>
            </w:pPr>
          </w:p>
        </w:tc>
        <w:tc>
          <w:tcPr>
            <w:tcW w:w="3785" w:type="dxa"/>
            <w:tcBorders>
              <w:top w:val="single" w:color="000000" w:sz="6" w:space="0"/>
              <w:left w:val="single" w:color="000000" w:sz="6" w:space="0"/>
              <w:bottom w:val="single" w:color="000000" w:sz="6" w:space="0"/>
              <w:right w:val="single" w:color="000000" w:sz="6" w:space="0"/>
            </w:tcBorders>
          </w:tcPr>
          <w:p w14:paraId="05ECC816">
            <w:pPr>
              <w:pStyle w:val="13"/>
              <w:spacing w:before="15"/>
              <w:ind w:left="104"/>
              <w:rPr>
                <w:sz w:val="22"/>
              </w:rPr>
            </w:pPr>
            <w:r>
              <w:rPr>
                <w:spacing w:val="-3"/>
                <w:sz w:val="22"/>
              </w:rPr>
              <w:t>应包括地下建筑面积与总用地面积之</w:t>
            </w:r>
          </w:p>
          <w:p w14:paraId="71D4B86B">
            <w:pPr>
              <w:pStyle w:val="13"/>
              <w:spacing w:before="30" w:line="277" w:lineRule="exact"/>
              <w:ind w:left="104"/>
              <w:rPr>
                <w:sz w:val="22"/>
              </w:rPr>
            </w:pPr>
            <w:r>
              <w:rPr>
                <w:spacing w:val="-3"/>
                <w:sz w:val="22"/>
              </w:rPr>
              <w:t>比的计算过程及说明</w:t>
            </w:r>
          </w:p>
        </w:tc>
        <w:tc>
          <w:tcPr>
            <w:tcW w:w="1418" w:type="dxa"/>
            <w:tcBorders>
              <w:top w:val="single" w:color="000000" w:sz="6" w:space="0"/>
              <w:left w:val="single" w:color="000000" w:sz="6" w:space="0"/>
              <w:bottom w:val="single" w:color="000000" w:sz="6" w:space="0"/>
              <w:right w:val="single" w:color="000000" w:sz="6" w:space="0"/>
            </w:tcBorders>
          </w:tcPr>
          <w:p w14:paraId="4CDC356E">
            <w:pPr>
              <w:pStyle w:val="13"/>
              <w:spacing w:before="15"/>
              <w:ind w:left="104"/>
              <w:rPr>
                <w:sz w:val="22"/>
              </w:rPr>
            </w:pPr>
            <w:r>
              <w:rPr>
                <w:spacing w:val="-4"/>
                <w:sz w:val="22"/>
              </w:rPr>
              <w:t>预评价/评</w:t>
            </w:r>
          </w:p>
          <w:p w14:paraId="785206E0">
            <w:pPr>
              <w:pStyle w:val="13"/>
              <w:spacing w:before="30" w:line="277" w:lineRule="exact"/>
              <w:ind w:left="104"/>
              <w:rPr>
                <w:sz w:val="22"/>
              </w:rPr>
            </w:pPr>
            <w:r>
              <w:rPr>
                <w:w w:val="100"/>
                <w:sz w:val="22"/>
              </w:rPr>
              <w:t>价</w:t>
            </w:r>
          </w:p>
        </w:tc>
        <w:tc>
          <w:tcPr>
            <w:tcW w:w="1276" w:type="dxa"/>
            <w:tcBorders>
              <w:top w:val="single" w:color="000000" w:sz="6" w:space="0"/>
              <w:left w:val="single" w:color="000000" w:sz="6" w:space="0"/>
              <w:bottom w:val="single" w:color="000000" w:sz="6" w:space="0"/>
            </w:tcBorders>
          </w:tcPr>
          <w:p w14:paraId="0E077741">
            <w:pPr>
              <w:pStyle w:val="13"/>
              <w:spacing w:before="171"/>
              <w:ind w:left="181" w:right="173"/>
              <w:jc w:val="center"/>
              <w:rPr>
                <w:sz w:val="22"/>
              </w:rPr>
            </w:pPr>
            <w:r>
              <w:rPr>
                <w:spacing w:val="-4"/>
                <w:sz w:val="22"/>
              </w:rPr>
              <w:t>公共建筑</w:t>
            </w:r>
          </w:p>
        </w:tc>
      </w:tr>
    </w:tbl>
    <w:p w14:paraId="6429A62E">
      <w:pPr>
        <w:pStyle w:val="4"/>
        <w:spacing w:before="7"/>
        <w:rPr>
          <w:b/>
          <w:sz w:val="16"/>
        </w:rPr>
      </w:pPr>
    </w:p>
    <w:p w14:paraId="58ABBD67">
      <w:pPr>
        <w:spacing w:before="0" w:line="482" w:lineRule="auto"/>
        <w:ind w:left="800" w:right="7710" w:firstLine="0"/>
        <w:jc w:val="left"/>
        <w:rPr>
          <w:sz w:val="21"/>
        </w:rPr>
      </w:pPr>
      <w:r>
        <w:rPr>
          <w:b/>
          <w:spacing w:val="-2"/>
          <w:sz w:val="21"/>
        </w:rPr>
        <w:t>实际提交材料：</w:t>
      </w:r>
      <w:r>
        <w:rPr>
          <w:spacing w:val="-2"/>
          <w:sz w:val="21"/>
        </w:rPr>
        <w:t>建筑总平面图</w:t>
      </w:r>
    </w:p>
    <w:p w14:paraId="0B0E2079">
      <w:pPr>
        <w:spacing w:after="0" w:line="482" w:lineRule="auto"/>
        <w:jc w:val="left"/>
        <w:rPr>
          <w:sz w:val="21"/>
        </w:rPr>
        <w:sectPr>
          <w:pgSz w:w="11910" w:h="16840"/>
          <w:pgMar w:top="1100" w:right="920" w:bottom="1180" w:left="1000" w:header="878" w:footer="993" w:gutter="0"/>
          <w:cols w:space="720" w:num="1"/>
        </w:sectPr>
      </w:pPr>
    </w:p>
    <w:p w14:paraId="38FF7212">
      <w:pPr>
        <w:pStyle w:val="4"/>
        <w:rPr>
          <w:sz w:val="20"/>
        </w:rPr>
      </w:pPr>
    </w:p>
    <w:p w14:paraId="7DBA038C">
      <w:pPr>
        <w:pStyle w:val="3"/>
        <w:numPr>
          <w:ilvl w:val="2"/>
          <w:numId w:val="4"/>
        </w:numPr>
        <w:tabs>
          <w:tab w:val="left" w:pos="1465"/>
        </w:tabs>
        <w:spacing w:before="66" w:after="0" w:line="240" w:lineRule="auto"/>
        <w:ind w:left="1464" w:right="0" w:hanging="665"/>
        <w:jc w:val="left"/>
      </w:pPr>
      <w:r>
        <w:pict>
          <v:rect id="docshape392" o:spid="_x0000_s1736" o:spt="1" style="position:absolute;left:0pt;margin-left:90pt;margin-top:-13.55pt;height:0.7pt;width:415.3pt;mso-position-horizontal-relative:page;z-index:-251483136;mso-width-relative:page;mso-height-relative:page;" fillcolor="#000000" filled="t" stroked="f" coordsize="21600,21600">
            <v:path/>
            <v:fill on="t" focussize="0,0"/>
            <v:stroke on="f"/>
            <v:imagedata o:title=""/>
            <o:lock v:ext="edit"/>
          </v:rect>
        </w:pict>
      </w:r>
      <w:bookmarkStart w:id="138" w:name="7.2.3采用机械式停车设施、地下停车库或地面停车楼等方式。（总分8分）"/>
      <w:bookmarkEnd w:id="138"/>
      <w:r>
        <w:rPr>
          <w:spacing w:val="-2"/>
        </w:rPr>
        <w:t>采用机械式停车设施、地下停车库或地面停车楼等方式。（</w:t>
      </w:r>
      <w:r>
        <w:rPr>
          <w:spacing w:val="-21"/>
        </w:rPr>
        <w:t xml:space="preserve">总分 </w:t>
      </w:r>
      <w:r>
        <w:rPr>
          <w:spacing w:val="-2"/>
        </w:rPr>
        <w:t>8</w:t>
      </w:r>
      <w:r>
        <w:rPr>
          <w:spacing w:val="-29"/>
        </w:rPr>
        <w:t xml:space="preserve"> 分</w:t>
      </w:r>
      <w:r>
        <w:rPr>
          <w:spacing w:val="-10"/>
        </w:rPr>
        <w:t>）</w:t>
      </w:r>
    </w:p>
    <w:p w14:paraId="441853FE">
      <w:pPr>
        <w:pStyle w:val="4"/>
        <w:rPr>
          <w:rFonts w:ascii="黑体"/>
          <w:b/>
          <w:sz w:val="17"/>
        </w:rPr>
      </w:pPr>
    </w:p>
    <w:p w14:paraId="7EC6DE5D">
      <w:pPr>
        <w:spacing w:before="0"/>
        <w:ind w:left="800" w:right="0" w:firstLine="0"/>
        <w:jc w:val="left"/>
        <w:rPr>
          <w:b/>
          <w:sz w:val="24"/>
        </w:rPr>
      </w:pPr>
      <w:r>
        <w:rPr>
          <w:rFonts w:ascii="Times New Roman" w:eastAsia="Times New Roman"/>
          <w:b/>
          <w:spacing w:val="-2"/>
          <w:sz w:val="24"/>
        </w:rPr>
        <w:t>1</w:t>
      </w:r>
      <w:r>
        <w:rPr>
          <w:b/>
          <w:spacing w:val="-14"/>
          <w:sz w:val="24"/>
        </w:rPr>
        <w:t>、 得分自评</w:t>
      </w:r>
    </w:p>
    <w:p w14:paraId="4806B637">
      <w:pPr>
        <w:spacing w:before="85" w:after="54"/>
        <w:ind w:left="800" w:right="0" w:firstLine="0"/>
        <w:jc w:val="left"/>
        <w:rPr>
          <w:b/>
          <w:sz w:val="21"/>
        </w:rPr>
      </w:pPr>
      <w:r>
        <w:rPr>
          <w:b/>
          <w:spacing w:val="-4"/>
          <w:sz w:val="21"/>
        </w:rPr>
        <w:t>□住宅建筑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3940"/>
        <w:gridCol w:w="1840"/>
        <w:gridCol w:w="1760"/>
      </w:tblGrid>
      <w:tr w14:paraId="5649C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0" w:type="dxa"/>
          </w:tcPr>
          <w:p w14:paraId="5A84A400">
            <w:pPr>
              <w:pStyle w:val="13"/>
              <w:spacing w:before="20"/>
              <w:ind w:left="140" w:right="134"/>
              <w:jc w:val="center"/>
              <w:rPr>
                <w:b/>
                <w:sz w:val="21"/>
              </w:rPr>
            </w:pPr>
            <w:r>
              <w:rPr>
                <w:b/>
                <w:spacing w:val="-6"/>
                <w:sz w:val="21"/>
              </w:rPr>
              <w:t>序号</w:t>
            </w:r>
          </w:p>
        </w:tc>
        <w:tc>
          <w:tcPr>
            <w:tcW w:w="3940" w:type="dxa"/>
          </w:tcPr>
          <w:p w14:paraId="102C969E">
            <w:pPr>
              <w:pStyle w:val="13"/>
              <w:spacing w:before="20"/>
              <w:ind w:left="1536" w:right="1526"/>
              <w:jc w:val="center"/>
              <w:rPr>
                <w:b/>
                <w:sz w:val="21"/>
              </w:rPr>
            </w:pPr>
            <w:r>
              <w:rPr>
                <w:b/>
                <w:spacing w:val="-4"/>
                <w:sz w:val="21"/>
              </w:rPr>
              <w:t>评价内容</w:t>
            </w:r>
          </w:p>
        </w:tc>
        <w:tc>
          <w:tcPr>
            <w:tcW w:w="1840" w:type="dxa"/>
          </w:tcPr>
          <w:p w14:paraId="258397A9">
            <w:pPr>
              <w:pStyle w:val="13"/>
              <w:spacing w:before="20"/>
              <w:ind w:left="171" w:right="165"/>
              <w:jc w:val="center"/>
              <w:rPr>
                <w:b/>
                <w:sz w:val="21"/>
              </w:rPr>
            </w:pPr>
            <w:r>
              <w:rPr>
                <w:b/>
                <w:spacing w:val="-2"/>
                <w:sz w:val="21"/>
              </w:rPr>
              <w:t>评价分值（分</w:t>
            </w:r>
            <w:r>
              <w:rPr>
                <w:b/>
                <w:spacing w:val="-10"/>
                <w:sz w:val="21"/>
              </w:rPr>
              <w:t>）</w:t>
            </w:r>
          </w:p>
        </w:tc>
        <w:tc>
          <w:tcPr>
            <w:tcW w:w="1760" w:type="dxa"/>
          </w:tcPr>
          <w:p w14:paraId="4D0388DB">
            <w:pPr>
              <w:pStyle w:val="13"/>
              <w:spacing w:before="20"/>
              <w:ind w:left="131" w:right="125"/>
              <w:jc w:val="center"/>
              <w:rPr>
                <w:b/>
                <w:sz w:val="21"/>
              </w:rPr>
            </w:pPr>
            <w:r>
              <w:rPr>
                <w:b/>
                <w:spacing w:val="-2"/>
                <w:sz w:val="21"/>
              </w:rPr>
              <w:t>自评得分（分</w:t>
            </w:r>
            <w:r>
              <w:rPr>
                <w:b/>
                <w:spacing w:val="-10"/>
                <w:sz w:val="21"/>
              </w:rPr>
              <w:t>）</w:t>
            </w:r>
          </w:p>
        </w:tc>
      </w:tr>
      <w:tr w14:paraId="3B0ED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60" w:type="dxa"/>
          </w:tcPr>
          <w:p w14:paraId="7DE0F82C">
            <w:pPr>
              <w:pStyle w:val="13"/>
              <w:spacing w:before="172"/>
              <w:ind w:left="8"/>
              <w:jc w:val="center"/>
              <w:rPr>
                <w:sz w:val="22"/>
              </w:rPr>
            </w:pPr>
            <w:r>
              <w:rPr>
                <w:w w:val="100"/>
                <w:sz w:val="22"/>
              </w:rPr>
              <w:t>1</w:t>
            </w:r>
          </w:p>
        </w:tc>
        <w:tc>
          <w:tcPr>
            <w:tcW w:w="3940" w:type="dxa"/>
          </w:tcPr>
          <w:p w14:paraId="6B97E095">
            <w:pPr>
              <w:pStyle w:val="13"/>
              <w:spacing w:before="17"/>
              <w:ind w:left="108"/>
              <w:rPr>
                <w:sz w:val="22"/>
              </w:rPr>
            </w:pPr>
            <w:r>
              <w:rPr>
                <w:spacing w:val="-3"/>
                <w:sz w:val="22"/>
              </w:rPr>
              <w:t>住宅建筑地面停车位数量与住宅总套</w:t>
            </w:r>
          </w:p>
          <w:p w14:paraId="57A430DF">
            <w:pPr>
              <w:pStyle w:val="13"/>
              <w:spacing w:before="30" w:line="275" w:lineRule="exact"/>
              <w:ind w:left="108"/>
              <w:rPr>
                <w:sz w:val="22"/>
              </w:rPr>
            </w:pPr>
            <w:r>
              <w:rPr>
                <w:spacing w:val="-10"/>
                <w:sz w:val="22"/>
              </w:rPr>
              <w:t xml:space="preserve">数的比率小于 </w:t>
            </w:r>
            <w:r>
              <w:rPr>
                <w:spacing w:val="-5"/>
                <w:sz w:val="22"/>
              </w:rPr>
              <w:t>10%</w:t>
            </w:r>
          </w:p>
        </w:tc>
        <w:tc>
          <w:tcPr>
            <w:tcW w:w="1840" w:type="dxa"/>
          </w:tcPr>
          <w:p w14:paraId="3F3DE027">
            <w:pPr>
              <w:pStyle w:val="13"/>
              <w:spacing w:before="172"/>
              <w:ind w:left="11"/>
              <w:jc w:val="center"/>
              <w:rPr>
                <w:sz w:val="22"/>
              </w:rPr>
            </w:pPr>
            <w:r>
              <w:rPr>
                <w:w w:val="100"/>
                <w:sz w:val="22"/>
              </w:rPr>
              <w:t>8</w:t>
            </w:r>
          </w:p>
        </w:tc>
        <w:tc>
          <w:tcPr>
            <w:tcW w:w="1760" w:type="dxa"/>
          </w:tcPr>
          <w:p w14:paraId="11FB58F9">
            <w:pPr>
              <w:pStyle w:val="13"/>
              <w:spacing w:before="172"/>
              <w:ind w:left="11"/>
              <w:jc w:val="center"/>
              <w:rPr>
                <w:sz w:val="22"/>
              </w:rPr>
            </w:pPr>
            <w:r>
              <w:rPr>
                <w:w w:val="100"/>
                <w:sz w:val="22"/>
              </w:rPr>
              <w:t>0</w:t>
            </w:r>
          </w:p>
        </w:tc>
      </w:tr>
      <w:tr w14:paraId="52D7A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60" w:type="dxa"/>
          </w:tcPr>
          <w:p w14:paraId="458E7876">
            <w:pPr>
              <w:pStyle w:val="13"/>
              <w:spacing w:before="16" w:line="276" w:lineRule="exact"/>
              <w:ind w:left="147" w:right="134"/>
              <w:jc w:val="center"/>
              <w:rPr>
                <w:sz w:val="22"/>
              </w:rPr>
            </w:pPr>
            <w:r>
              <w:rPr>
                <w:spacing w:val="-6"/>
                <w:sz w:val="22"/>
              </w:rPr>
              <w:t>合计</w:t>
            </w:r>
          </w:p>
        </w:tc>
        <w:tc>
          <w:tcPr>
            <w:tcW w:w="3940" w:type="dxa"/>
          </w:tcPr>
          <w:p w14:paraId="2CAAABCF">
            <w:pPr>
              <w:pStyle w:val="13"/>
              <w:rPr>
                <w:rFonts w:ascii="Times New Roman"/>
                <w:sz w:val="20"/>
              </w:rPr>
            </w:pPr>
          </w:p>
        </w:tc>
        <w:tc>
          <w:tcPr>
            <w:tcW w:w="1840" w:type="dxa"/>
          </w:tcPr>
          <w:p w14:paraId="7383872E">
            <w:pPr>
              <w:pStyle w:val="13"/>
              <w:spacing w:before="16" w:line="276" w:lineRule="exact"/>
              <w:ind w:left="11"/>
              <w:jc w:val="center"/>
              <w:rPr>
                <w:sz w:val="22"/>
              </w:rPr>
            </w:pPr>
            <w:r>
              <w:rPr>
                <w:w w:val="100"/>
                <w:sz w:val="22"/>
              </w:rPr>
              <w:t>8</w:t>
            </w:r>
          </w:p>
        </w:tc>
        <w:tc>
          <w:tcPr>
            <w:tcW w:w="1760" w:type="dxa"/>
          </w:tcPr>
          <w:p w14:paraId="4A43DE2B">
            <w:pPr>
              <w:pStyle w:val="13"/>
              <w:spacing w:before="16" w:line="276" w:lineRule="exact"/>
              <w:ind w:left="11"/>
              <w:jc w:val="center"/>
              <w:rPr>
                <w:sz w:val="22"/>
              </w:rPr>
            </w:pPr>
            <w:r>
              <w:rPr>
                <w:w w:val="100"/>
                <w:sz w:val="22"/>
              </w:rPr>
              <w:t>0</w:t>
            </w:r>
          </w:p>
        </w:tc>
      </w:tr>
    </w:tbl>
    <w:p w14:paraId="0CCE51C7">
      <w:pPr>
        <w:pStyle w:val="4"/>
        <w:rPr>
          <w:b/>
          <w:sz w:val="20"/>
        </w:rPr>
      </w:pPr>
    </w:p>
    <w:p w14:paraId="4CE2DA49">
      <w:pPr>
        <w:spacing w:before="171" w:after="54"/>
        <w:ind w:left="800" w:right="0" w:firstLine="0"/>
        <w:jc w:val="left"/>
        <w:rPr>
          <w:b/>
          <w:sz w:val="21"/>
        </w:rPr>
      </w:pPr>
      <w:r>
        <w:drawing>
          <wp:anchor distT="0" distB="0" distL="0" distR="0" simplePos="0" relativeHeight="251833344" behindDoc="1" locked="0" layoutInCell="1" allowOverlap="1">
            <wp:simplePos x="0" y="0"/>
            <wp:positionH relativeFrom="page">
              <wp:posOffset>1153795</wp:posOffset>
            </wp:positionH>
            <wp:positionV relativeFrom="paragraph">
              <wp:posOffset>35560</wp:posOffset>
            </wp:positionV>
            <wp:extent cx="5218430" cy="5252085"/>
            <wp:effectExtent l="0" t="0" r="0" b="0"/>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hint="eastAsia" w:ascii="MS Gothic" w:hAnsi="MS Gothic" w:eastAsia="MS Gothic"/>
          <w:b/>
          <w:spacing w:val="-2"/>
          <w:sz w:val="21"/>
        </w:rPr>
        <w:t>☑</w:t>
      </w:r>
      <w:r>
        <w:rPr>
          <w:b/>
          <w:spacing w:val="-4"/>
          <w:sz w:val="21"/>
        </w:rPr>
        <w:t>公共建筑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3940"/>
        <w:gridCol w:w="1840"/>
        <w:gridCol w:w="1760"/>
      </w:tblGrid>
      <w:tr w14:paraId="65819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60" w:type="dxa"/>
          </w:tcPr>
          <w:p w14:paraId="1DC44128">
            <w:pPr>
              <w:pStyle w:val="13"/>
              <w:spacing w:before="20"/>
              <w:ind w:left="140" w:right="134"/>
              <w:jc w:val="center"/>
              <w:rPr>
                <w:b/>
                <w:sz w:val="21"/>
              </w:rPr>
            </w:pPr>
            <w:r>
              <w:rPr>
                <w:b/>
                <w:spacing w:val="-6"/>
                <w:sz w:val="21"/>
              </w:rPr>
              <w:t>序号</w:t>
            </w:r>
          </w:p>
        </w:tc>
        <w:tc>
          <w:tcPr>
            <w:tcW w:w="3940" w:type="dxa"/>
          </w:tcPr>
          <w:p w14:paraId="48053967">
            <w:pPr>
              <w:pStyle w:val="13"/>
              <w:spacing w:before="20"/>
              <w:ind w:left="1536" w:right="1526"/>
              <w:jc w:val="center"/>
              <w:rPr>
                <w:b/>
                <w:sz w:val="21"/>
              </w:rPr>
            </w:pPr>
            <w:r>
              <w:rPr>
                <w:b/>
                <w:spacing w:val="-4"/>
                <w:sz w:val="21"/>
              </w:rPr>
              <w:t>评价内容</w:t>
            </w:r>
          </w:p>
        </w:tc>
        <w:tc>
          <w:tcPr>
            <w:tcW w:w="1840" w:type="dxa"/>
          </w:tcPr>
          <w:p w14:paraId="36B8A1A5">
            <w:pPr>
              <w:pStyle w:val="13"/>
              <w:spacing w:before="20"/>
              <w:ind w:left="171" w:right="165"/>
              <w:jc w:val="center"/>
              <w:rPr>
                <w:b/>
                <w:sz w:val="21"/>
              </w:rPr>
            </w:pPr>
            <w:r>
              <w:rPr>
                <w:b/>
                <w:spacing w:val="-2"/>
                <w:sz w:val="21"/>
              </w:rPr>
              <w:t>评价分值（分</w:t>
            </w:r>
            <w:r>
              <w:rPr>
                <w:b/>
                <w:spacing w:val="-10"/>
                <w:sz w:val="21"/>
              </w:rPr>
              <w:t>）</w:t>
            </w:r>
          </w:p>
        </w:tc>
        <w:tc>
          <w:tcPr>
            <w:tcW w:w="1760" w:type="dxa"/>
          </w:tcPr>
          <w:p w14:paraId="02B66387">
            <w:pPr>
              <w:pStyle w:val="13"/>
              <w:spacing w:before="20"/>
              <w:ind w:left="131" w:right="125"/>
              <w:jc w:val="center"/>
              <w:rPr>
                <w:b/>
                <w:sz w:val="21"/>
              </w:rPr>
            </w:pPr>
            <w:r>
              <w:rPr>
                <w:b/>
                <w:spacing w:val="-2"/>
                <w:sz w:val="21"/>
              </w:rPr>
              <w:t>自评得分（分</w:t>
            </w:r>
            <w:r>
              <w:rPr>
                <w:b/>
                <w:spacing w:val="-10"/>
                <w:sz w:val="21"/>
              </w:rPr>
              <w:t>）</w:t>
            </w:r>
          </w:p>
        </w:tc>
      </w:tr>
      <w:tr w14:paraId="75547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60" w:type="dxa"/>
          </w:tcPr>
          <w:p w14:paraId="61D64661">
            <w:pPr>
              <w:pStyle w:val="13"/>
              <w:spacing w:before="8"/>
              <w:rPr>
                <w:b/>
                <w:sz w:val="20"/>
              </w:rPr>
            </w:pPr>
          </w:p>
          <w:p w14:paraId="22CAE174">
            <w:pPr>
              <w:pStyle w:val="13"/>
              <w:ind w:left="8"/>
              <w:jc w:val="center"/>
              <w:rPr>
                <w:sz w:val="22"/>
              </w:rPr>
            </w:pPr>
            <w:r>
              <w:rPr>
                <w:w w:val="100"/>
                <w:sz w:val="22"/>
              </w:rPr>
              <w:t>1</w:t>
            </w:r>
          </w:p>
        </w:tc>
        <w:tc>
          <w:tcPr>
            <w:tcW w:w="3940" w:type="dxa"/>
          </w:tcPr>
          <w:p w14:paraId="4B331108">
            <w:pPr>
              <w:pStyle w:val="13"/>
              <w:spacing w:before="108" w:line="266" w:lineRule="auto"/>
              <w:ind w:left="108" w:right="298"/>
              <w:rPr>
                <w:sz w:val="22"/>
              </w:rPr>
            </w:pPr>
            <w:r>
              <w:rPr>
                <w:spacing w:val="-2"/>
                <w:sz w:val="22"/>
              </w:rPr>
              <w:t>公共建筑地面停车占地面积与其总建</w:t>
            </w:r>
            <w:r>
              <w:rPr>
                <w:sz w:val="22"/>
              </w:rPr>
              <w:t>设用地面积的比率小于 8%</w:t>
            </w:r>
          </w:p>
        </w:tc>
        <w:tc>
          <w:tcPr>
            <w:tcW w:w="1840" w:type="dxa"/>
          </w:tcPr>
          <w:p w14:paraId="2EC39943">
            <w:pPr>
              <w:pStyle w:val="13"/>
              <w:spacing w:before="8"/>
              <w:rPr>
                <w:b/>
                <w:sz w:val="20"/>
              </w:rPr>
            </w:pPr>
          </w:p>
          <w:p w14:paraId="5B9141AE">
            <w:pPr>
              <w:pStyle w:val="13"/>
              <w:ind w:left="11"/>
              <w:jc w:val="center"/>
              <w:rPr>
                <w:sz w:val="22"/>
              </w:rPr>
            </w:pPr>
            <w:r>
              <w:rPr>
                <w:w w:val="100"/>
                <w:sz w:val="22"/>
              </w:rPr>
              <w:t>8</w:t>
            </w:r>
          </w:p>
        </w:tc>
        <w:tc>
          <w:tcPr>
            <w:tcW w:w="1760" w:type="dxa"/>
          </w:tcPr>
          <w:p w14:paraId="4D973438">
            <w:pPr>
              <w:pStyle w:val="13"/>
              <w:spacing w:before="8"/>
              <w:rPr>
                <w:b/>
                <w:sz w:val="20"/>
              </w:rPr>
            </w:pPr>
          </w:p>
          <w:p w14:paraId="22F7EA71">
            <w:pPr>
              <w:pStyle w:val="13"/>
              <w:ind w:left="11"/>
              <w:jc w:val="center"/>
              <w:rPr>
                <w:sz w:val="22"/>
              </w:rPr>
            </w:pPr>
            <w:r>
              <w:rPr>
                <w:w w:val="100"/>
                <w:sz w:val="22"/>
              </w:rPr>
              <w:t>0</w:t>
            </w:r>
          </w:p>
        </w:tc>
      </w:tr>
      <w:tr w14:paraId="2A23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0" w:type="dxa"/>
          </w:tcPr>
          <w:p w14:paraId="317D1FD8">
            <w:pPr>
              <w:pStyle w:val="13"/>
              <w:spacing w:before="15" w:line="276" w:lineRule="exact"/>
              <w:ind w:left="147" w:right="134"/>
              <w:jc w:val="center"/>
              <w:rPr>
                <w:sz w:val="22"/>
              </w:rPr>
            </w:pPr>
            <w:r>
              <w:rPr>
                <w:spacing w:val="-6"/>
                <w:sz w:val="22"/>
              </w:rPr>
              <w:t>合计</w:t>
            </w:r>
          </w:p>
        </w:tc>
        <w:tc>
          <w:tcPr>
            <w:tcW w:w="3940" w:type="dxa"/>
          </w:tcPr>
          <w:p w14:paraId="5EA64E4C">
            <w:pPr>
              <w:pStyle w:val="13"/>
              <w:rPr>
                <w:rFonts w:ascii="Times New Roman"/>
                <w:sz w:val="20"/>
              </w:rPr>
            </w:pPr>
          </w:p>
        </w:tc>
        <w:tc>
          <w:tcPr>
            <w:tcW w:w="1840" w:type="dxa"/>
          </w:tcPr>
          <w:p w14:paraId="32D7EC22">
            <w:pPr>
              <w:pStyle w:val="13"/>
              <w:spacing w:before="15" w:line="276" w:lineRule="exact"/>
              <w:ind w:left="11"/>
              <w:jc w:val="center"/>
              <w:rPr>
                <w:sz w:val="22"/>
              </w:rPr>
            </w:pPr>
            <w:r>
              <w:rPr>
                <w:w w:val="100"/>
                <w:sz w:val="22"/>
              </w:rPr>
              <w:t>8</w:t>
            </w:r>
          </w:p>
        </w:tc>
        <w:tc>
          <w:tcPr>
            <w:tcW w:w="1760" w:type="dxa"/>
          </w:tcPr>
          <w:p w14:paraId="6F3C4E77">
            <w:pPr>
              <w:pStyle w:val="13"/>
              <w:spacing w:before="15" w:line="276" w:lineRule="exact"/>
              <w:ind w:left="11"/>
              <w:jc w:val="center"/>
              <w:rPr>
                <w:sz w:val="22"/>
              </w:rPr>
            </w:pPr>
            <w:r>
              <w:rPr>
                <w:w w:val="100"/>
                <w:sz w:val="22"/>
              </w:rPr>
              <w:t>0</w:t>
            </w:r>
          </w:p>
        </w:tc>
      </w:tr>
    </w:tbl>
    <w:p w14:paraId="16F0BC5A">
      <w:pPr>
        <w:pStyle w:val="4"/>
        <w:rPr>
          <w:b/>
          <w:sz w:val="20"/>
        </w:rPr>
      </w:pPr>
    </w:p>
    <w:p w14:paraId="63E91415">
      <w:pPr>
        <w:pStyle w:val="3"/>
        <w:spacing w:before="152"/>
        <w:rPr>
          <w:rFonts w:hint="eastAsia" w:ascii="宋体" w:eastAsia="宋体"/>
        </w:rPr>
      </w:pPr>
      <w:r>
        <w:rPr>
          <w:rFonts w:ascii="Times New Roman" w:eastAsia="Times New Roman"/>
          <w:spacing w:val="-2"/>
        </w:rPr>
        <w:t>2</w:t>
      </w:r>
      <w:r>
        <w:rPr>
          <w:rFonts w:hint="eastAsia" w:ascii="宋体" w:eastAsia="宋体"/>
          <w:spacing w:val="-14"/>
        </w:rPr>
        <w:t>、 评价要点</w:t>
      </w:r>
    </w:p>
    <w:p w14:paraId="182BD381">
      <w:pPr>
        <w:spacing w:before="85"/>
        <w:ind w:left="800" w:right="0" w:firstLine="0"/>
        <w:jc w:val="left"/>
        <w:rPr>
          <w:b/>
          <w:sz w:val="21"/>
        </w:rPr>
      </w:pPr>
      <w:r>
        <w:rPr>
          <w:b/>
          <w:spacing w:val="-3"/>
          <w:sz w:val="21"/>
        </w:rPr>
        <w:t>□ 住宅建筑</w:t>
      </w:r>
    </w:p>
    <w:p w14:paraId="45872EF0">
      <w:pPr>
        <w:pStyle w:val="4"/>
        <w:spacing w:before="106"/>
        <w:ind w:left="800"/>
        <w:rPr>
          <w:rFonts w:ascii="Times New Roman" w:eastAsia="Times New Roman"/>
        </w:rPr>
      </w:pPr>
      <w:r>
        <w:rPr>
          <w:spacing w:val="-2"/>
        </w:rPr>
        <w:t>停车位数量与住宅总套数比例：</w:t>
      </w:r>
      <w:r>
        <w:rPr>
          <w:rFonts w:ascii="Times New Roman" w:eastAsia="Times New Roman"/>
          <w:spacing w:val="-2"/>
          <w:u w:val="single"/>
        </w:rPr>
        <w:t>0</w:t>
      </w:r>
      <w:r>
        <w:rPr>
          <w:rFonts w:ascii="Times New Roman" w:eastAsia="Times New Roman"/>
          <w:spacing w:val="-3"/>
        </w:rPr>
        <w:t xml:space="preserve"> %</w:t>
      </w:r>
    </w:p>
    <w:p w14:paraId="7A2392AE">
      <w:pPr>
        <w:spacing w:before="105"/>
        <w:ind w:left="800" w:right="0" w:firstLine="0"/>
        <w:jc w:val="left"/>
        <w:rPr>
          <w:b/>
          <w:sz w:val="21"/>
        </w:rPr>
      </w:pPr>
      <w:r>
        <w:rPr>
          <w:rFonts w:hint="eastAsia" w:ascii="MS Gothic" w:hAnsi="MS Gothic" w:eastAsia="MS Gothic"/>
          <w:b/>
          <w:spacing w:val="-2"/>
          <w:sz w:val="21"/>
        </w:rPr>
        <w:t xml:space="preserve">☑ </w:t>
      </w:r>
      <w:r>
        <w:rPr>
          <w:b/>
          <w:spacing w:val="-3"/>
          <w:sz w:val="21"/>
        </w:rPr>
        <w:t>公共建筑</w:t>
      </w:r>
    </w:p>
    <w:p w14:paraId="3D9C5087">
      <w:pPr>
        <w:spacing w:before="100"/>
        <w:ind w:left="800" w:right="0" w:firstLine="0"/>
        <w:jc w:val="left"/>
        <w:rPr>
          <w:rFonts w:ascii="Times New Roman" w:eastAsia="Times New Roman"/>
          <w:sz w:val="21"/>
        </w:rPr>
      </w:pPr>
      <w:r>
        <w:rPr>
          <w:sz w:val="22"/>
        </w:rPr>
        <w:t>地面停车占地面积与其总建设用地面积的比</w:t>
      </w:r>
      <w:r>
        <w:rPr>
          <w:sz w:val="21"/>
        </w:rPr>
        <w:t>比例：</w:t>
      </w:r>
      <w:r>
        <w:rPr>
          <w:rFonts w:ascii="Times New Roman" w:eastAsia="Times New Roman"/>
          <w:spacing w:val="25"/>
          <w:sz w:val="21"/>
          <w:u w:val="single"/>
        </w:rPr>
        <w:t xml:space="preserve"> </w:t>
      </w:r>
      <w:r>
        <w:rPr>
          <w:rFonts w:ascii="Times New Roman" w:eastAsia="Times New Roman"/>
          <w:sz w:val="21"/>
          <w:u w:val="single"/>
        </w:rPr>
        <w:t>0</w:t>
      </w:r>
      <w:r>
        <w:rPr>
          <w:rFonts w:ascii="Times New Roman" w:eastAsia="Times New Roman"/>
          <w:spacing w:val="-12"/>
          <w:sz w:val="21"/>
        </w:rPr>
        <w:t xml:space="preserve"> %</w:t>
      </w:r>
    </w:p>
    <w:p w14:paraId="75EDE116">
      <w:pPr>
        <w:pStyle w:val="4"/>
        <w:rPr>
          <w:rFonts w:ascii="Times New Roman"/>
          <w:sz w:val="24"/>
        </w:rPr>
      </w:pPr>
    </w:p>
    <w:p w14:paraId="3D8C3189">
      <w:pPr>
        <w:pStyle w:val="3"/>
        <w:spacing w:before="178"/>
        <w:rPr>
          <w:rFonts w:hint="eastAsia" w:ascii="宋体" w:eastAsia="宋体"/>
        </w:rPr>
      </w:pPr>
      <w:r>
        <w:rPr>
          <w:rFonts w:ascii="Times New Roman" w:eastAsia="Times New Roman"/>
          <w:spacing w:val="-2"/>
        </w:rPr>
        <w:t>3</w:t>
      </w:r>
      <w:r>
        <w:rPr>
          <w:rFonts w:hint="eastAsia" w:ascii="宋体" w:eastAsia="宋体"/>
          <w:spacing w:val="-14"/>
        </w:rPr>
        <w:t>、 证明材料</w:t>
      </w:r>
    </w:p>
    <w:p w14:paraId="23E71783">
      <w:pPr>
        <w:pStyle w:val="4"/>
        <w:spacing w:before="10"/>
        <w:rPr>
          <w:b/>
          <w:sz w:val="18"/>
        </w:rPr>
      </w:pPr>
    </w:p>
    <w:p w14:paraId="166ECF1D">
      <w:pPr>
        <w:spacing w:before="1"/>
        <w:ind w:left="800" w:right="0" w:firstLine="0"/>
        <w:jc w:val="left"/>
        <w:rPr>
          <w:b/>
          <w:sz w:val="21"/>
        </w:rPr>
      </w:pPr>
      <w:r>
        <w:rPr>
          <w:b/>
          <w:spacing w:val="-3"/>
          <w:sz w:val="21"/>
        </w:rPr>
        <w:t>建议提交材料及技术要求：</w:t>
      </w:r>
    </w:p>
    <w:p w14:paraId="5DD24B6F">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1C8D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5003C6F2">
            <w:pPr>
              <w:pStyle w:val="13"/>
              <w:spacing w:before="14"/>
              <w:ind w:left="148"/>
              <w:rPr>
                <w:b/>
                <w:sz w:val="22"/>
              </w:rPr>
            </w:pPr>
            <w:r>
              <w:rPr>
                <w:b/>
                <w:spacing w:val="-6"/>
                <w:sz w:val="22"/>
              </w:rPr>
              <w:t>专业</w:t>
            </w:r>
          </w:p>
          <w:p w14:paraId="57E6E6CA">
            <w:pPr>
              <w:pStyle w:val="13"/>
              <w:spacing w:before="30" w:line="277" w:lineRule="exact"/>
              <w:ind w:left="148"/>
              <w:rPr>
                <w:b/>
                <w:sz w:val="22"/>
              </w:rPr>
            </w:pPr>
            <w:r>
              <w:rPr>
                <w:b/>
                <w:spacing w:val="-6"/>
                <w:sz w:val="22"/>
              </w:rPr>
              <w:t>分类</w:t>
            </w:r>
          </w:p>
        </w:tc>
        <w:tc>
          <w:tcPr>
            <w:tcW w:w="2020" w:type="dxa"/>
            <w:shd w:val="clear" w:color="auto" w:fill="DBE4F0"/>
          </w:tcPr>
          <w:p w14:paraId="0950FC01">
            <w:pPr>
              <w:pStyle w:val="13"/>
              <w:spacing w:before="170"/>
              <w:ind w:left="106"/>
              <w:rPr>
                <w:b/>
                <w:sz w:val="22"/>
              </w:rPr>
            </w:pPr>
            <w:r>
              <w:rPr>
                <w:b/>
                <w:spacing w:val="-4"/>
                <w:sz w:val="22"/>
              </w:rPr>
              <w:t>材料名称</w:t>
            </w:r>
          </w:p>
        </w:tc>
        <w:tc>
          <w:tcPr>
            <w:tcW w:w="3960" w:type="dxa"/>
            <w:shd w:val="clear" w:color="auto" w:fill="DBE4F0"/>
          </w:tcPr>
          <w:p w14:paraId="1C0ECAC3">
            <w:pPr>
              <w:pStyle w:val="13"/>
              <w:spacing w:before="170"/>
              <w:ind w:left="107"/>
              <w:rPr>
                <w:b/>
                <w:sz w:val="22"/>
              </w:rPr>
            </w:pPr>
            <w:r>
              <w:rPr>
                <w:b/>
                <w:spacing w:val="-4"/>
                <w:sz w:val="22"/>
              </w:rPr>
              <w:t>技术要求</w:t>
            </w:r>
          </w:p>
        </w:tc>
        <w:tc>
          <w:tcPr>
            <w:tcW w:w="800" w:type="dxa"/>
            <w:shd w:val="clear" w:color="auto" w:fill="DBE4F0"/>
          </w:tcPr>
          <w:p w14:paraId="56F1467E">
            <w:pPr>
              <w:pStyle w:val="13"/>
              <w:spacing w:before="14"/>
              <w:ind w:left="107"/>
              <w:rPr>
                <w:b/>
                <w:sz w:val="22"/>
              </w:rPr>
            </w:pPr>
            <w:r>
              <w:rPr>
                <w:b/>
                <w:spacing w:val="-6"/>
                <w:sz w:val="22"/>
              </w:rPr>
              <w:t>评价</w:t>
            </w:r>
          </w:p>
          <w:p w14:paraId="04587EA3">
            <w:pPr>
              <w:pStyle w:val="13"/>
              <w:spacing w:before="30" w:line="277" w:lineRule="exact"/>
              <w:ind w:left="107"/>
              <w:rPr>
                <w:b/>
                <w:sz w:val="22"/>
              </w:rPr>
            </w:pPr>
            <w:r>
              <w:rPr>
                <w:b/>
                <w:spacing w:val="-6"/>
                <w:sz w:val="22"/>
              </w:rPr>
              <w:t>阶段</w:t>
            </w:r>
          </w:p>
        </w:tc>
        <w:tc>
          <w:tcPr>
            <w:tcW w:w="800" w:type="dxa"/>
            <w:shd w:val="clear" w:color="auto" w:fill="DBE4F0"/>
          </w:tcPr>
          <w:p w14:paraId="5F527989">
            <w:pPr>
              <w:pStyle w:val="13"/>
              <w:spacing w:before="14"/>
              <w:ind w:left="106"/>
              <w:rPr>
                <w:b/>
                <w:sz w:val="22"/>
              </w:rPr>
            </w:pPr>
            <w:r>
              <w:rPr>
                <w:b/>
                <w:spacing w:val="-6"/>
                <w:sz w:val="22"/>
              </w:rPr>
              <w:t>建筑</w:t>
            </w:r>
          </w:p>
          <w:p w14:paraId="4B3FA93B">
            <w:pPr>
              <w:pStyle w:val="13"/>
              <w:spacing w:before="30" w:line="277" w:lineRule="exact"/>
              <w:ind w:left="106"/>
              <w:rPr>
                <w:b/>
                <w:sz w:val="22"/>
              </w:rPr>
            </w:pPr>
            <w:r>
              <w:rPr>
                <w:b/>
                <w:spacing w:val="-6"/>
                <w:sz w:val="22"/>
              </w:rPr>
              <w:t>类型</w:t>
            </w:r>
          </w:p>
        </w:tc>
      </w:tr>
      <w:tr w14:paraId="102CA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2E8B953F">
            <w:pPr>
              <w:pStyle w:val="13"/>
              <w:spacing w:before="170" w:line="266" w:lineRule="auto"/>
              <w:ind w:left="148" w:right="137"/>
              <w:rPr>
                <w:b/>
                <w:sz w:val="22"/>
              </w:rPr>
            </w:pPr>
            <w:r>
              <w:rPr>
                <w:b/>
                <w:spacing w:val="-6"/>
                <w:sz w:val="22"/>
              </w:rPr>
              <w:t>建筑设计</w:t>
            </w:r>
          </w:p>
        </w:tc>
        <w:tc>
          <w:tcPr>
            <w:tcW w:w="2020" w:type="dxa"/>
          </w:tcPr>
          <w:p w14:paraId="38558310">
            <w:pPr>
              <w:pStyle w:val="13"/>
              <w:spacing w:before="5"/>
              <w:rPr>
                <w:b/>
                <w:sz w:val="25"/>
              </w:rPr>
            </w:pPr>
          </w:p>
          <w:p w14:paraId="66238232">
            <w:pPr>
              <w:pStyle w:val="13"/>
              <w:spacing w:before="1"/>
              <w:ind w:left="106"/>
              <w:rPr>
                <w:b/>
                <w:sz w:val="22"/>
              </w:rPr>
            </w:pPr>
            <w:r>
              <w:rPr>
                <w:b/>
                <w:spacing w:val="-4"/>
                <w:sz w:val="22"/>
              </w:rPr>
              <w:t>建筑总平面图</w:t>
            </w:r>
          </w:p>
        </w:tc>
        <w:tc>
          <w:tcPr>
            <w:tcW w:w="3960" w:type="dxa"/>
          </w:tcPr>
          <w:p w14:paraId="7DB5285C">
            <w:pPr>
              <w:pStyle w:val="13"/>
              <w:spacing w:before="5"/>
              <w:rPr>
                <w:b/>
                <w:sz w:val="25"/>
              </w:rPr>
            </w:pPr>
          </w:p>
          <w:p w14:paraId="20AB1182">
            <w:pPr>
              <w:pStyle w:val="13"/>
              <w:spacing w:before="1"/>
              <w:ind w:left="107"/>
              <w:rPr>
                <w:sz w:val="22"/>
              </w:rPr>
            </w:pPr>
            <w:r>
              <w:rPr>
                <w:spacing w:val="-3"/>
                <w:sz w:val="22"/>
              </w:rPr>
              <w:t>应注明停车设施位置</w:t>
            </w:r>
          </w:p>
        </w:tc>
        <w:tc>
          <w:tcPr>
            <w:tcW w:w="800" w:type="dxa"/>
          </w:tcPr>
          <w:p w14:paraId="347FC54F">
            <w:pPr>
              <w:pStyle w:val="13"/>
              <w:spacing w:before="14" w:line="266" w:lineRule="auto"/>
              <w:ind w:left="107" w:right="130"/>
              <w:rPr>
                <w:sz w:val="22"/>
              </w:rPr>
            </w:pPr>
            <w:r>
              <w:rPr>
                <w:spacing w:val="-6"/>
                <w:sz w:val="22"/>
              </w:rPr>
              <w:t>预评</w:t>
            </w:r>
            <w:r>
              <w:rPr>
                <w:spacing w:val="-5"/>
                <w:sz w:val="22"/>
              </w:rPr>
              <w:t>价/评</w:t>
            </w:r>
          </w:p>
          <w:p w14:paraId="2C16EBE3">
            <w:pPr>
              <w:pStyle w:val="13"/>
              <w:spacing w:line="276" w:lineRule="exact"/>
              <w:ind w:left="107"/>
              <w:rPr>
                <w:sz w:val="22"/>
              </w:rPr>
            </w:pPr>
            <w:r>
              <w:rPr>
                <w:w w:val="100"/>
                <w:sz w:val="22"/>
              </w:rPr>
              <w:t>价</w:t>
            </w:r>
          </w:p>
        </w:tc>
        <w:tc>
          <w:tcPr>
            <w:tcW w:w="800" w:type="dxa"/>
          </w:tcPr>
          <w:p w14:paraId="45BC1824">
            <w:pPr>
              <w:pStyle w:val="13"/>
              <w:spacing w:before="5"/>
              <w:rPr>
                <w:b/>
                <w:sz w:val="25"/>
              </w:rPr>
            </w:pPr>
          </w:p>
          <w:p w14:paraId="11B52B4D">
            <w:pPr>
              <w:pStyle w:val="13"/>
              <w:spacing w:before="1"/>
              <w:ind w:left="106"/>
              <w:rPr>
                <w:sz w:val="22"/>
              </w:rPr>
            </w:pPr>
            <w:r>
              <w:rPr>
                <w:spacing w:val="-6"/>
                <w:sz w:val="22"/>
              </w:rPr>
              <w:t>居建</w:t>
            </w:r>
          </w:p>
        </w:tc>
      </w:tr>
      <w:tr w14:paraId="05091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5515B8EA">
            <w:pPr>
              <w:pStyle w:val="13"/>
              <w:spacing w:before="172" w:line="266" w:lineRule="auto"/>
              <w:ind w:left="148" w:right="137"/>
              <w:rPr>
                <w:b/>
                <w:sz w:val="22"/>
              </w:rPr>
            </w:pPr>
            <w:r>
              <w:rPr>
                <w:b/>
                <w:spacing w:val="-6"/>
                <w:sz w:val="22"/>
              </w:rPr>
              <w:t>其他材料</w:t>
            </w:r>
          </w:p>
        </w:tc>
        <w:tc>
          <w:tcPr>
            <w:tcW w:w="2020" w:type="dxa"/>
          </w:tcPr>
          <w:p w14:paraId="3656049E">
            <w:pPr>
              <w:pStyle w:val="13"/>
              <w:spacing w:before="7"/>
              <w:rPr>
                <w:b/>
                <w:sz w:val="25"/>
              </w:rPr>
            </w:pPr>
          </w:p>
          <w:p w14:paraId="60CAD324">
            <w:pPr>
              <w:pStyle w:val="13"/>
              <w:spacing w:before="1"/>
              <w:ind w:left="106"/>
              <w:rPr>
                <w:b/>
                <w:sz w:val="22"/>
              </w:rPr>
            </w:pPr>
            <w:r>
              <w:rPr>
                <w:b/>
                <w:spacing w:val="-4"/>
                <w:sz w:val="22"/>
              </w:rPr>
              <w:t>地面停车率计算书</w:t>
            </w:r>
          </w:p>
        </w:tc>
        <w:tc>
          <w:tcPr>
            <w:tcW w:w="3960" w:type="dxa"/>
          </w:tcPr>
          <w:p w14:paraId="266D766D">
            <w:pPr>
              <w:pStyle w:val="13"/>
              <w:rPr>
                <w:rFonts w:ascii="Times New Roman"/>
                <w:sz w:val="20"/>
              </w:rPr>
            </w:pPr>
          </w:p>
        </w:tc>
        <w:tc>
          <w:tcPr>
            <w:tcW w:w="800" w:type="dxa"/>
          </w:tcPr>
          <w:p w14:paraId="74894E90">
            <w:pPr>
              <w:pStyle w:val="13"/>
              <w:spacing w:before="16" w:line="266" w:lineRule="auto"/>
              <w:ind w:left="107" w:right="130"/>
              <w:rPr>
                <w:sz w:val="22"/>
              </w:rPr>
            </w:pPr>
            <w:r>
              <w:rPr>
                <w:spacing w:val="-6"/>
                <w:sz w:val="22"/>
              </w:rPr>
              <w:t>预评</w:t>
            </w:r>
            <w:r>
              <w:rPr>
                <w:spacing w:val="-5"/>
                <w:sz w:val="22"/>
              </w:rPr>
              <w:t>价/评</w:t>
            </w:r>
          </w:p>
          <w:p w14:paraId="5814402C">
            <w:pPr>
              <w:pStyle w:val="13"/>
              <w:spacing w:line="274" w:lineRule="exact"/>
              <w:ind w:left="107"/>
              <w:rPr>
                <w:sz w:val="22"/>
              </w:rPr>
            </w:pPr>
            <w:r>
              <w:rPr>
                <w:w w:val="100"/>
                <w:sz w:val="22"/>
              </w:rPr>
              <w:t>价</w:t>
            </w:r>
          </w:p>
        </w:tc>
        <w:tc>
          <w:tcPr>
            <w:tcW w:w="800" w:type="dxa"/>
          </w:tcPr>
          <w:p w14:paraId="7806578F">
            <w:pPr>
              <w:pStyle w:val="13"/>
              <w:spacing w:before="7"/>
              <w:rPr>
                <w:b/>
                <w:sz w:val="25"/>
              </w:rPr>
            </w:pPr>
          </w:p>
          <w:p w14:paraId="2C2A6005">
            <w:pPr>
              <w:pStyle w:val="13"/>
              <w:spacing w:before="1"/>
              <w:ind w:left="106"/>
              <w:rPr>
                <w:sz w:val="22"/>
              </w:rPr>
            </w:pPr>
            <w:r>
              <w:rPr>
                <w:spacing w:val="-6"/>
                <w:sz w:val="22"/>
              </w:rPr>
              <w:t>居建</w:t>
            </w:r>
          </w:p>
        </w:tc>
      </w:tr>
    </w:tbl>
    <w:p w14:paraId="11B619EC">
      <w:pPr>
        <w:pStyle w:val="4"/>
        <w:spacing w:before="5"/>
        <w:rPr>
          <w:b/>
          <w:sz w:val="16"/>
        </w:rPr>
      </w:pPr>
    </w:p>
    <w:p w14:paraId="6968FC1F">
      <w:pPr>
        <w:spacing w:before="0"/>
        <w:ind w:left="800" w:right="0" w:firstLine="0"/>
        <w:jc w:val="left"/>
        <w:rPr>
          <w:b/>
          <w:sz w:val="21"/>
        </w:rPr>
      </w:pPr>
      <w:r>
        <w:pict>
          <v:shape id="docshape393" o:spid="_x0000_s1737" style="position:absolute;left:0pt;margin-left:84.35pt;margin-top:23.85pt;height:57.45pt;width:426.6pt;mso-position-horizontal-relative:page;z-index:-251482112;mso-width-relative:page;mso-height-relative:page;" filled="f" stroked="t" coordorigin="1687,478" coordsize="8532,1149" path="m1687,483l10219,483m1687,1627l10219,1627m1692,478l1692,1622m10214,478l10214,1622e">
            <v:path arrowok="t"/>
            <v:fill on="f" focussize="0,0"/>
            <v:stroke weight="0.48pt" color="#000000"/>
            <v:imagedata o:title=""/>
            <o:lock v:ext="edit"/>
          </v:shape>
        </w:pict>
      </w:r>
      <w:r>
        <w:rPr>
          <w:b/>
          <w:spacing w:val="-4"/>
          <w:sz w:val="21"/>
        </w:rPr>
        <w:t>实际提交材料：</w:t>
      </w:r>
    </w:p>
    <w:p w14:paraId="2BE1BD3A">
      <w:pPr>
        <w:spacing w:after="0"/>
        <w:jc w:val="left"/>
        <w:rPr>
          <w:sz w:val="21"/>
        </w:rPr>
        <w:sectPr>
          <w:pgSz w:w="11910" w:h="16840"/>
          <w:pgMar w:top="1100" w:right="920" w:bottom="1180" w:left="1000" w:header="878" w:footer="993" w:gutter="0"/>
          <w:cols w:space="720" w:num="1"/>
        </w:sectPr>
      </w:pPr>
    </w:p>
    <w:p w14:paraId="39951E85">
      <w:pPr>
        <w:pStyle w:val="4"/>
        <w:spacing w:before="5"/>
        <w:rPr>
          <w:b/>
          <w:sz w:val="19"/>
        </w:rPr>
      </w:pPr>
    </w:p>
    <w:p w14:paraId="5AC25A5D">
      <w:pPr>
        <w:pStyle w:val="3"/>
        <w:numPr>
          <w:ilvl w:val="0"/>
          <w:numId w:val="9"/>
        </w:numPr>
        <w:tabs>
          <w:tab w:val="left" w:pos="248"/>
        </w:tabs>
        <w:spacing w:before="74" w:after="0" w:line="240" w:lineRule="auto"/>
        <w:ind w:left="247" w:right="82" w:hanging="248"/>
        <w:jc w:val="center"/>
      </w:pPr>
      <w:r>
        <w:pict>
          <v:rect id="docshape394" o:spid="_x0000_s1738" o:spt="1" style="position:absolute;left:0pt;margin-left:90pt;margin-top:-13.15pt;height:0.7pt;width:415.3pt;mso-position-horizontal-relative:page;z-index:-251481088;mso-width-relative:page;mso-height-relative:page;" fillcolor="#000000" filled="t" stroked="f" coordsize="21600,21600">
            <v:path/>
            <v:fill on="t" focussize="0,0"/>
            <v:stroke on="f"/>
            <v:imagedata o:title=""/>
            <o:lock v:ext="edit"/>
          </v:rect>
        </w:pict>
      </w:r>
      <w:bookmarkStart w:id="139" w:name="II节能与能源利用"/>
      <w:bookmarkEnd w:id="139"/>
      <w:bookmarkStart w:id="140" w:name="_bookmark26"/>
      <w:bookmarkEnd w:id="140"/>
      <w:r>
        <w:rPr>
          <w:spacing w:val="-4"/>
        </w:rPr>
        <w:t>节能与能源利用</w:t>
      </w:r>
    </w:p>
    <w:p w14:paraId="20461CDA">
      <w:pPr>
        <w:pStyle w:val="12"/>
        <w:numPr>
          <w:ilvl w:val="2"/>
          <w:numId w:val="4"/>
        </w:numPr>
        <w:tabs>
          <w:tab w:val="left" w:pos="1465"/>
        </w:tabs>
        <w:spacing w:before="187" w:after="0" w:line="240" w:lineRule="auto"/>
        <w:ind w:left="1464" w:right="0" w:hanging="665"/>
        <w:jc w:val="left"/>
        <w:rPr>
          <w:b/>
          <w:sz w:val="24"/>
        </w:rPr>
      </w:pPr>
      <w:bookmarkStart w:id="141" w:name="7.2.4优化建筑围护结构的热工性能。（总分15分）"/>
      <w:bookmarkEnd w:id="141"/>
      <w:r>
        <w:rPr>
          <w:b/>
          <w:spacing w:val="-2"/>
          <w:sz w:val="24"/>
        </w:rPr>
        <w:t>优化建筑围护结构的热工性能。（</w:t>
      </w:r>
      <w:r>
        <w:rPr>
          <w:b/>
          <w:spacing w:val="-21"/>
          <w:sz w:val="24"/>
        </w:rPr>
        <w:t xml:space="preserve">总分 </w:t>
      </w:r>
      <w:r>
        <w:rPr>
          <w:b/>
          <w:spacing w:val="-2"/>
          <w:sz w:val="24"/>
        </w:rPr>
        <w:t>15</w:t>
      </w:r>
      <w:r>
        <w:rPr>
          <w:b/>
          <w:spacing w:val="-30"/>
          <w:sz w:val="24"/>
        </w:rPr>
        <w:t xml:space="preserve"> 分</w:t>
      </w:r>
      <w:r>
        <w:rPr>
          <w:b/>
          <w:spacing w:val="-10"/>
          <w:sz w:val="24"/>
        </w:rPr>
        <w:t>）</w:t>
      </w:r>
    </w:p>
    <w:p w14:paraId="4A8CDB52">
      <w:pPr>
        <w:pStyle w:val="4"/>
        <w:rPr>
          <w:rFonts w:ascii="黑体"/>
          <w:b/>
          <w:sz w:val="17"/>
        </w:rPr>
      </w:pPr>
    </w:p>
    <w:p w14:paraId="03A23778">
      <w:pPr>
        <w:spacing w:before="0" w:after="33"/>
        <w:ind w:left="800" w:right="0" w:firstLine="0"/>
        <w:jc w:val="left"/>
        <w:rPr>
          <w:b/>
          <w:sz w:val="24"/>
        </w:rPr>
      </w:pPr>
      <w:r>
        <w:drawing>
          <wp:anchor distT="0" distB="0" distL="0" distR="0" simplePos="0" relativeHeight="251834368" behindDoc="1" locked="0" layoutInCell="1" allowOverlap="1">
            <wp:simplePos x="0" y="0"/>
            <wp:positionH relativeFrom="page">
              <wp:posOffset>1153795</wp:posOffset>
            </wp:positionH>
            <wp:positionV relativeFrom="paragraph">
              <wp:posOffset>1156335</wp:posOffset>
            </wp:positionV>
            <wp:extent cx="5218430" cy="5252085"/>
            <wp:effectExtent l="0" t="0" r="0" b="0"/>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3686"/>
        <w:gridCol w:w="1417"/>
        <w:gridCol w:w="1276"/>
        <w:gridCol w:w="1418"/>
      </w:tblGrid>
      <w:tr w14:paraId="2A156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84" w:type="dxa"/>
          </w:tcPr>
          <w:p w14:paraId="40D004A2">
            <w:pPr>
              <w:pStyle w:val="13"/>
              <w:spacing w:before="21"/>
              <w:ind w:left="184"/>
              <w:rPr>
                <w:b/>
                <w:sz w:val="21"/>
              </w:rPr>
            </w:pPr>
            <w:r>
              <w:rPr>
                <w:b/>
                <w:w w:val="99"/>
                <w:sz w:val="21"/>
              </w:rPr>
              <w:t>序</w:t>
            </w:r>
          </w:p>
          <w:p w14:paraId="5A512A7C">
            <w:pPr>
              <w:pStyle w:val="13"/>
              <w:spacing w:before="43"/>
              <w:ind w:left="184"/>
              <w:rPr>
                <w:b/>
                <w:sz w:val="21"/>
              </w:rPr>
            </w:pPr>
            <w:r>
              <w:rPr>
                <w:b/>
                <w:w w:val="99"/>
                <w:sz w:val="21"/>
              </w:rPr>
              <w:t>号</w:t>
            </w:r>
          </w:p>
        </w:tc>
        <w:tc>
          <w:tcPr>
            <w:tcW w:w="3686" w:type="dxa"/>
          </w:tcPr>
          <w:p w14:paraId="5F3A8283">
            <w:pPr>
              <w:pStyle w:val="13"/>
              <w:spacing w:before="21"/>
              <w:ind w:left="681" w:right="675"/>
              <w:jc w:val="center"/>
              <w:rPr>
                <w:b/>
                <w:sz w:val="21"/>
              </w:rPr>
            </w:pPr>
            <w:r>
              <w:rPr>
                <w:b/>
                <w:spacing w:val="-4"/>
                <w:sz w:val="21"/>
              </w:rPr>
              <w:t>评价内容</w:t>
            </w:r>
          </w:p>
        </w:tc>
        <w:tc>
          <w:tcPr>
            <w:tcW w:w="1417" w:type="dxa"/>
          </w:tcPr>
          <w:p w14:paraId="35731153">
            <w:pPr>
              <w:pStyle w:val="13"/>
              <w:rPr>
                <w:rFonts w:ascii="Times New Roman"/>
                <w:sz w:val="20"/>
              </w:rPr>
            </w:pPr>
          </w:p>
        </w:tc>
        <w:tc>
          <w:tcPr>
            <w:tcW w:w="1276" w:type="dxa"/>
          </w:tcPr>
          <w:p w14:paraId="4FA7CFA4">
            <w:pPr>
              <w:pStyle w:val="13"/>
              <w:spacing w:before="21"/>
              <w:ind w:left="99" w:right="94"/>
              <w:jc w:val="center"/>
              <w:rPr>
                <w:b/>
                <w:sz w:val="21"/>
              </w:rPr>
            </w:pPr>
            <w:r>
              <w:rPr>
                <w:b/>
                <w:spacing w:val="-4"/>
                <w:sz w:val="21"/>
              </w:rPr>
              <w:t>评价分值</w:t>
            </w:r>
          </w:p>
          <w:p w14:paraId="18AE2421">
            <w:pPr>
              <w:pStyle w:val="13"/>
              <w:spacing w:before="43"/>
              <w:ind w:left="101" w:right="91"/>
              <w:jc w:val="center"/>
              <w:rPr>
                <w:b/>
                <w:sz w:val="21"/>
              </w:rPr>
            </w:pPr>
            <w:r>
              <w:rPr>
                <w:b/>
                <w:spacing w:val="-2"/>
                <w:sz w:val="21"/>
              </w:rPr>
              <w:t>（分</w:t>
            </w:r>
            <w:r>
              <w:rPr>
                <w:b/>
                <w:spacing w:val="-10"/>
                <w:sz w:val="21"/>
              </w:rPr>
              <w:t>）</w:t>
            </w:r>
          </w:p>
        </w:tc>
        <w:tc>
          <w:tcPr>
            <w:tcW w:w="1418" w:type="dxa"/>
          </w:tcPr>
          <w:p w14:paraId="3C3E3438">
            <w:pPr>
              <w:pStyle w:val="13"/>
              <w:spacing w:before="21"/>
              <w:ind w:left="273" w:right="264"/>
              <w:jc w:val="center"/>
              <w:rPr>
                <w:b/>
                <w:sz w:val="21"/>
              </w:rPr>
            </w:pPr>
            <w:r>
              <w:rPr>
                <w:b/>
                <w:spacing w:val="-4"/>
                <w:sz w:val="21"/>
              </w:rPr>
              <w:t>自评得分</w:t>
            </w:r>
          </w:p>
          <w:p w14:paraId="44F2F8E9">
            <w:pPr>
              <w:pStyle w:val="13"/>
              <w:spacing w:before="43"/>
              <w:ind w:left="273" w:right="264"/>
              <w:jc w:val="center"/>
              <w:rPr>
                <w:b/>
                <w:sz w:val="21"/>
              </w:rPr>
            </w:pPr>
            <w:r>
              <w:rPr>
                <w:b/>
                <w:spacing w:val="-2"/>
                <w:sz w:val="21"/>
              </w:rPr>
              <w:t>（分</w:t>
            </w:r>
            <w:r>
              <w:rPr>
                <w:b/>
                <w:spacing w:val="-10"/>
                <w:sz w:val="21"/>
              </w:rPr>
              <w:t>）</w:t>
            </w:r>
          </w:p>
        </w:tc>
      </w:tr>
      <w:tr w14:paraId="4FE49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vMerge w:val="restart"/>
          </w:tcPr>
          <w:p w14:paraId="30D28A3B">
            <w:pPr>
              <w:pStyle w:val="13"/>
              <w:spacing w:before="11"/>
              <w:rPr>
                <w:b/>
                <w:sz w:val="25"/>
              </w:rPr>
            </w:pPr>
          </w:p>
          <w:p w14:paraId="15C2E498">
            <w:pPr>
              <w:pStyle w:val="13"/>
              <w:spacing w:before="1"/>
              <w:ind w:left="11"/>
              <w:jc w:val="center"/>
              <w:rPr>
                <w:sz w:val="22"/>
              </w:rPr>
            </w:pPr>
            <w:r>
              <w:rPr>
                <w:w w:val="100"/>
                <w:sz w:val="22"/>
              </w:rPr>
              <w:t>1</w:t>
            </w:r>
          </w:p>
        </w:tc>
        <w:tc>
          <w:tcPr>
            <w:tcW w:w="3686" w:type="dxa"/>
            <w:vMerge w:val="restart"/>
          </w:tcPr>
          <w:p w14:paraId="22EE7AC3">
            <w:pPr>
              <w:pStyle w:val="13"/>
              <w:spacing w:before="20"/>
              <w:ind w:left="107" w:firstLine="86"/>
              <w:rPr>
                <w:sz w:val="22"/>
              </w:rPr>
            </w:pPr>
            <w:r>
              <w:rPr>
                <w:spacing w:val="-3"/>
                <w:sz w:val="22"/>
              </w:rPr>
              <w:t>围护结构热工性能比现行强制性工</w:t>
            </w:r>
          </w:p>
          <w:p w14:paraId="7A87BC01">
            <w:pPr>
              <w:pStyle w:val="13"/>
              <w:spacing w:before="2" w:line="310" w:lineRule="atLeast"/>
              <w:ind w:left="109" w:right="96" w:hanging="3"/>
              <w:rPr>
                <w:sz w:val="22"/>
              </w:rPr>
            </w:pPr>
            <w:r>
              <w:rPr>
                <w:spacing w:val="-9"/>
                <w:sz w:val="22"/>
              </w:rPr>
              <w:t>程建设规范《建筑节能与可再生能源</w:t>
            </w:r>
            <w:r>
              <w:rPr>
                <w:spacing w:val="-2"/>
                <w:sz w:val="22"/>
              </w:rPr>
              <w:t>利用通用规范》GB55015</w:t>
            </w:r>
            <w:r>
              <w:rPr>
                <w:spacing w:val="-12"/>
                <w:sz w:val="22"/>
              </w:rPr>
              <w:t xml:space="preserve"> 的规定提高</w:t>
            </w:r>
          </w:p>
        </w:tc>
        <w:tc>
          <w:tcPr>
            <w:tcW w:w="1417" w:type="dxa"/>
          </w:tcPr>
          <w:p w14:paraId="6CBC02E7">
            <w:pPr>
              <w:pStyle w:val="13"/>
              <w:spacing w:before="15" w:line="277" w:lineRule="exact"/>
              <w:ind w:left="121" w:right="111"/>
              <w:jc w:val="center"/>
              <w:rPr>
                <w:sz w:val="22"/>
              </w:rPr>
            </w:pPr>
            <w:r>
              <w:rPr>
                <w:spacing w:val="-2"/>
                <w:sz w:val="22"/>
              </w:rPr>
              <w:t xml:space="preserve">达到 </w:t>
            </w:r>
            <w:r>
              <w:rPr>
                <w:spacing w:val="-5"/>
                <w:sz w:val="22"/>
              </w:rPr>
              <w:t>5%</w:t>
            </w:r>
          </w:p>
        </w:tc>
        <w:tc>
          <w:tcPr>
            <w:tcW w:w="1276" w:type="dxa"/>
          </w:tcPr>
          <w:p w14:paraId="40BE8DA0">
            <w:pPr>
              <w:pStyle w:val="13"/>
              <w:spacing w:before="15" w:line="277" w:lineRule="exact"/>
              <w:ind w:left="8"/>
              <w:jc w:val="center"/>
              <w:rPr>
                <w:sz w:val="22"/>
              </w:rPr>
            </w:pPr>
            <w:r>
              <w:rPr>
                <w:w w:val="100"/>
                <w:sz w:val="22"/>
              </w:rPr>
              <w:t>5</w:t>
            </w:r>
          </w:p>
        </w:tc>
        <w:tc>
          <w:tcPr>
            <w:tcW w:w="1418" w:type="dxa"/>
            <w:vMerge w:val="restart"/>
          </w:tcPr>
          <w:p w14:paraId="01E876AA">
            <w:pPr>
              <w:pStyle w:val="13"/>
              <w:spacing w:before="11"/>
              <w:rPr>
                <w:b/>
                <w:sz w:val="25"/>
              </w:rPr>
            </w:pPr>
          </w:p>
          <w:p w14:paraId="63249BCC">
            <w:pPr>
              <w:pStyle w:val="13"/>
              <w:spacing w:before="1"/>
              <w:ind w:left="11"/>
              <w:jc w:val="center"/>
              <w:rPr>
                <w:sz w:val="22"/>
              </w:rPr>
            </w:pPr>
            <w:r>
              <w:rPr>
                <w:w w:val="100"/>
                <w:sz w:val="22"/>
              </w:rPr>
              <w:t>0</w:t>
            </w:r>
          </w:p>
        </w:tc>
      </w:tr>
      <w:tr w14:paraId="5B438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84" w:type="dxa"/>
            <w:vMerge w:val="continue"/>
            <w:tcBorders>
              <w:top w:val="nil"/>
            </w:tcBorders>
          </w:tcPr>
          <w:p w14:paraId="0AF084A7">
            <w:pPr>
              <w:rPr>
                <w:sz w:val="2"/>
                <w:szCs w:val="2"/>
              </w:rPr>
            </w:pPr>
          </w:p>
        </w:tc>
        <w:tc>
          <w:tcPr>
            <w:tcW w:w="3686" w:type="dxa"/>
            <w:vMerge w:val="continue"/>
            <w:tcBorders>
              <w:top w:val="nil"/>
            </w:tcBorders>
          </w:tcPr>
          <w:p w14:paraId="1A9A5EEB">
            <w:pPr>
              <w:rPr>
                <w:sz w:val="2"/>
                <w:szCs w:val="2"/>
              </w:rPr>
            </w:pPr>
          </w:p>
        </w:tc>
        <w:tc>
          <w:tcPr>
            <w:tcW w:w="1417" w:type="dxa"/>
          </w:tcPr>
          <w:p w14:paraId="4F4FF37E">
            <w:pPr>
              <w:pStyle w:val="13"/>
              <w:spacing w:before="15"/>
              <w:ind w:left="121" w:right="111"/>
              <w:jc w:val="center"/>
              <w:rPr>
                <w:sz w:val="22"/>
              </w:rPr>
            </w:pPr>
            <w:r>
              <w:rPr>
                <w:spacing w:val="-13"/>
                <w:sz w:val="22"/>
              </w:rPr>
              <w:t xml:space="preserve">每再提高 </w:t>
            </w:r>
            <w:r>
              <w:rPr>
                <w:spacing w:val="-5"/>
                <w:sz w:val="22"/>
              </w:rPr>
              <w:t>1%</w:t>
            </w:r>
          </w:p>
          <w:p w14:paraId="07DD1553">
            <w:pPr>
              <w:pStyle w:val="13"/>
              <w:spacing w:before="30" w:line="277" w:lineRule="exact"/>
              <w:ind w:left="121" w:right="111"/>
              <w:jc w:val="center"/>
              <w:rPr>
                <w:sz w:val="22"/>
              </w:rPr>
            </w:pPr>
            <w:r>
              <w:rPr>
                <w:spacing w:val="-29"/>
                <w:sz w:val="22"/>
              </w:rPr>
              <w:t xml:space="preserve">得 </w:t>
            </w:r>
            <w:r>
              <w:rPr>
                <w:sz w:val="22"/>
              </w:rPr>
              <w:t>1</w:t>
            </w:r>
            <w:r>
              <w:rPr>
                <w:spacing w:val="-33"/>
                <w:sz w:val="22"/>
              </w:rPr>
              <w:t xml:space="preserve"> 分</w:t>
            </w:r>
          </w:p>
        </w:tc>
        <w:tc>
          <w:tcPr>
            <w:tcW w:w="1276" w:type="dxa"/>
          </w:tcPr>
          <w:p w14:paraId="51D05C90">
            <w:pPr>
              <w:pStyle w:val="13"/>
              <w:spacing w:before="171"/>
              <w:ind w:left="101" w:right="93"/>
              <w:jc w:val="center"/>
              <w:rPr>
                <w:sz w:val="22"/>
              </w:rPr>
            </w:pPr>
            <w:r>
              <w:rPr>
                <w:spacing w:val="-5"/>
                <w:sz w:val="22"/>
              </w:rPr>
              <w:t>10</w:t>
            </w:r>
          </w:p>
        </w:tc>
        <w:tc>
          <w:tcPr>
            <w:tcW w:w="1418" w:type="dxa"/>
            <w:vMerge w:val="continue"/>
            <w:tcBorders>
              <w:top w:val="nil"/>
            </w:tcBorders>
          </w:tcPr>
          <w:p w14:paraId="5FEC4DA1">
            <w:pPr>
              <w:rPr>
                <w:sz w:val="2"/>
                <w:szCs w:val="2"/>
              </w:rPr>
            </w:pPr>
          </w:p>
        </w:tc>
      </w:tr>
      <w:tr w14:paraId="73A3B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vMerge w:val="restart"/>
          </w:tcPr>
          <w:p w14:paraId="3FB95AAA">
            <w:pPr>
              <w:pStyle w:val="13"/>
              <w:rPr>
                <w:b/>
                <w:sz w:val="26"/>
              </w:rPr>
            </w:pPr>
          </w:p>
          <w:p w14:paraId="3DCF751F">
            <w:pPr>
              <w:pStyle w:val="13"/>
              <w:ind w:left="11"/>
              <w:jc w:val="center"/>
              <w:rPr>
                <w:sz w:val="22"/>
              </w:rPr>
            </w:pPr>
            <w:r>
              <w:rPr>
                <w:w w:val="100"/>
                <w:sz w:val="22"/>
              </w:rPr>
              <w:t>2</w:t>
            </w:r>
          </w:p>
        </w:tc>
        <w:tc>
          <w:tcPr>
            <w:tcW w:w="3686" w:type="dxa"/>
            <w:vMerge w:val="restart"/>
          </w:tcPr>
          <w:p w14:paraId="31B42D67">
            <w:pPr>
              <w:pStyle w:val="13"/>
              <w:rPr>
                <w:b/>
                <w:sz w:val="26"/>
              </w:rPr>
            </w:pPr>
          </w:p>
          <w:p w14:paraId="24F3FDAA">
            <w:pPr>
              <w:pStyle w:val="13"/>
              <w:ind w:left="493"/>
              <w:rPr>
                <w:sz w:val="22"/>
              </w:rPr>
            </w:pPr>
            <w:r>
              <w:rPr>
                <w:spacing w:val="-7"/>
                <w:sz w:val="22"/>
              </w:rPr>
              <w:t xml:space="preserve">建筑供暖空调负荷降低 </w:t>
            </w:r>
            <w:r>
              <w:rPr>
                <w:spacing w:val="-5"/>
                <w:sz w:val="22"/>
              </w:rPr>
              <w:t>3%，</w:t>
            </w:r>
          </w:p>
        </w:tc>
        <w:tc>
          <w:tcPr>
            <w:tcW w:w="1417" w:type="dxa"/>
          </w:tcPr>
          <w:p w14:paraId="33AF5F84">
            <w:pPr>
              <w:pStyle w:val="13"/>
              <w:spacing w:before="17" w:line="275" w:lineRule="exact"/>
              <w:ind w:left="121" w:right="111"/>
              <w:jc w:val="center"/>
              <w:rPr>
                <w:sz w:val="22"/>
              </w:rPr>
            </w:pPr>
            <w:r>
              <w:rPr>
                <w:spacing w:val="-2"/>
                <w:sz w:val="22"/>
              </w:rPr>
              <w:t xml:space="preserve">降低 </w:t>
            </w:r>
            <w:r>
              <w:rPr>
                <w:spacing w:val="-5"/>
                <w:sz w:val="22"/>
              </w:rPr>
              <w:t>3%</w:t>
            </w:r>
          </w:p>
        </w:tc>
        <w:tc>
          <w:tcPr>
            <w:tcW w:w="1276" w:type="dxa"/>
          </w:tcPr>
          <w:p w14:paraId="1FD63462">
            <w:pPr>
              <w:pStyle w:val="13"/>
              <w:spacing w:before="17" w:line="275" w:lineRule="exact"/>
              <w:ind w:left="8"/>
              <w:jc w:val="center"/>
              <w:rPr>
                <w:sz w:val="22"/>
              </w:rPr>
            </w:pPr>
            <w:r>
              <w:rPr>
                <w:w w:val="100"/>
                <w:sz w:val="22"/>
              </w:rPr>
              <w:t>5</w:t>
            </w:r>
          </w:p>
        </w:tc>
        <w:tc>
          <w:tcPr>
            <w:tcW w:w="1418" w:type="dxa"/>
            <w:vMerge w:val="restart"/>
          </w:tcPr>
          <w:p w14:paraId="308FFF46">
            <w:pPr>
              <w:pStyle w:val="13"/>
              <w:rPr>
                <w:b/>
                <w:sz w:val="26"/>
              </w:rPr>
            </w:pPr>
          </w:p>
          <w:p w14:paraId="7EA97902">
            <w:pPr>
              <w:pStyle w:val="13"/>
              <w:ind w:left="11"/>
              <w:jc w:val="center"/>
              <w:rPr>
                <w:sz w:val="22"/>
              </w:rPr>
            </w:pPr>
            <w:r>
              <w:rPr>
                <w:w w:val="100"/>
                <w:sz w:val="22"/>
              </w:rPr>
              <w:t>0</w:t>
            </w:r>
          </w:p>
        </w:tc>
      </w:tr>
      <w:tr w14:paraId="72185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84" w:type="dxa"/>
            <w:vMerge w:val="continue"/>
            <w:tcBorders>
              <w:top w:val="nil"/>
            </w:tcBorders>
          </w:tcPr>
          <w:p w14:paraId="273CA6B4">
            <w:pPr>
              <w:rPr>
                <w:sz w:val="2"/>
                <w:szCs w:val="2"/>
              </w:rPr>
            </w:pPr>
          </w:p>
        </w:tc>
        <w:tc>
          <w:tcPr>
            <w:tcW w:w="3686" w:type="dxa"/>
            <w:vMerge w:val="continue"/>
            <w:tcBorders>
              <w:top w:val="nil"/>
            </w:tcBorders>
          </w:tcPr>
          <w:p w14:paraId="1E5A238B">
            <w:pPr>
              <w:rPr>
                <w:sz w:val="2"/>
                <w:szCs w:val="2"/>
              </w:rPr>
            </w:pPr>
          </w:p>
        </w:tc>
        <w:tc>
          <w:tcPr>
            <w:tcW w:w="1417" w:type="dxa"/>
          </w:tcPr>
          <w:p w14:paraId="5702444F">
            <w:pPr>
              <w:pStyle w:val="13"/>
              <w:spacing w:before="16"/>
              <w:ind w:left="121" w:right="111"/>
              <w:jc w:val="center"/>
              <w:rPr>
                <w:sz w:val="22"/>
              </w:rPr>
            </w:pPr>
            <w:r>
              <w:rPr>
                <w:spacing w:val="-13"/>
                <w:sz w:val="22"/>
              </w:rPr>
              <w:t xml:space="preserve">每再降低 </w:t>
            </w:r>
            <w:r>
              <w:rPr>
                <w:spacing w:val="-5"/>
                <w:sz w:val="22"/>
              </w:rPr>
              <w:t>1%</w:t>
            </w:r>
          </w:p>
          <w:p w14:paraId="20CD7773">
            <w:pPr>
              <w:pStyle w:val="13"/>
              <w:spacing w:before="30" w:line="275" w:lineRule="exact"/>
              <w:ind w:left="121" w:right="111"/>
              <w:jc w:val="center"/>
              <w:rPr>
                <w:sz w:val="22"/>
              </w:rPr>
            </w:pPr>
            <w:r>
              <w:rPr>
                <w:spacing w:val="-29"/>
                <w:sz w:val="22"/>
              </w:rPr>
              <w:t xml:space="preserve">得 </w:t>
            </w:r>
            <w:r>
              <w:rPr>
                <w:sz w:val="22"/>
              </w:rPr>
              <w:t>1</w:t>
            </w:r>
            <w:r>
              <w:rPr>
                <w:spacing w:val="-33"/>
                <w:sz w:val="22"/>
              </w:rPr>
              <w:t xml:space="preserve"> 分</w:t>
            </w:r>
          </w:p>
        </w:tc>
        <w:tc>
          <w:tcPr>
            <w:tcW w:w="1276" w:type="dxa"/>
          </w:tcPr>
          <w:p w14:paraId="39FB3072">
            <w:pPr>
              <w:pStyle w:val="13"/>
              <w:spacing w:before="172"/>
              <w:ind w:left="101" w:right="93"/>
              <w:jc w:val="center"/>
              <w:rPr>
                <w:sz w:val="22"/>
              </w:rPr>
            </w:pPr>
            <w:r>
              <w:rPr>
                <w:spacing w:val="-5"/>
                <w:sz w:val="22"/>
              </w:rPr>
              <w:t>10</w:t>
            </w:r>
          </w:p>
        </w:tc>
        <w:tc>
          <w:tcPr>
            <w:tcW w:w="1418" w:type="dxa"/>
            <w:vMerge w:val="continue"/>
            <w:tcBorders>
              <w:top w:val="nil"/>
            </w:tcBorders>
          </w:tcPr>
          <w:p w14:paraId="31948EE0">
            <w:pPr>
              <w:rPr>
                <w:sz w:val="2"/>
                <w:szCs w:val="2"/>
              </w:rPr>
            </w:pPr>
          </w:p>
        </w:tc>
      </w:tr>
      <w:tr w14:paraId="2064D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270" w:type="dxa"/>
            <w:gridSpan w:val="2"/>
          </w:tcPr>
          <w:p w14:paraId="32CD888E">
            <w:pPr>
              <w:pStyle w:val="13"/>
              <w:spacing w:before="16" w:line="276" w:lineRule="exact"/>
              <w:ind w:left="1902" w:right="1890"/>
              <w:jc w:val="center"/>
              <w:rPr>
                <w:sz w:val="22"/>
              </w:rPr>
            </w:pPr>
            <w:r>
              <w:rPr>
                <w:spacing w:val="-6"/>
                <w:sz w:val="22"/>
              </w:rPr>
              <w:t>合计</w:t>
            </w:r>
          </w:p>
        </w:tc>
        <w:tc>
          <w:tcPr>
            <w:tcW w:w="1417" w:type="dxa"/>
          </w:tcPr>
          <w:p w14:paraId="204A2FA6">
            <w:pPr>
              <w:pStyle w:val="13"/>
              <w:rPr>
                <w:rFonts w:ascii="Times New Roman"/>
                <w:sz w:val="20"/>
              </w:rPr>
            </w:pPr>
          </w:p>
        </w:tc>
        <w:tc>
          <w:tcPr>
            <w:tcW w:w="1276" w:type="dxa"/>
          </w:tcPr>
          <w:p w14:paraId="4CF2EB5E">
            <w:pPr>
              <w:pStyle w:val="13"/>
              <w:spacing w:before="16" w:line="276" w:lineRule="exact"/>
              <w:ind w:left="101" w:right="93"/>
              <w:jc w:val="center"/>
              <w:rPr>
                <w:sz w:val="22"/>
              </w:rPr>
            </w:pPr>
            <w:r>
              <w:rPr>
                <w:spacing w:val="-5"/>
                <w:sz w:val="22"/>
              </w:rPr>
              <w:t>10</w:t>
            </w:r>
          </w:p>
        </w:tc>
        <w:tc>
          <w:tcPr>
            <w:tcW w:w="1418" w:type="dxa"/>
          </w:tcPr>
          <w:p w14:paraId="210B131A">
            <w:pPr>
              <w:pStyle w:val="13"/>
              <w:spacing w:before="16" w:line="276" w:lineRule="exact"/>
              <w:ind w:left="11"/>
              <w:jc w:val="center"/>
              <w:rPr>
                <w:sz w:val="22"/>
              </w:rPr>
            </w:pPr>
            <w:r>
              <w:rPr>
                <w:w w:val="100"/>
                <w:sz w:val="22"/>
              </w:rPr>
              <w:t>0</w:t>
            </w:r>
          </w:p>
        </w:tc>
      </w:tr>
    </w:tbl>
    <w:p w14:paraId="4BA07DF9">
      <w:pPr>
        <w:pStyle w:val="4"/>
        <w:rPr>
          <w:b/>
          <w:sz w:val="32"/>
        </w:rPr>
      </w:pPr>
    </w:p>
    <w:p w14:paraId="162F5AB2">
      <w:pPr>
        <w:spacing w:before="0"/>
        <w:ind w:left="800" w:right="0" w:firstLine="0"/>
        <w:jc w:val="left"/>
        <w:rPr>
          <w:b/>
          <w:sz w:val="24"/>
        </w:rPr>
      </w:pPr>
      <w:r>
        <w:rPr>
          <w:rFonts w:ascii="Times New Roman" w:eastAsia="Times New Roman"/>
          <w:b/>
          <w:spacing w:val="-2"/>
          <w:sz w:val="24"/>
        </w:rPr>
        <w:t>2</w:t>
      </w:r>
      <w:r>
        <w:rPr>
          <w:b/>
          <w:spacing w:val="-14"/>
          <w:sz w:val="24"/>
        </w:rPr>
        <w:t>、 评价要点</w:t>
      </w:r>
    </w:p>
    <w:p w14:paraId="0CB91029">
      <w:pPr>
        <w:pStyle w:val="12"/>
        <w:numPr>
          <w:ilvl w:val="3"/>
          <w:numId w:val="4"/>
        </w:numPr>
        <w:tabs>
          <w:tab w:val="left" w:pos="1220"/>
        </w:tabs>
        <w:spacing w:before="85" w:after="54" w:line="240" w:lineRule="auto"/>
        <w:ind w:left="1220" w:right="0" w:hanging="212"/>
        <w:jc w:val="left"/>
        <w:rPr>
          <w:rFonts w:ascii="Wingdings" w:hAnsi="Wingdings" w:eastAsia="Wingdings"/>
          <w:sz w:val="19"/>
        </w:rPr>
      </w:pPr>
      <w:r>
        <w:rPr>
          <w:rFonts w:hint="eastAsia" w:ascii="宋体" w:hAnsi="宋体" w:eastAsia="宋体"/>
          <w:b/>
          <w:spacing w:val="-3"/>
          <w:sz w:val="21"/>
        </w:rPr>
        <w:t>围护结构热工性能指标：</w:t>
      </w:r>
    </w:p>
    <w:tbl>
      <w:tblPr>
        <w:tblStyle w:val="9"/>
        <w:tblW w:w="0" w:type="auto"/>
        <w:tblInd w:w="79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7"/>
        <w:gridCol w:w="3206"/>
        <w:gridCol w:w="2151"/>
        <w:gridCol w:w="1239"/>
      </w:tblGrid>
      <w:tr w14:paraId="08A89C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1737" w:type="dxa"/>
          </w:tcPr>
          <w:p w14:paraId="71533605">
            <w:pPr>
              <w:pStyle w:val="13"/>
              <w:spacing w:before="4"/>
              <w:rPr>
                <w:b/>
                <w:sz w:val="28"/>
              </w:rPr>
            </w:pPr>
          </w:p>
          <w:p w14:paraId="4DA1B49E">
            <w:pPr>
              <w:pStyle w:val="13"/>
              <w:ind w:left="644" w:right="628"/>
              <w:jc w:val="center"/>
              <w:rPr>
                <w:sz w:val="21"/>
              </w:rPr>
            </w:pPr>
            <w:r>
              <w:rPr>
                <w:spacing w:val="-8"/>
                <w:sz w:val="21"/>
              </w:rPr>
              <w:t>编号</w:t>
            </w:r>
          </w:p>
        </w:tc>
        <w:tc>
          <w:tcPr>
            <w:tcW w:w="3206" w:type="dxa"/>
          </w:tcPr>
          <w:p w14:paraId="58670499">
            <w:pPr>
              <w:pStyle w:val="13"/>
              <w:spacing w:before="206"/>
              <w:ind w:left="553" w:right="536"/>
              <w:jc w:val="center"/>
              <w:rPr>
                <w:rFonts w:ascii="Times New Roman" w:hAnsi="Times New Roman" w:eastAsia="Times New Roman"/>
                <w:sz w:val="21"/>
              </w:rPr>
            </w:pPr>
            <w:r>
              <w:rPr>
                <w:spacing w:val="-11"/>
                <w:sz w:val="21"/>
              </w:rPr>
              <w:t xml:space="preserve">传热系数 </w:t>
            </w:r>
            <w:r>
              <w:rPr>
                <w:rFonts w:ascii="Times New Roman" w:hAnsi="Times New Roman" w:eastAsia="Times New Roman"/>
                <w:sz w:val="21"/>
              </w:rPr>
              <w:t>K</w:t>
            </w:r>
            <w:r>
              <w:rPr>
                <w:rFonts w:ascii="Times New Roman" w:hAnsi="Times New Roman" w:eastAsia="Times New Roman"/>
                <w:spacing w:val="-6"/>
                <w:sz w:val="21"/>
              </w:rPr>
              <w:t xml:space="preserve"> [</w:t>
            </w:r>
            <w:r>
              <w:rPr>
                <w:rFonts w:ascii="Times New Roman" w:hAnsi="Times New Roman" w:eastAsia="Times New Roman"/>
                <w:spacing w:val="-2"/>
                <w:sz w:val="21"/>
              </w:rPr>
              <w:t>W/(m</w:t>
            </w:r>
            <w:r>
              <w:rPr>
                <w:rFonts w:ascii="Times New Roman" w:hAnsi="Times New Roman" w:eastAsia="Times New Roman"/>
                <w:spacing w:val="-2"/>
                <w:sz w:val="21"/>
                <w:vertAlign w:val="superscript"/>
              </w:rPr>
              <w:t>2</w:t>
            </w:r>
            <w:r>
              <w:rPr>
                <w:rFonts w:ascii="Times New Roman" w:hAnsi="Times New Roman" w:eastAsia="Times New Roman"/>
                <w:spacing w:val="-2"/>
                <w:sz w:val="21"/>
                <w:vertAlign w:val="baseline"/>
              </w:rPr>
              <w:t>·K)]</w:t>
            </w:r>
          </w:p>
          <w:p w14:paraId="1CED766D">
            <w:pPr>
              <w:pStyle w:val="13"/>
              <w:spacing w:before="43"/>
              <w:ind w:left="553" w:right="536"/>
              <w:jc w:val="center"/>
              <w:rPr>
                <w:sz w:val="21"/>
              </w:rPr>
            </w:pPr>
            <w:r>
              <w:rPr>
                <w:spacing w:val="-2"/>
                <w:sz w:val="21"/>
              </w:rPr>
              <w:t>（设计建筑</w:t>
            </w:r>
            <w:r>
              <w:rPr>
                <w:spacing w:val="-10"/>
                <w:sz w:val="21"/>
              </w:rPr>
              <w:t>）</w:t>
            </w:r>
          </w:p>
        </w:tc>
        <w:tc>
          <w:tcPr>
            <w:tcW w:w="2151" w:type="dxa"/>
          </w:tcPr>
          <w:p w14:paraId="7A7C8550">
            <w:pPr>
              <w:pStyle w:val="13"/>
              <w:spacing w:before="206"/>
              <w:ind w:left="25" w:right="9"/>
              <w:jc w:val="center"/>
              <w:rPr>
                <w:rFonts w:ascii="Times New Roman" w:hAnsi="Times New Roman" w:eastAsia="Times New Roman"/>
                <w:sz w:val="21"/>
              </w:rPr>
            </w:pPr>
            <w:r>
              <w:rPr>
                <w:spacing w:val="-11"/>
                <w:sz w:val="21"/>
              </w:rPr>
              <w:t xml:space="preserve">传热系数 </w:t>
            </w:r>
            <w:r>
              <w:rPr>
                <w:rFonts w:ascii="Times New Roman" w:hAnsi="Times New Roman" w:eastAsia="Times New Roman"/>
                <w:sz w:val="21"/>
              </w:rPr>
              <w:t>K</w:t>
            </w:r>
            <w:r>
              <w:rPr>
                <w:rFonts w:ascii="Times New Roman" w:hAnsi="Times New Roman" w:eastAsia="Times New Roman"/>
                <w:spacing w:val="-6"/>
                <w:sz w:val="21"/>
              </w:rPr>
              <w:t xml:space="preserve"> [</w:t>
            </w:r>
            <w:r>
              <w:rPr>
                <w:rFonts w:ascii="Times New Roman" w:hAnsi="Times New Roman" w:eastAsia="Times New Roman"/>
                <w:spacing w:val="-2"/>
                <w:sz w:val="21"/>
              </w:rPr>
              <w:t>W/(m</w:t>
            </w:r>
            <w:r>
              <w:rPr>
                <w:rFonts w:ascii="Times New Roman" w:hAnsi="Times New Roman" w:eastAsia="Times New Roman"/>
                <w:spacing w:val="-2"/>
                <w:sz w:val="21"/>
                <w:vertAlign w:val="superscript"/>
              </w:rPr>
              <w:t>2</w:t>
            </w:r>
            <w:r>
              <w:rPr>
                <w:rFonts w:ascii="Times New Roman" w:hAnsi="Times New Roman" w:eastAsia="Times New Roman"/>
                <w:spacing w:val="-2"/>
                <w:sz w:val="21"/>
                <w:vertAlign w:val="baseline"/>
              </w:rPr>
              <w:t>·K)]</w:t>
            </w:r>
          </w:p>
          <w:p w14:paraId="1DA5C400">
            <w:pPr>
              <w:pStyle w:val="13"/>
              <w:spacing w:before="43"/>
              <w:ind w:left="25" w:right="8"/>
              <w:jc w:val="center"/>
              <w:rPr>
                <w:sz w:val="21"/>
              </w:rPr>
            </w:pPr>
            <w:r>
              <w:rPr>
                <w:spacing w:val="-2"/>
                <w:sz w:val="21"/>
              </w:rPr>
              <w:t>（参照建筑</w:t>
            </w:r>
            <w:r>
              <w:rPr>
                <w:spacing w:val="-10"/>
                <w:sz w:val="21"/>
              </w:rPr>
              <w:t>）</w:t>
            </w:r>
          </w:p>
        </w:tc>
        <w:tc>
          <w:tcPr>
            <w:tcW w:w="1239" w:type="dxa"/>
          </w:tcPr>
          <w:p w14:paraId="133BFDFE">
            <w:pPr>
              <w:pStyle w:val="13"/>
              <w:spacing w:before="50" w:line="278" w:lineRule="auto"/>
              <w:ind w:left="94" w:right="73"/>
              <w:jc w:val="center"/>
              <w:rPr>
                <w:sz w:val="21"/>
              </w:rPr>
            </w:pPr>
            <w:r>
              <w:rPr>
                <w:spacing w:val="-2"/>
                <w:sz w:val="21"/>
              </w:rPr>
              <w:t>性能提高比</w:t>
            </w:r>
            <w:r>
              <w:rPr>
                <w:spacing w:val="-10"/>
                <w:sz w:val="21"/>
              </w:rPr>
              <w:t>例</w:t>
            </w:r>
          </w:p>
          <w:p w14:paraId="1CAEEBB4">
            <w:pPr>
              <w:pStyle w:val="13"/>
              <w:spacing w:line="269" w:lineRule="exact"/>
              <w:ind w:left="91" w:right="73"/>
              <w:jc w:val="center"/>
              <w:rPr>
                <w:sz w:val="21"/>
              </w:rPr>
            </w:pPr>
            <w:r>
              <w:rPr>
                <w:spacing w:val="-5"/>
                <w:sz w:val="21"/>
              </w:rPr>
              <w:t>（</w:t>
            </w:r>
            <w:r>
              <w:rPr>
                <w:rFonts w:ascii="Times New Roman" w:eastAsia="Times New Roman"/>
                <w:spacing w:val="-5"/>
                <w:sz w:val="21"/>
              </w:rPr>
              <w:t>%</w:t>
            </w:r>
            <w:r>
              <w:rPr>
                <w:spacing w:val="-5"/>
                <w:sz w:val="21"/>
              </w:rPr>
              <w:t>）</w:t>
            </w:r>
          </w:p>
        </w:tc>
      </w:tr>
      <w:tr w14:paraId="7FDC42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1737" w:type="dxa"/>
            <w:tcBorders>
              <w:bottom w:val="single" w:color="000000" w:sz="4" w:space="0"/>
            </w:tcBorders>
          </w:tcPr>
          <w:p w14:paraId="39EB5FE0">
            <w:pPr>
              <w:pStyle w:val="13"/>
              <w:rPr>
                <w:rFonts w:ascii="Times New Roman"/>
                <w:sz w:val="20"/>
              </w:rPr>
            </w:pPr>
          </w:p>
        </w:tc>
        <w:tc>
          <w:tcPr>
            <w:tcW w:w="3206" w:type="dxa"/>
            <w:tcBorders>
              <w:bottom w:val="single" w:color="000000" w:sz="4" w:space="0"/>
            </w:tcBorders>
          </w:tcPr>
          <w:p w14:paraId="75CB18D8">
            <w:pPr>
              <w:pStyle w:val="13"/>
              <w:rPr>
                <w:rFonts w:ascii="Times New Roman"/>
                <w:sz w:val="20"/>
              </w:rPr>
            </w:pPr>
          </w:p>
        </w:tc>
        <w:tc>
          <w:tcPr>
            <w:tcW w:w="2151" w:type="dxa"/>
            <w:tcBorders>
              <w:bottom w:val="single" w:color="000000" w:sz="4" w:space="0"/>
            </w:tcBorders>
          </w:tcPr>
          <w:p w14:paraId="598D7331">
            <w:pPr>
              <w:pStyle w:val="13"/>
              <w:rPr>
                <w:rFonts w:ascii="Times New Roman"/>
                <w:sz w:val="20"/>
              </w:rPr>
            </w:pPr>
          </w:p>
        </w:tc>
        <w:tc>
          <w:tcPr>
            <w:tcW w:w="1239" w:type="dxa"/>
          </w:tcPr>
          <w:p w14:paraId="719E8950">
            <w:pPr>
              <w:pStyle w:val="13"/>
              <w:rPr>
                <w:rFonts w:ascii="Times New Roman"/>
                <w:sz w:val="20"/>
              </w:rPr>
            </w:pPr>
          </w:p>
        </w:tc>
      </w:tr>
      <w:tr w14:paraId="6612C1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1" w:hRule="atLeast"/>
        </w:trPr>
        <w:tc>
          <w:tcPr>
            <w:tcW w:w="1737" w:type="dxa"/>
            <w:tcBorders>
              <w:top w:val="single" w:color="000000" w:sz="4" w:space="0"/>
              <w:bottom w:val="single" w:color="000000" w:sz="4" w:space="0"/>
            </w:tcBorders>
          </w:tcPr>
          <w:p w14:paraId="465183AB">
            <w:pPr>
              <w:pStyle w:val="13"/>
              <w:rPr>
                <w:rFonts w:ascii="Times New Roman"/>
                <w:sz w:val="20"/>
              </w:rPr>
            </w:pPr>
          </w:p>
        </w:tc>
        <w:tc>
          <w:tcPr>
            <w:tcW w:w="3206" w:type="dxa"/>
            <w:tcBorders>
              <w:top w:val="single" w:color="000000" w:sz="4" w:space="0"/>
              <w:bottom w:val="single" w:color="000000" w:sz="4" w:space="0"/>
            </w:tcBorders>
          </w:tcPr>
          <w:p w14:paraId="1CF58468">
            <w:pPr>
              <w:pStyle w:val="13"/>
              <w:rPr>
                <w:rFonts w:ascii="Times New Roman"/>
                <w:sz w:val="20"/>
              </w:rPr>
            </w:pPr>
          </w:p>
        </w:tc>
        <w:tc>
          <w:tcPr>
            <w:tcW w:w="2151" w:type="dxa"/>
            <w:tcBorders>
              <w:top w:val="single" w:color="000000" w:sz="4" w:space="0"/>
              <w:bottom w:val="single" w:color="000000" w:sz="4" w:space="0"/>
            </w:tcBorders>
          </w:tcPr>
          <w:p w14:paraId="386841A9">
            <w:pPr>
              <w:pStyle w:val="13"/>
              <w:rPr>
                <w:rFonts w:ascii="Times New Roman"/>
                <w:sz w:val="20"/>
              </w:rPr>
            </w:pPr>
          </w:p>
        </w:tc>
        <w:tc>
          <w:tcPr>
            <w:tcW w:w="1239" w:type="dxa"/>
          </w:tcPr>
          <w:p w14:paraId="7CAEB1AE">
            <w:pPr>
              <w:pStyle w:val="13"/>
              <w:rPr>
                <w:rFonts w:ascii="Times New Roman"/>
                <w:sz w:val="20"/>
              </w:rPr>
            </w:pPr>
          </w:p>
        </w:tc>
      </w:tr>
    </w:tbl>
    <w:p w14:paraId="1D38497D">
      <w:pPr>
        <w:pStyle w:val="4"/>
        <w:rPr>
          <w:b/>
          <w:sz w:val="22"/>
        </w:rPr>
      </w:pPr>
    </w:p>
    <w:p w14:paraId="0D4F382E">
      <w:pPr>
        <w:pStyle w:val="12"/>
        <w:numPr>
          <w:ilvl w:val="3"/>
          <w:numId w:val="4"/>
        </w:numPr>
        <w:tabs>
          <w:tab w:val="left" w:pos="1220"/>
        </w:tabs>
        <w:spacing w:before="150" w:after="52" w:line="240" w:lineRule="auto"/>
        <w:ind w:left="1220" w:right="0" w:hanging="212"/>
        <w:jc w:val="left"/>
        <w:rPr>
          <w:rFonts w:ascii="Wingdings" w:hAnsi="Wingdings" w:eastAsia="Wingdings"/>
          <w:sz w:val="19"/>
        </w:rPr>
      </w:pPr>
      <w:r>
        <w:rPr>
          <w:rFonts w:hint="eastAsia" w:ascii="宋体" w:hAnsi="宋体" w:eastAsia="宋体"/>
          <w:b/>
          <w:spacing w:val="-3"/>
          <w:sz w:val="21"/>
        </w:rPr>
        <w:t>供暖空调全年计算负荷：</w:t>
      </w:r>
    </w:p>
    <w:tbl>
      <w:tblPr>
        <w:tblStyle w:val="9"/>
        <w:tblW w:w="0" w:type="auto"/>
        <w:tblInd w:w="8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62"/>
        <w:gridCol w:w="1569"/>
        <w:gridCol w:w="1836"/>
        <w:gridCol w:w="1797"/>
      </w:tblGrid>
      <w:tr w14:paraId="45AD10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3162" w:type="dxa"/>
            <w:tcBorders>
              <w:bottom w:val="single" w:color="000000" w:sz="4" w:space="0"/>
              <w:right w:val="single" w:color="000000" w:sz="4" w:space="0"/>
            </w:tcBorders>
          </w:tcPr>
          <w:p w14:paraId="1E12E6C7">
            <w:pPr>
              <w:pStyle w:val="13"/>
              <w:rPr>
                <w:rFonts w:ascii="Times New Roman"/>
                <w:sz w:val="20"/>
              </w:rPr>
            </w:pPr>
          </w:p>
        </w:tc>
        <w:tc>
          <w:tcPr>
            <w:tcW w:w="1569" w:type="dxa"/>
            <w:tcBorders>
              <w:left w:val="single" w:color="000000" w:sz="4" w:space="0"/>
              <w:bottom w:val="single" w:color="000000" w:sz="4" w:space="0"/>
              <w:right w:val="single" w:color="000000" w:sz="4" w:space="0"/>
            </w:tcBorders>
          </w:tcPr>
          <w:p w14:paraId="7BD54F84">
            <w:pPr>
              <w:pStyle w:val="13"/>
              <w:spacing w:before="53"/>
              <w:ind w:left="489" w:right="472"/>
              <w:jc w:val="center"/>
              <w:rPr>
                <w:sz w:val="21"/>
              </w:rPr>
            </w:pPr>
            <w:r>
              <w:rPr>
                <w:spacing w:val="-8"/>
                <w:sz w:val="21"/>
              </w:rPr>
              <w:t>单位</w:t>
            </w:r>
          </w:p>
        </w:tc>
        <w:tc>
          <w:tcPr>
            <w:tcW w:w="1836" w:type="dxa"/>
            <w:tcBorders>
              <w:left w:val="single" w:color="000000" w:sz="4" w:space="0"/>
              <w:bottom w:val="single" w:color="000000" w:sz="4" w:space="0"/>
              <w:right w:val="single" w:color="000000" w:sz="4" w:space="0"/>
            </w:tcBorders>
          </w:tcPr>
          <w:p w14:paraId="3FD635AB">
            <w:pPr>
              <w:pStyle w:val="13"/>
              <w:spacing w:before="53"/>
              <w:ind w:left="112"/>
              <w:rPr>
                <w:sz w:val="21"/>
              </w:rPr>
            </w:pPr>
            <w:r>
              <w:rPr>
                <w:spacing w:val="-2"/>
                <w:sz w:val="21"/>
              </w:rPr>
              <w:t>参照建筑（限值</w:t>
            </w:r>
            <w:r>
              <w:rPr>
                <w:spacing w:val="-10"/>
                <w:sz w:val="21"/>
              </w:rPr>
              <w:t>）</w:t>
            </w:r>
          </w:p>
        </w:tc>
        <w:tc>
          <w:tcPr>
            <w:tcW w:w="1797" w:type="dxa"/>
            <w:tcBorders>
              <w:left w:val="single" w:color="000000" w:sz="4" w:space="0"/>
              <w:bottom w:val="single" w:color="000000" w:sz="4" w:space="0"/>
            </w:tcBorders>
          </w:tcPr>
          <w:p w14:paraId="0567B6F1">
            <w:pPr>
              <w:pStyle w:val="13"/>
              <w:spacing w:before="53"/>
              <w:ind w:left="481"/>
              <w:rPr>
                <w:sz w:val="21"/>
              </w:rPr>
            </w:pPr>
            <w:r>
              <w:rPr>
                <w:spacing w:val="-7"/>
                <w:sz w:val="21"/>
              </w:rPr>
              <w:t>实际建筑</w:t>
            </w:r>
          </w:p>
        </w:tc>
      </w:tr>
      <w:tr w14:paraId="68CF23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3162" w:type="dxa"/>
            <w:tcBorders>
              <w:top w:val="single" w:color="000000" w:sz="4" w:space="0"/>
              <w:bottom w:val="single" w:color="000000" w:sz="4" w:space="0"/>
              <w:right w:val="single" w:color="000000" w:sz="4" w:space="0"/>
            </w:tcBorders>
          </w:tcPr>
          <w:p w14:paraId="3B34B2CF">
            <w:pPr>
              <w:pStyle w:val="13"/>
              <w:spacing w:before="52"/>
              <w:ind w:left="107"/>
              <w:rPr>
                <w:sz w:val="21"/>
              </w:rPr>
            </w:pPr>
            <w:r>
              <w:rPr>
                <w:spacing w:val="-3"/>
                <w:sz w:val="21"/>
              </w:rPr>
              <w:t>全年供暖和空调总耗电量</w:t>
            </w:r>
          </w:p>
        </w:tc>
        <w:tc>
          <w:tcPr>
            <w:tcW w:w="1569" w:type="dxa"/>
            <w:tcBorders>
              <w:top w:val="single" w:color="000000" w:sz="4" w:space="0"/>
              <w:left w:val="single" w:color="000000" w:sz="4" w:space="0"/>
              <w:bottom w:val="single" w:color="000000" w:sz="4" w:space="0"/>
              <w:right w:val="single" w:color="000000" w:sz="4" w:space="0"/>
            </w:tcBorders>
          </w:tcPr>
          <w:p w14:paraId="6BE71DA8">
            <w:pPr>
              <w:pStyle w:val="13"/>
              <w:spacing w:before="52"/>
              <w:ind w:left="489" w:right="474"/>
              <w:jc w:val="center"/>
              <w:rPr>
                <w:sz w:val="21"/>
              </w:rPr>
            </w:pPr>
            <w:r>
              <w:rPr>
                <w:rFonts w:ascii="Times New Roman" w:eastAsia="Times New Roman"/>
                <w:spacing w:val="-2"/>
                <w:sz w:val="21"/>
              </w:rPr>
              <w:t>kW/</w:t>
            </w:r>
            <w:r>
              <w:rPr>
                <w:spacing w:val="-10"/>
                <w:sz w:val="21"/>
              </w:rPr>
              <w:t>㎡</w:t>
            </w:r>
          </w:p>
        </w:tc>
        <w:tc>
          <w:tcPr>
            <w:tcW w:w="1836" w:type="dxa"/>
            <w:tcBorders>
              <w:top w:val="single" w:color="000000" w:sz="4" w:space="0"/>
              <w:left w:val="single" w:color="000000" w:sz="4" w:space="0"/>
              <w:bottom w:val="single" w:color="000000" w:sz="4" w:space="0"/>
              <w:right w:val="single" w:color="000000" w:sz="4" w:space="0"/>
            </w:tcBorders>
          </w:tcPr>
          <w:p w14:paraId="6314A286">
            <w:pPr>
              <w:pStyle w:val="13"/>
              <w:rPr>
                <w:rFonts w:ascii="Times New Roman"/>
                <w:sz w:val="20"/>
              </w:rPr>
            </w:pPr>
          </w:p>
        </w:tc>
        <w:tc>
          <w:tcPr>
            <w:tcW w:w="1797" w:type="dxa"/>
            <w:tcBorders>
              <w:top w:val="single" w:color="000000" w:sz="4" w:space="0"/>
              <w:left w:val="single" w:color="000000" w:sz="4" w:space="0"/>
              <w:bottom w:val="single" w:color="000000" w:sz="4" w:space="0"/>
            </w:tcBorders>
          </w:tcPr>
          <w:p w14:paraId="11B48E73">
            <w:pPr>
              <w:pStyle w:val="13"/>
              <w:rPr>
                <w:rFonts w:ascii="Times New Roman"/>
                <w:sz w:val="20"/>
              </w:rPr>
            </w:pPr>
          </w:p>
        </w:tc>
      </w:tr>
      <w:tr w14:paraId="4FC77D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3162" w:type="dxa"/>
            <w:tcBorders>
              <w:top w:val="single" w:color="000000" w:sz="4" w:space="0"/>
              <w:bottom w:val="single" w:color="000000" w:sz="4" w:space="0"/>
              <w:right w:val="single" w:color="000000" w:sz="4" w:space="0"/>
            </w:tcBorders>
          </w:tcPr>
          <w:p w14:paraId="69269C2C">
            <w:pPr>
              <w:pStyle w:val="13"/>
              <w:spacing w:before="52"/>
              <w:ind w:left="107"/>
              <w:rPr>
                <w:sz w:val="21"/>
              </w:rPr>
            </w:pPr>
            <w:r>
              <w:rPr>
                <w:spacing w:val="-4"/>
                <w:sz w:val="21"/>
              </w:rPr>
              <w:t>供冷耗电量</w:t>
            </w:r>
          </w:p>
        </w:tc>
        <w:tc>
          <w:tcPr>
            <w:tcW w:w="1569" w:type="dxa"/>
            <w:tcBorders>
              <w:top w:val="single" w:color="000000" w:sz="4" w:space="0"/>
              <w:left w:val="single" w:color="000000" w:sz="4" w:space="0"/>
              <w:bottom w:val="single" w:color="000000" w:sz="4" w:space="0"/>
              <w:right w:val="single" w:color="000000" w:sz="4" w:space="0"/>
            </w:tcBorders>
          </w:tcPr>
          <w:p w14:paraId="27EEB5A9">
            <w:pPr>
              <w:pStyle w:val="13"/>
              <w:spacing w:before="52"/>
              <w:ind w:left="489" w:right="474"/>
              <w:jc w:val="center"/>
              <w:rPr>
                <w:sz w:val="21"/>
              </w:rPr>
            </w:pPr>
            <w:r>
              <w:rPr>
                <w:rFonts w:ascii="Times New Roman" w:eastAsia="Times New Roman"/>
                <w:spacing w:val="-2"/>
                <w:sz w:val="21"/>
              </w:rPr>
              <w:t>kW/</w:t>
            </w:r>
            <w:r>
              <w:rPr>
                <w:spacing w:val="-10"/>
                <w:sz w:val="21"/>
              </w:rPr>
              <w:t>㎡</w:t>
            </w:r>
          </w:p>
        </w:tc>
        <w:tc>
          <w:tcPr>
            <w:tcW w:w="1836" w:type="dxa"/>
            <w:tcBorders>
              <w:top w:val="single" w:color="000000" w:sz="4" w:space="0"/>
              <w:left w:val="single" w:color="000000" w:sz="4" w:space="0"/>
              <w:bottom w:val="single" w:color="000000" w:sz="4" w:space="0"/>
              <w:right w:val="single" w:color="000000" w:sz="4" w:space="0"/>
            </w:tcBorders>
          </w:tcPr>
          <w:p w14:paraId="55C1A2B1">
            <w:pPr>
              <w:pStyle w:val="13"/>
              <w:rPr>
                <w:rFonts w:ascii="Times New Roman"/>
                <w:sz w:val="20"/>
              </w:rPr>
            </w:pPr>
          </w:p>
        </w:tc>
        <w:tc>
          <w:tcPr>
            <w:tcW w:w="1797" w:type="dxa"/>
            <w:tcBorders>
              <w:top w:val="single" w:color="000000" w:sz="4" w:space="0"/>
              <w:left w:val="single" w:color="000000" w:sz="4" w:space="0"/>
              <w:bottom w:val="single" w:color="000000" w:sz="4" w:space="0"/>
            </w:tcBorders>
          </w:tcPr>
          <w:p w14:paraId="3949C9B4">
            <w:pPr>
              <w:pStyle w:val="13"/>
              <w:rPr>
                <w:rFonts w:ascii="Times New Roman"/>
                <w:sz w:val="20"/>
              </w:rPr>
            </w:pPr>
          </w:p>
        </w:tc>
      </w:tr>
      <w:tr w14:paraId="1A7D7A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3162" w:type="dxa"/>
            <w:tcBorders>
              <w:top w:val="single" w:color="000000" w:sz="4" w:space="0"/>
              <w:bottom w:val="single" w:color="000000" w:sz="4" w:space="0"/>
              <w:right w:val="single" w:color="000000" w:sz="4" w:space="0"/>
            </w:tcBorders>
          </w:tcPr>
          <w:p w14:paraId="0546728F">
            <w:pPr>
              <w:pStyle w:val="13"/>
              <w:spacing w:before="51"/>
              <w:ind w:left="107"/>
              <w:rPr>
                <w:sz w:val="21"/>
              </w:rPr>
            </w:pPr>
            <w:r>
              <w:rPr>
                <w:spacing w:val="-4"/>
                <w:sz w:val="21"/>
              </w:rPr>
              <w:t>供热耗电量</w:t>
            </w:r>
          </w:p>
        </w:tc>
        <w:tc>
          <w:tcPr>
            <w:tcW w:w="1569" w:type="dxa"/>
            <w:tcBorders>
              <w:top w:val="single" w:color="000000" w:sz="4" w:space="0"/>
              <w:left w:val="single" w:color="000000" w:sz="4" w:space="0"/>
              <w:bottom w:val="single" w:color="000000" w:sz="4" w:space="0"/>
              <w:right w:val="single" w:color="000000" w:sz="4" w:space="0"/>
            </w:tcBorders>
          </w:tcPr>
          <w:p w14:paraId="5597E56A">
            <w:pPr>
              <w:pStyle w:val="13"/>
              <w:spacing w:before="51"/>
              <w:ind w:left="489" w:right="474"/>
              <w:jc w:val="center"/>
              <w:rPr>
                <w:sz w:val="21"/>
              </w:rPr>
            </w:pPr>
            <w:r>
              <w:rPr>
                <w:rFonts w:ascii="Times New Roman" w:eastAsia="Times New Roman"/>
                <w:spacing w:val="-2"/>
                <w:sz w:val="21"/>
              </w:rPr>
              <w:t>kW/</w:t>
            </w:r>
            <w:r>
              <w:rPr>
                <w:spacing w:val="-10"/>
                <w:sz w:val="21"/>
              </w:rPr>
              <w:t>㎡</w:t>
            </w:r>
          </w:p>
        </w:tc>
        <w:tc>
          <w:tcPr>
            <w:tcW w:w="1836" w:type="dxa"/>
            <w:tcBorders>
              <w:top w:val="single" w:color="000000" w:sz="4" w:space="0"/>
              <w:left w:val="single" w:color="000000" w:sz="4" w:space="0"/>
              <w:bottom w:val="single" w:color="000000" w:sz="4" w:space="0"/>
              <w:right w:val="single" w:color="000000" w:sz="4" w:space="0"/>
            </w:tcBorders>
          </w:tcPr>
          <w:p w14:paraId="0C37DD58">
            <w:pPr>
              <w:pStyle w:val="13"/>
              <w:rPr>
                <w:rFonts w:ascii="Times New Roman"/>
                <w:sz w:val="20"/>
              </w:rPr>
            </w:pPr>
          </w:p>
        </w:tc>
        <w:tc>
          <w:tcPr>
            <w:tcW w:w="1797" w:type="dxa"/>
            <w:tcBorders>
              <w:top w:val="single" w:color="000000" w:sz="4" w:space="0"/>
              <w:left w:val="single" w:color="000000" w:sz="4" w:space="0"/>
              <w:bottom w:val="single" w:color="000000" w:sz="4" w:space="0"/>
            </w:tcBorders>
          </w:tcPr>
          <w:p w14:paraId="2539BF28">
            <w:pPr>
              <w:pStyle w:val="13"/>
              <w:rPr>
                <w:rFonts w:ascii="Times New Roman"/>
                <w:sz w:val="20"/>
              </w:rPr>
            </w:pPr>
          </w:p>
        </w:tc>
      </w:tr>
      <w:tr w14:paraId="469B9A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3162" w:type="dxa"/>
            <w:tcBorders>
              <w:top w:val="single" w:color="000000" w:sz="4" w:space="0"/>
              <w:right w:val="single" w:color="000000" w:sz="4" w:space="0"/>
            </w:tcBorders>
          </w:tcPr>
          <w:p w14:paraId="1C0ED914">
            <w:pPr>
              <w:pStyle w:val="13"/>
              <w:spacing w:before="51"/>
              <w:ind w:left="950"/>
              <w:rPr>
                <w:sz w:val="21"/>
              </w:rPr>
            </w:pPr>
            <w:r>
              <w:rPr>
                <w:spacing w:val="-4"/>
                <w:sz w:val="21"/>
              </w:rPr>
              <w:t>负荷降低幅度</w:t>
            </w:r>
          </w:p>
        </w:tc>
        <w:tc>
          <w:tcPr>
            <w:tcW w:w="1569" w:type="dxa"/>
            <w:tcBorders>
              <w:top w:val="single" w:color="000000" w:sz="4" w:space="0"/>
              <w:left w:val="single" w:color="000000" w:sz="4" w:space="0"/>
              <w:right w:val="single" w:color="000000" w:sz="4" w:space="0"/>
            </w:tcBorders>
          </w:tcPr>
          <w:p w14:paraId="366C709E">
            <w:pPr>
              <w:pStyle w:val="13"/>
              <w:spacing w:before="51"/>
              <w:ind w:left="15"/>
              <w:jc w:val="center"/>
              <w:rPr>
                <w:sz w:val="21"/>
              </w:rPr>
            </w:pPr>
            <w:r>
              <w:rPr>
                <w:w w:val="99"/>
                <w:sz w:val="21"/>
              </w:rPr>
              <w:t>％</w:t>
            </w:r>
          </w:p>
        </w:tc>
        <w:tc>
          <w:tcPr>
            <w:tcW w:w="3633" w:type="dxa"/>
            <w:gridSpan w:val="2"/>
            <w:tcBorders>
              <w:top w:val="single" w:color="000000" w:sz="4" w:space="0"/>
              <w:left w:val="single" w:color="000000" w:sz="4" w:space="0"/>
            </w:tcBorders>
          </w:tcPr>
          <w:p w14:paraId="6F9799D9">
            <w:pPr>
              <w:pStyle w:val="13"/>
              <w:rPr>
                <w:rFonts w:ascii="Times New Roman"/>
                <w:sz w:val="20"/>
              </w:rPr>
            </w:pPr>
          </w:p>
        </w:tc>
      </w:tr>
    </w:tbl>
    <w:p w14:paraId="3B9928F4">
      <w:pPr>
        <w:pStyle w:val="4"/>
        <w:spacing w:before="11"/>
        <w:rPr>
          <w:b/>
          <w:sz w:val="31"/>
        </w:rPr>
      </w:pPr>
    </w:p>
    <w:p w14:paraId="1C10771C">
      <w:pPr>
        <w:pStyle w:val="3"/>
        <w:spacing w:before="1"/>
        <w:rPr>
          <w:rFonts w:hint="eastAsia" w:ascii="宋体" w:eastAsia="宋体"/>
        </w:rPr>
      </w:pPr>
      <w:r>
        <w:rPr>
          <w:rFonts w:ascii="Times New Roman" w:eastAsia="Times New Roman"/>
          <w:spacing w:val="-2"/>
        </w:rPr>
        <w:t>3</w:t>
      </w:r>
      <w:r>
        <w:rPr>
          <w:rFonts w:hint="eastAsia" w:ascii="宋体" w:eastAsia="宋体"/>
          <w:spacing w:val="-14"/>
        </w:rPr>
        <w:t>、 证明材料</w:t>
      </w:r>
    </w:p>
    <w:p w14:paraId="62F9329C">
      <w:pPr>
        <w:pStyle w:val="4"/>
        <w:spacing w:before="12"/>
        <w:rPr>
          <w:b/>
          <w:sz w:val="18"/>
        </w:rPr>
      </w:pPr>
    </w:p>
    <w:p w14:paraId="46C983C5">
      <w:pPr>
        <w:spacing w:before="0"/>
        <w:ind w:left="800" w:right="0" w:firstLine="0"/>
        <w:jc w:val="left"/>
        <w:rPr>
          <w:b/>
          <w:sz w:val="21"/>
        </w:rPr>
      </w:pPr>
      <w:r>
        <w:rPr>
          <w:b/>
          <w:spacing w:val="-3"/>
          <w:sz w:val="21"/>
        </w:rPr>
        <w:t>建议提交材料及技术要求：</w:t>
      </w:r>
    </w:p>
    <w:p w14:paraId="01C9CBF3">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7C29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58014648">
            <w:pPr>
              <w:pStyle w:val="13"/>
              <w:spacing w:before="15"/>
              <w:ind w:left="148"/>
              <w:rPr>
                <w:b/>
                <w:sz w:val="22"/>
              </w:rPr>
            </w:pPr>
            <w:r>
              <w:rPr>
                <w:b/>
                <w:spacing w:val="-6"/>
                <w:sz w:val="22"/>
              </w:rPr>
              <w:t>专业</w:t>
            </w:r>
          </w:p>
          <w:p w14:paraId="70028182">
            <w:pPr>
              <w:pStyle w:val="13"/>
              <w:spacing w:before="30" w:line="276" w:lineRule="exact"/>
              <w:ind w:left="148"/>
              <w:rPr>
                <w:b/>
                <w:sz w:val="22"/>
              </w:rPr>
            </w:pPr>
            <w:r>
              <w:rPr>
                <w:b/>
                <w:spacing w:val="-6"/>
                <w:sz w:val="22"/>
              </w:rPr>
              <w:t>分类</w:t>
            </w:r>
          </w:p>
        </w:tc>
        <w:tc>
          <w:tcPr>
            <w:tcW w:w="2020" w:type="dxa"/>
            <w:shd w:val="clear" w:color="auto" w:fill="DBE4F0"/>
          </w:tcPr>
          <w:p w14:paraId="21AE8CBE">
            <w:pPr>
              <w:pStyle w:val="13"/>
              <w:spacing w:before="171"/>
              <w:ind w:left="106"/>
              <w:rPr>
                <w:b/>
                <w:sz w:val="22"/>
              </w:rPr>
            </w:pPr>
            <w:r>
              <w:rPr>
                <w:b/>
                <w:spacing w:val="-4"/>
                <w:sz w:val="22"/>
              </w:rPr>
              <w:t>材料名称</w:t>
            </w:r>
          </w:p>
        </w:tc>
        <w:tc>
          <w:tcPr>
            <w:tcW w:w="3960" w:type="dxa"/>
            <w:shd w:val="clear" w:color="auto" w:fill="DBE4F0"/>
          </w:tcPr>
          <w:p w14:paraId="520E1802">
            <w:pPr>
              <w:pStyle w:val="13"/>
              <w:spacing w:before="171"/>
              <w:ind w:left="107"/>
              <w:rPr>
                <w:b/>
                <w:sz w:val="22"/>
              </w:rPr>
            </w:pPr>
            <w:r>
              <w:rPr>
                <w:b/>
                <w:spacing w:val="-4"/>
                <w:sz w:val="22"/>
              </w:rPr>
              <w:t>技术要求</w:t>
            </w:r>
          </w:p>
        </w:tc>
        <w:tc>
          <w:tcPr>
            <w:tcW w:w="800" w:type="dxa"/>
            <w:shd w:val="clear" w:color="auto" w:fill="DBE4F0"/>
          </w:tcPr>
          <w:p w14:paraId="67CA8549">
            <w:pPr>
              <w:pStyle w:val="13"/>
              <w:spacing w:before="15"/>
              <w:ind w:left="107"/>
              <w:rPr>
                <w:b/>
                <w:sz w:val="22"/>
              </w:rPr>
            </w:pPr>
            <w:r>
              <w:rPr>
                <w:b/>
                <w:spacing w:val="-6"/>
                <w:sz w:val="22"/>
              </w:rPr>
              <w:t>评价</w:t>
            </w:r>
          </w:p>
          <w:p w14:paraId="01C5EC29">
            <w:pPr>
              <w:pStyle w:val="13"/>
              <w:spacing w:before="30" w:line="276" w:lineRule="exact"/>
              <w:ind w:left="107"/>
              <w:rPr>
                <w:b/>
                <w:sz w:val="22"/>
              </w:rPr>
            </w:pPr>
            <w:r>
              <w:rPr>
                <w:b/>
                <w:spacing w:val="-6"/>
                <w:sz w:val="22"/>
              </w:rPr>
              <w:t>阶段</w:t>
            </w:r>
          </w:p>
        </w:tc>
        <w:tc>
          <w:tcPr>
            <w:tcW w:w="800" w:type="dxa"/>
            <w:shd w:val="clear" w:color="auto" w:fill="DBE4F0"/>
          </w:tcPr>
          <w:p w14:paraId="382DA194">
            <w:pPr>
              <w:pStyle w:val="13"/>
              <w:spacing w:before="15"/>
              <w:ind w:left="106"/>
              <w:rPr>
                <w:b/>
                <w:sz w:val="22"/>
              </w:rPr>
            </w:pPr>
            <w:r>
              <w:rPr>
                <w:b/>
                <w:spacing w:val="-6"/>
                <w:sz w:val="22"/>
              </w:rPr>
              <w:t>建筑</w:t>
            </w:r>
          </w:p>
          <w:p w14:paraId="4DED38BB">
            <w:pPr>
              <w:pStyle w:val="13"/>
              <w:spacing w:before="30" w:line="276" w:lineRule="exact"/>
              <w:ind w:left="106"/>
              <w:rPr>
                <w:b/>
                <w:sz w:val="22"/>
              </w:rPr>
            </w:pPr>
            <w:r>
              <w:rPr>
                <w:b/>
                <w:spacing w:val="-6"/>
                <w:sz w:val="22"/>
              </w:rPr>
              <w:t>类型</w:t>
            </w:r>
          </w:p>
        </w:tc>
      </w:tr>
      <w:tr w14:paraId="30E82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40" w:type="dxa"/>
          </w:tcPr>
          <w:p w14:paraId="35063719">
            <w:pPr>
              <w:pStyle w:val="13"/>
              <w:spacing w:before="171" w:line="266" w:lineRule="auto"/>
              <w:ind w:left="148" w:right="137"/>
              <w:rPr>
                <w:b/>
                <w:sz w:val="22"/>
              </w:rPr>
            </w:pPr>
            <w:r>
              <w:rPr>
                <w:b/>
                <w:spacing w:val="-6"/>
                <w:sz w:val="22"/>
              </w:rPr>
              <w:t>建筑设计</w:t>
            </w:r>
          </w:p>
        </w:tc>
        <w:tc>
          <w:tcPr>
            <w:tcW w:w="2020" w:type="dxa"/>
          </w:tcPr>
          <w:p w14:paraId="5DBE6B19">
            <w:pPr>
              <w:pStyle w:val="13"/>
              <w:spacing w:before="6"/>
              <w:rPr>
                <w:b/>
                <w:sz w:val="25"/>
              </w:rPr>
            </w:pPr>
          </w:p>
          <w:p w14:paraId="1BFA45E7">
            <w:pPr>
              <w:pStyle w:val="13"/>
              <w:spacing w:before="1"/>
              <w:ind w:left="106"/>
              <w:rPr>
                <w:b/>
                <w:sz w:val="22"/>
              </w:rPr>
            </w:pPr>
            <w:r>
              <w:rPr>
                <w:b/>
                <w:spacing w:val="-4"/>
                <w:sz w:val="22"/>
              </w:rPr>
              <w:t>建筑施工图</w:t>
            </w:r>
          </w:p>
        </w:tc>
        <w:tc>
          <w:tcPr>
            <w:tcW w:w="3960" w:type="dxa"/>
          </w:tcPr>
          <w:p w14:paraId="5F7AAFAB">
            <w:pPr>
              <w:pStyle w:val="13"/>
              <w:spacing w:before="6"/>
              <w:rPr>
                <w:b/>
                <w:sz w:val="25"/>
              </w:rPr>
            </w:pPr>
          </w:p>
          <w:p w14:paraId="04288C23">
            <w:pPr>
              <w:pStyle w:val="13"/>
              <w:spacing w:before="1"/>
              <w:ind w:left="107"/>
              <w:rPr>
                <w:sz w:val="22"/>
              </w:rPr>
            </w:pPr>
            <w:r>
              <w:rPr>
                <w:spacing w:val="-3"/>
                <w:sz w:val="22"/>
              </w:rPr>
              <w:t>应说明建筑围护结构详细做法</w:t>
            </w:r>
          </w:p>
        </w:tc>
        <w:tc>
          <w:tcPr>
            <w:tcW w:w="800" w:type="dxa"/>
          </w:tcPr>
          <w:p w14:paraId="41DD421A">
            <w:pPr>
              <w:pStyle w:val="13"/>
              <w:spacing w:before="15" w:line="266" w:lineRule="auto"/>
              <w:ind w:left="107" w:right="130"/>
              <w:rPr>
                <w:sz w:val="22"/>
              </w:rPr>
            </w:pPr>
            <w:r>
              <w:rPr>
                <w:spacing w:val="-6"/>
                <w:sz w:val="22"/>
              </w:rPr>
              <w:t>预评</w:t>
            </w:r>
            <w:r>
              <w:rPr>
                <w:spacing w:val="-5"/>
                <w:sz w:val="22"/>
              </w:rPr>
              <w:t>价/评</w:t>
            </w:r>
          </w:p>
          <w:p w14:paraId="7E7E6886">
            <w:pPr>
              <w:pStyle w:val="13"/>
              <w:spacing w:line="273" w:lineRule="exact"/>
              <w:ind w:left="107"/>
              <w:rPr>
                <w:sz w:val="22"/>
              </w:rPr>
            </w:pPr>
            <w:r>
              <w:rPr>
                <w:w w:val="100"/>
                <w:sz w:val="22"/>
              </w:rPr>
              <w:t>价</w:t>
            </w:r>
          </w:p>
        </w:tc>
        <w:tc>
          <w:tcPr>
            <w:tcW w:w="800" w:type="dxa"/>
          </w:tcPr>
          <w:p w14:paraId="05237A6B">
            <w:pPr>
              <w:pStyle w:val="13"/>
              <w:spacing w:before="6"/>
              <w:rPr>
                <w:b/>
                <w:sz w:val="25"/>
              </w:rPr>
            </w:pPr>
          </w:p>
          <w:p w14:paraId="32E07177">
            <w:pPr>
              <w:pStyle w:val="13"/>
              <w:spacing w:before="1"/>
              <w:ind w:left="106"/>
              <w:rPr>
                <w:sz w:val="22"/>
              </w:rPr>
            </w:pPr>
            <w:r>
              <w:rPr>
                <w:spacing w:val="-6"/>
                <w:sz w:val="22"/>
              </w:rPr>
              <w:t>居建</w:t>
            </w:r>
          </w:p>
        </w:tc>
      </w:tr>
    </w:tbl>
    <w:p w14:paraId="0A2465FA">
      <w:pPr>
        <w:spacing w:after="0"/>
        <w:rPr>
          <w:sz w:val="22"/>
        </w:rPr>
        <w:sectPr>
          <w:pgSz w:w="11910" w:h="16840"/>
          <w:pgMar w:top="1100" w:right="920" w:bottom="1180" w:left="1000" w:header="878" w:footer="993" w:gutter="0"/>
          <w:cols w:space="720" w:num="1"/>
        </w:sectPr>
      </w:pPr>
    </w:p>
    <w:p w14:paraId="2F816331">
      <w:pPr>
        <w:pStyle w:val="4"/>
        <w:spacing w:before="9"/>
        <w:rPr>
          <w:b/>
          <w:sz w:val="24"/>
        </w:rPr>
      </w:pPr>
      <w:r>
        <w:pict>
          <v:rect id="docshape395" o:spid="_x0000_s1739" o:spt="1" style="position:absolute;left:0pt;margin-left:90pt;margin-top:55.2pt;height:0.7pt;width:415.3pt;mso-position-horizontal-relative:page;mso-position-vertical-relative:page;z-index:-251480064;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5536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vMerge w:val="restart"/>
            <w:tcBorders>
              <w:top w:val="nil"/>
            </w:tcBorders>
          </w:tcPr>
          <w:p w14:paraId="55CAA39D">
            <w:pPr>
              <w:pStyle w:val="13"/>
              <w:rPr>
                <w:rFonts w:ascii="Times New Roman"/>
                <w:sz w:val="20"/>
              </w:rPr>
            </w:pPr>
          </w:p>
        </w:tc>
        <w:tc>
          <w:tcPr>
            <w:tcW w:w="2020" w:type="dxa"/>
            <w:tcBorders>
              <w:top w:val="nil"/>
            </w:tcBorders>
          </w:tcPr>
          <w:p w14:paraId="66AD8C07">
            <w:pPr>
              <w:pStyle w:val="13"/>
              <w:spacing w:before="4"/>
              <w:rPr>
                <w:b/>
                <w:sz w:val="26"/>
              </w:rPr>
            </w:pPr>
          </w:p>
          <w:p w14:paraId="4D4AE3B3">
            <w:pPr>
              <w:pStyle w:val="13"/>
              <w:ind w:left="106"/>
              <w:rPr>
                <w:b/>
                <w:sz w:val="22"/>
              </w:rPr>
            </w:pPr>
            <w:r>
              <w:rPr>
                <w:b/>
                <w:spacing w:val="-4"/>
                <w:sz w:val="22"/>
              </w:rPr>
              <w:t>建筑设计说明</w:t>
            </w:r>
          </w:p>
        </w:tc>
        <w:tc>
          <w:tcPr>
            <w:tcW w:w="3960" w:type="dxa"/>
            <w:tcBorders>
              <w:top w:val="nil"/>
            </w:tcBorders>
          </w:tcPr>
          <w:p w14:paraId="2B4E5A23">
            <w:pPr>
              <w:pStyle w:val="13"/>
              <w:spacing w:before="26" w:line="266" w:lineRule="auto"/>
              <w:ind w:left="107" w:right="98"/>
              <w:rPr>
                <w:sz w:val="22"/>
              </w:rPr>
            </w:pPr>
            <w:r>
              <w:rPr>
                <w:spacing w:val="-2"/>
                <w:sz w:val="22"/>
              </w:rPr>
              <w:t>应说明建筑围护结构热工性能指标，包</w:t>
            </w:r>
            <w:r>
              <w:rPr>
                <w:spacing w:val="-3"/>
                <w:sz w:val="22"/>
              </w:rPr>
              <w:t>括传热系数、遮阳系数以及门窗和玻璃</w:t>
            </w:r>
          </w:p>
          <w:p w14:paraId="58C7B446">
            <w:pPr>
              <w:pStyle w:val="13"/>
              <w:spacing w:line="274" w:lineRule="exact"/>
              <w:ind w:left="107"/>
              <w:rPr>
                <w:sz w:val="22"/>
              </w:rPr>
            </w:pPr>
            <w:r>
              <w:rPr>
                <w:spacing w:val="-4"/>
                <w:sz w:val="22"/>
              </w:rPr>
              <w:t>幕墙气密性等指标</w:t>
            </w:r>
          </w:p>
        </w:tc>
        <w:tc>
          <w:tcPr>
            <w:tcW w:w="800" w:type="dxa"/>
            <w:tcBorders>
              <w:top w:val="nil"/>
            </w:tcBorders>
          </w:tcPr>
          <w:p w14:paraId="2BBEA516">
            <w:pPr>
              <w:pStyle w:val="13"/>
              <w:spacing w:before="26" w:line="266" w:lineRule="auto"/>
              <w:ind w:left="107" w:right="130"/>
              <w:rPr>
                <w:sz w:val="22"/>
              </w:rPr>
            </w:pPr>
            <w:r>
              <w:rPr>
                <w:spacing w:val="-6"/>
                <w:sz w:val="22"/>
              </w:rPr>
              <w:t>预评</w:t>
            </w:r>
            <w:r>
              <w:rPr>
                <w:spacing w:val="-5"/>
                <w:sz w:val="22"/>
              </w:rPr>
              <w:t>价/评</w:t>
            </w:r>
          </w:p>
          <w:p w14:paraId="0597E11C">
            <w:pPr>
              <w:pStyle w:val="13"/>
              <w:spacing w:line="274" w:lineRule="exact"/>
              <w:ind w:left="107"/>
              <w:rPr>
                <w:sz w:val="22"/>
              </w:rPr>
            </w:pPr>
            <w:r>
              <w:rPr>
                <w:w w:val="100"/>
                <w:sz w:val="22"/>
              </w:rPr>
              <w:t>价</w:t>
            </w:r>
          </w:p>
        </w:tc>
        <w:tc>
          <w:tcPr>
            <w:tcW w:w="800" w:type="dxa"/>
            <w:tcBorders>
              <w:top w:val="nil"/>
            </w:tcBorders>
          </w:tcPr>
          <w:p w14:paraId="4115F3F8">
            <w:pPr>
              <w:pStyle w:val="13"/>
              <w:spacing w:before="4"/>
              <w:rPr>
                <w:b/>
                <w:sz w:val="26"/>
              </w:rPr>
            </w:pPr>
          </w:p>
          <w:p w14:paraId="1240F1E5">
            <w:pPr>
              <w:pStyle w:val="13"/>
              <w:ind w:left="106"/>
              <w:rPr>
                <w:sz w:val="22"/>
              </w:rPr>
            </w:pPr>
            <w:r>
              <w:rPr>
                <w:spacing w:val="-6"/>
                <w:sz w:val="22"/>
              </w:rPr>
              <w:t>居建</w:t>
            </w:r>
          </w:p>
        </w:tc>
      </w:tr>
      <w:tr w14:paraId="3D328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459E882">
            <w:pPr>
              <w:rPr>
                <w:sz w:val="2"/>
                <w:szCs w:val="2"/>
              </w:rPr>
            </w:pPr>
          </w:p>
        </w:tc>
        <w:tc>
          <w:tcPr>
            <w:tcW w:w="2020" w:type="dxa"/>
          </w:tcPr>
          <w:p w14:paraId="55AE2B2B">
            <w:pPr>
              <w:pStyle w:val="13"/>
              <w:spacing w:before="7"/>
              <w:rPr>
                <w:b/>
                <w:sz w:val="25"/>
              </w:rPr>
            </w:pPr>
          </w:p>
          <w:p w14:paraId="0255A3C8">
            <w:pPr>
              <w:pStyle w:val="13"/>
              <w:ind w:left="106"/>
              <w:rPr>
                <w:b/>
                <w:sz w:val="22"/>
              </w:rPr>
            </w:pPr>
            <w:r>
              <w:rPr>
                <w:b/>
                <w:spacing w:val="-4"/>
                <w:sz w:val="22"/>
              </w:rPr>
              <w:t>围护结构施工详图</w:t>
            </w:r>
          </w:p>
        </w:tc>
        <w:tc>
          <w:tcPr>
            <w:tcW w:w="3960" w:type="dxa"/>
          </w:tcPr>
          <w:p w14:paraId="0F188A14">
            <w:pPr>
              <w:pStyle w:val="13"/>
              <w:spacing w:before="171" w:line="266" w:lineRule="auto"/>
              <w:ind w:left="107" w:right="98"/>
              <w:rPr>
                <w:sz w:val="22"/>
              </w:rPr>
            </w:pPr>
            <w:r>
              <w:rPr>
                <w:spacing w:val="-2"/>
                <w:sz w:val="22"/>
              </w:rPr>
              <w:t>应体现各围护结构类型，并与设计说明中描述的相对应</w:t>
            </w:r>
          </w:p>
        </w:tc>
        <w:tc>
          <w:tcPr>
            <w:tcW w:w="800" w:type="dxa"/>
          </w:tcPr>
          <w:p w14:paraId="48BCAE7B">
            <w:pPr>
              <w:pStyle w:val="13"/>
              <w:spacing w:before="15"/>
              <w:ind w:left="107"/>
              <w:rPr>
                <w:sz w:val="22"/>
              </w:rPr>
            </w:pPr>
            <w:r>
              <w:rPr>
                <w:spacing w:val="-6"/>
                <w:sz w:val="22"/>
              </w:rPr>
              <w:t>预评</w:t>
            </w:r>
          </w:p>
          <w:p w14:paraId="7C3D7311">
            <w:pPr>
              <w:pStyle w:val="13"/>
              <w:spacing w:line="310" w:lineRule="atLeast"/>
              <w:ind w:left="107" w:right="130"/>
              <w:rPr>
                <w:sz w:val="22"/>
              </w:rPr>
            </w:pPr>
            <w:r>
              <w:rPr>
                <w:spacing w:val="-4"/>
                <w:sz w:val="22"/>
              </w:rPr>
              <w:t>价/评</w:t>
            </w:r>
            <w:r>
              <w:rPr>
                <w:spacing w:val="-10"/>
                <w:sz w:val="22"/>
              </w:rPr>
              <w:t>价</w:t>
            </w:r>
          </w:p>
        </w:tc>
        <w:tc>
          <w:tcPr>
            <w:tcW w:w="800" w:type="dxa"/>
          </w:tcPr>
          <w:p w14:paraId="5D4AD6E2">
            <w:pPr>
              <w:pStyle w:val="13"/>
              <w:spacing w:before="7"/>
              <w:rPr>
                <w:b/>
                <w:sz w:val="25"/>
              </w:rPr>
            </w:pPr>
          </w:p>
          <w:p w14:paraId="3E8D2FC4">
            <w:pPr>
              <w:pStyle w:val="13"/>
              <w:ind w:left="106"/>
              <w:rPr>
                <w:sz w:val="22"/>
              </w:rPr>
            </w:pPr>
            <w:r>
              <w:rPr>
                <w:spacing w:val="-6"/>
                <w:sz w:val="22"/>
              </w:rPr>
              <w:t>居建</w:t>
            </w:r>
          </w:p>
        </w:tc>
      </w:tr>
      <w:tr w14:paraId="5D891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39327E91">
            <w:pPr>
              <w:rPr>
                <w:sz w:val="2"/>
                <w:szCs w:val="2"/>
              </w:rPr>
            </w:pPr>
          </w:p>
        </w:tc>
        <w:tc>
          <w:tcPr>
            <w:tcW w:w="2020" w:type="dxa"/>
          </w:tcPr>
          <w:p w14:paraId="606326DF">
            <w:pPr>
              <w:pStyle w:val="13"/>
              <w:spacing w:before="171" w:line="266" w:lineRule="auto"/>
              <w:ind w:left="106" w:right="134"/>
              <w:rPr>
                <w:b/>
                <w:sz w:val="22"/>
              </w:rPr>
            </w:pPr>
            <w:r>
              <w:rPr>
                <w:b/>
                <w:spacing w:val="-2"/>
                <w:sz w:val="22"/>
              </w:rPr>
              <w:t>围护结构热工性能</w:t>
            </w:r>
            <w:r>
              <w:rPr>
                <w:b/>
                <w:spacing w:val="-4"/>
                <w:sz w:val="22"/>
              </w:rPr>
              <w:t>参数表</w:t>
            </w:r>
          </w:p>
        </w:tc>
        <w:tc>
          <w:tcPr>
            <w:tcW w:w="3960" w:type="dxa"/>
          </w:tcPr>
          <w:p w14:paraId="7F365663">
            <w:pPr>
              <w:pStyle w:val="13"/>
              <w:spacing w:before="15" w:line="266" w:lineRule="auto"/>
              <w:ind w:left="107" w:right="98"/>
              <w:rPr>
                <w:sz w:val="22"/>
              </w:rPr>
            </w:pPr>
            <w:r>
              <w:rPr>
                <w:spacing w:val="-2"/>
                <w:sz w:val="22"/>
              </w:rPr>
              <w:t>应体现围护结构做法及性能指标，包括</w:t>
            </w:r>
            <w:r>
              <w:rPr>
                <w:spacing w:val="-3"/>
                <w:sz w:val="22"/>
              </w:rPr>
              <w:t>传热系数、遮阳系数以及门窗和玻璃幕</w:t>
            </w:r>
          </w:p>
          <w:p w14:paraId="3EB00B6B">
            <w:pPr>
              <w:pStyle w:val="13"/>
              <w:spacing w:line="275" w:lineRule="exact"/>
              <w:ind w:left="107"/>
              <w:rPr>
                <w:sz w:val="22"/>
              </w:rPr>
            </w:pPr>
            <w:r>
              <w:rPr>
                <w:spacing w:val="-4"/>
                <w:sz w:val="22"/>
              </w:rPr>
              <w:t>墙气密性等指标</w:t>
            </w:r>
          </w:p>
        </w:tc>
        <w:tc>
          <w:tcPr>
            <w:tcW w:w="800" w:type="dxa"/>
          </w:tcPr>
          <w:p w14:paraId="4D4ECBC1">
            <w:pPr>
              <w:pStyle w:val="13"/>
              <w:spacing w:before="15" w:line="266" w:lineRule="auto"/>
              <w:ind w:left="107" w:right="130"/>
              <w:rPr>
                <w:sz w:val="22"/>
              </w:rPr>
            </w:pPr>
            <w:r>
              <w:rPr>
                <w:spacing w:val="-6"/>
                <w:sz w:val="22"/>
              </w:rPr>
              <w:t>预评</w:t>
            </w:r>
            <w:r>
              <w:rPr>
                <w:spacing w:val="-5"/>
                <w:sz w:val="22"/>
              </w:rPr>
              <w:t>价/评</w:t>
            </w:r>
          </w:p>
          <w:p w14:paraId="18CD1003">
            <w:pPr>
              <w:pStyle w:val="13"/>
              <w:spacing w:line="275" w:lineRule="exact"/>
              <w:ind w:left="107"/>
              <w:rPr>
                <w:sz w:val="22"/>
              </w:rPr>
            </w:pPr>
            <w:r>
              <w:rPr>
                <w:w w:val="100"/>
                <w:sz w:val="22"/>
              </w:rPr>
              <w:t>价</w:t>
            </w:r>
          </w:p>
        </w:tc>
        <w:tc>
          <w:tcPr>
            <w:tcW w:w="800" w:type="dxa"/>
          </w:tcPr>
          <w:p w14:paraId="0AFE55A3">
            <w:pPr>
              <w:pStyle w:val="13"/>
              <w:spacing w:before="6"/>
              <w:rPr>
                <w:b/>
                <w:sz w:val="25"/>
              </w:rPr>
            </w:pPr>
          </w:p>
          <w:p w14:paraId="32D7AD24">
            <w:pPr>
              <w:pStyle w:val="13"/>
              <w:spacing w:before="1"/>
              <w:ind w:left="106"/>
              <w:rPr>
                <w:sz w:val="22"/>
              </w:rPr>
            </w:pPr>
            <w:r>
              <w:rPr>
                <w:spacing w:val="-6"/>
                <w:sz w:val="22"/>
              </w:rPr>
              <w:t>居建</w:t>
            </w:r>
          </w:p>
        </w:tc>
      </w:tr>
      <w:tr w14:paraId="04F8D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59600060">
            <w:pPr>
              <w:pStyle w:val="13"/>
              <w:spacing w:before="173" w:line="266" w:lineRule="auto"/>
              <w:ind w:left="148" w:right="137"/>
              <w:rPr>
                <w:b/>
                <w:sz w:val="22"/>
              </w:rPr>
            </w:pPr>
            <w:r>
              <w:rPr>
                <w:b/>
                <w:spacing w:val="-6"/>
                <w:sz w:val="22"/>
              </w:rPr>
              <w:t>暖通设计</w:t>
            </w:r>
          </w:p>
        </w:tc>
        <w:tc>
          <w:tcPr>
            <w:tcW w:w="2020" w:type="dxa"/>
          </w:tcPr>
          <w:p w14:paraId="747E25DF">
            <w:pPr>
              <w:pStyle w:val="13"/>
              <w:spacing w:before="173" w:line="266" w:lineRule="auto"/>
              <w:ind w:left="106" w:right="134"/>
              <w:rPr>
                <w:b/>
                <w:sz w:val="22"/>
              </w:rPr>
            </w:pPr>
            <w:r>
              <w:rPr>
                <w:b/>
                <w:spacing w:val="-2"/>
                <w:sz w:val="22"/>
              </w:rPr>
              <w:t>供暖空调全年计算负荷分析报告</w:t>
            </w:r>
          </w:p>
        </w:tc>
        <w:tc>
          <w:tcPr>
            <w:tcW w:w="3960" w:type="dxa"/>
          </w:tcPr>
          <w:p w14:paraId="4ABF8DCA">
            <w:pPr>
              <w:pStyle w:val="13"/>
              <w:spacing w:before="17"/>
              <w:ind w:left="107"/>
              <w:rPr>
                <w:sz w:val="22"/>
              </w:rPr>
            </w:pPr>
            <w:r>
              <w:rPr>
                <w:spacing w:val="-3"/>
                <w:sz w:val="22"/>
              </w:rPr>
              <w:t>应对集中供暖空调系统的室内设计参数</w:t>
            </w:r>
          </w:p>
          <w:p w14:paraId="523A76A5">
            <w:pPr>
              <w:pStyle w:val="13"/>
              <w:spacing w:line="310" w:lineRule="atLeast"/>
              <w:ind w:left="107" w:right="98"/>
              <w:rPr>
                <w:sz w:val="22"/>
              </w:rPr>
            </w:pPr>
            <w:r>
              <w:rPr>
                <w:spacing w:val="-2"/>
                <w:sz w:val="22"/>
              </w:rPr>
              <w:t>进行说明，包括房间内的温度、湿度、新风量等以及参照的设计标准</w:t>
            </w:r>
          </w:p>
        </w:tc>
        <w:tc>
          <w:tcPr>
            <w:tcW w:w="800" w:type="dxa"/>
          </w:tcPr>
          <w:p w14:paraId="58243A03">
            <w:pPr>
              <w:pStyle w:val="13"/>
              <w:spacing w:before="17"/>
              <w:ind w:left="107"/>
              <w:rPr>
                <w:sz w:val="22"/>
              </w:rPr>
            </w:pPr>
            <w:r>
              <w:rPr>
                <w:spacing w:val="-6"/>
                <w:sz w:val="22"/>
              </w:rPr>
              <w:t>预评</w:t>
            </w:r>
          </w:p>
          <w:p w14:paraId="1769C33F">
            <w:pPr>
              <w:pStyle w:val="13"/>
              <w:spacing w:line="310" w:lineRule="atLeast"/>
              <w:ind w:left="107" w:right="130"/>
              <w:rPr>
                <w:sz w:val="22"/>
              </w:rPr>
            </w:pPr>
            <w:r>
              <w:rPr>
                <w:spacing w:val="-4"/>
                <w:sz w:val="22"/>
              </w:rPr>
              <w:t>价/评</w:t>
            </w:r>
            <w:r>
              <w:rPr>
                <w:spacing w:val="-10"/>
                <w:sz w:val="22"/>
              </w:rPr>
              <w:t>价</w:t>
            </w:r>
          </w:p>
        </w:tc>
        <w:tc>
          <w:tcPr>
            <w:tcW w:w="800" w:type="dxa"/>
          </w:tcPr>
          <w:p w14:paraId="410C7732">
            <w:pPr>
              <w:pStyle w:val="13"/>
              <w:spacing w:before="8"/>
              <w:rPr>
                <w:b/>
                <w:sz w:val="25"/>
              </w:rPr>
            </w:pPr>
          </w:p>
          <w:p w14:paraId="315A298B">
            <w:pPr>
              <w:pStyle w:val="13"/>
              <w:spacing w:before="1"/>
              <w:ind w:left="106"/>
              <w:rPr>
                <w:sz w:val="22"/>
              </w:rPr>
            </w:pPr>
            <w:r>
              <w:rPr>
                <w:spacing w:val="-6"/>
                <w:sz w:val="22"/>
              </w:rPr>
              <w:t>居建</w:t>
            </w:r>
          </w:p>
        </w:tc>
      </w:tr>
      <w:tr w14:paraId="68FA3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56E01E37">
            <w:pPr>
              <w:pStyle w:val="13"/>
              <w:rPr>
                <w:b/>
                <w:sz w:val="26"/>
              </w:rPr>
            </w:pPr>
          </w:p>
          <w:p w14:paraId="25037105">
            <w:pPr>
              <w:pStyle w:val="13"/>
              <w:spacing w:line="266" w:lineRule="auto"/>
              <w:ind w:left="148" w:right="137"/>
              <w:rPr>
                <w:b/>
                <w:sz w:val="22"/>
              </w:rPr>
            </w:pPr>
            <w:r>
              <w:rPr>
                <w:b/>
                <w:spacing w:val="-6"/>
                <w:sz w:val="22"/>
              </w:rPr>
              <w:t>其他材料</w:t>
            </w:r>
          </w:p>
        </w:tc>
        <w:tc>
          <w:tcPr>
            <w:tcW w:w="2020" w:type="dxa"/>
          </w:tcPr>
          <w:p w14:paraId="5AEB49D4">
            <w:pPr>
              <w:pStyle w:val="13"/>
              <w:spacing w:before="17"/>
              <w:ind w:left="106"/>
              <w:rPr>
                <w:b/>
                <w:sz w:val="22"/>
              </w:rPr>
            </w:pPr>
            <w:r>
              <w:rPr>
                <w:b/>
                <w:spacing w:val="-4"/>
                <w:sz w:val="22"/>
              </w:rPr>
              <w:t>当地建筑节能审查</w:t>
            </w:r>
          </w:p>
          <w:p w14:paraId="4EBFBFE8">
            <w:pPr>
              <w:pStyle w:val="13"/>
              <w:spacing w:before="30" w:line="275" w:lineRule="exact"/>
              <w:ind w:left="106"/>
              <w:rPr>
                <w:b/>
                <w:sz w:val="22"/>
              </w:rPr>
            </w:pPr>
            <w:r>
              <w:rPr>
                <w:b/>
                <w:spacing w:val="-4"/>
                <w:sz w:val="22"/>
              </w:rPr>
              <w:t>相关文件</w:t>
            </w:r>
          </w:p>
        </w:tc>
        <w:tc>
          <w:tcPr>
            <w:tcW w:w="3960" w:type="dxa"/>
          </w:tcPr>
          <w:p w14:paraId="50095D51">
            <w:pPr>
              <w:pStyle w:val="13"/>
              <w:rPr>
                <w:rFonts w:ascii="Times New Roman"/>
                <w:sz w:val="20"/>
              </w:rPr>
            </w:pPr>
          </w:p>
        </w:tc>
        <w:tc>
          <w:tcPr>
            <w:tcW w:w="800" w:type="dxa"/>
          </w:tcPr>
          <w:p w14:paraId="4C60595B">
            <w:pPr>
              <w:pStyle w:val="13"/>
              <w:spacing w:before="17"/>
              <w:ind w:left="107"/>
              <w:rPr>
                <w:sz w:val="22"/>
              </w:rPr>
            </w:pPr>
            <w:r>
              <w:rPr>
                <w:spacing w:val="-6"/>
                <w:sz w:val="22"/>
              </w:rPr>
              <w:t>运行</w:t>
            </w:r>
          </w:p>
          <w:p w14:paraId="70A618FB">
            <w:pPr>
              <w:pStyle w:val="13"/>
              <w:spacing w:before="30" w:line="275" w:lineRule="exact"/>
              <w:ind w:left="107"/>
              <w:rPr>
                <w:sz w:val="22"/>
              </w:rPr>
            </w:pPr>
            <w:r>
              <w:rPr>
                <w:spacing w:val="-6"/>
                <w:sz w:val="22"/>
              </w:rPr>
              <w:t>评价</w:t>
            </w:r>
          </w:p>
        </w:tc>
        <w:tc>
          <w:tcPr>
            <w:tcW w:w="800" w:type="dxa"/>
          </w:tcPr>
          <w:p w14:paraId="4BDFE4C1">
            <w:pPr>
              <w:pStyle w:val="13"/>
              <w:spacing w:before="172"/>
              <w:ind w:left="106"/>
              <w:rPr>
                <w:sz w:val="22"/>
              </w:rPr>
            </w:pPr>
            <w:r>
              <w:rPr>
                <w:spacing w:val="-6"/>
                <w:sz w:val="22"/>
              </w:rPr>
              <w:t>居建</w:t>
            </w:r>
          </w:p>
        </w:tc>
      </w:tr>
      <w:tr w14:paraId="02F21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010BE180">
            <w:pPr>
              <w:rPr>
                <w:sz w:val="2"/>
                <w:szCs w:val="2"/>
              </w:rPr>
            </w:pPr>
          </w:p>
        </w:tc>
        <w:tc>
          <w:tcPr>
            <w:tcW w:w="2020" w:type="dxa"/>
          </w:tcPr>
          <w:p w14:paraId="57821393">
            <w:pPr>
              <w:pStyle w:val="13"/>
              <w:spacing w:before="172"/>
              <w:ind w:left="106"/>
              <w:rPr>
                <w:b/>
                <w:sz w:val="22"/>
              </w:rPr>
            </w:pPr>
            <w:r>
              <w:rPr>
                <w:b/>
                <w:spacing w:val="-4"/>
                <w:sz w:val="22"/>
              </w:rPr>
              <w:t>节能工程验记录</w:t>
            </w:r>
          </w:p>
        </w:tc>
        <w:tc>
          <w:tcPr>
            <w:tcW w:w="3960" w:type="dxa"/>
          </w:tcPr>
          <w:p w14:paraId="585EEC75">
            <w:pPr>
              <w:pStyle w:val="13"/>
              <w:rPr>
                <w:rFonts w:ascii="Times New Roman"/>
                <w:sz w:val="20"/>
              </w:rPr>
            </w:pPr>
          </w:p>
        </w:tc>
        <w:tc>
          <w:tcPr>
            <w:tcW w:w="800" w:type="dxa"/>
          </w:tcPr>
          <w:p w14:paraId="7DC7F9A4">
            <w:pPr>
              <w:pStyle w:val="13"/>
              <w:spacing w:before="16"/>
              <w:ind w:left="107"/>
              <w:rPr>
                <w:sz w:val="22"/>
              </w:rPr>
            </w:pPr>
            <w:r>
              <w:rPr>
                <w:spacing w:val="-6"/>
                <w:sz w:val="22"/>
              </w:rPr>
              <w:t>运行</w:t>
            </w:r>
          </w:p>
          <w:p w14:paraId="126F505D">
            <w:pPr>
              <w:pStyle w:val="13"/>
              <w:spacing w:before="30" w:line="276" w:lineRule="exact"/>
              <w:ind w:left="107"/>
              <w:rPr>
                <w:sz w:val="22"/>
              </w:rPr>
            </w:pPr>
            <w:r>
              <w:rPr>
                <w:spacing w:val="-6"/>
                <w:sz w:val="22"/>
              </w:rPr>
              <w:t>评价</w:t>
            </w:r>
          </w:p>
        </w:tc>
        <w:tc>
          <w:tcPr>
            <w:tcW w:w="800" w:type="dxa"/>
          </w:tcPr>
          <w:p w14:paraId="5CED73ED">
            <w:pPr>
              <w:pStyle w:val="13"/>
              <w:spacing w:before="172"/>
              <w:ind w:left="106"/>
              <w:rPr>
                <w:sz w:val="22"/>
              </w:rPr>
            </w:pPr>
            <w:r>
              <w:rPr>
                <w:spacing w:val="-6"/>
                <w:sz w:val="22"/>
              </w:rPr>
              <w:t>居建</w:t>
            </w:r>
          </w:p>
        </w:tc>
      </w:tr>
    </w:tbl>
    <w:p w14:paraId="71FF9A12">
      <w:pPr>
        <w:pStyle w:val="4"/>
        <w:spacing w:before="5"/>
        <w:rPr>
          <w:b/>
          <w:sz w:val="11"/>
        </w:rPr>
      </w:pPr>
    </w:p>
    <w:p w14:paraId="08044FFC">
      <w:pPr>
        <w:spacing w:before="70"/>
        <w:ind w:left="800" w:right="0" w:firstLine="0"/>
        <w:jc w:val="left"/>
        <w:rPr>
          <w:b/>
          <w:sz w:val="21"/>
        </w:rPr>
      </w:pPr>
      <w:r>
        <w:pict>
          <v:group id="docshapegroup396" o:spid="_x0000_s1740" o:spt="203" style="position:absolute;left:0pt;margin-left:84.35pt;margin-top:-117.85pt;height:413.6pt;width:426.6pt;mso-position-horizontal-relative:page;z-index:-251481088;mso-width-relative:page;mso-height-relative:page;" coordorigin="1687,-2358" coordsize="8532,8272">
            <o:lock v:ext="edit"/>
            <v:shape id="docshape397" o:spid="_x0000_s1741" o:spt="75" type="#_x0000_t75" style="position:absolute;left:1817;top:-2358;height:8272;width:8218;" filled="f" stroked="f" coordsize="21600,21600">
              <v:path/>
              <v:fill on="f" focussize="0,0"/>
              <v:stroke on="f"/>
              <v:imagedata r:id="rId43" o:title=""/>
              <o:lock v:ext="edit" aspectratio="t"/>
            </v:shape>
            <v:shape id="docshape398" o:spid="_x0000_s1742" style="position:absolute;left:1687;top:547;height:1149;width:8532;" filled="f" stroked="t" coordorigin="1687,548" coordsize="8532,1149" path="m1687,553l10219,553m1687,1697l10219,1697m1692,548l1692,1692m10214,548l10214,1692e">
              <v:path arrowok="t"/>
              <v:fill on="f" focussize="0,0"/>
              <v:stroke weight="0.48pt" color="#000000"/>
              <v:imagedata o:title=""/>
              <o:lock v:ext="edit"/>
            </v:shape>
          </v:group>
        </w:pict>
      </w:r>
      <w:r>
        <w:rPr>
          <w:b/>
          <w:spacing w:val="-4"/>
          <w:sz w:val="21"/>
        </w:rPr>
        <w:t>实际提交材料：</w:t>
      </w:r>
    </w:p>
    <w:p w14:paraId="294D38F1">
      <w:pPr>
        <w:spacing w:after="0"/>
        <w:jc w:val="left"/>
        <w:rPr>
          <w:sz w:val="21"/>
        </w:rPr>
        <w:sectPr>
          <w:pgSz w:w="11910" w:h="16840"/>
          <w:pgMar w:top="1100" w:right="920" w:bottom="1180" w:left="1000" w:header="878" w:footer="993" w:gutter="0"/>
          <w:cols w:space="720" w:num="1"/>
        </w:sectPr>
      </w:pPr>
    </w:p>
    <w:p w14:paraId="7D725825">
      <w:pPr>
        <w:pStyle w:val="4"/>
        <w:rPr>
          <w:b/>
          <w:sz w:val="20"/>
        </w:rPr>
      </w:pPr>
    </w:p>
    <w:p w14:paraId="5E922400">
      <w:pPr>
        <w:pStyle w:val="12"/>
        <w:numPr>
          <w:ilvl w:val="2"/>
          <w:numId w:val="4"/>
        </w:numPr>
        <w:tabs>
          <w:tab w:val="left" w:pos="1465"/>
        </w:tabs>
        <w:spacing w:before="66" w:after="0" w:line="292" w:lineRule="auto"/>
        <w:ind w:left="800" w:right="881" w:firstLine="0"/>
        <w:jc w:val="left"/>
        <w:rPr>
          <w:b/>
          <w:sz w:val="24"/>
        </w:rPr>
      </w:pPr>
      <w:r>
        <w:pict>
          <v:rect id="docshape399" o:spid="_x0000_s1743" o:spt="1" style="position:absolute;left:0pt;margin-left:90pt;margin-top:-13.55pt;height:0.7pt;width:415.3pt;mso-position-horizontal-relative:page;z-index:-251479040;mso-width-relative:page;mso-height-relative:page;" fillcolor="#000000" filled="t" stroked="f" coordsize="21600,21600">
            <v:path/>
            <v:fill on="t" focussize="0,0"/>
            <v:stroke on="f"/>
            <v:imagedata o:title=""/>
            <o:lock v:ext="edit"/>
          </v:rect>
        </w:pict>
      </w:r>
      <w:bookmarkStart w:id="142" w:name="7.2.5供暖空调系统的冷、热源机组能效均优于现行强制性工程建设规范《建筑节能与"/>
      <w:bookmarkEnd w:id="142"/>
      <w:r>
        <w:rPr>
          <w:b/>
          <w:spacing w:val="-4"/>
          <w:sz w:val="24"/>
        </w:rPr>
        <w:t>供暖空调系统的冷、热源机组能效均优于现行强制性工程建设规范《建筑</w:t>
      </w:r>
      <w:r>
        <w:rPr>
          <w:b/>
          <w:sz w:val="24"/>
        </w:rPr>
        <w:t>节能与可再生能源利用通用规范》GB55015 的规定以及国家现行有关标准能效限定值的要求。（</w:t>
      </w:r>
      <w:r>
        <w:rPr>
          <w:b/>
          <w:spacing w:val="-7"/>
          <w:sz w:val="24"/>
        </w:rPr>
        <w:t xml:space="preserve">总分 </w:t>
      </w:r>
      <w:r>
        <w:rPr>
          <w:b/>
          <w:sz w:val="24"/>
        </w:rPr>
        <w:t>10</w:t>
      </w:r>
      <w:r>
        <w:rPr>
          <w:b/>
          <w:spacing w:val="-11"/>
          <w:sz w:val="24"/>
        </w:rPr>
        <w:t xml:space="preserve"> 分</w:t>
      </w:r>
      <w:r>
        <w:rPr>
          <w:b/>
          <w:sz w:val="24"/>
        </w:rPr>
        <w:t>）</w:t>
      </w:r>
    </w:p>
    <w:p w14:paraId="7790714D">
      <w:pPr>
        <w:spacing w:before="147" w:after="34"/>
        <w:ind w:left="800" w:right="0" w:firstLine="0"/>
        <w:jc w:val="left"/>
        <w:rPr>
          <w:b/>
          <w:sz w:val="24"/>
        </w:rPr>
      </w:pPr>
      <w:r>
        <w:drawing>
          <wp:anchor distT="0" distB="0" distL="0" distR="0" simplePos="0" relativeHeight="251836416" behindDoc="1" locked="0" layoutInCell="1" allowOverlap="1">
            <wp:simplePos x="0" y="0"/>
            <wp:positionH relativeFrom="page">
              <wp:posOffset>1153795</wp:posOffset>
            </wp:positionH>
            <wp:positionV relativeFrom="paragraph">
              <wp:posOffset>1089660</wp:posOffset>
            </wp:positionV>
            <wp:extent cx="5218430" cy="5252085"/>
            <wp:effectExtent l="0" t="0" r="0" b="0"/>
            <wp:wrapNone/>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ascii="Times New Roman" w:eastAsia="Times New Roman"/>
          <w:b/>
          <w:spacing w:val="-2"/>
          <w:sz w:val="24"/>
        </w:rPr>
        <w:t>1</w:t>
      </w:r>
      <w:r>
        <w:rPr>
          <w:b/>
          <w:spacing w:val="-14"/>
          <w:sz w:val="24"/>
        </w:rPr>
        <w:t>、 得分自评</w:t>
      </w:r>
    </w:p>
    <w:tbl>
      <w:tblPr>
        <w:tblStyle w:val="9"/>
        <w:tblW w:w="0" w:type="auto"/>
        <w:tblInd w:w="5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5"/>
        <w:gridCol w:w="1103"/>
        <w:gridCol w:w="1768"/>
        <w:gridCol w:w="1788"/>
        <w:gridCol w:w="1323"/>
        <w:gridCol w:w="1529"/>
      </w:tblGrid>
      <w:tr w14:paraId="357AC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998" w:type="dxa"/>
            <w:gridSpan w:val="2"/>
          </w:tcPr>
          <w:p w14:paraId="050A0653">
            <w:pPr>
              <w:pStyle w:val="13"/>
              <w:spacing w:before="50"/>
              <w:ind w:left="579"/>
              <w:rPr>
                <w:sz w:val="21"/>
              </w:rPr>
            </w:pPr>
            <w:r>
              <w:rPr>
                <w:spacing w:val="-7"/>
                <w:sz w:val="21"/>
              </w:rPr>
              <w:t>机组类型</w:t>
            </w:r>
          </w:p>
        </w:tc>
        <w:tc>
          <w:tcPr>
            <w:tcW w:w="1768" w:type="dxa"/>
          </w:tcPr>
          <w:p w14:paraId="46CA1302">
            <w:pPr>
              <w:pStyle w:val="13"/>
              <w:spacing w:before="50"/>
              <w:ind w:left="85" w:right="80"/>
              <w:jc w:val="center"/>
              <w:rPr>
                <w:sz w:val="21"/>
              </w:rPr>
            </w:pPr>
            <w:r>
              <w:rPr>
                <w:spacing w:val="-7"/>
                <w:sz w:val="21"/>
              </w:rPr>
              <w:t>能效指标</w:t>
            </w:r>
          </w:p>
        </w:tc>
        <w:tc>
          <w:tcPr>
            <w:tcW w:w="1788" w:type="dxa"/>
          </w:tcPr>
          <w:p w14:paraId="281C3CEE">
            <w:pPr>
              <w:pStyle w:val="13"/>
              <w:spacing w:before="50"/>
              <w:ind w:left="466" w:right="460"/>
              <w:jc w:val="center"/>
              <w:rPr>
                <w:sz w:val="21"/>
              </w:rPr>
            </w:pPr>
            <w:r>
              <w:rPr>
                <w:spacing w:val="-7"/>
                <w:sz w:val="21"/>
              </w:rPr>
              <w:t>参照标准</w:t>
            </w:r>
          </w:p>
        </w:tc>
        <w:tc>
          <w:tcPr>
            <w:tcW w:w="2852" w:type="dxa"/>
            <w:gridSpan w:val="2"/>
          </w:tcPr>
          <w:p w14:paraId="43698A26">
            <w:pPr>
              <w:pStyle w:val="13"/>
              <w:spacing w:before="50"/>
              <w:ind w:left="998" w:right="991"/>
              <w:jc w:val="center"/>
              <w:rPr>
                <w:sz w:val="21"/>
              </w:rPr>
            </w:pPr>
            <w:r>
              <w:rPr>
                <w:spacing w:val="-7"/>
                <w:sz w:val="21"/>
              </w:rPr>
              <w:t>评分要求</w:t>
            </w:r>
          </w:p>
        </w:tc>
      </w:tr>
      <w:tr w14:paraId="2E8E7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3766" w:type="dxa"/>
            <w:gridSpan w:val="3"/>
          </w:tcPr>
          <w:p w14:paraId="3EE9F64D">
            <w:pPr>
              <w:pStyle w:val="13"/>
              <w:spacing w:before="52"/>
              <w:ind w:left="1660" w:right="1652"/>
              <w:jc w:val="center"/>
              <w:rPr>
                <w:sz w:val="21"/>
              </w:rPr>
            </w:pPr>
            <w:r>
              <w:rPr>
                <w:spacing w:val="-8"/>
                <w:sz w:val="21"/>
              </w:rPr>
              <w:t>得分</w:t>
            </w:r>
          </w:p>
        </w:tc>
        <w:tc>
          <w:tcPr>
            <w:tcW w:w="1788" w:type="dxa"/>
          </w:tcPr>
          <w:p w14:paraId="0FF6DC6A">
            <w:pPr>
              <w:pStyle w:val="13"/>
              <w:spacing w:before="52"/>
              <w:ind w:left="466" w:right="460"/>
              <w:jc w:val="center"/>
              <w:rPr>
                <w:sz w:val="21"/>
              </w:rPr>
            </w:pPr>
            <w:r>
              <w:rPr>
                <w:rFonts w:ascii="Times New Roman" w:eastAsia="Times New Roman"/>
                <w:spacing w:val="-2"/>
                <w:sz w:val="21"/>
              </w:rPr>
              <w:t>5</w:t>
            </w:r>
            <w:r>
              <w:rPr>
                <w:spacing w:val="-10"/>
                <w:sz w:val="21"/>
              </w:rPr>
              <w:t>分</w:t>
            </w:r>
          </w:p>
        </w:tc>
        <w:tc>
          <w:tcPr>
            <w:tcW w:w="2852" w:type="dxa"/>
            <w:gridSpan w:val="2"/>
          </w:tcPr>
          <w:p w14:paraId="76C30DF1">
            <w:pPr>
              <w:pStyle w:val="13"/>
              <w:spacing w:before="52"/>
              <w:ind w:left="998" w:right="991"/>
              <w:jc w:val="center"/>
              <w:rPr>
                <w:sz w:val="21"/>
              </w:rPr>
            </w:pPr>
            <w:r>
              <w:rPr>
                <w:rFonts w:ascii="Times New Roman" w:eastAsia="Times New Roman"/>
                <w:spacing w:val="-2"/>
                <w:sz w:val="21"/>
              </w:rPr>
              <w:t>10</w:t>
            </w:r>
            <w:r>
              <w:rPr>
                <w:spacing w:val="-10"/>
                <w:sz w:val="21"/>
              </w:rPr>
              <w:t>分</w:t>
            </w:r>
          </w:p>
        </w:tc>
      </w:tr>
      <w:tr w14:paraId="62545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998" w:type="dxa"/>
            <w:gridSpan w:val="2"/>
          </w:tcPr>
          <w:p w14:paraId="33F05E64">
            <w:pPr>
              <w:pStyle w:val="13"/>
              <w:spacing w:before="51"/>
              <w:ind w:left="579"/>
              <w:rPr>
                <w:sz w:val="21"/>
              </w:rPr>
            </w:pPr>
            <w:r>
              <w:rPr>
                <w:spacing w:val="-7"/>
                <w:sz w:val="21"/>
              </w:rPr>
              <w:t>机组类型</w:t>
            </w:r>
          </w:p>
        </w:tc>
        <w:tc>
          <w:tcPr>
            <w:tcW w:w="1768" w:type="dxa"/>
          </w:tcPr>
          <w:p w14:paraId="53BBA00C">
            <w:pPr>
              <w:pStyle w:val="13"/>
              <w:spacing w:before="51"/>
              <w:ind w:left="85" w:right="80"/>
              <w:jc w:val="center"/>
              <w:rPr>
                <w:sz w:val="21"/>
              </w:rPr>
            </w:pPr>
            <w:r>
              <w:rPr>
                <w:spacing w:val="-7"/>
                <w:sz w:val="21"/>
              </w:rPr>
              <w:t>能效指标</w:t>
            </w:r>
          </w:p>
        </w:tc>
        <w:tc>
          <w:tcPr>
            <w:tcW w:w="1788" w:type="dxa"/>
          </w:tcPr>
          <w:p w14:paraId="5A7A8AA8">
            <w:pPr>
              <w:pStyle w:val="13"/>
              <w:spacing w:before="51"/>
              <w:ind w:left="466" w:right="460"/>
              <w:jc w:val="center"/>
              <w:rPr>
                <w:sz w:val="21"/>
              </w:rPr>
            </w:pPr>
            <w:r>
              <w:rPr>
                <w:spacing w:val="-7"/>
                <w:sz w:val="21"/>
              </w:rPr>
              <w:t>参照标准</w:t>
            </w:r>
          </w:p>
        </w:tc>
        <w:tc>
          <w:tcPr>
            <w:tcW w:w="2852" w:type="dxa"/>
            <w:gridSpan w:val="2"/>
          </w:tcPr>
          <w:p w14:paraId="34A67738">
            <w:pPr>
              <w:pStyle w:val="13"/>
              <w:spacing w:before="51"/>
              <w:ind w:left="998" w:right="991"/>
              <w:jc w:val="center"/>
              <w:rPr>
                <w:sz w:val="21"/>
              </w:rPr>
            </w:pPr>
            <w:r>
              <w:rPr>
                <w:spacing w:val="-7"/>
                <w:sz w:val="21"/>
              </w:rPr>
              <w:t>评分要求</w:t>
            </w:r>
          </w:p>
        </w:tc>
      </w:tr>
      <w:tr w14:paraId="3F23C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95" w:type="dxa"/>
            <w:vMerge w:val="restart"/>
          </w:tcPr>
          <w:p w14:paraId="28AD529F">
            <w:pPr>
              <w:pStyle w:val="13"/>
              <w:rPr>
                <w:b/>
                <w:sz w:val="20"/>
              </w:rPr>
            </w:pPr>
          </w:p>
          <w:p w14:paraId="07966045">
            <w:pPr>
              <w:pStyle w:val="13"/>
              <w:rPr>
                <w:b/>
                <w:sz w:val="20"/>
              </w:rPr>
            </w:pPr>
          </w:p>
          <w:p w14:paraId="21FEA24F">
            <w:pPr>
              <w:pStyle w:val="13"/>
              <w:rPr>
                <w:b/>
                <w:sz w:val="20"/>
              </w:rPr>
            </w:pPr>
          </w:p>
          <w:p w14:paraId="39D49D82">
            <w:pPr>
              <w:pStyle w:val="13"/>
              <w:spacing w:before="2"/>
              <w:rPr>
                <w:b/>
                <w:sz w:val="18"/>
              </w:rPr>
            </w:pPr>
          </w:p>
          <w:p w14:paraId="178761F0">
            <w:pPr>
              <w:pStyle w:val="13"/>
              <w:spacing w:line="333" w:lineRule="auto"/>
              <w:ind w:left="27" w:right="18"/>
              <w:jc w:val="center"/>
              <w:rPr>
                <w:sz w:val="21"/>
              </w:rPr>
            </w:pPr>
            <w:r>
              <w:rPr>
                <w:spacing w:val="-4"/>
                <w:sz w:val="21"/>
              </w:rPr>
              <w:t>电机驱动的蒸气压缩循环冷</w:t>
            </w:r>
            <w:r>
              <w:rPr>
                <w:spacing w:val="-2"/>
                <w:sz w:val="21"/>
              </w:rPr>
              <w:t>水</w:t>
            </w:r>
            <w:r>
              <w:rPr>
                <w:rFonts w:ascii="Times New Roman" w:eastAsia="Times New Roman"/>
                <w:spacing w:val="-2"/>
                <w:sz w:val="21"/>
              </w:rPr>
              <w:t>(</w:t>
            </w:r>
            <w:r>
              <w:rPr>
                <w:spacing w:val="-2"/>
                <w:sz w:val="21"/>
              </w:rPr>
              <w:t>热泵</w:t>
            </w:r>
            <w:r>
              <w:rPr>
                <w:rFonts w:ascii="Times New Roman" w:eastAsia="Times New Roman"/>
                <w:spacing w:val="-2"/>
                <w:sz w:val="21"/>
              </w:rPr>
              <w:t>)</w:t>
            </w:r>
            <w:r>
              <w:rPr>
                <w:spacing w:val="-6"/>
                <w:sz w:val="21"/>
              </w:rPr>
              <w:t>机组</w:t>
            </w:r>
          </w:p>
        </w:tc>
        <w:tc>
          <w:tcPr>
            <w:tcW w:w="1103" w:type="dxa"/>
          </w:tcPr>
          <w:p w14:paraId="53F1F4C0">
            <w:pPr>
              <w:pStyle w:val="13"/>
              <w:spacing w:before="8"/>
              <w:rPr>
                <w:b/>
                <w:sz w:val="18"/>
              </w:rPr>
            </w:pPr>
          </w:p>
          <w:p w14:paraId="6048D848">
            <w:pPr>
              <w:pStyle w:val="13"/>
              <w:ind w:left="123" w:right="118"/>
              <w:jc w:val="center"/>
              <w:rPr>
                <w:sz w:val="21"/>
              </w:rPr>
            </w:pPr>
            <w:r>
              <w:rPr>
                <w:spacing w:val="-7"/>
                <w:sz w:val="21"/>
              </w:rPr>
              <w:t>定频水冷</w:t>
            </w:r>
          </w:p>
        </w:tc>
        <w:tc>
          <w:tcPr>
            <w:tcW w:w="1768" w:type="dxa"/>
          </w:tcPr>
          <w:p w14:paraId="69DB63C8">
            <w:pPr>
              <w:pStyle w:val="13"/>
              <w:spacing w:before="51"/>
              <w:ind w:left="87" w:right="80"/>
              <w:jc w:val="center"/>
              <w:rPr>
                <w:sz w:val="21"/>
              </w:rPr>
            </w:pPr>
            <w:r>
              <w:rPr>
                <w:spacing w:val="-4"/>
                <w:sz w:val="21"/>
              </w:rPr>
              <w:t>制冷性能系数</w:t>
            </w:r>
          </w:p>
          <w:p w14:paraId="37480CF4">
            <w:pPr>
              <w:pStyle w:val="13"/>
              <w:spacing w:before="120"/>
              <w:ind w:left="87" w:right="80"/>
              <w:jc w:val="center"/>
              <w:rPr>
                <w:rFonts w:ascii="Times New Roman"/>
                <w:sz w:val="21"/>
              </w:rPr>
            </w:pPr>
            <w:r>
              <w:rPr>
                <w:rFonts w:ascii="Times New Roman"/>
                <w:sz w:val="21"/>
              </w:rPr>
              <w:t>(</w:t>
            </w:r>
            <w:r>
              <w:rPr>
                <w:rFonts w:ascii="Times New Roman"/>
                <w:spacing w:val="-1"/>
                <w:sz w:val="21"/>
              </w:rPr>
              <w:t xml:space="preserve"> </w:t>
            </w:r>
            <w:r>
              <w:rPr>
                <w:rFonts w:ascii="Times New Roman"/>
                <w:spacing w:val="-4"/>
                <w:sz w:val="21"/>
              </w:rPr>
              <w:t>COP)</w:t>
            </w:r>
          </w:p>
        </w:tc>
        <w:tc>
          <w:tcPr>
            <w:tcW w:w="1788" w:type="dxa"/>
            <w:vMerge w:val="restart"/>
            <w:tcBorders>
              <w:bottom w:val="single" w:color="000000" w:sz="2" w:space="0"/>
            </w:tcBorders>
          </w:tcPr>
          <w:p w14:paraId="6EB8BE68">
            <w:pPr>
              <w:pStyle w:val="13"/>
              <w:rPr>
                <w:b/>
                <w:sz w:val="22"/>
              </w:rPr>
            </w:pPr>
          </w:p>
          <w:p w14:paraId="2A3B83C1">
            <w:pPr>
              <w:pStyle w:val="13"/>
              <w:rPr>
                <w:b/>
                <w:sz w:val="22"/>
              </w:rPr>
            </w:pPr>
          </w:p>
          <w:p w14:paraId="36823607">
            <w:pPr>
              <w:pStyle w:val="13"/>
              <w:rPr>
                <w:b/>
                <w:sz w:val="22"/>
              </w:rPr>
            </w:pPr>
          </w:p>
          <w:p w14:paraId="63424CB5">
            <w:pPr>
              <w:pStyle w:val="13"/>
              <w:rPr>
                <w:b/>
                <w:sz w:val="22"/>
              </w:rPr>
            </w:pPr>
          </w:p>
          <w:p w14:paraId="7A19BFD5">
            <w:pPr>
              <w:pStyle w:val="13"/>
              <w:rPr>
                <w:b/>
                <w:sz w:val="22"/>
              </w:rPr>
            </w:pPr>
          </w:p>
          <w:p w14:paraId="63241374">
            <w:pPr>
              <w:pStyle w:val="13"/>
              <w:rPr>
                <w:b/>
                <w:sz w:val="22"/>
              </w:rPr>
            </w:pPr>
          </w:p>
          <w:p w14:paraId="50911110">
            <w:pPr>
              <w:pStyle w:val="13"/>
              <w:rPr>
                <w:b/>
                <w:sz w:val="22"/>
              </w:rPr>
            </w:pPr>
          </w:p>
          <w:p w14:paraId="6309601F">
            <w:pPr>
              <w:pStyle w:val="13"/>
              <w:rPr>
                <w:b/>
                <w:sz w:val="22"/>
              </w:rPr>
            </w:pPr>
          </w:p>
          <w:p w14:paraId="17B08186">
            <w:pPr>
              <w:pStyle w:val="13"/>
              <w:rPr>
                <w:b/>
                <w:sz w:val="22"/>
              </w:rPr>
            </w:pPr>
          </w:p>
          <w:p w14:paraId="684B95B0">
            <w:pPr>
              <w:pStyle w:val="13"/>
              <w:rPr>
                <w:b/>
                <w:sz w:val="22"/>
              </w:rPr>
            </w:pPr>
          </w:p>
          <w:p w14:paraId="028D5BD2">
            <w:pPr>
              <w:pStyle w:val="13"/>
              <w:rPr>
                <w:b/>
                <w:sz w:val="22"/>
              </w:rPr>
            </w:pPr>
          </w:p>
          <w:p w14:paraId="69BB069A">
            <w:pPr>
              <w:pStyle w:val="13"/>
              <w:rPr>
                <w:b/>
                <w:sz w:val="22"/>
              </w:rPr>
            </w:pPr>
          </w:p>
          <w:p w14:paraId="49B72024">
            <w:pPr>
              <w:pStyle w:val="13"/>
              <w:rPr>
                <w:b/>
                <w:sz w:val="22"/>
              </w:rPr>
            </w:pPr>
          </w:p>
          <w:p w14:paraId="16D0900C">
            <w:pPr>
              <w:pStyle w:val="13"/>
              <w:rPr>
                <w:b/>
                <w:sz w:val="22"/>
              </w:rPr>
            </w:pPr>
          </w:p>
          <w:p w14:paraId="3AB4A338">
            <w:pPr>
              <w:pStyle w:val="13"/>
              <w:rPr>
                <w:b/>
                <w:sz w:val="22"/>
              </w:rPr>
            </w:pPr>
          </w:p>
          <w:p w14:paraId="7B8992F2">
            <w:pPr>
              <w:pStyle w:val="13"/>
              <w:rPr>
                <w:b/>
                <w:sz w:val="22"/>
              </w:rPr>
            </w:pPr>
          </w:p>
          <w:p w14:paraId="290266DF">
            <w:pPr>
              <w:pStyle w:val="13"/>
              <w:rPr>
                <w:b/>
                <w:sz w:val="22"/>
              </w:rPr>
            </w:pPr>
          </w:p>
          <w:p w14:paraId="2508F6B9">
            <w:pPr>
              <w:pStyle w:val="13"/>
              <w:spacing w:before="1"/>
              <w:rPr>
                <w:b/>
                <w:sz w:val="27"/>
              </w:rPr>
            </w:pPr>
          </w:p>
          <w:p w14:paraId="741E3180">
            <w:pPr>
              <w:pStyle w:val="13"/>
              <w:spacing w:line="333" w:lineRule="auto"/>
              <w:ind w:left="144" w:right="132" w:hanging="2"/>
              <w:jc w:val="center"/>
              <w:rPr>
                <w:rFonts w:ascii="Times New Roman" w:eastAsia="Times New Roman"/>
                <w:sz w:val="21"/>
              </w:rPr>
            </w:pPr>
            <w:r>
              <w:rPr>
                <w:spacing w:val="-2"/>
                <w:sz w:val="21"/>
              </w:rPr>
              <w:t xml:space="preserve">现行强制性工程建设规范《建筑节能与可再生 能源利用通用 </w:t>
            </w:r>
            <w:r>
              <w:rPr>
                <w:sz w:val="21"/>
              </w:rPr>
              <w:t>规范》</w:t>
            </w:r>
            <w:r>
              <w:rPr>
                <w:rFonts w:ascii="Times New Roman" w:eastAsia="Times New Roman"/>
                <w:sz w:val="21"/>
              </w:rPr>
              <w:t>GB</w:t>
            </w:r>
            <w:r>
              <w:rPr>
                <w:rFonts w:ascii="Times New Roman" w:eastAsia="Times New Roman"/>
                <w:spacing w:val="-14"/>
                <w:sz w:val="21"/>
              </w:rPr>
              <w:t xml:space="preserve"> </w:t>
            </w:r>
            <w:r>
              <w:rPr>
                <w:rFonts w:ascii="Times New Roman" w:eastAsia="Times New Roman"/>
                <w:sz w:val="21"/>
              </w:rPr>
              <w:t>55015</w:t>
            </w:r>
          </w:p>
        </w:tc>
        <w:tc>
          <w:tcPr>
            <w:tcW w:w="1323" w:type="dxa"/>
          </w:tcPr>
          <w:p w14:paraId="79E9EFBE">
            <w:pPr>
              <w:pStyle w:val="13"/>
              <w:spacing w:before="8"/>
              <w:rPr>
                <w:b/>
                <w:sz w:val="18"/>
              </w:rPr>
            </w:pPr>
          </w:p>
          <w:p w14:paraId="5C7F9B68">
            <w:pPr>
              <w:pStyle w:val="13"/>
              <w:ind w:left="72" w:right="66"/>
              <w:jc w:val="center"/>
              <w:rPr>
                <w:rFonts w:ascii="Times New Roman" w:eastAsia="Times New Roman"/>
                <w:sz w:val="21"/>
              </w:rPr>
            </w:pPr>
            <w:r>
              <w:rPr>
                <w:spacing w:val="-2"/>
                <w:sz w:val="21"/>
              </w:rPr>
              <w:t>提高</w:t>
            </w:r>
            <w:r>
              <w:rPr>
                <w:rFonts w:ascii="Times New Roman" w:eastAsia="Times New Roman"/>
                <w:spacing w:val="-5"/>
                <w:sz w:val="21"/>
              </w:rPr>
              <w:t>4%</w:t>
            </w:r>
          </w:p>
        </w:tc>
        <w:tc>
          <w:tcPr>
            <w:tcW w:w="1529" w:type="dxa"/>
          </w:tcPr>
          <w:p w14:paraId="3F06CB97">
            <w:pPr>
              <w:pStyle w:val="13"/>
              <w:spacing w:before="8"/>
              <w:rPr>
                <w:b/>
                <w:sz w:val="18"/>
              </w:rPr>
            </w:pPr>
          </w:p>
          <w:p w14:paraId="5482F32B">
            <w:pPr>
              <w:pStyle w:val="13"/>
              <w:ind w:left="71" w:right="66"/>
              <w:jc w:val="center"/>
              <w:rPr>
                <w:rFonts w:ascii="Times New Roman" w:eastAsia="Times New Roman"/>
                <w:sz w:val="21"/>
              </w:rPr>
            </w:pPr>
            <w:r>
              <w:rPr>
                <w:spacing w:val="-2"/>
                <w:sz w:val="21"/>
              </w:rPr>
              <w:t>提高</w:t>
            </w:r>
            <w:r>
              <w:rPr>
                <w:rFonts w:ascii="Times New Roman" w:eastAsia="Times New Roman"/>
                <w:spacing w:val="-5"/>
                <w:sz w:val="21"/>
              </w:rPr>
              <w:t>8%</w:t>
            </w:r>
          </w:p>
        </w:tc>
      </w:tr>
      <w:tr w14:paraId="3EB07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95" w:type="dxa"/>
            <w:vMerge w:val="continue"/>
            <w:tcBorders>
              <w:top w:val="nil"/>
            </w:tcBorders>
          </w:tcPr>
          <w:p w14:paraId="686BED60">
            <w:pPr>
              <w:rPr>
                <w:sz w:val="2"/>
                <w:szCs w:val="2"/>
              </w:rPr>
            </w:pPr>
          </w:p>
        </w:tc>
        <w:tc>
          <w:tcPr>
            <w:tcW w:w="1103" w:type="dxa"/>
          </w:tcPr>
          <w:p w14:paraId="632ECA0F">
            <w:pPr>
              <w:pStyle w:val="13"/>
              <w:spacing w:before="7"/>
              <w:rPr>
                <w:b/>
                <w:sz w:val="18"/>
              </w:rPr>
            </w:pPr>
          </w:p>
          <w:p w14:paraId="4E906DFB">
            <w:pPr>
              <w:pStyle w:val="13"/>
              <w:ind w:left="123" w:right="118"/>
              <w:jc w:val="center"/>
              <w:rPr>
                <w:sz w:val="21"/>
              </w:rPr>
            </w:pPr>
            <w:r>
              <w:rPr>
                <w:spacing w:val="-7"/>
                <w:sz w:val="21"/>
              </w:rPr>
              <w:t>变频水冷</w:t>
            </w:r>
          </w:p>
        </w:tc>
        <w:tc>
          <w:tcPr>
            <w:tcW w:w="1768" w:type="dxa"/>
          </w:tcPr>
          <w:p w14:paraId="539E7D30">
            <w:pPr>
              <w:pStyle w:val="13"/>
              <w:spacing w:before="51"/>
              <w:ind w:left="87" w:right="80"/>
              <w:jc w:val="center"/>
              <w:rPr>
                <w:sz w:val="21"/>
              </w:rPr>
            </w:pPr>
            <w:r>
              <w:rPr>
                <w:spacing w:val="-4"/>
                <w:sz w:val="21"/>
              </w:rPr>
              <w:t>制冷性能系数</w:t>
            </w:r>
          </w:p>
          <w:p w14:paraId="1EF409C1">
            <w:pPr>
              <w:pStyle w:val="13"/>
              <w:spacing w:before="119"/>
              <w:ind w:left="87" w:right="80"/>
              <w:jc w:val="center"/>
              <w:rPr>
                <w:rFonts w:ascii="Times New Roman"/>
                <w:sz w:val="21"/>
              </w:rPr>
            </w:pPr>
            <w:r>
              <w:rPr>
                <w:rFonts w:ascii="Times New Roman"/>
                <w:spacing w:val="-2"/>
                <w:sz w:val="21"/>
              </w:rPr>
              <w:t>(COP)</w:t>
            </w:r>
          </w:p>
        </w:tc>
        <w:tc>
          <w:tcPr>
            <w:tcW w:w="1788" w:type="dxa"/>
            <w:vMerge w:val="continue"/>
            <w:tcBorders>
              <w:top w:val="nil"/>
              <w:bottom w:val="single" w:color="000000" w:sz="2" w:space="0"/>
            </w:tcBorders>
          </w:tcPr>
          <w:p w14:paraId="091DF249">
            <w:pPr>
              <w:rPr>
                <w:sz w:val="2"/>
                <w:szCs w:val="2"/>
              </w:rPr>
            </w:pPr>
          </w:p>
        </w:tc>
        <w:tc>
          <w:tcPr>
            <w:tcW w:w="1323" w:type="dxa"/>
          </w:tcPr>
          <w:p w14:paraId="5C1D517C">
            <w:pPr>
              <w:pStyle w:val="13"/>
              <w:spacing w:before="7"/>
              <w:rPr>
                <w:b/>
                <w:sz w:val="18"/>
              </w:rPr>
            </w:pPr>
          </w:p>
          <w:p w14:paraId="3129E1EA">
            <w:pPr>
              <w:pStyle w:val="13"/>
              <w:ind w:left="72" w:right="66"/>
              <w:jc w:val="center"/>
              <w:rPr>
                <w:rFonts w:ascii="Times New Roman" w:eastAsia="Times New Roman"/>
                <w:sz w:val="21"/>
              </w:rPr>
            </w:pPr>
            <w:r>
              <w:rPr>
                <w:spacing w:val="-2"/>
                <w:sz w:val="21"/>
              </w:rPr>
              <w:t>提高</w:t>
            </w:r>
            <w:r>
              <w:rPr>
                <w:rFonts w:ascii="Times New Roman" w:eastAsia="Times New Roman"/>
                <w:spacing w:val="-5"/>
                <w:sz w:val="21"/>
              </w:rPr>
              <w:t>6%</w:t>
            </w:r>
          </w:p>
        </w:tc>
        <w:tc>
          <w:tcPr>
            <w:tcW w:w="1529" w:type="dxa"/>
          </w:tcPr>
          <w:p w14:paraId="1C4C0D34">
            <w:pPr>
              <w:pStyle w:val="13"/>
              <w:spacing w:before="7"/>
              <w:rPr>
                <w:b/>
                <w:sz w:val="18"/>
              </w:rPr>
            </w:pPr>
          </w:p>
          <w:p w14:paraId="49C27862">
            <w:pPr>
              <w:pStyle w:val="13"/>
              <w:ind w:left="73" w:right="63"/>
              <w:jc w:val="center"/>
              <w:rPr>
                <w:rFonts w:ascii="Times New Roman" w:eastAsia="Times New Roman"/>
                <w:sz w:val="21"/>
              </w:rPr>
            </w:pPr>
            <w:r>
              <w:rPr>
                <w:spacing w:val="-2"/>
                <w:sz w:val="21"/>
              </w:rPr>
              <w:t>提高</w:t>
            </w:r>
            <w:r>
              <w:rPr>
                <w:rFonts w:ascii="Times New Roman" w:eastAsia="Times New Roman"/>
                <w:spacing w:val="-5"/>
                <w:sz w:val="21"/>
              </w:rPr>
              <w:t>12%</w:t>
            </w:r>
          </w:p>
        </w:tc>
      </w:tr>
      <w:tr w14:paraId="4A045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895" w:type="dxa"/>
            <w:vMerge w:val="continue"/>
            <w:tcBorders>
              <w:top w:val="nil"/>
            </w:tcBorders>
          </w:tcPr>
          <w:p w14:paraId="5039E15D">
            <w:pPr>
              <w:rPr>
                <w:sz w:val="2"/>
                <w:szCs w:val="2"/>
              </w:rPr>
            </w:pPr>
          </w:p>
        </w:tc>
        <w:tc>
          <w:tcPr>
            <w:tcW w:w="1103" w:type="dxa"/>
          </w:tcPr>
          <w:p w14:paraId="52804BFB">
            <w:pPr>
              <w:pStyle w:val="13"/>
              <w:spacing w:before="50"/>
              <w:ind w:left="24" w:firstLine="76"/>
              <w:rPr>
                <w:sz w:val="21"/>
              </w:rPr>
            </w:pPr>
            <w:r>
              <w:rPr>
                <w:spacing w:val="-2"/>
                <w:sz w:val="21"/>
              </w:rPr>
              <w:t>活塞式</w:t>
            </w:r>
            <w:r>
              <w:rPr>
                <w:rFonts w:ascii="Times New Roman" w:eastAsia="Times New Roman"/>
                <w:spacing w:val="-2"/>
                <w:sz w:val="21"/>
              </w:rPr>
              <w:t>/</w:t>
            </w:r>
            <w:r>
              <w:rPr>
                <w:spacing w:val="-10"/>
                <w:sz w:val="21"/>
              </w:rPr>
              <w:t>涡</w:t>
            </w:r>
          </w:p>
          <w:p w14:paraId="225CD721">
            <w:pPr>
              <w:pStyle w:val="13"/>
              <w:spacing w:before="5" w:line="370" w:lineRule="atLeast"/>
              <w:ind w:left="130" w:right="17" w:hanging="106"/>
              <w:rPr>
                <w:sz w:val="21"/>
              </w:rPr>
            </w:pPr>
            <w:r>
              <w:rPr>
                <w:spacing w:val="-2"/>
                <w:sz w:val="21"/>
              </w:rPr>
              <w:t>旋式风冷或</w:t>
            </w:r>
            <w:r>
              <w:rPr>
                <w:spacing w:val="-4"/>
                <w:sz w:val="21"/>
              </w:rPr>
              <w:t>蒸发冷却</w:t>
            </w:r>
          </w:p>
        </w:tc>
        <w:tc>
          <w:tcPr>
            <w:tcW w:w="1768" w:type="dxa"/>
          </w:tcPr>
          <w:p w14:paraId="590E8852">
            <w:pPr>
              <w:pStyle w:val="13"/>
              <w:spacing w:before="6"/>
              <w:rPr>
                <w:b/>
                <w:sz w:val="18"/>
              </w:rPr>
            </w:pPr>
          </w:p>
          <w:p w14:paraId="1E72C7FB">
            <w:pPr>
              <w:pStyle w:val="13"/>
              <w:spacing w:before="1"/>
              <w:ind w:left="87" w:right="80"/>
              <w:jc w:val="center"/>
              <w:rPr>
                <w:sz w:val="21"/>
              </w:rPr>
            </w:pPr>
            <w:r>
              <w:rPr>
                <w:spacing w:val="-4"/>
                <w:sz w:val="21"/>
              </w:rPr>
              <w:t>制冷性能系数</w:t>
            </w:r>
          </w:p>
          <w:p w14:paraId="1E916849">
            <w:pPr>
              <w:pStyle w:val="13"/>
              <w:spacing w:before="119"/>
              <w:ind w:left="87" w:right="80"/>
              <w:jc w:val="center"/>
              <w:rPr>
                <w:rFonts w:ascii="Times New Roman"/>
                <w:sz w:val="21"/>
              </w:rPr>
            </w:pPr>
            <w:r>
              <w:rPr>
                <w:rFonts w:ascii="Times New Roman"/>
                <w:spacing w:val="-2"/>
                <w:sz w:val="21"/>
              </w:rPr>
              <w:t>(COP)</w:t>
            </w:r>
          </w:p>
        </w:tc>
        <w:tc>
          <w:tcPr>
            <w:tcW w:w="1788" w:type="dxa"/>
            <w:vMerge w:val="continue"/>
            <w:tcBorders>
              <w:top w:val="nil"/>
              <w:bottom w:val="single" w:color="000000" w:sz="2" w:space="0"/>
            </w:tcBorders>
          </w:tcPr>
          <w:p w14:paraId="178BB151">
            <w:pPr>
              <w:rPr>
                <w:sz w:val="2"/>
                <w:szCs w:val="2"/>
              </w:rPr>
            </w:pPr>
          </w:p>
        </w:tc>
        <w:tc>
          <w:tcPr>
            <w:tcW w:w="1323" w:type="dxa"/>
          </w:tcPr>
          <w:p w14:paraId="21A1F669">
            <w:pPr>
              <w:pStyle w:val="13"/>
              <w:rPr>
                <w:b/>
                <w:sz w:val="22"/>
              </w:rPr>
            </w:pPr>
          </w:p>
          <w:p w14:paraId="508CF0DB">
            <w:pPr>
              <w:pStyle w:val="13"/>
              <w:spacing w:before="143"/>
              <w:ind w:left="72" w:right="66"/>
              <w:jc w:val="center"/>
              <w:rPr>
                <w:rFonts w:ascii="Times New Roman" w:eastAsia="Times New Roman"/>
                <w:sz w:val="21"/>
              </w:rPr>
            </w:pPr>
            <w:r>
              <w:rPr>
                <w:spacing w:val="-2"/>
                <w:sz w:val="21"/>
              </w:rPr>
              <w:t>提高</w:t>
            </w:r>
            <w:r>
              <w:rPr>
                <w:rFonts w:ascii="Times New Roman" w:eastAsia="Times New Roman"/>
                <w:spacing w:val="-5"/>
                <w:sz w:val="21"/>
              </w:rPr>
              <w:t>4%</w:t>
            </w:r>
          </w:p>
        </w:tc>
        <w:tc>
          <w:tcPr>
            <w:tcW w:w="1529" w:type="dxa"/>
          </w:tcPr>
          <w:p w14:paraId="048C1EBD">
            <w:pPr>
              <w:pStyle w:val="13"/>
              <w:rPr>
                <w:b/>
                <w:sz w:val="22"/>
              </w:rPr>
            </w:pPr>
          </w:p>
          <w:p w14:paraId="5A5243B9">
            <w:pPr>
              <w:pStyle w:val="13"/>
              <w:spacing w:before="143"/>
              <w:ind w:left="71" w:right="66"/>
              <w:jc w:val="center"/>
              <w:rPr>
                <w:rFonts w:ascii="Times New Roman" w:eastAsia="Times New Roman"/>
                <w:sz w:val="21"/>
              </w:rPr>
            </w:pPr>
            <w:r>
              <w:rPr>
                <w:spacing w:val="-2"/>
                <w:sz w:val="21"/>
              </w:rPr>
              <w:t>提高</w:t>
            </w:r>
            <w:r>
              <w:rPr>
                <w:rFonts w:ascii="Times New Roman" w:eastAsia="Times New Roman"/>
                <w:spacing w:val="-5"/>
                <w:sz w:val="21"/>
              </w:rPr>
              <w:t>8%</w:t>
            </w:r>
          </w:p>
        </w:tc>
      </w:tr>
      <w:tr w14:paraId="0FC9E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95" w:type="dxa"/>
            <w:vMerge w:val="continue"/>
            <w:tcBorders>
              <w:top w:val="nil"/>
            </w:tcBorders>
          </w:tcPr>
          <w:p w14:paraId="043F4CD1">
            <w:pPr>
              <w:rPr>
                <w:sz w:val="2"/>
                <w:szCs w:val="2"/>
              </w:rPr>
            </w:pPr>
          </w:p>
        </w:tc>
        <w:tc>
          <w:tcPr>
            <w:tcW w:w="1103" w:type="dxa"/>
          </w:tcPr>
          <w:p w14:paraId="50F3AD34">
            <w:pPr>
              <w:pStyle w:val="13"/>
              <w:spacing w:before="50"/>
              <w:ind w:left="24"/>
              <w:rPr>
                <w:sz w:val="21"/>
              </w:rPr>
            </w:pPr>
            <w:r>
              <w:rPr>
                <w:spacing w:val="-4"/>
                <w:sz w:val="21"/>
              </w:rPr>
              <w:t>螺杆式风冷</w:t>
            </w:r>
          </w:p>
          <w:p w14:paraId="411D0B51">
            <w:pPr>
              <w:pStyle w:val="13"/>
              <w:spacing w:before="105"/>
              <w:ind w:left="24"/>
              <w:rPr>
                <w:sz w:val="21"/>
              </w:rPr>
            </w:pPr>
            <w:r>
              <w:rPr>
                <w:spacing w:val="-4"/>
                <w:sz w:val="21"/>
              </w:rPr>
              <w:t>或蒸发冷却</w:t>
            </w:r>
          </w:p>
        </w:tc>
        <w:tc>
          <w:tcPr>
            <w:tcW w:w="1768" w:type="dxa"/>
          </w:tcPr>
          <w:p w14:paraId="1C1B7EC6">
            <w:pPr>
              <w:pStyle w:val="13"/>
              <w:spacing w:before="50"/>
              <w:ind w:left="87" w:right="80"/>
              <w:jc w:val="center"/>
              <w:rPr>
                <w:sz w:val="21"/>
              </w:rPr>
            </w:pPr>
            <w:r>
              <w:rPr>
                <w:spacing w:val="-4"/>
                <w:sz w:val="21"/>
              </w:rPr>
              <w:t>制冷性能系数</w:t>
            </w:r>
          </w:p>
          <w:p w14:paraId="14447A35">
            <w:pPr>
              <w:pStyle w:val="13"/>
              <w:spacing w:before="119"/>
              <w:ind w:left="87" w:right="80"/>
              <w:jc w:val="center"/>
              <w:rPr>
                <w:rFonts w:ascii="Times New Roman"/>
                <w:sz w:val="21"/>
              </w:rPr>
            </w:pPr>
            <w:r>
              <w:rPr>
                <w:rFonts w:ascii="Times New Roman"/>
                <w:spacing w:val="-2"/>
                <w:sz w:val="21"/>
              </w:rPr>
              <w:t>(COP)</w:t>
            </w:r>
          </w:p>
        </w:tc>
        <w:tc>
          <w:tcPr>
            <w:tcW w:w="1788" w:type="dxa"/>
            <w:vMerge w:val="continue"/>
            <w:tcBorders>
              <w:top w:val="nil"/>
              <w:bottom w:val="single" w:color="000000" w:sz="2" w:space="0"/>
            </w:tcBorders>
          </w:tcPr>
          <w:p w14:paraId="50AC3A41">
            <w:pPr>
              <w:rPr>
                <w:sz w:val="2"/>
                <w:szCs w:val="2"/>
              </w:rPr>
            </w:pPr>
          </w:p>
        </w:tc>
        <w:tc>
          <w:tcPr>
            <w:tcW w:w="1323" w:type="dxa"/>
          </w:tcPr>
          <w:p w14:paraId="2AB4E0B6">
            <w:pPr>
              <w:pStyle w:val="13"/>
              <w:spacing w:before="6"/>
              <w:rPr>
                <w:b/>
                <w:sz w:val="18"/>
              </w:rPr>
            </w:pPr>
          </w:p>
          <w:p w14:paraId="5EB7C9C9">
            <w:pPr>
              <w:pStyle w:val="13"/>
              <w:ind w:left="72" w:right="66"/>
              <w:jc w:val="center"/>
              <w:rPr>
                <w:rFonts w:ascii="Times New Roman" w:eastAsia="Times New Roman"/>
                <w:sz w:val="21"/>
              </w:rPr>
            </w:pPr>
            <w:r>
              <w:rPr>
                <w:spacing w:val="-2"/>
                <w:sz w:val="21"/>
              </w:rPr>
              <w:t>提高</w:t>
            </w:r>
            <w:r>
              <w:rPr>
                <w:rFonts w:ascii="Times New Roman" w:eastAsia="Times New Roman"/>
                <w:spacing w:val="-5"/>
                <w:sz w:val="21"/>
              </w:rPr>
              <w:t>6%</w:t>
            </w:r>
          </w:p>
        </w:tc>
        <w:tc>
          <w:tcPr>
            <w:tcW w:w="1529" w:type="dxa"/>
          </w:tcPr>
          <w:p w14:paraId="28087AAD">
            <w:pPr>
              <w:pStyle w:val="13"/>
              <w:spacing w:before="6"/>
              <w:rPr>
                <w:b/>
                <w:sz w:val="18"/>
              </w:rPr>
            </w:pPr>
          </w:p>
          <w:p w14:paraId="63383AC3">
            <w:pPr>
              <w:pStyle w:val="13"/>
              <w:ind w:left="73" w:right="63"/>
              <w:jc w:val="center"/>
              <w:rPr>
                <w:rFonts w:ascii="Times New Roman" w:eastAsia="Times New Roman"/>
                <w:sz w:val="21"/>
              </w:rPr>
            </w:pPr>
            <w:r>
              <w:rPr>
                <w:spacing w:val="-2"/>
                <w:sz w:val="21"/>
              </w:rPr>
              <w:t>提高</w:t>
            </w:r>
            <w:r>
              <w:rPr>
                <w:rFonts w:ascii="Times New Roman" w:eastAsia="Times New Roman"/>
                <w:spacing w:val="-5"/>
                <w:sz w:val="21"/>
              </w:rPr>
              <w:t>12%</w:t>
            </w:r>
          </w:p>
        </w:tc>
      </w:tr>
      <w:tr w14:paraId="57667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998" w:type="dxa"/>
            <w:gridSpan w:val="2"/>
          </w:tcPr>
          <w:p w14:paraId="142F4CC8">
            <w:pPr>
              <w:pStyle w:val="13"/>
              <w:spacing w:before="4"/>
              <w:rPr>
                <w:b/>
                <w:sz w:val="17"/>
              </w:rPr>
            </w:pPr>
          </w:p>
          <w:p w14:paraId="3174C6FF">
            <w:pPr>
              <w:pStyle w:val="13"/>
              <w:spacing w:line="333" w:lineRule="auto"/>
              <w:ind w:left="139" w:right="132" w:firstLine="124"/>
              <w:rPr>
                <w:sz w:val="21"/>
              </w:rPr>
            </w:pPr>
            <w:r>
              <w:rPr>
                <w:spacing w:val="-2"/>
                <w:sz w:val="21"/>
              </w:rPr>
              <w:t>直燃型溴化锂吸</w:t>
            </w:r>
            <w:r>
              <w:rPr>
                <w:sz w:val="21"/>
              </w:rPr>
              <w:t>收式冷</w:t>
            </w:r>
            <w:r>
              <w:rPr>
                <w:rFonts w:ascii="Times New Roman" w:eastAsia="Times New Roman"/>
                <w:sz w:val="21"/>
              </w:rPr>
              <w:t>(</w:t>
            </w:r>
            <w:r>
              <w:rPr>
                <w:sz w:val="21"/>
              </w:rPr>
              <w:t>温</w:t>
            </w:r>
            <w:r>
              <w:rPr>
                <w:rFonts w:ascii="Times New Roman" w:eastAsia="Times New Roman"/>
                <w:spacing w:val="7"/>
                <w:sz w:val="21"/>
              </w:rPr>
              <w:t xml:space="preserve">) </w:t>
            </w:r>
            <w:r>
              <w:rPr>
                <w:sz w:val="21"/>
              </w:rPr>
              <w:t>水机组</w:t>
            </w:r>
          </w:p>
        </w:tc>
        <w:tc>
          <w:tcPr>
            <w:tcW w:w="1768" w:type="dxa"/>
          </w:tcPr>
          <w:p w14:paraId="7C163B36">
            <w:pPr>
              <w:pStyle w:val="13"/>
              <w:spacing w:before="4"/>
              <w:rPr>
                <w:b/>
                <w:sz w:val="17"/>
              </w:rPr>
            </w:pPr>
          </w:p>
          <w:p w14:paraId="332E0A4F">
            <w:pPr>
              <w:pStyle w:val="13"/>
              <w:spacing w:line="333" w:lineRule="auto"/>
              <w:ind w:left="400" w:right="138" w:hanging="252"/>
              <w:rPr>
                <w:rFonts w:ascii="Times New Roman" w:eastAsia="Times New Roman"/>
                <w:sz w:val="21"/>
              </w:rPr>
            </w:pPr>
            <w:r>
              <w:rPr>
                <w:spacing w:val="-2"/>
                <w:sz w:val="21"/>
              </w:rPr>
              <w:t>制冷、供热性能系数</w:t>
            </w:r>
            <w:r>
              <w:rPr>
                <w:rFonts w:ascii="Times New Roman" w:eastAsia="Times New Roman"/>
                <w:spacing w:val="-2"/>
                <w:sz w:val="21"/>
              </w:rPr>
              <w:t>(COP)</w:t>
            </w:r>
          </w:p>
        </w:tc>
        <w:tc>
          <w:tcPr>
            <w:tcW w:w="1788" w:type="dxa"/>
            <w:vMerge w:val="continue"/>
            <w:tcBorders>
              <w:top w:val="nil"/>
              <w:bottom w:val="single" w:color="000000" w:sz="2" w:space="0"/>
            </w:tcBorders>
          </w:tcPr>
          <w:p w14:paraId="0837121B">
            <w:pPr>
              <w:rPr>
                <w:sz w:val="2"/>
                <w:szCs w:val="2"/>
              </w:rPr>
            </w:pPr>
          </w:p>
        </w:tc>
        <w:tc>
          <w:tcPr>
            <w:tcW w:w="1323" w:type="dxa"/>
          </w:tcPr>
          <w:p w14:paraId="174A67AB">
            <w:pPr>
              <w:pStyle w:val="13"/>
              <w:rPr>
                <w:b/>
                <w:sz w:val="22"/>
              </w:rPr>
            </w:pPr>
          </w:p>
          <w:p w14:paraId="5A45DF41">
            <w:pPr>
              <w:pStyle w:val="13"/>
              <w:spacing w:before="7"/>
              <w:rPr>
                <w:b/>
                <w:sz w:val="24"/>
              </w:rPr>
            </w:pPr>
          </w:p>
          <w:p w14:paraId="4C3D81B2">
            <w:pPr>
              <w:pStyle w:val="13"/>
              <w:ind w:left="72" w:right="66"/>
              <w:jc w:val="center"/>
              <w:rPr>
                <w:rFonts w:ascii="Times New Roman" w:eastAsia="Times New Roman"/>
                <w:sz w:val="21"/>
              </w:rPr>
            </w:pPr>
            <w:r>
              <w:rPr>
                <w:spacing w:val="-2"/>
                <w:sz w:val="21"/>
              </w:rPr>
              <w:t>提高</w:t>
            </w:r>
            <w:r>
              <w:rPr>
                <w:rFonts w:ascii="Times New Roman" w:eastAsia="Times New Roman"/>
                <w:spacing w:val="-5"/>
                <w:sz w:val="21"/>
              </w:rPr>
              <w:t>6%</w:t>
            </w:r>
          </w:p>
        </w:tc>
        <w:tc>
          <w:tcPr>
            <w:tcW w:w="1529" w:type="dxa"/>
          </w:tcPr>
          <w:p w14:paraId="35E0523E">
            <w:pPr>
              <w:pStyle w:val="13"/>
              <w:rPr>
                <w:b/>
                <w:sz w:val="22"/>
              </w:rPr>
            </w:pPr>
          </w:p>
          <w:p w14:paraId="131E028F">
            <w:pPr>
              <w:pStyle w:val="13"/>
              <w:spacing w:before="7"/>
              <w:rPr>
                <w:b/>
                <w:sz w:val="24"/>
              </w:rPr>
            </w:pPr>
          </w:p>
          <w:p w14:paraId="3D474C81">
            <w:pPr>
              <w:pStyle w:val="13"/>
              <w:ind w:left="73" w:right="63"/>
              <w:jc w:val="center"/>
              <w:rPr>
                <w:rFonts w:ascii="Times New Roman" w:eastAsia="Times New Roman"/>
                <w:sz w:val="21"/>
              </w:rPr>
            </w:pPr>
            <w:r>
              <w:rPr>
                <w:spacing w:val="-2"/>
                <w:sz w:val="21"/>
              </w:rPr>
              <w:t>提高</w:t>
            </w:r>
            <w:r>
              <w:rPr>
                <w:rFonts w:ascii="Times New Roman" w:eastAsia="Times New Roman"/>
                <w:spacing w:val="-5"/>
                <w:sz w:val="21"/>
              </w:rPr>
              <w:t>12%</w:t>
            </w:r>
          </w:p>
        </w:tc>
      </w:tr>
      <w:tr w14:paraId="5A10C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895" w:type="dxa"/>
            <w:vMerge w:val="restart"/>
          </w:tcPr>
          <w:p w14:paraId="356A4DCB">
            <w:pPr>
              <w:pStyle w:val="13"/>
              <w:spacing w:before="2"/>
              <w:rPr>
                <w:b/>
                <w:sz w:val="19"/>
              </w:rPr>
            </w:pPr>
          </w:p>
          <w:p w14:paraId="634D5082">
            <w:pPr>
              <w:pStyle w:val="13"/>
              <w:spacing w:line="333" w:lineRule="auto"/>
              <w:ind w:left="27" w:right="18"/>
              <w:jc w:val="center"/>
              <w:rPr>
                <w:sz w:val="21"/>
              </w:rPr>
            </w:pPr>
            <w:r>
              <w:rPr>
                <w:spacing w:val="-4"/>
                <w:sz w:val="21"/>
              </w:rPr>
              <w:t>单元式空气调节 机、风管送风式空</w:t>
            </w:r>
            <w:r>
              <w:rPr>
                <w:spacing w:val="-2"/>
                <w:sz w:val="21"/>
              </w:rPr>
              <w:t>调</w:t>
            </w:r>
            <w:r>
              <w:rPr>
                <w:rFonts w:ascii="Times New Roman" w:eastAsia="Times New Roman"/>
                <w:spacing w:val="-2"/>
                <w:sz w:val="21"/>
              </w:rPr>
              <w:t>(</w:t>
            </w:r>
            <w:r>
              <w:rPr>
                <w:spacing w:val="-2"/>
                <w:sz w:val="21"/>
              </w:rPr>
              <w:t>热泵</w:t>
            </w:r>
            <w:r>
              <w:rPr>
                <w:rFonts w:ascii="Times New Roman" w:eastAsia="Times New Roman"/>
                <w:spacing w:val="-2"/>
                <w:sz w:val="21"/>
              </w:rPr>
              <w:t>)</w:t>
            </w:r>
            <w:r>
              <w:rPr>
                <w:spacing w:val="-6"/>
                <w:sz w:val="21"/>
              </w:rPr>
              <w:t>机组</w:t>
            </w:r>
          </w:p>
        </w:tc>
        <w:tc>
          <w:tcPr>
            <w:tcW w:w="1103" w:type="dxa"/>
          </w:tcPr>
          <w:p w14:paraId="459AB517">
            <w:pPr>
              <w:pStyle w:val="13"/>
              <w:spacing w:before="51"/>
              <w:ind w:left="123" w:right="115"/>
              <w:jc w:val="center"/>
              <w:rPr>
                <w:sz w:val="21"/>
              </w:rPr>
            </w:pPr>
            <w:r>
              <w:rPr>
                <w:spacing w:val="-5"/>
                <w:sz w:val="21"/>
              </w:rPr>
              <w:t>风冷单</w:t>
            </w:r>
          </w:p>
          <w:p w14:paraId="76127E59">
            <w:pPr>
              <w:pStyle w:val="13"/>
              <w:spacing w:before="106"/>
              <w:ind w:left="123" w:right="115"/>
              <w:jc w:val="center"/>
              <w:rPr>
                <w:sz w:val="21"/>
              </w:rPr>
            </w:pPr>
            <w:r>
              <w:rPr>
                <w:spacing w:val="-8"/>
                <w:sz w:val="21"/>
              </w:rPr>
              <w:t>冷型</w:t>
            </w:r>
          </w:p>
        </w:tc>
        <w:tc>
          <w:tcPr>
            <w:tcW w:w="1768" w:type="dxa"/>
          </w:tcPr>
          <w:p w14:paraId="49659BA9">
            <w:pPr>
              <w:pStyle w:val="13"/>
              <w:spacing w:before="51"/>
              <w:ind w:left="87" w:right="80"/>
              <w:jc w:val="center"/>
              <w:rPr>
                <w:sz w:val="21"/>
              </w:rPr>
            </w:pPr>
            <w:r>
              <w:rPr>
                <w:spacing w:val="-3"/>
                <w:sz w:val="21"/>
              </w:rPr>
              <w:t>制冷季节能效 比</w:t>
            </w:r>
          </w:p>
          <w:p w14:paraId="5ED05D43">
            <w:pPr>
              <w:pStyle w:val="13"/>
              <w:spacing w:before="120"/>
              <w:ind w:left="87" w:right="80"/>
              <w:jc w:val="center"/>
              <w:rPr>
                <w:rFonts w:ascii="Times New Roman"/>
                <w:sz w:val="21"/>
              </w:rPr>
            </w:pPr>
            <w:r>
              <w:rPr>
                <w:rFonts w:ascii="Times New Roman"/>
                <w:spacing w:val="-2"/>
                <w:sz w:val="21"/>
              </w:rPr>
              <w:t>(SEER)</w:t>
            </w:r>
          </w:p>
        </w:tc>
        <w:tc>
          <w:tcPr>
            <w:tcW w:w="1788" w:type="dxa"/>
            <w:vMerge w:val="continue"/>
            <w:tcBorders>
              <w:top w:val="nil"/>
              <w:bottom w:val="single" w:color="000000" w:sz="2" w:space="0"/>
            </w:tcBorders>
          </w:tcPr>
          <w:p w14:paraId="6E261B17">
            <w:pPr>
              <w:rPr>
                <w:sz w:val="2"/>
                <w:szCs w:val="2"/>
              </w:rPr>
            </w:pPr>
          </w:p>
        </w:tc>
        <w:tc>
          <w:tcPr>
            <w:tcW w:w="1323" w:type="dxa"/>
            <w:vMerge w:val="restart"/>
          </w:tcPr>
          <w:p w14:paraId="58EAAB48">
            <w:pPr>
              <w:pStyle w:val="13"/>
              <w:rPr>
                <w:b/>
                <w:sz w:val="22"/>
              </w:rPr>
            </w:pPr>
          </w:p>
          <w:p w14:paraId="4536B5A7">
            <w:pPr>
              <w:pStyle w:val="13"/>
              <w:rPr>
                <w:b/>
                <w:sz w:val="22"/>
              </w:rPr>
            </w:pPr>
          </w:p>
          <w:p w14:paraId="409642D5">
            <w:pPr>
              <w:pStyle w:val="13"/>
              <w:rPr>
                <w:b/>
                <w:sz w:val="22"/>
              </w:rPr>
            </w:pPr>
          </w:p>
          <w:p w14:paraId="3E4DB4B6">
            <w:pPr>
              <w:pStyle w:val="13"/>
              <w:spacing w:before="3"/>
              <w:rPr>
                <w:b/>
                <w:sz w:val="26"/>
              </w:rPr>
            </w:pPr>
          </w:p>
          <w:p w14:paraId="139EA0CF">
            <w:pPr>
              <w:pStyle w:val="13"/>
              <w:ind w:left="309"/>
              <w:rPr>
                <w:rFonts w:ascii="Times New Roman" w:eastAsia="Times New Roman"/>
                <w:sz w:val="21"/>
              </w:rPr>
            </w:pPr>
            <w:r>
              <w:rPr>
                <w:spacing w:val="-2"/>
                <w:sz w:val="21"/>
              </w:rPr>
              <w:t>提高</w:t>
            </w:r>
            <w:r>
              <w:rPr>
                <w:rFonts w:ascii="Times New Roman" w:eastAsia="Times New Roman"/>
                <w:spacing w:val="-5"/>
                <w:sz w:val="21"/>
              </w:rPr>
              <w:t>8%</w:t>
            </w:r>
          </w:p>
        </w:tc>
        <w:tc>
          <w:tcPr>
            <w:tcW w:w="1529" w:type="dxa"/>
            <w:vMerge w:val="restart"/>
          </w:tcPr>
          <w:p w14:paraId="2DF29088">
            <w:pPr>
              <w:pStyle w:val="13"/>
              <w:rPr>
                <w:b/>
                <w:sz w:val="22"/>
              </w:rPr>
            </w:pPr>
          </w:p>
          <w:p w14:paraId="132558B9">
            <w:pPr>
              <w:pStyle w:val="13"/>
              <w:rPr>
                <w:b/>
                <w:sz w:val="22"/>
              </w:rPr>
            </w:pPr>
          </w:p>
          <w:p w14:paraId="0B3B0E86">
            <w:pPr>
              <w:pStyle w:val="13"/>
              <w:rPr>
                <w:b/>
                <w:sz w:val="22"/>
              </w:rPr>
            </w:pPr>
          </w:p>
          <w:p w14:paraId="7231EC48">
            <w:pPr>
              <w:pStyle w:val="13"/>
              <w:spacing w:before="3"/>
              <w:rPr>
                <w:b/>
                <w:sz w:val="26"/>
              </w:rPr>
            </w:pPr>
          </w:p>
          <w:p w14:paraId="792B5470">
            <w:pPr>
              <w:pStyle w:val="13"/>
              <w:ind w:left="362"/>
              <w:rPr>
                <w:rFonts w:ascii="Times New Roman" w:eastAsia="Times New Roman"/>
                <w:sz w:val="21"/>
              </w:rPr>
            </w:pPr>
            <w:r>
              <w:rPr>
                <w:spacing w:val="-2"/>
                <w:sz w:val="21"/>
              </w:rPr>
              <w:t>提高</w:t>
            </w:r>
            <w:r>
              <w:rPr>
                <w:rFonts w:ascii="Times New Roman" w:eastAsia="Times New Roman"/>
                <w:spacing w:val="-5"/>
                <w:sz w:val="21"/>
              </w:rPr>
              <w:t>16%</w:t>
            </w:r>
          </w:p>
        </w:tc>
      </w:tr>
      <w:tr w14:paraId="2F89C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95" w:type="dxa"/>
            <w:vMerge w:val="continue"/>
            <w:tcBorders>
              <w:top w:val="nil"/>
            </w:tcBorders>
          </w:tcPr>
          <w:p w14:paraId="7CFA01DD">
            <w:pPr>
              <w:rPr>
                <w:sz w:val="2"/>
                <w:szCs w:val="2"/>
              </w:rPr>
            </w:pPr>
          </w:p>
        </w:tc>
        <w:tc>
          <w:tcPr>
            <w:tcW w:w="1103" w:type="dxa"/>
          </w:tcPr>
          <w:p w14:paraId="71FAABC5">
            <w:pPr>
              <w:pStyle w:val="13"/>
              <w:spacing w:before="52"/>
              <w:ind w:left="123" w:right="115"/>
              <w:jc w:val="center"/>
              <w:rPr>
                <w:sz w:val="21"/>
              </w:rPr>
            </w:pPr>
            <w:r>
              <w:rPr>
                <w:spacing w:val="-5"/>
                <w:sz w:val="21"/>
              </w:rPr>
              <w:t>风冷热</w:t>
            </w:r>
          </w:p>
          <w:p w14:paraId="0C8F1187">
            <w:pPr>
              <w:pStyle w:val="13"/>
              <w:spacing w:before="105"/>
              <w:ind w:left="123" w:right="115"/>
              <w:jc w:val="center"/>
              <w:rPr>
                <w:sz w:val="21"/>
              </w:rPr>
            </w:pPr>
            <w:r>
              <w:rPr>
                <w:spacing w:val="-8"/>
                <w:sz w:val="21"/>
              </w:rPr>
              <w:t>泵型</w:t>
            </w:r>
          </w:p>
        </w:tc>
        <w:tc>
          <w:tcPr>
            <w:tcW w:w="1768" w:type="dxa"/>
          </w:tcPr>
          <w:p w14:paraId="025148EB">
            <w:pPr>
              <w:pStyle w:val="13"/>
              <w:spacing w:before="52"/>
              <w:ind w:left="87" w:right="80"/>
              <w:jc w:val="center"/>
              <w:rPr>
                <w:sz w:val="21"/>
              </w:rPr>
            </w:pPr>
            <w:r>
              <w:rPr>
                <w:spacing w:val="-4"/>
                <w:sz w:val="21"/>
              </w:rPr>
              <w:t>全年性能系数</w:t>
            </w:r>
          </w:p>
          <w:p w14:paraId="009621E2">
            <w:pPr>
              <w:pStyle w:val="13"/>
              <w:spacing w:before="119"/>
              <w:ind w:left="85" w:right="80"/>
              <w:jc w:val="center"/>
              <w:rPr>
                <w:rFonts w:ascii="Times New Roman"/>
                <w:sz w:val="21"/>
              </w:rPr>
            </w:pPr>
            <w:r>
              <w:rPr>
                <w:rFonts w:ascii="Times New Roman"/>
                <w:sz w:val="21"/>
              </w:rPr>
              <w:t>(</w:t>
            </w:r>
            <w:r>
              <w:rPr>
                <w:rFonts w:ascii="Times New Roman"/>
                <w:spacing w:val="-1"/>
                <w:sz w:val="21"/>
              </w:rPr>
              <w:t xml:space="preserve"> </w:t>
            </w:r>
            <w:r>
              <w:rPr>
                <w:rFonts w:ascii="Times New Roman"/>
                <w:spacing w:val="-4"/>
                <w:sz w:val="21"/>
              </w:rPr>
              <w:t>APF)</w:t>
            </w:r>
          </w:p>
        </w:tc>
        <w:tc>
          <w:tcPr>
            <w:tcW w:w="1788" w:type="dxa"/>
            <w:vMerge w:val="continue"/>
            <w:tcBorders>
              <w:top w:val="nil"/>
              <w:bottom w:val="single" w:color="000000" w:sz="2" w:space="0"/>
            </w:tcBorders>
          </w:tcPr>
          <w:p w14:paraId="1BC417A8">
            <w:pPr>
              <w:rPr>
                <w:sz w:val="2"/>
                <w:szCs w:val="2"/>
              </w:rPr>
            </w:pPr>
          </w:p>
        </w:tc>
        <w:tc>
          <w:tcPr>
            <w:tcW w:w="1323" w:type="dxa"/>
            <w:vMerge w:val="continue"/>
            <w:tcBorders>
              <w:top w:val="nil"/>
            </w:tcBorders>
          </w:tcPr>
          <w:p w14:paraId="1AC75DC5">
            <w:pPr>
              <w:rPr>
                <w:sz w:val="2"/>
                <w:szCs w:val="2"/>
              </w:rPr>
            </w:pPr>
          </w:p>
        </w:tc>
        <w:tc>
          <w:tcPr>
            <w:tcW w:w="1529" w:type="dxa"/>
            <w:vMerge w:val="continue"/>
            <w:tcBorders>
              <w:top w:val="nil"/>
            </w:tcBorders>
          </w:tcPr>
          <w:p w14:paraId="038751E5">
            <w:pPr>
              <w:rPr>
                <w:sz w:val="2"/>
                <w:szCs w:val="2"/>
              </w:rPr>
            </w:pPr>
          </w:p>
        </w:tc>
      </w:tr>
      <w:tr w14:paraId="0C02B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895" w:type="dxa"/>
            <w:vMerge w:val="continue"/>
            <w:tcBorders>
              <w:top w:val="nil"/>
            </w:tcBorders>
          </w:tcPr>
          <w:p w14:paraId="085CC3F8">
            <w:pPr>
              <w:rPr>
                <w:sz w:val="2"/>
                <w:szCs w:val="2"/>
              </w:rPr>
            </w:pPr>
          </w:p>
        </w:tc>
        <w:tc>
          <w:tcPr>
            <w:tcW w:w="1103" w:type="dxa"/>
          </w:tcPr>
          <w:p w14:paraId="28BAA2BE">
            <w:pPr>
              <w:pStyle w:val="13"/>
              <w:rPr>
                <w:b/>
                <w:sz w:val="20"/>
              </w:rPr>
            </w:pPr>
          </w:p>
          <w:p w14:paraId="51F1013D">
            <w:pPr>
              <w:pStyle w:val="13"/>
              <w:spacing w:before="10"/>
              <w:rPr>
                <w:b/>
                <w:sz w:val="27"/>
              </w:rPr>
            </w:pPr>
          </w:p>
          <w:p w14:paraId="16A8D413">
            <w:pPr>
              <w:pStyle w:val="13"/>
              <w:spacing w:before="1"/>
              <w:ind w:left="123" w:right="115"/>
              <w:jc w:val="center"/>
              <w:rPr>
                <w:sz w:val="21"/>
              </w:rPr>
            </w:pPr>
            <w:r>
              <w:rPr>
                <w:spacing w:val="-8"/>
                <w:sz w:val="21"/>
              </w:rPr>
              <w:t>水冷</w:t>
            </w:r>
          </w:p>
        </w:tc>
        <w:tc>
          <w:tcPr>
            <w:tcW w:w="1768" w:type="dxa"/>
          </w:tcPr>
          <w:p w14:paraId="436FA5E5">
            <w:pPr>
              <w:pStyle w:val="13"/>
              <w:spacing w:before="51" w:line="333" w:lineRule="auto"/>
              <w:ind w:left="253" w:right="244"/>
              <w:jc w:val="center"/>
              <w:rPr>
                <w:sz w:val="21"/>
              </w:rPr>
            </w:pPr>
            <w:r>
              <w:rPr>
                <w:spacing w:val="-2"/>
                <w:sz w:val="21"/>
              </w:rPr>
              <w:t>制冷综合部分</w:t>
            </w:r>
            <w:r>
              <w:rPr>
                <w:spacing w:val="-4"/>
                <w:sz w:val="21"/>
              </w:rPr>
              <w:t>负荷性能系数</w:t>
            </w:r>
          </w:p>
          <w:p w14:paraId="28647835">
            <w:pPr>
              <w:pStyle w:val="13"/>
              <w:spacing w:before="15"/>
              <w:ind w:left="82" w:right="80"/>
              <w:jc w:val="center"/>
              <w:rPr>
                <w:rFonts w:ascii="Times New Roman"/>
                <w:sz w:val="21"/>
              </w:rPr>
            </w:pPr>
            <w:r>
              <w:rPr>
                <w:rFonts w:ascii="Times New Roman"/>
                <w:spacing w:val="-2"/>
                <w:sz w:val="21"/>
              </w:rPr>
              <w:t>(IPLV</w:t>
            </w:r>
          </w:p>
        </w:tc>
        <w:tc>
          <w:tcPr>
            <w:tcW w:w="1788" w:type="dxa"/>
            <w:vMerge w:val="continue"/>
            <w:tcBorders>
              <w:top w:val="nil"/>
              <w:bottom w:val="single" w:color="000000" w:sz="2" w:space="0"/>
            </w:tcBorders>
          </w:tcPr>
          <w:p w14:paraId="715FA247">
            <w:pPr>
              <w:rPr>
                <w:sz w:val="2"/>
                <w:szCs w:val="2"/>
              </w:rPr>
            </w:pPr>
          </w:p>
        </w:tc>
        <w:tc>
          <w:tcPr>
            <w:tcW w:w="1323" w:type="dxa"/>
            <w:vMerge w:val="continue"/>
            <w:tcBorders>
              <w:top w:val="nil"/>
            </w:tcBorders>
          </w:tcPr>
          <w:p w14:paraId="4C7952AE">
            <w:pPr>
              <w:rPr>
                <w:sz w:val="2"/>
                <w:szCs w:val="2"/>
              </w:rPr>
            </w:pPr>
          </w:p>
        </w:tc>
        <w:tc>
          <w:tcPr>
            <w:tcW w:w="1529" w:type="dxa"/>
            <w:vMerge w:val="continue"/>
            <w:tcBorders>
              <w:top w:val="nil"/>
            </w:tcBorders>
          </w:tcPr>
          <w:p w14:paraId="417335E1">
            <w:pPr>
              <w:rPr>
                <w:sz w:val="2"/>
                <w:szCs w:val="2"/>
              </w:rPr>
            </w:pPr>
          </w:p>
        </w:tc>
      </w:tr>
      <w:tr w14:paraId="0B4A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95" w:type="dxa"/>
            <w:vMerge w:val="restart"/>
          </w:tcPr>
          <w:p w14:paraId="7AC28981">
            <w:pPr>
              <w:pStyle w:val="13"/>
              <w:spacing w:before="12"/>
              <w:rPr>
                <w:b/>
                <w:sz w:val="18"/>
              </w:rPr>
            </w:pPr>
          </w:p>
          <w:p w14:paraId="75A2A9A1">
            <w:pPr>
              <w:pStyle w:val="13"/>
              <w:spacing w:line="333" w:lineRule="auto"/>
              <w:ind w:left="27" w:right="18"/>
              <w:jc w:val="center"/>
              <w:rPr>
                <w:sz w:val="21"/>
              </w:rPr>
            </w:pPr>
            <w:r>
              <w:rPr>
                <w:spacing w:val="-4"/>
                <w:sz w:val="21"/>
              </w:rPr>
              <w:t>多联式空</w:t>
            </w:r>
            <w:r>
              <w:rPr>
                <w:spacing w:val="-2"/>
                <w:sz w:val="21"/>
              </w:rPr>
              <w:t>调</w:t>
            </w:r>
            <w:r>
              <w:rPr>
                <w:rFonts w:ascii="Times New Roman" w:eastAsia="Times New Roman"/>
                <w:spacing w:val="-2"/>
                <w:sz w:val="21"/>
              </w:rPr>
              <w:t>(</w:t>
            </w:r>
            <w:r>
              <w:rPr>
                <w:spacing w:val="-2"/>
                <w:sz w:val="21"/>
              </w:rPr>
              <w:t>热泵</w:t>
            </w:r>
            <w:r>
              <w:rPr>
                <w:rFonts w:ascii="Times New Roman" w:eastAsia="Times New Roman"/>
                <w:spacing w:val="-2"/>
                <w:sz w:val="21"/>
              </w:rPr>
              <w:t>)</w:t>
            </w:r>
            <w:r>
              <w:rPr>
                <w:spacing w:val="-6"/>
                <w:sz w:val="21"/>
              </w:rPr>
              <w:t>机组</w:t>
            </w:r>
          </w:p>
        </w:tc>
        <w:tc>
          <w:tcPr>
            <w:tcW w:w="1103" w:type="dxa"/>
          </w:tcPr>
          <w:p w14:paraId="64F1F2C9">
            <w:pPr>
              <w:pStyle w:val="13"/>
              <w:spacing w:before="7"/>
              <w:rPr>
                <w:b/>
                <w:sz w:val="18"/>
              </w:rPr>
            </w:pPr>
          </w:p>
          <w:p w14:paraId="11970CD2">
            <w:pPr>
              <w:pStyle w:val="13"/>
              <w:ind w:left="123" w:right="115"/>
              <w:jc w:val="center"/>
              <w:rPr>
                <w:sz w:val="21"/>
              </w:rPr>
            </w:pPr>
            <w:r>
              <w:rPr>
                <w:spacing w:val="-8"/>
                <w:sz w:val="21"/>
              </w:rPr>
              <w:t>水冷</w:t>
            </w:r>
          </w:p>
        </w:tc>
        <w:tc>
          <w:tcPr>
            <w:tcW w:w="1768" w:type="dxa"/>
          </w:tcPr>
          <w:p w14:paraId="2348A518">
            <w:pPr>
              <w:pStyle w:val="13"/>
              <w:spacing w:before="51"/>
              <w:ind w:left="42"/>
              <w:rPr>
                <w:sz w:val="21"/>
              </w:rPr>
            </w:pPr>
            <w:r>
              <w:rPr>
                <w:spacing w:val="-4"/>
                <w:sz w:val="21"/>
              </w:rPr>
              <w:t>制冷综合部分负荷</w:t>
            </w:r>
          </w:p>
          <w:p w14:paraId="692AD061">
            <w:pPr>
              <w:pStyle w:val="13"/>
              <w:spacing w:before="105"/>
              <w:ind w:left="90"/>
              <w:rPr>
                <w:sz w:val="21"/>
              </w:rPr>
            </w:pPr>
            <w:r>
              <w:rPr>
                <w:spacing w:val="-2"/>
                <w:sz w:val="21"/>
              </w:rPr>
              <w:t>性能系数</w:t>
            </w:r>
            <w:r>
              <w:rPr>
                <w:rFonts w:ascii="Times New Roman" w:eastAsia="Times New Roman"/>
                <w:spacing w:val="-2"/>
                <w:sz w:val="21"/>
              </w:rPr>
              <w:t>(IPLV</w:t>
            </w:r>
            <w:r>
              <w:rPr>
                <w:spacing w:val="-2"/>
                <w:sz w:val="21"/>
              </w:rPr>
              <w:t>）</w:t>
            </w:r>
          </w:p>
        </w:tc>
        <w:tc>
          <w:tcPr>
            <w:tcW w:w="1788" w:type="dxa"/>
            <w:vMerge w:val="continue"/>
            <w:tcBorders>
              <w:top w:val="nil"/>
              <w:bottom w:val="single" w:color="000000" w:sz="2" w:space="0"/>
            </w:tcBorders>
          </w:tcPr>
          <w:p w14:paraId="20F0EB08">
            <w:pPr>
              <w:rPr>
                <w:sz w:val="2"/>
                <w:szCs w:val="2"/>
              </w:rPr>
            </w:pPr>
          </w:p>
        </w:tc>
        <w:tc>
          <w:tcPr>
            <w:tcW w:w="1323" w:type="dxa"/>
            <w:vMerge w:val="restart"/>
          </w:tcPr>
          <w:p w14:paraId="6FBD950D">
            <w:pPr>
              <w:pStyle w:val="13"/>
              <w:rPr>
                <w:b/>
                <w:sz w:val="22"/>
              </w:rPr>
            </w:pPr>
          </w:p>
          <w:p w14:paraId="4FF05BFC">
            <w:pPr>
              <w:pStyle w:val="13"/>
              <w:rPr>
                <w:b/>
                <w:sz w:val="22"/>
              </w:rPr>
            </w:pPr>
          </w:p>
          <w:p w14:paraId="1D0B315E">
            <w:pPr>
              <w:pStyle w:val="13"/>
              <w:rPr>
                <w:b/>
                <w:sz w:val="22"/>
              </w:rPr>
            </w:pPr>
          </w:p>
          <w:p w14:paraId="6BA86D32">
            <w:pPr>
              <w:pStyle w:val="13"/>
              <w:spacing w:before="146"/>
              <w:ind w:left="309"/>
              <w:rPr>
                <w:rFonts w:ascii="Times New Roman" w:eastAsia="Times New Roman"/>
                <w:sz w:val="21"/>
              </w:rPr>
            </w:pPr>
            <w:r>
              <w:rPr>
                <w:spacing w:val="-2"/>
                <w:sz w:val="21"/>
              </w:rPr>
              <w:t>提高</w:t>
            </w:r>
            <w:r>
              <w:rPr>
                <w:rFonts w:ascii="Times New Roman" w:eastAsia="Times New Roman"/>
                <w:spacing w:val="-5"/>
                <w:sz w:val="21"/>
              </w:rPr>
              <w:t>8%</w:t>
            </w:r>
          </w:p>
        </w:tc>
        <w:tc>
          <w:tcPr>
            <w:tcW w:w="1529" w:type="dxa"/>
            <w:vMerge w:val="restart"/>
          </w:tcPr>
          <w:p w14:paraId="2153853C">
            <w:pPr>
              <w:pStyle w:val="13"/>
              <w:rPr>
                <w:b/>
                <w:sz w:val="22"/>
              </w:rPr>
            </w:pPr>
          </w:p>
          <w:p w14:paraId="55B12FBD">
            <w:pPr>
              <w:pStyle w:val="13"/>
              <w:rPr>
                <w:b/>
                <w:sz w:val="22"/>
              </w:rPr>
            </w:pPr>
          </w:p>
          <w:p w14:paraId="42C27438">
            <w:pPr>
              <w:pStyle w:val="13"/>
              <w:rPr>
                <w:b/>
                <w:sz w:val="22"/>
              </w:rPr>
            </w:pPr>
          </w:p>
          <w:p w14:paraId="45F8300C">
            <w:pPr>
              <w:pStyle w:val="13"/>
              <w:spacing w:before="146"/>
              <w:ind w:left="362"/>
              <w:rPr>
                <w:rFonts w:ascii="Times New Roman" w:eastAsia="Times New Roman"/>
                <w:sz w:val="21"/>
              </w:rPr>
            </w:pPr>
            <w:r>
              <w:rPr>
                <w:spacing w:val="-2"/>
                <w:sz w:val="21"/>
              </w:rPr>
              <w:t>提高</w:t>
            </w:r>
            <w:r>
              <w:rPr>
                <w:rFonts w:ascii="Times New Roman" w:eastAsia="Times New Roman"/>
                <w:spacing w:val="-5"/>
                <w:sz w:val="21"/>
              </w:rPr>
              <w:t>16%</w:t>
            </w:r>
          </w:p>
        </w:tc>
      </w:tr>
      <w:tr w14:paraId="6BB22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95" w:type="dxa"/>
            <w:vMerge w:val="continue"/>
            <w:tcBorders>
              <w:top w:val="nil"/>
            </w:tcBorders>
          </w:tcPr>
          <w:p w14:paraId="06284903">
            <w:pPr>
              <w:rPr>
                <w:sz w:val="2"/>
                <w:szCs w:val="2"/>
              </w:rPr>
            </w:pPr>
          </w:p>
        </w:tc>
        <w:tc>
          <w:tcPr>
            <w:tcW w:w="1103" w:type="dxa"/>
          </w:tcPr>
          <w:p w14:paraId="5D667117">
            <w:pPr>
              <w:pStyle w:val="13"/>
              <w:spacing w:before="7"/>
              <w:rPr>
                <w:b/>
                <w:sz w:val="18"/>
              </w:rPr>
            </w:pPr>
          </w:p>
          <w:p w14:paraId="3ED3B375">
            <w:pPr>
              <w:pStyle w:val="13"/>
              <w:ind w:left="123" w:right="115"/>
              <w:jc w:val="center"/>
              <w:rPr>
                <w:sz w:val="21"/>
              </w:rPr>
            </w:pPr>
            <w:r>
              <w:rPr>
                <w:spacing w:val="-8"/>
                <w:sz w:val="21"/>
              </w:rPr>
              <w:t>风冷</w:t>
            </w:r>
          </w:p>
        </w:tc>
        <w:tc>
          <w:tcPr>
            <w:tcW w:w="1768" w:type="dxa"/>
          </w:tcPr>
          <w:p w14:paraId="0FAB819F">
            <w:pPr>
              <w:pStyle w:val="13"/>
              <w:spacing w:before="53"/>
              <w:ind w:left="87" w:right="80"/>
              <w:jc w:val="center"/>
              <w:rPr>
                <w:sz w:val="21"/>
              </w:rPr>
            </w:pPr>
            <w:r>
              <w:rPr>
                <w:spacing w:val="-4"/>
                <w:sz w:val="21"/>
              </w:rPr>
              <w:t>全年性能系数</w:t>
            </w:r>
          </w:p>
          <w:p w14:paraId="4879FC72">
            <w:pPr>
              <w:pStyle w:val="13"/>
              <w:spacing w:before="117"/>
              <w:ind w:left="85" w:right="80"/>
              <w:jc w:val="center"/>
              <w:rPr>
                <w:rFonts w:ascii="Times New Roman"/>
                <w:sz w:val="21"/>
              </w:rPr>
            </w:pPr>
            <w:r>
              <w:rPr>
                <w:rFonts w:ascii="Times New Roman"/>
                <w:spacing w:val="-2"/>
                <w:sz w:val="21"/>
              </w:rPr>
              <w:t>(APF)</w:t>
            </w:r>
          </w:p>
        </w:tc>
        <w:tc>
          <w:tcPr>
            <w:tcW w:w="1788" w:type="dxa"/>
            <w:vMerge w:val="continue"/>
            <w:tcBorders>
              <w:top w:val="nil"/>
              <w:bottom w:val="single" w:color="000000" w:sz="2" w:space="0"/>
            </w:tcBorders>
          </w:tcPr>
          <w:p w14:paraId="7CF1543C">
            <w:pPr>
              <w:rPr>
                <w:sz w:val="2"/>
                <w:szCs w:val="2"/>
              </w:rPr>
            </w:pPr>
          </w:p>
        </w:tc>
        <w:tc>
          <w:tcPr>
            <w:tcW w:w="1323" w:type="dxa"/>
            <w:vMerge w:val="continue"/>
            <w:tcBorders>
              <w:top w:val="nil"/>
            </w:tcBorders>
          </w:tcPr>
          <w:p w14:paraId="0B9BFE93">
            <w:pPr>
              <w:rPr>
                <w:sz w:val="2"/>
                <w:szCs w:val="2"/>
              </w:rPr>
            </w:pPr>
          </w:p>
        </w:tc>
        <w:tc>
          <w:tcPr>
            <w:tcW w:w="1529" w:type="dxa"/>
            <w:vMerge w:val="continue"/>
            <w:tcBorders>
              <w:top w:val="nil"/>
            </w:tcBorders>
          </w:tcPr>
          <w:p w14:paraId="4EAADBDE">
            <w:pPr>
              <w:rPr>
                <w:sz w:val="2"/>
                <w:szCs w:val="2"/>
              </w:rPr>
            </w:pPr>
          </w:p>
        </w:tc>
      </w:tr>
      <w:tr w14:paraId="08183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1998" w:type="dxa"/>
            <w:gridSpan w:val="2"/>
            <w:tcBorders>
              <w:bottom w:val="single" w:color="000000" w:sz="2" w:space="0"/>
            </w:tcBorders>
          </w:tcPr>
          <w:p w14:paraId="01D35D6C">
            <w:pPr>
              <w:pStyle w:val="13"/>
              <w:spacing w:before="6"/>
              <w:rPr>
                <w:b/>
                <w:sz w:val="18"/>
              </w:rPr>
            </w:pPr>
          </w:p>
          <w:p w14:paraId="19C42D74">
            <w:pPr>
              <w:pStyle w:val="13"/>
              <w:ind w:left="253" w:right="248"/>
              <w:jc w:val="center"/>
              <w:rPr>
                <w:sz w:val="21"/>
              </w:rPr>
            </w:pPr>
            <w:r>
              <w:rPr>
                <w:spacing w:val="-8"/>
                <w:sz w:val="21"/>
              </w:rPr>
              <w:t>锅炉</w:t>
            </w:r>
          </w:p>
        </w:tc>
        <w:tc>
          <w:tcPr>
            <w:tcW w:w="1768" w:type="dxa"/>
            <w:tcBorders>
              <w:bottom w:val="single" w:color="000000" w:sz="2" w:space="0"/>
            </w:tcBorders>
          </w:tcPr>
          <w:p w14:paraId="6953F27C">
            <w:pPr>
              <w:pStyle w:val="13"/>
              <w:spacing w:before="6"/>
              <w:rPr>
                <w:b/>
                <w:sz w:val="18"/>
              </w:rPr>
            </w:pPr>
          </w:p>
          <w:p w14:paraId="5D5C41AB">
            <w:pPr>
              <w:pStyle w:val="13"/>
              <w:ind w:left="87" w:right="80"/>
              <w:jc w:val="center"/>
              <w:rPr>
                <w:sz w:val="21"/>
              </w:rPr>
            </w:pPr>
            <w:r>
              <w:rPr>
                <w:spacing w:val="-5"/>
                <w:sz w:val="21"/>
              </w:rPr>
              <w:t>热效率</w:t>
            </w:r>
          </w:p>
        </w:tc>
        <w:tc>
          <w:tcPr>
            <w:tcW w:w="1788" w:type="dxa"/>
            <w:vMerge w:val="continue"/>
            <w:tcBorders>
              <w:top w:val="nil"/>
              <w:bottom w:val="single" w:color="000000" w:sz="2" w:space="0"/>
            </w:tcBorders>
          </w:tcPr>
          <w:p w14:paraId="5C0F8D49">
            <w:pPr>
              <w:rPr>
                <w:sz w:val="2"/>
                <w:szCs w:val="2"/>
              </w:rPr>
            </w:pPr>
          </w:p>
        </w:tc>
        <w:tc>
          <w:tcPr>
            <w:tcW w:w="1323" w:type="dxa"/>
            <w:tcBorders>
              <w:bottom w:val="single" w:color="000000" w:sz="2" w:space="0"/>
            </w:tcBorders>
          </w:tcPr>
          <w:p w14:paraId="03EE3E4D">
            <w:pPr>
              <w:pStyle w:val="13"/>
              <w:spacing w:before="52"/>
              <w:ind w:left="73" w:right="66"/>
              <w:jc w:val="center"/>
              <w:rPr>
                <w:sz w:val="21"/>
              </w:rPr>
            </w:pPr>
            <w:r>
              <w:rPr>
                <w:spacing w:val="-2"/>
                <w:sz w:val="21"/>
              </w:rPr>
              <w:t>提高</w:t>
            </w:r>
            <w:r>
              <w:rPr>
                <w:rFonts w:ascii="Times New Roman" w:eastAsia="Times New Roman"/>
                <w:spacing w:val="-2"/>
                <w:sz w:val="21"/>
              </w:rPr>
              <w:t>1</w:t>
            </w:r>
            <w:r>
              <w:rPr>
                <w:spacing w:val="-5"/>
                <w:sz w:val="21"/>
              </w:rPr>
              <w:t>个百分</w:t>
            </w:r>
          </w:p>
          <w:p w14:paraId="7AE5C8D5">
            <w:pPr>
              <w:pStyle w:val="13"/>
              <w:spacing w:before="105"/>
              <w:ind w:left="5"/>
              <w:jc w:val="center"/>
              <w:rPr>
                <w:sz w:val="21"/>
              </w:rPr>
            </w:pPr>
            <w:r>
              <w:rPr>
                <w:w w:val="99"/>
                <w:sz w:val="21"/>
              </w:rPr>
              <w:t>点</w:t>
            </w:r>
          </w:p>
        </w:tc>
        <w:tc>
          <w:tcPr>
            <w:tcW w:w="1529" w:type="dxa"/>
            <w:tcBorders>
              <w:bottom w:val="single" w:color="000000" w:sz="2" w:space="0"/>
            </w:tcBorders>
          </w:tcPr>
          <w:p w14:paraId="1FE1FAD0">
            <w:pPr>
              <w:pStyle w:val="13"/>
              <w:spacing w:before="6"/>
              <w:rPr>
                <w:b/>
                <w:sz w:val="18"/>
              </w:rPr>
            </w:pPr>
          </w:p>
          <w:p w14:paraId="0FB06225">
            <w:pPr>
              <w:pStyle w:val="13"/>
              <w:ind w:left="73" w:right="66"/>
              <w:jc w:val="center"/>
              <w:rPr>
                <w:sz w:val="21"/>
              </w:rPr>
            </w:pPr>
            <w:r>
              <w:rPr>
                <w:spacing w:val="-2"/>
                <w:sz w:val="21"/>
              </w:rPr>
              <w:t>提高</w:t>
            </w:r>
            <w:r>
              <w:rPr>
                <w:rFonts w:ascii="Times New Roman" w:eastAsia="Times New Roman"/>
                <w:spacing w:val="-2"/>
                <w:sz w:val="21"/>
              </w:rPr>
              <w:t>2</w:t>
            </w:r>
            <w:r>
              <w:rPr>
                <w:spacing w:val="-5"/>
                <w:sz w:val="21"/>
              </w:rPr>
              <w:t>个百分点</w:t>
            </w:r>
          </w:p>
        </w:tc>
      </w:tr>
    </w:tbl>
    <w:p w14:paraId="767829D1">
      <w:pPr>
        <w:spacing w:after="0"/>
        <w:jc w:val="center"/>
        <w:rPr>
          <w:sz w:val="21"/>
        </w:rPr>
        <w:sectPr>
          <w:pgSz w:w="11910" w:h="16840"/>
          <w:pgMar w:top="1100" w:right="920" w:bottom="1180" w:left="1000" w:header="878" w:footer="993" w:gutter="0"/>
          <w:cols w:space="720" w:num="1"/>
        </w:sectPr>
      </w:pPr>
    </w:p>
    <w:p w14:paraId="37502ADB">
      <w:pPr>
        <w:pStyle w:val="4"/>
        <w:spacing w:before="1"/>
        <w:rPr>
          <w:b/>
          <w:sz w:val="25"/>
        </w:rPr>
      </w:pPr>
      <w:r>
        <w:pict>
          <v:rect id="docshape400" o:spid="_x0000_s1744" o:spt="1" style="position:absolute;left:0pt;margin-left:90pt;margin-top:55.2pt;height:0.7pt;width:415.3pt;mso-position-horizontal-relative:page;mso-position-vertical-relative:page;z-index:-251478016;mso-width-relative:page;mso-height-relative:page;" fillcolor="#000000" filled="t" stroked="f" coordsize="21600,21600">
            <v:path/>
            <v:fill on="t" focussize="0,0"/>
            <v:stroke on="f"/>
            <v:imagedata o:title=""/>
            <o:lock v:ext="edit"/>
          </v:rect>
        </w:pict>
      </w:r>
    </w:p>
    <w:tbl>
      <w:tblPr>
        <w:tblStyle w:val="9"/>
        <w:tblW w:w="0" w:type="auto"/>
        <w:tblInd w:w="5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8"/>
        <w:gridCol w:w="1797"/>
        <w:gridCol w:w="1771"/>
        <w:gridCol w:w="1323"/>
        <w:gridCol w:w="1543"/>
      </w:tblGrid>
      <w:tr w14:paraId="761E8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5" w:hRule="atLeast"/>
        </w:trPr>
        <w:tc>
          <w:tcPr>
            <w:tcW w:w="1998" w:type="dxa"/>
          </w:tcPr>
          <w:p w14:paraId="1A4A17EC">
            <w:pPr>
              <w:pStyle w:val="13"/>
              <w:rPr>
                <w:b/>
                <w:sz w:val="20"/>
              </w:rPr>
            </w:pPr>
          </w:p>
          <w:p w14:paraId="23531162">
            <w:pPr>
              <w:pStyle w:val="13"/>
              <w:rPr>
                <w:b/>
                <w:sz w:val="20"/>
              </w:rPr>
            </w:pPr>
          </w:p>
          <w:p w14:paraId="05AE1419">
            <w:pPr>
              <w:pStyle w:val="13"/>
              <w:spacing w:before="11"/>
              <w:rPr>
                <w:b/>
                <w:sz w:val="22"/>
              </w:rPr>
            </w:pPr>
          </w:p>
          <w:p w14:paraId="4175569F">
            <w:pPr>
              <w:pStyle w:val="13"/>
              <w:ind w:left="258" w:right="248"/>
              <w:jc w:val="center"/>
              <w:rPr>
                <w:sz w:val="21"/>
              </w:rPr>
            </w:pPr>
            <w:r>
              <w:rPr>
                <w:spacing w:val="-4"/>
                <w:sz w:val="21"/>
              </w:rPr>
              <w:t>房间空气调节器</w:t>
            </w:r>
          </w:p>
        </w:tc>
        <w:tc>
          <w:tcPr>
            <w:tcW w:w="1797" w:type="dxa"/>
          </w:tcPr>
          <w:p w14:paraId="1D5D3A46">
            <w:pPr>
              <w:pStyle w:val="13"/>
              <w:rPr>
                <w:b/>
                <w:sz w:val="22"/>
              </w:rPr>
            </w:pPr>
          </w:p>
          <w:p w14:paraId="45DBDF0D">
            <w:pPr>
              <w:pStyle w:val="13"/>
              <w:spacing w:before="152" w:line="333" w:lineRule="auto"/>
              <w:ind w:left="6" w:right="-15"/>
              <w:jc w:val="both"/>
              <w:rPr>
                <w:rFonts w:ascii="Times New Roman" w:eastAsia="Times New Roman"/>
                <w:sz w:val="21"/>
              </w:rPr>
            </w:pPr>
            <w:r>
              <w:rPr>
                <w:spacing w:val="-4"/>
                <w:sz w:val="21"/>
              </w:rPr>
              <w:t>制冷季节能源消 耗</w:t>
            </w:r>
            <w:r>
              <w:rPr>
                <w:spacing w:val="-2"/>
                <w:sz w:val="21"/>
              </w:rPr>
              <w:t>效率</w:t>
            </w:r>
            <w:r>
              <w:rPr>
                <w:rFonts w:ascii="Times New Roman" w:eastAsia="Times New Roman"/>
                <w:spacing w:val="-2"/>
                <w:sz w:val="21"/>
              </w:rPr>
              <w:t>(SEER)</w:t>
            </w:r>
            <w:r>
              <w:rPr>
                <w:spacing w:val="-2"/>
                <w:sz w:val="21"/>
              </w:rPr>
              <w:t>或全年能源消耗效率</w:t>
            </w:r>
            <w:r>
              <w:rPr>
                <w:rFonts w:ascii="Times New Roman" w:eastAsia="Times New Roman"/>
                <w:spacing w:val="-2"/>
                <w:sz w:val="21"/>
              </w:rPr>
              <w:t>(APF)</w:t>
            </w:r>
          </w:p>
        </w:tc>
        <w:tc>
          <w:tcPr>
            <w:tcW w:w="1771" w:type="dxa"/>
          </w:tcPr>
          <w:p w14:paraId="25EFCE67">
            <w:pPr>
              <w:pStyle w:val="13"/>
              <w:spacing w:before="3"/>
              <w:rPr>
                <w:b/>
                <w:sz w:val="19"/>
              </w:rPr>
            </w:pPr>
          </w:p>
          <w:p w14:paraId="7EC479EA">
            <w:pPr>
              <w:pStyle w:val="13"/>
              <w:spacing w:line="333" w:lineRule="auto"/>
              <w:ind w:left="45" w:right="35"/>
              <w:jc w:val="center"/>
              <w:rPr>
                <w:rFonts w:ascii="Times New Roman" w:eastAsia="Times New Roman"/>
                <w:sz w:val="21"/>
              </w:rPr>
            </w:pPr>
            <w:r>
              <w:rPr>
                <w:spacing w:val="-2"/>
                <w:sz w:val="21"/>
              </w:rPr>
              <w:t xml:space="preserve">现行国家标准《房间空气调节器能效限定值及能效等 </w:t>
            </w:r>
            <w:r>
              <w:rPr>
                <w:sz w:val="21"/>
              </w:rPr>
              <w:t xml:space="preserve">级》 </w:t>
            </w:r>
            <w:r>
              <w:rPr>
                <w:rFonts w:ascii="Times New Roman" w:eastAsia="Times New Roman"/>
                <w:sz w:val="21"/>
              </w:rPr>
              <w:t>GB 21455</w:t>
            </w:r>
          </w:p>
        </w:tc>
        <w:tc>
          <w:tcPr>
            <w:tcW w:w="1323" w:type="dxa"/>
            <w:tcBorders>
              <w:bottom w:val="nil"/>
            </w:tcBorders>
          </w:tcPr>
          <w:p w14:paraId="1DC1114D">
            <w:pPr>
              <w:pStyle w:val="13"/>
              <w:rPr>
                <w:rFonts w:ascii="Times New Roman"/>
                <w:sz w:val="20"/>
              </w:rPr>
            </w:pPr>
          </w:p>
        </w:tc>
        <w:tc>
          <w:tcPr>
            <w:tcW w:w="1543" w:type="dxa"/>
            <w:tcBorders>
              <w:bottom w:val="nil"/>
            </w:tcBorders>
          </w:tcPr>
          <w:p w14:paraId="51288A9F">
            <w:pPr>
              <w:pStyle w:val="13"/>
              <w:rPr>
                <w:rFonts w:ascii="Times New Roman"/>
                <w:sz w:val="20"/>
              </w:rPr>
            </w:pPr>
          </w:p>
        </w:tc>
      </w:tr>
      <w:tr w14:paraId="4CC3E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998" w:type="dxa"/>
            <w:tcBorders>
              <w:bottom w:val="nil"/>
            </w:tcBorders>
          </w:tcPr>
          <w:p w14:paraId="7F484C61">
            <w:pPr>
              <w:pStyle w:val="13"/>
              <w:rPr>
                <w:rFonts w:ascii="Times New Roman"/>
                <w:sz w:val="20"/>
              </w:rPr>
            </w:pPr>
          </w:p>
        </w:tc>
        <w:tc>
          <w:tcPr>
            <w:tcW w:w="1797" w:type="dxa"/>
            <w:tcBorders>
              <w:bottom w:val="nil"/>
            </w:tcBorders>
          </w:tcPr>
          <w:p w14:paraId="3A3E5883">
            <w:pPr>
              <w:pStyle w:val="13"/>
              <w:rPr>
                <w:rFonts w:ascii="Times New Roman"/>
                <w:sz w:val="20"/>
              </w:rPr>
            </w:pPr>
          </w:p>
        </w:tc>
        <w:tc>
          <w:tcPr>
            <w:tcW w:w="1771" w:type="dxa"/>
            <w:tcBorders>
              <w:bottom w:val="nil"/>
            </w:tcBorders>
          </w:tcPr>
          <w:p w14:paraId="134F409C">
            <w:pPr>
              <w:pStyle w:val="13"/>
              <w:spacing w:before="52"/>
              <w:ind w:left="24" w:right="16"/>
              <w:jc w:val="center"/>
              <w:rPr>
                <w:sz w:val="21"/>
              </w:rPr>
            </w:pPr>
            <w:r>
              <w:rPr>
                <w:spacing w:val="-4"/>
                <w:sz w:val="21"/>
              </w:rPr>
              <w:t>现行国家标准《家</w:t>
            </w:r>
          </w:p>
        </w:tc>
        <w:tc>
          <w:tcPr>
            <w:tcW w:w="1323" w:type="dxa"/>
            <w:tcBorders>
              <w:top w:val="nil"/>
              <w:bottom w:val="nil"/>
            </w:tcBorders>
          </w:tcPr>
          <w:p w14:paraId="4E273361">
            <w:pPr>
              <w:pStyle w:val="13"/>
              <w:rPr>
                <w:rFonts w:ascii="Times New Roman"/>
                <w:sz w:val="20"/>
              </w:rPr>
            </w:pPr>
          </w:p>
        </w:tc>
        <w:tc>
          <w:tcPr>
            <w:tcW w:w="1543" w:type="dxa"/>
            <w:tcBorders>
              <w:top w:val="nil"/>
              <w:bottom w:val="nil"/>
            </w:tcBorders>
          </w:tcPr>
          <w:p w14:paraId="240A9AB5">
            <w:pPr>
              <w:pStyle w:val="13"/>
              <w:rPr>
                <w:rFonts w:ascii="Times New Roman"/>
                <w:sz w:val="20"/>
              </w:rPr>
            </w:pPr>
          </w:p>
        </w:tc>
      </w:tr>
      <w:tr w14:paraId="21EC0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1998" w:type="dxa"/>
            <w:tcBorders>
              <w:top w:val="nil"/>
              <w:bottom w:val="nil"/>
            </w:tcBorders>
          </w:tcPr>
          <w:p w14:paraId="2FC22A8B">
            <w:pPr>
              <w:pStyle w:val="13"/>
              <w:rPr>
                <w:b/>
                <w:sz w:val="20"/>
              </w:rPr>
            </w:pPr>
          </w:p>
          <w:p w14:paraId="07B07371">
            <w:pPr>
              <w:pStyle w:val="13"/>
              <w:spacing w:before="170"/>
              <w:ind w:left="258" w:right="248"/>
              <w:jc w:val="center"/>
              <w:rPr>
                <w:sz w:val="21"/>
              </w:rPr>
            </w:pPr>
            <w:r>
              <w:rPr>
                <w:spacing w:val="-4"/>
                <w:sz w:val="21"/>
              </w:rPr>
              <w:t>燃气供暖热水炉</w:t>
            </w:r>
          </w:p>
        </w:tc>
        <w:tc>
          <w:tcPr>
            <w:tcW w:w="1797" w:type="dxa"/>
            <w:tcBorders>
              <w:top w:val="nil"/>
              <w:bottom w:val="nil"/>
            </w:tcBorders>
          </w:tcPr>
          <w:p w14:paraId="1B099AD4">
            <w:pPr>
              <w:pStyle w:val="13"/>
              <w:rPr>
                <w:b/>
                <w:sz w:val="20"/>
              </w:rPr>
            </w:pPr>
          </w:p>
          <w:p w14:paraId="7BF1F72F">
            <w:pPr>
              <w:pStyle w:val="13"/>
              <w:spacing w:before="170"/>
              <w:ind w:left="582"/>
              <w:rPr>
                <w:sz w:val="21"/>
              </w:rPr>
            </w:pPr>
            <w:r>
              <w:rPr>
                <w:spacing w:val="-5"/>
                <w:sz w:val="21"/>
              </w:rPr>
              <w:t>热效率</w:t>
            </w:r>
          </w:p>
        </w:tc>
        <w:tc>
          <w:tcPr>
            <w:tcW w:w="1771" w:type="dxa"/>
            <w:tcBorders>
              <w:top w:val="nil"/>
              <w:bottom w:val="nil"/>
            </w:tcBorders>
          </w:tcPr>
          <w:p w14:paraId="02116EAD">
            <w:pPr>
              <w:pStyle w:val="13"/>
              <w:spacing w:before="52"/>
              <w:ind w:left="45"/>
              <w:rPr>
                <w:sz w:val="21"/>
              </w:rPr>
            </w:pPr>
            <w:r>
              <w:rPr>
                <w:spacing w:val="-4"/>
                <w:sz w:val="21"/>
              </w:rPr>
              <w:t>用燃气快速热水器</w:t>
            </w:r>
          </w:p>
          <w:p w14:paraId="0A122D8B">
            <w:pPr>
              <w:pStyle w:val="13"/>
              <w:spacing w:before="4" w:line="370" w:lineRule="atLeast"/>
              <w:ind w:left="148" w:right="35" w:hanging="104"/>
              <w:rPr>
                <w:sz w:val="21"/>
              </w:rPr>
            </w:pPr>
            <w:r>
              <w:rPr>
                <w:spacing w:val="-2"/>
                <w:sz w:val="21"/>
              </w:rPr>
              <w:t>和燃气采暖热水炉能效限定值及能</w:t>
            </w:r>
          </w:p>
        </w:tc>
        <w:tc>
          <w:tcPr>
            <w:tcW w:w="1323" w:type="dxa"/>
            <w:tcBorders>
              <w:top w:val="nil"/>
              <w:bottom w:val="nil"/>
            </w:tcBorders>
          </w:tcPr>
          <w:p w14:paraId="54E14840">
            <w:pPr>
              <w:pStyle w:val="13"/>
              <w:spacing w:before="5"/>
              <w:rPr>
                <w:b/>
                <w:sz w:val="25"/>
              </w:rPr>
            </w:pPr>
          </w:p>
          <w:p w14:paraId="1F070D2E">
            <w:pPr>
              <w:pStyle w:val="13"/>
              <w:spacing w:line="370" w:lineRule="atLeast"/>
              <w:ind w:left="451" w:right="74" w:hanging="368"/>
              <w:rPr>
                <w:sz w:val="21"/>
              </w:rPr>
            </w:pPr>
            <w:r>
              <w:rPr>
                <w:rFonts w:ascii="Times New Roman" w:eastAsia="Times New Roman"/>
                <w:spacing w:val="-2"/>
                <w:sz w:val="21"/>
              </w:rPr>
              <w:t>2</w:t>
            </w:r>
            <w:r>
              <w:rPr>
                <w:spacing w:val="-2"/>
                <w:sz w:val="21"/>
              </w:rPr>
              <w:t>级能效等级</w:t>
            </w:r>
            <w:r>
              <w:rPr>
                <w:spacing w:val="-6"/>
                <w:sz w:val="21"/>
              </w:rPr>
              <w:t>限值</w:t>
            </w:r>
          </w:p>
        </w:tc>
        <w:tc>
          <w:tcPr>
            <w:tcW w:w="1543" w:type="dxa"/>
            <w:tcBorders>
              <w:top w:val="nil"/>
              <w:bottom w:val="nil"/>
            </w:tcBorders>
          </w:tcPr>
          <w:p w14:paraId="2CE6C939">
            <w:pPr>
              <w:pStyle w:val="13"/>
              <w:spacing w:before="11"/>
              <w:rPr>
                <w:b/>
                <w:sz w:val="18"/>
              </w:rPr>
            </w:pPr>
          </w:p>
          <w:p w14:paraId="79EAFB3F">
            <w:pPr>
              <w:pStyle w:val="13"/>
              <w:spacing w:line="333" w:lineRule="auto"/>
              <w:ind w:left="664" w:right="79" w:hanging="576"/>
              <w:rPr>
                <w:sz w:val="21"/>
              </w:rPr>
            </w:pPr>
            <w:r>
              <w:rPr>
                <w:rFonts w:ascii="Times New Roman" w:eastAsia="Times New Roman"/>
                <w:spacing w:val="-2"/>
                <w:sz w:val="21"/>
              </w:rPr>
              <w:t>1</w:t>
            </w:r>
            <w:r>
              <w:rPr>
                <w:spacing w:val="-2"/>
                <w:sz w:val="21"/>
              </w:rPr>
              <w:t>级能效等级限</w:t>
            </w:r>
            <w:r>
              <w:rPr>
                <w:spacing w:val="-10"/>
                <w:sz w:val="21"/>
              </w:rPr>
              <w:t>值</w:t>
            </w:r>
          </w:p>
        </w:tc>
      </w:tr>
      <w:tr w14:paraId="0F6ED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98" w:type="dxa"/>
            <w:tcBorders>
              <w:top w:val="nil"/>
            </w:tcBorders>
          </w:tcPr>
          <w:p w14:paraId="78E308BF">
            <w:pPr>
              <w:pStyle w:val="13"/>
              <w:rPr>
                <w:rFonts w:ascii="Times New Roman"/>
                <w:sz w:val="20"/>
              </w:rPr>
            </w:pPr>
          </w:p>
        </w:tc>
        <w:tc>
          <w:tcPr>
            <w:tcW w:w="1797" w:type="dxa"/>
            <w:tcBorders>
              <w:top w:val="nil"/>
            </w:tcBorders>
          </w:tcPr>
          <w:p w14:paraId="4317F389">
            <w:pPr>
              <w:pStyle w:val="13"/>
              <w:rPr>
                <w:rFonts w:ascii="Times New Roman"/>
                <w:sz w:val="20"/>
              </w:rPr>
            </w:pPr>
          </w:p>
        </w:tc>
        <w:tc>
          <w:tcPr>
            <w:tcW w:w="1771" w:type="dxa"/>
            <w:tcBorders>
              <w:top w:val="nil"/>
            </w:tcBorders>
          </w:tcPr>
          <w:p w14:paraId="6498DED4">
            <w:pPr>
              <w:pStyle w:val="13"/>
              <w:spacing w:before="55"/>
              <w:ind w:left="25" w:right="16"/>
              <w:jc w:val="center"/>
              <w:rPr>
                <w:rFonts w:ascii="Times New Roman" w:eastAsia="Times New Roman"/>
                <w:sz w:val="21"/>
              </w:rPr>
            </w:pPr>
            <w:r>
              <w:rPr>
                <w:sz w:val="21"/>
              </w:rPr>
              <w:t>效等级》</w:t>
            </w:r>
            <w:r>
              <w:rPr>
                <w:rFonts w:ascii="Times New Roman" w:eastAsia="Times New Roman"/>
                <w:sz w:val="21"/>
              </w:rPr>
              <w:t>GB</w:t>
            </w:r>
            <w:r>
              <w:rPr>
                <w:rFonts w:ascii="Times New Roman" w:eastAsia="Times New Roman"/>
                <w:spacing w:val="-10"/>
                <w:sz w:val="21"/>
              </w:rPr>
              <w:t xml:space="preserve"> </w:t>
            </w:r>
            <w:r>
              <w:rPr>
                <w:rFonts w:ascii="Times New Roman" w:eastAsia="Times New Roman"/>
                <w:spacing w:val="-4"/>
                <w:sz w:val="21"/>
              </w:rPr>
              <w:t>20665</w:t>
            </w:r>
          </w:p>
        </w:tc>
        <w:tc>
          <w:tcPr>
            <w:tcW w:w="1323" w:type="dxa"/>
            <w:tcBorders>
              <w:top w:val="nil"/>
              <w:bottom w:val="nil"/>
            </w:tcBorders>
          </w:tcPr>
          <w:p w14:paraId="68EC325C">
            <w:pPr>
              <w:pStyle w:val="13"/>
              <w:rPr>
                <w:rFonts w:ascii="Times New Roman"/>
                <w:sz w:val="20"/>
              </w:rPr>
            </w:pPr>
          </w:p>
        </w:tc>
        <w:tc>
          <w:tcPr>
            <w:tcW w:w="1543" w:type="dxa"/>
            <w:tcBorders>
              <w:top w:val="nil"/>
              <w:bottom w:val="nil"/>
            </w:tcBorders>
          </w:tcPr>
          <w:p w14:paraId="778A6FC5">
            <w:pPr>
              <w:pStyle w:val="13"/>
              <w:rPr>
                <w:rFonts w:ascii="Times New Roman"/>
                <w:sz w:val="20"/>
              </w:rPr>
            </w:pPr>
          </w:p>
        </w:tc>
      </w:tr>
      <w:tr w14:paraId="5C874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98" w:type="dxa"/>
            <w:tcBorders>
              <w:bottom w:val="nil"/>
            </w:tcBorders>
          </w:tcPr>
          <w:p w14:paraId="5A490D4C">
            <w:pPr>
              <w:pStyle w:val="13"/>
              <w:rPr>
                <w:rFonts w:ascii="Times New Roman"/>
                <w:sz w:val="20"/>
              </w:rPr>
            </w:pPr>
          </w:p>
        </w:tc>
        <w:tc>
          <w:tcPr>
            <w:tcW w:w="1797" w:type="dxa"/>
            <w:tcBorders>
              <w:bottom w:val="nil"/>
            </w:tcBorders>
          </w:tcPr>
          <w:p w14:paraId="63DCFF4A">
            <w:pPr>
              <w:pStyle w:val="13"/>
              <w:rPr>
                <w:rFonts w:ascii="Times New Roman"/>
                <w:sz w:val="20"/>
              </w:rPr>
            </w:pPr>
          </w:p>
        </w:tc>
        <w:tc>
          <w:tcPr>
            <w:tcW w:w="1771" w:type="dxa"/>
            <w:tcBorders>
              <w:bottom w:val="nil"/>
            </w:tcBorders>
          </w:tcPr>
          <w:p w14:paraId="3E6F7943">
            <w:pPr>
              <w:pStyle w:val="13"/>
              <w:spacing w:before="5"/>
              <w:rPr>
                <w:b/>
                <w:sz w:val="19"/>
              </w:rPr>
            </w:pPr>
          </w:p>
          <w:p w14:paraId="2AC85B76">
            <w:pPr>
              <w:pStyle w:val="13"/>
              <w:ind w:left="4" w:right="-15"/>
              <w:jc w:val="center"/>
              <w:rPr>
                <w:sz w:val="21"/>
              </w:rPr>
            </w:pPr>
            <w:r>
              <w:rPr>
                <w:spacing w:val="-6"/>
                <w:sz w:val="21"/>
              </w:rPr>
              <w:t>现行国家标准 《溴</w:t>
            </w:r>
          </w:p>
        </w:tc>
        <w:tc>
          <w:tcPr>
            <w:tcW w:w="1323" w:type="dxa"/>
            <w:tcBorders>
              <w:top w:val="nil"/>
              <w:bottom w:val="nil"/>
            </w:tcBorders>
          </w:tcPr>
          <w:p w14:paraId="4B2FCFA3">
            <w:pPr>
              <w:pStyle w:val="13"/>
              <w:rPr>
                <w:rFonts w:ascii="Times New Roman"/>
                <w:sz w:val="20"/>
              </w:rPr>
            </w:pPr>
          </w:p>
        </w:tc>
        <w:tc>
          <w:tcPr>
            <w:tcW w:w="1543" w:type="dxa"/>
            <w:tcBorders>
              <w:top w:val="nil"/>
              <w:bottom w:val="nil"/>
            </w:tcBorders>
          </w:tcPr>
          <w:p w14:paraId="10537712">
            <w:pPr>
              <w:pStyle w:val="13"/>
              <w:rPr>
                <w:rFonts w:ascii="Times New Roman"/>
                <w:sz w:val="20"/>
              </w:rPr>
            </w:pPr>
          </w:p>
        </w:tc>
      </w:tr>
      <w:tr w14:paraId="53283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1998" w:type="dxa"/>
            <w:tcBorders>
              <w:top w:val="nil"/>
              <w:bottom w:val="nil"/>
            </w:tcBorders>
          </w:tcPr>
          <w:p w14:paraId="01AC57B6">
            <w:pPr>
              <w:pStyle w:val="13"/>
              <w:spacing w:before="8"/>
              <w:rPr>
                <w:b/>
                <w:sz w:val="18"/>
              </w:rPr>
            </w:pPr>
          </w:p>
          <w:p w14:paraId="5875EF2E">
            <w:pPr>
              <w:pStyle w:val="13"/>
              <w:spacing w:before="1"/>
              <w:ind w:left="253" w:right="248"/>
              <w:jc w:val="center"/>
              <w:rPr>
                <w:sz w:val="21"/>
              </w:rPr>
            </w:pPr>
            <w:r>
              <w:rPr>
                <w:spacing w:val="-4"/>
                <w:sz w:val="21"/>
              </w:rPr>
              <w:t>收式冷水机组</w:t>
            </w:r>
          </w:p>
        </w:tc>
        <w:tc>
          <w:tcPr>
            <w:tcW w:w="1797" w:type="dxa"/>
            <w:tcBorders>
              <w:top w:val="nil"/>
              <w:bottom w:val="nil"/>
            </w:tcBorders>
          </w:tcPr>
          <w:p w14:paraId="4E53A40D">
            <w:pPr>
              <w:pStyle w:val="13"/>
              <w:spacing w:before="52"/>
              <w:ind w:left="156" w:right="149"/>
              <w:jc w:val="center"/>
              <w:rPr>
                <w:sz w:val="21"/>
              </w:rPr>
            </w:pPr>
            <w:r>
              <w:rPr>
                <w:spacing w:val="-4"/>
                <w:sz w:val="21"/>
              </w:rPr>
              <w:t>制冷、供热性能</w:t>
            </w:r>
          </w:p>
          <w:p w14:paraId="55EB192F">
            <w:pPr>
              <w:pStyle w:val="13"/>
              <w:spacing w:before="105"/>
              <w:ind w:left="156" w:right="149"/>
              <w:jc w:val="center"/>
              <w:rPr>
                <w:rFonts w:ascii="Times New Roman" w:eastAsia="Times New Roman"/>
                <w:sz w:val="21"/>
              </w:rPr>
            </w:pPr>
            <w:r>
              <w:rPr>
                <w:spacing w:val="-2"/>
                <w:sz w:val="21"/>
              </w:rPr>
              <w:t>系数</w:t>
            </w:r>
            <w:r>
              <w:rPr>
                <w:rFonts w:ascii="Times New Roman" w:eastAsia="Times New Roman"/>
                <w:spacing w:val="-2"/>
                <w:sz w:val="21"/>
              </w:rPr>
              <w:t>(COP)</w:t>
            </w:r>
          </w:p>
        </w:tc>
        <w:tc>
          <w:tcPr>
            <w:tcW w:w="1771" w:type="dxa"/>
            <w:tcBorders>
              <w:top w:val="nil"/>
              <w:bottom w:val="nil"/>
            </w:tcBorders>
          </w:tcPr>
          <w:p w14:paraId="3F5E24A1">
            <w:pPr>
              <w:pStyle w:val="13"/>
              <w:spacing w:before="52"/>
              <w:ind w:left="45"/>
              <w:rPr>
                <w:sz w:val="21"/>
              </w:rPr>
            </w:pPr>
            <w:r>
              <w:rPr>
                <w:spacing w:val="-4"/>
                <w:sz w:val="21"/>
              </w:rPr>
              <w:t>化锂吸收式冷水机</w:t>
            </w:r>
          </w:p>
          <w:p w14:paraId="3777C46F">
            <w:pPr>
              <w:pStyle w:val="13"/>
              <w:spacing w:before="103"/>
              <w:ind w:left="45"/>
              <w:rPr>
                <w:sz w:val="21"/>
              </w:rPr>
            </w:pPr>
            <w:r>
              <w:rPr>
                <w:spacing w:val="-4"/>
                <w:sz w:val="21"/>
              </w:rPr>
              <w:t>组能效限定值及能</w:t>
            </w:r>
          </w:p>
        </w:tc>
        <w:tc>
          <w:tcPr>
            <w:tcW w:w="1323" w:type="dxa"/>
            <w:tcBorders>
              <w:top w:val="nil"/>
              <w:bottom w:val="nil"/>
            </w:tcBorders>
          </w:tcPr>
          <w:p w14:paraId="62B48937">
            <w:pPr>
              <w:pStyle w:val="13"/>
              <w:rPr>
                <w:rFonts w:ascii="Times New Roman"/>
                <w:sz w:val="20"/>
              </w:rPr>
            </w:pPr>
          </w:p>
        </w:tc>
        <w:tc>
          <w:tcPr>
            <w:tcW w:w="1543" w:type="dxa"/>
            <w:tcBorders>
              <w:top w:val="nil"/>
              <w:bottom w:val="nil"/>
            </w:tcBorders>
          </w:tcPr>
          <w:p w14:paraId="65A82984">
            <w:pPr>
              <w:pStyle w:val="13"/>
              <w:rPr>
                <w:rFonts w:ascii="Times New Roman"/>
                <w:sz w:val="20"/>
              </w:rPr>
            </w:pPr>
          </w:p>
        </w:tc>
      </w:tr>
      <w:tr w14:paraId="2454B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998" w:type="dxa"/>
            <w:tcBorders>
              <w:top w:val="nil"/>
            </w:tcBorders>
          </w:tcPr>
          <w:p w14:paraId="7BE9F9FA">
            <w:pPr>
              <w:pStyle w:val="13"/>
              <w:rPr>
                <w:rFonts w:ascii="Times New Roman"/>
                <w:sz w:val="20"/>
              </w:rPr>
            </w:pPr>
          </w:p>
        </w:tc>
        <w:tc>
          <w:tcPr>
            <w:tcW w:w="1797" w:type="dxa"/>
            <w:tcBorders>
              <w:top w:val="nil"/>
            </w:tcBorders>
          </w:tcPr>
          <w:p w14:paraId="4C066BFF">
            <w:pPr>
              <w:pStyle w:val="13"/>
              <w:rPr>
                <w:rFonts w:ascii="Times New Roman"/>
                <w:sz w:val="20"/>
              </w:rPr>
            </w:pPr>
          </w:p>
        </w:tc>
        <w:tc>
          <w:tcPr>
            <w:tcW w:w="1771" w:type="dxa"/>
            <w:tcBorders>
              <w:top w:val="nil"/>
            </w:tcBorders>
          </w:tcPr>
          <w:p w14:paraId="3A8380C5">
            <w:pPr>
              <w:pStyle w:val="13"/>
              <w:spacing w:before="47"/>
              <w:ind w:left="4" w:right="-15"/>
              <w:jc w:val="center"/>
              <w:rPr>
                <w:rFonts w:ascii="Times New Roman" w:eastAsia="Times New Roman"/>
                <w:sz w:val="21"/>
              </w:rPr>
            </w:pPr>
            <w:r>
              <w:rPr>
                <w:spacing w:val="-11"/>
                <w:sz w:val="21"/>
              </w:rPr>
              <w:t xml:space="preserve">效等级》 </w:t>
            </w:r>
            <w:r>
              <w:rPr>
                <w:rFonts w:ascii="Times New Roman" w:eastAsia="Times New Roman"/>
                <w:sz w:val="21"/>
              </w:rPr>
              <w:t>GB</w:t>
            </w:r>
            <w:r>
              <w:rPr>
                <w:rFonts w:ascii="Times New Roman" w:eastAsia="Times New Roman"/>
                <w:spacing w:val="-10"/>
                <w:sz w:val="21"/>
              </w:rPr>
              <w:t xml:space="preserve"> </w:t>
            </w:r>
            <w:r>
              <w:rPr>
                <w:rFonts w:ascii="Times New Roman" w:eastAsia="Times New Roman"/>
                <w:spacing w:val="-2"/>
                <w:sz w:val="21"/>
              </w:rPr>
              <w:t>29540</w:t>
            </w:r>
          </w:p>
        </w:tc>
        <w:tc>
          <w:tcPr>
            <w:tcW w:w="1323" w:type="dxa"/>
            <w:tcBorders>
              <w:top w:val="nil"/>
            </w:tcBorders>
          </w:tcPr>
          <w:p w14:paraId="383D7BE9">
            <w:pPr>
              <w:pStyle w:val="13"/>
              <w:rPr>
                <w:rFonts w:ascii="Times New Roman"/>
                <w:sz w:val="20"/>
              </w:rPr>
            </w:pPr>
          </w:p>
        </w:tc>
        <w:tc>
          <w:tcPr>
            <w:tcW w:w="1543" w:type="dxa"/>
            <w:tcBorders>
              <w:top w:val="nil"/>
            </w:tcBorders>
          </w:tcPr>
          <w:p w14:paraId="72D4E6EA">
            <w:pPr>
              <w:pStyle w:val="13"/>
              <w:rPr>
                <w:rFonts w:ascii="Times New Roman"/>
                <w:sz w:val="20"/>
              </w:rPr>
            </w:pPr>
          </w:p>
        </w:tc>
      </w:tr>
      <w:tr w14:paraId="276E3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5566" w:type="dxa"/>
            <w:gridSpan w:val="3"/>
          </w:tcPr>
          <w:p w14:paraId="485BF076">
            <w:pPr>
              <w:pStyle w:val="13"/>
              <w:spacing w:before="52"/>
              <w:ind w:left="2560" w:right="2552"/>
              <w:jc w:val="center"/>
              <w:rPr>
                <w:sz w:val="21"/>
              </w:rPr>
            </w:pPr>
            <w:r>
              <w:rPr>
                <w:spacing w:val="-8"/>
                <w:sz w:val="21"/>
              </w:rPr>
              <w:t>得分</w:t>
            </w:r>
          </w:p>
        </w:tc>
        <w:tc>
          <w:tcPr>
            <w:tcW w:w="1323" w:type="dxa"/>
          </w:tcPr>
          <w:p w14:paraId="77F6D5B1">
            <w:pPr>
              <w:pStyle w:val="13"/>
              <w:spacing w:before="52"/>
              <w:ind w:left="73" w:right="65"/>
              <w:jc w:val="center"/>
              <w:rPr>
                <w:sz w:val="21"/>
              </w:rPr>
            </w:pPr>
            <w:r>
              <w:rPr>
                <w:rFonts w:ascii="Times New Roman" w:eastAsia="Times New Roman"/>
                <w:spacing w:val="-5"/>
                <w:sz w:val="21"/>
              </w:rPr>
              <w:t>5</w:t>
            </w:r>
            <w:r>
              <w:rPr>
                <w:spacing w:val="-10"/>
                <w:sz w:val="21"/>
              </w:rPr>
              <w:t>分</w:t>
            </w:r>
          </w:p>
        </w:tc>
        <w:tc>
          <w:tcPr>
            <w:tcW w:w="1543" w:type="dxa"/>
          </w:tcPr>
          <w:p w14:paraId="0C468E7D">
            <w:pPr>
              <w:pStyle w:val="13"/>
              <w:spacing w:before="52"/>
              <w:ind w:left="547" w:right="540"/>
              <w:jc w:val="center"/>
              <w:rPr>
                <w:sz w:val="21"/>
              </w:rPr>
            </w:pPr>
            <w:r>
              <w:rPr>
                <w:rFonts w:ascii="Times New Roman" w:eastAsia="Times New Roman"/>
                <w:spacing w:val="-2"/>
                <w:sz w:val="21"/>
              </w:rPr>
              <w:t>10</w:t>
            </w:r>
            <w:r>
              <w:rPr>
                <w:spacing w:val="-10"/>
                <w:sz w:val="21"/>
              </w:rPr>
              <w:t>分</w:t>
            </w:r>
          </w:p>
        </w:tc>
      </w:tr>
    </w:tbl>
    <w:p w14:paraId="7AC01329">
      <w:pPr>
        <w:pStyle w:val="4"/>
        <w:spacing w:before="7"/>
        <w:rPr>
          <w:b/>
          <w:sz w:val="26"/>
        </w:rPr>
      </w:pPr>
    </w:p>
    <w:p w14:paraId="21B82CB3">
      <w:pPr>
        <w:spacing w:before="74"/>
        <w:ind w:left="800" w:right="0" w:firstLine="0"/>
        <w:jc w:val="left"/>
        <w:rPr>
          <w:b/>
          <w:sz w:val="24"/>
        </w:rPr>
      </w:pPr>
      <w:r>
        <w:pict>
          <v:group id="docshapegroup401" o:spid="_x0000_s1745" o:spt="203" style="position:absolute;left:0pt;margin-left:87.35pt;margin-top:-178.2pt;height:413.6pt;width:420.6pt;mso-position-horizontal-relative:page;z-index:-251479040;mso-width-relative:page;mso-height-relative:page;" coordorigin="1747,-3564" coordsize="8412,8272">
            <o:lock v:ext="edit"/>
            <v:shape id="docshape402" o:spid="_x0000_s1746" o:spt="75" type="#_x0000_t75" style="position:absolute;left:1817;top:-3565;height:8272;width:8218;" filled="f" stroked="f" coordsize="21600,21600">
              <v:path/>
              <v:fill on="f" focussize="0,0"/>
              <v:stroke on="f"/>
              <v:imagedata r:id="rId43" o:title=""/>
              <o:lock v:ext="edit" aspectratio="t"/>
            </v:shape>
            <v:shape id="docshape403" o:spid="_x0000_s1747" style="position:absolute;left:1747;top:1164;height:1149;width:8412;" filled="f" stroked="t" coordorigin="1747,1164" coordsize="8412,1149" path="m1747,1169l10159,1169m1747,2313l10159,2313m1752,1164l1752,2308m10154,1164l10154,2308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19D0D4CB">
      <w:pPr>
        <w:pStyle w:val="12"/>
        <w:numPr>
          <w:ilvl w:val="3"/>
          <w:numId w:val="4"/>
        </w:numPr>
        <w:tabs>
          <w:tab w:val="left" w:pos="1220"/>
        </w:tabs>
        <w:spacing w:before="87" w:after="0" w:line="336" w:lineRule="auto"/>
        <w:ind w:left="800" w:right="5135" w:firstLine="208"/>
        <w:jc w:val="left"/>
        <w:rPr>
          <w:rFonts w:ascii="Wingdings" w:hAnsi="Wingdings" w:eastAsia="Wingdings"/>
          <w:sz w:val="19"/>
        </w:rPr>
      </w:pPr>
      <w:r>
        <w:rPr>
          <w:rFonts w:hint="eastAsia" w:ascii="宋体" w:hAnsi="宋体" w:eastAsia="宋体"/>
          <w:b/>
          <w:spacing w:val="-2"/>
          <w:sz w:val="21"/>
        </w:rPr>
        <w:t>供暖空调系统的冷、热源机组能效：</w:t>
      </w:r>
      <w:r>
        <w:rPr>
          <w:rFonts w:hint="eastAsia" w:ascii="宋体" w:hAnsi="宋体" w:eastAsia="宋体"/>
          <w:b/>
          <w:spacing w:val="40"/>
          <w:sz w:val="21"/>
        </w:rPr>
        <w:t xml:space="preserve"> </w:t>
      </w:r>
      <w:r>
        <w:rPr>
          <w:rFonts w:hint="eastAsia" w:ascii="宋体" w:hAnsi="宋体" w:eastAsia="宋体"/>
          <w:sz w:val="21"/>
        </w:rPr>
        <w:t>简要说明系统冷热源形式：（</w:t>
      </w:r>
      <w:r>
        <w:rPr>
          <w:rFonts w:ascii="Times New Roman" w:hAnsi="Times New Roman" w:eastAsia="Times New Roman"/>
          <w:sz w:val="21"/>
        </w:rPr>
        <w:t xml:space="preserve">100 </w:t>
      </w:r>
      <w:r>
        <w:rPr>
          <w:rFonts w:hint="eastAsia" w:ascii="宋体" w:hAnsi="宋体" w:eastAsia="宋体"/>
          <w:sz w:val="21"/>
        </w:rPr>
        <w:t>字以内）</w:t>
      </w:r>
      <w:r>
        <w:rPr>
          <w:rFonts w:hint="eastAsia" w:ascii="宋体" w:hAnsi="宋体" w:eastAsia="宋体"/>
          <w:spacing w:val="-2"/>
          <w:sz w:val="21"/>
        </w:rPr>
        <w:t>本项目各空调房间预留分体空调安装条件。</w:t>
      </w:r>
    </w:p>
    <w:p w14:paraId="492CC372">
      <w:pPr>
        <w:pStyle w:val="4"/>
        <w:rPr>
          <w:sz w:val="20"/>
        </w:rPr>
      </w:pPr>
    </w:p>
    <w:p w14:paraId="29D0090B">
      <w:pPr>
        <w:pStyle w:val="4"/>
        <w:rPr>
          <w:sz w:val="20"/>
        </w:rPr>
      </w:pPr>
    </w:p>
    <w:p w14:paraId="53221AC7">
      <w:pPr>
        <w:pStyle w:val="4"/>
        <w:rPr>
          <w:sz w:val="20"/>
        </w:rPr>
      </w:pPr>
    </w:p>
    <w:p w14:paraId="3094234C">
      <w:pPr>
        <w:pStyle w:val="4"/>
        <w:spacing w:before="4"/>
        <w:rPr>
          <w:sz w:val="23"/>
        </w:rPr>
      </w:pPr>
    </w:p>
    <w:p w14:paraId="2900B27F">
      <w:pPr>
        <w:pStyle w:val="12"/>
        <w:numPr>
          <w:ilvl w:val="0"/>
          <w:numId w:val="10"/>
        </w:numPr>
        <w:tabs>
          <w:tab w:val="left" w:pos="1219"/>
          <w:tab w:val="left" w:pos="1220"/>
        </w:tabs>
        <w:spacing w:before="78" w:after="0" w:line="240" w:lineRule="auto"/>
        <w:ind w:left="1220" w:right="0" w:hanging="420"/>
        <w:jc w:val="left"/>
        <w:rPr>
          <w:rFonts w:hint="eastAsia" w:ascii="宋体" w:hAnsi="宋体" w:eastAsia="宋体"/>
          <w:sz w:val="21"/>
        </w:rPr>
      </w:pPr>
      <w:r>
        <w:rPr>
          <w:rFonts w:hint="eastAsia" w:ascii="宋体" w:hAnsi="宋体" w:eastAsia="宋体"/>
          <w:spacing w:val="-3"/>
          <w:sz w:val="21"/>
        </w:rPr>
        <w:t>冷热源机组性能参数</w:t>
      </w:r>
    </w:p>
    <w:p w14:paraId="456CB439">
      <w:pPr>
        <w:pStyle w:val="4"/>
        <w:spacing w:before="105" w:after="54"/>
        <w:ind w:left="800"/>
      </w:pPr>
      <w:r>
        <w:rPr>
          <w:spacing w:val="-2"/>
        </w:rPr>
        <w:t>电机驱动的蒸气压缩循环冷水（热泵）</w:t>
      </w:r>
      <w:r>
        <w:rPr>
          <w:spacing w:val="-5"/>
        </w:rPr>
        <w:t>机组：</w:t>
      </w:r>
    </w:p>
    <w:tbl>
      <w:tblPr>
        <w:tblStyle w:val="9"/>
        <w:tblW w:w="0" w:type="auto"/>
        <w:tblInd w:w="78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7"/>
        <w:gridCol w:w="1639"/>
        <w:gridCol w:w="732"/>
        <w:gridCol w:w="2099"/>
        <w:gridCol w:w="966"/>
        <w:gridCol w:w="1194"/>
        <w:gridCol w:w="1075"/>
      </w:tblGrid>
      <w:tr w14:paraId="104DC6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296" w:type="dxa"/>
            <w:gridSpan w:val="2"/>
            <w:vMerge w:val="restart"/>
            <w:tcBorders>
              <w:bottom w:val="single" w:color="000000" w:sz="4" w:space="0"/>
              <w:right w:val="single" w:color="000000" w:sz="4" w:space="0"/>
            </w:tcBorders>
          </w:tcPr>
          <w:p w14:paraId="1991CF12">
            <w:pPr>
              <w:pStyle w:val="13"/>
              <w:spacing w:before="12"/>
              <w:rPr>
                <w:sz w:val="18"/>
              </w:rPr>
            </w:pPr>
          </w:p>
          <w:p w14:paraId="13F126B1">
            <w:pPr>
              <w:pStyle w:val="13"/>
              <w:ind w:left="924" w:right="913"/>
              <w:jc w:val="center"/>
              <w:rPr>
                <w:sz w:val="21"/>
              </w:rPr>
            </w:pPr>
            <w:r>
              <w:rPr>
                <w:spacing w:val="-8"/>
                <w:sz w:val="21"/>
              </w:rPr>
              <w:t>类型</w:t>
            </w:r>
          </w:p>
        </w:tc>
        <w:tc>
          <w:tcPr>
            <w:tcW w:w="732" w:type="dxa"/>
            <w:vMerge w:val="restart"/>
            <w:tcBorders>
              <w:left w:val="single" w:color="000000" w:sz="4" w:space="0"/>
              <w:bottom w:val="single" w:color="000000" w:sz="4" w:space="0"/>
              <w:right w:val="single" w:color="000000" w:sz="4" w:space="0"/>
            </w:tcBorders>
          </w:tcPr>
          <w:p w14:paraId="223D7B15">
            <w:pPr>
              <w:pStyle w:val="13"/>
              <w:spacing w:before="56"/>
              <w:ind w:left="160"/>
              <w:rPr>
                <w:sz w:val="21"/>
              </w:rPr>
            </w:pPr>
            <w:r>
              <w:rPr>
                <w:spacing w:val="-8"/>
                <w:sz w:val="21"/>
              </w:rPr>
              <w:t>设备</w:t>
            </w:r>
          </w:p>
          <w:p w14:paraId="298461B7">
            <w:pPr>
              <w:pStyle w:val="13"/>
              <w:spacing w:before="105"/>
              <w:ind w:left="160"/>
              <w:rPr>
                <w:sz w:val="21"/>
              </w:rPr>
            </w:pPr>
            <w:r>
              <w:rPr>
                <w:spacing w:val="-8"/>
                <w:sz w:val="21"/>
              </w:rPr>
              <w:t>型号</w:t>
            </w:r>
          </w:p>
        </w:tc>
        <w:tc>
          <w:tcPr>
            <w:tcW w:w="2099" w:type="dxa"/>
            <w:vMerge w:val="restart"/>
            <w:tcBorders>
              <w:left w:val="single" w:color="000000" w:sz="4" w:space="0"/>
              <w:bottom w:val="single" w:color="000000" w:sz="4" w:space="0"/>
              <w:right w:val="single" w:color="000000" w:sz="4" w:space="0"/>
            </w:tcBorders>
          </w:tcPr>
          <w:p w14:paraId="16F88AC5">
            <w:pPr>
              <w:pStyle w:val="13"/>
              <w:spacing w:before="12"/>
              <w:rPr>
                <w:sz w:val="18"/>
              </w:rPr>
            </w:pPr>
          </w:p>
          <w:p w14:paraId="02355B2C">
            <w:pPr>
              <w:pStyle w:val="13"/>
              <w:ind w:left="112" w:right="-15"/>
              <w:rPr>
                <w:sz w:val="21"/>
              </w:rPr>
            </w:pPr>
            <w:r>
              <w:rPr>
                <w:spacing w:val="6"/>
                <w:sz w:val="21"/>
              </w:rPr>
              <w:t>名义制冷量</w:t>
            </w:r>
            <w:r>
              <w:rPr>
                <w:rFonts w:ascii="Times New Roman" w:eastAsia="Times New Roman"/>
                <w:spacing w:val="-2"/>
                <w:sz w:val="21"/>
              </w:rPr>
              <w:t>C</w:t>
            </w:r>
            <w:r>
              <w:rPr>
                <w:rFonts w:ascii="Times New Roman" w:eastAsia="Times New Roman"/>
                <w:spacing w:val="-105"/>
                <w:sz w:val="21"/>
              </w:rPr>
              <w:t>C</w:t>
            </w:r>
            <w:r>
              <w:rPr>
                <w:spacing w:val="-2"/>
                <w:sz w:val="21"/>
              </w:rPr>
              <w:t>（</w:t>
            </w:r>
            <w:r>
              <w:rPr>
                <w:rFonts w:ascii="Times New Roman" w:eastAsia="Times New Roman"/>
                <w:spacing w:val="-3"/>
                <w:sz w:val="21"/>
              </w:rPr>
              <w:t>k</w:t>
            </w:r>
            <w:r>
              <w:rPr>
                <w:rFonts w:ascii="Times New Roman" w:eastAsia="Times New Roman"/>
                <w:spacing w:val="3"/>
                <w:sz w:val="21"/>
              </w:rPr>
              <w:t>W</w:t>
            </w:r>
            <w:r>
              <w:rPr>
                <w:spacing w:val="-1"/>
                <w:sz w:val="21"/>
              </w:rPr>
              <w:t>）</w:t>
            </w:r>
          </w:p>
        </w:tc>
        <w:tc>
          <w:tcPr>
            <w:tcW w:w="2160" w:type="dxa"/>
            <w:gridSpan w:val="2"/>
            <w:tcBorders>
              <w:left w:val="single" w:color="000000" w:sz="4" w:space="0"/>
              <w:bottom w:val="single" w:color="000000" w:sz="4" w:space="0"/>
              <w:right w:val="single" w:color="000000" w:sz="4" w:space="0"/>
            </w:tcBorders>
          </w:tcPr>
          <w:p w14:paraId="3D817D25">
            <w:pPr>
              <w:pStyle w:val="13"/>
              <w:spacing w:before="51"/>
              <w:ind w:left="113" w:right="-15"/>
              <w:rPr>
                <w:sz w:val="21"/>
              </w:rPr>
            </w:pPr>
            <w:r>
              <w:rPr>
                <w:spacing w:val="5"/>
                <w:sz w:val="21"/>
              </w:rPr>
              <w:t>性能系数</w:t>
            </w:r>
            <w:r>
              <w:rPr>
                <w:rFonts w:ascii="Times New Roman" w:eastAsia="Times New Roman"/>
                <w:spacing w:val="-3"/>
                <w:sz w:val="21"/>
              </w:rPr>
              <w:t>C</w:t>
            </w:r>
            <w:r>
              <w:rPr>
                <w:rFonts w:ascii="Times New Roman" w:eastAsia="Times New Roman"/>
                <w:spacing w:val="-2"/>
                <w:sz w:val="21"/>
              </w:rPr>
              <w:t>O</w:t>
            </w:r>
            <w:r>
              <w:rPr>
                <w:rFonts w:ascii="Times New Roman" w:eastAsia="Times New Roman"/>
                <w:spacing w:val="-104"/>
                <w:sz w:val="21"/>
              </w:rPr>
              <w:t>P</w:t>
            </w:r>
            <w:r>
              <w:rPr>
                <w:spacing w:val="-3"/>
                <w:sz w:val="21"/>
              </w:rPr>
              <w:t>（</w:t>
            </w:r>
            <w:r>
              <w:rPr>
                <w:rFonts w:ascii="Times New Roman" w:eastAsia="Times New Roman"/>
                <w:spacing w:val="-3"/>
                <w:sz w:val="21"/>
              </w:rPr>
              <w:t>W/</w:t>
            </w:r>
            <w:r>
              <w:rPr>
                <w:rFonts w:ascii="Times New Roman" w:eastAsia="Times New Roman"/>
                <w:spacing w:val="2"/>
                <w:sz w:val="21"/>
              </w:rPr>
              <w:t>W</w:t>
            </w:r>
            <w:r>
              <w:rPr>
                <w:spacing w:val="-2"/>
                <w:sz w:val="21"/>
              </w:rPr>
              <w:t>）</w:t>
            </w:r>
          </w:p>
        </w:tc>
        <w:tc>
          <w:tcPr>
            <w:tcW w:w="1075" w:type="dxa"/>
            <w:vMerge w:val="restart"/>
            <w:tcBorders>
              <w:left w:val="single" w:color="000000" w:sz="4" w:space="0"/>
              <w:bottom w:val="single" w:color="000000" w:sz="4" w:space="0"/>
            </w:tcBorders>
          </w:tcPr>
          <w:p w14:paraId="26E83640">
            <w:pPr>
              <w:pStyle w:val="13"/>
              <w:spacing w:before="56"/>
              <w:ind w:left="113" w:right="94"/>
              <w:jc w:val="center"/>
              <w:rPr>
                <w:sz w:val="21"/>
              </w:rPr>
            </w:pPr>
            <w:r>
              <w:rPr>
                <w:spacing w:val="-7"/>
                <w:sz w:val="21"/>
              </w:rPr>
              <w:t>提高幅度</w:t>
            </w:r>
          </w:p>
          <w:p w14:paraId="4BC5ECA3">
            <w:pPr>
              <w:pStyle w:val="13"/>
              <w:spacing w:before="105"/>
              <w:ind w:left="113" w:right="89"/>
              <w:jc w:val="center"/>
              <w:rPr>
                <w:sz w:val="21"/>
              </w:rPr>
            </w:pPr>
            <w:r>
              <w:rPr>
                <w:spacing w:val="-5"/>
                <w:sz w:val="21"/>
              </w:rPr>
              <w:t>（</w:t>
            </w:r>
            <w:r>
              <w:rPr>
                <w:rFonts w:ascii="Times New Roman" w:eastAsia="Times New Roman"/>
                <w:spacing w:val="-5"/>
                <w:sz w:val="21"/>
              </w:rPr>
              <w:t>%</w:t>
            </w:r>
            <w:r>
              <w:rPr>
                <w:spacing w:val="-5"/>
                <w:sz w:val="21"/>
              </w:rPr>
              <w:t>）</w:t>
            </w:r>
          </w:p>
        </w:tc>
      </w:tr>
      <w:tr w14:paraId="3BA54F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2296" w:type="dxa"/>
            <w:gridSpan w:val="2"/>
            <w:vMerge w:val="continue"/>
            <w:tcBorders>
              <w:top w:val="nil"/>
              <w:bottom w:val="single" w:color="000000" w:sz="4" w:space="0"/>
              <w:right w:val="single" w:color="000000" w:sz="4" w:space="0"/>
            </w:tcBorders>
          </w:tcPr>
          <w:p w14:paraId="2E93F136">
            <w:pPr>
              <w:rPr>
                <w:sz w:val="2"/>
                <w:szCs w:val="2"/>
              </w:rPr>
            </w:pPr>
          </w:p>
        </w:tc>
        <w:tc>
          <w:tcPr>
            <w:tcW w:w="732" w:type="dxa"/>
            <w:vMerge w:val="continue"/>
            <w:tcBorders>
              <w:top w:val="nil"/>
              <w:left w:val="single" w:color="000000" w:sz="4" w:space="0"/>
              <w:bottom w:val="single" w:color="000000" w:sz="4" w:space="0"/>
              <w:right w:val="single" w:color="000000" w:sz="4" w:space="0"/>
            </w:tcBorders>
          </w:tcPr>
          <w:p w14:paraId="6ECD34C4">
            <w:pPr>
              <w:rPr>
                <w:sz w:val="2"/>
                <w:szCs w:val="2"/>
              </w:rPr>
            </w:pPr>
          </w:p>
        </w:tc>
        <w:tc>
          <w:tcPr>
            <w:tcW w:w="2099" w:type="dxa"/>
            <w:vMerge w:val="continue"/>
            <w:tcBorders>
              <w:top w:val="nil"/>
              <w:left w:val="single" w:color="000000" w:sz="4" w:space="0"/>
              <w:bottom w:val="single" w:color="000000" w:sz="4" w:space="0"/>
              <w:right w:val="single" w:color="000000" w:sz="4" w:space="0"/>
            </w:tcBorders>
          </w:tcPr>
          <w:p w14:paraId="63BFB2AD">
            <w:pPr>
              <w:rPr>
                <w:sz w:val="2"/>
                <w:szCs w:val="2"/>
              </w:rPr>
            </w:pPr>
          </w:p>
        </w:tc>
        <w:tc>
          <w:tcPr>
            <w:tcW w:w="966" w:type="dxa"/>
            <w:tcBorders>
              <w:top w:val="single" w:color="000000" w:sz="4" w:space="0"/>
              <w:left w:val="single" w:color="000000" w:sz="4" w:space="0"/>
              <w:bottom w:val="single" w:color="000000" w:sz="4" w:space="0"/>
              <w:right w:val="single" w:color="000000" w:sz="4" w:space="0"/>
            </w:tcBorders>
          </w:tcPr>
          <w:p w14:paraId="5BA2BD4A">
            <w:pPr>
              <w:pStyle w:val="13"/>
              <w:spacing w:before="50"/>
              <w:ind w:left="173"/>
              <w:rPr>
                <w:sz w:val="21"/>
              </w:rPr>
            </w:pPr>
            <w:r>
              <w:rPr>
                <w:spacing w:val="-5"/>
                <w:sz w:val="21"/>
              </w:rPr>
              <w:t>设计值</w:t>
            </w:r>
          </w:p>
        </w:tc>
        <w:tc>
          <w:tcPr>
            <w:tcW w:w="1194" w:type="dxa"/>
            <w:tcBorders>
              <w:top w:val="single" w:color="000000" w:sz="4" w:space="0"/>
              <w:left w:val="single" w:color="000000" w:sz="4" w:space="0"/>
              <w:bottom w:val="single" w:color="000000" w:sz="4" w:space="0"/>
              <w:right w:val="single" w:color="000000" w:sz="4" w:space="0"/>
            </w:tcBorders>
          </w:tcPr>
          <w:p w14:paraId="2AC4AA10">
            <w:pPr>
              <w:pStyle w:val="13"/>
              <w:spacing w:before="50"/>
              <w:ind w:left="182"/>
              <w:rPr>
                <w:sz w:val="21"/>
              </w:rPr>
            </w:pPr>
            <w:r>
              <w:rPr>
                <w:spacing w:val="-7"/>
                <w:sz w:val="21"/>
              </w:rPr>
              <w:t>标准规定</w:t>
            </w:r>
          </w:p>
        </w:tc>
        <w:tc>
          <w:tcPr>
            <w:tcW w:w="1075" w:type="dxa"/>
            <w:vMerge w:val="continue"/>
            <w:tcBorders>
              <w:top w:val="nil"/>
              <w:left w:val="single" w:color="000000" w:sz="4" w:space="0"/>
              <w:bottom w:val="single" w:color="000000" w:sz="4" w:space="0"/>
            </w:tcBorders>
          </w:tcPr>
          <w:p w14:paraId="2F8A82DA">
            <w:pPr>
              <w:rPr>
                <w:sz w:val="2"/>
                <w:szCs w:val="2"/>
              </w:rPr>
            </w:pPr>
          </w:p>
        </w:tc>
      </w:tr>
      <w:tr w14:paraId="273E9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657" w:type="dxa"/>
            <w:vMerge w:val="restart"/>
            <w:tcBorders>
              <w:top w:val="single" w:color="000000" w:sz="4" w:space="0"/>
              <w:bottom w:val="single" w:color="000000" w:sz="4" w:space="0"/>
              <w:right w:val="single" w:color="000000" w:sz="4" w:space="0"/>
            </w:tcBorders>
          </w:tcPr>
          <w:p w14:paraId="20BC700F">
            <w:pPr>
              <w:pStyle w:val="13"/>
              <w:rPr>
                <w:sz w:val="20"/>
              </w:rPr>
            </w:pPr>
          </w:p>
          <w:p w14:paraId="43B78140">
            <w:pPr>
              <w:pStyle w:val="13"/>
              <w:rPr>
                <w:sz w:val="20"/>
              </w:rPr>
            </w:pPr>
          </w:p>
          <w:p w14:paraId="33FC6962">
            <w:pPr>
              <w:pStyle w:val="13"/>
              <w:rPr>
                <w:sz w:val="20"/>
              </w:rPr>
            </w:pPr>
          </w:p>
          <w:p w14:paraId="7C5509F0">
            <w:pPr>
              <w:pStyle w:val="13"/>
              <w:rPr>
                <w:sz w:val="19"/>
              </w:rPr>
            </w:pPr>
          </w:p>
          <w:p w14:paraId="1FDEFF06">
            <w:pPr>
              <w:pStyle w:val="13"/>
              <w:ind w:left="116"/>
              <w:rPr>
                <w:sz w:val="21"/>
              </w:rPr>
            </w:pPr>
            <w:r>
              <w:rPr>
                <w:spacing w:val="-8"/>
                <w:sz w:val="21"/>
              </w:rPr>
              <w:t>水冷</w:t>
            </w:r>
          </w:p>
        </w:tc>
        <w:tc>
          <w:tcPr>
            <w:tcW w:w="1639" w:type="dxa"/>
            <w:vMerge w:val="restart"/>
            <w:tcBorders>
              <w:top w:val="single" w:color="000000" w:sz="4" w:space="0"/>
              <w:left w:val="single" w:color="000000" w:sz="4" w:space="0"/>
              <w:bottom w:val="single" w:color="000000" w:sz="4" w:space="0"/>
              <w:right w:val="single" w:color="000000" w:sz="4" w:space="0"/>
            </w:tcBorders>
          </w:tcPr>
          <w:p w14:paraId="4AD40225">
            <w:pPr>
              <w:pStyle w:val="13"/>
              <w:spacing w:before="11"/>
              <w:rPr>
                <w:sz w:val="18"/>
              </w:rPr>
            </w:pPr>
          </w:p>
          <w:p w14:paraId="15E9C6DB">
            <w:pPr>
              <w:pStyle w:val="13"/>
              <w:ind w:left="165"/>
              <w:rPr>
                <w:sz w:val="21"/>
              </w:rPr>
            </w:pPr>
            <w:r>
              <w:rPr>
                <w:spacing w:val="-2"/>
                <w:sz w:val="21"/>
              </w:rPr>
              <w:t>活塞式</w:t>
            </w:r>
            <w:r>
              <w:rPr>
                <w:rFonts w:ascii="Times New Roman" w:eastAsia="Times New Roman"/>
                <w:spacing w:val="-2"/>
                <w:sz w:val="21"/>
              </w:rPr>
              <w:t>/</w:t>
            </w:r>
            <w:r>
              <w:rPr>
                <w:spacing w:val="-5"/>
                <w:sz w:val="21"/>
              </w:rPr>
              <w:t>涡旋式</w:t>
            </w:r>
          </w:p>
        </w:tc>
        <w:tc>
          <w:tcPr>
            <w:tcW w:w="732" w:type="dxa"/>
            <w:tcBorders>
              <w:top w:val="single" w:color="000000" w:sz="4" w:space="0"/>
              <w:left w:val="single" w:color="000000" w:sz="4" w:space="0"/>
              <w:bottom w:val="single" w:color="000000" w:sz="4" w:space="0"/>
              <w:right w:val="single" w:color="000000" w:sz="4" w:space="0"/>
            </w:tcBorders>
          </w:tcPr>
          <w:p w14:paraId="596B18D5">
            <w:pPr>
              <w:pStyle w:val="13"/>
              <w:rPr>
                <w:rFonts w:ascii="Times New Roman"/>
                <w:sz w:val="20"/>
              </w:rPr>
            </w:pPr>
          </w:p>
        </w:tc>
        <w:tc>
          <w:tcPr>
            <w:tcW w:w="2099" w:type="dxa"/>
            <w:tcBorders>
              <w:top w:val="single" w:color="000000" w:sz="4" w:space="0"/>
              <w:left w:val="single" w:color="000000" w:sz="4" w:space="0"/>
              <w:bottom w:val="single" w:color="000000" w:sz="4" w:space="0"/>
              <w:right w:val="single" w:color="000000" w:sz="4" w:space="0"/>
            </w:tcBorders>
          </w:tcPr>
          <w:p w14:paraId="40E1B3C3">
            <w:pPr>
              <w:pStyle w:val="13"/>
              <w:rPr>
                <w:rFonts w:ascii="Times New Roman"/>
                <w:sz w:val="20"/>
              </w:rPr>
            </w:pPr>
          </w:p>
        </w:tc>
        <w:tc>
          <w:tcPr>
            <w:tcW w:w="966" w:type="dxa"/>
            <w:tcBorders>
              <w:top w:val="single" w:color="000000" w:sz="4" w:space="0"/>
              <w:left w:val="single" w:color="000000" w:sz="4" w:space="0"/>
              <w:bottom w:val="single" w:color="000000" w:sz="4" w:space="0"/>
              <w:right w:val="single" w:color="000000" w:sz="4" w:space="0"/>
            </w:tcBorders>
          </w:tcPr>
          <w:p w14:paraId="37EB239F">
            <w:pPr>
              <w:pStyle w:val="13"/>
              <w:rPr>
                <w:rFonts w:ascii="Times New Roman"/>
                <w:sz w:val="20"/>
              </w:rPr>
            </w:pPr>
          </w:p>
        </w:tc>
        <w:tc>
          <w:tcPr>
            <w:tcW w:w="1194" w:type="dxa"/>
            <w:tcBorders>
              <w:top w:val="single" w:color="000000" w:sz="4" w:space="0"/>
              <w:left w:val="single" w:color="000000" w:sz="4" w:space="0"/>
              <w:bottom w:val="single" w:color="000000" w:sz="4" w:space="0"/>
              <w:right w:val="single" w:color="000000" w:sz="4" w:space="0"/>
            </w:tcBorders>
          </w:tcPr>
          <w:p w14:paraId="5469BEA9">
            <w:pPr>
              <w:pStyle w:val="13"/>
              <w:rPr>
                <w:rFonts w:ascii="Times New Roman"/>
                <w:sz w:val="20"/>
              </w:rPr>
            </w:pPr>
          </w:p>
        </w:tc>
        <w:tc>
          <w:tcPr>
            <w:tcW w:w="1075" w:type="dxa"/>
            <w:tcBorders>
              <w:top w:val="single" w:color="000000" w:sz="4" w:space="0"/>
              <w:left w:val="single" w:color="000000" w:sz="4" w:space="0"/>
              <w:bottom w:val="single" w:color="000000" w:sz="4" w:space="0"/>
            </w:tcBorders>
          </w:tcPr>
          <w:p w14:paraId="67A8FE2D">
            <w:pPr>
              <w:pStyle w:val="13"/>
              <w:rPr>
                <w:rFonts w:ascii="Times New Roman"/>
                <w:sz w:val="20"/>
              </w:rPr>
            </w:pPr>
          </w:p>
        </w:tc>
      </w:tr>
      <w:tr w14:paraId="3E727D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657" w:type="dxa"/>
            <w:vMerge w:val="continue"/>
            <w:tcBorders>
              <w:top w:val="nil"/>
              <w:bottom w:val="single" w:color="000000" w:sz="4" w:space="0"/>
              <w:right w:val="single" w:color="000000" w:sz="4" w:space="0"/>
            </w:tcBorders>
          </w:tcPr>
          <w:p w14:paraId="6B19E923">
            <w:pPr>
              <w:rPr>
                <w:sz w:val="2"/>
                <w:szCs w:val="2"/>
              </w:rPr>
            </w:pPr>
          </w:p>
        </w:tc>
        <w:tc>
          <w:tcPr>
            <w:tcW w:w="1639" w:type="dxa"/>
            <w:vMerge w:val="continue"/>
            <w:tcBorders>
              <w:top w:val="nil"/>
              <w:left w:val="single" w:color="000000" w:sz="4" w:space="0"/>
              <w:bottom w:val="single" w:color="000000" w:sz="4" w:space="0"/>
              <w:right w:val="single" w:color="000000" w:sz="4" w:space="0"/>
            </w:tcBorders>
          </w:tcPr>
          <w:p w14:paraId="385FBF38">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14:paraId="07010431">
            <w:pPr>
              <w:pStyle w:val="13"/>
              <w:rPr>
                <w:rFonts w:ascii="Times New Roman"/>
                <w:sz w:val="20"/>
              </w:rPr>
            </w:pPr>
          </w:p>
        </w:tc>
        <w:tc>
          <w:tcPr>
            <w:tcW w:w="2099" w:type="dxa"/>
            <w:tcBorders>
              <w:top w:val="single" w:color="000000" w:sz="4" w:space="0"/>
              <w:left w:val="single" w:color="000000" w:sz="4" w:space="0"/>
              <w:bottom w:val="single" w:color="000000" w:sz="4" w:space="0"/>
              <w:right w:val="single" w:color="000000" w:sz="4" w:space="0"/>
            </w:tcBorders>
          </w:tcPr>
          <w:p w14:paraId="1C313960">
            <w:pPr>
              <w:pStyle w:val="13"/>
              <w:rPr>
                <w:rFonts w:ascii="Times New Roman"/>
                <w:sz w:val="20"/>
              </w:rPr>
            </w:pPr>
          </w:p>
        </w:tc>
        <w:tc>
          <w:tcPr>
            <w:tcW w:w="966" w:type="dxa"/>
            <w:tcBorders>
              <w:top w:val="single" w:color="000000" w:sz="4" w:space="0"/>
              <w:left w:val="single" w:color="000000" w:sz="4" w:space="0"/>
              <w:bottom w:val="single" w:color="000000" w:sz="4" w:space="0"/>
              <w:right w:val="single" w:color="000000" w:sz="4" w:space="0"/>
            </w:tcBorders>
          </w:tcPr>
          <w:p w14:paraId="724CB449">
            <w:pPr>
              <w:pStyle w:val="13"/>
              <w:rPr>
                <w:rFonts w:ascii="Times New Roman"/>
                <w:sz w:val="20"/>
              </w:rPr>
            </w:pPr>
          </w:p>
        </w:tc>
        <w:tc>
          <w:tcPr>
            <w:tcW w:w="1194" w:type="dxa"/>
            <w:tcBorders>
              <w:top w:val="single" w:color="000000" w:sz="4" w:space="0"/>
              <w:left w:val="single" w:color="000000" w:sz="4" w:space="0"/>
              <w:bottom w:val="single" w:color="000000" w:sz="4" w:space="0"/>
              <w:right w:val="single" w:color="000000" w:sz="4" w:space="0"/>
            </w:tcBorders>
          </w:tcPr>
          <w:p w14:paraId="1631433A">
            <w:pPr>
              <w:pStyle w:val="13"/>
              <w:rPr>
                <w:rFonts w:ascii="Times New Roman"/>
                <w:sz w:val="20"/>
              </w:rPr>
            </w:pPr>
          </w:p>
        </w:tc>
        <w:tc>
          <w:tcPr>
            <w:tcW w:w="1075" w:type="dxa"/>
            <w:tcBorders>
              <w:top w:val="single" w:color="000000" w:sz="4" w:space="0"/>
              <w:left w:val="single" w:color="000000" w:sz="4" w:space="0"/>
              <w:bottom w:val="single" w:color="000000" w:sz="4" w:space="0"/>
            </w:tcBorders>
          </w:tcPr>
          <w:p w14:paraId="33DDAF80">
            <w:pPr>
              <w:pStyle w:val="13"/>
              <w:rPr>
                <w:rFonts w:ascii="Times New Roman"/>
                <w:sz w:val="20"/>
              </w:rPr>
            </w:pPr>
          </w:p>
        </w:tc>
      </w:tr>
      <w:tr w14:paraId="2CE95B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657" w:type="dxa"/>
            <w:vMerge w:val="continue"/>
            <w:tcBorders>
              <w:top w:val="nil"/>
              <w:bottom w:val="single" w:color="000000" w:sz="4" w:space="0"/>
              <w:right w:val="single" w:color="000000" w:sz="4" w:space="0"/>
            </w:tcBorders>
          </w:tcPr>
          <w:p w14:paraId="33CA9416">
            <w:pPr>
              <w:rPr>
                <w:sz w:val="2"/>
                <w:szCs w:val="2"/>
              </w:rPr>
            </w:pPr>
          </w:p>
        </w:tc>
        <w:tc>
          <w:tcPr>
            <w:tcW w:w="1639" w:type="dxa"/>
            <w:vMerge w:val="restart"/>
            <w:tcBorders>
              <w:top w:val="single" w:color="000000" w:sz="4" w:space="0"/>
              <w:left w:val="single" w:color="000000" w:sz="4" w:space="0"/>
              <w:bottom w:val="single" w:color="000000" w:sz="4" w:space="0"/>
              <w:right w:val="single" w:color="000000" w:sz="4" w:space="0"/>
            </w:tcBorders>
          </w:tcPr>
          <w:p w14:paraId="5F78AFE3">
            <w:pPr>
              <w:pStyle w:val="13"/>
              <w:spacing w:before="10"/>
              <w:rPr>
                <w:sz w:val="18"/>
              </w:rPr>
            </w:pPr>
          </w:p>
          <w:p w14:paraId="1DAD9496">
            <w:pPr>
              <w:pStyle w:val="13"/>
              <w:ind w:left="508"/>
              <w:rPr>
                <w:sz w:val="21"/>
              </w:rPr>
            </w:pPr>
            <w:r>
              <w:rPr>
                <w:spacing w:val="-5"/>
                <w:sz w:val="21"/>
              </w:rPr>
              <w:t>螺杆式</w:t>
            </w:r>
          </w:p>
        </w:tc>
        <w:tc>
          <w:tcPr>
            <w:tcW w:w="732" w:type="dxa"/>
            <w:tcBorders>
              <w:top w:val="single" w:color="000000" w:sz="4" w:space="0"/>
              <w:left w:val="single" w:color="000000" w:sz="4" w:space="0"/>
              <w:bottom w:val="single" w:color="000000" w:sz="4" w:space="0"/>
              <w:right w:val="single" w:color="000000" w:sz="4" w:space="0"/>
            </w:tcBorders>
          </w:tcPr>
          <w:p w14:paraId="5EB3D44C">
            <w:pPr>
              <w:pStyle w:val="13"/>
              <w:rPr>
                <w:rFonts w:ascii="Times New Roman"/>
                <w:sz w:val="20"/>
              </w:rPr>
            </w:pPr>
          </w:p>
        </w:tc>
        <w:tc>
          <w:tcPr>
            <w:tcW w:w="2099" w:type="dxa"/>
            <w:tcBorders>
              <w:top w:val="single" w:color="000000" w:sz="4" w:space="0"/>
              <w:left w:val="single" w:color="000000" w:sz="4" w:space="0"/>
              <w:bottom w:val="single" w:color="000000" w:sz="4" w:space="0"/>
              <w:right w:val="single" w:color="000000" w:sz="4" w:space="0"/>
            </w:tcBorders>
          </w:tcPr>
          <w:p w14:paraId="34427F23">
            <w:pPr>
              <w:pStyle w:val="13"/>
              <w:rPr>
                <w:rFonts w:ascii="Times New Roman"/>
                <w:sz w:val="20"/>
              </w:rPr>
            </w:pPr>
          </w:p>
        </w:tc>
        <w:tc>
          <w:tcPr>
            <w:tcW w:w="966" w:type="dxa"/>
            <w:tcBorders>
              <w:top w:val="single" w:color="000000" w:sz="4" w:space="0"/>
              <w:left w:val="single" w:color="000000" w:sz="4" w:space="0"/>
              <w:bottom w:val="single" w:color="000000" w:sz="4" w:space="0"/>
              <w:right w:val="single" w:color="000000" w:sz="4" w:space="0"/>
            </w:tcBorders>
          </w:tcPr>
          <w:p w14:paraId="39AE9F5F">
            <w:pPr>
              <w:pStyle w:val="13"/>
              <w:rPr>
                <w:rFonts w:ascii="Times New Roman"/>
                <w:sz w:val="20"/>
              </w:rPr>
            </w:pPr>
          </w:p>
        </w:tc>
        <w:tc>
          <w:tcPr>
            <w:tcW w:w="1194" w:type="dxa"/>
            <w:tcBorders>
              <w:top w:val="single" w:color="000000" w:sz="4" w:space="0"/>
              <w:left w:val="single" w:color="000000" w:sz="4" w:space="0"/>
              <w:bottom w:val="single" w:color="000000" w:sz="4" w:space="0"/>
              <w:right w:val="single" w:color="000000" w:sz="4" w:space="0"/>
            </w:tcBorders>
          </w:tcPr>
          <w:p w14:paraId="748ED10B">
            <w:pPr>
              <w:pStyle w:val="13"/>
              <w:rPr>
                <w:rFonts w:ascii="Times New Roman"/>
                <w:sz w:val="20"/>
              </w:rPr>
            </w:pPr>
          </w:p>
        </w:tc>
        <w:tc>
          <w:tcPr>
            <w:tcW w:w="1075" w:type="dxa"/>
            <w:tcBorders>
              <w:top w:val="single" w:color="000000" w:sz="4" w:space="0"/>
              <w:left w:val="single" w:color="000000" w:sz="4" w:space="0"/>
              <w:bottom w:val="single" w:color="000000" w:sz="4" w:space="0"/>
            </w:tcBorders>
          </w:tcPr>
          <w:p w14:paraId="0E551550">
            <w:pPr>
              <w:pStyle w:val="13"/>
              <w:rPr>
                <w:rFonts w:ascii="Times New Roman"/>
                <w:sz w:val="20"/>
              </w:rPr>
            </w:pPr>
          </w:p>
        </w:tc>
      </w:tr>
      <w:tr w14:paraId="102965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657" w:type="dxa"/>
            <w:vMerge w:val="continue"/>
            <w:tcBorders>
              <w:top w:val="nil"/>
              <w:bottom w:val="single" w:color="000000" w:sz="4" w:space="0"/>
              <w:right w:val="single" w:color="000000" w:sz="4" w:space="0"/>
            </w:tcBorders>
          </w:tcPr>
          <w:p w14:paraId="0F9D1722">
            <w:pPr>
              <w:rPr>
                <w:sz w:val="2"/>
                <w:szCs w:val="2"/>
              </w:rPr>
            </w:pPr>
          </w:p>
        </w:tc>
        <w:tc>
          <w:tcPr>
            <w:tcW w:w="1639" w:type="dxa"/>
            <w:vMerge w:val="continue"/>
            <w:tcBorders>
              <w:top w:val="nil"/>
              <w:left w:val="single" w:color="000000" w:sz="4" w:space="0"/>
              <w:bottom w:val="single" w:color="000000" w:sz="4" w:space="0"/>
              <w:right w:val="single" w:color="000000" w:sz="4" w:space="0"/>
            </w:tcBorders>
          </w:tcPr>
          <w:p w14:paraId="20B6B319">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14:paraId="7FA1EDE2">
            <w:pPr>
              <w:pStyle w:val="13"/>
              <w:rPr>
                <w:rFonts w:ascii="Times New Roman"/>
                <w:sz w:val="20"/>
              </w:rPr>
            </w:pPr>
          </w:p>
        </w:tc>
        <w:tc>
          <w:tcPr>
            <w:tcW w:w="2099" w:type="dxa"/>
            <w:tcBorders>
              <w:top w:val="single" w:color="000000" w:sz="4" w:space="0"/>
              <w:left w:val="single" w:color="000000" w:sz="4" w:space="0"/>
              <w:bottom w:val="single" w:color="000000" w:sz="4" w:space="0"/>
              <w:right w:val="single" w:color="000000" w:sz="4" w:space="0"/>
            </w:tcBorders>
          </w:tcPr>
          <w:p w14:paraId="6AECE04E">
            <w:pPr>
              <w:pStyle w:val="13"/>
              <w:rPr>
                <w:rFonts w:ascii="Times New Roman"/>
                <w:sz w:val="20"/>
              </w:rPr>
            </w:pPr>
          </w:p>
        </w:tc>
        <w:tc>
          <w:tcPr>
            <w:tcW w:w="966" w:type="dxa"/>
            <w:tcBorders>
              <w:top w:val="single" w:color="000000" w:sz="4" w:space="0"/>
              <w:left w:val="single" w:color="000000" w:sz="4" w:space="0"/>
              <w:bottom w:val="single" w:color="000000" w:sz="4" w:space="0"/>
              <w:right w:val="single" w:color="000000" w:sz="4" w:space="0"/>
            </w:tcBorders>
          </w:tcPr>
          <w:p w14:paraId="47F65E74">
            <w:pPr>
              <w:pStyle w:val="13"/>
              <w:rPr>
                <w:rFonts w:ascii="Times New Roman"/>
                <w:sz w:val="20"/>
              </w:rPr>
            </w:pPr>
          </w:p>
        </w:tc>
        <w:tc>
          <w:tcPr>
            <w:tcW w:w="1194" w:type="dxa"/>
            <w:tcBorders>
              <w:top w:val="single" w:color="000000" w:sz="4" w:space="0"/>
              <w:left w:val="single" w:color="000000" w:sz="4" w:space="0"/>
              <w:bottom w:val="single" w:color="000000" w:sz="4" w:space="0"/>
              <w:right w:val="single" w:color="000000" w:sz="4" w:space="0"/>
            </w:tcBorders>
          </w:tcPr>
          <w:p w14:paraId="075E7858">
            <w:pPr>
              <w:pStyle w:val="13"/>
              <w:rPr>
                <w:rFonts w:ascii="Times New Roman"/>
                <w:sz w:val="20"/>
              </w:rPr>
            </w:pPr>
          </w:p>
        </w:tc>
        <w:tc>
          <w:tcPr>
            <w:tcW w:w="1075" w:type="dxa"/>
            <w:tcBorders>
              <w:top w:val="single" w:color="000000" w:sz="4" w:space="0"/>
              <w:left w:val="single" w:color="000000" w:sz="4" w:space="0"/>
              <w:bottom w:val="single" w:color="000000" w:sz="4" w:space="0"/>
            </w:tcBorders>
          </w:tcPr>
          <w:p w14:paraId="1D0561FA">
            <w:pPr>
              <w:pStyle w:val="13"/>
              <w:rPr>
                <w:rFonts w:ascii="Times New Roman"/>
                <w:sz w:val="20"/>
              </w:rPr>
            </w:pPr>
          </w:p>
        </w:tc>
      </w:tr>
      <w:tr w14:paraId="3D299F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657" w:type="dxa"/>
            <w:vMerge w:val="continue"/>
            <w:tcBorders>
              <w:top w:val="nil"/>
              <w:bottom w:val="single" w:color="000000" w:sz="4" w:space="0"/>
              <w:right w:val="single" w:color="000000" w:sz="4" w:space="0"/>
            </w:tcBorders>
          </w:tcPr>
          <w:p w14:paraId="55DFE580">
            <w:pPr>
              <w:rPr>
                <w:sz w:val="2"/>
                <w:szCs w:val="2"/>
              </w:rPr>
            </w:pPr>
          </w:p>
        </w:tc>
        <w:tc>
          <w:tcPr>
            <w:tcW w:w="1639" w:type="dxa"/>
            <w:vMerge w:val="restart"/>
            <w:tcBorders>
              <w:top w:val="single" w:color="000000" w:sz="4" w:space="0"/>
              <w:left w:val="single" w:color="000000" w:sz="4" w:space="0"/>
              <w:bottom w:val="single" w:color="000000" w:sz="4" w:space="0"/>
              <w:right w:val="single" w:color="000000" w:sz="4" w:space="0"/>
            </w:tcBorders>
          </w:tcPr>
          <w:p w14:paraId="2BDD7240">
            <w:pPr>
              <w:pStyle w:val="13"/>
              <w:spacing w:before="11"/>
              <w:rPr>
                <w:sz w:val="18"/>
              </w:rPr>
            </w:pPr>
          </w:p>
          <w:p w14:paraId="665BFEEF">
            <w:pPr>
              <w:pStyle w:val="13"/>
              <w:spacing w:before="1"/>
              <w:ind w:left="508"/>
              <w:rPr>
                <w:sz w:val="21"/>
              </w:rPr>
            </w:pPr>
            <w:r>
              <w:rPr>
                <w:spacing w:val="-5"/>
                <w:sz w:val="21"/>
              </w:rPr>
              <w:t>离心式</w:t>
            </w:r>
          </w:p>
        </w:tc>
        <w:tc>
          <w:tcPr>
            <w:tcW w:w="732" w:type="dxa"/>
            <w:tcBorders>
              <w:top w:val="single" w:color="000000" w:sz="4" w:space="0"/>
              <w:left w:val="single" w:color="000000" w:sz="4" w:space="0"/>
              <w:bottom w:val="single" w:color="000000" w:sz="4" w:space="0"/>
              <w:right w:val="single" w:color="000000" w:sz="4" w:space="0"/>
            </w:tcBorders>
          </w:tcPr>
          <w:p w14:paraId="7F2B84D6">
            <w:pPr>
              <w:pStyle w:val="13"/>
              <w:rPr>
                <w:rFonts w:ascii="Times New Roman"/>
                <w:sz w:val="20"/>
              </w:rPr>
            </w:pPr>
          </w:p>
        </w:tc>
        <w:tc>
          <w:tcPr>
            <w:tcW w:w="2099" w:type="dxa"/>
            <w:tcBorders>
              <w:top w:val="single" w:color="000000" w:sz="4" w:space="0"/>
              <w:left w:val="single" w:color="000000" w:sz="4" w:space="0"/>
              <w:bottom w:val="single" w:color="000000" w:sz="4" w:space="0"/>
              <w:right w:val="single" w:color="000000" w:sz="4" w:space="0"/>
            </w:tcBorders>
          </w:tcPr>
          <w:p w14:paraId="033AADD3">
            <w:pPr>
              <w:pStyle w:val="13"/>
              <w:rPr>
                <w:rFonts w:ascii="Times New Roman"/>
                <w:sz w:val="20"/>
              </w:rPr>
            </w:pPr>
          </w:p>
        </w:tc>
        <w:tc>
          <w:tcPr>
            <w:tcW w:w="966" w:type="dxa"/>
            <w:tcBorders>
              <w:top w:val="single" w:color="000000" w:sz="4" w:space="0"/>
              <w:left w:val="single" w:color="000000" w:sz="4" w:space="0"/>
              <w:bottom w:val="single" w:color="000000" w:sz="4" w:space="0"/>
              <w:right w:val="single" w:color="000000" w:sz="4" w:space="0"/>
            </w:tcBorders>
          </w:tcPr>
          <w:p w14:paraId="0DE4F682">
            <w:pPr>
              <w:pStyle w:val="13"/>
              <w:rPr>
                <w:rFonts w:ascii="Times New Roman"/>
                <w:sz w:val="20"/>
              </w:rPr>
            </w:pPr>
          </w:p>
        </w:tc>
        <w:tc>
          <w:tcPr>
            <w:tcW w:w="1194" w:type="dxa"/>
            <w:tcBorders>
              <w:top w:val="single" w:color="000000" w:sz="4" w:space="0"/>
              <w:left w:val="single" w:color="000000" w:sz="4" w:space="0"/>
              <w:bottom w:val="single" w:color="000000" w:sz="4" w:space="0"/>
              <w:right w:val="single" w:color="000000" w:sz="4" w:space="0"/>
            </w:tcBorders>
          </w:tcPr>
          <w:p w14:paraId="156561A3">
            <w:pPr>
              <w:pStyle w:val="13"/>
              <w:rPr>
                <w:rFonts w:ascii="Times New Roman"/>
                <w:sz w:val="20"/>
              </w:rPr>
            </w:pPr>
          </w:p>
        </w:tc>
        <w:tc>
          <w:tcPr>
            <w:tcW w:w="1075" w:type="dxa"/>
            <w:tcBorders>
              <w:top w:val="single" w:color="000000" w:sz="4" w:space="0"/>
              <w:left w:val="single" w:color="000000" w:sz="4" w:space="0"/>
              <w:bottom w:val="single" w:color="000000" w:sz="4" w:space="0"/>
            </w:tcBorders>
          </w:tcPr>
          <w:p w14:paraId="11CCDC84">
            <w:pPr>
              <w:pStyle w:val="13"/>
              <w:rPr>
                <w:rFonts w:ascii="Times New Roman"/>
                <w:sz w:val="20"/>
              </w:rPr>
            </w:pPr>
          </w:p>
        </w:tc>
      </w:tr>
      <w:tr w14:paraId="39DFC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657" w:type="dxa"/>
            <w:vMerge w:val="continue"/>
            <w:tcBorders>
              <w:top w:val="nil"/>
              <w:bottom w:val="single" w:color="000000" w:sz="4" w:space="0"/>
              <w:right w:val="single" w:color="000000" w:sz="4" w:space="0"/>
            </w:tcBorders>
          </w:tcPr>
          <w:p w14:paraId="3F9D2C22">
            <w:pPr>
              <w:rPr>
                <w:sz w:val="2"/>
                <w:szCs w:val="2"/>
              </w:rPr>
            </w:pPr>
          </w:p>
        </w:tc>
        <w:tc>
          <w:tcPr>
            <w:tcW w:w="1639" w:type="dxa"/>
            <w:vMerge w:val="continue"/>
            <w:tcBorders>
              <w:top w:val="nil"/>
              <w:left w:val="single" w:color="000000" w:sz="4" w:space="0"/>
              <w:bottom w:val="single" w:color="000000" w:sz="4" w:space="0"/>
              <w:right w:val="single" w:color="000000" w:sz="4" w:space="0"/>
            </w:tcBorders>
          </w:tcPr>
          <w:p w14:paraId="6AB768C8">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14:paraId="73EF6873">
            <w:pPr>
              <w:pStyle w:val="13"/>
              <w:rPr>
                <w:rFonts w:ascii="Times New Roman"/>
                <w:sz w:val="20"/>
              </w:rPr>
            </w:pPr>
          </w:p>
        </w:tc>
        <w:tc>
          <w:tcPr>
            <w:tcW w:w="2099" w:type="dxa"/>
            <w:tcBorders>
              <w:top w:val="single" w:color="000000" w:sz="4" w:space="0"/>
              <w:left w:val="single" w:color="000000" w:sz="4" w:space="0"/>
              <w:bottom w:val="single" w:color="000000" w:sz="4" w:space="0"/>
              <w:right w:val="single" w:color="000000" w:sz="4" w:space="0"/>
            </w:tcBorders>
          </w:tcPr>
          <w:p w14:paraId="6C23DEB6">
            <w:pPr>
              <w:pStyle w:val="13"/>
              <w:rPr>
                <w:rFonts w:ascii="Times New Roman"/>
                <w:sz w:val="20"/>
              </w:rPr>
            </w:pPr>
          </w:p>
        </w:tc>
        <w:tc>
          <w:tcPr>
            <w:tcW w:w="966" w:type="dxa"/>
            <w:tcBorders>
              <w:top w:val="single" w:color="000000" w:sz="4" w:space="0"/>
              <w:left w:val="single" w:color="000000" w:sz="4" w:space="0"/>
              <w:bottom w:val="single" w:color="000000" w:sz="4" w:space="0"/>
              <w:right w:val="single" w:color="000000" w:sz="4" w:space="0"/>
            </w:tcBorders>
          </w:tcPr>
          <w:p w14:paraId="760B983E">
            <w:pPr>
              <w:pStyle w:val="13"/>
              <w:rPr>
                <w:rFonts w:ascii="Times New Roman"/>
                <w:sz w:val="20"/>
              </w:rPr>
            </w:pPr>
          </w:p>
        </w:tc>
        <w:tc>
          <w:tcPr>
            <w:tcW w:w="1194" w:type="dxa"/>
            <w:tcBorders>
              <w:top w:val="single" w:color="000000" w:sz="4" w:space="0"/>
              <w:left w:val="single" w:color="000000" w:sz="4" w:space="0"/>
              <w:bottom w:val="single" w:color="000000" w:sz="4" w:space="0"/>
              <w:right w:val="single" w:color="000000" w:sz="4" w:space="0"/>
            </w:tcBorders>
          </w:tcPr>
          <w:p w14:paraId="2CA2BC57">
            <w:pPr>
              <w:pStyle w:val="13"/>
              <w:rPr>
                <w:rFonts w:ascii="Times New Roman"/>
                <w:sz w:val="20"/>
              </w:rPr>
            </w:pPr>
          </w:p>
        </w:tc>
        <w:tc>
          <w:tcPr>
            <w:tcW w:w="1075" w:type="dxa"/>
            <w:tcBorders>
              <w:top w:val="single" w:color="000000" w:sz="4" w:space="0"/>
              <w:left w:val="single" w:color="000000" w:sz="4" w:space="0"/>
              <w:bottom w:val="single" w:color="000000" w:sz="4" w:space="0"/>
            </w:tcBorders>
          </w:tcPr>
          <w:p w14:paraId="7FDE09AF">
            <w:pPr>
              <w:pStyle w:val="13"/>
              <w:rPr>
                <w:rFonts w:ascii="Times New Roman"/>
                <w:sz w:val="20"/>
              </w:rPr>
            </w:pPr>
          </w:p>
        </w:tc>
      </w:tr>
      <w:tr w14:paraId="2E8A5F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atLeast"/>
        </w:trPr>
        <w:tc>
          <w:tcPr>
            <w:tcW w:w="657" w:type="dxa"/>
            <w:vMerge w:val="restart"/>
            <w:tcBorders>
              <w:top w:val="single" w:color="000000" w:sz="4" w:space="0"/>
              <w:right w:val="single" w:color="000000" w:sz="4" w:space="0"/>
            </w:tcBorders>
          </w:tcPr>
          <w:p w14:paraId="24859621">
            <w:pPr>
              <w:pStyle w:val="13"/>
              <w:spacing w:before="55"/>
              <w:ind w:left="116"/>
              <w:rPr>
                <w:sz w:val="21"/>
              </w:rPr>
            </w:pPr>
            <w:r>
              <w:rPr>
                <w:spacing w:val="-8"/>
                <w:sz w:val="21"/>
              </w:rPr>
              <w:t>风冷</w:t>
            </w:r>
          </w:p>
          <w:p w14:paraId="5511495C">
            <w:pPr>
              <w:pStyle w:val="13"/>
              <w:spacing w:before="105"/>
              <w:ind w:left="116"/>
              <w:rPr>
                <w:sz w:val="21"/>
              </w:rPr>
            </w:pPr>
            <w:r>
              <w:rPr>
                <w:spacing w:val="-8"/>
                <w:sz w:val="21"/>
              </w:rPr>
              <w:t>或蒸</w:t>
            </w:r>
          </w:p>
        </w:tc>
        <w:tc>
          <w:tcPr>
            <w:tcW w:w="1639" w:type="dxa"/>
            <w:vMerge w:val="restart"/>
            <w:tcBorders>
              <w:top w:val="single" w:color="000000" w:sz="4" w:space="0"/>
              <w:left w:val="single" w:color="000000" w:sz="4" w:space="0"/>
              <w:right w:val="single" w:color="000000" w:sz="4" w:space="0"/>
            </w:tcBorders>
          </w:tcPr>
          <w:p w14:paraId="012BFF62">
            <w:pPr>
              <w:pStyle w:val="13"/>
              <w:spacing w:before="11"/>
              <w:rPr>
                <w:sz w:val="18"/>
              </w:rPr>
            </w:pPr>
          </w:p>
          <w:p w14:paraId="37710FDE">
            <w:pPr>
              <w:pStyle w:val="13"/>
              <w:spacing w:before="1"/>
              <w:ind w:left="165"/>
              <w:rPr>
                <w:sz w:val="21"/>
              </w:rPr>
            </w:pPr>
            <w:r>
              <w:rPr>
                <w:spacing w:val="-2"/>
                <w:sz w:val="21"/>
              </w:rPr>
              <w:t>活塞式</w:t>
            </w:r>
            <w:r>
              <w:rPr>
                <w:rFonts w:ascii="Times New Roman" w:eastAsia="Times New Roman"/>
                <w:spacing w:val="-2"/>
                <w:sz w:val="21"/>
              </w:rPr>
              <w:t>/</w:t>
            </w:r>
            <w:r>
              <w:rPr>
                <w:spacing w:val="-5"/>
                <w:sz w:val="21"/>
              </w:rPr>
              <w:t>涡旋式</w:t>
            </w:r>
          </w:p>
        </w:tc>
        <w:tc>
          <w:tcPr>
            <w:tcW w:w="732" w:type="dxa"/>
            <w:tcBorders>
              <w:top w:val="single" w:color="000000" w:sz="4" w:space="0"/>
              <w:left w:val="single" w:color="000000" w:sz="4" w:space="0"/>
              <w:bottom w:val="single" w:color="000000" w:sz="4" w:space="0"/>
              <w:right w:val="single" w:color="000000" w:sz="4" w:space="0"/>
            </w:tcBorders>
          </w:tcPr>
          <w:p w14:paraId="273D995B">
            <w:pPr>
              <w:pStyle w:val="13"/>
              <w:rPr>
                <w:rFonts w:ascii="Times New Roman"/>
                <w:sz w:val="20"/>
              </w:rPr>
            </w:pPr>
          </w:p>
        </w:tc>
        <w:tc>
          <w:tcPr>
            <w:tcW w:w="2099" w:type="dxa"/>
            <w:tcBorders>
              <w:top w:val="single" w:color="000000" w:sz="4" w:space="0"/>
              <w:left w:val="single" w:color="000000" w:sz="4" w:space="0"/>
              <w:bottom w:val="single" w:color="000000" w:sz="4" w:space="0"/>
              <w:right w:val="single" w:color="000000" w:sz="4" w:space="0"/>
            </w:tcBorders>
          </w:tcPr>
          <w:p w14:paraId="484CE166">
            <w:pPr>
              <w:pStyle w:val="13"/>
              <w:rPr>
                <w:rFonts w:ascii="Times New Roman"/>
                <w:sz w:val="20"/>
              </w:rPr>
            </w:pPr>
          </w:p>
        </w:tc>
        <w:tc>
          <w:tcPr>
            <w:tcW w:w="966" w:type="dxa"/>
            <w:tcBorders>
              <w:top w:val="single" w:color="000000" w:sz="4" w:space="0"/>
              <w:left w:val="single" w:color="000000" w:sz="4" w:space="0"/>
              <w:bottom w:val="single" w:color="000000" w:sz="4" w:space="0"/>
              <w:right w:val="single" w:color="000000" w:sz="4" w:space="0"/>
            </w:tcBorders>
          </w:tcPr>
          <w:p w14:paraId="6D4DC860">
            <w:pPr>
              <w:pStyle w:val="13"/>
              <w:rPr>
                <w:rFonts w:ascii="Times New Roman"/>
                <w:sz w:val="20"/>
              </w:rPr>
            </w:pPr>
          </w:p>
        </w:tc>
        <w:tc>
          <w:tcPr>
            <w:tcW w:w="1194" w:type="dxa"/>
            <w:tcBorders>
              <w:top w:val="single" w:color="000000" w:sz="4" w:space="0"/>
              <w:left w:val="single" w:color="000000" w:sz="4" w:space="0"/>
              <w:bottom w:val="single" w:color="000000" w:sz="4" w:space="0"/>
              <w:right w:val="single" w:color="000000" w:sz="4" w:space="0"/>
            </w:tcBorders>
          </w:tcPr>
          <w:p w14:paraId="204CAD2A">
            <w:pPr>
              <w:pStyle w:val="13"/>
              <w:rPr>
                <w:rFonts w:ascii="Times New Roman"/>
                <w:sz w:val="20"/>
              </w:rPr>
            </w:pPr>
          </w:p>
        </w:tc>
        <w:tc>
          <w:tcPr>
            <w:tcW w:w="1075" w:type="dxa"/>
            <w:tcBorders>
              <w:top w:val="single" w:color="000000" w:sz="4" w:space="0"/>
              <w:left w:val="single" w:color="000000" w:sz="4" w:space="0"/>
              <w:bottom w:val="single" w:color="000000" w:sz="4" w:space="0"/>
            </w:tcBorders>
          </w:tcPr>
          <w:p w14:paraId="49CF28FD">
            <w:pPr>
              <w:pStyle w:val="13"/>
              <w:rPr>
                <w:rFonts w:ascii="Times New Roman"/>
                <w:sz w:val="20"/>
              </w:rPr>
            </w:pPr>
          </w:p>
        </w:tc>
      </w:tr>
      <w:tr w14:paraId="540A0F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657" w:type="dxa"/>
            <w:vMerge w:val="continue"/>
            <w:tcBorders>
              <w:top w:val="nil"/>
              <w:right w:val="single" w:color="000000" w:sz="4" w:space="0"/>
            </w:tcBorders>
          </w:tcPr>
          <w:p w14:paraId="5C3A0879">
            <w:pPr>
              <w:rPr>
                <w:sz w:val="2"/>
                <w:szCs w:val="2"/>
              </w:rPr>
            </w:pPr>
          </w:p>
        </w:tc>
        <w:tc>
          <w:tcPr>
            <w:tcW w:w="1639" w:type="dxa"/>
            <w:vMerge w:val="continue"/>
            <w:tcBorders>
              <w:top w:val="nil"/>
              <w:left w:val="single" w:color="000000" w:sz="4" w:space="0"/>
              <w:right w:val="single" w:color="000000" w:sz="4" w:space="0"/>
            </w:tcBorders>
          </w:tcPr>
          <w:p w14:paraId="7AF454C7">
            <w:pPr>
              <w:rPr>
                <w:sz w:val="2"/>
                <w:szCs w:val="2"/>
              </w:rPr>
            </w:pPr>
          </w:p>
        </w:tc>
        <w:tc>
          <w:tcPr>
            <w:tcW w:w="732" w:type="dxa"/>
            <w:tcBorders>
              <w:top w:val="single" w:color="000000" w:sz="4" w:space="0"/>
              <w:left w:val="single" w:color="000000" w:sz="4" w:space="0"/>
              <w:right w:val="single" w:color="000000" w:sz="4" w:space="0"/>
            </w:tcBorders>
          </w:tcPr>
          <w:p w14:paraId="4E3EDE2F">
            <w:pPr>
              <w:pStyle w:val="13"/>
              <w:rPr>
                <w:rFonts w:ascii="Times New Roman"/>
                <w:sz w:val="20"/>
              </w:rPr>
            </w:pPr>
          </w:p>
        </w:tc>
        <w:tc>
          <w:tcPr>
            <w:tcW w:w="2099" w:type="dxa"/>
            <w:tcBorders>
              <w:top w:val="single" w:color="000000" w:sz="4" w:space="0"/>
              <w:left w:val="single" w:color="000000" w:sz="4" w:space="0"/>
              <w:right w:val="single" w:color="000000" w:sz="4" w:space="0"/>
            </w:tcBorders>
          </w:tcPr>
          <w:p w14:paraId="4F1FD9E7">
            <w:pPr>
              <w:pStyle w:val="13"/>
              <w:rPr>
                <w:rFonts w:ascii="Times New Roman"/>
                <w:sz w:val="20"/>
              </w:rPr>
            </w:pPr>
          </w:p>
        </w:tc>
        <w:tc>
          <w:tcPr>
            <w:tcW w:w="966" w:type="dxa"/>
            <w:tcBorders>
              <w:top w:val="single" w:color="000000" w:sz="4" w:space="0"/>
              <w:left w:val="single" w:color="000000" w:sz="4" w:space="0"/>
              <w:right w:val="single" w:color="000000" w:sz="4" w:space="0"/>
            </w:tcBorders>
          </w:tcPr>
          <w:p w14:paraId="5374B94F">
            <w:pPr>
              <w:pStyle w:val="13"/>
              <w:rPr>
                <w:rFonts w:ascii="Times New Roman"/>
                <w:sz w:val="20"/>
              </w:rPr>
            </w:pPr>
          </w:p>
        </w:tc>
        <w:tc>
          <w:tcPr>
            <w:tcW w:w="1194" w:type="dxa"/>
            <w:tcBorders>
              <w:top w:val="single" w:color="000000" w:sz="4" w:space="0"/>
              <w:left w:val="single" w:color="000000" w:sz="4" w:space="0"/>
              <w:right w:val="single" w:color="000000" w:sz="4" w:space="0"/>
            </w:tcBorders>
          </w:tcPr>
          <w:p w14:paraId="6FE71A1B">
            <w:pPr>
              <w:pStyle w:val="13"/>
              <w:rPr>
                <w:rFonts w:ascii="Times New Roman"/>
                <w:sz w:val="20"/>
              </w:rPr>
            </w:pPr>
          </w:p>
        </w:tc>
        <w:tc>
          <w:tcPr>
            <w:tcW w:w="1075" w:type="dxa"/>
            <w:tcBorders>
              <w:top w:val="single" w:color="000000" w:sz="4" w:space="0"/>
              <w:left w:val="single" w:color="000000" w:sz="4" w:space="0"/>
            </w:tcBorders>
          </w:tcPr>
          <w:p w14:paraId="07FF8922">
            <w:pPr>
              <w:pStyle w:val="13"/>
              <w:rPr>
                <w:rFonts w:ascii="Times New Roman"/>
                <w:sz w:val="20"/>
              </w:rPr>
            </w:pPr>
          </w:p>
        </w:tc>
      </w:tr>
    </w:tbl>
    <w:p w14:paraId="12EE2741">
      <w:pPr>
        <w:spacing w:after="0"/>
        <w:rPr>
          <w:rFonts w:ascii="Times New Roman"/>
          <w:sz w:val="20"/>
        </w:rPr>
        <w:sectPr>
          <w:pgSz w:w="11910" w:h="16840"/>
          <w:pgMar w:top="1100" w:right="920" w:bottom="1180" w:left="1000" w:header="878" w:footer="993" w:gutter="0"/>
          <w:cols w:space="720" w:num="1"/>
        </w:sectPr>
      </w:pPr>
    </w:p>
    <w:p w14:paraId="075264E0">
      <w:pPr>
        <w:pStyle w:val="4"/>
        <w:spacing w:before="1"/>
        <w:rPr>
          <w:sz w:val="25"/>
        </w:rPr>
      </w:pPr>
    </w:p>
    <w:tbl>
      <w:tblPr>
        <w:tblStyle w:val="9"/>
        <w:tblW w:w="0" w:type="auto"/>
        <w:tblInd w:w="78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7"/>
        <w:gridCol w:w="1639"/>
        <w:gridCol w:w="732"/>
        <w:gridCol w:w="2099"/>
        <w:gridCol w:w="966"/>
        <w:gridCol w:w="1194"/>
        <w:gridCol w:w="1075"/>
      </w:tblGrid>
      <w:tr w14:paraId="481AD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657" w:type="dxa"/>
            <w:vMerge w:val="restart"/>
            <w:tcBorders>
              <w:right w:val="single" w:color="000000" w:sz="4" w:space="0"/>
            </w:tcBorders>
          </w:tcPr>
          <w:p w14:paraId="59C04B75">
            <w:pPr>
              <w:pStyle w:val="13"/>
              <w:spacing w:before="42"/>
              <w:ind w:left="103" w:right="95"/>
              <w:jc w:val="center"/>
              <w:rPr>
                <w:sz w:val="21"/>
              </w:rPr>
            </w:pPr>
            <w:r>
              <w:rPr>
                <w:spacing w:val="-8"/>
                <w:sz w:val="21"/>
              </w:rPr>
              <w:t>发冷</w:t>
            </w:r>
          </w:p>
          <w:p w14:paraId="17DFC15C">
            <w:pPr>
              <w:pStyle w:val="13"/>
              <w:spacing w:before="106"/>
              <w:ind w:left="11"/>
              <w:jc w:val="center"/>
              <w:rPr>
                <w:sz w:val="21"/>
              </w:rPr>
            </w:pPr>
            <w:r>
              <w:rPr>
                <w:w w:val="99"/>
                <w:sz w:val="21"/>
              </w:rPr>
              <w:t>却</w:t>
            </w:r>
          </w:p>
        </w:tc>
        <w:tc>
          <w:tcPr>
            <w:tcW w:w="1639" w:type="dxa"/>
            <w:vMerge w:val="restart"/>
            <w:tcBorders>
              <w:left w:val="single" w:color="000000" w:sz="4" w:space="0"/>
              <w:right w:val="single" w:color="000000" w:sz="4" w:space="0"/>
            </w:tcBorders>
          </w:tcPr>
          <w:p w14:paraId="396921F8">
            <w:pPr>
              <w:pStyle w:val="13"/>
              <w:spacing w:before="1"/>
              <w:rPr>
                <w:sz w:val="18"/>
              </w:rPr>
            </w:pPr>
          </w:p>
          <w:p w14:paraId="674B66DB">
            <w:pPr>
              <w:pStyle w:val="13"/>
              <w:ind w:left="508"/>
              <w:rPr>
                <w:sz w:val="21"/>
              </w:rPr>
            </w:pPr>
            <w:r>
              <w:rPr>
                <w:spacing w:val="-5"/>
                <w:sz w:val="21"/>
              </w:rPr>
              <w:t>螺杆式</w:t>
            </w:r>
          </w:p>
        </w:tc>
        <w:tc>
          <w:tcPr>
            <w:tcW w:w="732" w:type="dxa"/>
            <w:tcBorders>
              <w:left w:val="single" w:color="000000" w:sz="4" w:space="0"/>
              <w:bottom w:val="single" w:color="000000" w:sz="4" w:space="0"/>
              <w:right w:val="single" w:color="000000" w:sz="4" w:space="0"/>
            </w:tcBorders>
          </w:tcPr>
          <w:p w14:paraId="4372CC12">
            <w:pPr>
              <w:pStyle w:val="13"/>
              <w:rPr>
                <w:rFonts w:ascii="Times New Roman"/>
                <w:sz w:val="20"/>
              </w:rPr>
            </w:pPr>
          </w:p>
        </w:tc>
        <w:tc>
          <w:tcPr>
            <w:tcW w:w="2099" w:type="dxa"/>
            <w:tcBorders>
              <w:left w:val="single" w:color="000000" w:sz="4" w:space="0"/>
              <w:bottom w:val="single" w:color="000000" w:sz="4" w:space="0"/>
              <w:right w:val="single" w:color="000000" w:sz="4" w:space="0"/>
            </w:tcBorders>
          </w:tcPr>
          <w:p w14:paraId="35E92C78">
            <w:pPr>
              <w:pStyle w:val="13"/>
              <w:rPr>
                <w:rFonts w:ascii="Times New Roman"/>
                <w:sz w:val="20"/>
              </w:rPr>
            </w:pPr>
          </w:p>
        </w:tc>
        <w:tc>
          <w:tcPr>
            <w:tcW w:w="966" w:type="dxa"/>
            <w:tcBorders>
              <w:left w:val="single" w:color="000000" w:sz="4" w:space="0"/>
              <w:bottom w:val="single" w:color="000000" w:sz="4" w:space="0"/>
              <w:right w:val="single" w:color="000000" w:sz="4" w:space="0"/>
            </w:tcBorders>
          </w:tcPr>
          <w:p w14:paraId="5B3F208A">
            <w:pPr>
              <w:pStyle w:val="13"/>
              <w:rPr>
                <w:rFonts w:ascii="Times New Roman"/>
                <w:sz w:val="20"/>
              </w:rPr>
            </w:pPr>
          </w:p>
        </w:tc>
        <w:tc>
          <w:tcPr>
            <w:tcW w:w="1194" w:type="dxa"/>
            <w:tcBorders>
              <w:left w:val="single" w:color="000000" w:sz="4" w:space="0"/>
              <w:bottom w:val="single" w:color="000000" w:sz="4" w:space="0"/>
              <w:right w:val="single" w:color="000000" w:sz="4" w:space="0"/>
            </w:tcBorders>
          </w:tcPr>
          <w:p w14:paraId="3F88DC78">
            <w:pPr>
              <w:pStyle w:val="13"/>
              <w:rPr>
                <w:rFonts w:ascii="Times New Roman"/>
                <w:sz w:val="20"/>
              </w:rPr>
            </w:pPr>
          </w:p>
        </w:tc>
        <w:tc>
          <w:tcPr>
            <w:tcW w:w="1075" w:type="dxa"/>
            <w:tcBorders>
              <w:left w:val="single" w:color="000000" w:sz="4" w:space="0"/>
              <w:bottom w:val="single" w:color="000000" w:sz="4" w:space="0"/>
            </w:tcBorders>
          </w:tcPr>
          <w:p w14:paraId="1068C581">
            <w:pPr>
              <w:pStyle w:val="13"/>
              <w:rPr>
                <w:rFonts w:ascii="Times New Roman"/>
                <w:sz w:val="20"/>
              </w:rPr>
            </w:pPr>
          </w:p>
        </w:tc>
      </w:tr>
      <w:tr w14:paraId="04FCFE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657" w:type="dxa"/>
            <w:vMerge w:val="continue"/>
            <w:tcBorders>
              <w:top w:val="nil"/>
              <w:right w:val="single" w:color="000000" w:sz="4" w:space="0"/>
            </w:tcBorders>
          </w:tcPr>
          <w:p w14:paraId="4D212B68">
            <w:pPr>
              <w:rPr>
                <w:sz w:val="2"/>
                <w:szCs w:val="2"/>
              </w:rPr>
            </w:pPr>
          </w:p>
        </w:tc>
        <w:tc>
          <w:tcPr>
            <w:tcW w:w="1639" w:type="dxa"/>
            <w:vMerge w:val="continue"/>
            <w:tcBorders>
              <w:top w:val="nil"/>
              <w:left w:val="single" w:color="000000" w:sz="4" w:space="0"/>
              <w:right w:val="single" w:color="000000" w:sz="4" w:space="0"/>
            </w:tcBorders>
          </w:tcPr>
          <w:p w14:paraId="30A2F517">
            <w:pPr>
              <w:rPr>
                <w:sz w:val="2"/>
                <w:szCs w:val="2"/>
              </w:rPr>
            </w:pPr>
          </w:p>
        </w:tc>
        <w:tc>
          <w:tcPr>
            <w:tcW w:w="732" w:type="dxa"/>
            <w:tcBorders>
              <w:top w:val="single" w:color="000000" w:sz="4" w:space="0"/>
              <w:left w:val="single" w:color="000000" w:sz="4" w:space="0"/>
              <w:right w:val="single" w:color="000000" w:sz="4" w:space="0"/>
            </w:tcBorders>
          </w:tcPr>
          <w:p w14:paraId="6AF0F77D">
            <w:pPr>
              <w:pStyle w:val="13"/>
              <w:rPr>
                <w:rFonts w:ascii="Times New Roman"/>
                <w:sz w:val="20"/>
              </w:rPr>
            </w:pPr>
          </w:p>
        </w:tc>
        <w:tc>
          <w:tcPr>
            <w:tcW w:w="2099" w:type="dxa"/>
            <w:tcBorders>
              <w:top w:val="single" w:color="000000" w:sz="4" w:space="0"/>
              <w:left w:val="single" w:color="000000" w:sz="4" w:space="0"/>
              <w:right w:val="single" w:color="000000" w:sz="4" w:space="0"/>
            </w:tcBorders>
          </w:tcPr>
          <w:p w14:paraId="1A9D951D">
            <w:pPr>
              <w:pStyle w:val="13"/>
              <w:rPr>
                <w:rFonts w:ascii="Times New Roman"/>
                <w:sz w:val="20"/>
              </w:rPr>
            </w:pPr>
          </w:p>
        </w:tc>
        <w:tc>
          <w:tcPr>
            <w:tcW w:w="966" w:type="dxa"/>
            <w:tcBorders>
              <w:top w:val="single" w:color="000000" w:sz="4" w:space="0"/>
              <w:left w:val="single" w:color="000000" w:sz="4" w:space="0"/>
              <w:right w:val="single" w:color="000000" w:sz="4" w:space="0"/>
            </w:tcBorders>
          </w:tcPr>
          <w:p w14:paraId="0224DE77">
            <w:pPr>
              <w:pStyle w:val="13"/>
              <w:rPr>
                <w:rFonts w:ascii="Times New Roman"/>
                <w:sz w:val="20"/>
              </w:rPr>
            </w:pPr>
          </w:p>
        </w:tc>
        <w:tc>
          <w:tcPr>
            <w:tcW w:w="1194" w:type="dxa"/>
            <w:tcBorders>
              <w:top w:val="single" w:color="000000" w:sz="4" w:space="0"/>
              <w:left w:val="single" w:color="000000" w:sz="4" w:space="0"/>
              <w:right w:val="single" w:color="000000" w:sz="4" w:space="0"/>
            </w:tcBorders>
          </w:tcPr>
          <w:p w14:paraId="49FF5BAB">
            <w:pPr>
              <w:pStyle w:val="13"/>
              <w:rPr>
                <w:rFonts w:ascii="Times New Roman"/>
                <w:sz w:val="20"/>
              </w:rPr>
            </w:pPr>
          </w:p>
        </w:tc>
        <w:tc>
          <w:tcPr>
            <w:tcW w:w="1075" w:type="dxa"/>
            <w:tcBorders>
              <w:top w:val="single" w:color="000000" w:sz="4" w:space="0"/>
              <w:left w:val="single" w:color="000000" w:sz="4" w:space="0"/>
            </w:tcBorders>
          </w:tcPr>
          <w:p w14:paraId="15ACD3D2">
            <w:pPr>
              <w:pStyle w:val="13"/>
              <w:rPr>
                <w:rFonts w:ascii="Times New Roman"/>
                <w:sz w:val="20"/>
              </w:rPr>
            </w:pPr>
          </w:p>
        </w:tc>
      </w:tr>
    </w:tbl>
    <w:p w14:paraId="0A216D74">
      <w:pPr>
        <w:pStyle w:val="4"/>
        <w:spacing w:before="10"/>
        <w:rPr>
          <w:sz w:val="27"/>
        </w:rPr>
      </w:pPr>
    </w:p>
    <w:p w14:paraId="49259445">
      <w:pPr>
        <w:pStyle w:val="4"/>
        <w:spacing w:before="70" w:after="55"/>
        <w:ind w:left="800"/>
      </w:pPr>
      <w:r>
        <w:drawing>
          <wp:anchor distT="0" distB="0" distL="0" distR="0" simplePos="0" relativeHeight="251838464" behindDoc="1" locked="0" layoutInCell="1" allowOverlap="1">
            <wp:simplePos x="0" y="0"/>
            <wp:positionH relativeFrom="page">
              <wp:posOffset>1153795</wp:posOffset>
            </wp:positionH>
            <wp:positionV relativeFrom="paragraph">
              <wp:posOffset>1078230</wp:posOffset>
            </wp:positionV>
            <wp:extent cx="5218430" cy="5252085"/>
            <wp:effectExtent l="0" t="0" r="0" b="0"/>
            <wp:wrapNone/>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rect id="docshape404" o:spid="_x0000_s1748" o:spt="1" style="position:absolute;left:0pt;margin-left:90pt;margin-top:-74pt;height:0.7pt;width:415.3pt;mso-position-horizontal-relative:page;z-index:-251476992;mso-width-relative:page;mso-height-relative:page;" fillcolor="#000000" filled="t" stroked="f" coordsize="21600,21600">
            <v:path/>
            <v:fill on="t" focussize="0,0"/>
            <v:stroke on="f"/>
            <v:imagedata o:title=""/>
            <o:lock v:ext="edit"/>
          </v:rect>
        </w:pict>
      </w:r>
      <w:r>
        <w:rPr>
          <w:spacing w:val="-2"/>
        </w:rPr>
        <w:t>溴化锂吸收式冷（温）</w:t>
      </w:r>
      <w:r>
        <w:rPr>
          <w:spacing w:val="-4"/>
        </w:rPr>
        <w:t>水机组：</w:t>
      </w:r>
    </w:p>
    <w:tbl>
      <w:tblPr>
        <w:tblStyle w:val="9"/>
        <w:tblW w:w="0" w:type="auto"/>
        <w:tblInd w:w="7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55"/>
        <w:gridCol w:w="709"/>
        <w:gridCol w:w="1417"/>
        <w:gridCol w:w="1701"/>
        <w:gridCol w:w="1749"/>
        <w:gridCol w:w="1348"/>
      </w:tblGrid>
      <w:tr w14:paraId="069563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455" w:type="dxa"/>
            <w:vMerge w:val="restart"/>
            <w:tcBorders>
              <w:bottom w:val="single" w:color="000000" w:sz="4" w:space="0"/>
              <w:right w:val="single" w:color="000000" w:sz="4" w:space="0"/>
            </w:tcBorders>
          </w:tcPr>
          <w:p w14:paraId="12241627">
            <w:pPr>
              <w:pStyle w:val="13"/>
              <w:spacing w:before="11"/>
              <w:rPr>
                <w:sz w:val="18"/>
              </w:rPr>
            </w:pPr>
          </w:p>
          <w:p w14:paraId="233FA639">
            <w:pPr>
              <w:pStyle w:val="13"/>
              <w:ind w:left="503" w:right="493"/>
              <w:jc w:val="center"/>
              <w:rPr>
                <w:sz w:val="21"/>
              </w:rPr>
            </w:pPr>
            <w:r>
              <w:rPr>
                <w:spacing w:val="-8"/>
                <w:sz w:val="21"/>
              </w:rPr>
              <w:t>类型</w:t>
            </w:r>
          </w:p>
        </w:tc>
        <w:tc>
          <w:tcPr>
            <w:tcW w:w="709" w:type="dxa"/>
            <w:vMerge w:val="restart"/>
            <w:tcBorders>
              <w:left w:val="single" w:color="000000" w:sz="4" w:space="0"/>
              <w:bottom w:val="single" w:color="000000" w:sz="4" w:space="0"/>
              <w:right w:val="single" w:color="000000" w:sz="4" w:space="0"/>
            </w:tcBorders>
          </w:tcPr>
          <w:p w14:paraId="522838E0">
            <w:pPr>
              <w:pStyle w:val="13"/>
              <w:spacing w:before="55"/>
              <w:ind w:left="149"/>
              <w:rPr>
                <w:sz w:val="21"/>
              </w:rPr>
            </w:pPr>
            <w:r>
              <w:rPr>
                <w:spacing w:val="-8"/>
                <w:sz w:val="21"/>
              </w:rPr>
              <w:t>设备</w:t>
            </w:r>
          </w:p>
          <w:p w14:paraId="2503D7DC">
            <w:pPr>
              <w:pStyle w:val="13"/>
              <w:spacing w:before="105"/>
              <w:ind w:left="149"/>
              <w:rPr>
                <w:sz w:val="21"/>
              </w:rPr>
            </w:pPr>
            <w:r>
              <w:rPr>
                <w:spacing w:val="-8"/>
                <w:sz w:val="21"/>
              </w:rPr>
              <w:t>型号</w:t>
            </w:r>
          </w:p>
        </w:tc>
        <w:tc>
          <w:tcPr>
            <w:tcW w:w="1417" w:type="dxa"/>
            <w:vMerge w:val="restart"/>
            <w:tcBorders>
              <w:left w:val="single" w:color="000000" w:sz="4" w:space="0"/>
              <w:bottom w:val="single" w:color="000000" w:sz="4" w:space="0"/>
              <w:right w:val="single" w:color="000000" w:sz="4" w:space="0"/>
            </w:tcBorders>
          </w:tcPr>
          <w:p w14:paraId="0299D232">
            <w:pPr>
              <w:pStyle w:val="13"/>
              <w:spacing w:before="11"/>
              <w:rPr>
                <w:sz w:val="18"/>
              </w:rPr>
            </w:pPr>
          </w:p>
          <w:p w14:paraId="20C3787F">
            <w:pPr>
              <w:pStyle w:val="13"/>
              <w:ind w:left="291"/>
              <w:rPr>
                <w:sz w:val="21"/>
              </w:rPr>
            </w:pPr>
            <w:r>
              <w:rPr>
                <w:spacing w:val="-7"/>
                <w:sz w:val="21"/>
              </w:rPr>
              <w:t>工况类别</w:t>
            </w:r>
          </w:p>
        </w:tc>
        <w:tc>
          <w:tcPr>
            <w:tcW w:w="3450" w:type="dxa"/>
            <w:gridSpan w:val="2"/>
            <w:tcBorders>
              <w:left w:val="single" w:color="000000" w:sz="4" w:space="0"/>
              <w:bottom w:val="single" w:color="000000" w:sz="4" w:space="0"/>
              <w:right w:val="single" w:color="000000" w:sz="4" w:space="0"/>
            </w:tcBorders>
          </w:tcPr>
          <w:p w14:paraId="19B97BAE">
            <w:pPr>
              <w:pStyle w:val="13"/>
              <w:spacing w:before="50"/>
              <w:ind w:left="871"/>
              <w:rPr>
                <w:sz w:val="21"/>
              </w:rPr>
            </w:pPr>
            <w:r>
              <w:rPr>
                <w:spacing w:val="-2"/>
                <w:sz w:val="21"/>
              </w:rPr>
              <w:t>性能系数</w:t>
            </w:r>
            <w:r>
              <w:rPr>
                <w:spacing w:val="-4"/>
                <w:sz w:val="21"/>
              </w:rPr>
              <w:t>（</w:t>
            </w:r>
            <w:r>
              <w:rPr>
                <w:rFonts w:ascii="Times New Roman" w:eastAsia="Times New Roman"/>
                <w:spacing w:val="-4"/>
                <w:sz w:val="21"/>
              </w:rPr>
              <w:t>W/W</w:t>
            </w:r>
            <w:r>
              <w:rPr>
                <w:spacing w:val="-4"/>
                <w:sz w:val="21"/>
              </w:rPr>
              <w:t>）</w:t>
            </w:r>
          </w:p>
        </w:tc>
        <w:tc>
          <w:tcPr>
            <w:tcW w:w="1348" w:type="dxa"/>
            <w:vMerge w:val="restart"/>
            <w:tcBorders>
              <w:left w:val="single" w:color="000000" w:sz="4" w:space="0"/>
              <w:bottom w:val="single" w:color="000000" w:sz="4" w:space="0"/>
            </w:tcBorders>
          </w:tcPr>
          <w:p w14:paraId="3CFA7387">
            <w:pPr>
              <w:pStyle w:val="13"/>
              <w:spacing w:before="55"/>
              <w:ind w:left="251" w:right="230"/>
              <w:jc w:val="center"/>
              <w:rPr>
                <w:sz w:val="21"/>
              </w:rPr>
            </w:pPr>
            <w:r>
              <w:rPr>
                <w:spacing w:val="-7"/>
                <w:sz w:val="21"/>
              </w:rPr>
              <w:t>提高幅度</w:t>
            </w:r>
          </w:p>
          <w:p w14:paraId="6A63848C">
            <w:pPr>
              <w:pStyle w:val="13"/>
              <w:spacing w:before="105"/>
              <w:ind w:left="251" w:right="229"/>
              <w:jc w:val="center"/>
              <w:rPr>
                <w:sz w:val="21"/>
              </w:rPr>
            </w:pPr>
            <w:r>
              <w:rPr>
                <w:spacing w:val="-5"/>
                <w:sz w:val="21"/>
              </w:rPr>
              <w:t>（</w:t>
            </w:r>
            <w:r>
              <w:rPr>
                <w:rFonts w:ascii="Times New Roman" w:eastAsia="Times New Roman"/>
                <w:spacing w:val="-5"/>
                <w:sz w:val="21"/>
              </w:rPr>
              <w:t>%</w:t>
            </w:r>
            <w:r>
              <w:rPr>
                <w:spacing w:val="-5"/>
                <w:sz w:val="21"/>
              </w:rPr>
              <w:t>）</w:t>
            </w:r>
          </w:p>
        </w:tc>
      </w:tr>
      <w:tr w14:paraId="518903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455" w:type="dxa"/>
            <w:vMerge w:val="continue"/>
            <w:tcBorders>
              <w:top w:val="nil"/>
              <w:bottom w:val="single" w:color="000000" w:sz="4" w:space="0"/>
              <w:right w:val="single" w:color="000000" w:sz="4" w:space="0"/>
            </w:tcBorders>
          </w:tcPr>
          <w:p w14:paraId="412CA15E">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45C1E0F4">
            <w:pPr>
              <w:rPr>
                <w:sz w:val="2"/>
                <w:szCs w:val="2"/>
              </w:rPr>
            </w:pPr>
          </w:p>
        </w:tc>
        <w:tc>
          <w:tcPr>
            <w:tcW w:w="1417" w:type="dxa"/>
            <w:vMerge w:val="continue"/>
            <w:tcBorders>
              <w:top w:val="nil"/>
              <w:left w:val="single" w:color="000000" w:sz="4" w:space="0"/>
              <w:bottom w:val="single" w:color="000000" w:sz="4" w:space="0"/>
              <w:right w:val="single" w:color="000000" w:sz="4" w:space="0"/>
            </w:tcBorders>
          </w:tcPr>
          <w:p w14:paraId="4159DA22">
            <w:pPr>
              <w:rPr>
                <w:sz w:val="2"/>
                <w:szCs w:val="2"/>
              </w:rPr>
            </w:pPr>
          </w:p>
        </w:tc>
        <w:tc>
          <w:tcPr>
            <w:tcW w:w="1701" w:type="dxa"/>
            <w:tcBorders>
              <w:top w:val="single" w:color="000000" w:sz="4" w:space="0"/>
              <w:left w:val="single" w:color="000000" w:sz="4" w:space="0"/>
              <w:bottom w:val="single" w:color="000000" w:sz="4" w:space="0"/>
              <w:right w:val="single" w:color="000000" w:sz="4" w:space="0"/>
            </w:tcBorders>
          </w:tcPr>
          <w:p w14:paraId="0058A234">
            <w:pPr>
              <w:pStyle w:val="13"/>
              <w:spacing w:before="52"/>
              <w:ind w:left="101" w:right="82"/>
              <w:jc w:val="center"/>
              <w:rPr>
                <w:sz w:val="21"/>
              </w:rPr>
            </w:pPr>
            <w:r>
              <w:rPr>
                <w:spacing w:val="-5"/>
                <w:sz w:val="21"/>
              </w:rPr>
              <w:t>设计值</w:t>
            </w:r>
          </w:p>
        </w:tc>
        <w:tc>
          <w:tcPr>
            <w:tcW w:w="1749" w:type="dxa"/>
            <w:tcBorders>
              <w:top w:val="single" w:color="000000" w:sz="4" w:space="0"/>
              <w:left w:val="single" w:color="000000" w:sz="4" w:space="0"/>
              <w:bottom w:val="single" w:color="000000" w:sz="4" w:space="0"/>
              <w:right w:val="single" w:color="000000" w:sz="4" w:space="0"/>
            </w:tcBorders>
          </w:tcPr>
          <w:p w14:paraId="229C7012">
            <w:pPr>
              <w:pStyle w:val="13"/>
              <w:spacing w:before="52"/>
              <w:ind w:left="452" w:right="435"/>
              <w:jc w:val="center"/>
              <w:rPr>
                <w:sz w:val="21"/>
              </w:rPr>
            </w:pPr>
            <w:r>
              <w:rPr>
                <w:spacing w:val="-7"/>
                <w:sz w:val="21"/>
              </w:rPr>
              <w:t>标准要求</w:t>
            </w:r>
          </w:p>
        </w:tc>
        <w:tc>
          <w:tcPr>
            <w:tcW w:w="1348" w:type="dxa"/>
            <w:vMerge w:val="continue"/>
            <w:tcBorders>
              <w:top w:val="nil"/>
              <w:left w:val="single" w:color="000000" w:sz="4" w:space="0"/>
              <w:bottom w:val="single" w:color="000000" w:sz="4" w:space="0"/>
            </w:tcBorders>
          </w:tcPr>
          <w:p w14:paraId="713372FA">
            <w:pPr>
              <w:rPr>
                <w:sz w:val="2"/>
                <w:szCs w:val="2"/>
              </w:rPr>
            </w:pPr>
          </w:p>
        </w:tc>
      </w:tr>
      <w:tr w14:paraId="081063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455" w:type="dxa"/>
            <w:vMerge w:val="restart"/>
            <w:tcBorders>
              <w:top w:val="single" w:color="000000" w:sz="4" w:space="0"/>
              <w:bottom w:val="single" w:color="000000" w:sz="4" w:space="0"/>
              <w:right w:val="single" w:color="000000" w:sz="4" w:space="0"/>
            </w:tcBorders>
          </w:tcPr>
          <w:p w14:paraId="5DBBA89B">
            <w:pPr>
              <w:pStyle w:val="13"/>
              <w:rPr>
                <w:sz w:val="20"/>
              </w:rPr>
            </w:pPr>
          </w:p>
          <w:p w14:paraId="06F40EB0">
            <w:pPr>
              <w:pStyle w:val="13"/>
              <w:rPr>
                <w:sz w:val="29"/>
              </w:rPr>
            </w:pPr>
          </w:p>
          <w:p w14:paraId="06925AAF">
            <w:pPr>
              <w:pStyle w:val="13"/>
              <w:ind w:left="411"/>
              <w:rPr>
                <w:sz w:val="21"/>
              </w:rPr>
            </w:pPr>
            <w:r>
              <w:rPr>
                <w:spacing w:val="-5"/>
                <w:sz w:val="21"/>
              </w:rPr>
              <w:t>直燃型</w:t>
            </w:r>
          </w:p>
        </w:tc>
        <w:tc>
          <w:tcPr>
            <w:tcW w:w="709" w:type="dxa"/>
            <w:vMerge w:val="restart"/>
            <w:tcBorders>
              <w:top w:val="single" w:color="000000" w:sz="4" w:space="0"/>
              <w:left w:val="single" w:color="000000" w:sz="4" w:space="0"/>
              <w:bottom w:val="single" w:color="000000" w:sz="4" w:space="0"/>
              <w:right w:val="single" w:color="000000" w:sz="4" w:space="0"/>
            </w:tcBorders>
          </w:tcPr>
          <w:p w14:paraId="0D422E29">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22879724">
            <w:pPr>
              <w:pStyle w:val="13"/>
              <w:spacing w:before="52"/>
              <w:ind w:left="121" w:right="107"/>
              <w:jc w:val="center"/>
              <w:rPr>
                <w:sz w:val="21"/>
              </w:rPr>
            </w:pPr>
            <w:r>
              <w:rPr>
                <w:spacing w:val="-7"/>
                <w:sz w:val="21"/>
              </w:rPr>
              <w:t>制冷工况</w:t>
            </w:r>
          </w:p>
        </w:tc>
        <w:tc>
          <w:tcPr>
            <w:tcW w:w="1701" w:type="dxa"/>
            <w:tcBorders>
              <w:top w:val="single" w:color="000000" w:sz="4" w:space="0"/>
              <w:left w:val="single" w:color="000000" w:sz="4" w:space="0"/>
              <w:bottom w:val="single" w:color="000000" w:sz="4" w:space="0"/>
              <w:right w:val="single" w:color="000000" w:sz="4" w:space="0"/>
            </w:tcBorders>
          </w:tcPr>
          <w:p w14:paraId="05EF56A9">
            <w:pPr>
              <w:pStyle w:val="13"/>
              <w:rPr>
                <w:rFonts w:ascii="Times New Roman"/>
                <w:sz w:val="20"/>
              </w:rPr>
            </w:pPr>
          </w:p>
        </w:tc>
        <w:tc>
          <w:tcPr>
            <w:tcW w:w="1749" w:type="dxa"/>
            <w:tcBorders>
              <w:top w:val="single" w:color="000000" w:sz="4" w:space="0"/>
              <w:left w:val="single" w:color="000000" w:sz="4" w:space="0"/>
              <w:bottom w:val="single" w:color="000000" w:sz="4" w:space="0"/>
              <w:right w:val="single" w:color="000000" w:sz="4" w:space="0"/>
            </w:tcBorders>
          </w:tcPr>
          <w:p w14:paraId="09C5B4EE">
            <w:pPr>
              <w:pStyle w:val="13"/>
              <w:rPr>
                <w:rFonts w:ascii="Times New Roman"/>
                <w:sz w:val="20"/>
              </w:rPr>
            </w:pPr>
          </w:p>
        </w:tc>
        <w:tc>
          <w:tcPr>
            <w:tcW w:w="1348" w:type="dxa"/>
            <w:tcBorders>
              <w:top w:val="single" w:color="000000" w:sz="4" w:space="0"/>
              <w:left w:val="single" w:color="000000" w:sz="4" w:space="0"/>
              <w:bottom w:val="single" w:color="000000" w:sz="4" w:space="0"/>
            </w:tcBorders>
          </w:tcPr>
          <w:p w14:paraId="2076381C">
            <w:pPr>
              <w:pStyle w:val="13"/>
              <w:rPr>
                <w:rFonts w:ascii="Times New Roman"/>
                <w:sz w:val="20"/>
              </w:rPr>
            </w:pPr>
          </w:p>
        </w:tc>
      </w:tr>
      <w:tr w14:paraId="6B1A01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455" w:type="dxa"/>
            <w:vMerge w:val="continue"/>
            <w:tcBorders>
              <w:top w:val="nil"/>
              <w:bottom w:val="single" w:color="000000" w:sz="4" w:space="0"/>
              <w:right w:val="single" w:color="000000" w:sz="4" w:space="0"/>
            </w:tcBorders>
          </w:tcPr>
          <w:p w14:paraId="3629E2CC">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6E27B952">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14:paraId="632B1F02">
            <w:pPr>
              <w:pStyle w:val="13"/>
              <w:spacing w:before="51"/>
              <w:ind w:left="121" w:right="107"/>
              <w:jc w:val="center"/>
              <w:rPr>
                <w:sz w:val="21"/>
              </w:rPr>
            </w:pPr>
            <w:r>
              <w:rPr>
                <w:spacing w:val="-7"/>
                <w:sz w:val="21"/>
              </w:rPr>
              <w:t>供热工况</w:t>
            </w:r>
          </w:p>
        </w:tc>
        <w:tc>
          <w:tcPr>
            <w:tcW w:w="1701" w:type="dxa"/>
            <w:tcBorders>
              <w:top w:val="single" w:color="000000" w:sz="4" w:space="0"/>
              <w:left w:val="single" w:color="000000" w:sz="4" w:space="0"/>
              <w:bottom w:val="single" w:color="000000" w:sz="4" w:space="0"/>
              <w:right w:val="single" w:color="000000" w:sz="4" w:space="0"/>
            </w:tcBorders>
          </w:tcPr>
          <w:p w14:paraId="3676C03A">
            <w:pPr>
              <w:pStyle w:val="13"/>
              <w:rPr>
                <w:rFonts w:ascii="Times New Roman"/>
                <w:sz w:val="20"/>
              </w:rPr>
            </w:pPr>
          </w:p>
        </w:tc>
        <w:tc>
          <w:tcPr>
            <w:tcW w:w="1749" w:type="dxa"/>
            <w:tcBorders>
              <w:top w:val="single" w:color="000000" w:sz="4" w:space="0"/>
              <w:left w:val="single" w:color="000000" w:sz="4" w:space="0"/>
              <w:bottom w:val="single" w:color="000000" w:sz="4" w:space="0"/>
              <w:right w:val="single" w:color="000000" w:sz="4" w:space="0"/>
            </w:tcBorders>
          </w:tcPr>
          <w:p w14:paraId="3C33F79B">
            <w:pPr>
              <w:pStyle w:val="13"/>
              <w:rPr>
                <w:rFonts w:ascii="Times New Roman"/>
                <w:sz w:val="20"/>
              </w:rPr>
            </w:pPr>
          </w:p>
        </w:tc>
        <w:tc>
          <w:tcPr>
            <w:tcW w:w="1348" w:type="dxa"/>
            <w:tcBorders>
              <w:top w:val="single" w:color="000000" w:sz="4" w:space="0"/>
              <w:left w:val="single" w:color="000000" w:sz="4" w:space="0"/>
              <w:bottom w:val="single" w:color="000000" w:sz="4" w:space="0"/>
            </w:tcBorders>
          </w:tcPr>
          <w:p w14:paraId="282F3348">
            <w:pPr>
              <w:pStyle w:val="13"/>
              <w:rPr>
                <w:rFonts w:ascii="Times New Roman"/>
                <w:sz w:val="20"/>
              </w:rPr>
            </w:pPr>
          </w:p>
        </w:tc>
      </w:tr>
      <w:tr w14:paraId="65DB9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455" w:type="dxa"/>
            <w:vMerge w:val="continue"/>
            <w:tcBorders>
              <w:top w:val="nil"/>
              <w:bottom w:val="single" w:color="000000" w:sz="4" w:space="0"/>
              <w:right w:val="single" w:color="000000" w:sz="4" w:space="0"/>
            </w:tcBorders>
          </w:tcPr>
          <w:p w14:paraId="5F42B863">
            <w:pPr>
              <w:rPr>
                <w:sz w:val="2"/>
                <w:szCs w:val="2"/>
              </w:rPr>
            </w:pPr>
          </w:p>
        </w:tc>
        <w:tc>
          <w:tcPr>
            <w:tcW w:w="709" w:type="dxa"/>
            <w:vMerge w:val="restart"/>
            <w:tcBorders>
              <w:top w:val="single" w:color="000000" w:sz="4" w:space="0"/>
              <w:left w:val="single" w:color="000000" w:sz="4" w:space="0"/>
              <w:bottom w:val="single" w:color="000000" w:sz="4" w:space="0"/>
              <w:right w:val="single" w:color="000000" w:sz="4" w:space="0"/>
            </w:tcBorders>
          </w:tcPr>
          <w:p w14:paraId="1BAB7A6F">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34D324D2">
            <w:pPr>
              <w:pStyle w:val="13"/>
              <w:spacing w:before="51"/>
              <w:ind w:left="121" w:right="107"/>
              <w:jc w:val="center"/>
              <w:rPr>
                <w:sz w:val="21"/>
              </w:rPr>
            </w:pPr>
            <w:r>
              <w:rPr>
                <w:spacing w:val="-7"/>
                <w:sz w:val="21"/>
              </w:rPr>
              <w:t>制冷工况</w:t>
            </w:r>
          </w:p>
        </w:tc>
        <w:tc>
          <w:tcPr>
            <w:tcW w:w="1701" w:type="dxa"/>
            <w:tcBorders>
              <w:top w:val="single" w:color="000000" w:sz="4" w:space="0"/>
              <w:left w:val="single" w:color="000000" w:sz="4" w:space="0"/>
              <w:bottom w:val="single" w:color="000000" w:sz="4" w:space="0"/>
              <w:right w:val="single" w:color="000000" w:sz="4" w:space="0"/>
            </w:tcBorders>
          </w:tcPr>
          <w:p w14:paraId="075F6DE4">
            <w:pPr>
              <w:pStyle w:val="13"/>
              <w:rPr>
                <w:rFonts w:ascii="Times New Roman"/>
                <w:sz w:val="20"/>
              </w:rPr>
            </w:pPr>
          </w:p>
        </w:tc>
        <w:tc>
          <w:tcPr>
            <w:tcW w:w="1749" w:type="dxa"/>
            <w:tcBorders>
              <w:top w:val="single" w:color="000000" w:sz="4" w:space="0"/>
              <w:left w:val="single" w:color="000000" w:sz="4" w:space="0"/>
              <w:bottom w:val="single" w:color="000000" w:sz="4" w:space="0"/>
              <w:right w:val="single" w:color="000000" w:sz="4" w:space="0"/>
            </w:tcBorders>
          </w:tcPr>
          <w:p w14:paraId="453D6823">
            <w:pPr>
              <w:pStyle w:val="13"/>
              <w:rPr>
                <w:rFonts w:ascii="Times New Roman"/>
                <w:sz w:val="20"/>
              </w:rPr>
            </w:pPr>
          </w:p>
        </w:tc>
        <w:tc>
          <w:tcPr>
            <w:tcW w:w="1348" w:type="dxa"/>
            <w:tcBorders>
              <w:top w:val="single" w:color="000000" w:sz="4" w:space="0"/>
              <w:left w:val="single" w:color="000000" w:sz="4" w:space="0"/>
              <w:bottom w:val="single" w:color="000000" w:sz="4" w:space="0"/>
            </w:tcBorders>
          </w:tcPr>
          <w:p w14:paraId="59DD7187">
            <w:pPr>
              <w:pStyle w:val="13"/>
              <w:rPr>
                <w:rFonts w:ascii="Times New Roman"/>
                <w:sz w:val="20"/>
              </w:rPr>
            </w:pPr>
          </w:p>
        </w:tc>
      </w:tr>
      <w:tr w14:paraId="5462A2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455" w:type="dxa"/>
            <w:vMerge w:val="continue"/>
            <w:tcBorders>
              <w:top w:val="nil"/>
              <w:bottom w:val="single" w:color="000000" w:sz="4" w:space="0"/>
              <w:right w:val="single" w:color="000000" w:sz="4" w:space="0"/>
            </w:tcBorders>
          </w:tcPr>
          <w:p w14:paraId="76E107F6">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2FBBA591">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14:paraId="300E7034">
            <w:pPr>
              <w:pStyle w:val="13"/>
              <w:spacing w:before="50"/>
              <w:ind w:left="121" w:right="107"/>
              <w:jc w:val="center"/>
              <w:rPr>
                <w:sz w:val="21"/>
              </w:rPr>
            </w:pPr>
            <w:r>
              <w:rPr>
                <w:spacing w:val="-7"/>
                <w:sz w:val="21"/>
              </w:rPr>
              <w:t>供热工况</w:t>
            </w:r>
          </w:p>
        </w:tc>
        <w:tc>
          <w:tcPr>
            <w:tcW w:w="1701" w:type="dxa"/>
            <w:tcBorders>
              <w:top w:val="single" w:color="000000" w:sz="4" w:space="0"/>
              <w:left w:val="single" w:color="000000" w:sz="4" w:space="0"/>
              <w:bottom w:val="single" w:color="000000" w:sz="4" w:space="0"/>
              <w:right w:val="single" w:color="000000" w:sz="4" w:space="0"/>
            </w:tcBorders>
          </w:tcPr>
          <w:p w14:paraId="7308FAA7">
            <w:pPr>
              <w:pStyle w:val="13"/>
              <w:rPr>
                <w:rFonts w:ascii="Times New Roman"/>
                <w:sz w:val="20"/>
              </w:rPr>
            </w:pPr>
          </w:p>
        </w:tc>
        <w:tc>
          <w:tcPr>
            <w:tcW w:w="1749" w:type="dxa"/>
            <w:tcBorders>
              <w:top w:val="single" w:color="000000" w:sz="4" w:space="0"/>
              <w:left w:val="single" w:color="000000" w:sz="4" w:space="0"/>
              <w:bottom w:val="single" w:color="000000" w:sz="4" w:space="0"/>
              <w:right w:val="single" w:color="000000" w:sz="4" w:space="0"/>
            </w:tcBorders>
          </w:tcPr>
          <w:p w14:paraId="47F81082">
            <w:pPr>
              <w:pStyle w:val="13"/>
              <w:rPr>
                <w:rFonts w:ascii="Times New Roman"/>
                <w:sz w:val="20"/>
              </w:rPr>
            </w:pPr>
          </w:p>
        </w:tc>
        <w:tc>
          <w:tcPr>
            <w:tcW w:w="1348" w:type="dxa"/>
            <w:tcBorders>
              <w:top w:val="single" w:color="000000" w:sz="4" w:space="0"/>
              <w:left w:val="single" w:color="000000" w:sz="4" w:space="0"/>
              <w:bottom w:val="single" w:color="000000" w:sz="4" w:space="0"/>
            </w:tcBorders>
          </w:tcPr>
          <w:p w14:paraId="3B9999A7">
            <w:pPr>
              <w:pStyle w:val="13"/>
              <w:rPr>
                <w:rFonts w:ascii="Times New Roman"/>
                <w:sz w:val="20"/>
              </w:rPr>
            </w:pPr>
          </w:p>
        </w:tc>
      </w:tr>
      <w:tr w14:paraId="4B04B4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455" w:type="dxa"/>
            <w:vMerge w:val="restart"/>
            <w:tcBorders>
              <w:top w:val="single" w:color="000000" w:sz="4" w:space="0"/>
              <w:bottom w:val="single" w:color="000000" w:sz="4" w:space="0"/>
              <w:right w:val="single" w:color="000000" w:sz="4" w:space="0"/>
            </w:tcBorders>
          </w:tcPr>
          <w:p w14:paraId="4A7F4840">
            <w:pPr>
              <w:pStyle w:val="13"/>
              <w:spacing w:before="11"/>
              <w:rPr>
                <w:sz w:val="18"/>
              </w:rPr>
            </w:pPr>
          </w:p>
          <w:p w14:paraId="743B5FA7">
            <w:pPr>
              <w:pStyle w:val="13"/>
              <w:ind w:left="503" w:right="493"/>
              <w:jc w:val="center"/>
              <w:rPr>
                <w:sz w:val="21"/>
              </w:rPr>
            </w:pPr>
            <w:r>
              <w:rPr>
                <w:spacing w:val="-8"/>
                <w:sz w:val="21"/>
              </w:rPr>
              <w:t>类型</w:t>
            </w:r>
          </w:p>
        </w:tc>
        <w:tc>
          <w:tcPr>
            <w:tcW w:w="709" w:type="dxa"/>
            <w:vMerge w:val="restart"/>
            <w:tcBorders>
              <w:top w:val="single" w:color="000000" w:sz="4" w:space="0"/>
              <w:left w:val="single" w:color="000000" w:sz="4" w:space="0"/>
              <w:bottom w:val="single" w:color="000000" w:sz="4" w:space="0"/>
              <w:right w:val="single" w:color="000000" w:sz="4" w:space="0"/>
            </w:tcBorders>
          </w:tcPr>
          <w:p w14:paraId="5147B617">
            <w:pPr>
              <w:pStyle w:val="13"/>
              <w:spacing w:before="55"/>
              <w:ind w:left="149"/>
              <w:rPr>
                <w:sz w:val="21"/>
              </w:rPr>
            </w:pPr>
            <w:r>
              <w:rPr>
                <w:spacing w:val="-8"/>
                <w:sz w:val="21"/>
              </w:rPr>
              <w:t>设备</w:t>
            </w:r>
          </w:p>
          <w:p w14:paraId="00759D01">
            <w:pPr>
              <w:pStyle w:val="13"/>
              <w:spacing w:before="105"/>
              <w:ind w:left="149"/>
              <w:rPr>
                <w:sz w:val="21"/>
              </w:rPr>
            </w:pPr>
            <w:r>
              <w:rPr>
                <w:spacing w:val="-8"/>
                <w:sz w:val="21"/>
              </w:rPr>
              <w:t>型号</w:t>
            </w:r>
          </w:p>
        </w:tc>
        <w:tc>
          <w:tcPr>
            <w:tcW w:w="1417" w:type="dxa"/>
            <w:vMerge w:val="restart"/>
            <w:tcBorders>
              <w:top w:val="single" w:color="000000" w:sz="4" w:space="0"/>
              <w:left w:val="single" w:color="000000" w:sz="4" w:space="0"/>
              <w:bottom w:val="single" w:color="000000" w:sz="4" w:space="0"/>
              <w:right w:val="single" w:color="000000" w:sz="4" w:space="0"/>
            </w:tcBorders>
          </w:tcPr>
          <w:p w14:paraId="5B853E68">
            <w:pPr>
              <w:pStyle w:val="13"/>
              <w:spacing w:before="55"/>
              <w:ind w:left="291"/>
              <w:rPr>
                <w:sz w:val="21"/>
              </w:rPr>
            </w:pPr>
            <w:r>
              <w:rPr>
                <w:spacing w:val="-7"/>
                <w:sz w:val="21"/>
              </w:rPr>
              <w:t>蒸汽压力</w:t>
            </w:r>
          </w:p>
          <w:p w14:paraId="56B04315">
            <w:pPr>
              <w:pStyle w:val="13"/>
              <w:spacing w:before="105"/>
              <w:ind w:left="303"/>
              <w:rPr>
                <w:sz w:val="21"/>
              </w:rPr>
            </w:pPr>
            <w:r>
              <w:rPr>
                <w:spacing w:val="-2"/>
                <w:sz w:val="21"/>
              </w:rPr>
              <w:t>（</w:t>
            </w:r>
            <w:r>
              <w:rPr>
                <w:rFonts w:ascii="Times New Roman" w:eastAsia="Times New Roman"/>
                <w:spacing w:val="-2"/>
                <w:sz w:val="21"/>
              </w:rPr>
              <w:t>MPa</w:t>
            </w:r>
            <w:r>
              <w:rPr>
                <w:spacing w:val="-2"/>
                <w:sz w:val="21"/>
              </w:rPr>
              <w:t>）</w:t>
            </w:r>
          </w:p>
        </w:tc>
        <w:tc>
          <w:tcPr>
            <w:tcW w:w="3450" w:type="dxa"/>
            <w:gridSpan w:val="2"/>
            <w:tcBorders>
              <w:top w:val="single" w:color="000000" w:sz="4" w:space="0"/>
              <w:left w:val="single" w:color="000000" w:sz="4" w:space="0"/>
              <w:bottom w:val="single" w:color="000000" w:sz="4" w:space="0"/>
              <w:right w:val="single" w:color="000000" w:sz="4" w:space="0"/>
            </w:tcBorders>
          </w:tcPr>
          <w:p w14:paraId="53CCC574">
            <w:pPr>
              <w:pStyle w:val="13"/>
              <w:spacing w:before="50"/>
              <w:ind w:left="113" w:right="-15"/>
              <w:rPr>
                <w:sz w:val="21"/>
              </w:rPr>
            </w:pPr>
            <w:r>
              <w:rPr>
                <w:spacing w:val="-2"/>
                <w:sz w:val="21"/>
              </w:rPr>
              <w:t>单位制冷量蒸汽耗量（</w:t>
            </w:r>
            <w:r>
              <w:rPr>
                <w:rFonts w:ascii="Times New Roman" w:hAnsi="Times New Roman" w:eastAsia="Times New Roman"/>
                <w:spacing w:val="-2"/>
                <w:sz w:val="21"/>
              </w:rPr>
              <w:t>kg/(h</w:t>
            </w:r>
            <w:r>
              <w:rPr>
                <w:spacing w:val="-2"/>
                <w:sz w:val="21"/>
              </w:rPr>
              <w:t>·</w:t>
            </w:r>
            <w:r>
              <w:rPr>
                <w:rFonts w:ascii="Times New Roman" w:hAnsi="Times New Roman" w:eastAsia="Times New Roman"/>
                <w:spacing w:val="-2"/>
                <w:sz w:val="21"/>
              </w:rPr>
              <w:t>kW)</w:t>
            </w:r>
            <w:r>
              <w:rPr>
                <w:spacing w:val="-2"/>
                <w:sz w:val="21"/>
              </w:rPr>
              <w:t>）</w:t>
            </w:r>
          </w:p>
        </w:tc>
        <w:tc>
          <w:tcPr>
            <w:tcW w:w="1348" w:type="dxa"/>
            <w:vMerge w:val="restart"/>
            <w:tcBorders>
              <w:top w:val="single" w:color="000000" w:sz="4" w:space="0"/>
              <w:left w:val="single" w:color="000000" w:sz="4" w:space="0"/>
              <w:bottom w:val="single" w:color="000000" w:sz="4" w:space="0"/>
            </w:tcBorders>
          </w:tcPr>
          <w:p w14:paraId="6A5823D6">
            <w:pPr>
              <w:pStyle w:val="13"/>
              <w:spacing w:before="50"/>
              <w:ind w:left="251" w:right="230"/>
              <w:jc w:val="center"/>
              <w:rPr>
                <w:sz w:val="21"/>
              </w:rPr>
            </w:pPr>
            <w:r>
              <w:rPr>
                <w:spacing w:val="-7"/>
                <w:sz w:val="21"/>
              </w:rPr>
              <w:t>降低幅度</w:t>
            </w:r>
          </w:p>
          <w:p w14:paraId="730C7921">
            <w:pPr>
              <w:pStyle w:val="13"/>
              <w:spacing w:before="105"/>
              <w:ind w:left="251" w:right="229"/>
              <w:jc w:val="center"/>
              <w:rPr>
                <w:sz w:val="21"/>
              </w:rPr>
            </w:pPr>
            <w:r>
              <w:rPr>
                <w:spacing w:val="-5"/>
                <w:sz w:val="21"/>
              </w:rPr>
              <w:t>（</w:t>
            </w:r>
            <w:r>
              <w:rPr>
                <w:rFonts w:ascii="Times New Roman" w:eastAsia="Times New Roman"/>
                <w:spacing w:val="-5"/>
                <w:sz w:val="21"/>
              </w:rPr>
              <w:t>%</w:t>
            </w:r>
            <w:r>
              <w:rPr>
                <w:spacing w:val="-5"/>
                <w:sz w:val="21"/>
              </w:rPr>
              <w:t>）</w:t>
            </w:r>
          </w:p>
        </w:tc>
      </w:tr>
      <w:tr w14:paraId="37581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455" w:type="dxa"/>
            <w:vMerge w:val="continue"/>
            <w:tcBorders>
              <w:top w:val="nil"/>
              <w:bottom w:val="single" w:color="000000" w:sz="4" w:space="0"/>
              <w:right w:val="single" w:color="000000" w:sz="4" w:space="0"/>
            </w:tcBorders>
          </w:tcPr>
          <w:p w14:paraId="139D3124">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5CF692C9">
            <w:pPr>
              <w:rPr>
                <w:sz w:val="2"/>
                <w:szCs w:val="2"/>
              </w:rPr>
            </w:pPr>
          </w:p>
        </w:tc>
        <w:tc>
          <w:tcPr>
            <w:tcW w:w="1417" w:type="dxa"/>
            <w:vMerge w:val="continue"/>
            <w:tcBorders>
              <w:top w:val="nil"/>
              <w:left w:val="single" w:color="000000" w:sz="4" w:space="0"/>
              <w:bottom w:val="single" w:color="000000" w:sz="4" w:space="0"/>
              <w:right w:val="single" w:color="000000" w:sz="4" w:space="0"/>
            </w:tcBorders>
          </w:tcPr>
          <w:p w14:paraId="781587DB">
            <w:pPr>
              <w:rPr>
                <w:sz w:val="2"/>
                <w:szCs w:val="2"/>
              </w:rPr>
            </w:pPr>
          </w:p>
        </w:tc>
        <w:tc>
          <w:tcPr>
            <w:tcW w:w="1701" w:type="dxa"/>
            <w:tcBorders>
              <w:top w:val="single" w:color="000000" w:sz="4" w:space="0"/>
              <w:left w:val="single" w:color="000000" w:sz="4" w:space="0"/>
              <w:bottom w:val="single" w:color="000000" w:sz="4" w:space="0"/>
              <w:right w:val="single" w:color="000000" w:sz="4" w:space="0"/>
            </w:tcBorders>
          </w:tcPr>
          <w:p w14:paraId="47AA27F7">
            <w:pPr>
              <w:pStyle w:val="13"/>
              <w:spacing w:before="53"/>
              <w:ind w:left="101" w:right="82"/>
              <w:jc w:val="center"/>
              <w:rPr>
                <w:sz w:val="21"/>
              </w:rPr>
            </w:pPr>
            <w:r>
              <w:rPr>
                <w:spacing w:val="-5"/>
                <w:sz w:val="21"/>
              </w:rPr>
              <w:t>设计值</w:t>
            </w:r>
          </w:p>
        </w:tc>
        <w:tc>
          <w:tcPr>
            <w:tcW w:w="1749" w:type="dxa"/>
            <w:tcBorders>
              <w:top w:val="single" w:color="000000" w:sz="4" w:space="0"/>
              <w:left w:val="single" w:color="000000" w:sz="4" w:space="0"/>
              <w:bottom w:val="single" w:color="000000" w:sz="4" w:space="0"/>
              <w:right w:val="single" w:color="000000" w:sz="4" w:space="0"/>
            </w:tcBorders>
          </w:tcPr>
          <w:p w14:paraId="465F3651">
            <w:pPr>
              <w:pStyle w:val="13"/>
              <w:spacing w:before="53"/>
              <w:ind w:left="452" w:right="435"/>
              <w:jc w:val="center"/>
              <w:rPr>
                <w:sz w:val="21"/>
              </w:rPr>
            </w:pPr>
            <w:r>
              <w:rPr>
                <w:spacing w:val="-7"/>
                <w:sz w:val="21"/>
              </w:rPr>
              <w:t>标准要求</w:t>
            </w:r>
          </w:p>
        </w:tc>
        <w:tc>
          <w:tcPr>
            <w:tcW w:w="1348" w:type="dxa"/>
            <w:vMerge w:val="continue"/>
            <w:tcBorders>
              <w:top w:val="nil"/>
              <w:left w:val="single" w:color="000000" w:sz="4" w:space="0"/>
              <w:bottom w:val="single" w:color="000000" w:sz="4" w:space="0"/>
            </w:tcBorders>
          </w:tcPr>
          <w:p w14:paraId="69FE583B">
            <w:pPr>
              <w:rPr>
                <w:sz w:val="2"/>
                <w:szCs w:val="2"/>
              </w:rPr>
            </w:pPr>
          </w:p>
        </w:tc>
      </w:tr>
      <w:tr w14:paraId="6D5AEA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455" w:type="dxa"/>
            <w:vMerge w:val="restart"/>
            <w:tcBorders>
              <w:top w:val="single" w:color="000000" w:sz="4" w:space="0"/>
              <w:bottom w:val="single" w:color="000000" w:sz="4" w:space="0"/>
              <w:right w:val="single" w:color="000000" w:sz="4" w:space="0"/>
            </w:tcBorders>
          </w:tcPr>
          <w:p w14:paraId="2D4F8929">
            <w:pPr>
              <w:pStyle w:val="13"/>
              <w:spacing w:before="10"/>
              <w:rPr>
                <w:sz w:val="18"/>
              </w:rPr>
            </w:pPr>
          </w:p>
          <w:p w14:paraId="133EF9CF">
            <w:pPr>
              <w:pStyle w:val="13"/>
              <w:ind w:left="202"/>
              <w:rPr>
                <w:sz w:val="21"/>
              </w:rPr>
            </w:pPr>
            <w:r>
              <w:rPr>
                <w:spacing w:val="-4"/>
                <w:sz w:val="21"/>
              </w:rPr>
              <w:t>蒸汽单效型</w:t>
            </w:r>
          </w:p>
        </w:tc>
        <w:tc>
          <w:tcPr>
            <w:tcW w:w="709" w:type="dxa"/>
            <w:tcBorders>
              <w:top w:val="single" w:color="000000" w:sz="4" w:space="0"/>
              <w:left w:val="single" w:color="000000" w:sz="4" w:space="0"/>
              <w:bottom w:val="single" w:color="000000" w:sz="4" w:space="0"/>
              <w:right w:val="single" w:color="000000" w:sz="4" w:space="0"/>
            </w:tcBorders>
          </w:tcPr>
          <w:p w14:paraId="6C316CD4">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18E106D1">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0D96A337">
            <w:pPr>
              <w:pStyle w:val="13"/>
              <w:rPr>
                <w:rFonts w:ascii="Times New Roman"/>
                <w:sz w:val="20"/>
              </w:rPr>
            </w:pPr>
          </w:p>
        </w:tc>
        <w:tc>
          <w:tcPr>
            <w:tcW w:w="1749" w:type="dxa"/>
            <w:tcBorders>
              <w:top w:val="single" w:color="000000" w:sz="4" w:space="0"/>
              <w:left w:val="single" w:color="000000" w:sz="4" w:space="0"/>
              <w:bottom w:val="single" w:color="000000" w:sz="4" w:space="0"/>
              <w:right w:val="single" w:color="000000" w:sz="4" w:space="0"/>
            </w:tcBorders>
          </w:tcPr>
          <w:p w14:paraId="299FE4AA">
            <w:pPr>
              <w:pStyle w:val="13"/>
              <w:rPr>
                <w:rFonts w:ascii="Times New Roman"/>
                <w:sz w:val="20"/>
              </w:rPr>
            </w:pPr>
          </w:p>
        </w:tc>
        <w:tc>
          <w:tcPr>
            <w:tcW w:w="1348" w:type="dxa"/>
            <w:tcBorders>
              <w:top w:val="single" w:color="000000" w:sz="4" w:space="0"/>
              <w:left w:val="single" w:color="000000" w:sz="4" w:space="0"/>
              <w:bottom w:val="single" w:color="000000" w:sz="4" w:space="0"/>
            </w:tcBorders>
          </w:tcPr>
          <w:p w14:paraId="1F4BBD9E">
            <w:pPr>
              <w:pStyle w:val="13"/>
              <w:rPr>
                <w:rFonts w:ascii="Times New Roman"/>
                <w:sz w:val="20"/>
              </w:rPr>
            </w:pPr>
          </w:p>
        </w:tc>
      </w:tr>
      <w:tr w14:paraId="021402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455" w:type="dxa"/>
            <w:vMerge w:val="continue"/>
            <w:tcBorders>
              <w:top w:val="nil"/>
              <w:bottom w:val="single" w:color="000000" w:sz="4" w:space="0"/>
              <w:right w:val="single" w:color="000000" w:sz="4" w:space="0"/>
            </w:tcBorders>
          </w:tcPr>
          <w:p w14:paraId="378E9471">
            <w:pPr>
              <w:rPr>
                <w:sz w:val="2"/>
                <w:szCs w:val="2"/>
              </w:rPr>
            </w:pPr>
          </w:p>
        </w:tc>
        <w:tc>
          <w:tcPr>
            <w:tcW w:w="709" w:type="dxa"/>
            <w:tcBorders>
              <w:top w:val="single" w:color="000000" w:sz="4" w:space="0"/>
              <w:left w:val="single" w:color="000000" w:sz="4" w:space="0"/>
              <w:bottom w:val="single" w:color="000000" w:sz="4" w:space="0"/>
              <w:right w:val="single" w:color="000000" w:sz="4" w:space="0"/>
            </w:tcBorders>
          </w:tcPr>
          <w:p w14:paraId="68DD5AA9">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2FA0B772">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0FDDD35E">
            <w:pPr>
              <w:pStyle w:val="13"/>
              <w:rPr>
                <w:rFonts w:ascii="Times New Roman"/>
                <w:sz w:val="20"/>
              </w:rPr>
            </w:pPr>
          </w:p>
        </w:tc>
        <w:tc>
          <w:tcPr>
            <w:tcW w:w="1749" w:type="dxa"/>
            <w:tcBorders>
              <w:top w:val="single" w:color="000000" w:sz="4" w:space="0"/>
              <w:left w:val="single" w:color="000000" w:sz="4" w:space="0"/>
              <w:bottom w:val="single" w:color="000000" w:sz="4" w:space="0"/>
              <w:right w:val="single" w:color="000000" w:sz="4" w:space="0"/>
            </w:tcBorders>
          </w:tcPr>
          <w:p w14:paraId="25234F58">
            <w:pPr>
              <w:pStyle w:val="13"/>
              <w:rPr>
                <w:rFonts w:ascii="Times New Roman"/>
                <w:sz w:val="20"/>
              </w:rPr>
            </w:pPr>
          </w:p>
        </w:tc>
        <w:tc>
          <w:tcPr>
            <w:tcW w:w="1348" w:type="dxa"/>
            <w:tcBorders>
              <w:top w:val="single" w:color="000000" w:sz="4" w:space="0"/>
              <w:left w:val="single" w:color="000000" w:sz="4" w:space="0"/>
              <w:bottom w:val="single" w:color="000000" w:sz="4" w:space="0"/>
            </w:tcBorders>
          </w:tcPr>
          <w:p w14:paraId="1EA0B7D0">
            <w:pPr>
              <w:pStyle w:val="13"/>
              <w:rPr>
                <w:rFonts w:ascii="Times New Roman"/>
                <w:sz w:val="20"/>
              </w:rPr>
            </w:pPr>
          </w:p>
        </w:tc>
      </w:tr>
      <w:tr w14:paraId="7A94DB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1455" w:type="dxa"/>
            <w:vMerge w:val="restart"/>
            <w:tcBorders>
              <w:top w:val="single" w:color="000000" w:sz="4" w:space="0"/>
              <w:right w:val="single" w:color="000000" w:sz="4" w:space="0"/>
            </w:tcBorders>
          </w:tcPr>
          <w:p w14:paraId="53387F32">
            <w:pPr>
              <w:pStyle w:val="13"/>
              <w:spacing w:before="12"/>
              <w:rPr>
                <w:sz w:val="18"/>
              </w:rPr>
            </w:pPr>
          </w:p>
          <w:p w14:paraId="33217406">
            <w:pPr>
              <w:pStyle w:val="13"/>
              <w:ind w:left="202"/>
              <w:rPr>
                <w:sz w:val="21"/>
              </w:rPr>
            </w:pPr>
            <w:r>
              <w:rPr>
                <w:spacing w:val="-4"/>
                <w:sz w:val="21"/>
              </w:rPr>
              <w:t>蒸汽双效型</w:t>
            </w:r>
          </w:p>
        </w:tc>
        <w:tc>
          <w:tcPr>
            <w:tcW w:w="709" w:type="dxa"/>
            <w:tcBorders>
              <w:top w:val="single" w:color="000000" w:sz="4" w:space="0"/>
              <w:left w:val="single" w:color="000000" w:sz="4" w:space="0"/>
              <w:bottom w:val="single" w:color="000000" w:sz="4" w:space="0"/>
              <w:right w:val="single" w:color="000000" w:sz="4" w:space="0"/>
            </w:tcBorders>
          </w:tcPr>
          <w:p w14:paraId="5D66AC67">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4ED0E983">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76225283">
            <w:pPr>
              <w:pStyle w:val="13"/>
              <w:rPr>
                <w:rFonts w:ascii="Times New Roman"/>
                <w:sz w:val="20"/>
              </w:rPr>
            </w:pPr>
          </w:p>
        </w:tc>
        <w:tc>
          <w:tcPr>
            <w:tcW w:w="1749" w:type="dxa"/>
            <w:tcBorders>
              <w:top w:val="single" w:color="000000" w:sz="4" w:space="0"/>
              <w:left w:val="single" w:color="000000" w:sz="4" w:space="0"/>
              <w:bottom w:val="single" w:color="000000" w:sz="4" w:space="0"/>
              <w:right w:val="single" w:color="000000" w:sz="4" w:space="0"/>
            </w:tcBorders>
          </w:tcPr>
          <w:p w14:paraId="327202CC">
            <w:pPr>
              <w:pStyle w:val="13"/>
              <w:rPr>
                <w:rFonts w:ascii="Times New Roman"/>
                <w:sz w:val="20"/>
              </w:rPr>
            </w:pPr>
          </w:p>
        </w:tc>
        <w:tc>
          <w:tcPr>
            <w:tcW w:w="1348" w:type="dxa"/>
            <w:tcBorders>
              <w:top w:val="single" w:color="000000" w:sz="4" w:space="0"/>
              <w:left w:val="single" w:color="000000" w:sz="4" w:space="0"/>
              <w:bottom w:val="single" w:color="000000" w:sz="4" w:space="0"/>
            </w:tcBorders>
          </w:tcPr>
          <w:p w14:paraId="655A72D2">
            <w:pPr>
              <w:pStyle w:val="13"/>
              <w:rPr>
                <w:rFonts w:ascii="Times New Roman"/>
                <w:sz w:val="20"/>
              </w:rPr>
            </w:pPr>
          </w:p>
        </w:tc>
      </w:tr>
      <w:tr w14:paraId="19501A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1455" w:type="dxa"/>
            <w:vMerge w:val="continue"/>
            <w:tcBorders>
              <w:top w:val="nil"/>
              <w:right w:val="single" w:color="000000" w:sz="4" w:space="0"/>
            </w:tcBorders>
          </w:tcPr>
          <w:p w14:paraId="5364D1B6">
            <w:pPr>
              <w:rPr>
                <w:sz w:val="2"/>
                <w:szCs w:val="2"/>
              </w:rPr>
            </w:pPr>
          </w:p>
        </w:tc>
        <w:tc>
          <w:tcPr>
            <w:tcW w:w="709" w:type="dxa"/>
            <w:tcBorders>
              <w:top w:val="single" w:color="000000" w:sz="4" w:space="0"/>
              <w:left w:val="single" w:color="000000" w:sz="4" w:space="0"/>
              <w:right w:val="single" w:color="000000" w:sz="4" w:space="0"/>
            </w:tcBorders>
          </w:tcPr>
          <w:p w14:paraId="0FC3A215">
            <w:pPr>
              <w:pStyle w:val="13"/>
              <w:rPr>
                <w:rFonts w:ascii="Times New Roman"/>
                <w:sz w:val="20"/>
              </w:rPr>
            </w:pPr>
          </w:p>
        </w:tc>
        <w:tc>
          <w:tcPr>
            <w:tcW w:w="1417" w:type="dxa"/>
            <w:tcBorders>
              <w:top w:val="single" w:color="000000" w:sz="4" w:space="0"/>
              <w:left w:val="single" w:color="000000" w:sz="4" w:space="0"/>
              <w:right w:val="single" w:color="000000" w:sz="4" w:space="0"/>
            </w:tcBorders>
          </w:tcPr>
          <w:p w14:paraId="5FAA7C29">
            <w:pPr>
              <w:pStyle w:val="13"/>
              <w:rPr>
                <w:rFonts w:ascii="Times New Roman"/>
                <w:sz w:val="20"/>
              </w:rPr>
            </w:pPr>
          </w:p>
        </w:tc>
        <w:tc>
          <w:tcPr>
            <w:tcW w:w="1701" w:type="dxa"/>
            <w:tcBorders>
              <w:top w:val="single" w:color="000000" w:sz="4" w:space="0"/>
              <w:left w:val="single" w:color="000000" w:sz="4" w:space="0"/>
              <w:right w:val="single" w:color="000000" w:sz="4" w:space="0"/>
            </w:tcBorders>
          </w:tcPr>
          <w:p w14:paraId="79ABB3AB">
            <w:pPr>
              <w:pStyle w:val="13"/>
              <w:rPr>
                <w:rFonts w:ascii="Times New Roman"/>
                <w:sz w:val="20"/>
              </w:rPr>
            </w:pPr>
          </w:p>
        </w:tc>
        <w:tc>
          <w:tcPr>
            <w:tcW w:w="1749" w:type="dxa"/>
            <w:tcBorders>
              <w:top w:val="single" w:color="000000" w:sz="4" w:space="0"/>
              <w:left w:val="single" w:color="000000" w:sz="4" w:space="0"/>
              <w:right w:val="single" w:color="000000" w:sz="4" w:space="0"/>
            </w:tcBorders>
          </w:tcPr>
          <w:p w14:paraId="7C4B0153">
            <w:pPr>
              <w:pStyle w:val="13"/>
              <w:rPr>
                <w:rFonts w:ascii="Times New Roman"/>
                <w:sz w:val="20"/>
              </w:rPr>
            </w:pPr>
          </w:p>
        </w:tc>
        <w:tc>
          <w:tcPr>
            <w:tcW w:w="1348" w:type="dxa"/>
            <w:tcBorders>
              <w:top w:val="single" w:color="000000" w:sz="4" w:space="0"/>
              <w:left w:val="single" w:color="000000" w:sz="4" w:space="0"/>
            </w:tcBorders>
          </w:tcPr>
          <w:p w14:paraId="76800DDD">
            <w:pPr>
              <w:pStyle w:val="13"/>
              <w:rPr>
                <w:rFonts w:ascii="Times New Roman"/>
                <w:sz w:val="20"/>
              </w:rPr>
            </w:pPr>
          </w:p>
        </w:tc>
      </w:tr>
    </w:tbl>
    <w:p w14:paraId="4692EA89">
      <w:pPr>
        <w:pStyle w:val="4"/>
        <w:rPr>
          <w:sz w:val="20"/>
        </w:rPr>
      </w:pPr>
    </w:p>
    <w:p w14:paraId="296D7FF9">
      <w:pPr>
        <w:pStyle w:val="4"/>
        <w:spacing w:before="174" w:after="54"/>
        <w:ind w:left="800"/>
      </w:pPr>
      <w:r>
        <w:rPr>
          <w:spacing w:val="-3"/>
        </w:rPr>
        <w:t>单元式空气调节机、风管送风式和屋顶式空调机组：</w:t>
      </w:r>
    </w:p>
    <w:tbl>
      <w:tblPr>
        <w:tblStyle w:val="9"/>
        <w:tblW w:w="0" w:type="auto"/>
        <w:tblInd w:w="7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9"/>
        <w:gridCol w:w="1258"/>
        <w:gridCol w:w="740"/>
        <w:gridCol w:w="1688"/>
        <w:gridCol w:w="1559"/>
        <w:gridCol w:w="1276"/>
        <w:gridCol w:w="1129"/>
      </w:tblGrid>
      <w:tr w14:paraId="27DD6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967" w:type="dxa"/>
            <w:gridSpan w:val="2"/>
            <w:vMerge w:val="restart"/>
            <w:tcBorders>
              <w:bottom w:val="single" w:color="000000" w:sz="4" w:space="0"/>
              <w:right w:val="single" w:color="000000" w:sz="4" w:space="0"/>
            </w:tcBorders>
          </w:tcPr>
          <w:p w14:paraId="555DF94A">
            <w:pPr>
              <w:pStyle w:val="13"/>
              <w:rPr>
                <w:sz w:val="19"/>
              </w:rPr>
            </w:pPr>
          </w:p>
          <w:p w14:paraId="7C63DCEA">
            <w:pPr>
              <w:pStyle w:val="13"/>
              <w:ind w:left="759" w:right="748"/>
              <w:jc w:val="center"/>
              <w:rPr>
                <w:sz w:val="21"/>
              </w:rPr>
            </w:pPr>
            <w:r>
              <w:rPr>
                <w:spacing w:val="-8"/>
                <w:sz w:val="21"/>
              </w:rPr>
              <w:t>类型</w:t>
            </w:r>
          </w:p>
        </w:tc>
        <w:tc>
          <w:tcPr>
            <w:tcW w:w="740" w:type="dxa"/>
            <w:vMerge w:val="restart"/>
            <w:tcBorders>
              <w:left w:val="single" w:color="000000" w:sz="4" w:space="0"/>
              <w:bottom w:val="single" w:color="000000" w:sz="4" w:space="0"/>
              <w:right w:val="single" w:color="000000" w:sz="4" w:space="0"/>
            </w:tcBorders>
          </w:tcPr>
          <w:p w14:paraId="6F3464B7">
            <w:pPr>
              <w:pStyle w:val="13"/>
              <w:spacing w:before="56"/>
              <w:ind w:left="164"/>
              <w:rPr>
                <w:sz w:val="21"/>
              </w:rPr>
            </w:pPr>
            <w:r>
              <w:rPr>
                <w:spacing w:val="-8"/>
                <w:sz w:val="21"/>
              </w:rPr>
              <w:t>设备</w:t>
            </w:r>
          </w:p>
          <w:p w14:paraId="1F55FF8A">
            <w:pPr>
              <w:pStyle w:val="13"/>
              <w:spacing w:before="106"/>
              <w:ind w:left="164"/>
              <w:rPr>
                <w:sz w:val="21"/>
              </w:rPr>
            </w:pPr>
            <w:r>
              <w:rPr>
                <w:spacing w:val="-8"/>
                <w:sz w:val="21"/>
              </w:rPr>
              <w:t>型号</w:t>
            </w:r>
          </w:p>
        </w:tc>
        <w:tc>
          <w:tcPr>
            <w:tcW w:w="1688" w:type="dxa"/>
            <w:vMerge w:val="restart"/>
            <w:tcBorders>
              <w:left w:val="single" w:color="000000" w:sz="4" w:space="0"/>
              <w:bottom w:val="single" w:color="000000" w:sz="4" w:space="0"/>
              <w:right w:val="single" w:color="000000" w:sz="4" w:space="0"/>
            </w:tcBorders>
          </w:tcPr>
          <w:p w14:paraId="54274143">
            <w:pPr>
              <w:pStyle w:val="13"/>
              <w:spacing w:before="56"/>
              <w:ind w:left="146" w:right="131"/>
              <w:jc w:val="center"/>
              <w:rPr>
                <w:rFonts w:ascii="Times New Roman" w:eastAsia="Times New Roman"/>
                <w:sz w:val="21"/>
              </w:rPr>
            </w:pPr>
            <w:r>
              <w:rPr>
                <w:spacing w:val="-11"/>
                <w:sz w:val="21"/>
              </w:rPr>
              <w:t xml:space="preserve">名义制冷量 </w:t>
            </w:r>
            <w:r>
              <w:rPr>
                <w:rFonts w:ascii="Times New Roman" w:eastAsia="Times New Roman"/>
                <w:spacing w:val="-5"/>
                <w:sz w:val="21"/>
              </w:rPr>
              <w:t>CC</w:t>
            </w:r>
          </w:p>
          <w:p w14:paraId="29FAFD30">
            <w:pPr>
              <w:pStyle w:val="13"/>
              <w:spacing w:before="106"/>
              <w:ind w:left="146" w:right="131"/>
              <w:jc w:val="center"/>
              <w:rPr>
                <w:sz w:val="21"/>
              </w:rPr>
            </w:pPr>
            <w:r>
              <w:rPr>
                <w:spacing w:val="-4"/>
                <w:sz w:val="21"/>
              </w:rPr>
              <w:t>（</w:t>
            </w:r>
            <w:r>
              <w:rPr>
                <w:rFonts w:ascii="Times New Roman" w:eastAsia="Times New Roman"/>
                <w:spacing w:val="-4"/>
                <w:sz w:val="21"/>
              </w:rPr>
              <w:t>kW</w:t>
            </w:r>
            <w:r>
              <w:rPr>
                <w:spacing w:val="-4"/>
                <w:sz w:val="21"/>
              </w:rPr>
              <w:t>）</w:t>
            </w:r>
          </w:p>
        </w:tc>
        <w:tc>
          <w:tcPr>
            <w:tcW w:w="2835" w:type="dxa"/>
            <w:gridSpan w:val="2"/>
            <w:tcBorders>
              <w:left w:val="single" w:color="000000" w:sz="4" w:space="0"/>
              <w:bottom w:val="single" w:color="000000" w:sz="4" w:space="0"/>
              <w:right w:val="single" w:color="000000" w:sz="4" w:space="0"/>
            </w:tcBorders>
          </w:tcPr>
          <w:p w14:paraId="369FFFF9">
            <w:pPr>
              <w:pStyle w:val="13"/>
              <w:spacing w:before="52"/>
              <w:ind w:left="443"/>
              <w:rPr>
                <w:sz w:val="21"/>
              </w:rPr>
            </w:pPr>
            <w:r>
              <w:rPr>
                <w:spacing w:val="-15"/>
                <w:sz w:val="21"/>
              </w:rPr>
              <w:t xml:space="preserve">能效比 </w:t>
            </w:r>
            <w:r>
              <w:rPr>
                <w:rFonts w:ascii="Times New Roman" w:eastAsia="Times New Roman"/>
                <w:spacing w:val="-2"/>
                <w:sz w:val="21"/>
              </w:rPr>
              <w:t>EER</w:t>
            </w:r>
            <w:r>
              <w:rPr>
                <w:spacing w:val="-2"/>
                <w:sz w:val="21"/>
              </w:rPr>
              <w:t>（</w:t>
            </w:r>
            <w:r>
              <w:rPr>
                <w:rFonts w:ascii="Times New Roman" w:eastAsia="Times New Roman"/>
                <w:spacing w:val="-2"/>
                <w:sz w:val="21"/>
              </w:rPr>
              <w:t>W/W</w:t>
            </w:r>
            <w:r>
              <w:rPr>
                <w:spacing w:val="-2"/>
                <w:sz w:val="21"/>
              </w:rPr>
              <w:t>）</w:t>
            </w:r>
          </w:p>
        </w:tc>
        <w:tc>
          <w:tcPr>
            <w:tcW w:w="1129" w:type="dxa"/>
            <w:vMerge w:val="restart"/>
            <w:tcBorders>
              <w:left w:val="single" w:color="000000" w:sz="4" w:space="0"/>
              <w:bottom w:val="single" w:color="000000" w:sz="4" w:space="0"/>
            </w:tcBorders>
          </w:tcPr>
          <w:p w14:paraId="1D0534BC">
            <w:pPr>
              <w:pStyle w:val="13"/>
              <w:spacing w:before="56"/>
              <w:ind w:left="140" w:right="121"/>
              <w:jc w:val="center"/>
              <w:rPr>
                <w:sz w:val="21"/>
              </w:rPr>
            </w:pPr>
            <w:r>
              <w:rPr>
                <w:spacing w:val="-7"/>
                <w:sz w:val="21"/>
              </w:rPr>
              <w:t>提高幅度</w:t>
            </w:r>
          </w:p>
          <w:p w14:paraId="6DD687E8">
            <w:pPr>
              <w:pStyle w:val="13"/>
              <w:spacing w:before="106"/>
              <w:ind w:left="140" w:right="121"/>
              <w:jc w:val="center"/>
              <w:rPr>
                <w:sz w:val="21"/>
              </w:rPr>
            </w:pPr>
            <w:r>
              <w:rPr>
                <w:spacing w:val="-5"/>
                <w:sz w:val="21"/>
              </w:rPr>
              <w:t>（</w:t>
            </w:r>
            <w:r>
              <w:rPr>
                <w:rFonts w:ascii="Times New Roman" w:eastAsia="Times New Roman"/>
                <w:spacing w:val="-5"/>
                <w:sz w:val="21"/>
              </w:rPr>
              <w:t>%</w:t>
            </w:r>
            <w:r>
              <w:rPr>
                <w:spacing w:val="-5"/>
                <w:sz w:val="21"/>
              </w:rPr>
              <w:t>）</w:t>
            </w:r>
          </w:p>
        </w:tc>
      </w:tr>
      <w:tr w14:paraId="715EC2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967" w:type="dxa"/>
            <w:gridSpan w:val="2"/>
            <w:vMerge w:val="continue"/>
            <w:tcBorders>
              <w:top w:val="nil"/>
              <w:bottom w:val="single" w:color="000000" w:sz="4" w:space="0"/>
              <w:right w:val="single" w:color="000000" w:sz="4" w:space="0"/>
            </w:tcBorders>
          </w:tcPr>
          <w:p w14:paraId="0D92CE90">
            <w:pPr>
              <w:rPr>
                <w:sz w:val="2"/>
                <w:szCs w:val="2"/>
              </w:rPr>
            </w:pPr>
          </w:p>
        </w:tc>
        <w:tc>
          <w:tcPr>
            <w:tcW w:w="740" w:type="dxa"/>
            <w:vMerge w:val="continue"/>
            <w:tcBorders>
              <w:top w:val="nil"/>
              <w:left w:val="single" w:color="000000" w:sz="4" w:space="0"/>
              <w:bottom w:val="single" w:color="000000" w:sz="4" w:space="0"/>
              <w:right w:val="single" w:color="000000" w:sz="4" w:space="0"/>
            </w:tcBorders>
          </w:tcPr>
          <w:p w14:paraId="1A3AB247">
            <w:pPr>
              <w:rPr>
                <w:sz w:val="2"/>
                <w:szCs w:val="2"/>
              </w:rPr>
            </w:pPr>
          </w:p>
        </w:tc>
        <w:tc>
          <w:tcPr>
            <w:tcW w:w="1688" w:type="dxa"/>
            <w:vMerge w:val="continue"/>
            <w:tcBorders>
              <w:top w:val="nil"/>
              <w:left w:val="single" w:color="000000" w:sz="4" w:space="0"/>
              <w:bottom w:val="single" w:color="000000" w:sz="4" w:space="0"/>
              <w:right w:val="single" w:color="000000" w:sz="4" w:space="0"/>
            </w:tcBorders>
          </w:tcPr>
          <w:p w14:paraId="1A65A969">
            <w:pPr>
              <w:rPr>
                <w:sz w:val="2"/>
                <w:szCs w:val="2"/>
              </w:rPr>
            </w:pPr>
          </w:p>
        </w:tc>
        <w:tc>
          <w:tcPr>
            <w:tcW w:w="1559" w:type="dxa"/>
            <w:tcBorders>
              <w:top w:val="single" w:color="000000" w:sz="4" w:space="0"/>
              <w:left w:val="single" w:color="000000" w:sz="4" w:space="0"/>
              <w:bottom w:val="single" w:color="000000" w:sz="4" w:space="0"/>
              <w:right w:val="single" w:color="000000" w:sz="4" w:space="0"/>
            </w:tcBorders>
          </w:tcPr>
          <w:p w14:paraId="45E83236">
            <w:pPr>
              <w:pStyle w:val="13"/>
              <w:spacing w:before="50"/>
              <w:ind w:left="467"/>
              <w:rPr>
                <w:sz w:val="21"/>
              </w:rPr>
            </w:pPr>
            <w:r>
              <w:rPr>
                <w:spacing w:val="-5"/>
                <w:sz w:val="21"/>
              </w:rPr>
              <w:t>设计值</w:t>
            </w:r>
          </w:p>
        </w:tc>
        <w:tc>
          <w:tcPr>
            <w:tcW w:w="1276" w:type="dxa"/>
            <w:tcBorders>
              <w:top w:val="single" w:color="000000" w:sz="4" w:space="0"/>
              <w:left w:val="single" w:color="000000" w:sz="4" w:space="0"/>
              <w:bottom w:val="single" w:color="000000" w:sz="4" w:space="0"/>
              <w:right w:val="single" w:color="000000" w:sz="4" w:space="0"/>
            </w:tcBorders>
          </w:tcPr>
          <w:p w14:paraId="28627B72">
            <w:pPr>
              <w:pStyle w:val="13"/>
              <w:spacing w:before="50"/>
              <w:ind w:left="221"/>
              <w:rPr>
                <w:sz w:val="21"/>
              </w:rPr>
            </w:pPr>
            <w:r>
              <w:rPr>
                <w:spacing w:val="-7"/>
                <w:sz w:val="21"/>
              </w:rPr>
              <w:t>标准规定</w:t>
            </w:r>
          </w:p>
        </w:tc>
        <w:tc>
          <w:tcPr>
            <w:tcW w:w="1129" w:type="dxa"/>
            <w:vMerge w:val="continue"/>
            <w:tcBorders>
              <w:top w:val="nil"/>
              <w:left w:val="single" w:color="000000" w:sz="4" w:space="0"/>
              <w:bottom w:val="single" w:color="000000" w:sz="4" w:space="0"/>
            </w:tcBorders>
          </w:tcPr>
          <w:p w14:paraId="31D9F495">
            <w:pPr>
              <w:rPr>
                <w:sz w:val="2"/>
                <w:szCs w:val="2"/>
              </w:rPr>
            </w:pPr>
          </w:p>
        </w:tc>
      </w:tr>
      <w:tr w14:paraId="11C69A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709" w:type="dxa"/>
            <w:vMerge w:val="restart"/>
            <w:tcBorders>
              <w:top w:val="single" w:color="000000" w:sz="4" w:space="0"/>
              <w:bottom w:val="single" w:color="000000" w:sz="4" w:space="0"/>
              <w:right w:val="single" w:color="000000" w:sz="4" w:space="0"/>
            </w:tcBorders>
          </w:tcPr>
          <w:p w14:paraId="6BE35716">
            <w:pPr>
              <w:pStyle w:val="13"/>
              <w:rPr>
                <w:sz w:val="20"/>
              </w:rPr>
            </w:pPr>
          </w:p>
          <w:p w14:paraId="3CDBA91D">
            <w:pPr>
              <w:pStyle w:val="13"/>
              <w:spacing w:before="11"/>
              <w:rPr>
                <w:sz w:val="28"/>
              </w:rPr>
            </w:pPr>
          </w:p>
          <w:p w14:paraId="1BB6F7AD">
            <w:pPr>
              <w:pStyle w:val="13"/>
              <w:ind w:left="144"/>
              <w:rPr>
                <w:sz w:val="21"/>
              </w:rPr>
            </w:pPr>
            <w:r>
              <w:rPr>
                <w:spacing w:val="-8"/>
                <w:sz w:val="21"/>
              </w:rPr>
              <w:t>风冷</w:t>
            </w:r>
          </w:p>
        </w:tc>
        <w:tc>
          <w:tcPr>
            <w:tcW w:w="1258" w:type="dxa"/>
            <w:vMerge w:val="restart"/>
            <w:tcBorders>
              <w:top w:val="single" w:color="000000" w:sz="4" w:space="0"/>
              <w:left w:val="single" w:color="000000" w:sz="4" w:space="0"/>
              <w:bottom w:val="single" w:color="000000" w:sz="4" w:space="0"/>
              <w:right w:val="single" w:color="000000" w:sz="4" w:space="0"/>
            </w:tcBorders>
          </w:tcPr>
          <w:p w14:paraId="10B26043">
            <w:pPr>
              <w:pStyle w:val="13"/>
              <w:spacing w:before="12"/>
              <w:rPr>
                <w:sz w:val="18"/>
              </w:rPr>
            </w:pPr>
          </w:p>
          <w:p w14:paraId="30B812F0">
            <w:pPr>
              <w:pStyle w:val="13"/>
              <w:ind w:left="213"/>
              <w:rPr>
                <w:sz w:val="21"/>
              </w:rPr>
            </w:pPr>
            <w:r>
              <w:rPr>
                <w:spacing w:val="-7"/>
                <w:sz w:val="21"/>
              </w:rPr>
              <w:t>不接风管</w:t>
            </w:r>
          </w:p>
        </w:tc>
        <w:tc>
          <w:tcPr>
            <w:tcW w:w="740" w:type="dxa"/>
            <w:tcBorders>
              <w:top w:val="single" w:color="000000" w:sz="4" w:space="0"/>
              <w:left w:val="single" w:color="000000" w:sz="4" w:space="0"/>
              <w:bottom w:val="single" w:color="000000" w:sz="4" w:space="0"/>
              <w:right w:val="single" w:color="000000" w:sz="4" w:space="0"/>
            </w:tcBorders>
          </w:tcPr>
          <w:p w14:paraId="20F798D8">
            <w:pPr>
              <w:pStyle w:val="13"/>
              <w:rPr>
                <w:rFonts w:ascii="Times New Roman"/>
                <w:sz w:val="20"/>
              </w:rPr>
            </w:pPr>
          </w:p>
        </w:tc>
        <w:tc>
          <w:tcPr>
            <w:tcW w:w="1688" w:type="dxa"/>
            <w:tcBorders>
              <w:top w:val="single" w:color="000000" w:sz="4" w:space="0"/>
              <w:left w:val="single" w:color="000000" w:sz="4" w:space="0"/>
              <w:bottom w:val="single" w:color="000000" w:sz="4" w:space="0"/>
              <w:right w:val="single" w:color="000000" w:sz="4" w:space="0"/>
            </w:tcBorders>
          </w:tcPr>
          <w:p w14:paraId="0A63525C">
            <w:pPr>
              <w:pStyle w:val="13"/>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14:paraId="6DE04FA7">
            <w:pPr>
              <w:pStyle w:val="13"/>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14:paraId="1174D047">
            <w:pPr>
              <w:pStyle w:val="13"/>
              <w:rPr>
                <w:rFonts w:ascii="Times New Roman"/>
                <w:sz w:val="20"/>
              </w:rPr>
            </w:pPr>
          </w:p>
        </w:tc>
        <w:tc>
          <w:tcPr>
            <w:tcW w:w="1129" w:type="dxa"/>
            <w:tcBorders>
              <w:top w:val="single" w:color="000000" w:sz="4" w:space="0"/>
              <w:left w:val="single" w:color="000000" w:sz="4" w:space="0"/>
              <w:bottom w:val="single" w:color="000000" w:sz="4" w:space="0"/>
            </w:tcBorders>
          </w:tcPr>
          <w:p w14:paraId="144216DF">
            <w:pPr>
              <w:pStyle w:val="13"/>
              <w:rPr>
                <w:rFonts w:ascii="Times New Roman"/>
                <w:sz w:val="20"/>
              </w:rPr>
            </w:pPr>
          </w:p>
        </w:tc>
      </w:tr>
      <w:tr w14:paraId="5DDE56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709" w:type="dxa"/>
            <w:vMerge w:val="continue"/>
            <w:tcBorders>
              <w:top w:val="nil"/>
              <w:bottom w:val="single" w:color="000000" w:sz="4" w:space="0"/>
              <w:right w:val="single" w:color="000000" w:sz="4" w:space="0"/>
            </w:tcBorders>
          </w:tcPr>
          <w:p w14:paraId="7CD72CF5">
            <w:pPr>
              <w:rPr>
                <w:sz w:val="2"/>
                <w:szCs w:val="2"/>
              </w:rPr>
            </w:pPr>
          </w:p>
        </w:tc>
        <w:tc>
          <w:tcPr>
            <w:tcW w:w="1258" w:type="dxa"/>
            <w:vMerge w:val="continue"/>
            <w:tcBorders>
              <w:top w:val="nil"/>
              <w:left w:val="single" w:color="000000" w:sz="4" w:space="0"/>
              <w:bottom w:val="single" w:color="000000" w:sz="4" w:space="0"/>
              <w:right w:val="single" w:color="000000" w:sz="4" w:space="0"/>
            </w:tcBorders>
          </w:tcPr>
          <w:p w14:paraId="45CD4E15">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14:paraId="33DC4126">
            <w:pPr>
              <w:pStyle w:val="13"/>
              <w:rPr>
                <w:rFonts w:ascii="Times New Roman"/>
                <w:sz w:val="20"/>
              </w:rPr>
            </w:pPr>
          </w:p>
        </w:tc>
        <w:tc>
          <w:tcPr>
            <w:tcW w:w="1688" w:type="dxa"/>
            <w:tcBorders>
              <w:top w:val="single" w:color="000000" w:sz="4" w:space="0"/>
              <w:left w:val="single" w:color="000000" w:sz="4" w:space="0"/>
              <w:bottom w:val="single" w:color="000000" w:sz="4" w:space="0"/>
              <w:right w:val="single" w:color="000000" w:sz="4" w:space="0"/>
            </w:tcBorders>
          </w:tcPr>
          <w:p w14:paraId="671E6563">
            <w:pPr>
              <w:pStyle w:val="13"/>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14:paraId="7178206E">
            <w:pPr>
              <w:pStyle w:val="13"/>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14:paraId="164F9062">
            <w:pPr>
              <w:pStyle w:val="13"/>
              <w:rPr>
                <w:rFonts w:ascii="Times New Roman"/>
                <w:sz w:val="20"/>
              </w:rPr>
            </w:pPr>
          </w:p>
        </w:tc>
        <w:tc>
          <w:tcPr>
            <w:tcW w:w="1129" w:type="dxa"/>
            <w:tcBorders>
              <w:top w:val="single" w:color="000000" w:sz="4" w:space="0"/>
              <w:left w:val="single" w:color="000000" w:sz="4" w:space="0"/>
              <w:bottom w:val="single" w:color="000000" w:sz="4" w:space="0"/>
            </w:tcBorders>
          </w:tcPr>
          <w:p w14:paraId="7F3661D2">
            <w:pPr>
              <w:pStyle w:val="13"/>
              <w:rPr>
                <w:rFonts w:ascii="Times New Roman"/>
                <w:sz w:val="20"/>
              </w:rPr>
            </w:pPr>
          </w:p>
        </w:tc>
      </w:tr>
      <w:tr w14:paraId="44944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709" w:type="dxa"/>
            <w:vMerge w:val="continue"/>
            <w:tcBorders>
              <w:top w:val="nil"/>
              <w:bottom w:val="single" w:color="000000" w:sz="4" w:space="0"/>
              <w:right w:val="single" w:color="000000" w:sz="4" w:space="0"/>
            </w:tcBorders>
          </w:tcPr>
          <w:p w14:paraId="2C6FB3A1">
            <w:pPr>
              <w:rPr>
                <w:sz w:val="2"/>
                <w:szCs w:val="2"/>
              </w:rPr>
            </w:pPr>
          </w:p>
        </w:tc>
        <w:tc>
          <w:tcPr>
            <w:tcW w:w="1258" w:type="dxa"/>
            <w:vMerge w:val="restart"/>
            <w:tcBorders>
              <w:top w:val="single" w:color="000000" w:sz="4" w:space="0"/>
              <w:left w:val="single" w:color="000000" w:sz="4" w:space="0"/>
              <w:bottom w:val="single" w:color="000000" w:sz="4" w:space="0"/>
              <w:right w:val="single" w:color="000000" w:sz="4" w:space="0"/>
            </w:tcBorders>
          </w:tcPr>
          <w:p w14:paraId="3292C1FF">
            <w:pPr>
              <w:pStyle w:val="13"/>
              <w:spacing w:before="11"/>
              <w:rPr>
                <w:sz w:val="18"/>
              </w:rPr>
            </w:pPr>
          </w:p>
          <w:p w14:paraId="07268C65">
            <w:pPr>
              <w:pStyle w:val="13"/>
              <w:ind w:left="318"/>
              <w:rPr>
                <w:sz w:val="21"/>
              </w:rPr>
            </w:pPr>
            <w:r>
              <w:rPr>
                <w:spacing w:val="-5"/>
                <w:sz w:val="21"/>
              </w:rPr>
              <w:t>接风管</w:t>
            </w:r>
          </w:p>
        </w:tc>
        <w:tc>
          <w:tcPr>
            <w:tcW w:w="740" w:type="dxa"/>
            <w:tcBorders>
              <w:top w:val="single" w:color="000000" w:sz="4" w:space="0"/>
              <w:left w:val="single" w:color="000000" w:sz="4" w:space="0"/>
              <w:bottom w:val="single" w:color="000000" w:sz="4" w:space="0"/>
              <w:right w:val="single" w:color="000000" w:sz="4" w:space="0"/>
            </w:tcBorders>
          </w:tcPr>
          <w:p w14:paraId="07F311F6">
            <w:pPr>
              <w:pStyle w:val="13"/>
              <w:rPr>
                <w:rFonts w:ascii="Times New Roman"/>
                <w:sz w:val="20"/>
              </w:rPr>
            </w:pPr>
          </w:p>
        </w:tc>
        <w:tc>
          <w:tcPr>
            <w:tcW w:w="1688" w:type="dxa"/>
            <w:tcBorders>
              <w:top w:val="single" w:color="000000" w:sz="4" w:space="0"/>
              <w:left w:val="single" w:color="000000" w:sz="4" w:space="0"/>
              <w:bottom w:val="single" w:color="000000" w:sz="4" w:space="0"/>
              <w:right w:val="single" w:color="000000" w:sz="4" w:space="0"/>
            </w:tcBorders>
          </w:tcPr>
          <w:p w14:paraId="3FFA142C">
            <w:pPr>
              <w:pStyle w:val="13"/>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14:paraId="0CBCAF0D">
            <w:pPr>
              <w:pStyle w:val="13"/>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14:paraId="6D449CD8">
            <w:pPr>
              <w:pStyle w:val="13"/>
              <w:rPr>
                <w:rFonts w:ascii="Times New Roman"/>
                <w:sz w:val="20"/>
              </w:rPr>
            </w:pPr>
          </w:p>
        </w:tc>
        <w:tc>
          <w:tcPr>
            <w:tcW w:w="1129" w:type="dxa"/>
            <w:tcBorders>
              <w:top w:val="single" w:color="000000" w:sz="4" w:space="0"/>
              <w:left w:val="single" w:color="000000" w:sz="4" w:space="0"/>
              <w:bottom w:val="single" w:color="000000" w:sz="4" w:space="0"/>
            </w:tcBorders>
          </w:tcPr>
          <w:p w14:paraId="2EAC004A">
            <w:pPr>
              <w:pStyle w:val="13"/>
              <w:rPr>
                <w:rFonts w:ascii="Times New Roman"/>
                <w:sz w:val="20"/>
              </w:rPr>
            </w:pPr>
          </w:p>
        </w:tc>
      </w:tr>
      <w:tr w14:paraId="4A2D26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709" w:type="dxa"/>
            <w:vMerge w:val="continue"/>
            <w:tcBorders>
              <w:top w:val="nil"/>
              <w:bottom w:val="single" w:color="000000" w:sz="4" w:space="0"/>
              <w:right w:val="single" w:color="000000" w:sz="4" w:space="0"/>
            </w:tcBorders>
          </w:tcPr>
          <w:p w14:paraId="7EA63AAA">
            <w:pPr>
              <w:rPr>
                <w:sz w:val="2"/>
                <w:szCs w:val="2"/>
              </w:rPr>
            </w:pPr>
          </w:p>
        </w:tc>
        <w:tc>
          <w:tcPr>
            <w:tcW w:w="1258" w:type="dxa"/>
            <w:vMerge w:val="continue"/>
            <w:tcBorders>
              <w:top w:val="nil"/>
              <w:left w:val="single" w:color="000000" w:sz="4" w:space="0"/>
              <w:bottom w:val="single" w:color="000000" w:sz="4" w:space="0"/>
              <w:right w:val="single" w:color="000000" w:sz="4" w:space="0"/>
            </w:tcBorders>
          </w:tcPr>
          <w:p w14:paraId="0BB4B7D8">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14:paraId="60C0BBD3">
            <w:pPr>
              <w:pStyle w:val="13"/>
              <w:rPr>
                <w:rFonts w:ascii="Times New Roman"/>
                <w:sz w:val="20"/>
              </w:rPr>
            </w:pPr>
          </w:p>
        </w:tc>
        <w:tc>
          <w:tcPr>
            <w:tcW w:w="1688" w:type="dxa"/>
            <w:tcBorders>
              <w:top w:val="single" w:color="000000" w:sz="4" w:space="0"/>
              <w:left w:val="single" w:color="000000" w:sz="4" w:space="0"/>
              <w:bottom w:val="single" w:color="000000" w:sz="4" w:space="0"/>
              <w:right w:val="single" w:color="000000" w:sz="4" w:space="0"/>
            </w:tcBorders>
          </w:tcPr>
          <w:p w14:paraId="01CDC6E5">
            <w:pPr>
              <w:pStyle w:val="13"/>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14:paraId="07DE1E46">
            <w:pPr>
              <w:pStyle w:val="13"/>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14:paraId="162A1BDD">
            <w:pPr>
              <w:pStyle w:val="13"/>
              <w:rPr>
                <w:rFonts w:ascii="Times New Roman"/>
                <w:sz w:val="20"/>
              </w:rPr>
            </w:pPr>
          </w:p>
        </w:tc>
        <w:tc>
          <w:tcPr>
            <w:tcW w:w="1129" w:type="dxa"/>
            <w:tcBorders>
              <w:top w:val="single" w:color="000000" w:sz="4" w:space="0"/>
              <w:left w:val="single" w:color="000000" w:sz="4" w:space="0"/>
              <w:bottom w:val="single" w:color="000000" w:sz="4" w:space="0"/>
            </w:tcBorders>
          </w:tcPr>
          <w:p w14:paraId="24FAFD1B">
            <w:pPr>
              <w:pStyle w:val="13"/>
              <w:rPr>
                <w:rFonts w:ascii="Times New Roman"/>
                <w:sz w:val="20"/>
              </w:rPr>
            </w:pPr>
          </w:p>
        </w:tc>
      </w:tr>
      <w:tr w14:paraId="623A3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709" w:type="dxa"/>
            <w:vMerge w:val="restart"/>
            <w:tcBorders>
              <w:top w:val="single" w:color="000000" w:sz="4" w:space="0"/>
              <w:right w:val="single" w:color="000000" w:sz="4" w:space="0"/>
            </w:tcBorders>
          </w:tcPr>
          <w:p w14:paraId="06F1A938">
            <w:pPr>
              <w:pStyle w:val="13"/>
              <w:rPr>
                <w:sz w:val="20"/>
              </w:rPr>
            </w:pPr>
          </w:p>
          <w:p w14:paraId="0631EA43">
            <w:pPr>
              <w:pStyle w:val="13"/>
              <w:spacing w:before="12"/>
              <w:rPr>
                <w:sz w:val="28"/>
              </w:rPr>
            </w:pPr>
          </w:p>
          <w:p w14:paraId="40651B6E">
            <w:pPr>
              <w:pStyle w:val="13"/>
              <w:ind w:left="144"/>
              <w:rPr>
                <w:sz w:val="21"/>
              </w:rPr>
            </w:pPr>
            <w:r>
              <w:rPr>
                <w:spacing w:val="-8"/>
                <w:sz w:val="21"/>
              </w:rPr>
              <w:t>水冷</w:t>
            </w:r>
          </w:p>
        </w:tc>
        <w:tc>
          <w:tcPr>
            <w:tcW w:w="1258" w:type="dxa"/>
            <w:vMerge w:val="restart"/>
            <w:tcBorders>
              <w:top w:val="single" w:color="000000" w:sz="4" w:space="0"/>
              <w:left w:val="single" w:color="000000" w:sz="4" w:space="0"/>
              <w:bottom w:val="single" w:color="000000" w:sz="4" w:space="0"/>
              <w:right w:val="single" w:color="000000" w:sz="4" w:space="0"/>
            </w:tcBorders>
          </w:tcPr>
          <w:p w14:paraId="35894092">
            <w:pPr>
              <w:pStyle w:val="13"/>
              <w:spacing w:before="12"/>
              <w:rPr>
                <w:sz w:val="18"/>
              </w:rPr>
            </w:pPr>
          </w:p>
          <w:p w14:paraId="5A72A783">
            <w:pPr>
              <w:pStyle w:val="13"/>
              <w:ind w:left="213"/>
              <w:rPr>
                <w:sz w:val="21"/>
              </w:rPr>
            </w:pPr>
            <w:r>
              <w:rPr>
                <w:spacing w:val="-7"/>
                <w:sz w:val="21"/>
              </w:rPr>
              <w:t>不接风管</w:t>
            </w:r>
          </w:p>
        </w:tc>
        <w:tc>
          <w:tcPr>
            <w:tcW w:w="740" w:type="dxa"/>
            <w:tcBorders>
              <w:top w:val="single" w:color="000000" w:sz="4" w:space="0"/>
              <w:left w:val="single" w:color="000000" w:sz="4" w:space="0"/>
              <w:bottom w:val="single" w:color="000000" w:sz="4" w:space="0"/>
              <w:right w:val="single" w:color="000000" w:sz="4" w:space="0"/>
            </w:tcBorders>
          </w:tcPr>
          <w:p w14:paraId="0CBCFE57">
            <w:pPr>
              <w:pStyle w:val="13"/>
              <w:rPr>
                <w:rFonts w:ascii="Times New Roman"/>
                <w:sz w:val="20"/>
              </w:rPr>
            </w:pPr>
          </w:p>
        </w:tc>
        <w:tc>
          <w:tcPr>
            <w:tcW w:w="1688" w:type="dxa"/>
            <w:tcBorders>
              <w:top w:val="single" w:color="000000" w:sz="4" w:space="0"/>
              <w:left w:val="single" w:color="000000" w:sz="4" w:space="0"/>
              <w:bottom w:val="single" w:color="000000" w:sz="4" w:space="0"/>
              <w:right w:val="single" w:color="000000" w:sz="4" w:space="0"/>
            </w:tcBorders>
          </w:tcPr>
          <w:p w14:paraId="451EA786">
            <w:pPr>
              <w:pStyle w:val="13"/>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14:paraId="74F39401">
            <w:pPr>
              <w:pStyle w:val="13"/>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14:paraId="3B3C7D19">
            <w:pPr>
              <w:pStyle w:val="13"/>
              <w:rPr>
                <w:rFonts w:ascii="Times New Roman"/>
                <w:sz w:val="20"/>
              </w:rPr>
            </w:pPr>
          </w:p>
        </w:tc>
        <w:tc>
          <w:tcPr>
            <w:tcW w:w="1129" w:type="dxa"/>
            <w:tcBorders>
              <w:top w:val="single" w:color="000000" w:sz="4" w:space="0"/>
              <w:left w:val="single" w:color="000000" w:sz="4" w:space="0"/>
              <w:bottom w:val="single" w:color="000000" w:sz="4" w:space="0"/>
            </w:tcBorders>
          </w:tcPr>
          <w:p w14:paraId="4163173F">
            <w:pPr>
              <w:pStyle w:val="13"/>
              <w:rPr>
                <w:rFonts w:ascii="Times New Roman"/>
                <w:sz w:val="20"/>
              </w:rPr>
            </w:pPr>
          </w:p>
        </w:tc>
      </w:tr>
      <w:tr w14:paraId="5C3A4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709" w:type="dxa"/>
            <w:vMerge w:val="continue"/>
            <w:tcBorders>
              <w:top w:val="nil"/>
              <w:right w:val="single" w:color="000000" w:sz="4" w:space="0"/>
            </w:tcBorders>
          </w:tcPr>
          <w:p w14:paraId="311B8686">
            <w:pPr>
              <w:rPr>
                <w:sz w:val="2"/>
                <w:szCs w:val="2"/>
              </w:rPr>
            </w:pPr>
          </w:p>
        </w:tc>
        <w:tc>
          <w:tcPr>
            <w:tcW w:w="1258" w:type="dxa"/>
            <w:vMerge w:val="continue"/>
            <w:tcBorders>
              <w:top w:val="nil"/>
              <w:left w:val="single" w:color="000000" w:sz="4" w:space="0"/>
              <w:bottom w:val="single" w:color="000000" w:sz="4" w:space="0"/>
              <w:right w:val="single" w:color="000000" w:sz="4" w:space="0"/>
            </w:tcBorders>
          </w:tcPr>
          <w:p w14:paraId="516F06D3">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14:paraId="6DDED7E1">
            <w:pPr>
              <w:pStyle w:val="13"/>
              <w:rPr>
                <w:rFonts w:ascii="Times New Roman"/>
                <w:sz w:val="20"/>
              </w:rPr>
            </w:pPr>
          </w:p>
        </w:tc>
        <w:tc>
          <w:tcPr>
            <w:tcW w:w="1688" w:type="dxa"/>
            <w:tcBorders>
              <w:top w:val="single" w:color="000000" w:sz="4" w:space="0"/>
              <w:left w:val="single" w:color="000000" w:sz="4" w:space="0"/>
              <w:bottom w:val="single" w:color="000000" w:sz="4" w:space="0"/>
              <w:right w:val="single" w:color="000000" w:sz="4" w:space="0"/>
            </w:tcBorders>
          </w:tcPr>
          <w:p w14:paraId="3445BB7F">
            <w:pPr>
              <w:pStyle w:val="13"/>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14:paraId="146D1614">
            <w:pPr>
              <w:pStyle w:val="13"/>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14:paraId="455B5EB3">
            <w:pPr>
              <w:pStyle w:val="13"/>
              <w:rPr>
                <w:rFonts w:ascii="Times New Roman"/>
                <w:sz w:val="20"/>
              </w:rPr>
            </w:pPr>
          </w:p>
        </w:tc>
        <w:tc>
          <w:tcPr>
            <w:tcW w:w="1129" w:type="dxa"/>
            <w:tcBorders>
              <w:top w:val="single" w:color="000000" w:sz="4" w:space="0"/>
              <w:left w:val="single" w:color="000000" w:sz="4" w:space="0"/>
              <w:bottom w:val="single" w:color="000000" w:sz="4" w:space="0"/>
            </w:tcBorders>
          </w:tcPr>
          <w:p w14:paraId="3D3EFC3D">
            <w:pPr>
              <w:pStyle w:val="13"/>
              <w:rPr>
                <w:rFonts w:ascii="Times New Roman"/>
                <w:sz w:val="20"/>
              </w:rPr>
            </w:pPr>
          </w:p>
        </w:tc>
      </w:tr>
      <w:tr w14:paraId="017092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709" w:type="dxa"/>
            <w:vMerge w:val="continue"/>
            <w:tcBorders>
              <w:top w:val="nil"/>
              <w:right w:val="single" w:color="000000" w:sz="4" w:space="0"/>
            </w:tcBorders>
          </w:tcPr>
          <w:p w14:paraId="58F364DE">
            <w:pPr>
              <w:rPr>
                <w:sz w:val="2"/>
                <w:szCs w:val="2"/>
              </w:rPr>
            </w:pPr>
          </w:p>
        </w:tc>
        <w:tc>
          <w:tcPr>
            <w:tcW w:w="1258" w:type="dxa"/>
            <w:vMerge w:val="restart"/>
            <w:tcBorders>
              <w:top w:val="single" w:color="000000" w:sz="4" w:space="0"/>
              <w:left w:val="single" w:color="000000" w:sz="4" w:space="0"/>
              <w:right w:val="single" w:color="000000" w:sz="4" w:space="0"/>
            </w:tcBorders>
          </w:tcPr>
          <w:p w14:paraId="361A6DB3">
            <w:pPr>
              <w:pStyle w:val="13"/>
              <w:spacing w:before="7"/>
              <w:rPr>
                <w:sz w:val="18"/>
              </w:rPr>
            </w:pPr>
          </w:p>
          <w:p w14:paraId="34219916">
            <w:pPr>
              <w:pStyle w:val="13"/>
              <w:ind w:left="318"/>
              <w:rPr>
                <w:sz w:val="21"/>
              </w:rPr>
            </w:pPr>
            <w:r>
              <w:rPr>
                <w:spacing w:val="-5"/>
                <w:sz w:val="21"/>
              </w:rPr>
              <w:t>接风管</w:t>
            </w:r>
          </w:p>
        </w:tc>
        <w:tc>
          <w:tcPr>
            <w:tcW w:w="740" w:type="dxa"/>
            <w:tcBorders>
              <w:top w:val="single" w:color="000000" w:sz="4" w:space="0"/>
              <w:left w:val="single" w:color="000000" w:sz="4" w:space="0"/>
              <w:bottom w:val="single" w:color="000000" w:sz="4" w:space="0"/>
              <w:right w:val="single" w:color="000000" w:sz="4" w:space="0"/>
            </w:tcBorders>
          </w:tcPr>
          <w:p w14:paraId="41FF1436">
            <w:pPr>
              <w:pStyle w:val="13"/>
              <w:rPr>
                <w:rFonts w:ascii="Times New Roman"/>
                <w:sz w:val="20"/>
              </w:rPr>
            </w:pPr>
          </w:p>
        </w:tc>
        <w:tc>
          <w:tcPr>
            <w:tcW w:w="1688" w:type="dxa"/>
            <w:tcBorders>
              <w:top w:val="single" w:color="000000" w:sz="4" w:space="0"/>
              <w:left w:val="single" w:color="000000" w:sz="4" w:space="0"/>
              <w:bottom w:val="single" w:color="000000" w:sz="4" w:space="0"/>
              <w:right w:val="single" w:color="000000" w:sz="4" w:space="0"/>
            </w:tcBorders>
          </w:tcPr>
          <w:p w14:paraId="66C7D293">
            <w:pPr>
              <w:pStyle w:val="13"/>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14:paraId="10EB10CC">
            <w:pPr>
              <w:pStyle w:val="13"/>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14:paraId="63AD601B">
            <w:pPr>
              <w:pStyle w:val="13"/>
              <w:rPr>
                <w:rFonts w:ascii="Times New Roman"/>
                <w:sz w:val="20"/>
              </w:rPr>
            </w:pPr>
          </w:p>
        </w:tc>
        <w:tc>
          <w:tcPr>
            <w:tcW w:w="1129" w:type="dxa"/>
            <w:tcBorders>
              <w:top w:val="single" w:color="000000" w:sz="4" w:space="0"/>
              <w:left w:val="single" w:color="000000" w:sz="4" w:space="0"/>
              <w:bottom w:val="single" w:color="000000" w:sz="4" w:space="0"/>
            </w:tcBorders>
          </w:tcPr>
          <w:p w14:paraId="620BE511">
            <w:pPr>
              <w:pStyle w:val="13"/>
              <w:rPr>
                <w:rFonts w:ascii="Times New Roman"/>
                <w:sz w:val="20"/>
              </w:rPr>
            </w:pPr>
          </w:p>
        </w:tc>
      </w:tr>
      <w:tr w14:paraId="0E2B8A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709" w:type="dxa"/>
            <w:vMerge w:val="continue"/>
            <w:tcBorders>
              <w:top w:val="nil"/>
              <w:right w:val="single" w:color="000000" w:sz="4" w:space="0"/>
            </w:tcBorders>
          </w:tcPr>
          <w:p w14:paraId="15332976">
            <w:pPr>
              <w:rPr>
                <w:sz w:val="2"/>
                <w:szCs w:val="2"/>
              </w:rPr>
            </w:pPr>
          </w:p>
        </w:tc>
        <w:tc>
          <w:tcPr>
            <w:tcW w:w="1258" w:type="dxa"/>
            <w:vMerge w:val="continue"/>
            <w:tcBorders>
              <w:top w:val="nil"/>
              <w:left w:val="single" w:color="000000" w:sz="4" w:space="0"/>
              <w:right w:val="single" w:color="000000" w:sz="4" w:space="0"/>
            </w:tcBorders>
          </w:tcPr>
          <w:p w14:paraId="1A038CAA">
            <w:pPr>
              <w:rPr>
                <w:sz w:val="2"/>
                <w:szCs w:val="2"/>
              </w:rPr>
            </w:pPr>
          </w:p>
        </w:tc>
        <w:tc>
          <w:tcPr>
            <w:tcW w:w="740" w:type="dxa"/>
            <w:tcBorders>
              <w:top w:val="single" w:color="000000" w:sz="4" w:space="0"/>
              <w:left w:val="single" w:color="000000" w:sz="4" w:space="0"/>
              <w:right w:val="single" w:color="000000" w:sz="4" w:space="0"/>
            </w:tcBorders>
          </w:tcPr>
          <w:p w14:paraId="1B55E3B3">
            <w:pPr>
              <w:pStyle w:val="13"/>
              <w:rPr>
                <w:rFonts w:ascii="Times New Roman"/>
                <w:sz w:val="20"/>
              </w:rPr>
            </w:pPr>
          </w:p>
        </w:tc>
        <w:tc>
          <w:tcPr>
            <w:tcW w:w="1688" w:type="dxa"/>
            <w:tcBorders>
              <w:top w:val="single" w:color="000000" w:sz="4" w:space="0"/>
              <w:left w:val="single" w:color="000000" w:sz="4" w:space="0"/>
              <w:right w:val="single" w:color="000000" w:sz="4" w:space="0"/>
            </w:tcBorders>
          </w:tcPr>
          <w:p w14:paraId="7A2F9DB1">
            <w:pPr>
              <w:pStyle w:val="13"/>
              <w:rPr>
                <w:rFonts w:ascii="Times New Roman"/>
                <w:sz w:val="20"/>
              </w:rPr>
            </w:pPr>
          </w:p>
        </w:tc>
        <w:tc>
          <w:tcPr>
            <w:tcW w:w="1559" w:type="dxa"/>
            <w:tcBorders>
              <w:top w:val="single" w:color="000000" w:sz="4" w:space="0"/>
              <w:left w:val="single" w:color="000000" w:sz="4" w:space="0"/>
              <w:right w:val="single" w:color="000000" w:sz="4" w:space="0"/>
            </w:tcBorders>
          </w:tcPr>
          <w:p w14:paraId="3A3E3783">
            <w:pPr>
              <w:pStyle w:val="13"/>
              <w:rPr>
                <w:rFonts w:ascii="Times New Roman"/>
                <w:sz w:val="20"/>
              </w:rPr>
            </w:pPr>
          </w:p>
        </w:tc>
        <w:tc>
          <w:tcPr>
            <w:tcW w:w="1276" w:type="dxa"/>
            <w:tcBorders>
              <w:top w:val="single" w:color="000000" w:sz="4" w:space="0"/>
              <w:left w:val="single" w:color="000000" w:sz="4" w:space="0"/>
              <w:right w:val="single" w:color="000000" w:sz="4" w:space="0"/>
            </w:tcBorders>
          </w:tcPr>
          <w:p w14:paraId="56BCAAB6">
            <w:pPr>
              <w:pStyle w:val="13"/>
              <w:rPr>
                <w:rFonts w:ascii="Times New Roman"/>
                <w:sz w:val="20"/>
              </w:rPr>
            </w:pPr>
          </w:p>
        </w:tc>
        <w:tc>
          <w:tcPr>
            <w:tcW w:w="1129" w:type="dxa"/>
            <w:tcBorders>
              <w:top w:val="single" w:color="000000" w:sz="4" w:space="0"/>
              <w:left w:val="single" w:color="000000" w:sz="4" w:space="0"/>
            </w:tcBorders>
          </w:tcPr>
          <w:p w14:paraId="1204A5E1">
            <w:pPr>
              <w:pStyle w:val="13"/>
              <w:rPr>
                <w:rFonts w:ascii="Times New Roman"/>
                <w:sz w:val="20"/>
              </w:rPr>
            </w:pPr>
          </w:p>
        </w:tc>
      </w:tr>
    </w:tbl>
    <w:p w14:paraId="4EC44A73">
      <w:pPr>
        <w:pStyle w:val="4"/>
        <w:rPr>
          <w:sz w:val="20"/>
        </w:rPr>
      </w:pPr>
    </w:p>
    <w:p w14:paraId="4FE63D46">
      <w:pPr>
        <w:pStyle w:val="4"/>
        <w:spacing w:before="174" w:after="54"/>
        <w:ind w:left="800"/>
      </w:pPr>
      <w:r>
        <w:rPr>
          <w:spacing w:val="-2"/>
        </w:rPr>
        <w:t>多联式空调（热泵）</w:t>
      </w:r>
      <w:r>
        <w:rPr>
          <w:spacing w:val="-5"/>
        </w:rPr>
        <w:t>机组：</w:t>
      </w:r>
    </w:p>
    <w:tbl>
      <w:tblPr>
        <w:tblStyle w:val="9"/>
        <w:tblW w:w="0" w:type="auto"/>
        <w:tblInd w:w="8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8"/>
        <w:gridCol w:w="2575"/>
        <w:gridCol w:w="1596"/>
        <w:gridCol w:w="1975"/>
        <w:gridCol w:w="1295"/>
      </w:tblGrid>
      <w:tr w14:paraId="0DB3D1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838" w:type="dxa"/>
            <w:vMerge w:val="restart"/>
            <w:tcBorders>
              <w:bottom w:val="single" w:color="000000" w:sz="4" w:space="0"/>
              <w:right w:val="single" w:color="000000" w:sz="4" w:space="0"/>
            </w:tcBorders>
          </w:tcPr>
          <w:p w14:paraId="208A5250">
            <w:pPr>
              <w:pStyle w:val="13"/>
              <w:spacing w:before="56"/>
              <w:ind w:left="207"/>
              <w:rPr>
                <w:sz w:val="21"/>
              </w:rPr>
            </w:pPr>
            <w:r>
              <w:rPr>
                <w:spacing w:val="-8"/>
                <w:sz w:val="21"/>
              </w:rPr>
              <w:t>设备</w:t>
            </w:r>
          </w:p>
          <w:p w14:paraId="1553BE33">
            <w:pPr>
              <w:pStyle w:val="13"/>
              <w:spacing w:before="105"/>
              <w:ind w:left="207"/>
              <w:rPr>
                <w:sz w:val="21"/>
              </w:rPr>
            </w:pPr>
            <w:r>
              <w:rPr>
                <w:spacing w:val="-8"/>
                <w:sz w:val="21"/>
              </w:rPr>
              <w:t>型号</w:t>
            </w:r>
          </w:p>
        </w:tc>
        <w:tc>
          <w:tcPr>
            <w:tcW w:w="2575" w:type="dxa"/>
            <w:vMerge w:val="restart"/>
            <w:tcBorders>
              <w:left w:val="single" w:color="000000" w:sz="4" w:space="0"/>
              <w:bottom w:val="single" w:color="000000" w:sz="4" w:space="0"/>
              <w:right w:val="single" w:color="000000" w:sz="4" w:space="0"/>
            </w:tcBorders>
          </w:tcPr>
          <w:p w14:paraId="2E5F248A">
            <w:pPr>
              <w:pStyle w:val="13"/>
              <w:spacing w:before="12"/>
              <w:rPr>
                <w:sz w:val="18"/>
              </w:rPr>
            </w:pPr>
          </w:p>
          <w:p w14:paraId="7EC289AA">
            <w:pPr>
              <w:pStyle w:val="13"/>
              <w:ind w:left="238"/>
              <w:rPr>
                <w:sz w:val="21"/>
              </w:rPr>
            </w:pPr>
            <w:r>
              <w:rPr>
                <w:spacing w:val="-11"/>
                <w:sz w:val="21"/>
              </w:rPr>
              <w:t xml:space="preserve">名义制冷量 </w:t>
            </w:r>
            <w:r>
              <w:rPr>
                <w:rFonts w:ascii="Times New Roman" w:eastAsia="Times New Roman"/>
                <w:spacing w:val="-2"/>
                <w:sz w:val="21"/>
              </w:rPr>
              <w:t>CC</w:t>
            </w:r>
            <w:r>
              <w:rPr>
                <w:spacing w:val="-2"/>
                <w:sz w:val="21"/>
              </w:rPr>
              <w:t>（</w:t>
            </w:r>
            <w:r>
              <w:rPr>
                <w:rFonts w:ascii="Times New Roman" w:eastAsia="Times New Roman"/>
                <w:spacing w:val="-2"/>
                <w:sz w:val="21"/>
              </w:rPr>
              <w:t>kW</w:t>
            </w:r>
            <w:r>
              <w:rPr>
                <w:spacing w:val="-2"/>
                <w:sz w:val="21"/>
              </w:rPr>
              <w:t>）</w:t>
            </w:r>
          </w:p>
        </w:tc>
        <w:tc>
          <w:tcPr>
            <w:tcW w:w="3571" w:type="dxa"/>
            <w:gridSpan w:val="2"/>
            <w:tcBorders>
              <w:left w:val="single" w:color="000000" w:sz="4" w:space="0"/>
              <w:bottom w:val="single" w:color="000000" w:sz="4" w:space="0"/>
              <w:right w:val="single" w:color="000000" w:sz="4" w:space="0"/>
            </w:tcBorders>
          </w:tcPr>
          <w:p w14:paraId="380601A4">
            <w:pPr>
              <w:pStyle w:val="13"/>
              <w:spacing w:before="51"/>
              <w:ind w:left="411"/>
              <w:rPr>
                <w:sz w:val="21"/>
              </w:rPr>
            </w:pPr>
            <w:r>
              <w:rPr>
                <w:spacing w:val="-8"/>
                <w:sz w:val="21"/>
              </w:rPr>
              <w:t xml:space="preserve">制冷综合性能系数 </w:t>
            </w:r>
            <w:r>
              <w:rPr>
                <w:rFonts w:ascii="Times New Roman" w:eastAsia="Times New Roman"/>
                <w:spacing w:val="-2"/>
                <w:sz w:val="21"/>
              </w:rPr>
              <w:t>IPLV</w:t>
            </w:r>
            <w:r>
              <w:rPr>
                <w:spacing w:val="-2"/>
                <w:sz w:val="21"/>
              </w:rPr>
              <w:t>（</w:t>
            </w:r>
            <w:r>
              <w:rPr>
                <w:rFonts w:ascii="Times New Roman" w:eastAsia="Times New Roman"/>
                <w:spacing w:val="-2"/>
                <w:sz w:val="21"/>
              </w:rPr>
              <w:t>C</w:t>
            </w:r>
            <w:r>
              <w:rPr>
                <w:spacing w:val="-2"/>
                <w:sz w:val="21"/>
              </w:rPr>
              <w:t>）</w:t>
            </w:r>
          </w:p>
        </w:tc>
        <w:tc>
          <w:tcPr>
            <w:tcW w:w="1295" w:type="dxa"/>
            <w:vMerge w:val="restart"/>
            <w:tcBorders>
              <w:left w:val="single" w:color="000000" w:sz="4" w:space="0"/>
              <w:bottom w:val="single" w:color="000000" w:sz="4" w:space="0"/>
            </w:tcBorders>
          </w:tcPr>
          <w:p w14:paraId="0D46DFBB">
            <w:pPr>
              <w:pStyle w:val="13"/>
              <w:spacing w:before="56"/>
              <w:ind w:left="224" w:right="204"/>
              <w:jc w:val="center"/>
              <w:rPr>
                <w:sz w:val="21"/>
              </w:rPr>
            </w:pPr>
            <w:r>
              <w:rPr>
                <w:spacing w:val="-7"/>
                <w:sz w:val="21"/>
              </w:rPr>
              <w:t>提高幅度</w:t>
            </w:r>
          </w:p>
          <w:p w14:paraId="34B0C3B6">
            <w:pPr>
              <w:pStyle w:val="13"/>
              <w:spacing w:before="105"/>
              <w:ind w:left="224" w:right="203"/>
              <w:jc w:val="center"/>
              <w:rPr>
                <w:sz w:val="21"/>
              </w:rPr>
            </w:pPr>
            <w:r>
              <w:rPr>
                <w:spacing w:val="-5"/>
                <w:sz w:val="21"/>
              </w:rPr>
              <w:t>（</w:t>
            </w:r>
            <w:r>
              <w:rPr>
                <w:rFonts w:ascii="Times New Roman" w:eastAsia="Times New Roman"/>
                <w:spacing w:val="-5"/>
                <w:sz w:val="21"/>
              </w:rPr>
              <w:t>%</w:t>
            </w:r>
            <w:r>
              <w:rPr>
                <w:spacing w:val="-5"/>
                <w:sz w:val="21"/>
              </w:rPr>
              <w:t>）</w:t>
            </w:r>
          </w:p>
        </w:tc>
      </w:tr>
      <w:tr w14:paraId="243944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838" w:type="dxa"/>
            <w:vMerge w:val="continue"/>
            <w:tcBorders>
              <w:top w:val="nil"/>
              <w:bottom w:val="single" w:color="000000" w:sz="4" w:space="0"/>
              <w:right w:val="single" w:color="000000" w:sz="4" w:space="0"/>
            </w:tcBorders>
          </w:tcPr>
          <w:p w14:paraId="5219AA3B">
            <w:pPr>
              <w:rPr>
                <w:sz w:val="2"/>
                <w:szCs w:val="2"/>
              </w:rPr>
            </w:pPr>
          </w:p>
        </w:tc>
        <w:tc>
          <w:tcPr>
            <w:tcW w:w="2575" w:type="dxa"/>
            <w:vMerge w:val="continue"/>
            <w:tcBorders>
              <w:top w:val="nil"/>
              <w:left w:val="single" w:color="000000" w:sz="4" w:space="0"/>
              <w:bottom w:val="single" w:color="000000" w:sz="4" w:space="0"/>
              <w:right w:val="single" w:color="000000" w:sz="4" w:space="0"/>
            </w:tcBorders>
          </w:tcPr>
          <w:p w14:paraId="2810A721">
            <w:pPr>
              <w:rPr>
                <w:sz w:val="2"/>
                <w:szCs w:val="2"/>
              </w:rPr>
            </w:pPr>
          </w:p>
        </w:tc>
        <w:tc>
          <w:tcPr>
            <w:tcW w:w="1596" w:type="dxa"/>
            <w:tcBorders>
              <w:top w:val="single" w:color="000000" w:sz="4" w:space="0"/>
              <w:left w:val="single" w:color="000000" w:sz="4" w:space="0"/>
              <w:bottom w:val="single" w:color="000000" w:sz="4" w:space="0"/>
              <w:right w:val="single" w:color="000000" w:sz="4" w:space="0"/>
            </w:tcBorders>
          </w:tcPr>
          <w:p w14:paraId="7E940EC2">
            <w:pPr>
              <w:pStyle w:val="13"/>
              <w:spacing w:before="51"/>
              <w:ind w:left="488"/>
              <w:rPr>
                <w:sz w:val="21"/>
              </w:rPr>
            </w:pPr>
            <w:r>
              <w:rPr>
                <w:spacing w:val="-5"/>
                <w:sz w:val="21"/>
              </w:rPr>
              <w:t>设计值</w:t>
            </w:r>
          </w:p>
        </w:tc>
        <w:tc>
          <w:tcPr>
            <w:tcW w:w="1975" w:type="dxa"/>
            <w:tcBorders>
              <w:top w:val="single" w:color="000000" w:sz="4" w:space="0"/>
              <w:left w:val="single" w:color="000000" w:sz="4" w:space="0"/>
              <w:bottom w:val="single" w:color="000000" w:sz="4" w:space="0"/>
              <w:right w:val="single" w:color="000000" w:sz="4" w:space="0"/>
            </w:tcBorders>
          </w:tcPr>
          <w:p w14:paraId="7DE72F21">
            <w:pPr>
              <w:pStyle w:val="13"/>
              <w:spacing w:before="51"/>
              <w:ind w:left="572"/>
              <w:rPr>
                <w:sz w:val="21"/>
              </w:rPr>
            </w:pPr>
            <w:r>
              <w:rPr>
                <w:spacing w:val="-7"/>
                <w:sz w:val="21"/>
              </w:rPr>
              <w:t>标准规定</w:t>
            </w:r>
          </w:p>
        </w:tc>
        <w:tc>
          <w:tcPr>
            <w:tcW w:w="1295" w:type="dxa"/>
            <w:vMerge w:val="continue"/>
            <w:tcBorders>
              <w:top w:val="nil"/>
              <w:left w:val="single" w:color="000000" w:sz="4" w:space="0"/>
              <w:bottom w:val="single" w:color="000000" w:sz="4" w:space="0"/>
            </w:tcBorders>
          </w:tcPr>
          <w:p w14:paraId="236ECE1E">
            <w:pPr>
              <w:rPr>
                <w:sz w:val="2"/>
                <w:szCs w:val="2"/>
              </w:rPr>
            </w:pPr>
          </w:p>
        </w:tc>
      </w:tr>
      <w:tr w14:paraId="395BC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838" w:type="dxa"/>
            <w:tcBorders>
              <w:top w:val="single" w:color="000000" w:sz="4" w:space="0"/>
              <w:bottom w:val="single" w:color="000000" w:sz="4" w:space="0"/>
              <w:right w:val="single" w:color="000000" w:sz="4" w:space="0"/>
            </w:tcBorders>
          </w:tcPr>
          <w:p w14:paraId="5A21126E">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481752F3">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0AE91DA4">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25AE957A">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1C769168">
            <w:pPr>
              <w:pStyle w:val="13"/>
              <w:rPr>
                <w:rFonts w:ascii="Times New Roman"/>
                <w:sz w:val="20"/>
              </w:rPr>
            </w:pPr>
          </w:p>
        </w:tc>
      </w:tr>
      <w:tr w14:paraId="270193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838" w:type="dxa"/>
            <w:tcBorders>
              <w:top w:val="single" w:color="000000" w:sz="4" w:space="0"/>
              <w:bottom w:val="single" w:color="000000" w:sz="4" w:space="0"/>
              <w:right w:val="single" w:color="000000" w:sz="4" w:space="0"/>
            </w:tcBorders>
          </w:tcPr>
          <w:p w14:paraId="1C79395E">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6650FC24">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082285CC">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4BF84C73">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41057168">
            <w:pPr>
              <w:pStyle w:val="13"/>
              <w:rPr>
                <w:rFonts w:ascii="Times New Roman"/>
                <w:sz w:val="20"/>
              </w:rPr>
            </w:pPr>
          </w:p>
        </w:tc>
      </w:tr>
      <w:tr w14:paraId="01066A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838" w:type="dxa"/>
            <w:tcBorders>
              <w:top w:val="single" w:color="000000" w:sz="4" w:space="0"/>
              <w:bottom w:val="single" w:color="000000" w:sz="4" w:space="0"/>
              <w:right w:val="single" w:color="000000" w:sz="4" w:space="0"/>
            </w:tcBorders>
          </w:tcPr>
          <w:p w14:paraId="048CFCD6">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5552332A">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2FA2D142">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055C9974">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577C7088">
            <w:pPr>
              <w:pStyle w:val="13"/>
              <w:rPr>
                <w:rFonts w:ascii="Times New Roman"/>
                <w:sz w:val="20"/>
              </w:rPr>
            </w:pPr>
          </w:p>
        </w:tc>
      </w:tr>
      <w:tr w14:paraId="49B269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38" w:type="dxa"/>
            <w:tcBorders>
              <w:top w:val="single" w:color="000000" w:sz="4" w:space="0"/>
              <w:right w:val="single" w:color="000000" w:sz="4" w:space="0"/>
            </w:tcBorders>
          </w:tcPr>
          <w:p w14:paraId="6D3FC9C8">
            <w:pPr>
              <w:pStyle w:val="13"/>
              <w:rPr>
                <w:rFonts w:ascii="Times New Roman"/>
                <w:sz w:val="20"/>
              </w:rPr>
            </w:pPr>
          </w:p>
        </w:tc>
        <w:tc>
          <w:tcPr>
            <w:tcW w:w="2575" w:type="dxa"/>
            <w:tcBorders>
              <w:top w:val="single" w:color="000000" w:sz="4" w:space="0"/>
              <w:left w:val="single" w:color="000000" w:sz="4" w:space="0"/>
              <w:right w:val="single" w:color="000000" w:sz="4" w:space="0"/>
            </w:tcBorders>
          </w:tcPr>
          <w:p w14:paraId="283B4D4F">
            <w:pPr>
              <w:pStyle w:val="13"/>
              <w:rPr>
                <w:rFonts w:ascii="Times New Roman"/>
                <w:sz w:val="20"/>
              </w:rPr>
            </w:pPr>
          </w:p>
        </w:tc>
        <w:tc>
          <w:tcPr>
            <w:tcW w:w="1596" w:type="dxa"/>
            <w:tcBorders>
              <w:top w:val="single" w:color="000000" w:sz="4" w:space="0"/>
              <w:left w:val="single" w:color="000000" w:sz="4" w:space="0"/>
              <w:right w:val="single" w:color="000000" w:sz="4" w:space="0"/>
            </w:tcBorders>
          </w:tcPr>
          <w:p w14:paraId="67883583">
            <w:pPr>
              <w:pStyle w:val="13"/>
              <w:rPr>
                <w:rFonts w:ascii="Times New Roman"/>
                <w:sz w:val="20"/>
              </w:rPr>
            </w:pPr>
          </w:p>
        </w:tc>
        <w:tc>
          <w:tcPr>
            <w:tcW w:w="1975" w:type="dxa"/>
            <w:tcBorders>
              <w:top w:val="single" w:color="000000" w:sz="4" w:space="0"/>
              <w:left w:val="single" w:color="000000" w:sz="4" w:space="0"/>
              <w:right w:val="single" w:color="000000" w:sz="4" w:space="0"/>
            </w:tcBorders>
          </w:tcPr>
          <w:p w14:paraId="60843252">
            <w:pPr>
              <w:pStyle w:val="13"/>
              <w:rPr>
                <w:rFonts w:ascii="Times New Roman"/>
                <w:sz w:val="20"/>
              </w:rPr>
            </w:pPr>
          </w:p>
        </w:tc>
        <w:tc>
          <w:tcPr>
            <w:tcW w:w="1295" w:type="dxa"/>
            <w:tcBorders>
              <w:top w:val="single" w:color="000000" w:sz="4" w:space="0"/>
              <w:left w:val="single" w:color="000000" w:sz="4" w:space="0"/>
            </w:tcBorders>
          </w:tcPr>
          <w:p w14:paraId="3A204A5A">
            <w:pPr>
              <w:pStyle w:val="13"/>
              <w:rPr>
                <w:rFonts w:ascii="Times New Roman"/>
                <w:sz w:val="20"/>
              </w:rPr>
            </w:pPr>
          </w:p>
        </w:tc>
      </w:tr>
    </w:tbl>
    <w:p w14:paraId="1D7F201B">
      <w:pPr>
        <w:spacing w:after="0"/>
        <w:rPr>
          <w:rFonts w:ascii="Times New Roman"/>
          <w:sz w:val="20"/>
        </w:rPr>
        <w:sectPr>
          <w:pgSz w:w="11910" w:h="16840"/>
          <w:pgMar w:top="1100" w:right="920" w:bottom="1180" w:left="1000" w:header="878" w:footer="993" w:gutter="0"/>
          <w:cols w:space="720" w:num="1"/>
        </w:sectPr>
      </w:pPr>
    </w:p>
    <w:p w14:paraId="7380B1DE">
      <w:pPr>
        <w:pStyle w:val="4"/>
        <w:spacing w:before="1"/>
        <w:rPr>
          <w:sz w:val="25"/>
        </w:rPr>
      </w:pPr>
      <w:r>
        <w:pict>
          <v:rect id="docshape405" o:spid="_x0000_s1749" o:spt="1" style="position:absolute;left:0pt;margin-left:90pt;margin-top:55.2pt;height:0.7pt;width:415.3pt;mso-position-horizontal-relative:page;mso-position-vertical-relative:page;z-index:-251475968;mso-width-relative:page;mso-height-relative:page;" fillcolor="#000000" filled="t" stroked="f" coordsize="21600,21600">
            <v:path/>
            <v:fill on="t" focussize="0,0"/>
            <v:stroke on="f"/>
            <v:imagedata o:title=""/>
            <o:lock v:ext="edit"/>
          </v:rect>
        </w:pict>
      </w:r>
    </w:p>
    <w:tbl>
      <w:tblPr>
        <w:tblStyle w:val="9"/>
        <w:tblW w:w="0" w:type="auto"/>
        <w:tblInd w:w="8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8"/>
        <w:gridCol w:w="2575"/>
        <w:gridCol w:w="1596"/>
        <w:gridCol w:w="1975"/>
        <w:gridCol w:w="1295"/>
      </w:tblGrid>
      <w:tr w14:paraId="3C99F3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4" w:hRule="atLeast"/>
        </w:trPr>
        <w:tc>
          <w:tcPr>
            <w:tcW w:w="838" w:type="dxa"/>
            <w:tcBorders>
              <w:bottom w:val="single" w:color="000000" w:sz="4" w:space="0"/>
              <w:right w:val="single" w:color="000000" w:sz="4" w:space="0"/>
            </w:tcBorders>
          </w:tcPr>
          <w:p w14:paraId="187AA57C">
            <w:pPr>
              <w:pStyle w:val="13"/>
              <w:rPr>
                <w:rFonts w:ascii="Times New Roman"/>
                <w:sz w:val="20"/>
              </w:rPr>
            </w:pPr>
          </w:p>
        </w:tc>
        <w:tc>
          <w:tcPr>
            <w:tcW w:w="2575" w:type="dxa"/>
            <w:tcBorders>
              <w:left w:val="single" w:color="000000" w:sz="4" w:space="0"/>
              <w:bottom w:val="single" w:color="000000" w:sz="4" w:space="0"/>
              <w:right w:val="single" w:color="000000" w:sz="4" w:space="0"/>
            </w:tcBorders>
          </w:tcPr>
          <w:p w14:paraId="0F63BFC9">
            <w:pPr>
              <w:pStyle w:val="13"/>
              <w:rPr>
                <w:rFonts w:ascii="Times New Roman"/>
                <w:sz w:val="20"/>
              </w:rPr>
            </w:pPr>
          </w:p>
        </w:tc>
        <w:tc>
          <w:tcPr>
            <w:tcW w:w="1596" w:type="dxa"/>
            <w:tcBorders>
              <w:left w:val="single" w:color="000000" w:sz="4" w:space="0"/>
              <w:bottom w:val="single" w:color="000000" w:sz="4" w:space="0"/>
              <w:right w:val="single" w:color="000000" w:sz="4" w:space="0"/>
            </w:tcBorders>
          </w:tcPr>
          <w:p w14:paraId="768E98BF">
            <w:pPr>
              <w:pStyle w:val="13"/>
              <w:rPr>
                <w:rFonts w:ascii="Times New Roman"/>
                <w:sz w:val="20"/>
              </w:rPr>
            </w:pPr>
          </w:p>
        </w:tc>
        <w:tc>
          <w:tcPr>
            <w:tcW w:w="1975" w:type="dxa"/>
            <w:tcBorders>
              <w:left w:val="single" w:color="000000" w:sz="4" w:space="0"/>
              <w:bottom w:val="single" w:color="000000" w:sz="4" w:space="0"/>
              <w:right w:val="single" w:color="000000" w:sz="4" w:space="0"/>
            </w:tcBorders>
          </w:tcPr>
          <w:p w14:paraId="2DB17208">
            <w:pPr>
              <w:pStyle w:val="13"/>
              <w:rPr>
                <w:rFonts w:ascii="Times New Roman"/>
                <w:sz w:val="20"/>
              </w:rPr>
            </w:pPr>
          </w:p>
        </w:tc>
        <w:tc>
          <w:tcPr>
            <w:tcW w:w="1295" w:type="dxa"/>
            <w:tcBorders>
              <w:left w:val="single" w:color="000000" w:sz="4" w:space="0"/>
              <w:bottom w:val="single" w:color="000000" w:sz="4" w:space="0"/>
            </w:tcBorders>
          </w:tcPr>
          <w:p w14:paraId="62B470B6">
            <w:pPr>
              <w:pStyle w:val="13"/>
              <w:rPr>
                <w:rFonts w:ascii="Times New Roman"/>
                <w:sz w:val="20"/>
              </w:rPr>
            </w:pPr>
          </w:p>
        </w:tc>
      </w:tr>
      <w:tr w14:paraId="2D4ABA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838" w:type="dxa"/>
            <w:tcBorders>
              <w:top w:val="single" w:color="000000" w:sz="4" w:space="0"/>
              <w:bottom w:val="single" w:color="000000" w:sz="4" w:space="0"/>
              <w:right w:val="single" w:color="000000" w:sz="4" w:space="0"/>
            </w:tcBorders>
          </w:tcPr>
          <w:p w14:paraId="3EB61664">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2FDB8313">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07C58A1B">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3BCEE0BF">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39473B2F">
            <w:pPr>
              <w:pStyle w:val="13"/>
              <w:rPr>
                <w:rFonts w:ascii="Times New Roman"/>
                <w:sz w:val="20"/>
              </w:rPr>
            </w:pPr>
          </w:p>
        </w:tc>
      </w:tr>
      <w:tr w14:paraId="055048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838" w:type="dxa"/>
            <w:tcBorders>
              <w:top w:val="single" w:color="000000" w:sz="4" w:space="0"/>
              <w:bottom w:val="single" w:color="000000" w:sz="4" w:space="0"/>
              <w:right w:val="single" w:color="000000" w:sz="4" w:space="0"/>
            </w:tcBorders>
          </w:tcPr>
          <w:p w14:paraId="6F00F910">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39A163D0">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6863586E">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0B1CAFCD">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09247088">
            <w:pPr>
              <w:pStyle w:val="13"/>
              <w:rPr>
                <w:rFonts w:ascii="Times New Roman"/>
                <w:sz w:val="20"/>
              </w:rPr>
            </w:pPr>
          </w:p>
        </w:tc>
      </w:tr>
      <w:tr w14:paraId="49BFF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838" w:type="dxa"/>
            <w:tcBorders>
              <w:top w:val="single" w:color="000000" w:sz="4" w:space="0"/>
              <w:bottom w:val="single" w:color="000000" w:sz="4" w:space="0"/>
              <w:right w:val="single" w:color="000000" w:sz="4" w:space="0"/>
            </w:tcBorders>
          </w:tcPr>
          <w:p w14:paraId="20530B92">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04613C0F">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67F933FA">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04CC35F0">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130E4A70">
            <w:pPr>
              <w:pStyle w:val="13"/>
              <w:rPr>
                <w:rFonts w:ascii="Times New Roman"/>
                <w:sz w:val="20"/>
              </w:rPr>
            </w:pPr>
          </w:p>
        </w:tc>
      </w:tr>
      <w:tr w14:paraId="07CAA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838" w:type="dxa"/>
            <w:tcBorders>
              <w:top w:val="single" w:color="000000" w:sz="4" w:space="0"/>
              <w:bottom w:val="single" w:color="000000" w:sz="4" w:space="0"/>
              <w:right w:val="single" w:color="000000" w:sz="4" w:space="0"/>
            </w:tcBorders>
          </w:tcPr>
          <w:p w14:paraId="6CEDD549">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5914B098">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3FCC7096">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5740D225">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307FEB3D">
            <w:pPr>
              <w:pStyle w:val="13"/>
              <w:rPr>
                <w:rFonts w:ascii="Times New Roman"/>
                <w:sz w:val="20"/>
              </w:rPr>
            </w:pPr>
          </w:p>
        </w:tc>
      </w:tr>
      <w:tr w14:paraId="7F83C4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838" w:type="dxa"/>
            <w:tcBorders>
              <w:top w:val="single" w:color="000000" w:sz="4" w:space="0"/>
              <w:bottom w:val="single" w:color="000000" w:sz="4" w:space="0"/>
              <w:right w:val="single" w:color="000000" w:sz="4" w:space="0"/>
            </w:tcBorders>
          </w:tcPr>
          <w:p w14:paraId="4888F361">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03BADDBD">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66415229">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21CA90D0">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05F788F1">
            <w:pPr>
              <w:pStyle w:val="13"/>
              <w:rPr>
                <w:rFonts w:ascii="Times New Roman"/>
                <w:sz w:val="20"/>
              </w:rPr>
            </w:pPr>
          </w:p>
        </w:tc>
      </w:tr>
      <w:tr w14:paraId="741EC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838" w:type="dxa"/>
            <w:tcBorders>
              <w:top w:val="single" w:color="000000" w:sz="4" w:space="0"/>
              <w:bottom w:val="single" w:color="000000" w:sz="4" w:space="0"/>
              <w:right w:val="single" w:color="000000" w:sz="4" w:space="0"/>
            </w:tcBorders>
          </w:tcPr>
          <w:p w14:paraId="3430B25F">
            <w:pPr>
              <w:pStyle w:val="13"/>
              <w:rPr>
                <w:rFonts w:ascii="Times New Roman"/>
                <w:sz w:val="20"/>
              </w:rPr>
            </w:pPr>
          </w:p>
        </w:tc>
        <w:tc>
          <w:tcPr>
            <w:tcW w:w="2575" w:type="dxa"/>
            <w:tcBorders>
              <w:top w:val="single" w:color="000000" w:sz="4" w:space="0"/>
              <w:left w:val="single" w:color="000000" w:sz="4" w:space="0"/>
              <w:bottom w:val="single" w:color="000000" w:sz="4" w:space="0"/>
              <w:right w:val="single" w:color="000000" w:sz="4" w:space="0"/>
            </w:tcBorders>
          </w:tcPr>
          <w:p w14:paraId="19C561A9">
            <w:pPr>
              <w:pStyle w:val="13"/>
              <w:rPr>
                <w:rFonts w:ascii="Times New Roman"/>
                <w:sz w:val="20"/>
              </w:rPr>
            </w:pPr>
          </w:p>
        </w:tc>
        <w:tc>
          <w:tcPr>
            <w:tcW w:w="1596" w:type="dxa"/>
            <w:tcBorders>
              <w:top w:val="single" w:color="000000" w:sz="4" w:space="0"/>
              <w:left w:val="single" w:color="000000" w:sz="4" w:space="0"/>
              <w:bottom w:val="single" w:color="000000" w:sz="4" w:space="0"/>
              <w:right w:val="single" w:color="000000" w:sz="4" w:space="0"/>
            </w:tcBorders>
          </w:tcPr>
          <w:p w14:paraId="618BA132">
            <w:pPr>
              <w:pStyle w:val="13"/>
              <w:rPr>
                <w:rFonts w:ascii="Times New Roman"/>
                <w:sz w:val="20"/>
              </w:rPr>
            </w:pPr>
          </w:p>
        </w:tc>
        <w:tc>
          <w:tcPr>
            <w:tcW w:w="1975" w:type="dxa"/>
            <w:tcBorders>
              <w:top w:val="single" w:color="000000" w:sz="4" w:space="0"/>
              <w:left w:val="single" w:color="000000" w:sz="4" w:space="0"/>
              <w:bottom w:val="single" w:color="000000" w:sz="4" w:space="0"/>
              <w:right w:val="single" w:color="000000" w:sz="4" w:space="0"/>
            </w:tcBorders>
          </w:tcPr>
          <w:p w14:paraId="0029C77D">
            <w:pPr>
              <w:pStyle w:val="13"/>
              <w:rPr>
                <w:rFonts w:ascii="Times New Roman"/>
                <w:sz w:val="20"/>
              </w:rPr>
            </w:pPr>
          </w:p>
        </w:tc>
        <w:tc>
          <w:tcPr>
            <w:tcW w:w="1295" w:type="dxa"/>
            <w:tcBorders>
              <w:top w:val="single" w:color="000000" w:sz="4" w:space="0"/>
              <w:left w:val="single" w:color="000000" w:sz="4" w:space="0"/>
              <w:bottom w:val="single" w:color="000000" w:sz="4" w:space="0"/>
            </w:tcBorders>
          </w:tcPr>
          <w:p w14:paraId="4D2D13BA">
            <w:pPr>
              <w:pStyle w:val="13"/>
              <w:rPr>
                <w:rFonts w:ascii="Times New Roman"/>
                <w:sz w:val="20"/>
              </w:rPr>
            </w:pPr>
          </w:p>
        </w:tc>
      </w:tr>
      <w:tr w14:paraId="0D3792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838" w:type="dxa"/>
            <w:tcBorders>
              <w:top w:val="single" w:color="000000" w:sz="4" w:space="0"/>
              <w:right w:val="single" w:color="000000" w:sz="4" w:space="0"/>
            </w:tcBorders>
          </w:tcPr>
          <w:p w14:paraId="38F1E8AE">
            <w:pPr>
              <w:pStyle w:val="13"/>
              <w:rPr>
                <w:rFonts w:ascii="Times New Roman"/>
                <w:sz w:val="20"/>
              </w:rPr>
            </w:pPr>
          </w:p>
        </w:tc>
        <w:tc>
          <w:tcPr>
            <w:tcW w:w="2575" w:type="dxa"/>
            <w:tcBorders>
              <w:top w:val="single" w:color="000000" w:sz="4" w:space="0"/>
              <w:left w:val="single" w:color="000000" w:sz="4" w:space="0"/>
              <w:right w:val="single" w:color="000000" w:sz="4" w:space="0"/>
            </w:tcBorders>
          </w:tcPr>
          <w:p w14:paraId="74B525C7">
            <w:pPr>
              <w:pStyle w:val="13"/>
              <w:rPr>
                <w:rFonts w:ascii="Times New Roman"/>
                <w:sz w:val="20"/>
              </w:rPr>
            </w:pPr>
          </w:p>
        </w:tc>
        <w:tc>
          <w:tcPr>
            <w:tcW w:w="1596" w:type="dxa"/>
            <w:tcBorders>
              <w:top w:val="single" w:color="000000" w:sz="4" w:space="0"/>
              <w:left w:val="single" w:color="000000" w:sz="4" w:space="0"/>
              <w:right w:val="single" w:color="000000" w:sz="4" w:space="0"/>
            </w:tcBorders>
          </w:tcPr>
          <w:p w14:paraId="69B614FB">
            <w:pPr>
              <w:pStyle w:val="13"/>
              <w:rPr>
                <w:rFonts w:ascii="Times New Roman"/>
                <w:sz w:val="20"/>
              </w:rPr>
            </w:pPr>
          </w:p>
        </w:tc>
        <w:tc>
          <w:tcPr>
            <w:tcW w:w="1975" w:type="dxa"/>
            <w:tcBorders>
              <w:top w:val="single" w:color="000000" w:sz="4" w:space="0"/>
              <w:left w:val="single" w:color="000000" w:sz="4" w:space="0"/>
              <w:right w:val="single" w:color="000000" w:sz="4" w:space="0"/>
            </w:tcBorders>
          </w:tcPr>
          <w:p w14:paraId="52FC0AD4">
            <w:pPr>
              <w:pStyle w:val="13"/>
              <w:rPr>
                <w:rFonts w:ascii="Times New Roman"/>
                <w:sz w:val="20"/>
              </w:rPr>
            </w:pPr>
          </w:p>
        </w:tc>
        <w:tc>
          <w:tcPr>
            <w:tcW w:w="1295" w:type="dxa"/>
            <w:tcBorders>
              <w:top w:val="single" w:color="000000" w:sz="4" w:space="0"/>
              <w:left w:val="single" w:color="000000" w:sz="4" w:space="0"/>
            </w:tcBorders>
          </w:tcPr>
          <w:p w14:paraId="01053578">
            <w:pPr>
              <w:pStyle w:val="13"/>
              <w:rPr>
                <w:rFonts w:ascii="Times New Roman"/>
                <w:sz w:val="20"/>
              </w:rPr>
            </w:pPr>
          </w:p>
        </w:tc>
      </w:tr>
    </w:tbl>
    <w:p w14:paraId="5B2FB21A">
      <w:pPr>
        <w:pStyle w:val="4"/>
        <w:spacing w:before="11"/>
        <w:rPr>
          <w:sz w:val="27"/>
        </w:rPr>
      </w:pPr>
    </w:p>
    <w:p w14:paraId="41D1533B">
      <w:pPr>
        <w:pStyle w:val="4"/>
        <w:spacing w:before="70" w:after="55"/>
        <w:ind w:left="800"/>
      </w:pPr>
      <w:r>
        <w:drawing>
          <wp:anchor distT="0" distB="0" distL="0" distR="0" simplePos="0" relativeHeight="251839488" behindDoc="1" locked="0" layoutInCell="1" allowOverlap="1">
            <wp:simplePos x="0" y="0"/>
            <wp:positionH relativeFrom="page">
              <wp:posOffset>1153795</wp:posOffset>
            </wp:positionH>
            <wp:positionV relativeFrom="paragraph">
              <wp:posOffset>-391795</wp:posOffset>
            </wp:positionV>
            <wp:extent cx="5218430" cy="5252085"/>
            <wp:effectExtent l="0" t="0" r="0" b="0"/>
            <wp:wrapNone/>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spacing w:val="-5"/>
        </w:rPr>
        <w:t>锅炉：</w:t>
      </w:r>
    </w:p>
    <w:tbl>
      <w:tblPr>
        <w:tblStyle w:val="9"/>
        <w:tblW w:w="0" w:type="auto"/>
        <w:tblInd w:w="8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14"/>
        <w:gridCol w:w="707"/>
        <w:gridCol w:w="1060"/>
        <w:gridCol w:w="2268"/>
        <w:gridCol w:w="1183"/>
        <w:gridCol w:w="1085"/>
        <w:gridCol w:w="1063"/>
      </w:tblGrid>
      <w:tr w14:paraId="042148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621" w:type="dxa"/>
            <w:gridSpan w:val="2"/>
            <w:vMerge w:val="restart"/>
            <w:tcBorders>
              <w:bottom w:val="single" w:color="000000" w:sz="4" w:space="0"/>
              <w:right w:val="single" w:color="000000" w:sz="4" w:space="0"/>
            </w:tcBorders>
          </w:tcPr>
          <w:p w14:paraId="0E1F8336">
            <w:pPr>
              <w:pStyle w:val="13"/>
              <w:spacing w:before="11"/>
              <w:rPr>
                <w:sz w:val="18"/>
              </w:rPr>
            </w:pPr>
          </w:p>
          <w:p w14:paraId="75DA84D2">
            <w:pPr>
              <w:pStyle w:val="13"/>
              <w:ind w:left="169" w:right="161"/>
              <w:jc w:val="center"/>
              <w:rPr>
                <w:sz w:val="21"/>
              </w:rPr>
            </w:pPr>
            <w:r>
              <w:rPr>
                <w:spacing w:val="-8"/>
                <w:sz w:val="21"/>
              </w:rPr>
              <w:t>类型</w:t>
            </w:r>
          </w:p>
        </w:tc>
        <w:tc>
          <w:tcPr>
            <w:tcW w:w="1060" w:type="dxa"/>
            <w:vMerge w:val="restart"/>
            <w:tcBorders>
              <w:left w:val="single" w:color="000000" w:sz="4" w:space="0"/>
              <w:bottom w:val="single" w:color="000000" w:sz="4" w:space="0"/>
              <w:right w:val="single" w:color="000000" w:sz="4" w:space="0"/>
            </w:tcBorders>
          </w:tcPr>
          <w:p w14:paraId="245453C3">
            <w:pPr>
              <w:pStyle w:val="13"/>
              <w:spacing w:before="11"/>
              <w:rPr>
                <w:sz w:val="18"/>
              </w:rPr>
            </w:pPr>
          </w:p>
          <w:p w14:paraId="54A6A3F5">
            <w:pPr>
              <w:pStyle w:val="13"/>
              <w:ind w:left="115"/>
              <w:rPr>
                <w:sz w:val="21"/>
              </w:rPr>
            </w:pPr>
            <w:r>
              <w:rPr>
                <w:spacing w:val="-7"/>
                <w:sz w:val="21"/>
              </w:rPr>
              <w:t>设备型号</w:t>
            </w:r>
          </w:p>
        </w:tc>
        <w:tc>
          <w:tcPr>
            <w:tcW w:w="2268" w:type="dxa"/>
            <w:vMerge w:val="restart"/>
            <w:tcBorders>
              <w:left w:val="single" w:color="000000" w:sz="4" w:space="0"/>
              <w:bottom w:val="single" w:color="000000" w:sz="4" w:space="0"/>
              <w:right w:val="single" w:color="000000" w:sz="4" w:space="0"/>
            </w:tcBorders>
          </w:tcPr>
          <w:p w14:paraId="6381D0C0">
            <w:pPr>
              <w:pStyle w:val="13"/>
              <w:spacing w:before="50"/>
              <w:ind w:left="161"/>
              <w:rPr>
                <w:rFonts w:ascii="Times New Roman" w:eastAsia="Times New Roman"/>
                <w:sz w:val="21"/>
              </w:rPr>
            </w:pPr>
            <w:r>
              <w:rPr>
                <w:spacing w:val="-11"/>
                <w:sz w:val="21"/>
              </w:rPr>
              <w:t xml:space="preserve">额定蒸发量 </w:t>
            </w:r>
            <w:r>
              <w:rPr>
                <w:rFonts w:ascii="Times New Roman" w:eastAsia="Times New Roman"/>
                <w:spacing w:val="-2"/>
                <w:sz w:val="21"/>
              </w:rPr>
              <w:t>D</w:t>
            </w:r>
            <w:r>
              <w:rPr>
                <w:spacing w:val="-2"/>
                <w:sz w:val="21"/>
              </w:rPr>
              <w:t>（</w:t>
            </w:r>
            <w:r>
              <w:rPr>
                <w:rFonts w:ascii="Times New Roman" w:eastAsia="Times New Roman"/>
                <w:spacing w:val="-2"/>
                <w:sz w:val="21"/>
              </w:rPr>
              <w:t>t/h</w:t>
            </w:r>
            <w:r>
              <w:rPr>
                <w:spacing w:val="-2"/>
                <w:sz w:val="21"/>
              </w:rPr>
              <w:t>）</w:t>
            </w:r>
            <w:r>
              <w:rPr>
                <w:rFonts w:ascii="Times New Roman" w:eastAsia="Times New Roman"/>
                <w:spacing w:val="-2"/>
                <w:sz w:val="21"/>
              </w:rPr>
              <w:t>/</w:t>
            </w:r>
          </w:p>
          <w:p w14:paraId="651C88F9">
            <w:pPr>
              <w:pStyle w:val="13"/>
              <w:spacing w:before="105"/>
              <w:ind w:left="111"/>
              <w:rPr>
                <w:sz w:val="21"/>
              </w:rPr>
            </w:pPr>
            <w:r>
              <w:rPr>
                <w:spacing w:val="-10"/>
                <w:sz w:val="21"/>
              </w:rPr>
              <w:t xml:space="preserve">额定热功率 </w:t>
            </w:r>
            <w:r>
              <w:rPr>
                <w:rFonts w:ascii="Times New Roman" w:eastAsia="Times New Roman"/>
                <w:spacing w:val="-4"/>
                <w:sz w:val="21"/>
              </w:rPr>
              <w:t>Q</w:t>
            </w:r>
            <w:r>
              <w:rPr>
                <w:spacing w:val="-4"/>
                <w:sz w:val="21"/>
              </w:rPr>
              <w:t>（</w:t>
            </w:r>
            <w:r>
              <w:rPr>
                <w:rFonts w:ascii="Times New Roman" w:eastAsia="Times New Roman"/>
                <w:spacing w:val="-4"/>
                <w:sz w:val="21"/>
              </w:rPr>
              <w:t>MW</w:t>
            </w:r>
            <w:r>
              <w:rPr>
                <w:spacing w:val="-4"/>
                <w:sz w:val="21"/>
              </w:rPr>
              <w:t>）</w:t>
            </w:r>
          </w:p>
        </w:tc>
        <w:tc>
          <w:tcPr>
            <w:tcW w:w="2268" w:type="dxa"/>
            <w:gridSpan w:val="2"/>
            <w:tcBorders>
              <w:left w:val="single" w:color="000000" w:sz="4" w:space="0"/>
              <w:bottom w:val="single" w:color="000000" w:sz="4" w:space="0"/>
              <w:right w:val="single" w:color="000000" w:sz="4" w:space="0"/>
            </w:tcBorders>
          </w:tcPr>
          <w:p w14:paraId="3E49D1A6">
            <w:pPr>
              <w:pStyle w:val="13"/>
              <w:spacing w:before="50"/>
              <w:ind w:left="526"/>
              <w:rPr>
                <w:sz w:val="21"/>
              </w:rPr>
            </w:pPr>
            <w:r>
              <w:rPr>
                <w:spacing w:val="-4"/>
                <w:sz w:val="21"/>
              </w:rPr>
              <w:t>热效率</w:t>
            </w:r>
            <w:r>
              <w:rPr>
                <w:spacing w:val="-5"/>
                <w:sz w:val="21"/>
              </w:rPr>
              <w:t>（</w:t>
            </w:r>
            <w:r>
              <w:rPr>
                <w:rFonts w:ascii="Times New Roman" w:eastAsia="Times New Roman"/>
                <w:spacing w:val="-5"/>
                <w:sz w:val="21"/>
              </w:rPr>
              <w:t>%</w:t>
            </w:r>
            <w:r>
              <w:rPr>
                <w:spacing w:val="-5"/>
                <w:sz w:val="21"/>
              </w:rPr>
              <w:t>）</w:t>
            </w:r>
          </w:p>
        </w:tc>
        <w:tc>
          <w:tcPr>
            <w:tcW w:w="1063" w:type="dxa"/>
            <w:vMerge w:val="restart"/>
            <w:tcBorders>
              <w:left w:val="single" w:color="000000" w:sz="4" w:space="0"/>
              <w:bottom w:val="single" w:color="000000" w:sz="4" w:space="0"/>
            </w:tcBorders>
          </w:tcPr>
          <w:p w14:paraId="6E6005F1">
            <w:pPr>
              <w:pStyle w:val="13"/>
              <w:spacing w:before="50"/>
              <w:ind w:left="109" w:right="87"/>
              <w:jc w:val="center"/>
              <w:rPr>
                <w:sz w:val="21"/>
              </w:rPr>
            </w:pPr>
            <w:r>
              <w:rPr>
                <w:spacing w:val="-7"/>
                <w:sz w:val="21"/>
              </w:rPr>
              <w:t>提高百分</w:t>
            </w:r>
          </w:p>
          <w:p w14:paraId="27DEC951">
            <w:pPr>
              <w:pStyle w:val="13"/>
              <w:spacing w:before="105"/>
              <w:ind w:left="109" w:right="86"/>
              <w:jc w:val="center"/>
              <w:rPr>
                <w:rFonts w:ascii="Times New Roman" w:eastAsia="Times New Roman"/>
                <w:sz w:val="21"/>
              </w:rPr>
            </w:pPr>
            <w:r>
              <w:rPr>
                <w:spacing w:val="-5"/>
                <w:sz w:val="21"/>
              </w:rPr>
              <w:t>点</w:t>
            </w:r>
            <w:r>
              <w:rPr>
                <w:rFonts w:ascii="Times New Roman" w:eastAsia="Times New Roman"/>
                <w:spacing w:val="-10"/>
                <w:sz w:val="21"/>
              </w:rPr>
              <w:t>%</w:t>
            </w:r>
          </w:p>
        </w:tc>
      </w:tr>
      <w:tr w14:paraId="208990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621" w:type="dxa"/>
            <w:gridSpan w:val="2"/>
            <w:vMerge w:val="continue"/>
            <w:tcBorders>
              <w:top w:val="nil"/>
              <w:bottom w:val="single" w:color="000000" w:sz="4" w:space="0"/>
              <w:right w:val="single" w:color="000000" w:sz="4" w:space="0"/>
            </w:tcBorders>
          </w:tcPr>
          <w:p w14:paraId="491DDB29">
            <w:pPr>
              <w:rPr>
                <w:sz w:val="2"/>
                <w:szCs w:val="2"/>
              </w:rPr>
            </w:pPr>
          </w:p>
        </w:tc>
        <w:tc>
          <w:tcPr>
            <w:tcW w:w="1060" w:type="dxa"/>
            <w:vMerge w:val="continue"/>
            <w:tcBorders>
              <w:top w:val="nil"/>
              <w:left w:val="single" w:color="000000" w:sz="4" w:space="0"/>
              <w:bottom w:val="single" w:color="000000" w:sz="4" w:space="0"/>
              <w:right w:val="single" w:color="000000" w:sz="4" w:space="0"/>
            </w:tcBorders>
          </w:tcPr>
          <w:p w14:paraId="630C8EFC">
            <w:pPr>
              <w:rPr>
                <w:sz w:val="2"/>
                <w:szCs w:val="2"/>
              </w:rPr>
            </w:pPr>
          </w:p>
        </w:tc>
        <w:tc>
          <w:tcPr>
            <w:tcW w:w="2268" w:type="dxa"/>
            <w:vMerge w:val="continue"/>
            <w:tcBorders>
              <w:top w:val="nil"/>
              <w:left w:val="single" w:color="000000" w:sz="4" w:space="0"/>
              <w:bottom w:val="single" w:color="000000" w:sz="4" w:space="0"/>
              <w:right w:val="single" w:color="000000" w:sz="4" w:space="0"/>
            </w:tcBorders>
          </w:tcPr>
          <w:p w14:paraId="6CCAA989">
            <w:pPr>
              <w:rPr>
                <w:sz w:val="2"/>
                <w:szCs w:val="2"/>
              </w:rPr>
            </w:pPr>
          </w:p>
        </w:tc>
        <w:tc>
          <w:tcPr>
            <w:tcW w:w="1183" w:type="dxa"/>
            <w:tcBorders>
              <w:top w:val="single" w:color="000000" w:sz="4" w:space="0"/>
              <w:left w:val="single" w:color="000000" w:sz="4" w:space="0"/>
              <w:bottom w:val="single" w:color="000000" w:sz="4" w:space="0"/>
              <w:right w:val="single" w:color="000000" w:sz="4" w:space="0"/>
            </w:tcBorders>
          </w:tcPr>
          <w:p w14:paraId="00AD81D0">
            <w:pPr>
              <w:pStyle w:val="13"/>
              <w:spacing w:before="52"/>
              <w:ind w:left="279"/>
              <w:rPr>
                <w:sz w:val="21"/>
              </w:rPr>
            </w:pPr>
            <w:r>
              <w:rPr>
                <w:spacing w:val="-5"/>
                <w:sz w:val="21"/>
              </w:rPr>
              <w:t>设计值</w:t>
            </w:r>
          </w:p>
        </w:tc>
        <w:tc>
          <w:tcPr>
            <w:tcW w:w="1085" w:type="dxa"/>
            <w:tcBorders>
              <w:top w:val="single" w:color="000000" w:sz="4" w:space="0"/>
              <w:left w:val="single" w:color="000000" w:sz="4" w:space="0"/>
              <w:bottom w:val="single" w:color="000000" w:sz="4" w:space="0"/>
              <w:right w:val="single" w:color="000000" w:sz="4" w:space="0"/>
            </w:tcBorders>
          </w:tcPr>
          <w:p w14:paraId="3B1A2FF9">
            <w:pPr>
              <w:pStyle w:val="13"/>
              <w:spacing w:before="52"/>
              <w:ind w:left="126"/>
              <w:rPr>
                <w:sz w:val="21"/>
              </w:rPr>
            </w:pPr>
            <w:r>
              <w:rPr>
                <w:spacing w:val="-7"/>
                <w:sz w:val="21"/>
              </w:rPr>
              <w:t>标准要求</w:t>
            </w:r>
          </w:p>
        </w:tc>
        <w:tc>
          <w:tcPr>
            <w:tcW w:w="1063" w:type="dxa"/>
            <w:vMerge w:val="continue"/>
            <w:tcBorders>
              <w:top w:val="nil"/>
              <w:left w:val="single" w:color="000000" w:sz="4" w:space="0"/>
              <w:bottom w:val="single" w:color="000000" w:sz="4" w:space="0"/>
            </w:tcBorders>
          </w:tcPr>
          <w:p w14:paraId="7AC9747C">
            <w:pPr>
              <w:rPr>
                <w:sz w:val="2"/>
                <w:szCs w:val="2"/>
              </w:rPr>
            </w:pPr>
          </w:p>
        </w:tc>
      </w:tr>
      <w:tr w14:paraId="761306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914" w:type="dxa"/>
            <w:vMerge w:val="restart"/>
            <w:tcBorders>
              <w:top w:val="single" w:color="000000" w:sz="4" w:space="0"/>
              <w:bottom w:val="single" w:color="000000" w:sz="4" w:space="0"/>
              <w:right w:val="single" w:color="000000" w:sz="4" w:space="0"/>
            </w:tcBorders>
          </w:tcPr>
          <w:p w14:paraId="640DD27E">
            <w:pPr>
              <w:pStyle w:val="13"/>
              <w:rPr>
                <w:sz w:val="20"/>
              </w:rPr>
            </w:pPr>
          </w:p>
          <w:p w14:paraId="5E29E968">
            <w:pPr>
              <w:pStyle w:val="13"/>
              <w:rPr>
                <w:sz w:val="20"/>
              </w:rPr>
            </w:pPr>
          </w:p>
          <w:p w14:paraId="0D8648A5">
            <w:pPr>
              <w:pStyle w:val="13"/>
              <w:spacing w:before="4"/>
              <w:rPr>
                <w:sz w:val="24"/>
              </w:rPr>
            </w:pPr>
          </w:p>
          <w:p w14:paraId="1E2C54EF">
            <w:pPr>
              <w:pStyle w:val="13"/>
              <w:spacing w:line="333" w:lineRule="auto"/>
              <w:ind w:left="142" w:right="125"/>
              <w:rPr>
                <w:sz w:val="21"/>
              </w:rPr>
            </w:pPr>
            <w:r>
              <w:rPr>
                <w:spacing w:val="-4"/>
                <w:sz w:val="21"/>
              </w:rPr>
              <w:t>燃油燃</w:t>
            </w:r>
            <w:r>
              <w:rPr>
                <w:spacing w:val="-5"/>
                <w:sz w:val="21"/>
              </w:rPr>
              <w:t>气锅炉</w:t>
            </w:r>
          </w:p>
        </w:tc>
        <w:tc>
          <w:tcPr>
            <w:tcW w:w="707" w:type="dxa"/>
            <w:vMerge w:val="restart"/>
            <w:tcBorders>
              <w:top w:val="single" w:color="000000" w:sz="4" w:space="0"/>
              <w:left w:val="single" w:color="000000" w:sz="4" w:space="0"/>
              <w:bottom w:val="single" w:color="000000" w:sz="4" w:space="0"/>
              <w:right w:val="single" w:color="000000" w:sz="4" w:space="0"/>
            </w:tcBorders>
          </w:tcPr>
          <w:p w14:paraId="3C0AF065">
            <w:pPr>
              <w:pStyle w:val="13"/>
              <w:spacing w:before="10"/>
              <w:rPr>
                <w:sz w:val="18"/>
              </w:rPr>
            </w:pPr>
          </w:p>
          <w:p w14:paraId="3072611C">
            <w:pPr>
              <w:pStyle w:val="13"/>
              <w:ind w:left="148"/>
              <w:rPr>
                <w:sz w:val="21"/>
              </w:rPr>
            </w:pPr>
            <w:r>
              <w:rPr>
                <w:spacing w:val="-8"/>
                <w:sz w:val="21"/>
              </w:rPr>
              <w:t>重油</w:t>
            </w:r>
          </w:p>
        </w:tc>
        <w:tc>
          <w:tcPr>
            <w:tcW w:w="1060" w:type="dxa"/>
            <w:tcBorders>
              <w:top w:val="single" w:color="000000" w:sz="4" w:space="0"/>
              <w:left w:val="single" w:color="000000" w:sz="4" w:space="0"/>
              <w:bottom w:val="single" w:color="000000" w:sz="4" w:space="0"/>
              <w:right w:val="single" w:color="000000" w:sz="4" w:space="0"/>
            </w:tcBorders>
          </w:tcPr>
          <w:p w14:paraId="700601CC">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1867E758">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624794CF">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7EB6F780">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3400CD06">
            <w:pPr>
              <w:pStyle w:val="13"/>
              <w:rPr>
                <w:rFonts w:ascii="Times New Roman"/>
                <w:sz w:val="20"/>
              </w:rPr>
            </w:pPr>
          </w:p>
        </w:tc>
      </w:tr>
      <w:tr w14:paraId="75C1A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914" w:type="dxa"/>
            <w:vMerge w:val="continue"/>
            <w:tcBorders>
              <w:top w:val="nil"/>
              <w:bottom w:val="single" w:color="000000" w:sz="4" w:space="0"/>
              <w:right w:val="single" w:color="000000" w:sz="4" w:space="0"/>
            </w:tcBorders>
          </w:tcPr>
          <w:p w14:paraId="5BF9A009">
            <w:pPr>
              <w:rPr>
                <w:sz w:val="2"/>
                <w:szCs w:val="2"/>
              </w:rPr>
            </w:pPr>
          </w:p>
        </w:tc>
        <w:tc>
          <w:tcPr>
            <w:tcW w:w="707" w:type="dxa"/>
            <w:vMerge w:val="continue"/>
            <w:tcBorders>
              <w:top w:val="nil"/>
              <w:left w:val="single" w:color="000000" w:sz="4" w:space="0"/>
              <w:bottom w:val="single" w:color="000000" w:sz="4" w:space="0"/>
              <w:right w:val="single" w:color="000000" w:sz="4" w:space="0"/>
            </w:tcBorders>
          </w:tcPr>
          <w:p w14:paraId="027A85D2">
            <w:pPr>
              <w:rPr>
                <w:sz w:val="2"/>
                <w:szCs w:val="2"/>
              </w:rPr>
            </w:pPr>
          </w:p>
        </w:tc>
        <w:tc>
          <w:tcPr>
            <w:tcW w:w="1060" w:type="dxa"/>
            <w:tcBorders>
              <w:top w:val="single" w:color="000000" w:sz="4" w:space="0"/>
              <w:left w:val="single" w:color="000000" w:sz="4" w:space="0"/>
              <w:bottom w:val="single" w:color="000000" w:sz="4" w:space="0"/>
              <w:right w:val="single" w:color="000000" w:sz="4" w:space="0"/>
            </w:tcBorders>
          </w:tcPr>
          <w:p w14:paraId="643B9B4F">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0BE78268">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25D45E8E">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7F50DA1E">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76A3E0B0">
            <w:pPr>
              <w:pStyle w:val="13"/>
              <w:rPr>
                <w:rFonts w:ascii="Times New Roman"/>
                <w:sz w:val="20"/>
              </w:rPr>
            </w:pPr>
          </w:p>
        </w:tc>
      </w:tr>
      <w:tr w14:paraId="39A494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914" w:type="dxa"/>
            <w:vMerge w:val="continue"/>
            <w:tcBorders>
              <w:top w:val="nil"/>
              <w:bottom w:val="single" w:color="000000" w:sz="4" w:space="0"/>
              <w:right w:val="single" w:color="000000" w:sz="4" w:space="0"/>
            </w:tcBorders>
          </w:tcPr>
          <w:p w14:paraId="50C8F9B9">
            <w:pPr>
              <w:rPr>
                <w:sz w:val="2"/>
                <w:szCs w:val="2"/>
              </w:rPr>
            </w:pPr>
          </w:p>
        </w:tc>
        <w:tc>
          <w:tcPr>
            <w:tcW w:w="707" w:type="dxa"/>
            <w:vMerge w:val="restart"/>
            <w:tcBorders>
              <w:top w:val="single" w:color="000000" w:sz="4" w:space="0"/>
              <w:left w:val="single" w:color="000000" w:sz="4" w:space="0"/>
              <w:bottom w:val="single" w:color="000000" w:sz="4" w:space="0"/>
              <w:right w:val="single" w:color="000000" w:sz="4" w:space="0"/>
            </w:tcBorders>
          </w:tcPr>
          <w:p w14:paraId="2588E05C">
            <w:pPr>
              <w:pStyle w:val="13"/>
              <w:spacing w:before="11"/>
              <w:rPr>
                <w:sz w:val="18"/>
              </w:rPr>
            </w:pPr>
          </w:p>
          <w:p w14:paraId="63807F86">
            <w:pPr>
              <w:pStyle w:val="13"/>
              <w:ind w:left="148"/>
              <w:rPr>
                <w:sz w:val="21"/>
              </w:rPr>
            </w:pPr>
            <w:r>
              <w:rPr>
                <w:spacing w:val="-8"/>
                <w:sz w:val="21"/>
              </w:rPr>
              <w:t>轻油</w:t>
            </w:r>
          </w:p>
        </w:tc>
        <w:tc>
          <w:tcPr>
            <w:tcW w:w="1060" w:type="dxa"/>
            <w:tcBorders>
              <w:top w:val="single" w:color="000000" w:sz="4" w:space="0"/>
              <w:left w:val="single" w:color="000000" w:sz="4" w:space="0"/>
              <w:bottom w:val="single" w:color="000000" w:sz="4" w:space="0"/>
              <w:right w:val="single" w:color="000000" w:sz="4" w:space="0"/>
            </w:tcBorders>
          </w:tcPr>
          <w:p w14:paraId="2F9B7414">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7710076C">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4D9FE1A2">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2C7A98B3">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015776BA">
            <w:pPr>
              <w:pStyle w:val="13"/>
              <w:rPr>
                <w:rFonts w:ascii="Times New Roman"/>
                <w:sz w:val="20"/>
              </w:rPr>
            </w:pPr>
          </w:p>
        </w:tc>
      </w:tr>
      <w:tr w14:paraId="1139C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914" w:type="dxa"/>
            <w:vMerge w:val="continue"/>
            <w:tcBorders>
              <w:top w:val="nil"/>
              <w:bottom w:val="single" w:color="000000" w:sz="4" w:space="0"/>
              <w:right w:val="single" w:color="000000" w:sz="4" w:space="0"/>
            </w:tcBorders>
          </w:tcPr>
          <w:p w14:paraId="19033A46">
            <w:pPr>
              <w:rPr>
                <w:sz w:val="2"/>
                <w:szCs w:val="2"/>
              </w:rPr>
            </w:pPr>
          </w:p>
        </w:tc>
        <w:tc>
          <w:tcPr>
            <w:tcW w:w="707" w:type="dxa"/>
            <w:vMerge w:val="continue"/>
            <w:tcBorders>
              <w:top w:val="nil"/>
              <w:left w:val="single" w:color="000000" w:sz="4" w:space="0"/>
              <w:bottom w:val="single" w:color="000000" w:sz="4" w:space="0"/>
              <w:right w:val="single" w:color="000000" w:sz="4" w:space="0"/>
            </w:tcBorders>
          </w:tcPr>
          <w:p w14:paraId="17A97BCC">
            <w:pPr>
              <w:rPr>
                <w:sz w:val="2"/>
                <w:szCs w:val="2"/>
              </w:rPr>
            </w:pPr>
          </w:p>
        </w:tc>
        <w:tc>
          <w:tcPr>
            <w:tcW w:w="1060" w:type="dxa"/>
            <w:tcBorders>
              <w:top w:val="single" w:color="000000" w:sz="4" w:space="0"/>
              <w:left w:val="single" w:color="000000" w:sz="4" w:space="0"/>
              <w:bottom w:val="single" w:color="000000" w:sz="4" w:space="0"/>
              <w:right w:val="single" w:color="000000" w:sz="4" w:space="0"/>
            </w:tcBorders>
          </w:tcPr>
          <w:p w14:paraId="226598CF">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0B23E388">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6CA5738C">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4B0764F2">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5990BF68">
            <w:pPr>
              <w:pStyle w:val="13"/>
              <w:rPr>
                <w:rFonts w:ascii="Times New Roman"/>
                <w:sz w:val="20"/>
              </w:rPr>
            </w:pPr>
          </w:p>
        </w:tc>
      </w:tr>
      <w:tr w14:paraId="70AC90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914" w:type="dxa"/>
            <w:vMerge w:val="continue"/>
            <w:tcBorders>
              <w:top w:val="nil"/>
              <w:bottom w:val="single" w:color="000000" w:sz="4" w:space="0"/>
              <w:right w:val="single" w:color="000000" w:sz="4" w:space="0"/>
            </w:tcBorders>
          </w:tcPr>
          <w:p w14:paraId="460D8286">
            <w:pPr>
              <w:rPr>
                <w:sz w:val="2"/>
                <w:szCs w:val="2"/>
              </w:rPr>
            </w:pPr>
          </w:p>
        </w:tc>
        <w:tc>
          <w:tcPr>
            <w:tcW w:w="707" w:type="dxa"/>
            <w:vMerge w:val="restart"/>
            <w:tcBorders>
              <w:top w:val="single" w:color="000000" w:sz="4" w:space="0"/>
              <w:left w:val="single" w:color="000000" w:sz="4" w:space="0"/>
              <w:bottom w:val="single" w:color="000000" w:sz="4" w:space="0"/>
              <w:right w:val="single" w:color="000000" w:sz="4" w:space="0"/>
            </w:tcBorders>
          </w:tcPr>
          <w:p w14:paraId="71448E83">
            <w:pPr>
              <w:pStyle w:val="13"/>
              <w:spacing w:before="11"/>
              <w:rPr>
                <w:sz w:val="18"/>
              </w:rPr>
            </w:pPr>
          </w:p>
          <w:p w14:paraId="2B35F6DD">
            <w:pPr>
              <w:pStyle w:val="13"/>
              <w:ind w:left="148"/>
              <w:rPr>
                <w:sz w:val="21"/>
              </w:rPr>
            </w:pPr>
            <w:r>
              <w:rPr>
                <w:spacing w:val="-8"/>
                <w:sz w:val="21"/>
              </w:rPr>
              <w:t>燃气</w:t>
            </w:r>
          </w:p>
        </w:tc>
        <w:tc>
          <w:tcPr>
            <w:tcW w:w="1060" w:type="dxa"/>
            <w:tcBorders>
              <w:top w:val="single" w:color="000000" w:sz="4" w:space="0"/>
              <w:left w:val="single" w:color="000000" w:sz="4" w:space="0"/>
              <w:bottom w:val="single" w:color="000000" w:sz="4" w:space="0"/>
              <w:right w:val="single" w:color="000000" w:sz="4" w:space="0"/>
            </w:tcBorders>
          </w:tcPr>
          <w:p w14:paraId="36B2F37F">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04246C3A">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1B6E1E73">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3E10525D">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6D2481C6">
            <w:pPr>
              <w:pStyle w:val="13"/>
              <w:rPr>
                <w:rFonts w:ascii="Times New Roman"/>
                <w:sz w:val="20"/>
              </w:rPr>
            </w:pPr>
          </w:p>
        </w:tc>
      </w:tr>
      <w:tr w14:paraId="732ADD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914" w:type="dxa"/>
            <w:vMerge w:val="continue"/>
            <w:tcBorders>
              <w:top w:val="nil"/>
              <w:bottom w:val="single" w:color="000000" w:sz="4" w:space="0"/>
              <w:right w:val="single" w:color="000000" w:sz="4" w:space="0"/>
            </w:tcBorders>
          </w:tcPr>
          <w:p w14:paraId="4E5E581B">
            <w:pPr>
              <w:rPr>
                <w:sz w:val="2"/>
                <w:szCs w:val="2"/>
              </w:rPr>
            </w:pPr>
          </w:p>
        </w:tc>
        <w:tc>
          <w:tcPr>
            <w:tcW w:w="707" w:type="dxa"/>
            <w:vMerge w:val="continue"/>
            <w:tcBorders>
              <w:top w:val="nil"/>
              <w:left w:val="single" w:color="000000" w:sz="4" w:space="0"/>
              <w:bottom w:val="single" w:color="000000" w:sz="4" w:space="0"/>
              <w:right w:val="single" w:color="000000" w:sz="4" w:space="0"/>
            </w:tcBorders>
          </w:tcPr>
          <w:p w14:paraId="02F1C0AC">
            <w:pPr>
              <w:rPr>
                <w:sz w:val="2"/>
                <w:szCs w:val="2"/>
              </w:rPr>
            </w:pPr>
          </w:p>
        </w:tc>
        <w:tc>
          <w:tcPr>
            <w:tcW w:w="1060" w:type="dxa"/>
            <w:tcBorders>
              <w:top w:val="single" w:color="000000" w:sz="4" w:space="0"/>
              <w:left w:val="single" w:color="000000" w:sz="4" w:space="0"/>
              <w:bottom w:val="single" w:color="000000" w:sz="4" w:space="0"/>
              <w:right w:val="single" w:color="000000" w:sz="4" w:space="0"/>
            </w:tcBorders>
          </w:tcPr>
          <w:p w14:paraId="1E218DE6">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707D450E">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21938E17">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72544A55">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495FA5AE">
            <w:pPr>
              <w:pStyle w:val="13"/>
              <w:rPr>
                <w:rFonts w:ascii="Times New Roman"/>
                <w:sz w:val="20"/>
              </w:rPr>
            </w:pPr>
          </w:p>
        </w:tc>
      </w:tr>
      <w:tr w14:paraId="5A9CD5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621" w:type="dxa"/>
            <w:gridSpan w:val="2"/>
            <w:vMerge w:val="restart"/>
            <w:tcBorders>
              <w:top w:val="single" w:color="000000" w:sz="4" w:space="0"/>
              <w:bottom w:val="single" w:color="000000" w:sz="4" w:space="0"/>
              <w:right w:val="single" w:color="000000" w:sz="4" w:space="0"/>
            </w:tcBorders>
          </w:tcPr>
          <w:p w14:paraId="697A88E9">
            <w:pPr>
              <w:pStyle w:val="13"/>
              <w:rPr>
                <w:sz w:val="19"/>
              </w:rPr>
            </w:pPr>
          </w:p>
          <w:p w14:paraId="0EDD5CBB">
            <w:pPr>
              <w:pStyle w:val="13"/>
              <w:ind w:left="178"/>
              <w:rPr>
                <w:sz w:val="21"/>
              </w:rPr>
            </w:pPr>
            <w:r>
              <w:rPr>
                <w:spacing w:val="-4"/>
                <w:sz w:val="21"/>
              </w:rPr>
              <w:t>层状燃烧锅炉</w:t>
            </w:r>
          </w:p>
        </w:tc>
        <w:tc>
          <w:tcPr>
            <w:tcW w:w="1060" w:type="dxa"/>
            <w:tcBorders>
              <w:top w:val="single" w:color="000000" w:sz="4" w:space="0"/>
              <w:left w:val="single" w:color="000000" w:sz="4" w:space="0"/>
              <w:bottom w:val="single" w:color="000000" w:sz="4" w:space="0"/>
              <w:right w:val="single" w:color="000000" w:sz="4" w:space="0"/>
            </w:tcBorders>
          </w:tcPr>
          <w:p w14:paraId="2DDB7F2C">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1581AAAC">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239EF2A3">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42FA1041">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4E39B4AD">
            <w:pPr>
              <w:pStyle w:val="13"/>
              <w:rPr>
                <w:rFonts w:ascii="Times New Roman"/>
                <w:sz w:val="20"/>
              </w:rPr>
            </w:pPr>
          </w:p>
        </w:tc>
      </w:tr>
      <w:tr w14:paraId="783002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621" w:type="dxa"/>
            <w:gridSpan w:val="2"/>
            <w:vMerge w:val="continue"/>
            <w:tcBorders>
              <w:top w:val="nil"/>
              <w:bottom w:val="single" w:color="000000" w:sz="4" w:space="0"/>
              <w:right w:val="single" w:color="000000" w:sz="4" w:space="0"/>
            </w:tcBorders>
          </w:tcPr>
          <w:p w14:paraId="46ECA30D">
            <w:pPr>
              <w:rPr>
                <w:sz w:val="2"/>
                <w:szCs w:val="2"/>
              </w:rPr>
            </w:pPr>
          </w:p>
        </w:tc>
        <w:tc>
          <w:tcPr>
            <w:tcW w:w="1060" w:type="dxa"/>
            <w:tcBorders>
              <w:top w:val="single" w:color="000000" w:sz="4" w:space="0"/>
              <w:left w:val="single" w:color="000000" w:sz="4" w:space="0"/>
              <w:bottom w:val="single" w:color="000000" w:sz="4" w:space="0"/>
              <w:right w:val="single" w:color="000000" w:sz="4" w:space="0"/>
            </w:tcBorders>
          </w:tcPr>
          <w:p w14:paraId="72EA96EC">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7EAF5461">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3358890C">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580C9777">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48F99868">
            <w:pPr>
              <w:pStyle w:val="13"/>
              <w:rPr>
                <w:rFonts w:ascii="Times New Roman"/>
                <w:sz w:val="20"/>
              </w:rPr>
            </w:pPr>
          </w:p>
        </w:tc>
      </w:tr>
      <w:tr w14:paraId="388E07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621" w:type="dxa"/>
            <w:gridSpan w:val="2"/>
            <w:vMerge w:val="restart"/>
            <w:tcBorders>
              <w:top w:val="single" w:color="000000" w:sz="4" w:space="0"/>
              <w:bottom w:val="single" w:color="000000" w:sz="4" w:space="0"/>
              <w:right w:val="single" w:color="000000" w:sz="4" w:space="0"/>
            </w:tcBorders>
          </w:tcPr>
          <w:p w14:paraId="72426C75">
            <w:pPr>
              <w:pStyle w:val="13"/>
              <w:spacing w:before="55"/>
              <w:ind w:left="169" w:right="161"/>
              <w:jc w:val="center"/>
              <w:rPr>
                <w:sz w:val="21"/>
              </w:rPr>
            </w:pPr>
            <w:r>
              <w:rPr>
                <w:spacing w:val="-4"/>
                <w:sz w:val="21"/>
              </w:rPr>
              <w:t>抛煤机链条炉</w:t>
            </w:r>
          </w:p>
          <w:p w14:paraId="1BA538B0">
            <w:pPr>
              <w:pStyle w:val="13"/>
              <w:spacing w:before="106"/>
              <w:ind w:left="169" w:right="156"/>
              <w:jc w:val="center"/>
              <w:rPr>
                <w:sz w:val="21"/>
              </w:rPr>
            </w:pPr>
            <w:r>
              <w:rPr>
                <w:spacing w:val="-5"/>
                <w:sz w:val="21"/>
              </w:rPr>
              <w:t>排锅炉</w:t>
            </w:r>
          </w:p>
        </w:tc>
        <w:tc>
          <w:tcPr>
            <w:tcW w:w="1060" w:type="dxa"/>
            <w:tcBorders>
              <w:top w:val="single" w:color="000000" w:sz="4" w:space="0"/>
              <w:left w:val="single" w:color="000000" w:sz="4" w:space="0"/>
              <w:bottom w:val="single" w:color="000000" w:sz="4" w:space="0"/>
              <w:right w:val="single" w:color="000000" w:sz="4" w:space="0"/>
            </w:tcBorders>
          </w:tcPr>
          <w:p w14:paraId="21F76A75">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3B965725">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31BA686F">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2802D0FF">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6AE572BA">
            <w:pPr>
              <w:pStyle w:val="13"/>
              <w:rPr>
                <w:rFonts w:ascii="Times New Roman"/>
                <w:sz w:val="20"/>
              </w:rPr>
            </w:pPr>
          </w:p>
        </w:tc>
      </w:tr>
      <w:tr w14:paraId="38DA3E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621" w:type="dxa"/>
            <w:gridSpan w:val="2"/>
            <w:vMerge w:val="continue"/>
            <w:tcBorders>
              <w:top w:val="nil"/>
              <w:bottom w:val="single" w:color="000000" w:sz="4" w:space="0"/>
              <w:right w:val="single" w:color="000000" w:sz="4" w:space="0"/>
            </w:tcBorders>
          </w:tcPr>
          <w:p w14:paraId="289B6A3E">
            <w:pPr>
              <w:rPr>
                <w:sz w:val="2"/>
                <w:szCs w:val="2"/>
              </w:rPr>
            </w:pPr>
          </w:p>
        </w:tc>
        <w:tc>
          <w:tcPr>
            <w:tcW w:w="1060" w:type="dxa"/>
            <w:tcBorders>
              <w:top w:val="single" w:color="000000" w:sz="4" w:space="0"/>
              <w:left w:val="single" w:color="000000" w:sz="4" w:space="0"/>
              <w:bottom w:val="single" w:color="000000" w:sz="4" w:space="0"/>
              <w:right w:val="single" w:color="000000" w:sz="4" w:space="0"/>
            </w:tcBorders>
          </w:tcPr>
          <w:p w14:paraId="022985ED">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4A986914">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3698E781">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54922E3E">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4332E7F6">
            <w:pPr>
              <w:pStyle w:val="13"/>
              <w:rPr>
                <w:rFonts w:ascii="Times New Roman"/>
                <w:sz w:val="20"/>
              </w:rPr>
            </w:pPr>
          </w:p>
        </w:tc>
      </w:tr>
      <w:tr w14:paraId="0FA280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1621" w:type="dxa"/>
            <w:gridSpan w:val="2"/>
            <w:vMerge w:val="restart"/>
            <w:tcBorders>
              <w:top w:val="single" w:color="000000" w:sz="4" w:space="0"/>
              <w:right w:val="single" w:color="000000" w:sz="4" w:space="0"/>
            </w:tcBorders>
          </w:tcPr>
          <w:p w14:paraId="3D68096C">
            <w:pPr>
              <w:pStyle w:val="13"/>
              <w:spacing w:before="54"/>
              <w:ind w:left="169" w:right="161"/>
              <w:jc w:val="center"/>
              <w:rPr>
                <w:sz w:val="21"/>
              </w:rPr>
            </w:pPr>
            <w:r>
              <w:rPr>
                <w:spacing w:val="-4"/>
                <w:sz w:val="21"/>
              </w:rPr>
              <w:t>流化床燃烧锅</w:t>
            </w:r>
          </w:p>
          <w:p w14:paraId="5CEDA3E6">
            <w:pPr>
              <w:pStyle w:val="13"/>
              <w:spacing w:before="106"/>
              <w:ind w:left="11"/>
              <w:jc w:val="center"/>
              <w:rPr>
                <w:sz w:val="21"/>
              </w:rPr>
            </w:pPr>
            <w:r>
              <w:rPr>
                <w:w w:val="99"/>
                <w:sz w:val="21"/>
              </w:rPr>
              <w:t>炉</w:t>
            </w:r>
          </w:p>
        </w:tc>
        <w:tc>
          <w:tcPr>
            <w:tcW w:w="1060" w:type="dxa"/>
            <w:tcBorders>
              <w:top w:val="single" w:color="000000" w:sz="4" w:space="0"/>
              <w:left w:val="single" w:color="000000" w:sz="4" w:space="0"/>
              <w:bottom w:val="single" w:color="000000" w:sz="4" w:space="0"/>
              <w:right w:val="single" w:color="000000" w:sz="4" w:space="0"/>
            </w:tcBorders>
          </w:tcPr>
          <w:p w14:paraId="0F0CD381">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77CBF6CE">
            <w:pPr>
              <w:pStyle w:val="13"/>
              <w:rPr>
                <w:rFonts w:ascii="Times New Roman"/>
                <w:sz w:val="20"/>
              </w:rPr>
            </w:pPr>
          </w:p>
        </w:tc>
        <w:tc>
          <w:tcPr>
            <w:tcW w:w="1183" w:type="dxa"/>
            <w:tcBorders>
              <w:top w:val="single" w:color="000000" w:sz="4" w:space="0"/>
              <w:left w:val="single" w:color="000000" w:sz="4" w:space="0"/>
              <w:bottom w:val="single" w:color="000000" w:sz="4" w:space="0"/>
              <w:right w:val="single" w:color="000000" w:sz="4" w:space="0"/>
            </w:tcBorders>
          </w:tcPr>
          <w:p w14:paraId="19F7EE48">
            <w:pPr>
              <w:pStyle w:val="13"/>
              <w:rPr>
                <w:rFonts w:ascii="Times New Roman"/>
                <w:sz w:val="20"/>
              </w:rPr>
            </w:pPr>
          </w:p>
        </w:tc>
        <w:tc>
          <w:tcPr>
            <w:tcW w:w="1085" w:type="dxa"/>
            <w:tcBorders>
              <w:top w:val="single" w:color="000000" w:sz="4" w:space="0"/>
              <w:left w:val="single" w:color="000000" w:sz="4" w:space="0"/>
              <w:bottom w:val="single" w:color="000000" w:sz="4" w:space="0"/>
              <w:right w:val="single" w:color="000000" w:sz="4" w:space="0"/>
            </w:tcBorders>
          </w:tcPr>
          <w:p w14:paraId="42355830">
            <w:pPr>
              <w:pStyle w:val="13"/>
              <w:rPr>
                <w:rFonts w:ascii="Times New Roman"/>
                <w:sz w:val="20"/>
              </w:rPr>
            </w:pPr>
          </w:p>
        </w:tc>
        <w:tc>
          <w:tcPr>
            <w:tcW w:w="1063" w:type="dxa"/>
            <w:tcBorders>
              <w:top w:val="single" w:color="000000" w:sz="4" w:space="0"/>
              <w:left w:val="single" w:color="000000" w:sz="4" w:space="0"/>
              <w:bottom w:val="single" w:color="000000" w:sz="4" w:space="0"/>
            </w:tcBorders>
          </w:tcPr>
          <w:p w14:paraId="33F44199">
            <w:pPr>
              <w:pStyle w:val="13"/>
              <w:rPr>
                <w:rFonts w:ascii="Times New Roman"/>
                <w:sz w:val="20"/>
              </w:rPr>
            </w:pPr>
          </w:p>
        </w:tc>
      </w:tr>
      <w:tr w14:paraId="09CA0E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1621" w:type="dxa"/>
            <w:gridSpan w:val="2"/>
            <w:vMerge w:val="continue"/>
            <w:tcBorders>
              <w:top w:val="nil"/>
              <w:right w:val="single" w:color="000000" w:sz="4" w:space="0"/>
            </w:tcBorders>
          </w:tcPr>
          <w:p w14:paraId="7F7DE5F4">
            <w:pPr>
              <w:rPr>
                <w:sz w:val="2"/>
                <w:szCs w:val="2"/>
              </w:rPr>
            </w:pPr>
          </w:p>
        </w:tc>
        <w:tc>
          <w:tcPr>
            <w:tcW w:w="1060" w:type="dxa"/>
            <w:tcBorders>
              <w:top w:val="single" w:color="000000" w:sz="4" w:space="0"/>
              <w:left w:val="single" w:color="000000" w:sz="4" w:space="0"/>
              <w:right w:val="single" w:color="000000" w:sz="4" w:space="0"/>
            </w:tcBorders>
          </w:tcPr>
          <w:p w14:paraId="5EB5E2F0">
            <w:pPr>
              <w:pStyle w:val="13"/>
              <w:rPr>
                <w:rFonts w:ascii="Times New Roman"/>
                <w:sz w:val="20"/>
              </w:rPr>
            </w:pPr>
          </w:p>
        </w:tc>
        <w:tc>
          <w:tcPr>
            <w:tcW w:w="2268" w:type="dxa"/>
            <w:tcBorders>
              <w:top w:val="single" w:color="000000" w:sz="4" w:space="0"/>
              <w:left w:val="single" w:color="000000" w:sz="4" w:space="0"/>
              <w:right w:val="single" w:color="000000" w:sz="4" w:space="0"/>
            </w:tcBorders>
          </w:tcPr>
          <w:p w14:paraId="4F972034">
            <w:pPr>
              <w:pStyle w:val="13"/>
              <w:rPr>
                <w:rFonts w:ascii="Times New Roman"/>
                <w:sz w:val="20"/>
              </w:rPr>
            </w:pPr>
          </w:p>
        </w:tc>
        <w:tc>
          <w:tcPr>
            <w:tcW w:w="1183" w:type="dxa"/>
            <w:tcBorders>
              <w:top w:val="single" w:color="000000" w:sz="4" w:space="0"/>
              <w:left w:val="single" w:color="000000" w:sz="4" w:space="0"/>
              <w:right w:val="single" w:color="000000" w:sz="4" w:space="0"/>
            </w:tcBorders>
          </w:tcPr>
          <w:p w14:paraId="7841644A">
            <w:pPr>
              <w:pStyle w:val="13"/>
              <w:rPr>
                <w:rFonts w:ascii="Times New Roman"/>
                <w:sz w:val="20"/>
              </w:rPr>
            </w:pPr>
          </w:p>
        </w:tc>
        <w:tc>
          <w:tcPr>
            <w:tcW w:w="1085" w:type="dxa"/>
            <w:tcBorders>
              <w:top w:val="single" w:color="000000" w:sz="4" w:space="0"/>
              <w:left w:val="single" w:color="000000" w:sz="4" w:space="0"/>
              <w:right w:val="single" w:color="000000" w:sz="4" w:space="0"/>
            </w:tcBorders>
          </w:tcPr>
          <w:p w14:paraId="5DDD2D4F">
            <w:pPr>
              <w:pStyle w:val="13"/>
              <w:rPr>
                <w:rFonts w:ascii="Times New Roman"/>
                <w:sz w:val="20"/>
              </w:rPr>
            </w:pPr>
          </w:p>
        </w:tc>
        <w:tc>
          <w:tcPr>
            <w:tcW w:w="1063" w:type="dxa"/>
            <w:tcBorders>
              <w:top w:val="single" w:color="000000" w:sz="4" w:space="0"/>
              <w:left w:val="single" w:color="000000" w:sz="4" w:space="0"/>
            </w:tcBorders>
          </w:tcPr>
          <w:p w14:paraId="50B553BF">
            <w:pPr>
              <w:pStyle w:val="13"/>
              <w:rPr>
                <w:rFonts w:ascii="Times New Roman"/>
                <w:sz w:val="20"/>
              </w:rPr>
            </w:pPr>
          </w:p>
        </w:tc>
      </w:tr>
    </w:tbl>
    <w:p w14:paraId="23F1FEFF">
      <w:pPr>
        <w:pStyle w:val="4"/>
        <w:rPr>
          <w:sz w:val="20"/>
        </w:rPr>
      </w:pPr>
    </w:p>
    <w:p w14:paraId="4BD83D01">
      <w:pPr>
        <w:pStyle w:val="4"/>
        <w:spacing w:before="175" w:after="55"/>
        <w:ind w:left="800"/>
      </w:pPr>
      <w:r>
        <w:rPr>
          <w:spacing w:val="-4"/>
        </w:rPr>
        <w:t>房间空调器：</w:t>
      </w:r>
    </w:p>
    <w:tbl>
      <w:tblPr>
        <w:tblStyle w:val="9"/>
        <w:tblW w:w="0" w:type="auto"/>
        <w:tblInd w:w="78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1"/>
        <w:gridCol w:w="1090"/>
        <w:gridCol w:w="1153"/>
        <w:gridCol w:w="2268"/>
        <w:gridCol w:w="1384"/>
        <w:gridCol w:w="1524"/>
      </w:tblGrid>
      <w:tr w14:paraId="520A08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021" w:type="dxa"/>
            <w:gridSpan w:val="2"/>
            <w:vMerge w:val="restart"/>
            <w:tcBorders>
              <w:bottom w:val="single" w:color="000000" w:sz="4" w:space="0"/>
              <w:right w:val="single" w:color="000000" w:sz="4" w:space="0"/>
            </w:tcBorders>
          </w:tcPr>
          <w:p w14:paraId="6FC29177">
            <w:pPr>
              <w:pStyle w:val="13"/>
              <w:spacing w:before="12"/>
              <w:rPr>
                <w:sz w:val="18"/>
              </w:rPr>
            </w:pPr>
          </w:p>
          <w:p w14:paraId="121B78DC">
            <w:pPr>
              <w:pStyle w:val="13"/>
              <w:ind w:left="786" w:right="776"/>
              <w:jc w:val="center"/>
              <w:rPr>
                <w:sz w:val="21"/>
              </w:rPr>
            </w:pPr>
            <w:r>
              <w:rPr>
                <w:spacing w:val="-8"/>
                <w:sz w:val="21"/>
              </w:rPr>
              <w:t>类型</w:t>
            </w:r>
          </w:p>
        </w:tc>
        <w:tc>
          <w:tcPr>
            <w:tcW w:w="1153" w:type="dxa"/>
            <w:vMerge w:val="restart"/>
            <w:tcBorders>
              <w:left w:val="single" w:color="000000" w:sz="4" w:space="0"/>
              <w:bottom w:val="single" w:color="000000" w:sz="4" w:space="0"/>
              <w:right w:val="single" w:color="000000" w:sz="4" w:space="0"/>
            </w:tcBorders>
          </w:tcPr>
          <w:p w14:paraId="0B44D59D">
            <w:pPr>
              <w:pStyle w:val="13"/>
              <w:spacing w:before="12"/>
              <w:rPr>
                <w:sz w:val="18"/>
              </w:rPr>
            </w:pPr>
          </w:p>
          <w:p w14:paraId="3AC96F6C">
            <w:pPr>
              <w:pStyle w:val="13"/>
              <w:ind w:left="160"/>
              <w:rPr>
                <w:sz w:val="21"/>
              </w:rPr>
            </w:pPr>
            <w:r>
              <w:rPr>
                <w:spacing w:val="-7"/>
                <w:sz w:val="21"/>
              </w:rPr>
              <w:t>设备型号</w:t>
            </w:r>
          </w:p>
        </w:tc>
        <w:tc>
          <w:tcPr>
            <w:tcW w:w="2268" w:type="dxa"/>
            <w:vMerge w:val="restart"/>
            <w:tcBorders>
              <w:left w:val="single" w:color="000000" w:sz="4" w:space="0"/>
              <w:bottom w:val="single" w:color="000000" w:sz="4" w:space="0"/>
              <w:right w:val="single" w:color="000000" w:sz="4" w:space="0"/>
            </w:tcBorders>
          </w:tcPr>
          <w:p w14:paraId="08EA6FDB">
            <w:pPr>
              <w:pStyle w:val="13"/>
              <w:spacing w:before="12"/>
              <w:rPr>
                <w:sz w:val="18"/>
              </w:rPr>
            </w:pPr>
          </w:p>
          <w:p w14:paraId="05CF5A69">
            <w:pPr>
              <w:pStyle w:val="13"/>
              <w:ind w:left="111"/>
              <w:rPr>
                <w:sz w:val="21"/>
              </w:rPr>
            </w:pPr>
            <w:r>
              <w:rPr>
                <w:spacing w:val="-11"/>
                <w:sz w:val="21"/>
              </w:rPr>
              <w:t xml:space="preserve">额定制冷量 </w:t>
            </w:r>
            <w:r>
              <w:rPr>
                <w:rFonts w:ascii="Times New Roman" w:eastAsia="Times New Roman"/>
                <w:spacing w:val="-2"/>
                <w:sz w:val="21"/>
              </w:rPr>
              <w:t>CC</w:t>
            </w:r>
            <w:r>
              <w:rPr>
                <w:spacing w:val="-2"/>
                <w:sz w:val="21"/>
              </w:rPr>
              <w:t>（</w:t>
            </w:r>
            <w:r>
              <w:rPr>
                <w:rFonts w:ascii="Times New Roman" w:eastAsia="Times New Roman"/>
                <w:spacing w:val="-2"/>
                <w:sz w:val="21"/>
              </w:rPr>
              <w:t>kW</w:t>
            </w:r>
            <w:r>
              <w:rPr>
                <w:spacing w:val="-2"/>
                <w:sz w:val="21"/>
              </w:rPr>
              <w:t>）</w:t>
            </w:r>
          </w:p>
        </w:tc>
        <w:tc>
          <w:tcPr>
            <w:tcW w:w="2908" w:type="dxa"/>
            <w:gridSpan w:val="2"/>
            <w:tcBorders>
              <w:left w:val="single" w:color="000000" w:sz="4" w:space="0"/>
              <w:bottom w:val="single" w:color="000000" w:sz="4" w:space="0"/>
            </w:tcBorders>
          </w:tcPr>
          <w:p w14:paraId="74708D0C">
            <w:pPr>
              <w:pStyle w:val="13"/>
              <w:spacing w:before="53"/>
              <w:ind w:left="1031" w:right="1010"/>
              <w:jc w:val="center"/>
              <w:rPr>
                <w:sz w:val="21"/>
              </w:rPr>
            </w:pPr>
            <w:r>
              <w:rPr>
                <w:spacing w:val="-7"/>
                <w:sz w:val="21"/>
              </w:rPr>
              <w:t>能效等级</w:t>
            </w:r>
          </w:p>
        </w:tc>
      </w:tr>
      <w:tr w14:paraId="7FEED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2021" w:type="dxa"/>
            <w:gridSpan w:val="2"/>
            <w:vMerge w:val="continue"/>
            <w:tcBorders>
              <w:top w:val="nil"/>
              <w:bottom w:val="single" w:color="000000" w:sz="4" w:space="0"/>
              <w:right w:val="single" w:color="000000" w:sz="4" w:space="0"/>
            </w:tcBorders>
          </w:tcPr>
          <w:p w14:paraId="05F56DC9">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1A3755B2">
            <w:pPr>
              <w:rPr>
                <w:sz w:val="2"/>
                <w:szCs w:val="2"/>
              </w:rPr>
            </w:pPr>
          </w:p>
        </w:tc>
        <w:tc>
          <w:tcPr>
            <w:tcW w:w="2268" w:type="dxa"/>
            <w:vMerge w:val="continue"/>
            <w:tcBorders>
              <w:top w:val="nil"/>
              <w:left w:val="single" w:color="000000" w:sz="4" w:space="0"/>
              <w:bottom w:val="single" w:color="000000" w:sz="4" w:space="0"/>
              <w:right w:val="single" w:color="000000" w:sz="4" w:space="0"/>
            </w:tcBorders>
          </w:tcPr>
          <w:p w14:paraId="13F99E29">
            <w:pPr>
              <w:rPr>
                <w:sz w:val="2"/>
                <w:szCs w:val="2"/>
              </w:rPr>
            </w:pPr>
          </w:p>
        </w:tc>
        <w:tc>
          <w:tcPr>
            <w:tcW w:w="1384" w:type="dxa"/>
            <w:tcBorders>
              <w:top w:val="single" w:color="000000" w:sz="4" w:space="0"/>
              <w:left w:val="single" w:color="000000" w:sz="4" w:space="0"/>
              <w:bottom w:val="single" w:color="000000" w:sz="4" w:space="0"/>
              <w:right w:val="single" w:color="000000" w:sz="4" w:space="0"/>
            </w:tcBorders>
          </w:tcPr>
          <w:p w14:paraId="29A81F4A">
            <w:pPr>
              <w:pStyle w:val="13"/>
              <w:spacing w:before="52"/>
              <w:ind w:left="380"/>
              <w:rPr>
                <w:sz w:val="21"/>
              </w:rPr>
            </w:pPr>
            <w:r>
              <w:rPr>
                <w:spacing w:val="-5"/>
                <w:sz w:val="21"/>
              </w:rPr>
              <w:t>设计值</w:t>
            </w:r>
          </w:p>
        </w:tc>
        <w:tc>
          <w:tcPr>
            <w:tcW w:w="1524" w:type="dxa"/>
            <w:tcBorders>
              <w:top w:val="single" w:color="000000" w:sz="4" w:space="0"/>
              <w:left w:val="single" w:color="000000" w:sz="4" w:space="0"/>
              <w:bottom w:val="single" w:color="000000" w:sz="4" w:space="0"/>
            </w:tcBorders>
          </w:tcPr>
          <w:p w14:paraId="16FFF118">
            <w:pPr>
              <w:pStyle w:val="13"/>
              <w:spacing w:before="52"/>
              <w:ind w:left="242"/>
              <w:rPr>
                <w:sz w:val="21"/>
              </w:rPr>
            </w:pPr>
            <w:r>
              <w:rPr>
                <w:spacing w:val="-4"/>
                <w:sz w:val="21"/>
              </w:rPr>
              <w:t>节能评价值</w:t>
            </w:r>
          </w:p>
        </w:tc>
      </w:tr>
      <w:tr w14:paraId="5DAF6D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931" w:type="dxa"/>
            <w:vMerge w:val="restart"/>
            <w:tcBorders>
              <w:top w:val="single" w:color="000000" w:sz="4" w:space="0"/>
              <w:bottom w:val="single" w:color="000000" w:sz="4" w:space="0"/>
              <w:right w:val="single" w:color="000000" w:sz="4" w:space="0"/>
            </w:tcBorders>
          </w:tcPr>
          <w:p w14:paraId="63CCBB97">
            <w:pPr>
              <w:pStyle w:val="13"/>
              <w:rPr>
                <w:sz w:val="20"/>
              </w:rPr>
            </w:pPr>
          </w:p>
          <w:p w14:paraId="47716B78">
            <w:pPr>
              <w:pStyle w:val="13"/>
              <w:rPr>
                <w:sz w:val="20"/>
              </w:rPr>
            </w:pPr>
          </w:p>
          <w:p w14:paraId="0A1D3C3A">
            <w:pPr>
              <w:pStyle w:val="13"/>
              <w:rPr>
                <w:sz w:val="20"/>
              </w:rPr>
            </w:pPr>
          </w:p>
          <w:p w14:paraId="1B774140">
            <w:pPr>
              <w:pStyle w:val="13"/>
              <w:rPr>
                <w:sz w:val="19"/>
              </w:rPr>
            </w:pPr>
          </w:p>
          <w:p w14:paraId="70C663ED">
            <w:pPr>
              <w:pStyle w:val="13"/>
              <w:ind w:left="148"/>
              <w:rPr>
                <w:sz w:val="21"/>
              </w:rPr>
            </w:pPr>
            <w:r>
              <w:rPr>
                <w:spacing w:val="-5"/>
                <w:sz w:val="21"/>
              </w:rPr>
              <w:t>分散式</w:t>
            </w:r>
          </w:p>
        </w:tc>
        <w:tc>
          <w:tcPr>
            <w:tcW w:w="1090" w:type="dxa"/>
            <w:vMerge w:val="restart"/>
            <w:tcBorders>
              <w:top w:val="single" w:color="000000" w:sz="4" w:space="0"/>
              <w:left w:val="single" w:color="000000" w:sz="4" w:space="0"/>
              <w:bottom w:val="single" w:color="000000" w:sz="4" w:space="0"/>
              <w:right w:val="single" w:color="000000" w:sz="4" w:space="0"/>
            </w:tcBorders>
          </w:tcPr>
          <w:p w14:paraId="3020006A">
            <w:pPr>
              <w:pStyle w:val="13"/>
              <w:rPr>
                <w:sz w:val="19"/>
              </w:rPr>
            </w:pPr>
          </w:p>
          <w:p w14:paraId="5C2EEBFD">
            <w:pPr>
              <w:pStyle w:val="13"/>
              <w:ind w:left="235"/>
              <w:rPr>
                <w:sz w:val="21"/>
              </w:rPr>
            </w:pPr>
            <w:r>
              <w:rPr>
                <w:spacing w:val="-5"/>
                <w:sz w:val="21"/>
              </w:rPr>
              <w:t>整体式</w:t>
            </w:r>
          </w:p>
        </w:tc>
        <w:tc>
          <w:tcPr>
            <w:tcW w:w="1153" w:type="dxa"/>
            <w:tcBorders>
              <w:top w:val="single" w:color="000000" w:sz="4" w:space="0"/>
              <w:left w:val="single" w:color="000000" w:sz="4" w:space="0"/>
              <w:bottom w:val="single" w:color="000000" w:sz="4" w:space="0"/>
              <w:right w:val="single" w:color="000000" w:sz="4" w:space="0"/>
            </w:tcBorders>
          </w:tcPr>
          <w:p w14:paraId="466AF9E5">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029A7BB2">
            <w:pPr>
              <w:pStyle w:val="13"/>
              <w:rPr>
                <w:rFonts w:ascii="Times New Roman"/>
                <w:sz w:val="20"/>
              </w:rPr>
            </w:pPr>
          </w:p>
        </w:tc>
        <w:tc>
          <w:tcPr>
            <w:tcW w:w="1384" w:type="dxa"/>
            <w:tcBorders>
              <w:top w:val="single" w:color="000000" w:sz="4" w:space="0"/>
              <w:left w:val="single" w:color="000000" w:sz="4" w:space="0"/>
              <w:bottom w:val="single" w:color="000000" w:sz="4" w:space="0"/>
              <w:right w:val="single" w:color="000000" w:sz="4" w:space="0"/>
            </w:tcBorders>
          </w:tcPr>
          <w:p w14:paraId="479665BE">
            <w:pPr>
              <w:pStyle w:val="13"/>
              <w:rPr>
                <w:rFonts w:ascii="Times New Roman"/>
                <w:sz w:val="20"/>
              </w:rPr>
            </w:pPr>
          </w:p>
        </w:tc>
        <w:tc>
          <w:tcPr>
            <w:tcW w:w="1524" w:type="dxa"/>
            <w:tcBorders>
              <w:top w:val="single" w:color="000000" w:sz="4" w:space="0"/>
              <w:left w:val="single" w:color="000000" w:sz="4" w:space="0"/>
              <w:bottom w:val="single" w:color="000000" w:sz="4" w:space="0"/>
            </w:tcBorders>
          </w:tcPr>
          <w:p w14:paraId="2F8E0685">
            <w:pPr>
              <w:pStyle w:val="13"/>
              <w:rPr>
                <w:rFonts w:ascii="Times New Roman"/>
                <w:sz w:val="20"/>
              </w:rPr>
            </w:pPr>
          </w:p>
        </w:tc>
      </w:tr>
      <w:tr w14:paraId="2921D7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931" w:type="dxa"/>
            <w:vMerge w:val="continue"/>
            <w:tcBorders>
              <w:top w:val="nil"/>
              <w:bottom w:val="single" w:color="000000" w:sz="4" w:space="0"/>
              <w:right w:val="single" w:color="000000" w:sz="4" w:space="0"/>
            </w:tcBorders>
          </w:tcPr>
          <w:p w14:paraId="232DFDE0">
            <w:pPr>
              <w:rPr>
                <w:sz w:val="2"/>
                <w:szCs w:val="2"/>
              </w:rPr>
            </w:pPr>
          </w:p>
        </w:tc>
        <w:tc>
          <w:tcPr>
            <w:tcW w:w="1090" w:type="dxa"/>
            <w:vMerge w:val="continue"/>
            <w:tcBorders>
              <w:top w:val="nil"/>
              <w:left w:val="single" w:color="000000" w:sz="4" w:space="0"/>
              <w:bottom w:val="single" w:color="000000" w:sz="4" w:space="0"/>
              <w:right w:val="single" w:color="000000" w:sz="4" w:space="0"/>
            </w:tcBorders>
          </w:tcPr>
          <w:p w14:paraId="0CDFF215">
            <w:pPr>
              <w:rPr>
                <w:sz w:val="2"/>
                <w:szCs w:val="2"/>
              </w:rPr>
            </w:pPr>
          </w:p>
        </w:tc>
        <w:tc>
          <w:tcPr>
            <w:tcW w:w="1153" w:type="dxa"/>
            <w:tcBorders>
              <w:top w:val="single" w:color="000000" w:sz="4" w:space="0"/>
              <w:left w:val="single" w:color="000000" w:sz="4" w:space="0"/>
              <w:bottom w:val="single" w:color="000000" w:sz="4" w:space="0"/>
              <w:right w:val="single" w:color="000000" w:sz="4" w:space="0"/>
            </w:tcBorders>
          </w:tcPr>
          <w:p w14:paraId="5B6F5E09">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21FF6DCF">
            <w:pPr>
              <w:pStyle w:val="13"/>
              <w:rPr>
                <w:rFonts w:ascii="Times New Roman"/>
                <w:sz w:val="20"/>
              </w:rPr>
            </w:pPr>
          </w:p>
        </w:tc>
        <w:tc>
          <w:tcPr>
            <w:tcW w:w="1384" w:type="dxa"/>
            <w:tcBorders>
              <w:top w:val="single" w:color="000000" w:sz="4" w:space="0"/>
              <w:left w:val="single" w:color="000000" w:sz="4" w:space="0"/>
              <w:bottom w:val="single" w:color="000000" w:sz="4" w:space="0"/>
              <w:right w:val="single" w:color="000000" w:sz="4" w:space="0"/>
            </w:tcBorders>
          </w:tcPr>
          <w:p w14:paraId="242646A0">
            <w:pPr>
              <w:pStyle w:val="13"/>
              <w:rPr>
                <w:rFonts w:ascii="Times New Roman"/>
                <w:sz w:val="20"/>
              </w:rPr>
            </w:pPr>
          </w:p>
        </w:tc>
        <w:tc>
          <w:tcPr>
            <w:tcW w:w="1524" w:type="dxa"/>
            <w:tcBorders>
              <w:top w:val="single" w:color="000000" w:sz="4" w:space="0"/>
              <w:left w:val="single" w:color="000000" w:sz="4" w:space="0"/>
              <w:bottom w:val="single" w:color="000000" w:sz="4" w:space="0"/>
            </w:tcBorders>
          </w:tcPr>
          <w:p w14:paraId="0CC2E4B3">
            <w:pPr>
              <w:pStyle w:val="13"/>
              <w:rPr>
                <w:rFonts w:ascii="Times New Roman"/>
                <w:sz w:val="20"/>
              </w:rPr>
            </w:pPr>
          </w:p>
        </w:tc>
      </w:tr>
      <w:tr w14:paraId="733D3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931" w:type="dxa"/>
            <w:vMerge w:val="continue"/>
            <w:tcBorders>
              <w:top w:val="nil"/>
              <w:bottom w:val="single" w:color="000000" w:sz="4" w:space="0"/>
              <w:right w:val="single" w:color="000000" w:sz="4" w:space="0"/>
            </w:tcBorders>
          </w:tcPr>
          <w:p w14:paraId="507E22E3">
            <w:pPr>
              <w:rPr>
                <w:sz w:val="2"/>
                <w:szCs w:val="2"/>
              </w:rPr>
            </w:pPr>
          </w:p>
        </w:tc>
        <w:tc>
          <w:tcPr>
            <w:tcW w:w="1090" w:type="dxa"/>
            <w:vMerge w:val="restart"/>
            <w:tcBorders>
              <w:top w:val="single" w:color="000000" w:sz="4" w:space="0"/>
              <w:left w:val="single" w:color="000000" w:sz="4" w:space="0"/>
              <w:bottom w:val="single" w:color="000000" w:sz="4" w:space="0"/>
              <w:right w:val="single" w:color="000000" w:sz="4" w:space="0"/>
            </w:tcBorders>
          </w:tcPr>
          <w:p w14:paraId="395A0C4A">
            <w:pPr>
              <w:pStyle w:val="13"/>
              <w:rPr>
                <w:sz w:val="20"/>
              </w:rPr>
            </w:pPr>
          </w:p>
          <w:p w14:paraId="5DFA80E8">
            <w:pPr>
              <w:pStyle w:val="13"/>
              <w:spacing w:before="12"/>
              <w:rPr>
                <w:sz w:val="28"/>
              </w:rPr>
            </w:pPr>
          </w:p>
          <w:p w14:paraId="20EB7008">
            <w:pPr>
              <w:pStyle w:val="13"/>
              <w:ind w:left="235"/>
              <w:rPr>
                <w:sz w:val="21"/>
              </w:rPr>
            </w:pPr>
            <w:r>
              <w:rPr>
                <w:spacing w:val="-5"/>
                <w:sz w:val="21"/>
              </w:rPr>
              <w:t>分体式</w:t>
            </w:r>
          </w:p>
        </w:tc>
        <w:tc>
          <w:tcPr>
            <w:tcW w:w="1153" w:type="dxa"/>
            <w:tcBorders>
              <w:top w:val="single" w:color="000000" w:sz="4" w:space="0"/>
              <w:left w:val="single" w:color="000000" w:sz="4" w:space="0"/>
              <w:bottom w:val="single" w:color="000000" w:sz="4" w:space="0"/>
              <w:right w:val="single" w:color="000000" w:sz="4" w:space="0"/>
            </w:tcBorders>
          </w:tcPr>
          <w:p w14:paraId="7301CB9A">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6CD91D0E">
            <w:pPr>
              <w:pStyle w:val="13"/>
              <w:rPr>
                <w:rFonts w:ascii="Times New Roman"/>
                <w:sz w:val="20"/>
              </w:rPr>
            </w:pPr>
          </w:p>
        </w:tc>
        <w:tc>
          <w:tcPr>
            <w:tcW w:w="1384" w:type="dxa"/>
            <w:tcBorders>
              <w:top w:val="single" w:color="000000" w:sz="4" w:space="0"/>
              <w:left w:val="single" w:color="000000" w:sz="4" w:space="0"/>
              <w:bottom w:val="single" w:color="000000" w:sz="4" w:space="0"/>
              <w:right w:val="single" w:color="000000" w:sz="4" w:space="0"/>
            </w:tcBorders>
          </w:tcPr>
          <w:p w14:paraId="17CDDDDE">
            <w:pPr>
              <w:pStyle w:val="13"/>
              <w:rPr>
                <w:rFonts w:ascii="Times New Roman"/>
                <w:sz w:val="20"/>
              </w:rPr>
            </w:pPr>
          </w:p>
        </w:tc>
        <w:tc>
          <w:tcPr>
            <w:tcW w:w="1524" w:type="dxa"/>
            <w:tcBorders>
              <w:top w:val="single" w:color="000000" w:sz="4" w:space="0"/>
              <w:left w:val="single" w:color="000000" w:sz="4" w:space="0"/>
              <w:bottom w:val="single" w:color="000000" w:sz="4" w:space="0"/>
            </w:tcBorders>
          </w:tcPr>
          <w:p w14:paraId="137064D0">
            <w:pPr>
              <w:pStyle w:val="13"/>
              <w:rPr>
                <w:rFonts w:ascii="Times New Roman"/>
                <w:sz w:val="20"/>
              </w:rPr>
            </w:pPr>
          </w:p>
        </w:tc>
      </w:tr>
      <w:tr w14:paraId="1A9BD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931" w:type="dxa"/>
            <w:vMerge w:val="continue"/>
            <w:tcBorders>
              <w:top w:val="nil"/>
              <w:bottom w:val="single" w:color="000000" w:sz="4" w:space="0"/>
              <w:right w:val="single" w:color="000000" w:sz="4" w:space="0"/>
            </w:tcBorders>
          </w:tcPr>
          <w:p w14:paraId="3FD64085">
            <w:pPr>
              <w:rPr>
                <w:sz w:val="2"/>
                <w:szCs w:val="2"/>
              </w:rPr>
            </w:pPr>
          </w:p>
        </w:tc>
        <w:tc>
          <w:tcPr>
            <w:tcW w:w="1090" w:type="dxa"/>
            <w:vMerge w:val="continue"/>
            <w:tcBorders>
              <w:top w:val="nil"/>
              <w:left w:val="single" w:color="000000" w:sz="4" w:space="0"/>
              <w:bottom w:val="single" w:color="000000" w:sz="4" w:space="0"/>
              <w:right w:val="single" w:color="000000" w:sz="4" w:space="0"/>
            </w:tcBorders>
          </w:tcPr>
          <w:p w14:paraId="7D1CE972">
            <w:pPr>
              <w:rPr>
                <w:sz w:val="2"/>
                <w:szCs w:val="2"/>
              </w:rPr>
            </w:pPr>
          </w:p>
        </w:tc>
        <w:tc>
          <w:tcPr>
            <w:tcW w:w="1153" w:type="dxa"/>
            <w:tcBorders>
              <w:top w:val="single" w:color="000000" w:sz="4" w:space="0"/>
              <w:left w:val="single" w:color="000000" w:sz="4" w:space="0"/>
              <w:bottom w:val="single" w:color="000000" w:sz="4" w:space="0"/>
              <w:right w:val="single" w:color="000000" w:sz="4" w:space="0"/>
            </w:tcBorders>
          </w:tcPr>
          <w:p w14:paraId="1850FEB3">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2DFAD145">
            <w:pPr>
              <w:pStyle w:val="13"/>
              <w:rPr>
                <w:rFonts w:ascii="Times New Roman"/>
                <w:sz w:val="20"/>
              </w:rPr>
            </w:pPr>
          </w:p>
        </w:tc>
        <w:tc>
          <w:tcPr>
            <w:tcW w:w="1384" w:type="dxa"/>
            <w:tcBorders>
              <w:top w:val="single" w:color="000000" w:sz="4" w:space="0"/>
              <w:left w:val="single" w:color="000000" w:sz="4" w:space="0"/>
              <w:bottom w:val="single" w:color="000000" w:sz="4" w:space="0"/>
              <w:right w:val="single" w:color="000000" w:sz="4" w:space="0"/>
            </w:tcBorders>
          </w:tcPr>
          <w:p w14:paraId="4DDB2311">
            <w:pPr>
              <w:pStyle w:val="13"/>
              <w:rPr>
                <w:rFonts w:ascii="Times New Roman"/>
                <w:sz w:val="20"/>
              </w:rPr>
            </w:pPr>
          </w:p>
        </w:tc>
        <w:tc>
          <w:tcPr>
            <w:tcW w:w="1524" w:type="dxa"/>
            <w:tcBorders>
              <w:top w:val="single" w:color="000000" w:sz="4" w:space="0"/>
              <w:left w:val="single" w:color="000000" w:sz="4" w:space="0"/>
              <w:bottom w:val="single" w:color="000000" w:sz="4" w:space="0"/>
            </w:tcBorders>
          </w:tcPr>
          <w:p w14:paraId="3D9268A5">
            <w:pPr>
              <w:pStyle w:val="13"/>
              <w:rPr>
                <w:rFonts w:ascii="Times New Roman"/>
                <w:sz w:val="20"/>
              </w:rPr>
            </w:pPr>
          </w:p>
        </w:tc>
      </w:tr>
      <w:tr w14:paraId="4EE6B6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931" w:type="dxa"/>
            <w:vMerge w:val="continue"/>
            <w:tcBorders>
              <w:top w:val="nil"/>
              <w:bottom w:val="single" w:color="000000" w:sz="4" w:space="0"/>
              <w:right w:val="single" w:color="000000" w:sz="4" w:space="0"/>
            </w:tcBorders>
          </w:tcPr>
          <w:p w14:paraId="51D096DA">
            <w:pPr>
              <w:rPr>
                <w:sz w:val="2"/>
                <w:szCs w:val="2"/>
              </w:rPr>
            </w:pPr>
          </w:p>
        </w:tc>
        <w:tc>
          <w:tcPr>
            <w:tcW w:w="1090" w:type="dxa"/>
            <w:vMerge w:val="continue"/>
            <w:tcBorders>
              <w:top w:val="nil"/>
              <w:left w:val="single" w:color="000000" w:sz="4" w:space="0"/>
              <w:bottom w:val="single" w:color="000000" w:sz="4" w:space="0"/>
              <w:right w:val="single" w:color="000000" w:sz="4" w:space="0"/>
            </w:tcBorders>
          </w:tcPr>
          <w:p w14:paraId="17C1A603">
            <w:pPr>
              <w:rPr>
                <w:sz w:val="2"/>
                <w:szCs w:val="2"/>
              </w:rPr>
            </w:pPr>
          </w:p>
        </w:tc>
        <w:tc>
          <w:tcPr>
            <w:tcW w:w="1153" w:type="dxa"/>
            <w:tcBorders>
              <w:top w:val="single" w:color="000000" w:sz="4" w:space="0"/>
              <w:left w:val="single" w:color="000000" w:sz="4" w:space="0"/>
              <w:bottom w:val="single" w:color="000000" w:sz="4" w:space="0"/>
              <w:right w:val="single" w:color="000000" w:sz="4" w:space="0"/>
            </w:tcBorders>
          </w:tcPr>
          <w:p w14:paraId="6625136C">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7C4011DA">
            <w:pPr>
              <w:pStyle w:val="13"/>
              <w:rPr>
                <w:rFonts w:ascii="Times New Roman"/>
                <w:sz w:val="20"/>
              </w:rPr>
            </w:pPr>
          </w:p>
        </w:tc>
        <w:tc>
          <w:tcPr>
            <w:tcW w:w="1384" w:type="dxa"/>
            <w:tcBorders>
              <w:top w:val="single" w:color="000000" w:sz="4" w:space="0"/>
              <w:left w:val="single" w:color="000000" w:sz="4" w:space="0"/>
              <w:bottom w:val="single" w:color="000000" w:sz="4" w:space="0"/>
              <w:right w:val="single" w:color="000000" w:sz="4" w:space="0"/>
            </w:tcBorders>
          </w:tcPr>
          <w:p w14:paraId="322E3E50">
            <w:pPr>
              <w:pStyle w:val="13"/>
              <w:rPr>
                <w:rFonts w:ascii="Times New Roman"/>
                <w:sz w:val="20"/>
              </w:rPr>
            </w:pPr>
          </w:p>
        </w:tc>
        <w:tc>
          <w:tcPr>
            <w:tcW w:w="1524" w:type="dxa"/>
            <w:tcBorders>
              <w:top w:val="single" w:color="000000" w:sz="4" w:space="0"/>
              <w:left w:val="single" w:color="000000" w:sz="4" w:space="0"/>
              <w:bottom w:val="single" w:color="000000" w:sz="4" w:space="0"/>
            </w:tcBorders>
          </w:tcPr>
          <w:p w14:paraId="749C95A5">
            <w:pPr>
              <w:pStyle w:val="13"/>
              <w:rPr>
                <w:rFonts w:ascii="Times New Roman"/>
                <w:sz w:val="20"/>
              </w:rPr>
            </w:pPr>
          </w:p>
        </w:tc>
      </w:tr>
      <w:tr w14:paraId="3E659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931" w:type="dxa"/>
            <w:vMerge w:val="continue"/>
            <w:tcBorders>
              <w:top w:val="nil"/>
              <w:bottom w:val="single" w:color="000000" w:sz="4" w:space="0"/>
              <w:right w:val="single" w:color="000000" w:sz="4" w:space="0"/>
            </w:tcBorders>
          </w:tcPr>
          <w:p w14:paraId="61DC4825">
            <w:pPr>
              <w:rPr>
                <w:sz w:val="2"/>
                <w:szCs w:val="2"/>
              </w:rPr>
            </w:pPr>
          </w:p>
        </w:tc>
        <w:tc>
          <w:tcPr>
            <w:tcW w:w="1090" w:type="dxa"/>
            <w:vMerge w:val="continue"/>
            <w:tcBorders>
              <w:top w:val="nil"/>
              <w:left w:val="single" w:color="000000" w:sz="4" w:space="0"/>
              <w:bottom w:val="single" w:color="000000" w:sz="4" w:space="0"/>
              <w:right w:val="single" w:color="000000" w:sz="4" w:space="0"/>
            </w:tcBorders>
          </w:tcPr>
          <w:p w14:paraId="555FAB93">
            <w:pPr>
              <w:rPr>
                <w:sz w:val="2"/>
                <w:szCs w:val="2"/>
              </w:rPr>
            </w:pPr>
          </w:p>
        </w:tc>
        <w:tc>
          <w:tcPr>
            <w:tcW w:w="1153" w:type="dxa"/>
            <w:tcBorders>
              <w:top w:val="single" w:color="000000" w:sz="4" w:space="0"/>
              <w:left w:val="single" w:color="000000" w:sz="4" w:space="0"/>
              <w:bottom w:val="single" w:color="000000" w:sz="4" w:space="0"/>
              <w:right w:val="single" w:color="000000" w:sz="4" w:space="0"/>
            </w:tcBorders>
          </w:tcPr>
          <w:p w14:paraId="706EE41C">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160A6A93">
            <w:pPr>
              <w:pStyle w:val="13"/>
              <w:rPr>
                <w:rFonts w:ascii="Times New Roman"/>
                <w:sz w:val="20"/>
              </w:rPr>
            </w:pPr>
          </w:p>
        </w:tc>
        <w:tc>
          <w:tcPr>
            <w:tcW w:w="1384" w:type="dxa"/>
            <w:tcBorders>
              <w:top w:val="single" w:color="000000" w:sz="4" w:space="0"/>
              <w:left w:val="single" w:color="000000" w:sz="4" w:space="0"/>
              <w:bottom w:val="single" w:color="000000" w:sz="4" w:space="0"/>
              <w:right w:val="single" w:color="000000" w:sz="4" w:space="0"/>
            </w:tcBorders>
          </w:tcPr>
          <w:p w14:paraId="4CBFC001">
            <w:pPr>
              <w:pStyle w:val="13"/>
              <w:rPr>
                <w:rFonts w:ascii="Times New Roman"/>
                <w:sz w:val="20"/>
              </w:rPr>
            </w:pPr>
          </w:p>
        </w:tc>
        <w:tc>
          <w:tcPr>
            <w:tcW w:w="1524" w:type="dxa"/>
            <w:tcBorders>
              <w:top w:val="single" w:color="000000" w:sz="4" w:space="0"/>
              <w:left w:val="single" w:color="000000" w:sz="4" w:space="0"/>
              <w:bottom w:val="single" w:color="000000" w:sz="4" w:space="0"/>
            </w:tcBorders>
          </w:tcPr>
          <w:p w14:paraId="2AAEB052">
            <w:pPr>
              <w:pStyle w:val="13"/>
              <w:rPr>
                <w:rFonts w:ascii="Times New Roman"/>
                <w:sz w:val="20"/>
              </w:rPr>
            </w:pPr>
          </w:p>
        </w:tc>
      </w:tr>
      <w:tr w14:paraId="74A16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31" w:type="dxa"/>
            <w:vMerge w:val="restart"/>
            <w:tcBorders>
              <w:top w:val="single" w:color="000000" w:sz="4" w:space="0"/>
              <w:right w:val="single" w:color="000000" w:sz="4" w:space="0"/>
            </w:tcBorders>
          </w:tcPr>
          <w:p w14:paraId="68181DD3">
            <w:pPr>
              <w:pStyle w:val="13"/>
              <w:spacing w:before="54"/>
              <w:ind w:left="135" w:right="125"/>
              <w:jc w:val="center"/>
              <w:rPr>
                <w:sz w:val="21"/>
              </w:rPr>
            </w:pPr>
            <w:r>
              <w:rPr>
                <w:spacing w:val="-5"/>
                <w:sz w:val="21"/>
              </w:rPr>
              <w:t>转速可</w:t>
            </w:r>
          </w:p>
          <w:p w14:paraId="26A0652E">
            <w:pPr>
              <w:pStyle w:val="13"/>
              <w:spacing w:before="105"/>
              <w:ind w:left="135" w:right="125"/>
              <w:jc w:val="center"/>
              <w:rPr>
                <w:sz w:val="21"/>
              </w:rPr>
            </w:pPr>
            <w:r>
              <w:rPr>
                <w:spacing w:val="-8"/>
                <w:sz w:val="21"/>
              </w:rPr>
              <w:t>控型</w:t>
            </w:r>
          </w:p>
        </w:tc>
        <w:tc>
          <w:tcPr>
            <w:tcW w:w="1090" w:type="dxa"/>
            <w:vMerge w:val="restart"/>
            <w:tcBorders>
              <w:top w:val="single" w:color="000000" w:sz="4" w:space="0"/>
              <w:left w:val="single" w:color="000000" w:sz="4" w:space="0"/>
              <w:right w:val="single" w:color="000000" w:sz="4" w:space="0"/>
            </w:tcBorders>
          </w:tcPr>
          <w:p w14:paraId="7E48FE11">
            <w:pPr>
              <w:pStyle w:val="13"/>
              <w:spacing w:before="10"/>
              <w:rPr>
                <w:sz w:val="18"/>
              </w:rPr>
            </w:pPr>
          </w:p>
          <w:p w14:paraId="0DC5664B">
            <w:pPr>
              <w:pStyle w:val="13"/>
              <w:ind w:left="235"/>
              <w:rPr>
                <w:sz w:val="21"/>
              </w:rPr>
            </w:pPr>
            <w:r>
              <w:rPr>
                <w:spacing w:val="-5"/>
                <w:sz w:val="21"/>
              </w:rPr>
              <w:t>分体式</w:t>
            </w:r>
          </w:p>
        </w:tc>
        <w:tc>
          <w:tcPr>
            <w:tcW w:w="1153" w:type="dxa"/>
            <w:tcBorders>
              <w:top w:val="single" w:color="000000" w:sz="4" w:space="0"/>
              <w:left w:val="single" w:color="000000" w:sz="4" w:space="0"/>
              <w:bottom w:val="single" w:color="000000" w:sz="4" w:space="0"/>
              <w:right w:val="single" w:color="000000" w:sz="4" w:space="0"/>
            </w:tcBorders>
          </w:tcPr>
          <w:p w14:paraId="628F3C52">
            <w:pPr>
              <w:pStyle w:val="13"/>
              <w:rPr>
                <w:rFonts w:ascii="Times New Roman"/>
                <w:sz w:val="20"/>
              </w:rPr>
            </w:pPr>
          </w:p>
        </w:tc>
        <w:tc>
          <w:tcPr>
            <w:tcW w:w="2268" w:type="dxa"/>
            <w:tcBorders>
              <w:top w:val="single" w:color="000000" w:sz="4" w:space="0"/>
              <w:left w:val="single" w:color="000000" w:sz="4" w:space="0"/>
              <w:bottom w:val="single" w:color="000000" w:sz="4" w:space="0"/>
              <w:right w:val="single" w:color="000000" w:sz="4" w:space="0"/>
            </w:tcBorders>
          </w:tcPr>
          <w:p w14:paraId="674C1EA7">
            <w:pPr>
              <w:pStyle w:val="13"/>
              <w:rPr>
                <w:rFonts w:ascii="Times New Roman"/>
                <w:sz w:val="20"/>
              </w:rPr>
            </w:pPr>
          </w:p>
        </w:tc>
        <w:tc>
          <w:tcPr>
            <w:tcW w:w="1384" w:type="dxa"/>
            <w:tcBorders>
              <w:top w:val="single" w:color="000000" w:sz="4" w:space="0"/>
              <w:left w:val="single" w:color="000000" w:sz="4" w:space="0"/>
              <w:bottom w:val="single" w:color="000000" w:sz="4" w:space="0"/>
              <w:right w:val="single" w:color="000000" w:sz="4" w:space="0"/>
            </w:tcBorders>
          </w:tcPr>
          <w:p w14:paraId="4EE16A56">
            <w:pPr>
              <w:pStyle w:val="13"/>
              <w:rPr>
                <w:rFonts w:ascii="Times New Roman"/>
                <w:sz w:val="20"/>
              </w:rPr>
            </w:pPr>
          </w:p>
        </w:tc>
        <w:tc>
          <w:tcPr>
            <w:tcW w:w="1524" w:type="dxa"/>
            <w:tcBorders>
              <w:top w:val="single" w:color="000000" w:sz="4" w:space="0"/>
              <w:left w:val="single" w:color="000000" w:sz="4" w:space="0"/>
              <w:bottom w:val="single" w:color="000000" w:sz="4" w:space="0"/>
            </w:tcBorders>
          </w:tcPr>
          <w:p w14:paraId="2BBF7451">
            <w:pPr>
              <w:pStyle w:val="13"/>
              <w:rPr>
                <w:rFonts w:ascii="Times New Roman"/>
                <w:sz w:val="20"/>
              </w:rPr>
            </w:pPr>
          </w:p>
        </w:tc>
      </w:tr>
      <w:tr w14:paraId="59CAB3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31" w:type="dxa"/>
            <w:vMerge w:val="continue"/>
            <w:tcBorders>
              <w:top w:val="nil"/>
              <w:right w:val="single" w:color="000000" w:sz="4" w:space="0"/>
            </w:tcBorders>
          </w:tcPr>
          <w:p w14:paraId="6D6A26EE">
            <w:pPr>
              <w:rPr>
                <w:sz w:val="2"/>
                <w:szCs w:val="2"/>
              </w:rPr>
            </w:pPr>
          </w:p>
        </w:tc>
        <w:tc>
          <w:tcPr>
            <w:tcW w:w="1090" w:type="dxa"/>
            <w:vMerge w:val="continue"/>
            <w:tcBorders>
              <w:top w:val="nil"/>
              <w:left w:val="single" w:color="000000" w:sz="4" w:space="0"/>
              <w:right w:val="single" w:color="000000" w:sz="4" w:space="0"/>
            </w:tcBorders>
          </w:tcPr>
          <w:p w14:paraId="09BB08B7">
            <w:pPr>
              <w:rPr>
                <w:sz w:val="2"/>
                <w:szCs w:val="2"/>
              </w:rPr>
            </w:pPr>
          </w:p>
        </w:tc>
        <w:tc>
          <w:tcPr>
            <w:tcW w:w="1153" w:type="dxa"/>
            <w:tcBorders>
              <w:top w:val="single" w:color="000000" w:sz="4" w:space="0"/>
              <w:left w:val="single" w:color="000000" w:sz="4" w:space="0"/>
              <w:right w:val="single" w:color="000000" w:sz="4" w:space="0"/>
            </w:tcBorders>
          </w:tcPr>
          <w:p w14:paraId="47EF7B23">
            <w:pPr>
              <w:pStyle w:val="13"/>
              <w:rPr>
                <w:rFonts w:ascii="Times New Roman"/>
                <w:sz w:val="20"/>
              </w:rPr>
            </w:pPr>
          </w:p>
        </w:tc>
        <w:tc>
          <w:tcPr>
            <w:tcW w:w="2268" w:type="dxa"/>
            <w:tcBorders>
              <w:top w:val="single" w:color="000000" w:sz="4" w:space="0"/>
              <w:left w:val="single" w:color="000000" w:sz="4" w:space="0"/>
              <w:right w:val="single" w:color="000000" w:sz="4" w:space="0"/>
            </w:tcBorders>
          </w:tcPr>
          <w:p w14:paraId="3852E5A5">
            <w:pPr>
              <w:pStyle w:val="13"/>
              <w:rPr>
                <w:rFonts w:ascii="Times New Roman"/>
                <w:sz w:val="20"/>
              </w:rPr>
            </w:pPr>
          </w:p>
        </w:tc>
        <w:tc>
          <w:tcPr>
            <w:tcW w:w="1384" w:type="dxa"/>
            <w:tcBorders>
              <w:top w:val="single" w:color="000000" w:sz="4" w:space="0"/>
              <w:left w:val="single" w:color="000000" w:sz="4" w:space="0"/>
              <w:right w:val="single" w:color="000000" w:sz="4" w:space="0"/>
            </w:tcBorders>
          </w:tcPr>
          <w:p w14:paraId="35FD330A">
            <w:pPr>
              <w:pStyle w:val="13"/>
              <w:rPr>
                <w:rFonts w:ascii="Times New Roman"/>
                <w:sz w:val="20"/>
              </w:rPr>
            </w:pPr>
          </w:p>
        </w:tc>
        <w:tc>
          <w:tcPr>
            <w:tcW w:w="1524" w:type="dxa"/>
            <w:tcBorders>
              <w:top w:val="single" w:color="000000" w:sz="4" w:space="0"/>
              <w:left w:val="single" w:color="000000" w:sz="4" w:space="0"/>
            </w:tcBorders>
          </w:tcPr>
          <w:p w14:paraId="1739453B">
            <w:pPr>
              <w:pStyle w:val="13"/>
              <w:rPr>
                <w:rFonts w:ascii="Times New Roman"/>
                <w:sz w:val="20"/>
              </w:rPr>
            </w:pPr>
          </w:p>
        </w:tc>
      </w:tr>
    </w:tbl>
    <w:p w14:paraId="0F526B7E">
      <w:pPr>
        <w:spacing w:after="0"/>
        <w:rPr>
          <w:rFonts w:ascii="Times New Roman"/>
          <w:sz w:val="20"/>
        </w:rPr>
        <w:sectPr>
          <w:pgSz w:w="11910" w:h="16840"/>
          <w:pgMar w:top="1100" w:right="920" w:bottom="1180" w:left="1000" w:header="878" w:footer="993" w:gutter="0"/>
          <w:cols w:space="720" w:num="1"/>
        </w:sectPr>
      </w:pPr>
    </w:p>
    <w:p w14:paraId="7932B666">
      <w:pPr>
        <w:pStyle w:val="4"/>
        <w:rPr>
          <w:sz w:val="20"/>
        </w:rPr>
      </w:pPr>
    </w:p>
    <w:p w14:paraId="282C581A">
      <w:pPr>
        <w:pStyle w:val="4"/>
        <w:rPr>
          <w:sz w:val="20"/>
        </w:rPr>
      </w:pPr>
    </w:p>
    <w:p w14:paraId="5E7A4261">
      <w:pPr>
        <w:pStyle w:val="4"/>
        <w:spacing w:before="5"/>
        <w:rPr>
          <w:sz w:val="18"/>
        </w:rPr>
      </w:pPr>
    </w:p>
    <w:p w14:paraId="322E6113">
      <w:pPr>
        <w:pStyle w:val="4"/>
        <w:spacing w:after="53"/>
        <w:ind w:left="800"/>
      </w:pPr>
      <w:r>
        <w:pict>
          <v:rect id="docshape406" o:spid="_x0000_s1750" o:spt="1" style="position:absolute;left:0pt;margin-left:90pt;margin-top:-38.15pt;height:0.7pt;width:415.3pt;mso-position-horizontal-relative:page;z-index:-251474944;mso-width-relative:page;mso-height-relative:page;" fillcolor="#000000" filled="t" stroked="f" coordsize="21600,21600">
            <v:path/>
            <v:fill on="t" focussize="0,0"/>
            <v:stroke on="f"/>
            <v:imagedata o:title=""/>
            <o:lock v:ext="edit"/>
          </v:rect>
        </w:pict>
      </w:r>
      <w:r>
        <w:rPr>
          <w:spacing w:val="-4"/>
        </w:rPr>
        <w:t>家用燃气采暖炉：</w:t>
      </w:r>
    </w:p>
    <w:tbl>
      <w:tblPr>
        <w:tblStyle w:val="9"/>
        <w:tblW w:w="0" w:type="auto"/>
        <w:tblInd w:w="78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10"/>
        <w:gridCol w:w="2792"/>
        <w:gridCol w:w="2253"/>
        <w:gridCol w:w="1902"/>
      </w:tblGrid>
      <w:tr w14:paraId="3F1345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410" w:type="dxa"/>
            <w:vMerge w:val="restart"/>
            <w:tcBorders>
              <w:bottom w:val="single" w:color="000000" w:sz="4" w:space="0"/>
              <w:right w:val="single" w:color="000000" w:sz="4" w:space="0"/>
            </w:tcBorders>
          </w:tcPr>
          <w:p w14:paraId="1229A523">
            <w:pPr>
              <w:pStyle w:val="13"/>
              <w:spacing w:before="10"/>
              <w:rPr>
                <w:sz w:val="18"/>
              </w:rPr>
            </w:pPr>
          </w:p>
          <w:p w14:paraId="2E78D231">
            <w:pPr>
              <w:pStyle w:val="13"/>
              <w:spacing w:before="1"/>
              <w:ind w:left="284"/>
              <w:rPr>
                <w:sz w:val="21"/>
              </w:rPr>
            </w:pPr>
            <w:r>
              <w:rPr>
                <w:spacing w:val="-7"/>
                <w:sz w:val="21"/>
              </w:rPr>
              <w:t>设备型号</w:t>
            </w:r>
          </w:p>
        </w:tc>
        <w:tc>
          <w:tcPr>
            <w:tcW w:w="2792" w:type="dxa"/>
            <w:vMerge w:val="restart"/>
            <w:tcBorders>
              <w:left w:val="single" w:color="000000" w:sz="4" w:space="0"/>
              <w:bottom w:val="single" w:color="000000" w:sz="4" w:space="0"/>
              <w:right w:val="single" w:color="000000" w:sz="4" w:space="0"/>
            </w:tcBorders>
          </w:tcPr>
          <w:p w14:paraId="7AEF286E">
            <w:pPr>
              <w:pStyle w:val="13"/>
              <w:spacing w:before="10"/>
              <w:rPr>
                <w:sz w:val="18"/>
              </w:rPr>
            </w:pPr>
          </w:p>
          <w:p w14:paraId="231D0EA4">
            <w:pPr>
              <w:pStyle w:val="13"/>
              <w:spacing w:before="1"/>
              <w:ind w:left="514"/>
              <w:rPr>
                <w:sz w:val="21"/>
              </w:rPr>
            </w:pPr>
            <w:r>
              <w:rPr>
                <w:spacing w:val="-2"/>
                <w:sz w:val="21"/>
              </w:rPr>
              <w:t>额定热负荷</w:t>
            </w:r>
            <w:r>
              <w:rPr>
                <w:spacing w:val="-4"/>
                <w:sz w:val="21"/>
              </w:rPr>
              <w:t>（</w:t>
            </w:r>
            <w:r>
              <w:rPr>
                <w:rFonts w:ascii="Times New Roman" w:eastAsia="Times New Roman"/>
                <w:spacing w:val="-4"/>
                <w:sz w:val="21"/>
              </w:rPr>
              <w:t>kW</w:t>
            </w:r>
            <w:r>
              <w:rPr>
                <w:spacing w:val="-4"/>
                <w:sz w:val="21"/>
              </w:rPr>
              <w:t>）</w:t>
            </w:r>
          </w:p>
        </w:tc>
        <w:tc>
          <w:tcPr>
            <w:tcW w:w="4155" w:type="dxa"/>
            <w:gridSpan w:val="2"/>
            <w:tcBorders>
              <w:left w:val="single" w:color="000000" w:sz="4" w:space="0"/>
              <w:bottom w:val="single" w:color="000000" w:sz="4" w:space="0"/>
            </w:tcBorders>
          </w:tcPr>
          <w:p w14:paraId="0EE7353D">
            <w:pPr>
              <w:pStyle w:val="13"/>
              <w:spacing w:before="52"/>
              <w:ind w:left="1653" w:right="1635"/>
              <w:jc w:val="center"/>
              <w:rPr>
                <w:sz w:val="21"/>
              </w:rPr>
            </w:pPr>
            <w:r>
              <w:rPr>
                <w:spacing w:val="-7"/>
                <w:sz w:val="21"/>
              </w:rPr>
              <w:t>能效等级</w:t>
            </w:r>
          </w:p>
        </w:tc>
      </w:tr>
      <w:tr w14:paraId="143DAD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410" w:type="dxa"/>
            <w:vMerge w:val="continue"/>
            <w:tcBorders>
              <w:top w:val="nil"/>
              <w:bottom w:val="single" w:color="000000" w:sz="4" w:space="0"/>
              <w:right w:val="single" w:color="000000" w:sz="4" w:space="0"/>
            </w:tcBorders>
          </w:tcPr>
          <w:p w14:paraId="09F1202B">
            <w:pPr>
              <w:rPr>
                <w:sz w:val="2"/>
                <w:szCs w:val="2"/>
              </w:rPr>
            </w:pPr>
          </w:p>
        </w:tc>
        <w:tc>
          <w:tcPr>
            <w:tcW w:w="2792" w:type="dxa"/>
            <w:vMerge w:val="continue"/>
            <w:tcBorders>
              <w:top w:val="nil"/>
              <w:left w:val="single" w:color="000000" w:sz="4" w:space="0"/>
              <w:bottom w:val="single" w:color="000000" w:sz="4" w:space="0"/>
              <w:right w:val="single" w:color="000000" w:sz="4" w:space="0"/>
            </w:tcBorders>
          </w:tcPr>
          <w:p w14:paraId="427A89D4">
            <w:pPr>
              <w:rPr>
                <w:sz w:val="2"/>
                <w:szCs w:val="2"/>
              </w:rPr>
            </w:pPr>
          </w:p>
        </w:tc>
        <w:tc>
          <w:tcPr>
            <w:tcW w:w="2253" w:type="dxa"/>
            <w:tcBorders>
              <w:top w:val="single" w:color="000000" w:sz="4" w:space="0"/>
              <w:left w:val="single" w:color="000000" w:sz="4" w:space="0"/>
              <w:bottom w:val="single" w:color="000000" w:sz="4" w:space="0"/>
              <w:right w:val="single" w:color="000000" w:sz="4" w:space="0"/>
            </w:tcBorders>
          </w:tcPr>
          <w:p w14:paraId="61F869B1">
            <w:pPr>
              <w:pStyle w:val="13"/>
              <w:spacing w:before="52"/>
              <w:ind w:left="802" w:right="785"/>
              <w:jc w:val="center"/>
              <w:rPr>
                <w:sz w:val="21"/>
              </w:rPr>
            </w:pPr>
            <w:r>
              <w:rPr>
                <w:spacing w:val="-5"/>
                <w:sz w:val="21"/>
              </w:rPr>
              <w:t>设计值</w:t>
            </w:r>
          </w:p>
        </w:tc>
        <w:tc>
          <w:tcPr>
            <w:tcW w:w="1902" w:type="dxa"/>
            <w:tcBorders>
              <w:top w:val="single" w:color="000000" w:sz="4" w:space="0"/>
              <w:left w:val="single" w:color="000000" w:sz="4" w:space="0"/>
              <w:bottom w:val="single" w:color="000000" w:sz="4" w:space="0"/>
            </w:tcBorders>
          </w:tcPr>
          <w:p w14:paraId="71C3A095">
            <w:pPr>
              <w:pStyle w:val="13"/>
              <w:spacing w:before="52"/>
              <w:ind w:left="430"/>
              <w:rPr>
                <w:sz w:val="21"/>
              </w:rPr>
            </w:pPr>
            <w:r>
              <w:rPr>
                <w:spacing w:val="-4"/>
                <w:sz w:val="21"/>
              </w:rPr>
              <w:t>节能评价值</w:t>
            </w:r>
          </w:p>
        </w:tc>
      </w:tr>
      <w:tr w14:paraId="014CA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410" w:type="dxa"/>
            <w:tcBorders>
              <w:top w:val="single" w:color="000000" w:sz="4" w:space="0"/>
              <w:bottom w:val="single" w:color="000000" w:sz="4" w:space="0"/>
              <w:right w:val="single" w:color="000000" w:sz="4" w:space="0"/>
            </w:tcBorders>
          </w:tcPr>
          <w:p w14:paraId="3FCED5A3">
            <w:pPr>
              <w:pStyle w:val="13"/>
              <w:rPr>
                <w:rFonts w:ascii="Times New Roman"/>
                <w:sz w:val="20"/>
              </w:rPr>
            </w:pPr>
          </w:p>
        </w:tc>
        <w:tc>
          <w:tcPr>
            <w:tcW w:w="2792" w:type="dxa"/>
            <w:tcBorders>
              <w:top w:val="single" w:color="000000" w:sz="4" w:space="0"/>
              <w:left w:val="single" w:color="000000" w:sz="4" w:space="0"/>
              <w:bottom w:val="single" w:color="000000" w:sz="4" w:space="0"/>
              <w:right w:val="single" w:color="000000" w:sz="4" w:space="0"/>
            </w:tcBorders>
          </w:tcPr>
          <w:p w14:paraId="2ABAE4B4">
            <w:pPr>
              <w:pStyle w:val="13"/>
              <w:rPr>
                <w:rFonts w:ascii="Times New Roman"/>
                <w:sz w:val="20"/>
              </w:rPr>
            </w:pPr>
          </w:p>
        </w:tc>
        <w:tc>
          <w:tcPr>
            <w:tcW w:w="2253" w:type="dxa"/>
            <w:tcBorders>
              <w:top w:val="single" w:color="000000" w:sz="4" w:space="0"/>
              <w:left w:val="single" w:color="000000" w:sz="4" w:space="0"/>
              <w:bottom w:val="single" w:color="000000" w:sz="4" w:space="0"/>
              <w:right w:val="single" w:color="000000" w:sz="4" w:space="0"/>
            </w:tcBorders>
          </w:tcPr>
          <w:p w14:paraId="45FA11BF">
            <w:pPr>
              <w:pStyle w:val="13"/>
              <w:rPr>
                <w:rFonts w:ascii="Times New Roman"/>
                <w:sz w:val="20"/>
              </w:rPr>
            </w:pPr>
          </w:p>
        </w:tc>
        <w:tc>
          <w:tcPr>
            <w:tcW w:w="1902" w:type="dxa"/>
            <w:tcBorders>
              <w:top w:val="single" w:color="000000" w:sz="4" w:space="0"/>
              <w:left w:val="single" w:color="000000" w:sz="4" w:space="0"/>
              <w:bottom w:val="single" w:color="000000" w:sz="4" w:space="0"/>
            </w:tcBorders>
          </w:tcPr>
          <w:p w14:paraId="4A5E34A5">
            <w:pPr>
              <w:pStyle w:val="13"/>
              <w:rPr>
                <w:rFonts w:ascii="Times New Roman"/>
                <w:sz w:val="20"/>
              </w:rPr>
            </w:pPr>
          </w:p>
        </w:tc>
      </w:tr>
      <w:tr w14:paraId="31597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410" w:type="dxa"/>
            <w:tcBorders>
              <w:top w:val="single" w:color="000000" w:sz="4" w:space="0"/>
              <w:bottom w:val="single" w:color="000000" w:sz="4" w:space="0"/>
              <w:right w:val="single" w:color="000000" w:sz="4" w:space="0"/>
            </w:tcBorders>
          </w:tcPr>
          <w:p w14:paraId="43208506">
            <w:pPr>
              <w:pStyle w:val="13"/>
              <w:rPr>
                <w:rFonts w:ascii="Times New Roman"/>
                <w:sz w:val="20"/>
              </w:rPr>
            </w:pPr>
          </w:p>
        </w:tc>
        <w:tc>
          <w:tcPr>
            <w:tcW w:w="2792" w:type="dxa"/>
            <w:tcBorders>
              <w:top w:val="single" w:color="000000" w:sz="4" w:space="0"/>
              <w:left w:val="single" w:color="000000" w:sz="4" w:space="0"/>
              <w:bottom w:val="single" w:color="000000" w:sz="4" w:space="0"/>
              <w:right w:val="single" w:color="000000" w:sz="4" w:space="0"/>
            </w:tcBorders>
          </w:tcPr>
          <w:p w14:paraId="188BAC3C">
            <w:pPr>
              <w:pStyle w:val="13"/>
              <w:rPr>
                <w:rFonts w:ascii="Times New Roman"/>
                <w:sz w:val="20"/>
              </w:rPr>
            </w:pPr>
          </w:p>
        </w:tc>
        <w:tc>
          <w:tcPr>
            <w:tcW w:w="2253" w:type="dxa"/>
            <w:tcBorders>
              <w:top w:val="single" w:color="000000" w:sz="4" w:space="0"/>
              <w:left w:val="single" w:color="000000" w:sz="4" w:space="0"/>
              <w:bottom w:val="single" w:color="000000" w:sz="4" w:space="0"/>
              <w:right w:val="single" w:color="000000" w:sz="4" w:space="0"/>
            </w:tcBorders>
          </w:tcPr>
          <w:p w14:paraId="6D5624DB">
            <w:pPr>
              <w:pStyle w:val="13"/>
              <w:rPr>
                <w:rFonts w:ascii="Times New Roman"/>
                <w:sz w:val="20"/>
              </w:rPr>
            </w:pPr>
          </w:p>
        </w:tc>
        <w:tc>
          <w:tcPr>
            <w:tcW w:w="1902" w:type="dxa"/>
            <w:tcBorders>
              <w:top w:val="single" w:color="000000" w:sz="4" w:space="0"/>
              <w:left w:val="single" w:color="000000" w:sz="4" w:space="0"/>
              <w:bottom w:val="single" w:color="000000" w:sz="4" w:space="0"/>
            </w:tcBorders>
          </w:tcPr>
          <w:p w14:paraId="05DE36D9">
            <w:pPr>
              <w:pStyle w:val="13"/>
              <w:rPr>
                <w:rFonts w:ascii="Times New Roman"/>
                <w:sz w:val="20"/>
              </w:rPr>
            </w:pPr>
          </w:p>
        </w:tc>
      </w:tr>
      <w:tr w14:paraId="6EDA6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1410" w:type="dxa"/>
            <w:tcBorders>
              <w:top w:val="single" w:color="000000" w:sz="4" w:space="0"/>
              <w:bottom w:val="single" w:color="000000" w:sz="4" w:space="0"/>
              <w:right w:val="single" w:color="000000" w:sz="4" w:space="0"/>
            </w:tcBorders>
          </w:tcPr>
          <w:p w14:paraId="75777836">
            <w:pPr>
              <w:pStyle w:val="13"/>
              <w:rPr>
                <w:rFonts w:ascii="Times New Roman"/>
                <w:sz w:val="20"/>
              </w:rPr>
            </w:pPr>
          </w:p>
        </w:tc>
        <w:tc>
          <w:tcPr>
            <w:tcW w:w="2792" w:type="dxa"/>
            <w:tcBorders>
              <w:top w:val="single" w:color="000000" w:sz="4" w:space="0"/>
              <w:left w:val="single" w:color="000000" w:sz="4" w:space="0"/>
              <w:bottom w:val="single" w:color="000000" w:sz="4" w:space="0"/>
              <w:right w:val="single" w:color="000000" w:sz="4" w:space="0"/>
            </w:tcBorders>
          </w:tcPr>
          <w:p w14:paraId="6ACAAF57">
            <w:pPr>
              <w:pStyle w:val="13"/>
              <w:rPr>
                <w:rFonts w:ascii="Times New Roman"/>
                <w:sz w:val="20"/>
              </w:rPr>
            </w:pPr>
          </w:p>
        </w:tc>
        <w:tc>
          <w:tcPr>
            <w:tcW w:w="2253" w:type="dxa"/>
            <w:tcBorders>
              <w:top w:val="single" w:color="000000" w:sz="4" w:space="0"/>
              <w:left w:val="single" w:color="000000" w:sz="4" w:space="0"/>
              <w:bottom w:val="single" w:color="000000" w:sz="4" w:space="0"/>
              <w:right w:val="single" w:color="000000" w:sz="4" w:space="0"/>
            </w:tcBorders>
          </w:tcPr>
          <w:p w14:paraId="28FC4303">
            <w:pPr>
              <w:pStyle w:val="13"/>
              <w:rPr>
                <w:rFonts w:ascii="Times New Roman"/>
                <w:sz w:val="20"/>
              </w:rPr>
            </w:pPr>
          </w:p>
        </w:tc>
        <w:tc>
          <w:tcPr>
            <w:tcW w:w="1902" w:type="dxa"/>
            <w:tcBorders>
              <w:top w:val="single" w:color="000000" w:sz="4" w:space="0"/>
              <w:left w:val="single" w:color="000000" w:sz="4" w:space="0"/>
              <w:bottom w:val="single" w:color="000000" w:sz="4" w:space="0"/>
            </w:tcBorders>
          </w:tcPr>
          <w:p w14:paraId="40C1093E">
            <w:pPr>
              <w:pStyle w:val="13"/>
              <w:rPr>
                <w:rFonts w:ascii="Times New Roman"/>
                <w:sz w:val="20"/>
              </w:rPr>
            </w:pPr>
          </w:p>
        </w:tc>
      </w:tr>
      <w:tr w14:paraId="74BC2B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1410" w:type="dxa"/>
            <w:tcBorders>
              <w:top w:val="single" w:color="000000" w:sz="4" w:space="0"/>
              <w:right w:val="single" w:color="000000" w:sz="4" w:space="0"/>
            </w:tcBorders>
          </w:tcPr>
          <w:p w14:paraId="3B46E0ED">
            <w:pPr>
              <w:pStyle w:val="13"/>
              <w:rPr>
                <w:rFonts w:ascii="Times New Roman"/>
                <w:sz w:val="20"/>
              </w:rPr>
            </w:pPr>
          </w:p>
        </w:tc>
        <w:tc>
          <w:tcPr>
            <w:tcW w:w="2792" w:type="dxa"/>
            <w:tcBorders>
              <w:top w:val="single" w:color="000000" w:sz="4" w:space="0"/>
              <w:left w:val="single" w:color="000000" w:sz="4" w:space="0"/>
              <w:right w:val="single" w:color="000000" w:sz="4" w:space="0"/>
            </w:tcBorders>
          </w:tcPr>
          <w:p w14:paraId="7770C577">
            <w:pPr>
              <w:pStyle w:val="13"/>
              <w:rPr>
                <w:rFonts w:ascii="Times New Roman"/>
                <w:sz w:val="20"/>
              </w:rPr>
            </w:pPr>
          </w:p>
        </w:tc>
        <w:tc>
          <w:tcPr>
            <w:tcW w:w="2253" w:type="dxa"/>
            <w:tcBorders>
              <w:top w:val="single" w:color="000000" w:sz="4" w:space="0"/>
              <w:left w:val="single" w:color="000000" w:sz="4" w:space="0"/>
              <w:right w:val="single" w:color="000000" w:sz="4" w:space="0"/>
            </w:tcBorders>
          </w:tcPr>
          <w:p w14:paraId="2FEABC9B">
            <w:pPr>
              <w:pStyle w:val="13"/>
              <w:rPr>
                <w:rFonts w:ascii="Times New Roman"/>
                <w:sz w:val="20"/>
              </w:rPr>
            </w:pPr>
          </w:p>
        </w:tc>
        <w:tc>
          <w:tcPr>
            <w:tcW w:w="1902" w:type="dxa"/>
            <w:tcBorders>
              <w:top w:val="single" w:color="000000" w:sz="4" w:space="0"/>
              <w:left w:val="single" w:color="000000" w:sz="4" w:space="0"/>
            </w:tcBorders>
          </w:tcPr>
          <w:p w14:paraId="389B09CF">
            <w:pPr>
              <w:pStyle w:val="13"/>
              <w:rPr>
                <w:rFonts w:ascii="Times New Roman"/>
                <w:sz w:val="20"/>
              </w:rPr>
            </w:pPr>
          </w:p>
        </w:tc>
      </w:tr>
    </w:tbl>
    <w:p w14:paraId="6AA76084">
      <w:pPr>
        <w:pStyle w:val="4"/>
        <w:rPr>
          <w:sz w:val="20"/>
        </w:rPr>
      </w:pPr>
    </w:p>
    <w:p w14:paraId="71590158">
      <w:pPr>
        <w:pStyle w:val="3"/>
        <w:spacing w:before="153"/>
        <w:rPr>
          <w:rFonts w:hint="eastAsia" w:ascii="宋体" w:eastAsia="宋体"/>
        </w:rPr>
      </w:pPr>
      <w:r>
        <w:drawing>
          <wp:anchor distT="0" distB="0" distL="0" distR="0" simplePos="0" relativeHeight="251840512" behindDoc="1" locked="0" layoutInCell="1" allowOverlap="1">
            <wp:simplePos x="0" y="0"/>
            <wp:positionH relativeFrom="page">
              <wp:posOffset>1153795</wp:posOffset>
            </wp:positionH>
            <wp:positionV relativeFrom="paragraph">
              <wp:posOffset>-315595</wp:posOffset>
            </wp:positionV>
            <wp:extent cx="5218430" cy="5252085"/>
            <wp:effectExtent l="0" t="0" r="0" b="0"/>
            <wp:wrapNone/>
            <wp:docPr id="1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ascii="Times New Roman" w:eastAsia="Times New Roman"/>
          <w:spacing w:val="-2"/>
        </w:rPr>
        <w:t>3</w:t>
      </w:r>
      <w:r>
        <w:rPr>
          <w:rFonts w:hint="eastAsia" w:ascii="宋体" w:eastAsia="宋体"/>
          <w:spacing w:val="-14"/>
        </w:rPr>
        <w:t>、 证明材料</w:t>
      </w:r>
    </w:p>
    <w:p w14:paraId="075545D7">
      <w:pPr>
        <w:pStyle w:val="4"/>
        <w:spacing w:before="11"/>
        <w:rPr>
          <w:b/>
          <w:sz w:val="18"/>
        </w:rPr>
      </w:pPr>
    </w:p>
    <w:p w14:paraId="0B7F1301">
      <w:pPr>
        <w:spacing w:before="0"/>
        <w:ind w:left="800" w:right="0" w:firstLine="0"/>
        <w:jc w:val="left"/>
        <w:rPr>
          <w:b/>
          <w:sz w:val="21"/>
        </w:rPr>
      </w:pPr>
      <w:r>
        <w:rPr>
          <w:b/>
          <w:spacing w:val="-3"/>
          <w:sz w:val="21"/>
        </w:rPr>
        <w:t>建议提交材料及技术要求：</w:t>
      </w:r>
    </w:p>
    <w:p w14:paraId="7C4F5B02">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AB29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0E1E24B6">
            <w:pPr>
              <w:pStyle w:val="13"/>
              <w:spacing w:before="15"/>
              <w:ind w:left="148"/>
              <w:rPr>
                <w:b/>
                <w:sz w:val="22"/>
              </w:rPr>
            </w:pPr>
            <w:r>
              <w:rPr>
                <w:b/>
                <w:spacing w:val="-6"/>
                <w:sz w:val="22"/>
              </w:rPr>
              <w:t>专业</w:t>
            </w:r>
          </w:p>
          <w:p w14:paraId="58E7E888">
            <w:pPr>
              <w:pStyle w:val="13"/>
              <w:spacing w:before="30" w:line="277" w:lineRule="exact"/>
              <w:ind w:left="148"/>
              <w:rPr>
                <w:b/>
                <w:sz w:val="22"/>
              </w:rPr>
            </w:pPr>
            <w:r>
              <w:rPr>
                <w:b/>
                <w:spacing w:val="-6"/>
                <w:sz w:val="22"/>
              </w:rPr>
              <w:t>分类</w:t>
            </w:r>
          </w:p>
        </w:tc>
        <w:tc>
          <w:tcPr>
            <w:tcW w:w="2020" w:type="dxa"/>
            <w:shd w:val="clear" w:color="auto" w:fill="DBE4F0"/>
          </w:tcPr>
          <w:p w14:paraId="3F8C1902">
            <w:pPr>
              <w:pStyle w:val="13"/>
              <w:spacing w:before="171"/>
              <w:ind w:left="106"/>
              <w:rPr>
                <w:b/>
                <w:sz w:val="22"/>
              </w:rPr>
            </w:pPr>
            <w:r>
              <w:rPr>
                <w:b/>
                <w:spacing w:val="-4"/>
                <w:sz w:val="22"/>
              </w:rPr>
              <w:t>材料名称</w:t>
            </w:r>
          </w:p>
        </w:tc>
        <w:tc>
          <w:tcPr>
            <w:tcW w:w="3960" w:type="dxa"/>
            <w:shd w:val="clear" w:color="auto" w:fill="DBE4F0"/>
          </w:tcPr>
          <w:p w14:paraId="622250A2">
            <w:pPr>
              <w:pStyle w:val="13"/>
              <w:spacing w:before="171"/>
              <w:ind w:left="107"/>
              <w:rPr>
                <w:b/>
                <w:sz w:val="22"/>
              </w:rPr>
            </w:pPr>
            <w:r>
              <w:rPr>
                <w:b/>
                <w:spacing w:val="-4"/>
                <w:sz w:val="22"/>
              </w:rPr>
              <w:t>技术要求</w:t>
            </w:r>
          </w:p>
        </w:tc>
        <w:tc>
          <w:tcPr>
            <w:tcW w:w="800" w:type="dxa"/>
            <w:shd w:val="clear" w:color="auto" w:fill="DBE4F0"/>
          </w:tcPr>
          <w:p w14:paraId="5535F226">
            <w:pPr>
              <w:pStyle w:val="13"/>
              <w:spacing w:before="15"/>
              <w:ind w:left="107"/>
              <w:rPr>
                <w:b/>
                <w:sz w:val="22"/>
              </w:rPr>
            </w:pPr>
            <w:r>
              <w:rPr>
                <w:b/>
                <w:spacing w:val="-6"/>
                <w:sz w:val="22"/>
              </w:rPr>
              <w:t>评价</w:t>
            </w:r>
          </w:p>
          <w:p w14:paraId="2DBECA2B">
            <w:pPr>
              <w:pStyle w:val="13"/>
              <w:spacing w:before="30" w:line="277" w:lineRule="exact"/>
              <w:ind w:left="107"/>
              <w:rPr>
                <w:b/>
                <w:sz w:val="22"/>
              </w:rPr>
            </w:pPr>
            <w:r>
              <w:rPr>
                <w:b/>
                <w:spacing w:val="-6"/>
                <w:sz w:val="22"/>
              </w:rPr>
              <w:t>阶段</w:t>
            </w:r>
          </w:p>
        </w:tc>
        <w:tc>
          <w:tcPr>
            <w:tcW w:w="800" w:type="dxa"/>
            <w:shd w:val="clear" w:color="auto" w:fill="DBE4F0"/>
          </w:tcPr>
          <w:p w14:paraId="64334154">
            <w:pPr>
              <w:pStyle w:val="13"/>
              <w:spacing w:before="15"/>
              <w:ind w:left="106"/>
              <w:rPr>
                <w:b/>
                <w:sz w:val="22"/>
              </w:rPr>
            </w:pPr>
            <w:r>
              <w:rPr>
                <w:b/>
                <w:spacing w:val="-6"/>
                <w:sz w:val="22"/>
              </w:rPr>
              <w:t>建筑</w:t>
            </w:r>
          </w:p>
          <w:p w14:paraId="4D3062D4">
            <w:pPr>
              <w:pStyle w:val="13"/>
              <w:spacing w:before="30" w:line="277" w:lineRule="exact"/>
              <w:ind w:left="106"/>
              <w:rPr>
                <w:b/>
                <w:sz w:val="22"/>
              </w:rPr>
            </w:pPr>
            <w:r>
              <w:rPr>
                <w:b/>
                <w:spacing w:val="-6"/>
                <w:sz w:val="22"/>
              </w:rPr>
              <w:t>类型</w:t>
            </w:r>
          </w:p>
        </w:tc>
      </w:tr>
      <w:tr w14:paraId="7AE0E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7DF24DAA">
            <w:pPr>
              <w:pStyle w:val="13"/>
              <w:rPr>
                <w:b/>
                <w:sz w:val="22"/>
              </w:rPr>
            </w:pPr>
          </w:p>
          <w:p w14:paraId="583DD5B4">
            <w:pPr>
              <w:pStyle w:val="13"/>
              <w:rPr>
                <w:b/>
                <w:sz w:val="22"/>
              </w:rPr>
            </w:pPr>
          </w:p>
          <w:p w14:paraId="6C358CB7">
            <w:pPr>
              <w:pStyle w:val="13"/>
              <w:rPr>
                <w:b/>
                <w:sz w:val="22"/>
              </w:rPr>
            </w:pPr>
          </w:p>
          <w:p w14:paraId="5238BF9C">
            <w:pPr>
              <w:pStyle w:val="13"/>
              <w:rPr>
                <w:b/>
                <w:sz w:val="22"/>
              </w:rPr>
            </w:pPr>
          </w:p>
          <w:p w14:paraId="778788CC">
            <w:pPr>
              <w:pStyle w:val="13"/>
              <w:rPr>
                <w:b/>
                <w:sz w:val="22"/>
              </w:rPr>
            </w:pPr>
          </w:p>
          <w:p w14:paraId="6F737109">
            <w:pPr>
              <w:pStyle w:val="13"/>
              <w:rPr>
                <w:b/>
                <w:sz w:val="22"/>
              </w:rPr>
            </w:pPr>
          </w:p>
          <w:p w14:paraId="2737BAEC">
            <w:pPr>
              <w:pStyle w:val="13"/>
              <w:rPr>
                <w:b/>
                <w:sz w:val="22"/>
              </w:rPr>
            </w:pPr>
          </w:p>
          <w:p w14:paraId="7FACB2A9">
            <w:pPr>
              <w:pStyle w:val="13"/>
              <w:rPr>
                <w:b/>
                <w:sz w:val="22"/>
              </w:rPr>
            </w:pPr>
          </w:p>
          <w:p w14:paraId="75C8CC8C">
            <w:pPr>
              <w:pStyle w:val="13"/>
              <w:rPr>
                <w:b/>
                <w:sz w:val="22"/>
              </w:rPr>
            </w:pPr>
          </w:p>
          <w:p w14:paraId="21B15008">
            <w:pPr>
              <w:pStyle w:val="13"/>
              <w:spacing w:before="9"/>
              <w:rPr>
                <w:b/>
                <w:sz w:val="24"/>
              </w:rPr>
            </w:pPr>
          </w:p>
          <w:p w14:paraId="68E85A27">
            <w:pPr>
              <w:pStyle w:val="13"/>
              <w:spacing w:line="266" w:lineRule="auto"/>
              <w:ind w:left="148" w:right="137"/>
              <w:rPr>
                <w:b/>
                <w:sz w:val="22"/>
              </w:rPr>
            </w:pPr>
            <w:r>
              <w:rPr>
                <w:b/>
                <w:spacing w:val="-6"/>
                <w:sz w:val="22"/>
              </w:rPr>
              <w:t>暖通设计</w:t>
            </w:r>
          </w:p>
        </w:tc>
        <w:tc>
          <w:tcPr>
            <w:tcW w:w="2020" w:type="dxa"/>
          </w:tcPr>
          <w:p w14:paraId="26BBDE6F">
            <w:pPr>
              <w:pStyle w:val="13"/>
              <w:spacing w:before="8"/>
              <w:rPr>
                <w:b/>
                <w:sz w:val="25"/>
              </w:rPr>
            </w:pPr>
          </w:p>
          <w:p w14:paraId="4E830889">
            <w:pPr>
              <w:pStyle w:val="13"/>
              <w:spacing w:before="1"/>
              <w:ind w:left="106"/>
              <w:rPr>
                <w:b/>
                <w:sz w:val="22"/>
              </w:rPr>
            </w:pPr>
            <w:r>
              <w:rPr>
                <w:b/>
                <w:spacing w:val="-4"/>
                <w:sz w:val="22"/>
              </w:rPr>
              <w:t>暖通设计说明</w:t>
            </w:r>
          </w:p>
        </w:tc>
        <w:tc>
          <w:tcPr>
            <w:tcW w:w="3960" w:type="dxa"/>
          </w:tcPr>
          <w:p w14:paraId="344E04ED">
            <w:pPr>
              <w:pStyle w:val="13"/>
              <w:rPr>
                <w:rFonts w:ascii="Times New Roman"/>
                <w:sz w:val="20"/>
              </w:rPr>
            </w:pPr>
          </w:p>
        </w:tc>
        <w:tc>
          <w:tcPr>
            <w:tcW w:w="800" w:type="dxa"/>
          </w:tcPr>
          <w:p w14:paraId="62BA4D15">
            <w:pPr>
              <w:pStyle w:val="13"/>
              <w:spacing w:before="17" w:line="266" w:lineRule="auto"/>
              <w:ind w:left="107" w:right="130"/>
              <w:rPr>
                <w:sz w:val="22"/>
              </w:rPr>
            </w:pPr>
            <w:r>
              <w:rPr>
                <w:spacing w:val="-6"/>
                <w:sz w:val="22"/>
              </w:rPr>
              <w:t>预评</w:t>
            </w:r>
            <w:r>
              <w:rPr>
                <w:spacing w:val="-5"/>
                <w:sz w:val="22"/>
              </w:rPr>
              <w:t>价/评</w:t>
            </w:r>
          </w:p>
          <w:p w14:paraId="2EFBA908">
            <w:pPr>
              <w:pStyle w:val="13"/>
              <w:spacing w:line="273" w:lineRule="exact"/>
              <w:ind w:left="107"/>
              <w:rPr>
                <w:sz w:val="22"/>
              </w:rPr>
            </w:pPr>
            <w:r>
              <w:rPr>
                <w:w w:val="100"/>
                <w:sz w:val="22"/>
              </w:rPr>
              <w:t>价</w:t>
            </w:r>
          </w:p>
        </w:tc>
        <w:tc>
          <w:tcPr>
            <w:tcW w:w="800" w:type="dxa"/>
          </w:tcPr>
          <w:p w14:paraId="47305FDC">
            <w:pPr>
              <w:pStyle w:val="13"/>
              <w:spacing w:before="8"/>
              <w:rPr>
                <w:b/>
                <w:sz w:val="25"/>
              </w:rPr>
            </w:pPr>
          </w:p>
          <w:p w14:paraId="6B4310BC">
            <w:pPr>
              <w:pStyle w:val="13"/>
              <w:spacing w:before="1"/>
              <w:ind w:left="106"/>
              <w:rPr>
                <w:sz w:val="22"/>
              </w:rPr>
            </w:pPr>
            <w:r>
              <w:rPr>
                <w:spacing w:val="-6"/>
                <w:sz w:val="22"/>
              </w:rPr>
              <w:t>居建</w:t>
            </w:r>
          </w:p>
        </w:tc>
      </w:tr>
      <w:tr w14:paraId="06AF2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AEC1F7E">
            <w:pPr>
              <w:rPr>
                <w:sz w:val="2"/>
                <w:szCs w:val="2"/>
              </w:rPr>
            </w:pPr>
          </w:p>
        </w:tc>
        <w:tc>
          <w:tcPr>
            <w:tcW w:w="2020" w:type="dxa"/>
          </w:tcPr>
          <w:p w14:paraId="69259A03">
            <w:pPr>
              <w:pStyle w:val="13"/>
              <w:spacing w:before="8"/>
              <w:rPr>
                <w:b/>
                <w:sz w:val="25"/>
              </w:rPr>
            </w:pPr>
          </w:p>
          <w:p w14:paraId="3827073B">
            <w:pPr>
              <w:pStyle w:val="13"/>
              <w:ind w:left="106"/>
              <w:rPr>
                <w:b/>
                <w:sz w:val="22"/>
              </w:rPr>
            </w:pPr>
            <w:r>
              <w:rPr>
                <w:b/>
                <w:spacing w:val="-4"/>
                <w:sz w:val="22"/>
              </w:rPr>
              <w:t>暖通设备表</w:t>
            </w:r>
          </w:p>
        </w:tc>
        <w:tc>
          <w:tcPr>
            <w:tcW w:w="3960" w:type="dxa"/>
          </w:tcPr>
          <w:p w14:paraId="558582AA">
            <w:pPr>
              <w:pStyle w:val="13"/>
              <w:rPr>
                <w:rFonts w:ascii="Times New Roman"/>
                <w:sz w:val="20"/>
              </w:rPr>
            </w:pPr>
          </w:p>
        </w:tc>
        <w:tc>
          <w:tcPr>
            <w:tcW w:w="800" w:type="dxa"/>
          </w:tcPr>
          <w:p w14:paraId="3192B194">
            <w:pPr>
              <w:pStyle w:val="13"/>
              <w:spacing w:before="16" w:line="266" w:lineRule="auto"/>
              <w:ind w:left="107" w:right="130"/>
              <w:rPr>
                <w:sz w:val="22"/>
              </w:rPr>
            </w:pPr>
            <w:r>
              <w:rPr>
                <w:spacing w:val="-6"/>
                <w:sz w:val="22"/>
              </w:rPr>
              <w:t>预评</w:t>
            </w:r>
            <w:r>
              <w:rPr>
                <w:spacing w:val="-5"/>
                <w:sz w:val="22"/>
              </w:rPr>
              <w:t>价/评</w:t>
            </w:r>
          </w:p>
          <w:p w14:paraId="3A0510BF">
            <w:pPr>
              <w:pStyle w:val="13"/>
              <w:spacing w:line="273" w:lineRule="exact"/>
              <w:ind w:left="107"/>
              <w:rPr>
                <w:sz w:val="22"/>
              </w:rPr>
            </w:pPr>
            <w:r>
              <w:rPr>
                <w:w w:val="100"/>
                <w:sz w:val="22"/>
              </w:rPr>
              <w:t>价</w:t>
            </w:r>
          </w:p>
        </w:tc>
        <w:tc>
          <w:tcPr>
            <w:tcW w:w="800" w:type="dxa"/>
          </w:tcPr>
          <w:p w14:paraId="73515056">
            <w:pPr>
              <w:pStyle w:val="13"/>
              <w:spacing w:before="8"/>
              <w:rPr>
                <w:b/>
                <w:sz w:val="25"/>
              </w:rPr>
            </w:pPr>
          </w:p>
          <w:p w14:paraId="2BDA17EE">
            <w:pPr>
              <w:pStyle w:val="13"/>
              <w:ind w:left="106"/>
              <w:rPr>
                <w:sz w:val="22"/>
              </w:rPr>
            </w:pPr>
            <w:r>
              <w:rPr>
                <w:spacing w:val="-6"/>
                <w:sz w:val="22"/>
              </w:rPr>
              <w:t>居建</w:t>
            </w:r>
          </w:p>
        </w:tc>
      </w:tr>
      <w:tr w14:paraId="023A7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356E985C">
            <w:pPr>
              <w:rPr>
                <w:sz w:val="2"/>
                <w:szCs w:val="2"/>
              </w:rPr>
            </w:pPr>
          </w:p>
        </w:tc>
        <w:tc>
          <w:tcPr>
            <w:tcW w:w="2020" w:type="dxa"/>
          </w:tcPr>
          <w:p w14:paraId="5AA2E11E">
            <w:pPr>
              <w:pStyle w:val="13"/>
              <w:spacing w:before="172" w:line="266" w:lineRule="auto"/>
              <w:ind w:left="106" w:right="134"/>
              <w:rPr>
                <w:b/>
                <w:sz w:val="22"/>
              </w:rPr>
            </w:pPr>
            <w:r>
              <w:rPr>
                <w:b/>
                <w:spacing w:val="-2"/>
                <w:sz w:val="22"/>
              </w:rPr>
              <w:t>风系统图及水系统设计文件施工图</w:t>
            </w:r>
          </w:p>
        </w:tc>
        <w:tc>
          <w:tcPr>
            <w:tcW w:w="3960" w:type="dxa"/>
          </w:tcPr>
          <w:p w14:paraId="5C141CB7">
            <w:pPr>
              <w:pStyle w:val="13"/>
              <w:rPr>
                <w:rFonts w:ascii="Times New Roman"/>
                <w:sz w:val="20"/>
              </w:rPr>
            </w:pPr>
          </w:p>
        </w:tc>
        <w:tc>
          <w:tcPr>
            <w:tcW w:w="800" w:type="dxa"/>
          </w:tcPr>
          <w:p w14:paraId="4C32A5CB">
            <w:pPr>
              <w:pStyle w:val="13"/>
              <w:spacing w:before="16" w:line="266" w:lineRule="auto"/>
              <w:ind w:left="107" w:right="130"/>
              <w:rPr>
                <w:sz w:val="22"/>
              </w:rPr>
            </w:pPr>
            <w:r>
              <w:rPr>
                <w:spacing w:val="-6"/>
                <w:sz w:val="22"/>
              </w:rPr>
              <w:t>预评</w:t>
            </w:r>
            <w:r>
              <w:rPr>
                <w:spacing w:val="-5"/>
                <w:sz w:val="22"/>
              </w:rPr>
              <w:t>价/评</w:t>
            </w:r>
          </w:p>
          <w:p w14:paraId="33500DB7">
            <w:pPr>
              <w:pStyle w:val="13"/>
              <w:spacing w:line="274" w:lineRule="exact"/>
              <w:ind w:left="107"/>
              <w:rPr>
                <w:sz w:val="22"/>
              </w:rPr>
            </w:pPr>
            <w:r>
              <w:rPr>
                <w:w w:val="100"/>
                <w:sz w:val="22"/>
              </w:rPr>
              <w:t>价</w:t>
            </w:r>
          </w:p>
        </w:tc>
        <w:tc>
          <w:tcPr>
            <w:tcW w:w="800" w:type="dxa"/>
          </w:tcPr>
          <w:p w14:paraId="5F63970F">
            <w:pPr>
              <w:pStyle w:val="13"/>
              <w:spacing w:before="8"/>
              <w:rPr>
                <w:b/>
                <w:sz w:val="25"/>
              </w:rPr>
            </w:pPr>
          </w:p>
          <w:p w14:paraId="022A8964">
            <w:pPr>
              <w:pStyle w:val="13"/>
              <w:ind w:left="106"/>
              <w:rPr>
                <w:sz w:val="22"/>
              </w:rPr>
            </w:pPr>
            <w:r>
              <w:rPr>
                <w:spacing w:val="-6"/>
                <w:sz w:val="22"/>
              </w:rPr>
              <w:t>居建</w:t>
            </w:r>
          </w:p>
        </w:tc>
      </w:tr>
      <w:tr w14:paraId="59974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38334396">
            <w:pPr>
              <w:rPr>
                <w:sz w:val="2"/>
                <w:szCs w:val="2"/>
              </w:rPr>
            </w:pPr>
          </w:p>
        </w:tc>
        <w:tc>
          <w:tcPr>
            <w:tcW w:w="2020" w:type="dxa"/>
          </w:tcPr>
          <w:p w14:paraId="2825FD8B">
            <w:pPr>
              <w:pStyle w:val="13"/>
              <w:spacing w:before="16" w:line="266" w:lineRule="auto"/>
              <w:ind w:left="106" w:right="134"/>
              <w:rPr>
                <w:b/>
                <w:sz w:val="22"/>
              </w:rPr>
            </w:pPr>
            <w:r>
              <w:rPr>
                <w:b/>
                <w:spacing w:val="-2"/>
                <w:sz w:val="22"/>
              </w:rPr>
              <w:t>集中供暖系统热水</w:t>
            </w:r>
            <w:r>
              <w:rPr>
                <w:b/>
                <w:spacing w:val="-4"/>
                <w:sz w:val="22"/>
              </w:rPr>
              <w:t>循环泵的耗电输热</w:t>
            </w:r>
          </w:p>
          <w:p w14:paraId="7EBF55C2">
            <w:pPr>
              <w:pStyle w:val="13"/>
              <w:spacing w:line="274" w:lineRule="exact"/>
              <w:ind w:left="106"/>
              <w:rPr>
                <w:b/>
                <w:sz w:val="22"/>
              </w:rPr>
            </w:pPr>
            <w:r>
              <w:rPr>
                <w:b/>
                <w:spacing w:val="-4"/>
                <w:sz w:val="22"/>
              </w:rPr>
              <w:t>比计算书</w:t>
            </w:r>
          </w:p>
        </w:tc>
        <w:tc>
          <w:tcPr>
            <w:tcW w:w="3960" w:type="dxa"/>
          </w:tcPr>
          <w:p w14:paraId="167A4464">
            <w:pPr>
              <w:pStyle w:val="13"/>
              <w:rPr>
                <w:rFonts w:ascii="Times New Roman"/>
                <w:sz w:val="20"/>
              </w:rPr>
            </w:pPr>
          </w:p>
        </w:tc>
        <w:tc>
          <w:tcPr>
            <w:tcW w:w="800" w:type="dxa"/>
          </w:tcPr>
          <w:p w14:paraId="70C3D58B">
            <w:pPr>
              <w:pStyle w:val="13"/>
              <w:spacing w:before="16" w:line="266" w:lineRule="auto"/>
              <w:ind w:left="107" w:right="130"/>
              <w:rPr>
                <w:sz w:val="22"/>
              </w:rPr>
            </w:pPr>
            <w:r>
              <w:rPr>
                <w:spacing w:val="-6"/>
                <w:sz w:val="22"/>
              </w:rPr>
              <w:t>预评</w:t>
            </w:r>
            <w:r>
              <w:rPr>
                <w:spacing w:val="-5"/>
                <w:sz w:val="22"/>
              </w:rPr>
              <w:t>价/评</w:t>
            </w:r>
          </w:p>
          <w:p w14:paraId="490AFA11">
            <w:pPr>
              <w:pStyle w:val="13"/>
              <w:spacing w:line="274" w:lineRule="exact"/>
              <w:ind w:left="107"/>
              <w:rPr>
                <w:sz w:val="22"/>
              </w:rPr>
            </w:pPr>
            <w:r>
              <w:rPr>
                <w:w w:val="100"/>
                <w:sz w:val="22"/>
              </w:rPr>
              <w:t>价</w:t>
            </w:r>
          </w:p>
        </w:tc>
        <w:tc>
          <w:tcPr>
            <w:tcW w:w="800" w:type="dxa"/>
          </w:tcPr>
          <w:p w14:paraId="0EBB9956">
            <w:pPr>
              <w:pStyle w:val="13"/>
              <w:spacing w:before="7"/>
              <w:rPr>
                <w:b/>
                <w:sz w:val="25"/>
              </w:rPr>
            </w:pPr>
          </w:p>
          <w:p w14:paraId="6ACC0FAD">
            <w:pPr>
              <w:pStyle w:val="13"/>
              <w:ind w:left="106"/>
              <w:rPr>
                <w:sz w:val="22"/>
              </w:rPr>
            </w:pPr>
            <w:r>
              <w:rPr>
                <w:spacing w:val="-6"/>
                <w:sz w:val="22"/>
              </w:rPr>
              <w:t>居建</w:t>
            </w:r>
          </w:p>
        </w:tc>
      </w:tr>
      <w:tr w14:paraId="1DC1F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AE6D8A8">
            <w:pPr>
              <w:rPr>
                <w:sz w:val="2"/>
                <w:szCs w:val="2"/>
              </w:rPr>
            </w:pPr>
          </w:p>
        </w:tc>
        <w:tc>
          <w:tcPr>
            <w:tcW w:w="2020" w:type="dxa"/>
          </w:tcPr>
          <w:p w14:paraId="59A0E6B9">
            <w:pPr>
              <w:pStyle w:val="13"/>
              <w:spacing w:before="171" w:line="266" w:lineRule="auto"/>
              <w:ind w:left="106" w:right="134"/>
              <w:rPr>
                <w:b/>
                <w:sz w:val="22"/>
              </w:rPr>
            </w:pPr>
            <w:r>
              <w:rPr>
                <w:b/>
                <w:spacing w:val="-2"/>
                <w:sz w:val="22"/>
              </w:rPr>
              <w:t>风机的单位风量耗</w:t>
            </w:r>
            <w:r>
              <w:rPr>
                <w:b/>
                <w:spacing w:val="-6"/>
                <w:sz w:val="22"/>
              </w:rPr>
              <w:t>功率</w:t>
            </w:r>
          </w:p>
        </w:tc>
        <w:tc>
          <w:tcPr>
            <w:tcW w:w="3960" w:type="dxa"/>
          </w:tcPr>
          <w:p w14:paraId="2199F183">
            <w:pPr>
              <w:pStyle w:val="13"/>
              <w:rPr>
                <w:rFonts w:ascii="Times New Roman"/>
                <w:sz w:val="20"/>
              </w:rPr>
            </w:pPr>
          </w:p>
        </w:tc>
        <w:tc>
          <w:tcPr>
            <w:tcW w:w="800" w:type="dxa"/>
          </w:tcPr>
          <w:p w14:paraId="21E92FCD">
            <w:pPr>
              <w:pStyle w:val="13"/>
              <w:spacing w:before="15" w:line="266" w:lineRule="auto"/>
              <w:ind w:left="107" w:right="130"/>
              <w:rPr>
                <w:sz w:val="22"/>
              </w:rPr>
            </w:pPr>
            <w:r>
              <w:rPr>
                <w:spacing w:val="-6"/>
                <w:sz w:val="22"/>
              </w:rPr>
              <w:t>预评</w:t>
            </w:r>
            <w:r>
              <w:rPr>
                <w:spacing w:val="-5"/>
                <w:sz w:val="22"/>
              </w:rPr>
              <w:t>价/评</w:t>
            </w:r>
          </w:p>
          <w:p w14:paraId="3570F179">
            <w:pPr>
              <w:pStyle w:val="13"/>
              <w:spacing w:line="275" w:lineRule="exact"/>
              <w:ind w:left="107"/>
              <w:rPr>
                <w:sz w:val="22"/>
              </w:rPr>
            </w:pPr>
            <w:r>
              <w:rPr>
                <w:w w:val="100"/>
                <w:sz w:val="22"/>
              </w:rPr>
              <w:t>价</w:t>
            </w:r>
          </w:p>
        </w:tc>
        <w:tc>
          <w:tcPr>
            <w:tcW w:w="800" w:type="dxa"/>
          </w:tcPr>
          <w:p w14:paraId="054DAC2D">
            <w:pPr>
              <w:pStyle w:val="13"/>
              <w:spacing w:before="7"/>
              <w:rPr>
                <w:b/>
                <w:sz w:val="25"/>
              </w:rPr>
            </w:pPr>
          </w:p>
          <w:p w14:paraId="0E28141E">
            <w:pPr>
              <w:pStyle w:val="13"/>
              <w:ind w:left="106"/>
              <w:rPr>
                <w:sz w:val="22"/>
              </w:rPr>
            </w:pPr>
            <w:r>
              <w:rPr>
                <w:spacing w:val="-6"/>
                <w:sz w:val="22"/>
              </w:rPr>
              <w:t>居建</w:t>
            </w:r>
          </w:p>
        </w:tc>
      </w:tr>
      <w:tr w14:paraId="52A60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6BC6F30E">
            <w:pPr>
              <w:rPr>
                <w:sz w:val="2"/>
                <w:szCs w:val="2"/>
              </w:rPr>
            </w:pPr>
          </w:p>
        </w:tc>
        <w:tc>
          <w:tcPr>
            <w:tcW w:w="2020" w:type="dxa"/>
          </w:tcPr>
          <w:p w14:paraId="7AA0A0E5">
            <w:pPr>
              <w:pStyle w:val="13"/>
              <w:spacing w:before="171" w:line="266" w:lineRule="auto"/>
              <w:ind w:left="106" w:right="134"/>
              <w:rPr>
                <w:b/>
                <w:sz w:val="22"/>
              </w:rPr>
            </w:pPr>
            <w:r>
              <w:rPr>
                <w:b/>
                <w:spacing w:val="-2"/>
                <w:sz w:val="22"/>
              </w:rPr>
              <w:t>空调冷热水系统的耗电输冷（热）</w:t>
            </w:r>
            <w:r>
              <w:rPr>
                <w:b/>
                <w:spacing w:val="-10"/>
                <w:sz w:val="22"/>
              </w:rPr>
              <w:t>比</w:t>
            </w:r>
          </w:p>
        </w:tc>
        <w:tc>
          <w:tcPr>
            <w:tcW w:w="3960" w:type="dxa"/>
          </w:tcPr>
          <w:p w14:paraId="7FE4A00A">
            <w:pPr>
              <w:pStyle w:val="13"/>
              <w:rPr>
                <w:rFonts w:ascii="Times New Roman"/>
                <w:sz w:val="20"/>
              </w:rPr>
            </w:pPr>
          </w:p>
        </w:tc>
        <w:tc>
          <w:tcPr>
            <w:tcW w:w="800" w:type="dxa"/>
          </w:tcPr>
          <w:p w14:paraId="106B2614">
            <w:pPr>
              <w:pStyle w:val="13"/>
              <w:spacing w:before="15" w:line="266" w:lineRule="auto"/>
              <w:ind w:left="107" w:right="130"/>
              <w:rPr>
                <w:sz w:val="22"/>
              </w:rPr>
            </w:pPr>
            <w:r>
              <w:rPr>
                <w:spacing w:val="-6"/>
                <w:sz w:val="22"/>
              </w:rPr>
              <w:t>预评</w:t>
            </w:r>
            <w:r>
              <w:rPr>
                <w:spacing w:val="-5"/>
                <w:sz w:val="22"/>
              </w:rPr>
              <w:t>价/评</w:t>
            </w:r>
          </w:p>
          <w:p w14:paraId="74635F20">
            <w:pPr>
              <w:pStyle w:val="13"/>
              <w:spacing w:line="275" w:lineRule="exact"/>
              <w:ind w:left="107"/>
              <w:rPr>
                <w:sz w:val="22"/>
              </w:rPr>
            </w:pPr>
            <w:r>
              <w:rPr>
                <w:w w:val="100"/>
                <w:sz w:val="22"/>
              </w:rPr>
              <w:t>价</w:t>
            </w:r>
          </w:p>
        </w:tc>
        <w:tc>
          <w:tcPr>
            <w:tcW w:w="800" w:type="dxa"/>
          </w:tcPr>
          <w:p w14:paraId="2402F672">
            <w:pPr>
              <w:pStyle w:val="13"/>
              <w:spacing w:before="6"/>
              <w:rPr>
                <w:b/>
                <w:sz w:val="25"/>
              </w:rPr>
            </w:pPr>
          </w:p>
          <w:p w14:paraId="5FB9C719">
            <w:pPr>
              <w:pStyle w:val="13"/>
              <w:spacing w:before="1"/>
              <w:ind w:left="106"/>
              <w:rPr>
                <w:sz w:val="22"/>
              </w:rPr>
            </w:pPr>
            <w:r>
              <w:rPr>
                <w:spacing w:val="-6"/>
                <w:sz w:val="22"/>
              </w:rPr>
              <w:t>居建</w:t>
            </w:r>
          </w:p>
        </w:tc>
      </w:tr>
      <w:tr w14:paraId="73EF8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B21FBE5">
            <w:pPr>
              <w:rPr>
                <w:sz w:val="2"/>
                <w:szCs w:val="2"/>
              </w:rPr>
            </w:pPr>
          </w:p>
        </w:tc>
        <w:tc>
          <w:tcPr>
            <w:tcW w:w="2020" w:type="dxa"/>
          </w:tcPr>
          <w:p w14:paraId="70D887BE">
            <w:pPr>
              <w:pStyle w:val="13"/>
              <w:spacing w:before="17"/>
              <w:ind w:left="106"/>
              <w:rPr>
                <w:b/>
                <w:sz w:val="22"/>
              </w:rPr>
            </w:pPr>
            <w:r>
              <w:rPr>
                <w:b/>
                <w:spacing w:val="-4"/>
                <w:sz w:val="22"/>
              </w:rPr>
              <w:t>风机、水泵的产品</w:t>
            </w:r>
          </w:p>
          <w:p w14:paraId="31F686FE">
            <w:pPr>
              <w:pStyle w:val="13"/>
              <w:spacing w:before="30" w:line="275" w:lineRule="exact"/>
              <w:ind w:left="106"/>
              <w:rPr>
                <w:b/>
                <w:sz w:val="22"/>
              </w:rPr>
            </w:pPr>
            <w:r>
              <w:rPr>
                <w:b/>
                <w:spacing w:val="-4"/>
                <w:sz w:val="22"/>
              </w:rPr>
              <w:t>型式检验报告</w:t>
            </w:r>
          </w:p>
        </w:tc>
        <w:tc>
          <w:tcPr>
            <w:tcW w:w="3960" w:type="dxa"/>
          </w:tcPr>
          <w:p w14:paraId="59090FC3">
            <w:pPr>
              <w:pStyle w:val="13"/>
              <w:rPr>
                <w:rFonts w:ascii="Times New Roman"/>
                <w:sz w:val="20"/>
              </w:rPr>
            </w:pPr>
          </w:p>
        </w:tc>
        <w:tc>
          <w:tcPr>
            <w:tcW w:w="800" w:type="dxa"/>
          </w:tcPr>
          <w:p w14:paraId="7B776EA0">
            <w:pPr>
              <w:pStyle w:val="13"/>
              <w:spacing w:before="17"/>
              <w:ind w:left="107"/>
              <w:rPr>
                <w:sz w:val="22"/>
              </w:rPr>
            </w:pPr>
            <w:r>
              <w:rPr>
                <w:spacing w:val="-6"/>
                <w:sz w:val="22"/>
              </w:rPr>
              <w:t>运行</w:t>
            </w:r>
          </w:p>
          <w:p w14:paraId="35F98694">
            <w:pPr>
              <w:pStyle w:val="13"/>
              <w:spacing w:before="30" w:line="275" w:lineRule="exact"/>
              <w:ind w:left="107"/>
              <w:rPr>
                <w:sz w:val="22"/>
              </w:rPr>
            </w:pPr>
            <w:r>
              <w:rPr>
                <w:spacing w:val="-6"/>
                <w:sz w:val="22"/>
              </w:rPr>
              <w:t>评价</w:t>
            </w:r>
          </w:p>
        </w:tc>
        <w:tc>
          <w:tcPr>
            <w:tcW w:w="800" w:type="dxa"/>
          </w:tcPr>
          <w:p w14:paraId="7CDC0551">
            <w:pPr>
              <w:pStyle w:val="13"/>
              <w:spacing w:before="173"/>
              <w:ind w:left="106"/>
              <w:rPr>
                <w:sz w:val="22"/>
              </w:rPr>
            </w:pPr>
            <w:r>
              <w:rPr>
                <w:spacing w:val="-6"/>
                <w:sz w:val="22"/>
              </w:rPr>
              <w:t>居建</w:t>
            </w:r>
          </w:p>
        </w:tc>
      </w:tr>
    </w:tbl>
    <w:p w14:paraId="2C267AB9">
      <w:pPr>
        <w:pStyle w:val="4"/>
        <w:spacing w:before="7"/>
        <w:rPr>
          <w:b/>
          <w:sz w:val="16"/>
        </w:rPr>
      </w:pPr>
    </w:p>
    <w:p w14:paraId="6C560CCD">
      <w:pPr>
        <w:spacing w:before="0"/>
        <w:ind w:left="800" w:right="0" w:firstLine="0"/>
        <w:jc w:val="left"/>
        <w:rPr>
          <w:b/>
          <w:sz w:val="21"/>
        </w:rPr>
      </w:pPr>
      <w:r>
        <w:rPr>
          <w:b/>
          <w:spacing w:val="-4"/>
          <w:sz w:val="21"/>
        </w:rPr>
        <w:t>实际提交材料：</w:t>
      </w:r>
    </w:p>
    <w:p w14:paraId="246688EB">
      <w:pPr>
        <w:pStyle w:val="4"/>
        <w:spacing w:before="1"/>
        <w:rPr>
          <w:b/>
        </w:rPr>
      </w:pPr>
    </w:p>
    <w:p w14:paraId="1F9D7B0A">
      <w:pPr>
        <w:pStyle w:val="4"/>
        <w:spacing w:before="1"/>
        <w:ind w:left="800"/>
      </w:pPr>
      <w:r>
        <w:pict>
          <v:shape id="docshape407" o:spid="_x0000_s1751" style="position:absolute;left:0pt;margin-left:84.35pt;margin-top:-3.05pt;height:57.45pt;width:426.6pt;mso-position-horizontal-relative:page;z-index:-251474944;mso-width-relative:page;mso-height-relative:page;" filled="f" stroked="t" coordorigin="1687,-61" coordsize="8532,1149" path="m1687,-56l10219,-56m1687,1088l10219,1088m1692,-61l1692,1083m10214,-61l10214,1083e">
            <v:path arrowok="t"/>
            <v:fill on="f" focussize="0,0"/>
            <v:stroke weight="0.48pt" color="#000000"/>
            <v:imagedata o:title=""/>
            <o:lock v:ext="edit"/>
          </v:shape>
        </w:pict>
      </w:r>
      <w:r>
        <w:rPr>
          <w:spacing w:val="-3"/>
        </w:rPr>
        <w:t>暖通专业施工图及设计说明</w:t>
      </w:r>
    </w:p>
    <w:p w14:paraId="0EB020FB">
      <w:pPr>
        <w:spacing w:after="0"/>
        <w:sectPr>
          <w:pgSz w:w="11910" w:h="16840"/>
          <w:pgMar w:top="1100" w:right="920" w:bottom="1180" w:left="1000" w:header="878" w:footer="993" w:gutter="0"/>
          <w:cols w:space="720" w:num="1"/>
        </w:sectPr>
      </w:pPr>
    </w:p>
    <w:p w14:paraId="45AF2D89">
      <w:pPr>
        <w:pStyle w:val="4"/>
        <w:rPr>
          <w:sz w:val="20"/>
        </w:rPr>
      </w:pPr>
    </w:p>
    <w:p w14:paraId="7CBF99AD">
      <w:pPr>
        <w:pStyle w:val="12"/>
        <w:numPr>
          <w:ilvl w:val="2"/>
          <w:numId w:val="4"/>
        </w:numPr>
        <w:tabs>
          <w:tab w:val="left" w:pos="1465"/>
        </w:tabs>
        <w:spacing w:before="66" w:after="0" w:line="292" w:lineRule="auto"/>
        <w:ind w:left="800" w:right="881" w:firstLine="0"/>
        <w:jc w:val="left"/>
        <w:rPr>
          <w:b/>
          <w:sz w:val="24"/>
        </w:rPr>
      </w:pPr>
      <w:r>
        <w:pict>
          <v:rect id="docshape408" o:spid="_x0000_s1752" o:spt="1" style="position:absolute;left:0pt;margin-left:90pt;margin-top:-13.55pt;height:0.7pt;width:415.3pt;mso-position-horizontal-relative:page;z-index:-251473920;mso-width-relative:page;mso-height-relative:page;" fillcolor="#000000" filled="t" stroked="f" coordsize="21600,21600">
            <v:path/>
            <v:fill on="t" focussize="0,0"/>
            <v:stroke on="f"/>
            <v:imagedata o:title=""/>
            <o:lock v:ext="edit"/>
          </v:rect>
        </w:pict>
      </w:r>
      <w:bookmarkStart w:id="143" w:name="7.2.6采取有效措施降低供暖空调系统的未端系统及输配系统的能耗。（总分5分）"/>
      <w:bookmarkEnd w:id="143"/>
      <w:r>
        <w:rPr>
          <w:b/>
          <w:spacing w:val="-2"/>
          <w:sz w:val="24"/>
        </w:rPr>
        <w:t>采取有效措施降低供暖空调系统的未端系统及输配系统的能耗。（</w:t>
      </w:r>
      <w:r>
        <w:rPr>
          <w:b/>
          <w:spacing w:val="-16"/>
          <w:sz w:val="24"/>
        </w:rPr>
        <w:t xml:space="preserve">总分 </w:t>
      </w:r>
      <w:r>
        <w:rPr>
          <w:b/>
          <w:spacing w:val="-2"/>
          <w:sz w:val="24"/>
        </w:rPr>
        <w:t>5</w:t>
      </w:r>
      <w:r>
        <w:rPr>
          <w:b/>
          <w:spacing w:val="-6"/>
          <w:sz w:val="24"/>
        </w:rPr>
        <w:t>分）</w:t>
      </w:r>
    </w:p>
    <w:p w14:paraId="4B46A945">
      <w:pPr>
        <w:spacing w:before="150" w:after="33"/>
        <w:ind w:left="800" w:right="0" w:firstLine="0"/>
        <w:jc w:val="left"/>
        <w:rPr>
          <w:b/>
          <w:sz w:val="24"/>
        </w:rPr>
      </w:pPr>
      <w:r>
        <w:drawing>
          <wp:anchor distT="0" distB="0" distL="0" distR="0" simplePos="0" relativeHeight="251842560" behindDoc="1" locked="0" layoutInCell="1" allowOverlap="1">
            <wp:simplePos x="0" y="0"/>
            <wp:positionH relativeFrom="page">
              <wp:posOffset>1153795</wp:posOffset>
            </wp:positionH>
            <wp:positionV relativeFrom="paragraph">
              <wp:posOffset>1327785</wp:posOffset>
            </wp:positionV>
            <wp:extent cx="5218430" cy="5252085"/>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4440"/>
        <w:gridCol w:w="1600"/>
        <w:gridCol w:w="1580"/>
      </w:tblGrid>
      <w:tr w14:paraId="3E214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7C8CBB61">
            <w:pPr>
              <w:pStyle w:val="13"/>
              <w:spacing w:before="21"/>
              <w:ind w:left="135" w:right="129"/>
              <w:jc w:val="center"/>
              <w:rPr>
                <w:b/>
                <w:sz w:val="21"/>
              </w:rPr>
            </w:pPr>
            <w:r>
              <w:rPr>
                <w:b/>
                <w:spacing w:val="-6"/>
                <w:sz w:val="21"/>
              </w:rPr>
              <w:t>序号</w:t>
            </w:r>
          </w:p>
        </w:tc>
        <w:tc>
          <w:tcPr>
            <w:tcW w:w="4440" w:type="dxa"/>
          </w:tcPr>
          <w:p w14:paraId="6ABBD998">
            <w:pPr>
              <w:pStyle w:val="13"/>
              <w:spacing w:before="21"/>
              <w:ind w:left="1784" w:right="1778"/>
              <w:jc w:val="center"/>
              <w:rPr>
                <w:b/>
                <w:sz w:val="21"/>
              </w:rPr>
            </w:pPr>
            <w:r>
              <w:rPr>
                <w:b/>
                <w:spacing w:val="-4"/>
                <w:sz w:val="21"/>
              </w:rPr>
              <w:t>评价内容</w:t>
            </w:r>
          </w:p>
        </w:tc>
        <w:tc>
          <w:tcPr>
            <w:tcW w:w="1600" w:type="dxa"/>
          </w:tcPr>
          <w:p w14:paraId="706C6210">
            <w:pPr>
              <w:pStyle w:val="13"/>
              <w:spacing w:before="21"/>
              <w:ind w:left="98"/>
              <w:jc w:val="center"/>
              <w:rPr>
                <w:b/>
                <w:sz w:val="21"/>
              </w:rPr>
            </w:pPr>
            <w:r>
              <w:rPr>
                <w:b/>
                <w:spacing w:val="-2"/>
                <w:sz w:val="21"/>
              </w:rPr>
              <w:t>评价分值（分</w:t>
            </w:r>
            <w:r>
              <w:rPr>
                <w:b/>
                <w:spacing w:val="-10"/>
                <w:sz w:val="21"/>
              </w:rPr>
              <w:t>）</w:t>
            </w:r>
          </w:p>
        </w:tc>
        <w:tc>
          <w:tcPr>
            <w:tcW w:w="1580" w:type="dxa"/>
          </w:tcPr>
          <w:p w14:paraId="505EEFC3">
            <w:pPr>
              <w:pStyle w:val="13"/>
              <w:spacing w:before="21"/>
              <w:ind w:left="107" w:right="-15"/>
              <w:rPr>
                <w:b/>
                <w:sz w:val="21"/>
              </w:rPr>
            </w:pPr>
            <w:r>
              <w:rPr>
                <w:b/>
                <w:spacing w:val="-2"/>
                <w:sz w:val="21"/>
              </w:rPr>
              <w:t>自评得分（分</w:t>
            </w:r>
            <w:r>
              <w:rPr>
                <w:b/>
                <w:spacing w:val="-12"/>
                <w:sz w:val="21"/>
              </w:rPr>
              <w:t>）</w:t>
            </w:r>
          </w:p>
        </w:tc>
      </w:tr>
      <w:tr w14:paraId="21F6F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13C9F550">
            <w:pPr>
              <w:pStyle w:val="13"/>
              <w:spacing w:before="7"/>
              <w:rPr>
                <w:b/>
                <w:sz w:val="25"/>
              </w:rPr>
            </w:pPr>
          </w:p>
          <w:p w14:paraId="003A3B15">
            <w:pPr>
              <w:pStyle w:val="13"/>
              <w:ind w:left="9"/>
              <w:jc w:val="center"/>
              <w:rPr>
                <w:sz w:val="22"/>
              </w:rPr>
            </w:pPr>
            <w:r>
              <w:rPr>
                <w:w w:val="100"/>
                <w:sz w:val="22"/>
              </w:rPr>
              <w:t>1</w:t>
            </w:r>
          </w:p>
        </w:tc>
        <w:tc>
          <w:tcPr>
            <w:tcW w:w="4440" w:type="dxa"/>
          </w:tcPr>
          <w:p w14:paraId="6A2D36E3">
            <w:pPr>
              <w:pStyle w:val="13"/>
              <w:spacing w:before="15"/>
              <w:ind w:left="107"/>
              <w:rPr>
                <w:sz w:val="22"/>
              </w:rPr>
            </w:pPr>
            <w:r>
              <w:rPr>
                <w:spacing w:val="-3"/>
                <w:sz w:val="22"/>
              </w:rPr>
              <w:t>通风空调系统风机的单位风量耗功率比现行</w:t>
            </w:r>
          </w:p>
          <w:p w14:paraId="1359348B">
            <w:pPr>
              <w:pStyle w:val="13"/>
              <w:spacing w:line="310" w:lineRule="atLeast"/>
              <w:ind w:left="107"/>
              <w:rPr>
                <w:sz w:val="22"/>
              </w:rPr>
            </w:pPr>
            <w:r>
              <w:rPr>
                <w:spacing w:val="-2"/>
                <w:sz w:val="22"/>
              </w:rPr>
              <w:t xml:space="preserve">国家标准《公共建筑节能设计标准》 </w:t>
            </w:r>
            <w:r>
              <w:rPr>
                <w:sz w:val="22"/>
              </w:rPr>
              <w:t>GB 50189 的规定低 20%</w:t>
            </w:r>
          </w:p>
        </w:tc>
        <w:tc>
          <w:tcPr>
            <w:tcW w:w="1600" w:type="dxa"/>
          </w:tcPr>
          <w:p w14:paraId="04078C88">
            <w:pPr>
              <w:pStyle w:val="13"/>
              <w:spacing w:before="7"/>
              <w:rPr>
                <w:b/>
                <w:sz w:val="25"/>
              </w:rPr>
            </w:pPr>
          </w:p>
          <w:p w14:paraId="35C5FFA8">
            <w:pPr>
              <w:pStyle w:val="13"/>
              <w:ind w:left="11"/>
              <w:jc w:val="center"/>
              <w:rPr>
                <w:sz w:val="22"/>
              </w:rPr>
            </w:pPr>
            <w:r>
              <w:rPr>
                <w:w w:val="100"/>
                <w:sz w:val="22"/>
              </w:rPr>
              <w:t>2</w:t>
            </w:r>
          </w:p>
        </w:tc>
        <w:tc>
          <w:tcPr>
            <w:tcW w:w="1580" w:type="dxa"/>
          </w:tcPr>
          <w:p w14:paraId="68C0E58F">
            <w:pPr>
              <w:pStyle w:val="13"/>
              <w:spacing w:before="7"/>
              <w:rPr>
                <w:b/>
                <w:sz w:val="25"/>
              </w:rPr>
            </w:pPr>
          </w:p>
          <w:p w14:paraId="418C73F3">
            <w:pPr>
              <w:pStyle w:val="13"/>
              <w:ind w:left="9"/>
              <w:jc w:val="center"/>
              <w:rPr>
                <w:sz w:val="22"/>
              </w:rPr>
            </w:pPr>
            <w:r>
              <w:rPr>
                <w:w w:val="100"/>
                <w:sz w:val="22"/>
              </w:rPr>
              <w:t>2</w:t>
            </w:r>
          </w:p>
        </w:tc>
      </w:tr>
      <w:tr w14:paraId="55064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40" w:type="dxa"/>
          </w:tcPr>
          <w:p w14:paraId="03A02256">
            <w:pPr>
              <w:pStyle w:val="13"/>
              <w:rPr>
                <w:b/>
                <w:sz w:val="22"/>
              </w:rPr>
            </w:pPr>
          </w:p>
          <w:p w14:paraId="5B8E0E8E">
            <w:pPr>
              <w:pStyle w:val="13"/>
              <w:spacing w:before="10"/>
              <w:rPr>
                <w:b/>
                <w:sz w:val="19"/>
              </w:rPr>
            </w:pPr>
          </w:p>
          <w:p w14:paraId="1697B7CF">
            <w:pPr>
              <w:pStyle w:val="13"/>
              <w:ind w:left="9"/>
              <w:jc w:val="center"/>
              <w:rPr>
                <w:sz w:val="22"/>
              </w:rPr>
            </w:pPr>
            <w:r>
              <w:rPr>
                <w:w w:val="100"/>
                <w:sz w:val="22"/>
              </w:rPr>
              <w:t>2</w:t>
            </w:r>
          </w:p>
        </w:tc>
        <w:tc>
          <w:tcPr>
            <w:tcW w:w="4440" w:type="dxa"/>
          </w:tcPr>
          <w:p w14:paraId="594F2DE9">
            <w:pPr>
              <w:pStyle w:val="13"/>
              <w:spacing w:before="67" w:line="266" w:lineRule="auto"/>
              <w:ind w:left="107" w:right="139"/>
              <w:jc w:val="both"/>
              <w:rPr>
                <w:sz w:val="22"/>
              </w:rPr>
            </w:pPr>
            <w:r>
              <w:rPr>
                <w:spacing w:val="-2"/>
                <w:sz w:val="22"/>
              </w:rPr>
              <w:t>集中供暖系统热水循环泵的耗电输热比、空调冷热水系统循环水泵的耗电输冷（热）比比现行国家标准《民用建筑供暖通风与空气</w:t>
            </w:r>
            <w:r>
              <w:rPr>
                <w:sz w:val="22"/>
              </w:rPr>
              <w:t>调节设计规范》 GB 50736 规定值低 20%</w:t>
            </w:r>
          </w:p>
        </w:tc>
        <w:tc>
          <w:tcPr>
            <w:tcW w:w="1600" w:type="dxa"/>
          </w:tcPr>
          <w:p w14:paraId="6794376F">
            <w:pPr>
              <w:pStyle w:val="13"/>
              <w:rPr>
                <w:b/>
                <w:sz w:val="22"/>
              </w:rPr>
            </w:pPr>
          </w:p>
          <w:p w14:paraId="650408D7">
            <w:pPr>
              <w:pStyle w:val="13"/>
              <w:spacing w:before="10"/>
              <w:rPr>
                <w:b/>
                <w:sz w:val="19"/>
              </w:rPr>
            </w:pPr>
          </w:p>
          <w:p w14:paraId="3CDDCE25">
            <w:pPr>
              <w:pStyle w:val="13"/>
              <w:ind w:left="11"/>
              <w:jc w:val="center"/>
              <w:rPr>
                <w:sz w:val="22"/>
              </w:rPr>
            </w:pPr>
            <w:r>
              <w:rPr>
                <w:w w:val="100"/>
                <w:sz w:val="22"/>
              </w:rPr>
              <w:t>3</w:t>
            </w:r>
          </w:p>
        </w:tc>
        <w:tc>
          <w:tcPr>
            <w:tcW w:w="1580" w:type="dxa"/>
          </w:tcPr>
          <w:p w14:paraId="5A34A228">
            <w:pPr>
              <w:pStyle w:val="13"/>
              <w:rPr>
                <w:b/>
                <w:sz w:val="22"/>
              </w:rPr>
            </w:pPr>
          </w:p>
          <w:p w14:paraId="07C9109D">
            <w:pPr>
              <w:pStyle w:val="13"/>
              <w:spacing w:before="10"/>
              <w:rPr>
                <w:b/>
                <w:sz w:val="19"/>
              </w:rPr>
            </w:pPr>
          </w:p>
          <w:p w14:paraId="09CC8420">
            <w:pPr>
              <w:pStyle w:val="13"/>
              <w:ind w:left="9"/>
              <w:jc w:val="center"/>
              <w:rPr>
                <w:sz w:val="22"/>
              </w:rPr>
            </w:pPr>
            <w:r>
              <w:rPr>
                <w:w w:val="100"/>
                <w:sz w:val="22"/>
              </w:rPr>
              <w:t>3</w:t>
            </w:r>
          </w:p>
        </w:tc>
      </w:tr>
      <w:tr w14:paraId="12FD7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0612E3FE">
            <w:pPr>
              <w:pStyle w:val="13"/>
              <w:spacing w:before="21"/>
              <w:ind w:left="2154" w:right="2145"/>
              <w:jc w:val="center"/>
              <w:rPr>
                <w:sz w:val="21"/>
              </w:rPr>
            </w:pPr>
            <w:r>
              <w:rPr>
                <w:spacing w:val="-8"/>
                <w:sz w:val="21"/>
              </w:rPr>
              <w:t>合计</w:t>
            </w:r>
          </w:p>
        </w:tc>
        <w:tc>
          <w:tcPr>
            <w:tcW w:w="1600" w:type="dxa"/>
          </w:tcPr>
          <w:p w14:paraId="5F109C1F">
            <w:pPr>
              <w:pStyle w:val="13"/>
              <w:spacing w:before="16" w:line="276" w:lineRule="exact"/>
              <w:ind w:left="11"/>
              <w:jc w:val="center"/>
              <w:rPr>
                <w:sz w:val="22"/>
              </w:rPr>
            </w:pPr>
            <w:r>
              <w:rPr>
                <w:w w:val="100"/>
                <w:sz w:val="22"/>
              </w:rPr>
              <w:t>5</w:t>
            </w:r>
          </w:p>
        </w:tc>
        <w:tc>
          <w:tcPr>
            <w:tcW w:w="1580" w:type="dxa"/>
          </w:tcPr>
          <w:p w14:paraId="3FBD9B04">
            <w:pPr>
              <w:pStyle w:val="13"/>
              <w:spacing w:before="16" w:line="276" w:lineRule="exact"/>
              <w:ind w:left="9"/>
              <w:jc w:val="center"/>
              <w:rPr>
                <w:sz w:val="22"/>
              </w:rPr>
            </w:pPr>
            <w:r>
              <w:rPr>
                <w:w w:val="100"/>
                <w:sz w:val="22"/>
              </w:rPr>
              <w:t>5</w:t>
            </w:r>
          </w:p>
        </w:tc>
      </w:tr>
    </w:tbl>
    <w:p w14:paraId="0420A49C">
      <w:pPr>
        <w:pStyle w:val="4"/>
        <w:spacing w:before="11"/>
        <w:rPr>
          <w:b/>
          <w:sz w:val="31"/>
        </w:rPr>
      </w:pPr>
    </w:p>
    <w:p w14:paraId="3E747776">
      <w:pPr>
        <w:spacing w:before="1"/>
        <w:ind w:left="800" w:right="0" w:firstLine="0"/>
        <w:jc w:val="left"/>
        <w:rPr>
          <w:b/>
          <w:sz w:val="24"/>
        </w:rPr>
      </w:pPr>
      <w:r>
        <w:rPr>
          <w:rFonts w:ascii="Times New Roman" w:eastAsia="Times New Roman"/>
          <w:b/>
          <w:spacing w:val="-2"/>
          <w:sz w:val="24"/>
        </w:rPr>
        <w:t>2</w:t>
      </w:r>
      <w:r>
        <w:rPr>
          <w:b/>
          <w:spacing w:val="-14"/>
          <w:sz w:val="24"/>
        </w:rPr>
        <w:t>、 评价要点</w:t>
      </w:r>
    </w:p>
    <w:p w14:paraId="29AB34D4">
      <w:pPr>
        <w:pStyle w:val="12"/>
        <w:numPr>
          <w:ilvl w:val="3"/>
          <w:numId w:val="4"/>
        </w:numPr>
        <w:tabs>
          <w:tab w:val="left" w:pos="1220"/>
        </w:tabs>
        <w:spacing w:before="87" w:after="0" w:line="240" w:lineRule="auto"/>
        <w:ind w:left="1220" w:right="0" w:hanging="212"/>
        <w:jc w:val="left"/>
        <w:rPr>
          <w:rFonts w:ascii="Wingdings" w:hAnsi="Wingdings" w:eastAsia="Wingdings"/>
          <w:sz w:val="19"/>
        </w:rPr>
      </w:pPr>
      <w:r>
        <w:rPr>
          <w:rFonts w:hint="eastAsia" w:ascii="宋体" w:hAnsi="宋体" w:eastAsia="宋体"/>
          <w:b/>
          <w:spacing w:val="-4"/>
          <w:sz w:val="21"/>
        </w:rPr>
        <w:t>输配系统效率</w:t>
      </w:r>
    </w:p>
    <w:p w14:paraId="271DBBA5">
      <w:pPr>
        <w:pStyle w:val="4"/>
        <w:spacing w:before="103" w:line="333" w:lineRule="auto"/>
        <w:ind w:left="800" w:right="6036"/>
      </w:pPr>
      <w:r>
        <w:pict>
          <v:shape id="docshape409" o:spid="_x0000_s1753" o:spt="202" type="#_x0000_t202" style="position:absolute;left:0pt;margin-left:86.75pt;margin-top:40pt;height:58.15pt;width:424.7pt;mso-position-horizontal-relative:page;z-index:251671552;mso-width-relative:page;mso-height-relative:page;" filled="f" stroked="f" coordsize="21600,21600">
            <v:path/>
            <v:fill on="f" focussize="0,0"/>
            <v:stroke on="f" joinstyle="miter"/>
            <v:imagedata o:title=""/>
            <o:lock v:ext="edit"/>
            <v:textbox inset="0mm,0mm,0mm,0mm">
              <w:txbxContent>
                <w:tbl>
                  <w:tblPr>
                    <w:tblStyle w:val="9"/>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1414"/>
                    <w:gridCol w:w="1984"/>
                    <w:gridCol w:w="1843"/>
                    <w:gridCol w:w="1843"/>
                  </w:tblGrid>
                  <w:tr w14:paraId="77A38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80" w:type="dxa"/>
                      </w:tcPr>
                      <w:p w14:paraId="3BA7C198">
                        <w:pPr>
                          <w:pStyle w:val="13"/>
                          <w:spacing w:before="51"/>
                          <w:ind w:left="220"/>
                          <w:rPr>
                            <w:sz w:val="21"/>
                          </w:rPr>
                        </w:pPr>
                        <w:r>
                          <w:rPr>
                            <w:spacing w:val="-7"/>
                            <w:sz w:val="21"/>
                          </w:rPr>
                          <w:t>设备编号</w:t>
                        </w:r>
                      </w:p>
                    </w:tc>
                    <w:tc>
                      <w:tcPr>
                        <w:tcW w:w="1414" w:type="dxa"/>
                      </w:tcPr>
                      <w:p w14:paraId="6C7A8C99">
                        <w:pPr>
                          <w:pStyle w:val="13"/>
                          <w:spacing w:before="51"/>
                          <w:ind w:left="286"/>
                          <w:rPr>
                            <w:sz w:val="21"/>
                          </w:rPr>
                        </w:pPr>
                        <w:r>
                          <w:rPr>
                            <w:spacing w:val="-7"/>
                            <w:sz w:val="21"/>
                          </w:rPr>
                          <w:t>设备类型</w:t>
                        </w:r>
                      </w:p>
                    </w:tc>
                    <w:tc>
                      <w:tcPr>
                        <w:tcW w:w="1984" w:type="dxa"/>
                      </w:tcPr>
                      <w:p w14:paraId="6A27425E">
                        <w:pPr>
                          <w:pStyle w:val="13"/>
                          <w:spacing w:before="51"/>
                          <w:ind w:left="164"/>
                          <w:rPr>
                            <w:sz w:val="21"/>
                          </w:rPr>
                        </w:pPr>
                        <w:r>
                          <w:rPr>
                            <w:spacing w:val="-2"/>
                            <w:sz w:val="21"/>
                          </w:rPr>
                          <w:t>设计流量（</w:t>
                        </w:r>
                        <w:r>
                          <w:rPr>
                            <w:rFonts w:ascii="Times New Roman" w:eastAsia="Times New Roman"/>
                            <w:spacing w:val="-2"/>
                            <w:sz w:val="21"/>
                          </w:rPr>
                          <w:t>m</w:t>
                        </w:r>
                        <w:r>
                          <w:rPr>
                            <w:rFonts w:ascii="Times New Roman" w:eastAsia="Times New Roman"/>
                            <w:spacing w:val="-2"/>
                            <w:position w:val="7"/>
                            <w:sz w:val="13"/>
                          </w:rPr>
                          <w:t>3</w:t>
                        </w:r>
                        <w:r>
                          <w:rPr>
                            <w:rFonts w:ascii="Times New Roman" w:eastAsia="Times New Roman"/>
                            <w:spacing w:val="-2"/>
                            <w:sz w:val="21"/>
                          </w:rPr>
                          <w:t>/h</w:t>
                        </w:r>
                        <w:r>
                          <w:rPr>
                            <w:spacing w:val="-2"/>
                            <w:sz w:val="21"/>
                          </w:rPr>
                          <w:t>）</w:t>
                        </w:r>
                      </w:p>
                    </w:tc>
                    <w:tc>
                      <w:tcPr>
                        <w:tcW w:w="1843" w:type="dxa"/>
                      </w:tcPr>
                      <w:p w14:paraId="678CB4F1">
                        <w:pPr>
                          <w:pStyle w:val="13"/>
                          <w:spacing w:before="51"/>
                          <w:ind w:left="210"/>
                          <w:rPr>
                            <w:sz w:val="21"/>
                          </w:rPr>
                        </w:pPr>
                        <w:r>
                          <w:rPr>
                            <w:spacing w:val="-2"/>
                            <w:sz w:val="21"/>
                          </w:rPr>
                          <w:t>设计扬程</w:t>
                        </w:r>
                        <w:r>
                          <w:rPr>
                            <w:spacing w:val="-5"/>
                            <w:sz w:val="21"/>
                          </w:rPr>
                          <w:t>（</w:t>
                        </w:r>
                        <w:r>
                          <w:rPr>
                            <w:rFonts w:ascii="Times New Roman" w:eastAsia="Times New Roman"/>
                            <w:spacing w:val="-5"/>
                            <w:sz w:val="21"/>
                          </w:rPr>
                          <w:t>m</w:t>
                        </w:r>
                        <w:r>
                          <w:rPr>
                            <w:spacing w:val="-5"/>
                            <w:sz w:val="21"/>
                          </w:rPr>
                          <w:t>）</w:t>
                        </w:r>
                      </w:p>
                    </w:tc>
                    <w:tc>
                      <w:tcPr>
                        <w:tcW w:w="1843" w:type="dxa"/>
                      </w:tcPr>
                      <w:p w14:paraId="7CA244A6">
                        <w:pPr>
                          <w:pStyle w:val="13"/>
                          <w:spacing w:before="51"/>
                          <w:ind w:left="186"/>
                          <w:rPr>
                            <w:sz w:val="21"/>
                          </w:rPr>
                        </w:pPr>
                        <w:r>
                          <w:rPr>
                            <w:spacing w:val="-4"/>
                            <w:sz w:val="21"/>
                          </w:rPr>
                          <w:t>设计工作点效率</w:t>
                        </w:r>
                      </w:p>
                    </w:tc>
                  </w:tr>
                  <w:tr w14:paraId="3426A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80" w:type="dxa"/>
                      </w:tcPr>
                      <w:p w14:paraId="15BEB815">
                        <w:pPr>
                          <w:pStyle w:val="13"/>
                          <w:rPr>
                            <w:rFonts w:ascii="Times New Roman"/>
                            <w:sz w:val="20"/>
                          </w:rPr>
                        </w:pPr>
                      </w:p>
                    </w:tc>
                    <w:tc>
                      <w:tcPr>
                        <w:tcW w:w="1414" w:type="dxa"/>
                      </w:tcPr>
                      <w:p w14:paraId="0887F135">
                        <w:pPr>
                          <w:pStyle w:val="13"/>
                          <w:rPr>
                            <w:rFonts w:ascii="Times New Roman"/>
                            <w:sz w:val="20"/>
                          </w:rPr>
                        </w:pPr>
                      </w:p>
                    </w:tc>
                    <w:tc>
                      <w:tcPr>
                        <w:tcW w:w="1984" w:type="dxa"/>
                      </w:tcPr>
                      <w:p w14:paraId="016A6789">
                        <w:pPr>
                          <w:pStyle w:val="13"/>
                          <w:rPr>
                            <w:rFonts w:ascii="Times New Roman"/>
                            <w:sz w:val="20"/>
                          </w:rPr>
                        </w:pPr>
                      </w:p>
                    </w:tc>
                    <w:tc>
                      <w:tcPr>
                        <w:tcW w:w="1843" w:type="dxa"/>
                      </w:tcPr>
                      <w:p w14:paraId="0329CB06">
                        <w:pPr>
                          <w:pStyle w:val="13"/>
                          <w:rPr>
                            <w:rFonts w:ascii="Times New Roman"/>
                            <w:sz w:val="20"/>
                          </w:rPr>
                        </w:pPr>
                      </w:p>
                    </w:tc>
                    <w:tc>
                      <w:tcPr>
                        <w:tcW w:w="1843" w:type="dxa"/>
                      </w:tcPr>
                      <w:p w14:paraId="36284B54">
                        <w:pPr>
                          <w:pStyle w:val="13"/>
                          <w:rPr>
                            <w:rFonts w:ascii="Times New Roman"/>
                            <w:sz w:val="20"/>
                          </w:rPr>
                        </w:pPr>
                      </w:p>
                    </w:tc>
                  </w:tr>
                  <w:tr w14:paraId="307E9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80" w:type="dxa"/>
                      </w:tcPr>
                      <w:p w14:paraId="68148548">
                        <w:pPr>
                          <w:pStyle w:val="13"/>
                          <w:rPr>
                            <w:rFonts w:ascii="Times New Roman"/>
                            <w:sz w:val="20"/>
                          </w:rPr>
                        </w:pPr>
                      </w:p>
                    </w:tc>
                    <w:tc>
                      <w:tcPr>
                        <w:tcW w:w="1414" w:type="dxa"/>
                      </w:tcPr>
                      <w:p w14:paraId="1A42C1E1">
                        <w:pPr>
                          <w:pStyle w:val="13"/>
                          <w:rPr>
                            <w:rFonts w:ascii="Times New Roman"/>
                            <w:sz w:val="20"/>
                          </w:rPr>
                        </w:pPr>
                      </w:p>
                    </w:tc>
                    <w:tc>
                      <w:tcPr>
                        <w:tcW w:w="1984" w:type="dxa"/>
                      </w:tcPr>
                      <w:p w14:paraId="362CE0E9">
                        <w:pPr>
                          <w:pStyle w:val="13"/>
                          <w:rPr>
                            <w:rFonts w:ascii="Times New Roman"/>
                            <w:sz w:val="20"/>
                          </w:rPr>
                        </w:pPr>
                      </w:p>
                    </w:tc>
                    <w:tc>
                      <w:tcPr>
                        <w:tcW w:w="1843" w:type="dxa"/>
                      </w:tcPr>
                      <w:p w14:paraId="597C96D6">
                        <w:pPr>
                          <w:pStyle w:val="13"/>
                          <w:rPr>
                            <w:rFonts w:ascii="Times New Roman"/>
                            <w:sz w:val="20"/>
                          </w:rPr>
                        </w:pPr>
                      </w:p>
                    </w:tc>
                    <w:tc>
                      <w:tcPr>
                        <w:tcW w:w="1843" w:type="dxa"/>
                      </w:tcPr>
                      <w:p w14:paraId="3E102FD2">
                        <w:pPr>
                          <w:pStyle w:val="13"/>
                          <w:rPr>
                            <w:rFonts w:ascii="Times New Roman"/>
                            <w:sz w:val="20"/>
                          </w:rPr>
                        </w:pPr>
                      </w:p>
                    </w:tc>
                  </w:tr>
                </w:tbl>
                <w:p w14:paraId="598E1B10">
                  <w:pPr>
                    <w:pStyle w:val="4"/>
                  </w:pPr>
                </w:p>
              </w:txbxContent>
            </v:textbox>
          </v:shape>
        </w:pict>
      </w:r>
      <w:r>
        <w:rPr>
          <w:spacing w:val="-2"/>
        </w:rPr>
        <w:t>项目设集中供暖系统：□是、</w:t>
      </w:r>
      <w:r>
        <w:rPr>
          <w:rFonts w:hint="eastAsia" w:ascii="MS Gothic" w:hAnsi="MS Gothic" w:eastAsia="MS Gothic"/>
          <w:spacing w:val="-2"/>
        </w:rPr>
        <w:t>☑</w:t>
      </w:r>
      <w:r>
        <w:rPr>
          <w:spacing w:val="-2"/>
        </w:rPr>
        <w:t>否供暖系统循环水泵性能参数：</w:t>
      </w:r>
    </w:p>
    <w:p w14:paraId="543EBEA9">
      <w:pPr>
        <w:pStyle w:val="4"/>
        <w:rPr>
          <w:sz w:val="20"/>
        </w:rPr>
      </w:pPr>
    </w:p>
    <w:p w14:paraId="30C48F08">
      <w:pPr>
        <w:pStyle w:val="4"/>
        <w:rPr>
          <w:sz w:val="20"/>
        </w:rPr>
      </w:pPr>
    </w:p>
    <w:p w14:paraId="1C8A507D">
      <w:pPr>
        <w:pStyle w:val="4"/>
        <w:rPr>
          <w:sz w:val="20"/>
        </w:rPr>
      </w:pPr>
    </w:p>
    <w:p w14:paraId="13F2ECFB">
      <w:pPr>
        <w:pStyle w:val="4"/>
        <w:rPr>
          <w:sz w:val="20"/>
        </w:rPr>
      </w:pPr>
    </w:p>
    <w:p w14:paraId="1FA2348F">
      <w:pPr>
        <w:pStyle w:val="4"/>
        <w:rPr>
          <w:sz w:val="20"/>
        </w:rPr>
      </w:pPr>
    </w:p>
    <w:p w14:paraId="45E07D0D">
      <w:pPr>
        <w:pStyle w:val="4"/>
        <w:spacing w:before="1"/>
        <w:rPr>
          <w:sz w:val="20"/>
        </w:rPr>
      </w:pPr>
    </w:p>
    <w:p w14:paraId="0EA5AA33">
      <w:pPr>
        <w:pStyle w:val="4"/>
        <w:spacing w:after="54"/>
        <w:ind w:left="800"/>
      </w:pPr>
      <w:r>
        <w:rPr>
          <w:spacing w:val="-3"/>
        </w:rPr>
        <w:t>集中供暖系统耗电输热比：</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1559"/>
        <w:gridCol w:w="709"/>
        <w:gridCol w:w="709"/>
        <w:gridCol w:w="1406"/>
        <w:gridCol w:w="624"/>
        <w:gridCol w:w="1088"/>
        <w:gridCol w:w="993"/>
      </w:tblGrid>
      <w:tr w14:paraId="24ED3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276" w:type="dxa"/>
            <w:vMerge w:val="restart"/>
          </w:tcPr>
          <w:p w14:paraId="5CFF61A2">
            <w:pPr>
              <w:pStyle w:val="13"/>
              <w:rPr>
                <w:sz w:val="19"/>
              </w:rPr>
            </w:pPr>
          </w:p>
          <w:p w14:paraId="7FADD57F">
            <w:pPr>
              <w:pStyle w:val="13"/>
              <w:ind w:left="101" w:right="93"/>
              <w:jc w:val="center"/>
              <w:rPr>
                <w:sz w:val="21"/>
              </w:rPr>
            </w:pPr>
            <w:r>
              <w:rPr>
                <w:spacing w:val="-4"/>
                <w:sz w:val="21"/>
              </w:rPr>
              <w:t>设计热负荷</w:t>
            </w:r>
          </w:p>
          <w:p w14:paraId="7E511DD7">
            <w:pPr>
              <w:pStyle w:val="13"/>
              <w:spacing w:before="106"/>
              <w:ind w:left="101" w:right="93"/>
              <w:jc w:val="center"/>
              <w:rPr>
                <w:sz w:val="21"/>
              </w:rPr>
            </w:pPr>
            <w:r>
              <w:rPr>
                <w:spacing w:val="-4"/>
                <w:sz w:val="21"/>
              </w:rPr>
              <w:t>（</w:t>
            </w:r>
            <w:r>
              <w:rPr>
                <w:rFonts w:ascii="Times New Roman" w:eastAsia="Times New Roman"/>
                <w:spacing w:val="-4"/>
                <w:sz w:val="21"/>
              </w:rPr>
              <w:t>kW</w:t>
            </w:r>
            <w:r>
              <w:rPr>
                <w:spacing w:val="-4"/>
                <w:sz w:val="21"/>
              </w:rPr>
              <w:t>）</w:t>
            </w:r>
          </w:p>
        </w:tc>
        <w:tc>
          <w:tcPr>
            <w:tcW w:w="1559" w:type="dxa"/>
            <w:vMerge w:val="restart"/>
          </w:tcPr>
          <w:p w14:paraId="1BDFC069">
            <w:pPr>
              <w:pStyle w:val="13"/>
              <w:rPr>
                <w:sz w:val="19"/>
              </w:rPr>
            </w:pPr>
          </w:p>
          <w:p w14:paraId="39022E3C">
            <w:pPr>
              <w:pStyle w:val="13"/>
              <w:spacing w:line="333" w:lineRule="auto"/>
              <w:ind w:left="252" w:right="245"/>
              <w:rPr>
                <w:sz w:val="21"/>
              </w:rPr>
            </w:pPr>
            <w:r>
              <w:rPr>
                <w:spacing w:val="-2"/>
                <w:sz w:val="21"/>
              </w:rPr>
              <w:t>设计供回水温差</w:t>
            </w:r>
            <w:r>
              <w:rPr>
                <w:spacing w:val="-5"/>
                <w:sz w:val="21"/>
              </w:rPr>
              <w:t>（℃）</w:t>
            </w:r>
          </w:p>
        </w:tc>
        <w:tc>
          <w:tcPr>
            <w:tcW w:w="709" w:type="dxa"/>
            <w:vMerge w:val="restart"/>
          </w:tcPr>
          <w:p w14:paraId="028551C0">
            <w:pPr>
              <w:pStyle w:val="13"/>
              <w:rPr>
                <w:sz w:val="22"/>
              </w:rPr>
            </w:pPr>
          </w:p>
          <w:p w14:paraId="60CC5316">
            <w:pPr>
              <w:pStyle w:val="13"/>
              <w:spacing w:before="163"/>
              <w:ind w:left="7"/>
              <w:jc w:val="center"/>
              <w:rPr>
                <w:rFonts w:ascii="Times New Roman"/>
                <w:sz w:val="21"/>
              </w:rPr>
            </w:pPr>
            <w:r>
              <w:rPr>
                <w:rFonts w:ascii="Times New Roman"/>
                <w:w w:val="99"/>
                <w:sz w:val="21"/>
              </w:rPr>
              <w:t>A</w:t>
            </w:r>
          </w:p>
        </w:tc>
        <w:tc>
          <w:tcPr>
            <w:tcW w:w="709" w:type="dxa"/>
            <w:vMerge w:val="restart"/>
          </w:tcPr>
          <w:p w14:paraId="6C19731B">
            <w:pPr>
              <w:pStyle w:val="13"/>
              <w:rPr>
                <w:sz w:val="22"/>
              </w:rPr>
            </w:pPr>
          </w:p>
          <w:p w14:paraId="5A12D4B6">
            <w:pPr>
              <w:pStyle w:val="13"/>
              <w:spacing w:before="163"/>
              <w:ind w:left="8"/>
              <w:jc w:val="center"/>
              <w:rPr>
                <w:rFonts w:ascii="Times New Roman"/>
                <w:sz w:val="21"/>
              </w:rPr>
            </w:pPr>
            <w:r>
              <w:rPr>
                <w:rFonts w:ascii="Times New Roman"/>
                <w:w w:val="99"/>
                <w:sz w:val="21"/>
              </w:rPr>
              <w:t>B</w:t>
            </w:r>
          </w:p>
        </w:tc>
        <w:tc>
          <w:tcPr>
            <w:tcW w:w="1406" w:type="dxa"/>
            <w:vMerge w:val="restart"/>
          </w:tcPr>
          <w:p w14:paraId="135FB42F">
            <w:pPr>
              <w:pStyle w:val="13"/>
              <w:rPr>
                <w:sz w:val="19"/>
              </w:rPr>
            </w:pPr>
          </w:p>
          <w:p w14:paraId="5834C4F2">
            <w:pPr>
              <w:pStyle w:val="13"/>
              <w:spacing w:line="333" w:lineRule="auto"/>
              <w:ind w:left="107" w:right="74"/>
              <w:rPr>
                <w:sz w:val="21"/>
              </w:rPr>
            </w:pPr>
            <w:r>
              <w:rPr>
                <w:spacing w:val="24"/>
                <w:sz w:val="21"/>
              </w:rPr>
              <w:t>供回水管道</w:t>
            </w:r>
            <w:r>
              <w:rPr>
                <w:spacing w:val="-4"/>
                <w:sz w:val="21"/>
              </w:rPr>
              <w:t>总长度</w:t>
            </w:r>
            <w:r>
              <w:rPr>
                <w:spacing w:val="-5"/>
                <w:sz w:val="21"/>
              </w:rPr>
              <w:t>（</w:t>
            </w:r>
            <w:r>
              <w:rPr>
                <w:rFonts w:ascii="Times New Roman" w:eastAsia="Times New Roman"/>
                <w:spacing w:val="-5"/>
                <w:sz w:val="21"/>
              </w:rPr>
              <w:t>m</w:t>
            </w:r>
            <w:r>
              <w:rPr>
                <w:spacing w:val="-5"/>
                <w:sz w:val="21"/>
              </w:rPr>
              <w:t>）</w:t>
            </w:r>
          </w:p>
        </w:tc>
        <w:tc>
          <w:tcPr>
            <w:tcW w:w="624" w:type="dxa"/>
            <w:vMerge w:val="restart"/>
          </w:tcPr>
          <w:p w14:paraId="2FF67F91">
            <w:pPr>
              <w:pStyle w:val="13"/>
              <w:rPr>
                <w:sz w:val="20"/>
              </w:rPr>
            </w:pPr>
          </w:p>
          <w:p w14:paraId="73BD43CC">
            <w:pPr>
              <w:pStyle w:val="13"/>
              <w:spacing w:before="175"/>
              <w:ind w:left="206"/>
              <w:rPr>
                <w:sz w:val="21"/>
              </w:rPr>
            </w:pPr>
            <w:r>
              <w:rPr>
                <w:w w:val="99"/>
                <w:sz w:val="21"/>
              </w:rPr>
              <w:t>α</w:t>
            </w:r>
          </w:p>
        </w:tc>
        <w:tc>
          <w:tcPr>
            <w:tcW w:w="2081" w:type="dxa"/>
            <w:gridSpan w:val="2"/>
          </w:tcPr>
          <w:p w14:paraId="038B9159">
            <w:pPr>
              <w:pStyle w:val="13"/>
              <w:spacing w:before="52"/>
              <w:ind w:left="410"/>
              <w:rPr>
                <w:sz w:val="21"/>
              </w:rPr>
            </w:pPr>
            <w:r>
              <w:rPr>
                <w:spacing w:val="-4"/>
                <w:sz w:val="21"/>
              </w:rPr>
              <w:t>集中供暖系统</w:t>
            </w:r>
          </w:p>
          <w:p w14:paraId="3A81C019">
            <w:pPr>
              <w:pStyle w:val="13"/>
              <w:spacing w:before="105"/>
              <w:ind w:left="513"/>
              <w:rPr>
                <w:sz w:val="21"/>
              </w:rPr>
            </w:pPr>
            <w:r>
              <w:rPr>
                <w:spacing w:val="-4"/>
                <w:sz w:val="21"/>
              </w:rPr>
              <w:t>耗电输热比</w:t>
            </w:r>
          </w:p>
        </w:tc>
      </w:tr>
      <w:tr w14:paraId="211A8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76" w:type="dxa"/>
            <w:vMerge w:val="continue"/>
            <w:tcBorders>
              <w:top w:val="nil"/>
            </w:tcBorders>
          </w:tcPr>
          <w:p w14:paraId="56BC868C">
            <w:pPr>
              <w:rPr>
                <w:sz w:val="2"/>
                <w:szCs w:val="2"/>
              </w:rPr>
            </w:pPr>
          </w:p>
        </w:tc>
        <w:tc>
          <w:tcPr>
            <w:tcW w:w="1559" w:type="dxa"/>
            <w:vMerge w:val="continue"/>
            <w:tcBorders>
              <w:top w:val="nil"/>
            </w:tcBorders>
          </w:tcPr>
          <w:p w14:paraId="5A12481C">
            <w:pPr>
              <w:rPr>
                <w:sz w:val="2"/>
                <w:szCs w:val="2"/>
              </w:rPr>
            </w:pPr>
          </w:p>
        </w:tc>
        <w:tc>
          <w:tcPr>
            <w:tcW w:w="709" w:type="dxa"/>
            <w:vMerge w:val="continue"/>
            <w:tcBorders>
              <w:top w:val="nil"/>
            </w:tcBorders>
          </w:tcPr>
          <w:p w14:paraId="1503C73F">
            <w:pPr>
              <w:rPr>
                <w:sz w:val="2"/>
                <w:szCs w:val="2"/>
              </w:rPr>
            </w:pPr>
          </w:p>
        </w:tc>
        <w:tc>
          <w:tcPr>
            <w:tcW w:w="709" w:type="dxa"/>
            <w:vMerge w:val="continue"/>
            <w:tcBorders>
              <w:top w:val="nil"/>
            </w:tcBorders>
          </w:tcPr>
          <w:p w14:paraId="4A600476">
            <w:pPr>
              <w:rPr>
                <w:sz w:val="2"/>
                <w:szCs w:val="2"/>
              </w:rPr>
            </w:pPr>
          </w:p>
        </w:tc>
        <w:tc>
          <w:tcPr>
            <w:tcW w:w="1406" w:type="dxa"/>
            <w:vMerge w:val="continue"/>
            <w:tcBorders>
              <w:top w:val="nil"/>
            </w:tcBorders>
          </w:tcPr>
          <w:p w14:paraId="04E7A2C0">
            <w:pPr>
              <w:rPr>
                <w:sz w:val="2"/>
                <w:szCs w:val="2"/>
              </w:rPr>
            </w:pPr>
          </w:p>
        </w:tc>
        <w:tc>
          <w:tcPr>
            <w:tcW w:w="624" w:type="dxa"/>
            <w:vMerge w:val="continue"/>
            <w:tcBorders>
              <w:top w:val="nil"/>
            </w:tcBorders>
          </w:tcPr>
          <w:p w14:paraId="13076770">
            <w:pPr>
              <w:rPr>
                <w:sz w:val="2"/>
                <w:szCs w:val="2"/>
              </w:rPr>
            </w:pPr>
          </w:p>
        </w:tc>
        <w:tc>
          <w:tcPr>
            <w:tcW w:w="1088" w:type="dxa"/>
          </w:tcPr>
          <w:p w14:paraId="414F57C8">
            <w:pPr>
              <w:pStyle w:val="13"/>
              <w:spacing w:before="51"/>
              <w:ind w:left="227"/>
              <w:rPr>
                <w:sz w:val="21"/>
              </w:rPr>
            </w:pPr>
            <w:r>
              <w:rPr>
                <w:spacing w:val="-5"/>
                <w:sz w:val="21"/>
              </w:rPr>
              <w:t>设计值</w:t>
            </w:r>
          </w:p>
        </w:tc>
        <w:tc>
          <w:tcPr>
            <w:tcW w:w="993" w:type="dxa"/>
          </w:tcPr>
          <w:p w14:paraId="04D0610E">
            <w:pPr>
              <w:pStyle w:val="13"/>
              <w:spacing w:before="51"/>
              <w:ind w:left="284"/>
              <w:rPr>
                <w:sz w:val="21"/>
              </w:rPr>
            </w:pPr>
            <w:r>
              <w:rPr>
                <w:spacing w:val="-8"/>
                <w:sz w:val="21"/>
              </w:rPr>
              <w:t>限值</w:t>
            </w:r>
          </w:p>
        </w:tc>
      </w:tr>
      <w:tr w14:paraId="495CC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76" w:type="dxa"/>
          </w:tcPr>
          <w:p w14:paraId="53A1A3D1">
            <w:pPr>
              <w:pStyle w:val="13"/>
              <w:rPr>
                <w:rFonts w:ascii="Times New Roman"/>
                <w:sz w:val="20"/>
              </w:rPr>
            </w:pPr>
          </w:p>
        </w:tc>
        <w:tc>
          <w:tcPr>
            <w:tcW w:w="1559" w:type="dxa"/>
          </w:tcPr>
          <w:p w14:paraId="5DED4F98">
            <w:pPr>
              <w:pStyle w:val="13"/>
              <w:rPr>
                <w:rFonts w:ascii="Times New Roman"/>
                <w:sz w:val="20"/>
              </w:rPr>
            </w:pPr>
          </w:p>
        </w:tc>
        <w:tc>
          <w:tcPr>
            <w:tcW w:w="709" w:type="dxa"/>
          </w:tcPr>
          <w:p w14:paraId="194C499B">
            <w:pPr>
              <w:pStyle w:val="13"/>
              <w:rPr>
                <w:rFonts w:ascii="Times New Roman"/>
                <w:sz w:val="20"/>
              </w:rPr>
            </w:pPr>
          </w:p>
        </w:tc>
        <w:tc>
          <w:tcPr>
            <w:tcW w:w="709" w:type="dxa"/>
          </w:tcPr>
          <w:p w14:paraId="3891946E">
            <w:pPr>
              <w:pStyle w:val="13"/>
              <w:rPr>
                <w:rFonts w:ascii="Times New Roman"/>
                <w:sz w:val="20"/>
              </w:rPr>
            </w:pPr>
          </w:p>
        </w:tc>
        <w:tc>
          <w:tcPr>
            <w:tcW w:w="1406" w:type="dxa"/>
          </w:tcPr>
          <w:p w14:paraId="61AAD257">
            <w:pPr>
              <w:pStyle w:val="13"/>
              <w:rPr>
                <w:rFonts w:ascii="Times New Roman"/>
                <w:sz w:val="20"/>
              </w:rPr>
            </w:pPr>
          </w:p>
        </w:tc>
        <w:tc>
          <w:tcPr>
            <w:tcW w:w="624" w:type="dxa"/>
          </w:tcPr>
          <w:p w14:paraId="257B92AB">
            <w:pPr>
              <w:pStyle w:val="13"/>
              <w:rPr>
                <w:rFonts w:ascii="Times New Roman"/>
                <w:sz w:val="20"/>
              </w:rPr>
            </w:pPr>
          </w:p>
        </w:tc>
        <w:tc>
          <w:tcPr>
            <w:tcW w:w="1088" w:type="dxa"/>
          </w:tcPr>
          <w:p w14:paraId="060126FB">
            <w:pPr>
              <w:pStyle w:val="13"/>
              <w:rPr>
                <w:rFonts w:ascii="Times New Roman"/>
                <w:sz w:val="20"/>
              </w:rPr>
            </w:pPr>
          </w:p>
        </w:tc>
        <w:tc>
          <w:tcPr>
            <w:tcW w:w="993" w:type="dxa"/>
          </w:tcPr>
          <w:p w14:paraId="1C354C10">
            <w:pPr>
              <w:pStyle w:val="13"/>
              <w:rPr>
                <w:rFonts w:ascii="Times New Roman"/>
                <w:sz w:val="20"/>
              </w:rPr>
            </w:pPr>
          </w:p>
        </w:tc>
      </w:tr>
    </w:tbl>
    <w:p w14:paraId="71082E93">
      <w:pPr>
        <w:pStyle w:val="4"/>
        <w:rPr>
          <w:sz w:val="20"/>
        </w:rPr>
      </w:pPr>
    </w:p>
    <w:p w14:paraId="43057537">
      <w:pPr>
        <w:pStyle w:val="4"/>
        <w:spacing w:before="171" w:after="53"/>
        <w:ind w:left="800"/>
      </w:pPr>
      <w:r>
        <w:rPr>
          <w:spacing w:val="-2"/>
        </w:rPr>
        <w:t>通风空调系统风机单位风量耗功率（以一期为例，详见风机单位风量耗功率计算书</w:t>
      </w:r>
      <w:r>
        <w:rPr>
          <w:spacing w:val="-5"/>
        </w:rPr>
        <w:t>）：</w:t>
      </w:r>
    </w:p>
    <w:tbl>
      <w:tblPr>
        <w:tblStyle w:val="9"/>
        <w:tblW w:w="0" w:type="auto"/>
        <w:tblInd w:w="7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1395"/>
        <w:gridCol w:w="810"/>
        <w:gridCol w:w="1410"/>
        <w:gridCol w:w="752"/>
        <w:gridCol w:w="1213"/>
        <w:gridCol w:w="779"/>
        <w:gridCol w:w="949"/>
      </w:tblGrid>
      <w:tr w14:paraId="6CA20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1025" w:type="dxa"/>
            <w:vMerge w:val="restart"/>
          </w:tcPr>
          <w:p w14:paraId="08B85C4D">
            <w:pPr>
              <w:pStyle w:val="13"/>
              <w:rPr>
                <w:sz w:val="20"/>
              </w:rPr>
            </w:pPr>
          </w:p>
          <w:p w14:paraId="403DAEAC">
            <w:pPr>
              <w:pStyle w:val="13"/>
              <w:spacing w:before="3"/>
              <w:rPr>
                <w:sz w:val="28"/>
              </w:rPr>
            </w:pPr>
          </w:p>
          <w:p w14:paraId="79C5003D">
            <w:pPr>
              <w:pStyle w:val="13"/>
              <w:spacing w:before="1" w:line="333" w:lineRule="auto"/>
              <w:ind w:left="407" w:right="187" w:hanging="212"/>
              <w:rPr>
                <w:sz w:val="21"/>
              </w:rPr>
            </w:pPr>
            <w:r>
              <w:rPr>
                <w:spacing w:val="-4"/>
                <w:sz w:val="21"/>
              </w:rPr>
              <w:t>设备编</w:t>
            </w:r>
            <w:r>
              <w:rPr>
                <w:spacing w:val="-10"/>
                <w:sz w:val="21"/>
              </w:rPr>
              <w:t>号</w:t>
            </w:r>
          </w:p>
        </w:tc>
        <w:tc>
          <w:tcPr>
            <w:tcW w:w="1395" w:type="dxa"/>
            <w:vMerge w:val="restart"/>
          </w:tcPr>
          <w:p w14:paraId="03960974">
            <w:pPr>
              <w:pStyle w:val="13"/>
              <w:rPr>
                <w:sz w:val="20"/>
              </w:rPr>
            </w:pPr>
          </w:p>
          <w:p w14:paraId="285CC622">
            <w:pPr>
              <w:pStyle w:val="13"/>
              <w:rPr>
                <w:sz w:val="20"/>
              </w:rPr>
            </w:pPr>
          </w:p>
          <w:p w14:paraId="58C320E2">
            <w:pPr>
              <w:pStyle w:val="13"/>
              <w:spacing w:before="11"/>
              <w:rPr>
                <w:sz w:val="22"/>
              </w:rPr>
            </w:pPr>
          </w:p>
          <w:p w14:paraId="39909786">
            <w:pPr>
              <w:pStyle w:val="13"/>
              <w:ind w:left="277"/>
              <w:rPr>
                <w:sz w:val="21"/>
              </w:rPr>
            </w:pPr>
            <w:r>
              <w:rPr>
                <w:spacing w:val="-7"/>
                <w:sz w:val="21"/>
              </w:rPr>
              <w:t>设备类型</w:t>
            </w:r>
          </w:p>
        </w:tc>
        <w:tc>
          <w:tcPr>
            <w:tcW w:w="810" w:type="dxa"/>
            <w:vMerge w:val="restart"/>
          </w:tcPr>
          <w:p w14:paraId="08EF91F3">
            <w:pPr>
              <w:pStyle w:val="13"/>
              <w:rPr>
                <w:sz w:val="20"/>
              </w:rPr>
            </w:pPr>
          </w:p>
          <w:p w14:paraId="5EDF60CE">
            <w:pPr>
              <w:pStyle w:val="13"/>
              <w:spacing w:before="3"/>
              <w:rPr>
                <w:sz w:val="28"/>
              </w:rPr>
            </w:pPr>
          </w:p>
          <w:p w14:paraId="50A163FB">
            <w:pPr>
              <w:pStyle w:val="13"/>
              <w:spacing w:before="1" w:line="333" w:lineRule="auto"/>
              <w:ind w:left="195" w:right="184"/>
              <w:rPr>
                <w:sz w:val="21"/>
              </w:rPr>
            </w:pPr>
            <w:r>
              <w:rPr>
                <w:spacing w:val="-6"/>
                <w:sz w:val="21"/>
              </w:rPr>
              <w:t>系统</w:t>
            </w:r>
            <w:r>
              <w:rPr>
                <w:spacing w:val="-8"/>
                <w:sz w:val="21"/>
              </w:rPr>
              <w:t>形式</w:t>
            </w:r>
          </w:p>
        </w:tc>
        <w:tc>
          <w:tcPr>
            <w:tcW w:w="1410" w:type="dxa"/>
            <w:vMerge w:val="restart"/>
          </w:tcPr>
          <w:p w14:paraId="38357BAE">
            <w:pPr>
              <w:pStyle w:val="13"/>
              <w:spacing w:before="57" w:line="333" w:lineRule="auto"/>
              <w:ind w:left="179" w:right="169"/>
              <w:jc w:val="center"/>
              <w:rPr>
                <w:sz w:val="21"/>
              </w:rPr>
            </w:pPr>
            <w:r>
              <w:rPr>
                <w:spacing w:val="-2"/>
                <w:sz w:val="21"/>
              </w:rPr>
              <w:t>空调机组的</w:t>
            </w:r>
            <w:r>
              <w:rPr>
                <w:spacing w:val="-6"/>
                <w:sz w:val="21"/>
              </w:rPr>
              <w:t>余压</w:t>
            </w:r>
          </w:p>
          <w:p w14:paraId="315267B7">
            <w:pPr>
              <w:pStyle w:val="13"/>
              <w:spacing w:before="1" w:line="333" w:lineRule="auto"/>
              <w:ind w:left="179" w:right="169"/>
              <w:jc w:val="center"/>
              <w:rPr>
                <w:sz w:val="21"/>
              </w:rPr>
            </w:pPr>
            <w:r>
              <w:rPr>
                <w:spacing w:val="-2"/>
                <w:sz w:val="21"/>
              </w:rPr>
              <w:t>或通风系统</w:t>
            </w:r>
            <w:r>
              <w:rPr>
                <w:spacing w:val="-4"/>
                <w:sz w:val="21"/>
              </w:rPr>
              <w:t>风机的风压</w:t>
            </w:r>
          </w:p>
          <w:p w14:paraId="3B497D75">
            <w:pPr>
              <w:pStyle w:val="13"/>
              <w:spacing w:before="1"/>
              <w:ind w:left="175" w:right="169"/>
              <w:jc w:val="center"/>
              <w:rPr>
                <w:sz w:val="21"/>
              </w:rPr>
            </w:pPr>
            <w:r>
              <w:rPr>
                <w:spacing w:val="-4"/>
                <w:sz w:val="21"/>
              </w:rPr>
              <w:t>（</w:t>
            </w:r>
            <w:r>
              <w:rPr>
                <w:rFonts w:ascii="Times New Roman" w:eastAsia="Times New Roman"/>
                <w:spacing w:val="-4"/>
                <w:sz w:val="21"/>
              </w:rPr>
              <w:t>Pa</w:t>
            </w:r>
            <w:r>
              <w:rPr>
                <w:spacing w:val="-4"/>
                <w:sz w:val="21"/>
              </w:rPr>
              <w:t>）</w:t>
            </w:r>
          </w:p>
        </w:tc>
        <w:tc>
          <w:tcPr>
            <w:tcW w:w="752" w:type="dxa"/>
            <w:vMerge w:val="restart"/>
          </w:tcPr>
          <w:p w14:paraId="7110B2FB">
            <w:pPr>
              <w:pStyle w:val="13"/>
              <w:rPr>
                <w:sz w:val="19"/>
              </w:rPr>
            </w:pPr>
          </w:p>
          <w:p w14:paraId="4123562D">
            <w:pPr>
              <w:pStyle w:val="13"/>
              <w:spacing w:before="1" w:line="333" w:lineRule="auto"/>
              <w:ind w:left="166" w:right="155"/>
              <w:jc w:val="both"/>
              <w:rPr>
                <w:sz w:val="21"/>
              </w:rPr>
            </w:pPr>
            <w:r>
              <w:rPr>
                <w:spacing w:val="-6"/>
                <w:sz w:val="21"/>
              </w:rPr>
              <w:t>电机及传动效</w:t>
            </w:r>
            <w:r>
              <w:rPr>
                <w:spacing w:val="-10"/>
                <w:sz w:val="21"/>
              </w:rPr>
              <w:t>率</w:t>
            </w:r>
          </w:p>
        </w:tc>
        <w:tc>
          <w:tcPr>
            <w:tcW w:w="1213" w:type="dxa"/>
            <w:vMerge w:val="restart"/>
          </w:tcPr>
          <w:p w14:paraId="3DF229A0">
            <w:pPr>
              <w:pStyle w:val="13"/>
              <w:rPr>
                <w:sz w:val="20"/>
              </w:rPr>
            </w:pPr>
          </w:p>
          <w:p w14:paraId="187E2726">
            <w:pPr>
              <w:pStyle w:val="13"/>
              <w:rPr>
                <w:sz w:val="20"/>
              </w:rPr>
            </w:pPr>
          </w:p>
          <w:p w14:paraId="626317AB">
            <w:pPr>
              <w:pStyle w:val="13"/>
              <w:spacing w:before="11"/>
              <w:rPr>
                <w:sz w:val="22"/>
              </w:rPr>
            </w:pPr>
          </w:p>
          <w:p w14:paraId="18FEDAC8">
            <w:pPr>
              <w:pStyle w:val="13"/>
              <w:ind w:left="184"/>
              <w:rPr>
                <w:sz w:val="21"/>
              </w:rPr>
            </w:pPr>
            <w:r>
              <w:rPr>
                <w:spacing w:val="-7"/>
                <w:sz w:val="21"/>
              </w:rPr>
              <w:t>风机效率</w:t>
            </w:r>
          </w:p>
        </w:tc>
        <w:tc>
          <w:tcPr>
            <w:tcW w:w="1728" w:type="dxa"/>
            <w:gridSpan w:val="2"/>
          </w:tcPr>
          <w:p w14:paraId="2CA832B7">
            <w:pPr>
              <w:pStyle w:val="13"/>
              <w:spacing w:before="52" w:line="333" w:lineRule="auto"/>
              <w:ind w:left="128" w:right="118"/>
              <w:jc w:val="center"/>
              <w:rPr>
                <w:sz w:val="21"/>
              </w:rPr>
            </w:pPr>
            <w:r>
              <w:rPr>
                <w:spacing w:val="-2"/>
                <w:sz w:val="21"/>
              </w:rPr>
              <w:t>风机的单位风量</w:t>
            </w:r>
            <w:r>
              <w:rPr>
                <w:spacing w:val="-4"/>
                <w:sz w:val="21"/>
              </w:rPr>
              <w:t>耗功率</w:t>
            </w:r>
          </w:p>
          <w:p w14:paraId="3F565025">
            <w:pPr>
              <w:pStyle w:val="13"/>
              <w:spacing w:before="1"/>
              <w:ind w:left="124" w:right="118"/>
              <w:jc w:val="center"/>
              <w:rPr>
                <w:sz w:val="21"/>
              </w:rPr>
            </w:pPr>
            <w:r>
              <w:rPr>
                <w:spacing w:val="-2"/>
                <w:sz w:val="21"/>
              </w:rPr>
              <w:t>（</w:t>
            </w:r>
            <w:r>
              <w:rPr>
                <w:rFonts w:ascii="Times New Roman" w:hAnsi="Times New Roman" w:eastAsia="Times New Roman"/>
                <w:spacing w:val="-2"/>
                <w:sz w:val="21"/>
              </w:rPr>
              <w:t>W/(m</w:t>
            </w:r>
            <w:r>
              <w:rPr>
                <w:rFonts w:ascii="Times New Roman" w:hAnsi="Times New Roman" w:eastAsia="Times New Roman"/>
                <w:spacing w:val="-2"/>
                <w:sz w:val="21"/>
                <w:vertAlign w:val="superscript"/>
              </w:rPr>
              <w:t>3</w:t>
            </w:r>
            <w:r>
              <w:rPr>
                <w:spacing w:val="-2"/>
                <w:sz w:val="21"/>
                <w:vertAlign w:val="baseline"/>
              </w:rPr>
              <w:t>·</w:t>
            </w:r>
            <w:r>
              <w:rPr>
                <w:rFonts w:ascii="Times New Roman" w:hAnsi="Times New Roman" w:eastAsia="Times New Roman"/>
                <w:spacing w:val="-2"/>
                <w:sz w:val="21"/>
                <w:vertAlign w:val="baseline"/>
              </w:rPr>
              <w:t>h)</w:t>
            </w:r>
            <w:r>
              <w:rPr>
                <w:spacing w:val="-2"/>
                <w:sz w:val="21"/>
                <w:vertAlign w:val="baseline"/>
              </w:rPr>
              <w:t>）</w:t>
            </w:r>
          </w:p>
        </w:tc>
      </w:tr>
      <w:tr w14:paraId="03549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025" w:type="dxa"/>
            <w:vMerge w:val="continue"/>
            <w:tcBorders>
              <w:top w:val="nil"/>
            </w:tcBorders>
          </w:tcPr>
          <w:p w14:paraId="5A642A51">
            <w:pPr>
              <w:rPr>
                <w:sz w:val="2"/>
                <w:szCs w:val="2"/>
              </w:rPr>
            </w:pPr>
          </w:p>
        </w:tc>
        <w:tc>
          <w:tcPr>
            <w:tcW w:w="1395" w:type="dxa"/>
            <w:vMerge w:val="continue"/>
            <w:tcBorders>
              <w:top w:val="nil"/>
            </w:tcBorders>
          </w:tcPr>
          <w:p w14:paraId="7D9541E3">
            <w:pPr>
              <w:rPr>
                <w:sz w:val="2"/>
                <w:szCs w:val="2"/>
              </w:rPr>
            </w:pPr>
          </w:p>
        </w:tc>
        <w:tc>
          <w:tcPr>
            <w:tcW w:w="810" w:type="dxa"/>
            <w:vMerge w:val="continue"/>
            <w:tcBorders>
              <w:top w:val="nil"/>
            </w:tcBorders>
          </w:tcPr>
          <w:p w14:paraId="6862C678">
            <w:pPr>
              <w:rPr>
                <w:sz w:val="2"/>
                <w:szCs w:val="2"/>
              </w:rPr>
            </w:pPr>
          </w:p>
        </w:tc>
        <w:tc>
          <w:tcPr>
            <w:tcW w:w="1410" w:type="dxa"/>
            <w:vMerge w:val="continue"/>
            <w:tcBorders>
              <w:top w:val="nil"/>
            </w:tcBorders>
          </w:tcPr>
          <w:p w14:paraId="77CB0236">
            <w:pPr>
              <w:rPr>
                <w:sz w:val="2"/>
                <w:szCs w:val="2"/>
              </w:rPr>
            </w:pPr>
          </w:p>
        </w:tc>
        <w:tc>
          <w:tcPr>
            <w:tcW w:w="752" w:type="dxa"/>
            <w:vMerge w:val="continue"/>
            <w:tcBorders>
              <w:top w:val="nil"/>
            </w:tcBorders>
          </w:tcPr>
          <w:p w14:paraId="00D84136">
            <w:pPr>
              <w:rPr>
                <w:sz w:val="2"/>
                <w:szCs w:val="2"/>
              </w:rPr>
            </w:pPr>
          </w:p>
        </w:tc>
        <w:tc>
          <w:tcPr>
            <w:tcW w:w="1213" w:type="dxa"/>
            <w:vMerge w:val="continue"/>
            <w:tcBorders>
              <w:top w:val="nil"/>
            </w:tcBorders>
          </w:tcPr>
          <w:p w14:paraId="3495E4B4">
            <w:pPr>
              <w:rPr>
                <w:sz w:val="2"/>
                <w:szCs w:val="2"/>
              </w:rPr>
            </w:pPr>
          </w:p>
        </w:tc>
        <w:tc>
          <w:tcPr>
            <w:tcW w:w="779" w:type="dxa"/>
          </w:tcPr>
          <w:p w14:paraId="25F54488">
            <w:pPr>
              <w:pStyle w:val="13"/>
              <w:spacing w:before="51"/>
              <w:ind w:left="166" w:right="159"/>
              <w:jc w:val="center"/>
              <w:rPr>
                <w:sz w:val="21"/>
              </w:rPr>
            </w:pPr>
            <w:r>
              <w:rPr>
                <w:spacing w:val="-8"/>
                <w:sz w:val="21"/>
              </w:rPr>
              <w:t>设计</w:t>
            </w:r>
          </w:p>
          <w:p w14:paraId="12B5F0C5">
            <w:pPr>
              <w:pStyle w:val="13"/>
              <w:spacing w:before="105"/>
              <w:ind w:left="9"/>
              <w:jc w:val="center"/>
              <w:rPr>
                <w:sz w:val="21"/>
              </w:rPr>
            </w:pPr>
            <w:r>
              <w:rPr>
                <w:w w:val="99"/>
                <w:sz w:val="21"/>
              </w:rPr>
              <w:t>值</w:t>
            </w:r>
          </w:p>
        </w:tc>
        <w:tc>
          <w:tcPr>
            <w:tcW w:w="949" w:type="dxa"/>
          </w:tcPr>
          <w:p w14:paraId="7F350471">
            <w:pPr>
              <w:pStyle w:val="13"/>
              <w:spacing w:before="5"/>
              <w:rPr>
                <w:sz w:val="18"/>
              </w:rPr>
            </w:pPr>
          </w:p>
          <w:p w14:paraId="3BC619A0">
            <w:pPr>
              <w:pStyle w:val="13"/>
              <w:ind w:left="264"/>
              <w:rPr>
                <w:sz w:val="21"/>
              </w:rPr>
            </w:pPr>
            <w:r>
              <w:rPr>
                <w:spacing w:val="-8"/>
                <w:sz w:val="21"/>
              </w:rPr>
              <w:t>限值</w:t>
            </w:r>
          </w:p>
        </w:tc>
      </w:tr>
      <w:tr w14:paraId="0B3D6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1025" w:type="dxa"/>
          </w:tcPr>
          <w:p w14:paraId="0B75445B">
            <w:pPr>
              <w:pStyle w:val="13"/>
              <w:rPr>
                <w:rFonts w:ascii="Times New Roman"/>
                <w:sz w:val="20"/>
              </w:rPr>
            </w:pPr>
          </w:p>
        </w:tc>
        <w:tc>
          <w:tcPr>
            <w:tcW w:w="1395" w:type="dxa"/>
          </w:tcPr>
          <w:p w14:paraId="064882CF">
            <w:pPr>
              <w:pStyle w:val="13"/>
              <w:rPr>
                <w:rFonts w:ascii="Times New Roman"/>
                <w:sz w:val="20"/>
              </w:rPr>
            </w:pPr>
          </w:p>
        </w:tc>
        <w:tc>
          <w:tcPr>
            <w:tcW w:w="810" w:type="dxa"/>
          </w:tcPr>
          <w:p w14:paraId="5EDA4E64">
            <w:pPr>
              <w:pStyle w:val="13"/>
              <w:rPr>
                <w:rFonts w:ascii="Times New Roman"/>
                <w:sz w:val="20"/>
              </w:rPr>
            </w:pPr>
          </w:p>
        </w:tc>
        <w:tc>
          <w:tcPr>
            <w:tcW w:w="1410" w:type="dxa"/>
          </w:tcPr>
          <w:p w14:paraId="1848D99A">
            <w:pPr>
              <w:pStyle w:val="13"/>
              <w:rPr>
                <w:rFonts w:ascii="Times New Roman"/>
                <w:sz w:val="20"/>
              </w:rPr>
            </w:pPr>
          </w:p>
        </w:tc>
        <w:tc>
          <w:tcPr>
            <w:tcW w:w="752" w:type="dxa"/>
          </w:tcPr>
          <w:p w14:paraId="6A6C44C2">
            <w:pPr>
              <w:pStyle w:val="13"/>
              <w:rPr>
                <w:rFonts w:ascii="Times New Roman"/>
                <w:sz w:val="20"/>
              </w:rPr>
            </w:pPr>
          </w:p>
        </w:tc>
        <w:tc>
          <w:tcPr>
            <w:tcW w:w="1213" w:type="dxa"/>
          </w:tcPr>
          <w:p w14:paraId="1E35FC59">
            <w:pPr>
              <w:pStyle w:val="13"/>
              <w:rPr>
                <w:rFonts w:ascii="Times New Roman"/>
                <w:sz w:val="20"/>
              </w:rPr>
            </w:pPr>
          </w:p>
        </w:tc>
        <w:tc>
          <w:tcPr>
            <w:tcW w:w="779" w:type="dxa"/>
          </w:tcPr>
          <w:p w14:paraId="16C2E6E0">
            <w:pPr>
              <w:pStyle w:val="13"/>
              <w:rPr>
                <w:rFonts w:ascii="Times New Roman"/>
                <w:sz w:val="20"/>
              </w:rPr>
            </w:pPr>
          </w:p>
        </w:tc>
        <w:tc>
          <w:tcPr>
            <w:tcW w:w="949" w:type="dxa"/>
          </w:tcPr>
          <w:p w14:paraId="3D179553">
            <w:pPr>
              <w:pStyle w:val="13"/>
              <w:rPr>
                <w:rFonts w:ascii="Times New Roman"/>
                <w:sz w:val="20"/>
              </w:rPr>
            </w:pPr>
          </w:p>
        </w:tc>
      </w:tr>
      <w:tr w14:paraId="06F7B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25" w:type="dxa"/>
          </w:tcPr>
          <w:p w14:paraId="19B30960">
            <w:pPr>
              <w:pStyle w:val="13"/>
              <w:rPr>
                <w:rFonts w:ascii="Times New Roman"/>
                <w:sz w:val="20"/>
              </w:rPr>
            </w:pPr>
          </w:p>
        </w:tc>
        <w:tc>
          <w:tcPr>
            <w:tcW w:w="1395" w:type="dxa"/>
          </w:tcPr>
          <w:p w14:paraId="5C0BA1F9">
            <w:pPr>
              <w:pStyle w:val="13"/>
              <w:rPr>
                <w:rFonts w:ascii="Times New Roman"/>
                <w:sz w:val="20"/>
              </w:rPr>
            </w:pPr>
          </w:p>
        </w:tc>
        <w:tc>
          <w:tcPr>
            <w:tcW w:w="810" w:type="dxa"/>
          </w:tcPr>
          <w:p w14:paraId="0C582F7C">
            <w:pPr>
              <w:pStyle w:val="13"/>
              <w:rPr>
                <w:rFonts w:ascii="Times New Roman"/>
                <w:sz w:val="20"/>
              </w:rPr>
            </w:pPr>
          </w:p>
        </w:tc>
        <w:tc>
          <w:tcPr>
            <w:tcW w:w="1410" w:type="dxa"/>
          </w:tcPr>
          <w:p w14:paraId="609713BE">
            <w:pPr>
              <w:pStyle w:val="13"/>
              <w:rPr>
                <w:rFonts w:ascii="Times New Roman"/>
                <w:sz w:val="20"/>
              </w:rPr>
            </w:pPr>
          </w:p>
        </w:tc>
        <w:tc>
          <w:tcPr>
            <w:tcW w:w="752" w:type="dxa"/>
          </w:tcPr>
          <w:p w14:paraId="35DE9A6A">
            <w:pPr>
              <w:pStyle w:val="13"/>
              <w:rPr>
                <w:rFonts w:ascii="Times New Roman"/>
                <w:sz w:val="20"/>
              </w:rPr>
            </w:pPr>
          </w:p>
        </w:tc>
        <w:tc>
          <w:tcPr>
            <w:tcW w:w="1213" w:type="dxa"/>
          </w:tcPr>
          <w:p w14:paraId="6336C63F">
            <w:pPr>
              <w:pStyle w:val="13"/>
              <w:rPr>
                <w:rFonts w:ascii="Times New Roman"/>
                <w:sz w:val="20"/>
              </w:rPr>
            </w:pPr>
          </w:p>
        </w:tc>
        <w:tc>
          <w:tcPr>
            <w:tcW w:w="779" w:type="dxa"/>
          </w:tcPr>
          <w:p w14:paraId="1538F099">
            <w:pPr>
              <w:pStyle w:val="13"/>
              <w:rPr>
                <w:rFonts w:ascii="Times New Roman"/>
                <w:sz w:val="20"/>
              </w:rPr>
            </w:pPr>
          </w:p>
        </w:tc>
        <w:tc>
          <w:tcPr>
            <w:tcW w:w="949" w:type="dxa"/>
          </w:tcPr>
          <w:p w14:paraId="113FED91">
            <w:pPr>
              <w:pStyle w:val="13"/>
              <w:rPr>
                <w:rFonts w:ascii="Times New Roman"/>
                <w:sz w:val="20"/>
              </w:rPr>
            </w:pPr>
          </w:p>
        </w:tc>
      </w:tr>
      <w:tr w14:paraId="4B9D0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025" w:type="dxa"/>
          </w:tcPr>
          <w:p w14:paraId="67E32AB1">
            <w:pPr>
              <w:pStyle w:val="13"/>
              <w:rPr>
                <w:rFonts w:ascii="Times New Roman"/>
                <w:sz w:val="20"/>
              </w:rPr>
            </w:pPr>
          </w:p>
        </w:tc>
        <w:tc>
          <w:tcPr>
            <w:tcW w:w="1395" w:type="dxa"/>
          </w:tcPr>
          <w:p w14:paraId="159E7A43">
            <w:pPr>
              <w:pStyle w:val="13"/>
              <w:rPr>
                <w:rFonts w:ascii="Times New Roman"/>
                <w:sz w:val="20"/>
              </w:rPr>
            </w:pPr>
          </w:p>
        </w:tc>
        <w:tc>
          <w:tcPr>
            <w:tcW w:w="810" w:type="dxa"/>
          </w:tcPr>
          <w:p w14:paraId="096EC227">
            <w:pPr>
              <w:pStyle w:val="13"/>
              <w:rPr>
                <w:rFonts w:ascii="Times New Roman"/>
                <w:sz w:val="20"/>
              </w:rPr>
            </w:pPr>
          </w:p>
        </w:tc>
        <w:tc>
          <w:tcPr>
            <w:tcW w:w="1410" w:type="dxa"/>
          </w:tcPr>
          <w:p w14:paraId="66E6DE80">
            <w:pPr>
              <w:pStyle w:val="13"/>
              <w:rPr>
                <w:rFonts w:ascii="Times New Roman"/>
                <w:sz w:val="20"/>
              </w:rPr>
            </w:pPr>
          </w:p>
        </w:tc>
        <w:tc>
          <w:tcPr>
            <w:tcW w:w="752" w:type="dxa"/>
          </w:tcPr>
          <w:p w14:paraId="41BDFA2C">
            <w:pPr>
              <w:pStyle w:val="13"/>
              <w:rPr>
                <w:rFonts w:ascii="Times New Roman"/>
                <w:sz w:val="20"/>
              </w:rPr>
            </w:pPr>
          </w:p>
        </w:tc>
        <w:tc>
          <w:tcPr>
            <w:tcW w:w="1213" w:type="dxa"/>
          </w:tcPr>
          <w:p w14:paraId="3F5508E5">
            <w:pPr>
              <w:pStyle w:val="13"/>
              <w:rPr>
                <w:rFonts w:ascii="Times New Roman"/>
                <w:sz w:val="20"/>
              </w:rPr>
            </w:pPr>
          </w:p>
        </w:tc>
        <w:tc>
          <w:tcPr>
            <w:tcW w:w="779" w:type="dxa"/>
          </w:tcPr>
          <w:p w14:paraId="3CEBBE7E">
            <w:pPr>
              <w:pStyle w:val="13"/>
              <w:rPr>
                <w:rFonts w:ascii="Times New Roman"/>
                <w:sz w:val="20"/>
              </w:rPr>
            </w:pPr>
          </w:p>
        </w:tc>
        <w:tc>
          <w:tcPr>
            <w:tcW w:w="949" w:type="dxa"/>
          </w:tcPr>
          <w:p w14:paraId="2710A27E">
            <w:pPr>
              <w:pStyle w:val="13"/>
              <w:rPr>
                <w:rFonts w:ascii="Times New Roman"/>
                <w:sz w:val="20"/>
              </w:rPr>
            </w:pPr>
          </w:p>
        </w:tc>
      </w:tr>
    </w:tbl>
    <w:p w14:paraId="5F96D76B">
      <w:pPr>
        <w:spacing w:after="0"/>
        <w:rPr>
          <w:rFonts w:ascii="Times New Roman"/>
          <w:sz w:val="20"/>
        </w:rPr>
        <w:sectPr>
          <w:pgSz w:w="11910" w:h="16840"/>
          <w:pgMar w:top="1100" w:right="920" w:bottom="1180" w:left="1000" w:header="878" w:footer="993" w:gutter="0"/>
          <w:cols w:space="720" w:num="1"/>
        </w:sectPr>
      </w:pPr>
    </w:p>
    <w:p w14:paraId="7D516C6C">
      <w:pPr>
        <w:pStyle w:val="4"/>
        <w:spacing w:before="1"/>
        <w:rPr>
          <w:sz w:val="25"/>
        </w:rPr>
      </w:pPr>
      <w:r>
        <w:pict>
          <v:rect id="docshape410" o:spid="_x0000_s1754" o:spt="1" style="position:absolute;left:0pt;margin-left:90pt;margin-top:55.2pt;height:0.7pt;width:415.3pt;mso-position-horizontal-relative:page;mso-position-vertical-relative:page;z-index:-251471872;mso-width-relative:page;mso-height-relative:page;" fillcolor="#000000" filled="t" stroked="f" coordsize="21600,21600">
            <v:path/>
            <v:fill on="t" focussize="0,0"/>
            <v:stroke on="f"/>
            <v:imagedata o:title=""/>
            <o:lock v:ext="edit"/>
          </v:rect>
        </w:pict>
      </w:r>
    </w:p>
    <w:tbl>
      <w:tblPr>
        <w:tblStyle w:val="9"/>
        <w:tblW w:w="0" w:type="auto"/>
        <w:tblInd w:w="7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1395"/>
        <w:gridCol w:w="810"/>
        <w:gridCol w:w="1410"/>
        <w:gridCol w:w="752"/>
        <w:gridCol w:w="1213"/>
        <w:gridCol w:w="779"/>
        <w:gridCol w:w="949"/>
      </w:tblGrid>
      <w:tr w14:paraId="0A692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25" w:type="dxa"/>
          </w:tcPr>
          <w:p w14:paraId="3AC021D8">
            <w:pPr>
              <w:pStyle w:val="13"/>
              <w:rPr>
                <w:rFonts w:ascii="Times New Roman"/>
                <w:sz w:val="20"/>
              </w:rPr>
            </w:pPr>
          </w:p>
        </w:tc>
        <w:tc>
          <w:tcPr>
            <w:tcW w:w="1395" w:type="dxa"/>
          </w:tcPr>
          <w:p w14:paraId="16E0C381">
            <w:pPr>
              <w:pStyle w:val="13"/>
              <w:rPr>
                <w:rFonts w:ascii="Times New Roman"/>
                <w:sz w:val="20"/>
              </w:rPr>
            </w:pPr>
          </w:p>
        </w:tc>
        <w:tc>
          <w:tcPr>
            <w:tcW w:w="810" w:type="dxa"/>
          </w:tcPr>
          <w:p w14:paraId="0C3491D2">
            <w:pPr>
              <w:pStyle w:val="13"/>
              <w:rPr>
                <w:rFonts w:ascii="Times New Roman"/>
                <w:sz w:val="20"/>
              </w:rPr>
            </w:pPr>
          </w:p>
        </w:tc>
        <w:tc>
          <w:tcPr>
            <w:tcW w:w="1410" w:type="dxa"/>
          </w:tcPr>
          <w:p w14:paraId="38EFE60F">
            <w:pPr>
              <w:pStyle w:val="13"/>
              <w:rPr>
                <w:rFonts w:ascii="Times New Roman"/>
                <w:sz w:val="20"/>
              </w:rPr>
            </w:pPr>
          </w:p>
        </w:tc>
        <w:tc>
          <w:tcPr>
            <w:tcW w:w="752" w:type="dxa"/>
          </w:tcPr>
          <w:p w14:paraId="53C48ADB">
            <w:pPr>
              <w:pStyle w:val="13"/>
              <w:rPr>
                <w:rFonts w:ascii="Times New Roman"/>
                <w:sz w:val="20"/>
              </w:rPr>
            </w:pPr>
          </w:p>
        </w:tc>
        <w:tc>
          <w:tcPr>
            <w:tcW w:w="1213" w:type="dxa"/>
          </w:tcPr>
          <w:p w14:paraId="7D5A03FA">
            <w:pPr>
              <w:pStyle w:val="13"/>
              <w:rPr>
                <w:rFonts w:ascii="Times New Roman"/>
                <w:sz w:val="20"/>
              </w:rPr>
            </w:pPr>
          </w:p>
        </w:tc>
        <w:tc>
          <w:tcPr>
            <w:tcW w:w="779" w:type="dxa"/>
          </w:tcPr>
          <w:p w14:paraId="3DFF894B">
            <w:pPr>
              <w:pStyle w:val="13"/>
              <w:rPr>
                <w:rFonts w:ascii="Times New Roman"/>
                <w:sz w:val="20"/>
              </w:rPr>
            </w:pPr>
          </w:p>
        </w:tc>
        <w:tc>
          <w:tcPr>
            <w:tcW w:w="949" w:type="dxa"/>
          </w:tcPr>
          <w:p w14:paraId="2FB93A27">
            <w:pPr>
              <w:pStyle w:val="13"/>
              <w:rPr>
                <w:rFonts w:ascii="Times New Roman"/>
                <w:sz w:val="20"/>
              </w:rPr>
            </w:pPr>
          </w:p>
        </w:tc>
      </w:tr>
      <w:tr w14:paraId="43A30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25" w:type="dxa"/>
          </w:tcPr>
          <w:p w14:paraId="54BE363C">
            <w:pPr>
              <w:pStyle w:val="13"/>
              <w:rPr>
                <w:rFonts w:ascii="Times New Roman"/>
                <w:sz w:val="20"/>
              </w:rPr>
            </w:pPr>
          </w:p>
        </w:tc>
        <w:tc>
          <w:tcPr>
            <w:tcW w:w="1395" w:type="dxa"/>
          </w:tcPr>
          <w:p w14:paraId="1A65C617">
            <w:pPr>
              <w:pStyle w:val="13"/>
              <w:rPr>
                <w:rFonts w:ascii="Times New Roman"/>
                <w:sz w:val="20"/>
              </w:rPr>
            </w:pPr>
          </w:p>
        </w:tc>
        <w:tc>
          <w:tcPr>
            <w:tcW w:w="810" w:type="dxa"/>
          </w:tcPr>
          <w:p w14:paraId="3FD4DE15">
            <w:pPr>
              <w:pStyle w:val="13"/>
              <w:rPr>
                <w:rFonts w:ascii="Times New Roman"/>
                <w:sz w:val="20"/>
              </w:rPr>
            </w:pPr>
          </w:p>
        </w:tc>
        <w:tc>
          <w:tcPr>
            <w:tcW w:w="1410" w:type="dxa"/>
          </w:tcPr>
          <w:p w14:paraId="168B81DE">
            <w:pPr>
              <w:pStyle w:val="13"/>
              <w:rPr>
                <w:rFonts w:ascii="Times New Roman"/>
                <w:sz w:val="20"/>
              </w:rPr>
            </w:pPr>
          </w:p>
        </w:tc>
        <w:tc>
          <w:tcPr>
            <w:tcW w:w="752" w:type="dxa"/>
          </w:tcPr>
          <w:p w14:paraId="428C29F7">
            <w:pPr>
              <w:pStyle w:val="13"/>
              <w:rPr>
                <w:rFonts w:ascii="Times New Roman"/>
                <w:sz w:val="20"/>
              </w:rPr>
            </w:pPr>
          </w:p>
        </w:tc>
        <w:tc>
          <w:tcPr>
            <w:tcW w:w="1213" w:type="dxa"/>
          </w:tcPr>
          <w:p w14:paraId="04A14460">
            <w:pPr>
              <w:pStyle w:val="13"/>
              <w:rPr>
                <w:rFonts w:ascii="Times New Roman"/>
                <w:sz w:val="20"/>
              </w:rPr>
            </w:pPr>
          </w:p>
        </w:tc>
        <w:tc>
          <w:tcPr>
            <w:tcW w:w="779" w:type="dxa"/>
          </w:tcPr>
          <w:p w14:paraId="15D1CD40">
            <w:pPr>
              <w:pStyle w:val="13"/>
              <w:rPr>
                <w:rFonts w:ascii="Times New Roman"/>
                <w:sz w:val="20"/>
              </w:rPr>
            </w:pPr>
          </w:p>
        </w:tc>
        <w:tc>
          <w:tcPr>
            <w:tcW w:w="949" w:type="dxa"/>
          </w:tcPr>
          <w:p w14:paraId="1CDF0538">
            <w:pPr>
              <w:pStyle w:val="13"/>
              <w:rPr>
                <w:rFonts w:ascii="Times New Roman"/>
                <w:sz w:val="20"/>
              </w:rPr>
            </w:pPr>
          </w:p>
        </w:tc>
      </w:tr>
      <w:tr w14:paraId="59B2B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25" w:type="dxa"/>
          </w:tcPr>
          <w:p w14:paraId="066F3E0B">
            <w:pPr>
              <w:pStyle w:val="13"/>
              <w:rPr>
                <w:rFonts w:ascii="Times New Roman"/>
                <w:sz w:val="20"/>
              </w:rPr>
            </w:pPr>
          </w:p>
        </w:tc>
        <w:tc>
          <w:tcPr>
            <w:tcW w:w="1395" w:type="dxa"/>
          </w:tcPr>
          <w:p w14:paraId="57C17F97">
            <w:pPr>
              <w:pStyle w:val="13"/>
              <w:rPr>
                <w:rFonts w:ascii="Times New Roman"/>
                <w:sz w:val="20"/>
              </w:rPr>
            </w:pPr>
          </w:p>
        </w:tc>
        <w:tc>
          <w:tcPr>
            <w:tcW w:w="810" w:type="dxa"/>
          </w:tcPr>
          <w:p w14:paraId="5E2EE7E3">
            <w:pPr>
              <w:pStyle w:val="13"/>
              <w:rPr>
                <w:rFonts w:ascii="Times New Roman"/>
                <w:sz w:val="20"/>
              </w:rPr>
            </w:pPr>
          </w:p>
        </w:tc>
        <w:tc>
          <w:tcPr>
            <w:tcW w:w="1410" w:type="dxa"/>
          </w:tcPr>
          <w:p w14:paraId="2801CD69">
            <w:pPr>
              <w:pStyle w:val="13"/>
              <w:rPr>
                <w:rFonts w:ascii="Times New Roman"/>
                <w:sz w:val="20"/>
              </w:rPr>
            </w:pPr>
          </w:p>
        </w:tc>
        <w:tc>
          <w:tcPr>
            <w:tcW w:w="752" w:type="dxa"/>
          </w:tcPr>
          <w:p w14:paraId="6BD1023C">
            <w:pPr>
              <w:pStyle w:val="13"/>
              <w:rPr>
                <w:rFonts w:ascii="Times New Roman"/>
                <w:sz w:val="20"/>
              </w:rPr>
            </w:pPr>
          </w:p>
        </w:tc>
        <w:tc>
          <w:tcPr>
            <w:tcW w:w="1213" w:type="dxa"/>
          </w:tcPr>
          <w:p w14:paraId="1629C9FF">
            <w:pPr>
              <w:pStyle w:val="13"/>
              <w:rPr>
                <w:rFonts w:ascii="Times New Roman"/>
                <w:sz w:val="20"/>
              </w:rPr>
            </w:pPr>
          </w:p>
        </w:tc>
        <w:tc>
          <w:tcPr>
            <w:tcW w:w="779" w:type="dxa"/>
          </w:tcPr>
          <w:p w14:paraId="68AF3217">
            <w:pPr>
              <w:pStyle w:val="13"/>
              <w:rPr>
                <w:rFonts w:ascii="Times New Roman"/>
                <w:sz w:val="20"/>
              </w:rPr>
            </w:pPr>
          </w:p>
        </w:tc>
        <w:tc>
          <w:tcPr>
            <w:tcW w:w="949" w:type="dxa"/>
          </w:tcPr>
          <w:p w14:paraId="208816F8">
            <w:pPr>
              <w:pStyle w:val="13"/>
              <w:rPr>
                <w:rFonts w:ascii="Times New Roman"/>
                <w:sz w:val="20"/>
              </w:rPr>
            </w:pPr>
          </w:p>
        </w:tc>
      </w:tr>
      <w:tr w14:paraId="3A0B4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25" w:type="dxa"/>
          </w:tcPr>
          <w:p w14:paraId="2010556B">
            <w:pPr>
              <w:pStyle w:val="13"/>
              <w:rPr>
                <w:rFonts w:ascii="Times New Roman"/>
                <w:sz w:val="20"/>
              </w:rPr>
            </w:pPr>
          </w:p>
        </w:tc>
        <w:tc>
          <w:tcPr>
            <w:tcW w:w="1395" w:type="dxa"/>
          </w:tcPr>
          <w:p w14:paraId="41C53084">
            <w:pPr>
              <w:pStyle w:val="13"/>
              <w:rPr>
                <w:rFonts w:ascii="Times New Roman"/>
                <w:sz w:val="20"/>
              </w:rPr>
            </w:pPr>
          </w:p>
        </w:tc>
        <w:tc>
          <w:tcPr>
            <w:tcW w:w="810" w:type="dxa"/>
          </w:tcPr>
          <w:p w14:paraId="456D371D">
            <w:pPr>
              <w:pStyle w:val="13"/>
              <w:rPr>
                <w:rFonts w:ascii="Times New Roman"/>
                <w:sz w:val="20"/>
              </w:rPr>
            </w:pPr>
          </w:p>
        </w:tc>
        <w:tc>
          <w:tcPr>
            <w:tcW w:w="1410" w:type="dxa"/>
          </w:tcPr>
          <w:p w14:paraId="2A66AD35">
            <w:pPr>
              <w:pStyle w:val="13"/>
              <w:rPr>
                <w:rFonts w:ascii="Times New Roman"/>
                <w:sz w:val="20"/>
              </w:rPr>
            </w:pPr>
          </w:p>
        </w:tc>
        <w:tc>
          <w:tcPr>
            <w:tcW w:w="752" w:type="dxa"/>
          </w:tcPr>
          <w:p w14:paraId="09B1BA4B">
            <w:pPr>
              <w:pStyle w:val="13"/>
              <w:rPr>
                <w:rFonts w:ascii="Times New Roman"/>
                <w:sz w:val="20"/>
              </w:rPr>
            </w:pPr>
          </w:p>
        </w:tc>
        <w:tc>
          <w:tcPr>
            <w:tcW w:w="1213" w:type="dxa"/>
          </w:tcPr>
          <w:p w14:paraId="639FD04C">
            <w:pPr>
              <w:pStyle w:val="13"/>
              <w:rPr>
                <w:rFonts w:ascii="Times New Roman"/>
                <w:sz w:val="20"/>
              </w:rPr>
            </w:pPr>
          </w:p>
        </w:tc>
        <w:tc>
          <w:tcPr>
            <w:tcW w:w="779" w:type="dxa"/>
          </w:tcPr>
          <w:p w14:paraId="63C87FA1">
            <w:pPr>
              <w:pStyle w:val="13"/>
              <w:rPr>
                <w:rFonts w:ascii="Times New Roman"/>
                <w:sz w:val="20"/>
              </w:rPr>
            </w:pPr>
          </w:p>
        </w:tc>
        <w:tc>
          <w:tcPr>
            <w:tcW w:w="949" w:type="dxa"/>
          </w:tcPr>
          <w:p w14:paraId="58261A90">
            <w:pPr>
              <w:pStyle w:val="13"/>
              <w:rPr>
                <w:rFonts w:ascii="Times New Roman"/>
                <w:sz w:val="20"/>
              </w:rPr>
            </w:pPr>
          </w:p>
        </w:tc>
      </w:tr>
      <w:tr w14:paraId="013AC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25" w:type="dxa"/>
          </w:tcPr>
          <w:p w14:paraId="36ACA2F5">
            <w:pPr>
              <w:pStyle w:val="13"/>
              <w:rPr>
                <w:rFonts w:ascii="Times New Roman"/>
                <w:sz w:val="20"/>
              </w:rPr>
            </w:pPr>
          </w:p>
        </w:tc>
        <w:tc>
          <w:tcPr>
            <w:tcW w:w="1395" w:type="dxa"/>
          </w:tcPr>
          <w:p w14:paraId="0DEBF5F9">
            <w:pPr>
              <w:pStyle w:val="13"/>
              <w:rPr>
                <w:rFonts w:ascii="Times New Roman"/>
                <w:sz w:val="20"/>
              </w:rPr>
            </w:pPr>
          </w:p>
        </w:tc>
        <w:tc>
          <w:tcPr>
            <w:tcW w:w="810" w:type="dxa"/>
          </w:tcPr>
          <w:p w14:paraId="0DC50169">
            <w:pPr>
              <w:pStyle w:val="13"/>
              <w:rPr>
                <w:rFonts w:ascii="Times New Roman"/>
                <w:sz w:val="20"/>
              </w:rPr>
            </w:pPr>
          </w:p>
        </w:tc>
        <w:tc>
          <w:tcPr>
            <w:tcW w:w="1410" w:type="dxa"/>
          </w:tcPr>
          <w:p w14:paraId="66BB02AD">
            <w:pPr>
              <w:pStyle w:val="13"/>
              <w:rPr>
                <w:rFonts w:ascii="Times New Roman"/>
                <w:sz w:val="20"/>
              </w:rPr>
            </w:pPr>
          </w:p>
        </w:tc>
        <w:tc>
          <w:tcPr>
            <w:tcW w:w="752" w:type="dxa"/>
          </w:tcPr>
          <w:p w14:paraId="6E1EF77D">
            <w:pPr>
              <w:pStyle w:val="13"/>
              <w:rPr>
                <w:rFonts w:ascii="Times New Roman"/>
                <w:sz w:val="20"/>
              </w:rPr>
            </w:pPr>
          </w:p>
        </w:tc>
        <w:tc>
          <w:tcPr>
            <w:tcW w:w="1213" w:type="dxa"/>
          </w:tcPr>
          <w:p w14:paraId="0D77BAA7">
            <w:pPr>
              <w:pStyle w:val="13"/>
              <w:rPr>
                <w:rFonts w:ascii="Times New Roman"/>
                <w:sz w:val="20"/>
              </w:rPr>
            </w:pPr>
          </w:p>
        </w:tc>
        <w:tc>
          <w:tcPr>
            <w:tcW w:w="779" w:type="dxa"/>
          </w:tcPr>
          <w:p w14:paraId="51B17C5D">
            <w:pPr>
              <w:pStyle w:val="13"/>
              <w:rPr>
                <w:rFonts w:ascii="Times New Roman"/>
                <w:sz w:val="20"/>
              </w:rPr>
            </w:pPr>
          </w:p>
        </w:tc>
        <w:tc>
          <w:tcPr>
            <w:tcW w:w="949" w:type="dxa"/>
          </w:tcPr>
          <w:p w14:paraId="611F94B0">
            <w:pPr>
              <w:pStyle w:val="13"/>
              <w:rPr>
                <w:rFonts w:ascii="Times New Roman"/>
                <w:sz w:val="20"/>
              </w:rPr>
            </w:pPr>
          </w:p>
        </w:tc>
      </w:tr>
      <w:tr w14:paraId="6638E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25" w:type="dxa"/>
          </w:tcPr>
          <w:p w14:paraId="14AF50D1">
            <w:pPr>
              <w:pStyle w:val="13"/>
              <w:rPr>
                <w:rFonts w:ascii="Times New Roman"/>
                <w:sz w:val="20"/>
              </w:rPr>
            </w:pPr>
          </w:p>
        </w:tc>
        <w:tc>
          <w:tcPr>
            <w:tcW w:w="1395" w:type="dxa"/>
          </w:tcPr>
          <w:p w14:paraId="24991EE6">
            <w:pPr>
              <w:pStyle w:val="13"/>
              <w:rPr>
                <w:rFonts w:ascii="Times New Roman"/>
                <w:sz w:val="20"/>
              </w:rPr>
            </w:pPr>
          </w:p>
        </w:tc>
        <w:tc>
          <w:tcPr>
            <w:tcW w:w="810" w:type="dxa"/>
          </w:tcPr>
          <w:p w14:paraId="59F5D965">
            <w:pPr>
              <w:pStyle w:val="13"/>
              <w:rPr>
                <w:rFonts w:ascii="Times New Roman"/>
                <w:sz w:val="20"/>
              </w:rPr>
            </w:pPr>
          </w:p>
        </w:tc>
        <w:tc>
          <w:tcPr>
            <w:tcW w:w="1410" w:type="dxa"/>
          </w:tcPr>
          <w:p w14:paraId="6D71841D">
            <w:pPr>
              <w:pStyle w:val="13"/>
              <w:rPr>
                <w:rFonts w:ascii="Times New Roman"/>
                <w:sz w:val="20"/>
              </w:rPr>
            </w:pPr>
          </w:p>
        </w:tc>
        <w:tc>
          <w:tcPr>
            <w:tcW w:w="752" w:type="dxa"/>
          </w:tcPr>
          <w:p w14:paraId="4CE138C8">
            <w:pPr>
              <w:pStyle w:val="13"/>
              <w:rPr>
                <w:rFonts w:ascii="Times New Roman"/>
                <w:sz w:val="20"/>
              </w:rPr>
            </w:pPr>
          </w:p>
        </w:tc>
        <w:tc>
          <w:tcPr>
            <w:tcW w:w="1213" w:type="dxa"/>
          </w:tcPr>
          <w:p w14:paraId="113E173E">
            <w:pPr>
              <w:pStyle w:val="13"/>
              <w:rPr>
                <w:rFonts w:ascii="Times New Roman"/>
                <w:sz w:val="20"/>
              </w:rPr>
            </w:pPr>
          </w:p>
        </w:tc>
        <w:tc>
          <w:tcPr>
            <w:tcW w:w="779" w:type="dxa"/>
          </w:tcPr>
          <w:p w14:paraId="0B389D61">
            <w:pPr>
              <w:pStyle w:val="13"/>
              <w:rPr>
                <w:rFonts w:ascii="Times New Roman"/>
                <w:sz w:val="20"/>
              </w:rPr>
            </w:pPr>
          </w:p>
        </w:tc>
        <w:tc>
          <w:tcPr>
            <w:tcW w:w="949" w:type="dxa"/>
          </w:tcPr>
          <w:p w14:paraId="4A0E4897">
            <w:pPr>
              <w:pStyle w:val="13"/>
              <w:rPr>
                <w:rFonts w:ascii="Times New Roman"/>
                <w:sz w:val="20"/>
              </w:rPr>
            </w:pPr>
          </w:p>
        </w:tc>
      </w:tr>
      <w:tr w14:paraId="732A5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25" w:type="dxa"/>
          </w:tcPr>
          <w:p w14:paraId="06BACFE5">
            <w:pPr>
              <w:pStyle w:val="13"/>
              <w:rPr>
                <w:rFonts w:ascii="Times New Roman"/>
                <w:sz w:val="20"/>
              </w:rPr>
            </w:pPr>
          </w:p>
        </w:tc>
        <w:tc>
          <w:tcPr>
            <w:tcW w:w="1395" w:type="dxa"/>
          </w:tcPr>
          <w:p w14:paraId="7BC4464F">
            <w:pPr>
              <w:pStyle w:val="13"/>
              <w:rPr>
                <w:rFonts w:ascii="Times New Roman"/>
                <w:sz w:val="20"/>
              </w:rPr>
            </w:pPr>
          </w:p>
        </w:tc>
        <w:tc>
          <w:tcPr>
            <w:tcW w:w="810" w:type="dxa"/>
          </w:tcPr>
          <w:p w14:paraId="58167A0A">
            <w:pPr>
              <w:pStyle w:val="13"/>
              <w:rPr>
                <w:rFonts w:ascii="Times New Roman"/>
                <w:sz w:val="20"/>
              </w:rPr>
            </w:pPr>
          </w:p>
        </w:tc>
        <w:tc>
          <w:tcPr>
            <w:tcW w:w="1410" w:type="dxa"/>
          </w:tcPr>
          <w:p w14:paraId="20482C59">
            <w:pPr>
              <w:pStyle w:val="13"/>
              <w:rPr>
                <w:rFonts w:ascii="Times New Roman"/>
                <w:sz w:val="20"/>
              </w:rPr>
            </w:pPr>
          </w:p>
        </w:tc>
        <w:tc>
          <w:tcPr>
            <w:tcW w:w="752" w:type="dxa"/>
          </w:tcPr>
          <w:p w14:paraId="514D10C6">
            <w:pPr>
              <w:pStyle w:val="13"/>
              <w:rPr>
                <w:rFonts w:ascii="Times New Roman"/>
                <w:sz w:val="20"/>
              </w:rPr>
            </w:pPr>
          </w:p>
        </w:tc>
        <w:tc>
          <w:tcPr>
            <w:tcW w:w="1213" w:type="dxa"/>
          </w:tcPr>
          <w:p w14:paraId="4DDB52A0">
            <w:pPr>
              <w:pStyle w:val="13"/>
              <w:rPr>
                <w:rFonts w:ascii="Times New Roman"/>
                <w:sz w:val="20"/>
              </w:rPr>
            </w:pPr>
          </w:p>
        </w:tc>
        <w:tc>
          <w:tcPr>
            <w:tcW w:w="779" w:type="dxa"/>
          </w:tcPr>
          <w:p w14:paraId="11CB95AB">
            <w:pPr>
              <w:pStyle w:val="13"/>
              <w:rPr>
                <w:rFonts w:ascii="Times New Roman"/>
                <w:sz w:val="20"/>
              </w:rPr>
            </w:pPr>
          </w:p>
        </w:tc>
        <w:tc>
          <w:tcPr>
            <w:tcW w:w="949" w:type="dxa"/>
          </w:tcPr>
          <w:p w14:paraId="19F02FB2">
            <w:pPr>
              <w:pStyle w:val="13"/>
              <w:rPr>
                <w:rFonts w:ascii="Times New Roman"/>
                <w:sz w:val="20"/>
              </w:rPr>
            </w:pPr>
          </w:p>
        </w:tc>
      </w:tr>
      <w:tr w14:paraId="5342E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25" w:type="dxa"/>
          </w:tcPr>
          <w:p w14:paraId="5B087853">
            <w:pPr>
              <w:pStyle w:val="13"/>
              <w:rPr>
                <w:rFonts w:ascii="Times New Roman"/>
                <w:sz w:val="20"/>
              </w:rPr>
            </w:pPr>
          </w:p>
        </w:tc>
        <w:tc>
          <w:tcPr>
            <w:tcW w:w="1395" w:type="dxa"/>
          </w:tcPr>
          <w:p w14:paraId="4FF985E1">
            <w:pPr>
              <w:pStyle w:val="13"/>
              <w:rPr>
                <w:rFonts w:ascii="Times New Roman"/>
                <w:sz w:val="20"/>
              </w:rPr>
            </w:pPr>
          </w:p>
        </w:tc>
        <w:tc>
          <w:tcPr>
            <w:tcW w:w="810" w:type="dxa"/>
          </w:tcPr>
          <w:p w14:paraId="70547AF2">
            <w:pPr>
              <w:pStyle w:val="13"/>
              <w:rPr>
                <w:rFonts w:ascii="Times New Roman"/>
                <w:sz w:val="20"/>
              </w:rPr>
            </w:pPr>
          </w:p>
        </w:tc>
        <w:tc>
          <w:tcPr>
            <w:tcW w:w="1410" w:type="dxa"/>
          </w:tcPr>
          <w:p w14:paraId="582641CC">
            <w:pPr>
              <w:pStyle w:val="13"/>
              <w:rPr>
                <w:rFonts w:ascii="Times New Roman"/>
                <w:sz w:val="20"/>
              </w:rPr>
            </w:pPr>
          </w:p>
        </w:tc>
        <w:tc>
          <w:tcPr>
            <w:tcW w:w="752" w:type="dxa"/>
          </w:tcPr>
          <w:p w14:paraId="6AE605BC">
            <w:pPr>
              <w:pStyle w:val="13"/>
              <w:rPr>
                <w:rFonts w:ascii="Times New Roman"/>
                <w:sz w:val="20"/>
              </w:rPr>
            </w:pPr>
          </w:p>
        </w:tc>
        <w:tc>
          <w:tcPr>
            <w:tcW w:w="1213" w:type="dxa"/>
          </w:tcPr>
          <w:p w14:paraId="3E3571F6">
            <w:pPr>
              <w:pStyle w:val="13"/>
              <w:rPr>
                <w:rFonts w:ascii="Times New Roman"/>
                <w:sz w:val="20"/>
              </w:rPr>
            </w:pPr>
          </w:p>
        </w:tc>
        <w:tc>
          <w:tcPr>
            <w:tcW w:w="779" w:type="dxa"/>
          </w:tcPr>
          <w:p w14:paraId="28C3B47B">
            <w:pPr>
              <w:pStyle w:val="13"/>
              <w:rPr>
                <w:rFonts w:ascii="Times New Roman"/>
                <w:sz w:val="20"/>
              </w:rPr>
            </w:pPr>
          </w:p>
        </w:tc>
        <w:tc>
          <w:tcPr>
            <w:tcW w:w="949" w:type="dxa"/>
          </w:tcPr>
          <w:p w14:paraId="63633296">
            <w:pPr>
              <w:pStyle w:val="13"/>
              <w:rPr>
                <w:rFonts w:ascii="Times New Roman"/>
                <w:sz w:val="20"/>
              </w:rPr>
            </w:pPr>
          </w:p>
        </w:tc>
      </w:tr>
      <w:tr w14:paraId="51DC3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25" w:type="dxa"/>
          </w:tcPr>
          <w:p w14:paraId="7B75E8E9">
            <w:pPr>
              <w:pStyle w:val="13"/>
              <w:rPr>
                <w:rFonts w:ascii="Times New Roman"/>
                <w:sz w:val="20"/>
              </w:rPr>
            </w:pPr>
          </w:p>
        </w:tc>
        <w:tc>
          <w:tcPr>
            <w:tcW w:w="1395" w:type="dxa"/>
          </w:tcPr>
          <w:p w14:paraId="751C4909">
            <w:pPr>
              <w:pStyle w:val="13"/>
              <w:rPr>
                <w:rFonts w:ascii="Times New Roman"/>
                <w:sz w:val="20"/>
              </w:rPr>
            </w:pPr>
          </w:p>
        </w:tc>
        <w:tc>
          <w:tcPr>
            <w:tcW w:w="810" w:type="dxa"/>
          </w:tcPr>
          <w:p w14:paraId="53EA43A5">
            <w:pPr>
              <w:pStyle w:val="13"/>
              <w:rPr>
                <w:rFonts w:ascii="Times New Roman"/>
                <w:sz w:val="20"/>
              </w:rPr>
            </w:pPr>
          </w:p>
        </w:tc>
        <w:tc>
          <w:tcPr>
            <w:tcW w:w="1410" w:type="dxa"/>
          </w:tcPr>
          <w:p w14:paraId="689415D4">
            <w:pPr>
              <w:pStyle w:val="13"/>
              <w:rPr>
                <w:rFonts w:ascii="Times New Roman"/>
                <w:sz w:val="20"/>
              </w:rPr>
            </w:pPr>
          </w:p>
        </w:tc>
        <w:tc>
          <w:tcPr>
            <w:tcW w:w="752" w:type="dxa"/>
          </w:tcPr>
          <w:p w14:paraId="62B7D7F3">
            <w:pPr>
              <w:pStyle w:val="13"/>
              <w:rPr>
                <w:rFonts w:ascii="Times New Roman"/>
                <w:sz w:val="20"/>
              </w:rPr>
            </w:pPr>
          </w:p>
        </w:tc>
        <w:tc>
          <w:tcPr>
            <w:tcW w:w="1213" w:type="dxa"/>
          </w:tcPr>
          <w:p w14:paraId="7BF2532C">
            <w:pPr>
              <w:pStyle w:val="13"/>
              <w:rPr>
                <w:rFonts w:ascii="Times New Roman"/>
                <w:sz w:val="20"/>
              </w:rPr>
            </w:pPr>
          </w:p>
        </w:tc>
        <w:tc>
          <w:tcPr>
            <w:tcW w:w="779" w:type="dxa"/>
          </w:tcPr>
          <w:p w14:paraId="17468B1A">
            <w:pPr>
              <w:pStyle w:val="13"/>
              <w:rPr>
                <w:rFonts w:ascii="Times New Roman"/>
                <w:sz w:val="20"/>
              </w:rPr>
            </w:pPr>
          </w:p>
        </w:tc>
        <w:tc>
          <w:tcPr>
            <w:tcW w:w="949" w:type="dxa"/>
          </w:tcPr>
          <w:p w14:paraId="1A1F25B7">
            <w:pPr>
              <w:pStyle w:val="13"/>
              <w:rPr>
                <w:rFonts w:ascii="Times New Roman"/>
                <w:sz w:val="20"/>
              </w:rPr>
            </w:pPr>
          </w:p>
        </w:tc>
      </w:tr>
      <w:tr w14:paraId="743EA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25" w:type="dxa"/>
          </w:tcPr>
          <w:p w14:paraId="2F5E5050">
            <w:pPr>
              <w:pStyle w:val="13"/>
              <w:rPr>
                <w:rFonts w:ascii="Times New Roman"/>
                <w:sz w:val="20"/>
              </w:rPr>
            </w:pPr>
          </w:p>
        </w:tc>
        <w:tc>
          <w:tcPr>
            <w:tcW w:w="1395" w:type="dxa"/>
          </w:tcPr>
          <w:p w14:paraId="1589DE0E">
            <w:pPr>
              <w:pStyle w:val="13"/>
              <w:rPr>
                <w:rFonts w:ascii="Times New Roman"/>
                <w:sz w:val="20"/>
              </w:rPr>
            </w:pPr>
          </w:p>
        </w:tc>
        <w:tc>
          <w:tcPr>
            <w:tcW w:w="810" w:type="dxa"/>
          </w:tcPr>
          <w:p w14:paraId="29FE75E0">
            <w:pPr>
              <w:pStyle w:val="13"/>
              <w:rPr>
                <w:rFonts w:ascii="Times New Roman"/>
                <w:sz w:val="20"/>
              </w:rPr>
            </w:pPr>
          </w:p>
        </w:tc>
        <w:tc>
          <w:tcPr>
            <w:tcW w:w="1410" w:type="dxa"/>
          </w:tcPr>
          <w:p w14:paraId="7F428B3C">
            <w:pPr>
              <w:pStyle w:val="13"/>
              <w:rPr>
                <w:rFonts w:ascii="Times New Roman"/>
                <w:sz w:val="20"/>
              </w:rPr>
            </w:pPr>
          </w:p>
        </w:tc>
        <w:tc>
          <w:tcPr>
            <w:tcW w:w="752" w:type="dxa"/>
          </w:tcPr>
          <w:p w14:paraId="026D748A">
            <w:pPr>
              <w:pStyle w:val="13"/>
              <w:rPr>
                <w:rFonts w:ascii="Times New Roman"/>
                <w:sz w:val="20"/>
              </w:rPr>
            </w:pPr>
          </w:p>
        </w:tc>
        <w:tc>
          <w:tcPr>
            <w:tcW w:w="1213" w:type="dxa"/>
          </w:tcPr>
          <w:p w14:paraId="1AC77228">
            <w:pPr>
              <w:pStyle w:val="13"/>
              <w:rPr>
                <w:rFonts w:ascii="Times New Roman"/>
                <w:sz w:val="20"/>
              </w:rPr>
            </w:pPr>
          </w:p>
        </w:tc>
        <w:tc>
          <w:tcPr>
            <w:tcW w:w="779" w:type="dxa"/>
          </w:tcPr>
          <w:p w14:paraId="446B3B62">
            <w:pPr>
              <w:pStyle w:val="13"/>
              <w:rPr>
                <w:rFonts w:ascii="Times New Roman"/>
                <w:sz w:val="20"/>
              </w:rPr>
            </w:pPr>
          </w:p>
        </w:tc>
        <w:tc>
          <w:tcPr>
            <w:tcW w:w="949" w:type="dxa"/>
          </w:tcPr>
          <w:p w14:paraId="432AD48B">
            <w:pPr>
              <w:pStyle w:val="13"/>
              <w:rPr>
                <w:rFonts w:ascii="Times New Roman"/>
                <w:sz w:val="20"/>
              </w:rPr>
            </w:pPr>
          </w:p>
        </w:tc>
      </w:tr>
      <w:tr w14:paraId="20005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25" w:type="dxa"/>
          </w:tcPr>
          <w:p w14:paraId="76E92BD9">
            <w:pPr>
              <w:pStyle w:val="13"/>
              <w:rPr>
                <w:rFonts w:ascii="Times New Roman"/>
                <w:sz w:val="20"/>
              </w:rPr>
            </w:pPr>
          </w:p>
        </w:tc>
        <w:tc>
          <w:tcPr>
            <w:tcW w:w="1395" w:type="dxa"/>
          </w:tcPr>
          <w:p w14:paraId="113B4A9A">
            <w:pPr>
              <w:pStyle w:val="13"/>
              <w:rPr>
                <w:rFonts w:ascii="Times New Roman"/>
                <w:sz w:val="20"/>
              </w:rPr>
            </w:pPr>
          </w:p>
        </w:tc>
        <w:tc>
          <w:tcPr>
            <w:tcW w:w="810" w:type="dxa"/>
          </w:tcPr>
          <w:p w14:paraId="5A0C52CC">
            <w:pPr>
              <w:pStyle w:val="13"/>
              <w:rPr>
                <w:rFonts w:ascii="Times New Roman"/>
                <w:sz w:val="20"/>
              </w:rPr>
            </w:pPr>
          </w:p>
        </w:tc>
        <w:tc>
          <w:tcPr>
            <w:tcW w:w="1410" w:type="dxa"/>
          </w:tcPr>
          <w:p w14:paraId="3D602508">
            <w:pPr>
              <w:pStyle w:val="13"/>
              <w:rPr>
                <w:rFonts w:ascii="Times New Roman"/>
                <w:sz w:val="20"/>
              </w:rPr>
            </w:pPr>
          </w:p>
        </w:tc>
        <w:tc>
          <w:tcPr>
            <w:tcW w:w="752" w:type="dxa"/>
          </w:tcPr>
          <w:p w14:paraId="330127C3">
            <w:pPr>
              <w:pStyle w:val="13"/>
              <w:rPr>
                <w:rFonts w:ascii="Times New Roman"/>
                <w:sz w:val="20"/>
              </w:rPr>
            </w:pPr>
          </w:p>
        </w:tc>
        <w:tc>
          <w:tcPr>
            <w:tcW w:w="1213" w:type="dxa"/>
          </w:tcPr>
          <w:p w14:paraId="6DD8A6EE">
            <w:pPr>
              <w:pStyle w:val="13"/>
              <w:rPr>
                <w:rFonts w:ascii="Times New Roman"/>
                <w:sz w:val="20"/>
              </w:rPr>
            </w:pPr>
          </w:p>
        </w:tc>
        <w:tc>
          <w:tcPr>
            <w:tcW w:w="779" w:type="dxa"/>
          </w:tcPr>
          <w:p w14:paraId="001B06BF">
            <w:pPr>
              <w:pStyle w:val="13"/>
              <w:rPr>
                <w:rFonts w:ascii="Times New Roman"/>
                <w:sz w:val="20"/>
              </w:rPr>
            </w:pPr>
          </w:p>
        </w:tc>
        <w:tc>
          <w:tcPr>
            <w:tcW w:w="949" w:type="dxa"/>
          </w:tcPr>
          <w:p w14:paraId="127E4A65">
            <w:pPr>
              <w:pStyle w:val="13"/>
              <w:rPr>
                <w:rFonts w:ascii="Times New Roman"/>
                <w:sz w:val="20"/>
              </w:rPr>
            </w:pPr>
          </w:p>
        </w:tc>
      </w:tr>
    </w:tbl>
    <w:p w14:paraId="2FD527BB">
      <w:pPr>
        <w:pStyle w:val="4"/>
        <w:spacing w:before="56"/>
        <w:ind w:left="800"/>
        <w:rPr>
          <w:rFonts w:ascii="Times New Roman" w:eastAsia="Times New Roman"/>
        </w:rPr>
      </w:pPr>
      <w:r>
        <w:drawing>
          <wp:anchor distT="0" distB="0" distL="0" distR="0" simplePos="0" relativeHeight="251843584" behindDoc="1" locked="0" layoutInCell="1" allowOverlap="1">
            <wp:simplePos x="0" y="0"/>
            <wp:positionH relativeFrom="page">
              <wp:posOffset>1153795</wp:posOffset>
            </wp:positionH>
            <wp:positionV relativeFrom="paragraph">
              <wp:posOffset>-883920</wp:posOffset>
            </wp:positionV>
            <wp:extent cx="5218430" cy="5252085"/>
            <wp:effectExtent l="0" t="0" r="0" b="0"/>
            <wp:wrapNone/>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t>风机单位风量耗功率降低比例：</w:t>
      </w:r>
      <w:r>
        <w:rPr>
          <w:spacing w:val="29"/>
          <w:w w:val="150"/>
        </w:rPr>
        <w:t xml:space="preserve"> </w:t>
      </w:r>
      <w:r>
        <w:rPr>
          <w:rFonts w:ascii="Times New Roman" w:eastAsia="Times New Roman"/>
          <w:spacing w:val="-10"/>
        </w:rPr>
        <w:t>%</w:t>
      </w:r>
    </w:p>
    <w:p w14:paraId="23F4AB53">
      <w:pPr>
        <w:pStyle w:val="4"/>
        <w:spacing w:before="103" w:after="55"/>
        <w:ind w:left="800"/>
      </w:pPr>
      <w:r>
        <w:rPr>
          <w:spacing w:val="-3"/>
        </w:rPr>
        <w:t>空调冷热水系统循环水泵性能参数：</w:t>
      </w:r>
    </w:p>
    <w:tbl>
      <w:tblPr>
        <w:tblStyle w:val="9"/>
        <w:tblW w:w="0" w:type="auto"/>
        <w:tblInd w:w="6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276"/>
        <w:gridCol w:w="2126"/>
        <w:gridCol w:w="1843"/>
        <w:gridCol w:w="1985"/>
      </w:tblGrid>
      <w:tr w14:paraId="22690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42" w:type="dxa"/>
          </w:tcPr>
          <w:p w14:paraId="1A792BC6">
            <w:pPr>
              <w:pStyle w:val="13"/>
              <w:spacing w:before="52"/>
              <w:ind w:left="201"/>
              <w:rPr>
                <w:sz w:val="21"/>
              </w:rPr>
            </w:pPr>
            <w:r>
              <w:rPr>
                <w:spacing w:val="-7"/>
                <w:sz w:val="21"/>
              </w:rPr>
              <w:t>设备编号</w:t>
            </w:r>
          </w:p>
        </w:tc>
        <w:tc>
          <w:tcPr>
            <w:tcW w:w="1276" w:type="dxa"/>
          </w:tcPr>
          <w:p w14:paraId="1939104C">
            <w:pPr>
              <w:pStyle w:val="13"/>
              <w:spacing w:before="52"/>
              <w:ind w:left="216"/>
              <w:rPr>
                <w:sz w:val="21"/>
              </w:rPr>
            </w:pPr>
            <w:r>
              <w:rPr>
                <w:spacing w:val="-7"/>
                <w:sz w:val="21"/>
              </w:rPr>
              <w:t>设备类型</w:t>
            </w:r>
          </w:p>
        </w:tc>
        <w:tc>
          <w:tcPr>
            <w:tcW w:w="2126" w:type="dxa"/>
          </w:tcPr>
          <w:p w14:paraId="6F5A9B5C">
            <w:pPr>
              <w:pStyle w:val="13"/>
              <w:spacing w:before="52"/>
              <w:ind w:left="234"/>
              <w:rPr>
                <w:sz w:val="21"/>
              </w:rPr>
            </w:pPr>
            <w:r>
              <w:rPr>
                <w:spacing w:val="-2"/>
                <w:sz w:val="21"/>
              </w:rPr>
              <w:t>设计流量（</w:t>
            </w:r>
            <w:r>
              <w:rPr>
                <w:rFonts w:ascii="Times New Roman" w:eastAsia="Times New Roman"/>
                <w:spacing w:val="-2"/>
                <w:sz w:val="21"/>
              </w:rPr>
              <w:t>m</w:t>
            </w:r>
            <w:r>
              <w:rPr>
                <w:rFonts w:ascii="Times New Roman" w:eastAsia="Times New Roman"/>
                <w:spacing w:val="-2"/>
                <w:sz w:val="21"/>
                <w:vertAlign w:val="superscript"/>
              </w:rPr>
              <w:t>3</w:t>
            </w:r>
            <w:r>
              <w:rPr>
                <w:rFonts w:ascii="Times New Roman" w:eastAsia="Times New Roman"/>
                <w:spacing w:val="-2"/>
                <w:sz w:val="21"/>
                <w:vertAlign w:val="baseline"/>
              </w:rPr>
              <w:t>/h</w:t>
            </w:r>
            <w:r>
              <w:rPr>
                <w:spacing w:val="-2"/>
                <w:sz w:val="21"/>
                <w:vertAlign w:val="baseline"/>
              </w:rPr>
              <w:t>）</w:t>
            </w:r>
          </w:p>
        </w:tc>
        <w:tc>
          <w:tcPr>
            <w:tcW w:w="1843" w:type="dxa"/>
          </w:tcPr>
          <w:p w14:paraId="01A938D6">
            <w:pPr>
              <w:pStyle w:val="13"/>
              <w:spacing w:before="52"/>
              <w:ind w:left="208"/>
              <w:rPr>
                <w:sz w:val="21"/>
              </w:rPr>
            </w:pPr>
            <w:r>
              <w:rPr>
                <w:spacing w:val="-2"/>
                <w:sz w:val="21"/>
              </w:rPr>
              <w:t>设计扬程</w:t>
            </w:r>
            <w:r>
              <w:rPr>
                <w:spacing w:val="-5"/>
                <w:sz w:val="21"/>
              </w:rPr>
              <w:t>（</w:t>
            </w:r>
            <w:r>
              <w:rPr>
                <w:rFonts w:ascii="Times New Roman" w:eastAsia="Times New Roman"/>
                <w:spacing w:val="-5"/>
                <w:sz w:val="21"/>
              </w:rPr>
              <w:t>m</w:t>
            </w:r>
            <w:r>
              <w:rPr>
                <w:spacing w:val="-5"/>
                <w:sz w:val="21"/>
              </w:rPr>
              <w:t>）</w:t>
            </w:r>
          </w:p>
        </w:tc>
        <w:tc>
          <w:tcPr>
            <w:tcW w:w="1985" w:type="dxa"/>
          </w:tcPr>
          <w:p w14:paraId="61A6C449">
            <w:pPr>
              <w:pStyle w:val="13"/>
              <w:spacing w:before="52"/>
              <w:ind w:left="256"/>
              <w:rPr>
                <w:sz w:val="21"/>
              </w:rPr>
            </w:pPr>
            <w:r>
              <w:rPr>
                <w:spacing w:val="-4"/>
                <w:sz w:val="21"/>
              </w:rPr>
              <w:t>设计工作点效率</w:t>
            </w:r>
          </w:p>
        </w:tc>
      </w:tr>
      <w:tr w14:paraId="2F159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42" w:type="dxa"/>
          </w:tcPr>
          <w:p w14:paraId="285E4037">
            <w:pPr>
              <w:pStyle w:val="13"/>
              <w:rPr>
                <w:rFonts w:ascii="Times New Roman"/>
                <w:sz w:val="20"/>
              </w:rPr>
            </w:pPr>
          </w:p>
        </w:tc>
        <w:tc>
          <w:tcPr>
            <w:tcW w:w="1276" w:type="dxa"/>
          </w:tcPr>
          <w:p w14:paraId="37010A0B">
            <w:pPr>
              <w:pStyle w:val="13"/>
              <w:rPr>
                <w:rFonts w:ascii="Times New Roman"/>
                <w:sz w:val="20"/>
              </w:rPr>
            </w:pPr>
          </w:p>
        </w:tc>
        <w:tc>
          <w:tcPr>
            <w:tcW w:w="2126" w:type="dxa"/>
          </w:tcPr>
          <w:p w14:paraId="3E01908B">
            <w:pPr>
              <w:pStyle w:val="13"/>
              <w:rPr>
                <w:rFonts w:ascii="Times New Roman"/>
                <w:sz w:val="20"/>
              </w:rPr>
            </w:pPr>
          </w:p>
        </w:tc>
        <w:tc>
          <w:tcPr>
            <w:tcW w:w="1843" w:type="dxa"/>
          </w:tcPr>
          <w:p w14:paraId="6E2D1C62">
            <w:pPr>
              <w:pStyle w:val="13"/>
              <w:rPr>
                <w:rFonts w:ascii="Times New Roman"/>
                <w:sz w:val="20"/>
              </w:rPr>
            </w:pPr>
          </w:p>
        </w:tc>
        <w:tc>
          <w:tcPr>
            <w:tcW w:w="1985" w:type="dxa"/>
          </w:tcPr>
          <w:p w14:paraId="13FBB473">
            <w:pPr>
              <w:pStyle w:val="13"/>
              <w:rPr>
                <w:rFonts w:ascii="Times New Roman"/>
                <w:sz w:val="20"/>
              </w:rPr>
            </w:pPr>
          </w:p>
        </w:tc>
      </w:tr>
      <w:tr w14:paraId="0A970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42" w:type="dxa"/>
          </w:tcPr>
          <w:p w14:paraId="24E8DAA2">
            <w:pPr>
              <w:pStyle w:val="13"/>
              <w:rPr>
                <w:rFonts w:ascii="Times New Roman"/>
                <w:sz w:val="20"/>
              </w:rPr>
            </w:pPr>
          </w:p>
        </w:tc>
        <w:tc>
          <w:tcPr>
            <w:tcW w:w="1276" w:type="dxa"/>
          </w:tcPr>
          <w:p w14:paraId="671E9B73">
            <w:pPr>
              <w:pStyle w:val="13"/>
              <w:rPr>
                <w:rFonts w:ascii="Times New Roman"/>
                <w:sz w:val="20"/>
              </w:rPr>
            </w:pPr>
          </w:p>
        </w:tc>
        <w:tc>
          <w:tcPr>
            <w:tcW w:w="2126" w:type="dxa"/>
          </w:tcPr>
          <w:p w14:paraId="330B8781">
            <w:pPr>
              <w:pStyle w:val="13"/>
              <w:rPr>
                <w:rFonts w:ascii="Times New Roman"/>
                <w:sz w:val="20"/>
              </w:rPr>
            </w:pPr>
          </w:p>
        </w:tc>
        <w:tc>
          <w:tcPr>
            <w:tcW w:w="1843" w:type="dxa"/>
          </w:tcPr>
          <w:p w14:paraId="1BED528E">
            <w:pPr>
              <w:pStyle w:val="13"/>
              <w:rPr>
                <w:rFonts w:ascii="Times New Roman"/>
                <w:sz w:val="20"/>
              </w:rPr>
            </w:pPr>
          </w:p>
        </w:tc>
        <w:tc>
          <w:tcPr>
            <w:tcW w:w="1985" w:type="dxa"/>
          </w:tcPr>
          <w:p w14:paraId="4E58AE19">
            <w:pPr>
              <w:pStyle w:val="13"/>
              <w:rPr>
                <w:rFonts w:ascii="Times New Roman"/>
                <w:sz w:val="20"/>
              </w:rPr>
            </w:pPr>
          </w:p>
        </w:tc>
      </w:tr>
    </w:tbl>
    <w:p w14:paraId="2982FDAA">
      <w:pPr>
        <w:pStyle w:val="4"/>
        <w:rPr>
          <w:sz w:val="20"/>
        </w:rPr>
      </w:pPr>
    </w:p>
    <w:p w14:paraId="1993ACED">
      <w:pPr>
        <w:pStyle w:val="4"/>
        <w:spacing w:before="171" w:after="55"/>
        <w:ind w:left="800"/>
      </w:pPr>
      <w:r>
        <w:rPr>
          <w:spacing w:val="-2"/>
        </w:rPr>
        <w:t>空调冷热水系统循环水泵的耗电输冷（热）</w:t>
      </w:r>
      <w:r>
        <w:rPr>
          <w:spacing w:val="-6"/>
        </w:rPr>
        <w:t>比：</w:t>
      </w:r>
    </w:p>
    <w:tbl>
      <w:tblPr>
        <w:tblStyle w:val="9"/>
        <w:tblW w:w="0" w:type="auto"/>
        <w:tblInd w:w="6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6"/>
        <w:gridCol w:w="1360"/>
        <w:gridCol w:w="396"/>
        <w:gridCol w:w="385"/>
        <w:gridCol w:w="1244"/>
        <w:gridCol w:w="425"/>
        <w:gridCol w:w="1134"/>
        <w:gridCol w:w="1276"/>
        <w:gridCol w:w="1276"/>
      </w:tblGrid>
      <w:tr w14:paraId="52B7A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976" w:type="dxa"/>
            <w:vMerge w:val="restart"/>
          </w:tcPr>
          <w:p w14:paraId="2E2BCE00">
            <w:pPr>
              <w:pStyle w:val="13"/>
              <w:spacing w:before="55" w:line="333" w:lineRule="auto"/>
              <w:ind w:left="172" w:right="133" w:hanging="29"/>
              <w:rPr>
                <w:sz w:val="21"/>
              </w:rPr>
            </w:pPr>
            <w:r>
              <w:rPr>
                <w:spacing w:val="-4"/>
                <w:sz w:val="21"/>
              </w:rPr>
              <w:t>设计冷</w:t>
            </w:r>
            <w:r>
              <w:rPr>
                <w:rFonts w:ascii="Times New Roman" w:eastAsia="Times New Roman"/>
                <w:spacing w:val="-4"/>
                <w:sz w:val="21"/>
              </w:rPr>
              <w:t>/</w:t>
            </w:r>
            <w:r>
              <w:rPr>
                <w:spacing w:val="-5"/>
                <w:sz w:val="21"/>
              </w:rPr>
              <w:t>热负荷</w:t>
            </w:r>
          </w:p>
          <w:p w14:paraId="6D24715E">
            <w:pPr>
              <w:pStyle w:val="13"/>
              <w:spacing w:before="1"/>
              <w:ind w:left="124"/>
              <w:rPr>
                <w:sz w:val="21"/>
              </w:rPr>
            </w:pPr>
            <w:r>
              <w:rPr>
                <w:spacing w:val="-4"/>
                <w:sz w:val="21"/>
              </w:rPr>
              <w:t>（</w:t>
            </w:r>
            <w:r>
              <w:rPr>
                <w:rFonts w:ascii="Times New Roman" w:eastAsia="Times New Roman"/>
                <w:spacing w:val="-4"/>
                <w:sz w:val="21"/>
              </w:rPr>
              <w:t>kW</w:t>
            </w:r>
            <w:r>
              <w:rPr>
                <w:spacing w:val="-4"/>
                <w:sz w:val="21"/>
              </w:rPr>
              <w:t>）</w:t>
            </w:r>
          </w:p>
        </w:tc>
        <w:tc>
          <w:tcPr>
            <w:tcW w:w="1360" w:type="dxa"/>
            <w:vMerge w:val="restart"/>
          </w:tcPr>
          <w:p w14:paraId="2B341B14">
            <w:pPr>
              <w:pStyle w:val="13"/>
              <w:spacing w:before="12"/>
              <w:rPr>
                <w:sz w:val="18"/>
              </w:rPr>
            </w:pPr>
          </w:p>
          <w:p w14:paraId="69189627">
            <w:pPr>
              <w:pStyle w:val="13"/>
              <w:spacing w:line="333" w:lineRule="auto"/>
              <w:ind w:left="154" w:right="144"/>
              <w:rPr>
                <w:sz w:val="21"/>
              </w:rPr>
            </w:pPr>
            <w:r>
              <w:rPr>
                <w:spacing w:val="-2"/>
                <w:sz w:val="21"/>
              </w:rPr>
              <w:t>设计供回水温差</w:t>
            </w:r>
            <w:r>
              <w:rPr>
                <w:spacing w:val="-5"/>
                <w:sz w:val="21"/>
              </w:rPr>
              <w:t>（℃）</w:t>
            </w:r>
          </w:p>
        </w:tc>
        <w:tc>
          <w:tcPr>
            <w:tcW w:w="396" w:type="dxa"/>
            <w:vMerge w:val="restart"/>
          </w:tcPr>
          <w:p w14:paraId="2DE79C97">
            <w:pPr>
              <w:pStyle w:val="13"/>
              <w:rPr>
                <w:sz w:val="22"/>
              </w:rPr>
            </w:pPr>
          </w:p>
          <w:p w14:paraId="52BF3DF1">
            <w:pPr>
              <w:pStyle w:val="13"/>
              <w:spacing w:before="162"/>
              <w:ind w:left="121"/>
              <w:rPr>
                <w:rFonts w:ascii="Times New Roman"/>
                <w:sz w:val="21"/>
              </w:rPr>
            </w:pPr>
            <w:r>
              <w:rPr>
                <w:rFonts w:ascii="Times New Roman"/>
                <w:w w:val="99"/>
                <w:sz w:val="21"/>
              </w:rPr>
              <w:t>A</w:t>
            </w:r>
          </w:p>
        </w:tc>
        <w:tc>
          <w:tcPr>
            <w:tcW w:w="385" w:type="dxa"/>
            <w:vMerge w:val="restart"/>
          </w:tcPr>
          <w:p w14:paraId="073D86EE">
            <w:pPr>
              <w:pStyle w:val="13"/>
              <w:rPr>
                <w:sz w:val="22"/>
              </w:rPr>
            </w:pPr>
          </w:p>
          <w:p w14:paraId="77D2C0E4">
            <w:pPr>
              <w:pStyle w:val="13"/>
              <w:spacing w:before="162"/>
              <w:ind w:left="121"/>
              <w:rPr>
                <w:rFonts w:ascii="Times New Roman"/>
                <w:sz w:val="21"/>
              </w:rPr>
            </w:pPr>
            <w:r>
              <w:rPr>
                <w:rFonts w:ascii="Times New Roman"/>
                <w:w w:val="99"/>
                <w:sz w:val="21"/>
              </w:rPr>
              <w:t>B</w:t>
            </w:r>
          </w:p>
        </w:tc>
        <w:tc>
          <w:tcPr>
            <w:tcW w:w="1244" w:type="dxa"/>
            <w:vMerge w:val="restart"/>
          </w:tcPr>
          <w:p w14:paraId="789A385E">
            <w:pPr>
              <w:pStyle w:val="13"/>
              <w:spacing w:before="55" w:line="333" w:lineRule="auto"/>
              <w:ind w:left="201" w:right="192"/>
              <w:jc w:val="center"/>
              <w:rPr>
                <w:sz w:val="21"/>
              </w:rPr>
            </w:pPr>
            <w:r>
              <w:rPr>
                <w:spacing w:val="-4"/>
                <w:sz w:val="21"/>
              </w:rPr>
              <w:t>供回水管</w:t>
            </w:r>
            <w:r>
              <w:rPr>
                <w:spacing w:val="-7"/>
                <w:sz w:val="21"/>
              </w:rPr>
              <w:t>道总长度</w:t>
            </w:r>
          </w:p>
          <w:p w14:paraId="2A6F8BFA">
            <w:pPr>
              <w:pStyle w:val="13"/>
              <w:spacing w:before="1"/>
              <w:ind w:left="199" w:right="192"/>
              <w:jc w:val="center"/>
              <w:rPr>
                <w:sz w:val="21"/>
              </w:rPr>
            </w:pPr>
            <w:r>
              <w:rPr>
                <w:spacing w:val="-5"/>
                <w:sz w:val="21"/>
              </w:rPr>
              <w:t>（</w:t>
            </w:r>
            <w:r>
              <w:rPr>
                <w:rFonts w:ascii="Times New Roman" w:eastAsia="Times New Roman"/>
                <w:spacing w:val="-5"/>
                <w:sz w:val="21"/>
              </w:rPr>
              <w:t>m</w:t>
            </w:r>
            <w:r>
              <w:rPr>
                <w:spacing w:val="-5"/>
                <w:sz w:val="21"/>
              </w:rPr>
              <w:t>）</w:t>
            </w:r>
          </w:p>
        </w:tc>
        <w:tc>
          <w:tcPr>
            <w:tcW w:w="425" w:type="dxa"/>
            <w:vMerge w:val="restart"/>
          </w:tcPr>
          <w:p w14:paraId="005264F5">
            <w:pPr>
              <w:pStyle w:val="13"/>
              <w:rPr>
                <w:sz w:val="20"/>
              </w:rPr>
            </w:pPr>
          </w:p>
          <w:p w14:paraId="2711CA6B">
            <w:pPr>
              <w:pStyle w:val="13"/>
              <w:spacing w:before="174"/>
              <w:ind w:left="107"/>
              <w:rPr>
                <w:sz w:val="21"/>
              </w:rPr>
            </w:pPr>
            <w:r>
              <w:rPr>
                <w:w w:val="99"/>
                <w:sz w:val="21"/>
              </w:rPr>
              <w:t>α</w:t>
            </w:r>
          </w:p>
        </w:tc>
        <w:tc>
          <w:tcPr>
            <w:tcW w:w="3686" w:type="dxa"/>
            <w:gridSpan w:val="3"/>
          </w:tcPr>
          <w:p w14:paraId="51A92DCC">
            <w:pPr>
              <w:pStyle w:val="13"/>
              <w:spacing w:before="51"/>
              <w:ind w:left="684" w:right="675"/>
              <w:jc w:val="center"/>
              <w:rPr>
                <w:sz w:val="21"/>
              </w:rPr>
            </w:pPr>
            <w:r>
              <w:rPr>
                <w:spacing w:val="-3"/>
                <w:sz w:val="21"/>
              </w:rPr>
              <w:t>空调冷热水系统循环水泵</w:t>
            </w:r>
          </w:p>
          <w:p w14:paraId="7AD3A381">
            <w:pPr>
              <w:pStyle w:val="13"/>
              <w:spacing w:before="105"/>
              <w:ind w:left="681" w:right="675"/>
              <w:jc w:val="center"/>
              <w:rPr>
                <w:sz w:val="21"/>
              </w:rPr>
            </w:pPr>
            <w:r>
              <w:rPr>
                <w:spacing w:val="-2"/>
                <w:sz w:val="21"/>
              </w:rPr>
              <w:t>的耗电输冷（热）</w:t>
            </w:r>
            <w:r>
              <w:rPr>
                <w:spacing w:val="-10"/>
                <w:sz w:val="21"/>
              </w:rPr>
              <w:t>比</w:t>
            </w:r>
          </w:p>
        </w:tc>
      </w:tr>
      <w:tr w14:paraId="4602E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76" w:type="dxa"/>
            <w:vMerge w:val="continue"/>
            <w:tcBorders>
              <w:top w:val="nil"/>
            </w:tcBorders>
          </w:tcPr>
          <w:p w14:paraId="344E71AF">
            <w:pPr>
              <w:rPr>
                <w:sz w:val="2"/>
                <w:szCs w:val="2"/>
              </w:rPr>
            </w:pPr>
          </w:p>
        </w:tc>
        <w:tc>
          <w:tcPr>
            <w:tcW w:w="1360" w:type="dxa"/>
            <w:vMerge w:val="continue"/>
            <w:tcBorders>
              <w:top w:val="nil"/>
            </w:tcBorders>
          </w:tcPr>
          <w:p w14:paraId="026A182A">
            <w:pPr>
              <w:rPr>
                <w:sz w:val="2"/>
                <w:szCs w:val="2"/>
              </w:rPr>
            </w:pPr>
          </w:p>
        </w:tc>
        <w:tc>
          <w:tcPr>
            <w:tcW w:w="396" w:type="dxa"/>
            <w:vMerge w:val="continue"/>
            <w:tcBorders>
              <w:top w:val="nil"/>
            </w:tcBorders>
          </w:tcPr>
          <w:p w14:paraId="0F17D7FB">
            <w:pPr>
              <w:rPr>
                <w:sz w:val="2"/>
                <w:szCs w:val="2"/>
              </w:rPr>
            </w:pPr>
          </w:p>
        </w:tc>
        <w:tc>
          <w:tcPr>
            <w:tcW w:w="385" w:type="dxa"/>
            <w:vMerge w:val="continue"/>
            <w:tcBorders>
              <w:top w:val="nil"/>
            </w:tcBorders>
          </w:tcPr>
          <w:p w14:paraId="069ED03E">
            <w:pPr>
              <w:rPr>
                <w:sz w:val="2"/>
                <w:szCs w:val="2"/>
              </w:rPr>
            </w:pPr>
          </w:p>
        </w:tc>
        <w:tc>
          <w:tcPr>
            <w:tcW w:w="1244" w:type="dxa"/>
            <w:vMerge w:val="continue"/>
            <w:tcBorders>
              <w:top w:val="nil"/>
            </w:tcBorders>
          </w:tcPr>
          <w:p w14:paraId="6D1C9B7B">
            <w:pPr>
              <w:rPr>
                <w:sz w:val="2"/>
                <w:szCs w:val="2"/>
              </w:rPr>
            </w:pPr>
          </w:p>
        </w:tc>
        <w:tc>
          <w:tcPr>
            <w:tcW w:w="425" w:type="dxa"/>
            <w:vMerge w:val="continue"/>
            <w:tcBorders>
              <w:top w:val="nil"/>
            </w:tcBorders>
          </w:tcPr>
          <w:p w14:paraId="7DC31685">
            <w:pPr>
              <w:rPr>
                <w:sz w:val="2"/>
                <w:szCs w:val="2"/>
              </w:rPr>
            </w:pPr>
          </w:p>
        </w:tc>
        <w:tc>
          <w:tcPr>
            <w:tcW w:w="1134" w:type="dxa"/>
          </w:tcPr>
          <w:p w14:paraId="418C5BC0">
            <w:pPr>
              <w:pStyle w:val="13"/>
              <w:spacing w:before="50"/>
              <w:ind w:left="251"/>
              <w:rPr>
                <w:sz w:val="21"/>
              </w:rPr>
            </w:pPr>
            <w:r>
              <w:rPr>
                <w:spacing w:val="-5"/>
                <w:sz w:val="21"/>
              </w:rPr>
              <w:t>设计值</w:t>
            </w:r>
          </w:p>
        </w:tc>
        <w:tc>
          <w:tcPr>
            <w:tcW w:w="1276" w:type="dxa"/>
          </w:tcPr>
          <w:p w14:paraId="29BC585A">
            <w:pPr>
              <w:pStyle w:val="13"/>
              <w:spacing w:before="50"/>
              <w:ind w:left="427"/>
              <w:rPr>
                <w:sz w:val="21"/>
              </w:rPr>
            </w:pPr>
            <w:r>
              <w:rPr>
                <w:spacing w:val="-8"/>
                <w:sz w:val="21"/>
              </w:rPr>
              <w:t>限值</w:t>
            </w:r>
          </w:p>
        </w:tc>
        <w:tc>
          <w:tcPr>
            <w:tcW w:w="1276" w:type="dxa"/>
          </w:tcPr>
          <w:p w14:paraId="6C3CA451">
            <w:pPr>
              <w:pStyle w:val="13"/>
              <w:spacing w:before="50"/>
              <w:ind w:left="217"/>
              <w:rPr>
                <w:sz w:val="21"/>
              </w:rPr>
            </w:pPr>
            <w:r>
              <w:rPr>
                <w:spacing w:val="-7"/>
                <w:sz w:val="21"/>
              </w:rPr>
              <w:t>降低幅度</w:t>
            </w:r>
          </w:p>
        </w:tc>
      </w:tr>
      <w:tr w14:paraId="6F70E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76" w:type="dxa"/>
          </w:tcPr>
          <w:p w14:paraId="1E00B0B9">
            <w:pPr>
              <w:pStyle w:val="13"/>
              <w:rPr>
                <w:rFonts w:ascii="Times New Roman"/>
                <w:sz w:val="20"/>
              </w:rPr>
            </w:pPr>
          </w:p>
        </w:tc>
        <w:tc>
          <w:tcPr>
            <w:tcW w:w="1360" w:type="dxa"/>
          </w:tcPr>
          <w:p w14:paraId="6004DAFC">
            <w:pPr>
              <w:pStyle w:val="13"/>
              <w:rPr>
                <w:rFonts w:ascii="Times New Roman"/>
                <w:sz w:val="20"/>
              </w:rPr>
            </w:pPr>
          </w:p>
        </w:tc>
        <w:tc>
          <w:tcPr>
            <w:tcW w:w="396" w:type="dxa"/>
          </w:tcPr>
          <w:p w14:paraId="5D8DBF0B">
            <w:pPr>
              <w:pStyle w:val="13"/>
              <w:rPr>
                <w:rFonts w:ascii="Times New Roman"/>
                <w:sz w:val="20"/>
              </w:rPr>
            </w:pPr>
          </w:p>
        </w:tc>
        <w:tc>
          <w:tcPr>
            <w:tcW w:w="385" w:type="dxa"/>
          </w:tcPr>
          <w:p w14:paraId="1C3E8E75">
            <w:pPr>
              <w:pStyle w:val="13"/>
              <w:rPr>
                <w:rFonts w:ascii="Times New Roman"/>
                <w:sz w:val="20"/>
              </w:rPr>
            </w:pPr>
          </w:p>
        </w:tc>
        <w:tc>
          <w:tcPr>
            <w:tcW w:w="1244" w:type="dxa"/>
          </w:tcPr>
          <w:p w14:paraId="4F649794">
            <w:pPr>
              <w:pStyle w:val="13"/>
              <w:rPr>
                <w:rFonts w:ascii="Times New Roman"/>
                <w:sz w:val="20"/>
              </w:rPr>
            </w:pPr>
          </w:p>
        </w:tc>
        <w:tc>
          <w:tcPr>
            <w:tcW w:w="425" w:type="dxa"/>
          </w:tcPr>
          <w:p w14:paraId="0C7ACF23">
            <w:pPr>
              <w:pStyle w:val="13"/>
              <w:rPr>
                <w:rFonts w:ascii="Times New Roman"/>
                <w:sz w:val="20"/>
              </w:rPr>
            </w:pPr>
          </w:p>
        </w:tc>
        <w:tc>
          <w:tcPr>
            <w:tcW w:w="1134" w:type="dxa"/>
          </w:tcPr>
          <w:p w14:paraId="60DB7264">
            <w:pPr>
              <w:pStyle w:val="13"/>
              <w:rPr>
                <w:rFonts w:ascii="Times New Roman"/>
                <w:sz w:val="20"/>
              </w:rPr>
            </w:pPr>
          </w:p>
        </w:tc>
        <w:tc>
          <w:tcPr>
            <w:tcW w:w="1276" w:type="dxa"/>
          </w:tcPr>
          <w:p w14:paraId="4F35986C">
            <w:pPr>
              <w:pStyle w:val="13"/>
              <w:rPr>
                <w:rFonts w:ascii="Times New Roman"/>
                <w:sz w:val="20"/>
              </w:rPr>
            </w:pPr>
          </w:p>
        </w:tc>
        <w:tc>
          <w:tcPr>
            <w:tcW w:w="1276" w:type="dxa"/>
          </w:tcPr>
          <w:p w14:paraId="0740CDB2">
            <w:pPr>
              <w:pStyle w:val="13"/>
              <w:rPr>
                <w:rFonts w:ascii="Times New Roman"/>
                <w:sz w:val="20"/>
              </w:rPr>
            </w:pPr>
          </w:p>
        </w:tc>
      </w:tr>
      <w:tr w14:paraId="6B1D0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76" w:type="dxa"/>
          </w:tcPr>
          <w:p w14:paraId="22FB7B86">
            <w:pPr>
              <w:pStyle w:val="13"/>
              <w:rPr>
                <w:rFonts w:ascii="Times New Roman"/>
                <w:sz w:val="20"/>
              </w:rPr>
            </w:pPr>
          </w:p>
        </w:tc>
        <w:tc>
          <w:tcPr>
            <w:tcW w:w="1360" w:type="dxa"/>
          </w:tcPr>
          <w:p w14:paraId="51239BCD">
            <w:pPr>
              <w:pStyle w:val="13"/>
              <w:rPr>
                <w:rFonts w:ascii="Times New Roman"/>
                <w:sz w:val="20"/>
              </w:rPr>
            </w:pPr>
          </w:p>
        </w:tc>
        <w:tc>
          <w:tcPr>
            <w:tcW w:w="396" w:type="dxa"/>
          </w:tcPr>
          <w:p w14:paraId="5440A85B">
            <w:pPr>
              <w:pStyle w:val="13"/>
              <w:rPr>
                <w:rFonts w:ascii="Times New Roman"/>
                <w:sz w:val="20"/>
              </w:rPr>
            </w:pPr>
          </w:p>
        </w:tc>
        <w:tc>
          <w:tcPr>
            <w:tcW w:w="385" w:type="dxa"/>
          </w:tcPr>
          <w:p w14:paraId="3C3CA9B9">
            <w:pPr>
              <w:pStyle w:val="13"/>
              <w:rPr>
                <w:rFonts w:ascii="Times New Roman"/>
                <w:sz w:val="20"/>
              </w:rPr>
            </w:pPr>
          </w:p>
        </w:tc>
        <w:tc>
          <w:tcPr>
            <w:tcW w:w="1244" w:type="dxa"/>
          </w:tcPr>
          <w:p w14:paraId="5E650E98">
            <w:pPr>
              <w:pStyle w:val="13"/>
              <w:rPr>
                <w:rFonts w:ascii="Times New Roman"/>
                <w:sz w:val="20"/>
              </w:rPr>
            </w:pPr>
          </w:p>
        </w:tc>
        <w:tc>
          <w:tcPr>
            <w:tcW w:w="425" w:type="dxa"/>
          </w:tcPr>
          <w:p w14:paraId="1175D24C">
            <w:pPr>
              <w:pStyle w:val="13"/>
              <w:rPr>
                <w:rFonts w:ascii="Times New Roman"/>
                <w:sz w:val="20"/>
              </w:rPr>
            </w:pPr>
          </w:p>
        </w:tc>
        <w:tc>
          <w:tcPr>
            <w:tcW w:w="1134" w:type="dxa"/>
          </w:tcPr>
          <w:p w14:paraId="2F889BA5">
            <w:pPr>
              <w:pStyle w:val="13"/>
              <w:rPr>
                <w:rFonts w:ascii="Times New Roman"/>
                <w:sz w:val="20"/>
              </w:rPr>
            </w:pPr>
          </w:p>
        </w:tc>
        <w:tc>
          <w:tcPr>
            <w:tcW w:w="1276" w:type="dxa"/>
          </w:tcPr>
          <w:p w14:paraId="0D9BAB2C">
            <w:pPr>
              <w:pStyle w:val="13"/>
              <w:rPr>
                <w:rFonts w:ascii="Times New Roman"/>
                <w:sz w:val="20"/>
              </w:rPr>
            </w:pPr>
          </w:p>
        </w:tc>
        <w:tc>
          <w:tcPr>
            <w:tcW w:w="1276" w:type="dxa"/>
          </w:tcPr>
          <w:p w14:paraId="6B86128F">
            <w:pPr>
              <w:pStyle w:val="13"/>
              <w:rPr>
                <w:rFonts w:ascii="Times New Roman"/>
                <w:sz w:val="20"/>
              </w:rPr>
            </w:pPr>
          </w:p>
        </w:tc>
      </w:tr>
    </w:tbl>
    <w:p w14:paraId="0CDB546C">
      <w:pPr>
        <w:pStyle w:val="4"/>
        <w:rPr>
          <w:sz w:val="20"/>
        </w:rPr>
      </w:pPr>
    </w:p>
    <w:p w14:paraId="0A1322B9">
      <w:pPr>
        <w:pStyle w:val="3"/>
        <w:spacing w:before="152"/>
        <w:rPr>
          <w:rFonts w:hint="eastAsia" w:ascii="宋体" w:eastAsia="宋体"/>
        </w:rPr>
      </w:pPr>
      <w:r>
        <w:rPr>
          <w:rFonts w:ascii="Times New Roman" w:eastAsia="Times New Roman"/>
          <w:spacing w:val="-2"/>
        </w:rPr>
        <w:t>3</w:t>
      </w:r>
      <w:r>
        <w:rPr>
          <w:rFonts w:hint="eastAsia" w:ascii="宋体" w:eastAsia="宋体"/>
          <w:spacing w:val="-14"/>
        </w:rPr>
        <w:t>、 证明材料</w:t>
      </w:r>
    </w:p>
    <w:p w14:paraId="30BBB37B">
      <w:pPr>
        <w:pStyle w:val="4"/>
        <w:spacing w:before="11"/>
        <w:rPr>
          <w:b/>
          <w:sz w:val="18"/>
        </w:rPr>
      </w:pPr>
    </w:p>
    <w:p w14:paraId="4BC60BDB">
      <w:pPr>
        <w:spacing w:before="0"/>
        <w:ind w:left="800" w:right="0" w:firstLine="0"/>
        <w:jc w:val="left"/>
        <w:rPr>
          <w:b/>
          <w:sz w:val="21"/>
        </w:rPr>
      </w:pPr>
      <w:r>
        <w:rPr>
          <w:b/>
          <w:spacing w:val="-3"/>
          <w:sz w:val="21"/>
        </w:rPr>
        <w:t>建议提交材料及技术要求：</w:t>
      </w:r>
    </w:p>
    <w:p w14:paraId="66B4B4A5">
      <w:pPr>
        <w:pStyle w:val="4"/>
        <w:spacing w:before="3"/>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1816"/>
        <w:gridCol w:w="3996"/>
        <w:gridCol w:w="850"/>
        <w:gridCol w:w="851"/>
      </w:tblGrid>
      <w:tr w14:paraId="6A640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1" w:type="dxa"/>
            <w:tcBorders>
              <w:bottom w:val="single" w:color="000000" w:sz="6" w:space="0"/>
              <w:right w:val="single" w:color="000000" w:sz="6" w:space="0"/>
            </w:tcBorders>
            <w:shd w:val="clear" w:color="auto" w:fill="DBE4F0"/>
          </w:tcPr>
          <w:p w14:paraId="5FFFAC11">
            <w:pPr>
              <w:pStyle w:val="13"/>
              <w:spacing w:before="16"/>
              <w:ind w:left="107"/>
              <w:rPr>
                <w:b/>
                <w:sz w:val="22"/>
              </w:rPr>
            </w:pPr>
            <w:r>
              <w:rPr>
                <w:b/>
                <w:spacing w:val="-6"/>
                <w:sz w:val="22"/>
              </w:rPr>
              <w:t>专业</w:t>
            </w:r>
          </w:p>
          <w:p w14:paraId="75F02ED6">
            <w:pPr>
              <w:pStyle w:val="13"/>
              <w:spacing w:before="30" w:line="275" w:lineRule="exact"/>
              <w:ind w:left="107"/>
              <w:rPr>
                <w:b/>
                <w:sz w:val="22"/>
              </w:rPr>
            </w:pPr>
            <w:r>
              <w:rPr>
                <w:b/>
                <w:spacing w:val="-6"/>
                <w:sz w:val="22"/>
              </w:rPr>
              <w:t>分类</w:t>
            </w:r>
          </w:p>
        </w:tc>
        <w:tc>
          <w:tcPr>
            <w:tcW w:w="1816" w:type="dxa"/>
            <w:tcBorders>
              <w:left w:val="single" w:color="000000" w:sz="6" w:space="0"/>
              <w:bottom w:val="single" w:color="000000" w:sz="6" w:space="0"/>
              <w:right w:val="single" w:color="000000" w:sz="6" w:space="0"/>
            </w:tcBorders>
            <w:shd w:val="clear" w:color="auto" w:fill="DBE4F0"/>
          </w:tcPr>
          <w:p w14:paraId="0ABB02A8">
            <w:pPr>
              <w:pStyle w:val="13"/>
              <w:spacing w:before="172"/>
              <w:ind w:left="106"/>
              <w:rPr>
                <w:b/>
                <w:sz w:val="22"/>
              </w:rPr>
            </w:pPr>
            <w:r>
              <w:rPr>
                <w:b/>
                <w:spacing w:val="-4"/>
                <w:sz w:val="22"/>
              </w:rPr>
              <w:t>材料名称</w:t>
            </w:r>
          </w:p>
        </w:tc>
        <w:tc>
          <w:tcPr>
            <w:tcW w:w="3996" w:type="dxa"/>
            <w:tcBorders>
              <w:left w:val="single" w:color="000000" w:sz="6" w:space="0"/>
              <w:bottom w:val="single" w:color="000000" w:sz="6" w:space="0"/>
              <w:right w:val="single" w:color="000000" w:sz="6" w:space="0"/>
            </w:tcBorders>
            <w:shd w:val="clear" w:color="auto" w:fill="DBE4F0"/>
          </w:tcPr>
          <w:p w14:paraId="34E6E691">
            <w:pPr>
              <w:pStyle w:val="13"/>
              <w:spacing w:before="172"/>
              <w:ind w:left="104"/>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0AB4BCA4">
            <w:pPr>
              <w:pStyle w:val="13"/>
              <w:spacing w:before="16"/>
              <w:ind w:left="104"/>
              <w:rPr>
                <w:b/>
                <w:sz w:val="22"/>
              </w:rPr>
            </w:pPr>
            <w:r>
              <w:rPr>
                <w:b/>
                <w:spacing w:val="-6"/>
                <w:sz w:val="22"/>
              </w:rPr>
              <w:t>评价</w:t>
            </w:r>
          </w:p>
          <w:p w14:paraId="7FF55FD5">
            <w:pPr>
              <w:pStyle w:val="13"/>
              <w:spacing w:before="30" w:line="275" w:lineRule="exact"/>
              <w:ind w:left="104"/>
              <w:rPr>
                <w:b/>
                <w:sz w:val="22"/>
              </w:rPr>
            </w:pPr>
            <w:r>
              <w:rPr>
                <w:b/>
                <w:spacing w:val="-6"/>
                <w:sz w:val="22"/>
              </w:rPr>
              <w:t>阶段</w:t>
            </w:r>
          </w:p>
        </w:tc>
        <w:tc>
          <w:tcPr>
            <w:tcW w:w="851" w:type="dxa"/>
            <w:tcBorders>
              <w:left w:val="single" w:color="000000" w:sz="6" w:space="0"/>
              <w:bottom w:val="single" w:color="000000" w:sz="6" w:space="0"/>
            </w:tcBorders>
            <w:shd w:val="clear" w:color="auto" w:fill="DBE4F0"/>
          </w:tcPr>
          <w:p w14:paraId="7A2C4ED4">
            <w:pPr>
              <w:pStyle w:val="13"/>
              <w:spacing w:before="16"/>
              <w:ind w:left="104"/>
              <w:rPr>
                <w:b/>
                <w:sz w:val="22"/>
              </w:rPr>
            </w:pPr>
            <w:r>
              <w:rPr>
                <w:b/>
                <w:spacing w:val="-6"/>
                <w:sz w:val="22"/>
              </w:rPr>
              <w:t>建筑</w:t>
            </w:r>
          </w:p>
          <w:p w14:paraId="333BD087">
            <w:pPr>
              <w:pStyle w:val="13"/>
              <w:spacing w:before="30" w:line="275" w:lineRule="exact"/>
              <w:ind w:left="104"/>
              <w:rPr>
                <w:b/>
                <w:sz w:val="22"/>
              </w:rPr>
            </w:pPr>
            <w:r>
              <w:rPr>
                <w:b/>
                <w:spacing w:val="-6"/>
                <w:sz w:val="22"/>
              </w:rPr>
              <w:t>类型</w:t>
            </w:r>
          </w:p>
        </w:tc>
      </w:tr>
      <w:tr w14:paraId="1F934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51" w:type="dxa"/>
            <w:vMerge w:val="restart"/>
            <w:tcBorders>
              <w:top w:val="single" w:color="000000" w:sz="6" w:space="0"/>
              <w:right w:val="single" w:color="000000" w:sz="6" w:space="0"/>
            </w:tcBorders>
          </w:tcPr>
          <w:p w14:paraId="25AC182F">
            <w:pPr>
              <w:pStyle w:val="13"/>
              <w:rPr>
                <w:b/>
                <w:sz w:val="22"/>
              </w:rPr>
            </w:pPr>
          </w:p>
          <w:p w14:paraId="1262469A">
            <w:pPr>
              <w:pStyle w:val="13"/>
              <w:rPr>
                <w:b/>
                <w:sz w:val="22"/>
              </w:rPr>
            </w:pPr>
          </w:p>
          <w:p w14:paraId="0A94BB69">
            <w:pPr>
              <w:pStyle w:val="13"/>
              <w:rPr>
                <w:b/>
                <w:sz w:val="22"/>
              </w:rPr>
            </w:pPr>
          </w:p>
          <w:p w14:paraId="71D71BAA">
            <w:pPr>
              <w:pStyle w:val="13"/>
              <w:spacing w:before="7"/>
              <w:rPr>
                <w:b/>
                <w:sz w:val="21"/>
              </w:rPr>
            </w:pPr>
          </w:p>
          <w:p w14:paraId="2D9BAC77">
            <w:pPr>
              <w:pStyle w:val="13"/>
              <w:spacing w:line="266" w:lineRule="auto"/>
              <w:ind w:left="107" w:right="286"/>
              <w:rPr>
                <w:b/>
                <w:sz w:val="22"/>
              </w:rPr>
            </w:pPr>
            <w:r>
              <w:rPr>
                <w:b/>
                <w:spacing w:val="-6"/>
                <w:sz w:val="22"/>
              </w:rPr>
              <w:t>暖通设计</w:t>
            </w:r>
          </w:p>
        </w:tc>
        <w:tc>
          <w:tcPr>
            <w:tcW w:w="1816" w:type="dxa"/>
            <w:vMerge w:val="restart"/>
            <w:tcBorders>
              <w:top w:val="single" w:color="000000" w:sz="6" w:space="0"/>
              <w:left w:val="single" w:color="000000" w:sz="6" w:space="0"/>
              <w:right w:val="single" w:color="000000" w:sz="6" w:space="0"/>
            </w:tcBorders>
          </w:tcPr>
          <w:p w14:paraId="3AE7FDE5">
            <w:pPr>
              <w:pStyle w:val="13"/>
              <w:rPr>
                <w:b/>
                <w:sz w:val="22"/>
              </w:rPr>
            </w:pPr>
          </w:p>
          <w:p w14:paraId="3221A41C">
            <w:pPr>
              <w:pStyle w:val="13"/>
              <w:rPr>
                <w:b/>
                <w:sz w:val="22"/>
              </w:rPr>
            </w:pPr>
          </w:p>
          <w:p w14:paraId="454A48AB">
            <w:pPr>
              <w:pStyle w:val="13"/>
              <w:rPr>
                <w:b/>
                <w:sz w:val="22"/>
              </w:rPr>
            </w:pPr>
          </w:p>
          <w:p w14:paraId="04B65EF3">
            <w:pPr>
              <w:pStyle w:val="13"/>
              <w:rPr>
                <w:b/>
                <w:sz w:val="22"/>
              </w:rPr>
            </w:pPr>
          </w:p>
          <w:p w14:paraId="28864328">
            <w:pPr>
              <w:pStyle w:val="13"/>
              <w:spacing w:before="151"/>
              <w:ind w:left="106"/>
              <w:rPr>
                <w:b/>
                <w:sz w:val="22"/>
              </w:rPr>
            </w:pPr>
            <w:r>
              <w:rPr>
                <w:b/>
                <w:spacing w:val="-4"/>
                <w:sz w:val="22"/>
              </w:rPr>
              <w:t>暖通设计说明</w:t>
            </w:r>
          </w:p>
        </w:tc>
        <w:tc>
          <w:tcPr>
            <w:tcW w:w="3996" w:type="dxa"/>
            <w:tcBorders>
              <w:top w:val="single" w:color="000000" w:sz="6" w:space="0"/>
              <w:left w:val="single" w:color="000000" w:sz="6" w:space="0"/>
              <w:bottom w:val="single" w:color="000000" w:sz="6" w:space="0"/>
              <w:right w:val="single" w:color="000000" w:sz="6" w:space="0"/>
            </w:tcBorders>
          </w:tcPr>
          <w:p w14:paraId="2975CC35">
            <w:pPr>
              <w:pStyle w:val="13"/>
              <w:spacing w:before="7"/>
              <w:rPr>
                <w:b/>
                <w:sz w:val="25"/>
              </w:rPr>
            </w:pPr>
          </w:p>
          <w:p w14:paraId="01CB0FD7">
            <w:pPr>
              <w:pStyle w:val="13"/>
              <w:ind w:left="104"/>
              <w:rPr>
                <w:sz w:val="22"/>
              </w:rPr>
            </w:pPr>
            <w:r>
              <w:rPr>
                <w:spacing w:val="-3"/>
                <w:sz w:val="22"/>
              </w:rPr>
              <w:t>应体现风系统形式和送风温度</w:t>
            </w:r>
          </w:p>
        </w:tc>
        <w:tc>
          <w:tcPr>
            <w:tcW w:w="850" w:type="dxa"/>
            <w:tcBorders>
              <w:top w:val="single" w:color="000000" w:sz="6" w:space="0"/>
              <w:left w:val="single" w:color="000000" w:sz="6" w:space="0"/>
              <w:bottom w:val="single" w:color="000000" w:sz="6" w:space="0"/>
              <w:right w:val="single" w:color="000000" w:sz="6" w:space="0"/>
            </w:tcBorders>
          </w:tcPr>
          <w:p w14:paraId="3F43B0B3">
            <w:pPr>
              <w:pStyle w:val="13"/>
              <w:spacing w:before="16" w:line="266" w:lineRule="auto"/>
              <w:ind w:left="104" w:right="176"/>
              <w:rPr>
                <w:sz w:val="22"/>
              </w:rPr>
            </w:pPr>
            <w:r>
              <w:rPr>
                <w:spacing w:val="-6"/>
                <w:sz w:val="22"/>
              </w:rPr>
              <w:t>预评</w:t>
            </w:r>
            <w:r>
              <w:rPr>
                <w:spacing w:val="-5"/>
                <w:sz w:val="22"/>
              </w:rPr>
              <w:t>价/评</w:t>
            </w:r>
          </w:p>
          <w:p w14:paraId="1EBED9F8">
            <w:pPr>
              <w:pStyle w:val="13"/>
              <w:spacing w:line="274"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556E152A">
            <w:pPr>
              <w:pStyle w:val="13"/>
              <w:spacing w:before="7"/>
              <w:rPr>
                <w:b/>
                <w:sz w:val="25"/>
              </w:rPr>
            </w:pPr>
          </w:p>
          <w:p w14:paraId="7EB8361C">
            <w:pPr>
              <w:pStyle w:val="13"/>
              <w:ind w:left="104"/>
              <w:rPr>
                <w:sz w:val="22"/>
              </w:rPr>
            </w:pPr>
            <w:r>
              <w:rPr>
                <w:spacing w:val="-6"/>
                <w:sz w:val="22"/>
              </w:rPr>
              <w:t>居建</w:t>
            </w:r>
          </w:p>
        </w:tc>
      </w:tr>
      <w:tr w14:paraId="628F2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1" w:type="dxa"/>
            <w:vMerge w:val="continue"/>
            <w:tcBorders>
              <w:top w:val="nil"/>
              <w:right w:val="single" w:color="000000" w:sz="6" w:space="0"/>
            </w:tcBorders>
          </w:tcPr>
          <w:p w14:paraId="533DA3A5">
            <w:pPr>
              <w:rPr>
                <w:sz w:val="2"/>
                <w:szCs w:val="2"/>
              </w:rPr>
            </w:pPr>
          </w:p>
        </w:tc>
        <w:tc>
          <w:tcPr>
            <w:tcW w:w="1816" w:type="dxa"/>
            <w:vMerge w:val="continue"/>
            <w:tcBorders>
              <w:top w:val="nil"/>
              <w:left w:val="single" w:color="000000" w:sz="6" w:space="0"/>
              <w:right w:val="single" w:color="000000" w:sz="6" w:space="0"/>
            </w:tcBorders>
          </w:tcPr>
          <w:p w14:paraId="613684AE">
            <w:pPr>
              <w:rPr>
                <w:sz w:val="2"/>
                <w:szCs w:val="2"/>
              </w:rPr>
            </w:pPr>
          </w:p>
        </w:tc>
        <w:tc>
          <w:tcPr>
            <w:tcW w:w="3996" w:type="dxa"/>
            <w:vMerge w:val="restart"/>
            <w:tcBorders>
              <w:top w:val="single" w:color="000000" w:sz="6" w:space="0"/>
              <w:left w:val="single" w:color="000000" w:sz="6" w:space="0"/>
              <w:right w:val="single" w:color="000000" w:sz="6" w:space="0"/>
            </w:tcBorders>
          </w:tcPr>
          <w:p w14:paraId="195D5355">
            <w:pPr>
              <w:pStyle w:val="13"/>
              <w:rPr>
                <w:b/>
                <w:sz w:val="22"/>
              </w:rPr>
            </w:pPr>
          </w:p>
          <w:p w14:paraId="22D507BF">
            <w:pPr>
              <w:pStyle w:val="13"/>
              <w:rPr>
                <w:b/>
                <w:sz w:val="22"/>
              </w:rPr>
            </w:pPr>
          </w:p>
          <w:p w14:paraId="63A56D56">
            <w:pPr>
              <w:pStyle w:val="13"/>
              <w:spacing w:before="8"/>
              <w:rPr>
                <w:b/>
                <w:sz w:val="18"/>
              </w:rPr>
            </w:pPr>
          </w:p>
          <w:p w14:paraId="40A8C8CF">
            <w:pPr>
              <w:pStyle w:val="13"/>
              <w:ind w:left="104"/>
              <w:rPr>
                <w:sz w:val="22"/>
              </w:rPr>
            </w:pPr>
            <w:r>
              <w:rPr>
                <w:spacing w:val="-3"/>
                <w:sz w:val="22"/>
              </w:rPr>
              <w:t>应体现空调采暖系统冷热源形式和容量</w:t>
            </w:r>
          </w:p>
        </w:tc>
        <w:tc>
          <w:tcPr>
            <w:tcW w:w="850" w:type="dxa"/>
            <w:tcBorders>
              <w:top w:val="single" w:color="000000" w:sz="6" w:space="0"/>
              <w:left w:val="single" w:color="000000" w:sz="6" w:space="0"/>
              <w:bottom w:val="single" w:color="000000" w:sz="6" w:space="0"/>
              <w:right w:val="single" w:color="000000" w:sz="6" w:space="0"/>
            </w:tcBorders>
          </w:tcPr>
          <w:p w14:paraId="31F020AC">
            <w:pPr>
              <w:pStyle w:val="13"/>
              <w:spacing w:before="15"/>
              <w:ind w:left="104"/>
              <w:rPr>
                <w:sz w:val="22"/>
              </w:rPr>
            </w:pPr>
            <w:r>
              <w:rPr>
                <w:spacing w:val="-6"/>
                <w:sz w:val="22"/>
              </w:rPr>
              <w:t>预评</w:t>
            </w:r>
          </w:p>
          <w:p w14:paraId="25BC185E">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703F694E">
            <w:pPr>
              <w:pStyle w:val="13"/>
              <w:spacing w:before="7"/>
              <w:rPr>
                <w:b/>
                <w:sz w:val="25"/>
              </w:rPr>
            </w:pPr>
          </w:p>
          <w:p w14:paraId="394957F6">
            <w:pPr>
              <w:pStyle w:val="13"/>
              <w:ind w:left="104"/>
              <w:rPr>
                <w:sz w:val="22"/>
              </w:rPr>
            </w:pPr>
            <w:r>
              <w:rPr>
                <w:spacing w:val="-6"/>
                <w:sz w:val="22"/>
              </w:rPr>
              <w:t>居建</w:t>
            </w:r>
          </w:p>
        </w:tc>
      </w:tr>
      <w:tr w14:paraId="57C2F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851" w:type="dxa"/>
            <w:vMerge w:val="continue"/>
            <w:tcBorders>
              <w:top w:val="nil"/>
              <w:right w:val="single" w:color="000000" w:sz="6" w:space="0"/>
            </w:tcBorders>
          </w:tcPr>
          <w:p w14:paraId="12CEB49D">
            <w:pPr>
              <w:rPr>
                <w:sz w:val="2"/>
                <w:szCs w:val="2"/>
              </w:rPr>
            </w:pPr>
          </w:p>
        </w:tc>
        <w:tc>
          <w:tcPr>
            <w:tcW w:w="1816" w:type="dxa"/>
            <w:vMerge w:val="continue"/>
            <w:tcBorders>
              <w:top w:val="nil"/>
              <w:left w:val="single" w:color="000000" w:sz="6" w:space="0"/>
              <w:right w:val="single" w:color="000000" w:sz="6" w:space="0"/>
            </w:tcBorders>
          </w:tcPr>
          <w:p w14:paraId="3B895B5E">
            <w:pPr>
              <w:rPr>
                <w:sz w:val="2"/>
                <w:szCs w:val="2"/>
              </w:rPr>
            </w:pPr>
          </w:p>
        </w:tc>
        <w:tc>
          <w:tcPr>
            <w:tcW w:w="3996" w:type="dxa"/>
            <w:vMerge w:val="continue"/>
            <w:tcBorders>
              <w:top w:val="nil"/>
              <w:left w:val="single" w:color="000000" w:sz="6" w:space="0"/>
              <w:right w:val="single" w:color="000000" w:sz="6" w:space="0"/>
            </w:tcBorders>
          </w:tcPr>
          <w:p w14:paraId="12AF6706">
            <w:pPr>
              <w:rPr>
                <w:sz w:val="2"/>
                <w:szCs w:val="2"/>
              </w:rPr>
            </w:pPr>
          </w:p>
        </w:tc>
        <w:tc>
          <w:tcPr>
            <w:tcW w:w="850" w:type="dxa"/>
            <w:tcBorders>
              <w:top w:val="single" w:color="000000" w:sz="6" w:space="0"/>
              <w:left w:val="single" w:color="000000" w:sz="6" w:space="0"/>
              <w:bottom w:val="single" w:color="000000" w:sz="6" w:space="0"/>
              <w:right w:val="single" w:color="000000" w:sz="6" w:space="0"/>
            </w:tcBorders>
          </w:tcPr>
          <w:p w14:paraId="15754B13">
            <w:pPr>
              <w:pStyle w:val="13"/>
              <w:spacing w:before="17" w:line="266" w:lineRule="auto"/>
              <w:ind w:left="104" w:right="176"/>
              <w:rPr>
                <w:sz w:val="22"/>
              </w:rPr>
            </w:pPr>
            <w:r>
              <w:rPr>
                <w:spacing w:val="-6"/>
                <w:sz w:val="22"/>
              </w:rPr>
              <w:t>预评</w:t>
            </w:r>
            <w:r>
              <w:rPr>
                <w:spacing w:val="-5"/>
                <w:sz w:val="22"/>
              </w:rPr>
              <w:t>价/评</w:t>
            </w:r>
          </w:p>
          <w:p w14:paraId="3E28BE7A">
            <w:pPr>
              <w:pStyle w:val="13"/>
              <w:spacing w:line="269"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18D596FA">
            <w:pPr>
              <w:pStyle w:val="13"/>
              <w:spacing w:before="8"/>
              <w:rPr>
                <w:b/>
                <w:sz w:val="25"/>
              </w:rPr>
            </w:pPr>
          </w:p>
          <w:p w14:paraId="531B35EA">
            <w:pPr>
              <w:pStyle w:val="13"/>
              <w:spacing w:before="1"/>
              <w:ind w:left="104"/>
              <w:rPr>
                <w:sz w:val="22"/>
              </w:rPr>
            </w:pPr>
            <w:r>
              <w:rPr>
                <w:spacing w:val="-6"/>
                <w:sz w:val="22"/>
              </w:rPr>
              <w:t>居建</w:t>
            </w:r>
          </w:p>
        </w:tc>
      </w:tr>
    </w:tbl>
    <w:p w14:paraId="7749F629">
      <w:pPr>
        <w:spacing w:after="0"/>
        <w:rPr>
          <w:sz w:val="22"/>
        </w:rPr>
        <w:sectPr>
          <w:pgSz w:w="11910" w:h="16840"/>
          <w:pgMar w:top="1100" w:right="920" w:bottom="1180" w:left="1000" w:header="878" w:footer="993" w:gutter="0"/>
          <w:cols w:space="720" w:num="1"/>
        </w:sectPr>
      </w:pPr>
    </w:p>
    <w:p w14:paraId="4048E55A">
      <w:pPr>
        <w:pStyle w:val="4"/>
        <w:spacing w:before="11"/>
        <w:rPr>
          <w:b/>
          <w:sz w:val="24"/>
        </w:rPr>
      </w:pPr>
      <w:r>
        <w:drawing>
          <wp:anchor distT="0" distB="0" distL="0" distR="0" simplePos="0" relativeHeight="251844608" behindDoc="1" locked="0" layoutInCell="1" allowOverlap="1">
            <wp:simplePos x="0" y="0"/>
            <wp:positionH relativeFrom="page">
              <wp:posOffset>1153795</wp:posOffset>
            </wp:positionH>
            <wp:positionV relativeFrom="page">
              <wp:posOffset>2719070</wp:posOffset>
            </wp:positionV>
            <wp:extent cx="5218430" cy="5252085"/>
            <wp:effectExtent l="0" t="0" r="0" b="0"/>
            <wp:wrapNone/>
            <wp:docPr id="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rect id="docshape411" o:spid="_x0000_s1755" o:spt="1" style="position:absolute;left:0pt;margin-left:90pt;margin-top:55.2pt;height:0.7pt;width:415.3pt;mso-position-horizontal-relative:page;mso-position-vertical-relative:page;z-index:-251470848;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1816"/>
        <w:gridCol w:w="3996"/>
        <w:gridCol w:w="850"/>
        <w:gridCol w:w="851"/>
      </w:tblGrid>
      <w:tr w14:paraId="20EA7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851" w:type="dxa"/>
            <w:vMerge w:val="restart"/>
            <w:tcBorders>
              <w:bottom w:val="single" w:color="000000" w:sz="6" w:space="0"/>
              <w:right w:val="single" w:color="000000" w:sz="6" w:space="0"/>
            </w:tcBorders>
          </w:tcPr>
          <w:p w14:paraId="40FFA741">
            <w:pPr>
              <w:pStyle w:val="13"/>
              <w:rPr>
                <w:rFonts w:ascii="Times New Roman"/>
                <w:sz w:val="22"/>
              </w:rPr>
            </w:pPr>
          </w:p>
        </w:tc>
        <w:tc>
          <w:tcPr>
            <w:tcW w:w="1816" w:type="dxa"/>
            <w:vMerge w:val="restart"/>
            <w:tcBorders>
              <w:left w:val="single" w:color="000000" w:sz="6" w:space="0"/>
              <w:bottom w:val="single" w:color="000000" w:sz="6" w:space="0"/>
              <w:right w:val="single" w:color="000000" w:sz="6" w:space="0"/>
            </w:tcBorders>
          </w:tcPr>
          <w:p w14:paraId="4A799116">
            <w:pPr>
              <w:pStyle w:val="13"/>
              <w:rPr>
                <w:rFonts w:ascii="Times New Roman"/>
                <w:sz w:val="22"/>
              </w:rPr>
            </w:pPr>
          </w:p>
        </w:tc>
        <w:tc>
          <w:tcPr>
            <w:tcW w:w="3996" w:type="dxa"/>
            <w:tcBorders>
              <w:left w:val="single" w:color="000000" w:sz="6" w:space="0"/>
              <w:bottom w:val="single" w:color="000000" w:sz="6" w:space="0"/>
              <w:right w:val="single" w:color="000000" w:sz="6" w:space="0"/>
            </w:tcBorders>
          </w:tcPr>
          <w:p w14:paraId="5B771ACF">
            <w:pPr>
              <w:pStyle w:val="13"/>
              <w:rPr>
                <w:rFonts w:ascii="Times New Roman"/>
                <w:sz w:val="22"/>
              </w:rPr>
            </w:pPr>
          </w:p>
        </w:tc>
        <w:tc>
          <w:tcPr>
            <w:tcW w:w="850" w:type="dxa"/>
            <w:tcBorders>
              <w:top w:val="single" w:color="000000" w:sz="6" w:space="0"/>
              <w:left w:val="single" w:color="000000" w:sz="6" w:space="0"/>
              <w:bottom w:val="single" w:color="000000" w:sz="6" w:space="0"/>
              <w:right w:val="single" w:color="000000" w:sz="6" w:space="0"/>
            </w:tcBorders>
          </w:tcPr>
          <w:p w14:paraId="09C79F65">
            <w:pPr>
              <w:pStyle w:val="13"/>
              <w:spacing w:before="18" w:line="266" w:lineRule="auto"/>
              <w:ind w:left="104" w:right="176"/>
              <w:rPr>
                <w:sz w:val="22"/>
              </w:rPr>
            </w:pPr>
            <w:r>
              <w:rPr>
                <w:spacing w:val="-6"/>
                <w:sz w:val="22"/>
              </w:rPr>
              <w:t>预评</w:t>
            </w:r>
            <w:r>
              <w:rPr>
                <w:spacing w:val="-5"/>
                <w:sz w:val="22"/>
              </w:rPr>
              <w:t>价/评</w:t>
            </w:r>
          </w:p>
          <w:p w14:paraId="4453D92F">
            <w:pPr>
              <w:pStyle w:val="13"/>
              <w:spacing w:line="274"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0BA760A5">
            <w:pPr>
              <w:pStyle w:val="13"/>
              <w:spacing w:before="9"/>
              <w:rPr>
                <w:b/>
                <w:sz w:val="25"/>
              </w:rPr>
            </w:pPr>
          </w:p>
          <w:p w14:paraId="28937385">
            <w:pPr>
              <w:pStyle w:val="13"/>
              <w:spacing w:before="1"/>
              <w:ind w:left="104"/>
              <w:rPr>
                <w:sz w:val="22"/>
              </w:rPr>
            </w:pPr>
            <w:r>
              <w:rPr>
                <w:spacing w:val="-6"/>
                <w:sz w:val="22"/>
              </w:rPr>
              <w:t>居建</w:t>
            </w:r>
          </w:p>
        </w:tc>
      </w:tr>
      <w:tr w14:paraId="62D36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51" w:type="dxa"/>
            <w:vMerge w:val="continue"/>
            <w:tcBorders>
              <w:top w:val="nil"/>
              <w:bottom w:val="single" w:color="000000" w:sz="6" w:space="0"/>
              <w:right w:val="single" w:color="000000" w:sz="6" w:space="0"/>
            </w:tcBorders>
          </w:tcPr>
          <w:p w14:paraId="2348BFDA">
            <w:pPr>
              <w:rPr>
                <w:sz w:val="2"/>
                <w:szCs w:val="2"/>
              </w:rPr>
            </w:pPr>
          </w:p>
        </w:tc>
        <w:tc>
          <w:tcPr>
            <w:tcW w:w="1816" w:type="dxa"/>
            <w:vMerge w:val="continue"/>
            <w:tcBorders>
              <w:top w:val="nil"/>
              <w:left w:val="single" w:color="000000" w:sz="6" w:space="0"/>
              <w:bottom w:val="single" w:color="000000" w:sz="6" w:space="0"/>
              <w:right w:val="single" w:color="000000" w:sz="6" w:space="0"/>
            </w:tcBorders>
          </w:tcPr>
          <w:p w14:paraId="339B206B">
            <w:pPr>
              <w:rPr>
                <w:sz w:val="2"/>
                <w:szCs w:val="2"/>
              </w:rPr>
            </w:pPr>
          </w:p>
        </w:tc>
        <w:tc>
          <w:tcPr>
            <w:tcW w:w="3996" w:type="dxa"/>
            <w:vMerge w:val="restart"/>
            <w:tcBorders>
              <w:top w:val="single" w:color="000000" w:sz="6" w:space="0"/>
              <w:left w:val="single" w:color="000000" w:sz="6" w:space="0"/>
              <w:bottom w:val="single" w:color="000000" w:sz="6" w:space="0"/>
              <w:right w:val="single" w:color="000000" w:sz="6" w:space="0"/>
            </w:tcBorders>
          </w:tcPr>
          <w:p w14:paraId="77438E44">
            <w:pPr>
              <w:pStyle w:val="13"/>
              <w:rPr>
                <w:b/>
                <w:sz w:val="22"/>
              </w:rPr>
            </w:pPr>
          </w:p>
          <w:p w14:paraId="3A705763">
            <w:pPr>
              <w:pStyle w:val="13"/>
              <w:rPr>
                <w:b/>
                <w:sz w:val="22"/>
              </w:rPr>
            </w:pPr>
          </w:p>
          <w:p w14:paraId="6DAC8A24">
            <w:pPr>
              <w:pStyle w:val="13"/>
              <w:spacing w:before="8"/>
              <w:rPr>
                <w:b/>
                <w:sz w:val="18"/>
              </w:rPr>
            </w:pPr>
          </w:p>
          <w:p w14:paraId="4E788322">
            <w:pPr>
              <w:pStyle w:val="13"/>
              <w:ind w:left="104"/>
              <w:rPr>
                <w:sz w:val="22"/>
              </w:rPr>
            </w:pPr>
            <w:r>
              <w:rPr>
                <w:spacing w:val="-3"/>
                <w:sz w:val="22"/>
              </w:rPr>
              <w:t>应体现水系统形式和供回水温度</w:t>
            </w:r>
          </w:p>
        </w:tc>
        <w:tc>
          <w:tcPr>
            <w:tcW w:w="850" w:type="dxa"/>
            <w:tcBorders>
              <w:top w:val="single" w:color="000000" w:sz="6" w:space="0"/>
              <w:left w:val="single" w:color="000000" w:sz="6" w:space="0"/>
              <w:bottom w:val="single" w:color="000000" w:sz="6" w:space="0"/>
              <w:right w:val="single" w:color="000000" w:sz="6" w:space="0"/>
            </w:tcBorders>
          </w:tcPr>
          <w:p w14:paraId="576C959A">
            <w:pPr>
              <w:pStyle w:val="13"/>
              <w:spacing w:before="15" w:line="266" w:lineRule="auto"/>
              <w:ind w:left="104" w:right="176"/>
              <w:rPr>
                <w:sz w:val="22"/>
              </w:rPr>
            </w:pPr>
            <w:r>
              <w:rPr>
                <w:spacing w:val="-6"/>
                <w:sz w:val="22"/>
              </w:rPr>
              <w:t>预评</w:t>
            </w:r>
            <w:r>
              <w:rPr>
                <w:spacing w:val="-5"/>
                <w:sz w:val="22"/>
              </w:rPr>
              <w:t>价/评</w:t>
            </w:r>
          </w:p>
          <w:p w14:paraId="69AE7A9D">
            <w:pPr>
              <w:pStyle w:val="13"/>
              <w:spacing w:line="275"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060DD0E9">
            <w:pPr>
              <w:pStyle w:val="13"/>
              <w:spacing w:before="6"/>
              <w:rPr>
                <w:b/>
                <w:sz w:val="25"/>
              </w:rPr>
            </w:pPr>
          </w:p>
          <w:p w14:paraId="41DFD582">
            <w:pPr>
              <w:pStyle w:val="13"/>
              <w:spacing w:before="1"/>
              <w:ind w:left="104"/>
              <w:rPr>
                <w:sz w:val="22"/>
              </w:rPr>
            </w:pPr>
            <w:r>
              <w:rPr>
                <w:spacing w:val="-6"/>
                <w:sz w:val="22"/>
              </w:rPr>
              <w:t>居建</w:t>
            </w:r>
          </w:p>
        </w:tc>
      </w:tr>
      <w:tr w14:paraId="41B9D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1" w:type="dxa"/>
            <w:vMerge w:val="continue"/>
            <w:tcBorders>
              <w:top w:val="nil"/>
              <w:bottom w:val="single" w:color="000000" w:sz="6" w:space="0"/>
              <w:right w:val="single" w:color="000000" w:sz="6" w:space="0"/>
            </w:tcBorders>
          </w:tcPr>
          <w:p w14:paraId="37E17CCF">
            <w:pPr>
              <w:rPr>
                <w:sz w:val="2"/>
                <w:szCs w:val="2"/>
              </w:rPr>
            </w:pPr>
          </w:p>
        </w:tc>
        <w:tc>
          <w:tcPr>
            <w:tcW w:w="1816" w:type="dxa"/>
            <w:vMerge w:val="continue"/>
            <w:tcBorders>
              <w:top w:val="nil"/>
              <w:left w:val="single" w:color="000000" w:sz="6" w:space="0"/>
              <w:bottom w:val="single" w:color="000000" w:sz="6" w:space="0"/>
              <w:right w:val="single" w:color="000000" w:sz="6" w:space="0"/>
            </w:tcBorders>
          </w:tcPr>
          <w:p w14:paraId="72EEBA18">
            <w:pPr>
              <w:rPr>
                <w:sz w:val="2"/>
                <w:szCs w:val="2"/>
              </w:rPr>
            </w:pPr>
          </w:p>
        </w:tc>
        <w:tc>
          <w:tcPr>
            <w:tcW w:w="3996" w:type="dxa"/>
            <w:vMerge w:val="continue"/>
            <w:tcBorders>
              <w:top w:val="nil"/>
              <w:left w:val="single" w:color="000000" w:sz="6" w:space="0"/>
              <w:bottom w:val="single" w:color="000000" w:sz="6" w:space="0"/>
              <w:right w:val="single" w:color="000000" w:sz="6" w:space="0"/>
            </w:tcBorders>
          </w:tcPr>
          <w:p w14:paraId="0980C92A">
            <w:pPr>
              <w:rPr>
                <w:sz w:val="2"/>
                <w:szCs w:val="2"/>
              </w:rPr>
            </w:pPr>
          </w:p>
        </w:tc>
        <w:tc>
          <w:tcPr>
            <w:tcW w:w="850" w:type="dxa"/>
            <w:tcBorders>
              <w:top w:val="single" w:color="000000" w:sz="6" w:space="0"/>
              <w:left w:val="single" w:color="000000" w:sz="6" w:space="0"/>
              <w:bottom w:val="single" w:color="000000" w:sz="6" w:space="0"/>
              <w:right w:val="single" w:color="000000" w:sz="6" w:space="0"/>
            </w:tcBorders>
          </w:tcPr>
          <w:p w14:paraId="522293D0">
            <w:pPr>
              <w:pStyle w:val="13"/>
              <w:spacing w:before="17"/>
              <w:ind w:left="104"/>
              <w:rPr>
                <w:sz w:val="22"/>
              </w:rPr>
            </w:pPr>
            <w:r>
              <w:rPr>
                <w:spacing w:val="-6"/>
                <w:sz w:val="22"/>
              </w:rPr>
              <w:t>预评</w:t>
            </w:r>
          </w:p>
          <w:p w14:paraId="7248BE9A">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702959B3">
            <w:pPr>
              <w:pStyle w:val="13"/>
              <w:spacing w:before="8"/>
              <w:rPr>
                <w:b/>
                <w:sz w:val="25"/>
              </w:rPr>
            </w:pPr>
          </w:p>
          <w:p w14:paraId="07FDDE30">
            <w:pPr>
              <w:pStyle w:val="13"/>
              <w:ind w:left="104"/>
              <w:rPr>
                <w:sz w:val="22"/>
              </w:rPr>
            </w:pPr>
            <w:r>
              <w:rPr>
                <w:spacing w:val="-6"/>
                <w:sz w:val="22"/>
              </w:rPr>
              <w:t>居建</w:t>
            </w:r>
          </w:p>
        </w:tc>
      </w:tr>
      <w:tr w14:paraId="0DD95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51" w:type="dxa"/>
            <w:vMerge w:val="continue"/>
            <w:tcBorders>
              <w:top w:val="nil"/>
              <w:bottom w:val="single" w:color="000000" w:sz="6" w:space="0"/>
              <w:right w:val="single" w:color="000000" w:sz="6" w:space="0"/>
            </w:tcBorders>
          </w:tcPr>
          <w:p w14:paraId="049EAC3B">
            <w:pPr>
              <w:rPr>
                <w:sz w:val="2"/>
                <w:szCs w:val="2"/>
              </w:rPr>
            </w:pPr>
          </w:p>
        </w:tc>
        <w:tc>
          <w:tcPr>
            <w:tcW w:w="1816" w:type="dxa"/>
            <w:tcBorders>
              <w:top w:val="single" w:color="000000" w:sz="6" w:space="0"/>
              <w:left w:val="single" w:color="000000" w:sz="6" w:space="0"/>
              <w:bottom w:val="single" w:color="000000" w:sz="6" w:space="0"/>
              <w:right w:val="single" w:color="000000" w:sz="6" w:space="0"/>
            </w:tcBorders>
          </w:tcPr>
          <w:p w14:paraId="7CA4E5CA">
            <w:pPr>
              <w:pStyle w:val="13"/>
              <w:spacing w:before="16" w:line="266" w:lineRule="auto"/>
              <w:ind w:left="106" w:right="146"/>
              <w:rPr>
                <w:b/>
                <w:sz w:val="22"/>
              </w:rPr>
            </w:pPr>
            <w:r>
              <w:rPr>
                <w:b/>
                <w:spacing w:val="-2"/>
                <w:sz w:val="22"/>
              </w:rPr>
              <w:t>通风空调系统风</w:t>
            </w:r>
            <w:r>
              <w:rPr>
                <w:b/>
                <w:spacing w:val="-4"/>
                <w:sz w:val="22"/>
              </w:rPr>
              <w:t>机的单位风量耗</w:t>
            </w:r>
          </w:p>
          <w:p w14:paraId="0C0E4D56">
            <w:pPr>
              <w:pStyle w:val="13"/>
              <w:spacing w:line="274" w:lineRule="exact"/>
              <w:ind w:left="106"/>
              <w:rPr>
                <w:b/>
                <w:sz w:val="22"/>
              </w:rPr>
            </w:pPr>
            <w:r>
              <w:rPr>
                <w:b/>
                <w:spacing w:val="-4"/>
                <w:sz w:val="22"/>
              </w:rPr>
              <w:t>功率计算书</w:t>
            </w:r>
          </w:p>
        </w:tc>
        <w:tc>
          <w:tcPr>
            <w:tcW w:w="3996" w:type="dxa"/>
            <w:tcBorders>
              <w:top w:val="single" w:color="000000" w:sz="6" w:space="0"/>
              <w:left w:val="single" w:color="000000" w:sz="6" w:space="0"/>
              <w:bottom w:val="single" w:color="000000" w:sz="6" w:space="0"/>
              <w:right w:val="single" w:color="000000" w:sz="6" w:space="0"/>
            </w:tcBorders>
          </w:tcPr>
          <w:p w14:paraId="0549F253">
            <w:pPr>
              <w:pStyle w:val="13"/>
              <w:spacing w:before="172" w:line="266" w:lineRule="auto"/>
              <w:ind w:left="104" w:right="132"/>
              <w:rPr>
                <w:sz w:val="22"/>
              </w:rPr>
            </w:pPr>
            <w:r>
              <w:rPr>
                <w:spacing w:val="-2"/>
                <w:sz w:val="22"/>
              </w:rPr>
              <w:t>应包括该参数的计算过程和标准限值要</w:t>
            </w:r>
            <w:r>
              <w:rPr>
                <w:spacing w:val="-10"/>
                <w:sz w:val="22"/>
              </w:rPr>
              <w:t>求</w:t>
            </w:r>
          </w:p>
        </w:tc>
        <w:tc>
          <w:tcPr>
            <w:tcW w:w="850" w:type="dxa"/>
            <w:tcBorders>
              <w:top w:val="single" w:color="000000" w:sz="6" w:space="0"/>
              <w:left w:val="single" w:color="000000" w:sz="6" w:space="0"/>
              <w:bottom w:val="single" w:color="000000" w:sz="6" w:space="0"/>
              <w:right w:val="single" w:color="000000" w:sz="6" w:space="0"/>
            </w:tcBorders>
          </w:tcPr>
          <w:p w14:paraId="25A1CFED">
            <w:pPr>
              <w:pStyle w:val="13"/>
              <w:spacing w:before="16" w:line="266" w:lineRule="auto"/>
              <w:ind w:left="104" w:right="176"/>
              <w:rPr>
                <w:sz w:val="22"/>
              </w:rPr>
            </w:pPr>
            <w:r>
              <w:rPr>
                <w:spacing w:val="-6"/>
                <w:sz w:val="22"/>
              </w:rPr>
              <w:t>预评</w:t>
            </w:r>
            <w:r>
              <w:rPr>
                <w:spacing w:val="-5"/>
                <w:sz w:val="22"/>
              </w:rPr>
              <w:t>价/评</w:t>
            </w:r>
          </w:p>
          <w:p w14:paraId="2C54DF97">
            <w:pPr>
              <w:pStyle w:val="13"/>
              <w:spacing w:line="274"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07EB3DE1">
            <w:pPr>
              <w:pStyle w:val="13"/>
              <w:spacing w:before="8"/>
              <w:rPr>
                <w:b/>
                <w:sz w:val="25"/>
              </w:rPr>
            </w:pPr>
          </w:p>
          <w:p w14:paraId="61220932">
            <w:pPr>
              <w:pStyle w:val="13"/>
              <w:ind w:left="104"/>
              <w:rPr>
                <w:sz w:val="22"/>
              </w:rPr>
            </w:pPr>
            <w:r>
              <w:rPr>
                <w:spacing w:val="-6"/>
                <w:sz w:val="22"/>
              </w:rPr>
              <w:t>居建</w:t>
            </w:r>
          </w:p>
        </w:tc>
      </w:tr>
      <w:tr w14:paraId="74227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1" w:type="dxa"/>
            <w:vMerge w:val="continue"/>
            <w:tcBorders>
              <w:top w:val="nil"/>
              <w:bottom w:val="single" w:color="000000" w:sz="6" w:space="0"/>
              <w:right w:val="single" w:color="000000" w:sz="6" w:space="0"/>
            </w:tcBorders>
          </w:tcPr>
          <w:p w14:paraId="334521FB">
            <w:pPr>
              <w:rPr>
                <w:sz w:val="2"/>
                <w:szCs w:val="2"/>
              </w:rPr>
            </w:pPr>
          </w:p>
        </w:tc>
        <w:tc>
          <w:tcPr>
            <w:tcW w:w="1816" w:type="dxa"/>
            <w:tcBorders>
              <w:top w:val="single" w:color="000000" w:sz="6" w:space="0"/>
              <w:left w:val="single" w:color="000000" w:sz="6" w:space="0"/>
              <w:bottom w:val="single" w:color="000000" w:sz="6" w:space="0"/>
              <w:right w:val="single" w:color="000000" w:sz="6" w:space="0"/>
            </w:tcBorders>
          </w:tcPr>
          <w:p w14:paraId="1F689466">
            <w:pPr>
              <w:pStyle w:val="13"/>
              <w:spacing w:before="16" w:line="266" w:lineRule="auto"/>
              <w:ind w:left="106" w:right="146"/>
              <w:rPr>
                <w:b/>
                <w:sz w:val="22"/>
              </w:rPr>
            </w:pPr>
            <w:r>
              <w:rPr>
                <w:b/>
                <w:spacing w:val="-2"/>
                <w:sz w:val="22"/>
              </w:rPr>
              <w:t>集中供暖系统热</w:t>
            </w:r>
            <w:r>
              <w:rPr>
                <w:b/>
                <w:spacing w:val="-4"/>
                <w:sz w:val="22"/>
              </w:rPr>
              <w:t>水循环泵的耗电</w:t>
            </w:r>
          </w:p>
          <w:p w14:paraId="004CAEE7">
            <w:pPr>
              <w:pStyle w:val="13"/>
              <w:spacing w:line="274" w:lineRule="exact"/>
              <w:ind w:left="106"/>
              <w:rPr>
                <w:b/>
                <w:sz w:val="22"/>
              </w:rPr>
            </w:pPr>
            <w:r>
              <w:rPr>
                <w:b/>
                <w:spacing w:val="-4"/>
                <w:sz w:val="22"/>
              </w:rPr>
              <w:t>输热比计算书</w:t>
            </w:r>
          </w:p>
        </w:tc>
        <w:tc>
          <w:tcPr>
            <w:tcW w:w="3996" w:type="dxa"/>
            <w:tcBorders>
              <w:top w:val="single" w:color="000000" w:sz="6" w:space="0"/>
              <w:left w:val="single" w:color="000000" w:sz="6" w:space="0"/>
              <w:bottom w:val="single" w:color="000000" w:sz="6" w:space="0"/>
              <w:right w:val="single" w:color="000000" w:sz="6" w:space="0"/>
            </w:tcBorders>
          </w:tcPr>
          <w:p w14:paraId="13B9F036">
            <w:pPr>
              <w:pStyle w:val="13"/>
              <w:spacing w:before="172" w:line="266" w:lineRule="auto"/>
              <w:ind w:left="104" w:right="132"/>
              <w:rPr>
                <w:sz w:val="22"/>
              </w:rPr>
            </w:pPr>
            <w:r>
              <w:rPr>
                <w:spacing w:val="-2"/>
                <w:sz w:val="22"/>
              </w:rPr>
              <w:t>应包括该参数的计算过程和标准限值要</w:t>
            </w:r>
            <w:r>
              <w:rPr>
                <w:spacing w:val="-10"/>
                <w:sz w:val="22"/>
              </w:rPr>
              <w:t>求</w:t>
            </w:r>
          </w:p>
        </w:tc>
        <w:tc>
          <w:tcPr>
            <w:tcW w:w="850" w:type="dxa"/>
            <w:tcBorders>
              <w:top w:val="single" w:color="000000" w:sz="6" w:space="0"/>
              <w:left w:val="single" w:color="000000" w:sz="6" w:space="0"/>
              <w:bottom w:val="single" w:color="000000" w:sz="6" w:space="0"/>
              <w:right w:val="single" w:color="000000" w:sz="6" w:space="0"/>
            </w:tcBorders>
          </w:tcPr>
          <w:p w14:paraId="182590AF">
            <w:pPr>
              <w:pStyle w:val="13"/>
              <w:spacing w:before="16" w:line="266" w:lineRule="auto"/>
              <w:ind w:left="104" w:right="176"/>
              <w:rPr>
                <w:sz w:val="22"/>
              </w:rPr>
            </w:pPr>
            <w:r>
              <w:rPr>
                <w:spacing w:val="-6"/>
                <w:sz w:val="22"/>
              </w:rPr>
              <w:t>预评</w:t>
            </w:r>
            <w:r>
              <w:rPr>
                <w:spacing w:val="-5"/>
                <w:sz w:val="22"/>
              </w:rPr>
              <w:t>价/评</w:t>
            </w:r>
          </w:p>
          <w:p w14:paraId="6C544B53">
            <w:pPr>
              <w:pStyle w:val="13"/>
              <w:spacing w:line="274"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7EF22192">
            <w:pPr>
              <w:pStyle w:val="13"/>
              <w:spacing w:before="7"/>
              <w:rPr>
                <w:b/>
                <w:sz w:val="25"/>
              </w:rPr>
            </w:pPr>
          </w:p>
          <w:p w14:paraId="71D8588B">
            <w:pPr>
              <w:pStyle w:val="13"/>
              <w:ind w:left="104"/>
              <w:rPr>
                <w:sz w:val="22"/>
              </w:rPr>
            </w:pPr>
            <w:r>
              <w:rPr>
                <w:spacing w:val="-6"/>
                <w:sz w:val="22"/>
              </w:rPr>
              <w:t>居建</w:t>
            </w:r>
          </w:p>
        </w:tc>
      </w:tr>
      <w:tr w14:paraId="75729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51" w:type="dxa"/>
            <w:vMerge w:val="continue"/>
            <w:tcBorders>
              <w:top w:val="nil"/>
              <w:bottom w:val="single" w:color="000000" w:sz="6" w:space="0"/>
              <w:right w:val="single" w:color="000000" w:sz="6" w:space="0"/>
            </w:tcBorders>
          </w:tcPr>
          <w:p w14:paraId="254845F6">
            <w:pPr>
              <w:rPr>
                <w:sz w:val="2"/>
                <w:szCs w:val="2"/>
              </w:rPr>
            </w:pPr>
          </w:p>
        </w:tc>
        <w:tc>
          <w:tcPr>
            <w:tcW w:w="1816" w:type="dxa"/>
            <w:tcBorders>
              <w:top w:val="single" w:color="000000" w:sz="6" w:space="0"/>
              <w:left w:val="single" w:color="000000" w:sz="6" w:space="0"/>
              <w:bottom w:val="single" w:color="000000" w:sz="6" w:space="0"/>
              <w:right w:val="single" w:color="000000" w:sz="6" w:space="0"/>
            </w:tcBorders>
          </w:tcPr>
          <w:p w14:paraId="72B16FC4">
            <w:pPr>
              <w:pStyle w:val="13"/>
              <w:spacing w:before="15" w:line="266" w:lineRule="auto"/>
              <w:ind w:left="106" w:right="146"/>
              <w:jc w:val="both"/>
              <w:rPr>
                <w:b/>
                <w:sz w:val="22"/>
              </w:rPr>
            </w:pPr>
            <w:r>
              <w:rPr>
                <w:b/>
                <w:spacing w:val="-2"/>
                <w:sz w:val="22"/>
              </w:rPr>
              <w:t>空调冷热水系统循环水泵的耗电输冷（热）</w:t>
            </w:r>
            <w:r>
              <w:rPr>
                <w:b/>
                <w:spacing w:val="-6"/>
                <w:sz w:val="22"/>
              </w:rPr>
              <w:t>比计</w:t>
            </w:r>
          </w:p>
          <w:p w14:paraId="3AB11B9F">
            <w:pPr>
              <w:pStyle w:val="13"/>
              <w:spacing w:line="274" w:lineRule="exact"/>
              <w:ind w:left="106"/>
              <w:rPr>
                <w:b/>
                <w:sz w:val="22"/>
              </w:rPr>
            </w:pPr>
            <w:r>
              <w:rPr>
                <w:b/>
                <w:spacing w:val="-6"/>
                <w:sz w:val="22"/>
              </w:rPr>
              <w:t>算书</w:t>
            </w:r>
          </w:p>
        </w:tc>
        <w:tc>
          <w:tcPr>
            <w:tcW w:w="3996" w:type="dxa"/>
            <w:tcBorders>
              <w:top w:val="single" w:color="000000" w:sz="6" w:space="0"/>
              <w:left w:val="single" w:color="000000" w:sz="6" w:space="0"/>
              <w:bottom w:val="single" w:color="000000" w:sz="6" w:space="0"/>
              <w:right w:val="single" w:color="000000" w:sz="6" w:space="0"/>
            </w:tcBorders>
          </w:tcPr>
          <w:p w14:paraId="0FFD0094">
            <w:pPr>
              <w:pStyle w:val="13"/>
              <w:spacing w:before="6"/>
              <w:rPr>
                <w:b/>
                <w:sz w:val="25"/>
              </w:rPr>
            </w:pPr>
          </w:p>
          <w:p w14:paraId="7931000E">
            <w:pPr>
              <w:pStyle w:val="13"/>
              <w:spacing w:before="1" w:line="266" w:lineRule="auto"/>
              <w:ind w:left="104" w:right="132"/>
              <w:rPr>
                <w:sz w:val="22"/>
              </w:rPr>
            </w:pPr>
            <w:r>
              <w:rPr>
                <w:spacing w:val="-2"/>
                <w:sz w:val="22"/>
              </w:rPr>
              <w:t>应包括该参数的计算过程和标准限值要</w:t>
            </w:r>
            <w:r>
              <w:rPr>
                <w:spacing w:val="-10"/>
                <w:sz w:val="22"/>
              </w:rPr>
              <w:t>求</w:t>
            </w:r>
          </w:p>
        </w:tc>
        <w:tc>
          <w:tcPr>
            <w:tcW w:w="850" w:type="dxa"/>
            <w:tcBorders>
              <w:top w:val="single" w:color="000000" w:sz="6" w:space="0"/>
              <w:left w:val="single" w:color="000000" w:sz="6" w:space="0"/>
              <w:bottom w:val="single" w:color="000000" w:sz="6" w:space="0"/>
              <w:right w:val="single" w:color="000000" w:sz="6" w:space="0"/>
            </w:tcBorders>
          </w:tcPr>
          <w:p w14:paraId="744A498F">
            <w:pPr>
              <w:pStyle w:val="13"/>
              <w:spacing w:before="171" w:line="266" w:lineRule="auto"/>
              <w:ind w:left="104" w:right="176"/>
              <w:rPr>
                <w:sz w:val="22"/>
              </w:rPr>
            </w:pPr>
            <w:r>
              <w:rPr>
                <w:spacing w:val="-6"/>
                <w:sz w:val="22"/>
              </w:rPr>
              <w:t>预评</w:t>
            </w: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446A7ABB">
            <w:pPr>
              <w:pStyle w:val="13"/>
              <w:rPr>
                <w:b/>
                <w:sz w:val="22"/>
              </w:rPr>
            </w:pPr>
          </w:p>
          <w:p w14:paraId="4DC02A35">
            <w:pPr>
              <w:pStyle w:val="13"/>
              <w:spacing w:before="9"/>
              <w:rPr>
                <w:b/>
                <w:sz w:val="15"/>
              </w:rPr>
            </w:pPr>
          </w:p>
          <w:p w14:paraId="35523482">
            <w:pPr>
              <w:pStyle w:val="13"/>
              <w:ind w:left="104"/>
              <w:rPr>
                <w:sz w:val="22"/>
              </w:rPr>
            </w:pPr>
            <w:r>
              <w:rPr>
                <w:spacing w:val="-6"/>
                <w:sz w:val="22"/>
              </w:rPr>
              <w:t>居建</w:t>
            </w:r>
          </w:p>
        </w:tc>
      </w:tr>
      <w:tr w14:paraId="5005B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51" w:type="dxa"/>
            <w:vMerge w:val="continue"/>
            <w:tcBorders>
              <w:top w:val="nil"/>
              <w:bottom w:val="single" w:color="000000" w:sz="6" w:space="0"/>
              <w:right w:val="single" w:color="000000" w:sz="6" w:space="0"/>
            </w:tcBorders>
          </w:tcPr>
          <w:p w14:paraId="6F283C9F">
            <w:pPr>
              <w:rPr>
                <w:sz w:val="2"/>
                <w:szCs w:val="2"/>
              </w:rPr>
            </w:pPr>
          </w:p>
        </w:tc>
        <w:tc>
          <w:tcPr>
            <w:tcW w:w="1816" w:type="dxa"/>
            <w:vMerge w:val="restart"/>
            <w:tcBorders>
              <w:top w:val="single" w:color="000000" w:sz="6" w:space="0"/>
              <w:left w:val="single" w:color="000000" w:sz="6" w:space="0"/>
              <w:bottom w:val="single" w:color="000000" w:sz="6" w:space="0"/>
              <w:right w:val="single" w:color="000000" w:sz="6" w:space="0"/>
            </w:tcBorders>
          </w:tcPr>
          <w:p w14:paraId="1D540CEA">
            <w:pPr>
              <w:pStyle w:val="13"/>
              <w:rPr>
                <w:b/>
                <w:sz w:val="22"/>
              </w:rPr>
            </w:pPr>
          </w:p>
          <w:p w14:paraId="5FF890F2">
            <w:pPr>
              <w:pStyle w:val="13"/>
              <w:rPr>
                <w:b/>
                <w:sz w:val="22"/>
              </w:rPr>
            </w:pPr>
          </w:p>
          <w:p w14:paraId="735E9571">
            <w:pPr>
              <w:pStyle w:val="13"/>
              <w:rPr>
                <w:b/>
                <w:sz w:val="22"/>
              </w:rPr>
            </w:pPr>
          </w:p>
          <w:p w14:paraId="2BB85D29">
            <w:pPr>
              <w:pStyle w:val="13"/>
              <w:rPr>
                <w:b/>
                <w:sz w:val="22"/>
              </w:rPr>
            </w:pPr>
          </w:p>
          <w:p w14:paraId="6F1AB94E">
            <w:pPr>
              <w:pStyle w:val="13"/>
              <w:spacing w:before="152"/>
              <w:ind w:left="106"/>
              <w:rPr>
                <w:b/>
                <w:sz w:val="22"/>
              </w:rPr>
            </w:pPr>
            <w:r>
              <w:rPr>
                <w:b/>
                <w:spacing w:val="-4"/>
                <w:sz w:val="22"/>
              </w:rPr>
              <w:t>暖通设备清单</w:t>
            </w:r>
          </w:p>
        </w:tc>
        <w:tc>
          <w:tcPr>
            <w:tcW w:w="3996" w:type="dxa"/>
            <w:tcBorders>
              <w:top w:val="single" w:color="000000" w:sz="6" w:space="0"/>
              <w:left w:val="single" w:color="000000" w:sz="6" w:space="0"/>
              <w:bottom w:val="single" w:color="000000" w:sz="6" w:space="0"/>
              <w:right w:val="single" w:color="000000" w:sz="6" w:space="0"/>
            </w:tcBorders>
          </w:tcPr>
          <w:p w14:paraId="19A54134">
            <w:pPr>
              <w:pStyle w:val="13"/>
              <w:spacing w:before="17" w:line="266" w:lineRule="auto"/>
              <w:ind w:left="104" w:right="132"/>
              <w:rPr>
                <w:sz w:val="22"/>
              </w:rPr>
            </w:pPr>
            <w:r>
              <w:rPr>
                <w:spacing w:val="-2"/>
                <w:sz w:val="22"/>
              </w:rPr>
              <w:t>应体现集中供暖系统热水循环泵的设计</w:t>
            </w:r>
            <w:r>
              <w:rPr>
                <w:spacing w:val="-3"/>
                <w:sz w:val="22"/>
              </w:rPr>
              <w:t>流量、设计扬程、设计工作点效率等设</w:t>
            </w:r>
          </w:p>
          <w:p w14:paraId="38CB817F">
            <w:pPr>
              <w:pStyle w:val="13"/>
              <w:spacing w:line="273" w:lineRule="exact"/>
              <w:ind w:left="104"/>
              <w:rPr>
                <w:sz w:val="22"/>
              </w:rPr>
            </w:pPr>
            <w:r>
              <w:rPr>
                <w:spacing w:val="-5"/>
                <w:sz w:val="22"/>
              </w:rPr>
              <w:t>计参数</w:t>
            </w:r>
          </w:p>
        </w:tc>
        <w:tc>
          <w:tcPr>
            <w:tcW w:w="850" w:type="dxa"/>
            <w:tcBorders>
              <w:top w:val="single" w:color="000000" w:sz="6" w:space="0"/>
              <w:left w:val="single" w:color="000000" w:sz="6" w:space="0"/>
              <w:bottom w:val="single" w:color="000000" w:sz="6" w:space="0"/>
              <w:right w:val="single" w:color="000000" w:sz="6" w:space="0"/>
            </w:tcBorders>
          </w:tcPr>
          <w:p w14:paraId="2F9C898A">
            <w:pPr>
              <w:pStyle w:val="13"/>
              <w:spacing w:before="17" w:line="266" w:lineRule="auto"/>
              <w:ind w:left="104" w:right="176"/>
              <w:rPr>
                <w:sz w:val="22"/>
              </w:rPr>
            </w:pPr>
            <w:r>
              <w:rPr>
                <w:spacing w:val="-6"/>
                <w:sz w:val="22"/>
              </w:rPr>
              <w:t>预评</w:t>
            </w:r>
            <w:r>
              <w:rPr>
                <w:spacing w:val="-5"/>
                <w:sz w:val="22"/>
              </w:rPr>
              <w:t>价/评</w:t>
            </w:r>
          </w:p>
          <w:p w14:paraId="2465E254">
            <w:pPr>
              <w:pStyle w:val="13"/>
              <w:spacing w:line="273"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40391770">
            <w:pPr>
              <w:pStyle w:val="13"/>
              <w:spacing w:before="8"/>
              <w:rPr>
                <w:b/>
                <w:sz w:val="25"/>
              </w:rPr>
            </w:pPr>
          </w:p>
          <w:p w14:paraId="529478B7">
            <w:pPr>
              <w:pStyle w:val="13"/>
              <w:ind w:left="104"/>
              <w:rPr>
                <w:sz w:val="22"/>
              </w:rPr>
            </w:pPr>
            <w:r>
              <w:rPr>
                <w:spacing w:val="-6"/>
                <w:sz w:val="22"/>
              </w:rPr>
              <w:t>居建</w:t>
            </w:r>
          </w:p>
        </w:tc>
      </w:tr>
      <w:tr w14:paraId="7D326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51" w:type="dxa"/>
            <w:vMerge w:val="continue"/>
            <w:tcBorders>
              <w:top w:val="nil"/>
              <w:bottom w:val="single" w:color="000000" w:sz="6" w:space="0"/>
              <w:right w:val="single" w:color="000000" w:sz="6" w:space="0"/>
            </w:tcBorders>
          </w:tcPr>
          <w:p w14:paraId="34B95841">
            <w:pPr>
              <w:rPr>
                <w:sz w:val="2"/>
                <w:szCs w:val="2"/>
              </w:rPr>
            </w:pPr>
          </w:p>
        </w:tc>
        <w:tc>
          <w:tcPr>
            <w:tcW w:w="1816" w:type="dxa"/>
            <w:vMerge w:val="continue"/>
            <w:tcBorders>
              <w:top w:val="nil"/>
              <w:left w:val="single" w:color="000000" w:sz="6" w:space="0"/>
              <w:bottom w:val="single" w:color="000000" w:sz="6" w:space="0"/>
              <w:right w:val="single" w:color="000000" w:sz="6" w:space="0"/>
            </w:tcBorders>
          </w:tcPr>
          <w:p w14:paraId="4C8F0B3F">
            <w:pPr>
              <w:rPr>
                <w:sz w:val="2"/>
                <w:szCs w:val="2"/>
              </w:rPr>
            </w:pPr>
          </w:p>
        </w:tc>
        <w:tc>
          <w:tcPr>
            <w:tcW w:w="3996" w:type="dxa"/>
            <w:tcBorders>
              <w:top w:val="single" w:color="000000" w:sz="6" w:space="0"/>
              <w:left w:val="single" w:color="000000" w:sz="6" w:space="0"/>
              <w:bottom w:val="single" w:color="000000" w:sz="6" w:space="0"/>
              <w:right w:val="single" w:color="000000" w:sz="6" w:space="0"/>
            </w:tcBorders>
          </w:tcPr>
          <w:p w14:paraId="6EA2A5DA">
            <w:pPr>
              <w:pStyle w:val="13"/>
              <w:spacing w:before="16"/>
              <w:ind w:left="104"/>
              <w:rPr>
                <w:sz w:val="22"/>
              </w:rPr>
            </w:pPr>
            <w:r>
              <w:rPr>
                <w:spacing w:val="-3"/>
                <w:sz w:val="22"/>
              </w:rPr>
              <w:t>应体现空调冷热水系统循环水泵的设计</w:t>
            </w:r>
          </w:p>
          <w:p w14:paraId="1DD0A38D">
            <w:pPr>
              <w:pStyle w:val="13"/>
              <w:spacing w:line="310" w:lineRule="atLeast"/>
              <w:ind w:left="104" w:right="132"/>
              <w:rPr>
                <w:sz w:val="22"/>
              </w:rPr>
            </w:pPr>
            <w:r>
              <w:rPr>
                <w:spacing w:val="-2"/>
                <w:sz w:val="22"/>
              </w:rPr>
              <w:t>流量、设计扬程、设计工作点效率等设</w:t>
            </w:r>
            <w:r>
              <w:rPr>
                <w:spacing w:val="-4"/>
                <w:sz w:val="22"/>
              </w:rPr>
              <w:t>计参数</w:t>
            </w:r>
          </w:p>
        </w:tc>
        <w:tc>
          <w:tcPr>
            <w:tcW w:w="850" w:type="dxa"/>
            <w:tcBorders>
              <w:top w:val="single" w:color="000000" w:sz="6" w:space="0"/>
              <w:left w:val="single" w:color="000000" w:sz="6" w:space="0"/>
              <w:bottom w:val="single" w:color="000000" w:sz="6" w:space="0"/>
              <w:right w:val="single" w:color="000000" w:sz="6" w:space="0"/>
            </w:tcBorders>
          </w:tcPr>
          <w:p w14:paraId="10137B3B">
            <w:pPr>
              <w:pStyle w:val="13"/>
              <w:spacing w:before="16"/>
              <w:ind w:left="104"/>
              <w:rPr>
                <w:sz w:val="22"/>
              </w:rPr>
            </w:pPr>
            <w:r>
              <w:rPr>
                <w:spacing w:val="-6"/>
                <w:sz w:val="22"/>
              </w:rPr>
              <w:t>预评</w:t>
            </w:r>
          </w:p>
          <w:p w14:paraId="5AFAFE3D">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2195EBD1">
            <w:pPr>
              <w:pStyle w:val="13"/>
              <w:spacing w:before="8"/>
              <w:rPr>
                <w:b/>
                <w:sz w:val="25"/>
              </w:rPr>
            </w:pPr>
          </w:p>
          <w:p w14:paraId="01183003">
            <w:pPr>
              <w:pStyle w:val="13"/>
              <w:ind w:left="104"/>
              <w:rPr>
                <w:sz w:val="22"/>
              </w:rPr>
            </w:pPr>
            <w:r>
              <w:rPr>
                <w:spacing w:val="-6"/>
                <w:sz w:val="22"/>
              </w:rPr>
              <w:t>居建</w:t>
            </w:r>
          </w:p>
        </w:tc>
      </w:tr>
      <w:tr w14:paraId="7F195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1" w:type="dxa"/>
            <w:vMerge w:val="continue"/>
            <w:tcBorders>
              <w:top w:val="nil"/>
              <w:bottom w:val="single" w:color="000000" w:sz="6" w:space="0"/>
              <w:right w:val="single" w:color="000000" w:sz="6" w:space="0"/>
            </w:tcBorders>
          </w:tcPr>
          <w:p w14:paraId="245BCE67">
            <w:pPr>
              <w:rPr>
                <w:sz w:val="2"/>
                <w:szCs w:val="2"/>
              </w:rPr>
            </w:pPr>
          </w:p>
        </w:tc>
        <w:tc>
          <w:tcPr>
            <w:tcW w:w="1816" w:type="dxa"/>
            <w:vMerge w:val="continue"/>
            <w:tcBorders>
              <w:top w:val="nil"/>
              <w:left w:val="single" w:color="000000" w:sz="6" w:space="0"/>
              <w:bottom w:val="single" w:color="000000" w:sz="6" w:space="0"/>
              <w:right w:val="single" w:color="000000" w:sz="6" w:space="0"/>
            </w:tcBorders>
          </w:tcPr>
          <w:p w14:paraId="664CFFBA">
            <w:pPr>
              <w:rPr>
                <w:sz w:val="2"/>
                <w:szCs w:val="2"/>
              </w:rPr>
            </w:pPr>
          </w:p>
        </w:tc>
        <w:tc>
          <w:tcPr>
            <w:tcW w:w="3996" w:type="dxa"/>
            <w:tcBorders>
              <w:top w:val="single" w:color="000000" w:sz="6" w:space="0"/>
              <w:left w:val="single" w:color="000000" w:sz="6" w:space="0"/>
              <w:bottom w:val="single" w:color="000000" w:sz="6" w:space="0"/>
              <w:right w:val="single" w:color="000000" w:sz="6" w:space="0"/>
            </w:tcBorders>
          </w:tcPr>
          <w:p w14:paraId="61DBC073">
            <w:pPr>
              <w:pStyle w:val="13"/>
              <w:spacing w:before="16"/>
              <w:ind w:left="104"/>
              <w:rPr>
                <w:sz w:val="22"/>
              </w:rPr>
            </w:pPr>
            <w:r>
              <w:rPr>
                <w:spacing w:val="-3"/>
                <w:sz w:val="22"/>
              </w:rPr>
              <w:t>应体现通风空调系统空调机组风机的余</w:t>
            </w:r>
          </w:p>
          <w:p w14:paraId="7B141505">
            <w:pPr>
              <w:pStyle w:val="13"/>
              <w:spacing w:line="310" w:lineRule="atLeast"/>
              <w:ind w:left="104" w:right="132"/>
              <w:rPr>
                <w:sz w:val="22"/>
              </w:rPr>
            </w:pPr>
            <w:r>
              <w:rPr>
                <w:spacing w:val="-2"/>
                <w:sz w:val="22"/>
              </w:rPr>
              <w:t>压或通风系统风机的风压、电机及传动效率和风机效率等设计参数</w:t>
            </w:r>
          </w:p>
        </w:tc>
        <w:tc>
          <w:tcPr>
            <w:tcW w:w="850" w:type="dxa"/>
            <w:tcBorders>
              <w:top w:val="single" w:color="000000" w:sz="6" w:space="0"/>
              <w:left w:val="single" w:color="000000" w:sz="6" w:space="0"/>
              <w:bottom w:val="single" w:color="000000" w:sz="6" w:space="0"/>
              <w:right w:val="single" w:color="000000" w:sz="6" w:space="0"/>
            </w:tcBorders>
          </w:tcPr>
          <w:p w14:paraId="78E881B2">
            <w:pPr>
              <w:pStyle w:val="13"/>
              <w:spacing w:before="16"/>
              <w:ind w:left="104"/>
              <w:rPr>
                <w:sz w:val="22"/>
              </w:rPr>
            </w:pPr>
            <w:r>
              <w:rPr>
                <w:spacing w:val="-6"/>
                <w:sz w:val="22"/>
              </w:rPr>
              <w:t>预评</w:t>
            </w:r>
          </w:p>
          <w:p w14:paraId="156DC64B">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42B269D3">
            <w:pPr>
              <w:pStyle w:val="13"/>
              <w:spacing w:before="7"/>
              <w:rPr>
                <w:b/>
                <w:sz w:val="25"/>
              </w:rPr>
            </w:pPr>
          </w:p>
          <w:p w14:paraId="0540B21C">
            <w:pPr>
              <w:pStyle w:val="13"/>
              <w:ind w:left="104"/>
              <w:rPr>
                <w:sz w:val="22"/>
              </w:rPr>
            </w:pPr>
            <w:r>
              <w:rPr>
                <w:spacing w:val="-6"/>
                <w:sz w:val="22"/>
              </w:rPr>
              <w:t>居建</w:t>
            </w:r>
          </w:p>
        </w:tc>
      </w:tr>
      <w:tr w14:paraId="164A9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51" w:type="dxa"/>
            <w:vMerge w:val="continue"/>
            <w:tcBorders>
              <w:top w:val="nil"/>
              <w:bottom w:val="single" w:color="000000" w:sz="6" w:space="0"/>
              <w:right w:val="single" w:color="000000" w:sz="6" w:space="0"/>
            </w:tcBorders>
          </w:tcPr>
          <w:p w14:paraId="3C65473E">
            <w:pPr>
              <w:rPr>
                <w:sz w:val="2"/>
                <w:szCs w:val="2"/>
              </w:rPr>
            </w:pPr>
          </w:p>
        </w:tc>
        <w:tc>
          <w:tcPr>
            <w:tcW w:w="1816" w:type="dxa"/>
            <w:vMerge w:val="restart"/>
            <w:tcBorders>
              <w:top w:val="single" w:color="000000" w:sz="6" w:space="0"/>
              <w:left w:val="single" w:color="000000" w:sz="6" w:space="0"/>
              <w:bottom w:val="single" w:color="000000" w:sz="6" w:space="0"/>
              <w:right w:val="single" w:color="000000" w:sz="6" w:space="0"/>
            </w:tcBorders>
          </w:tcPr>
          <w:p w14:paraId="3747F67C">
            <w:pPr>
              <w:pStyle w:val="13"/>
              <w:rPr>
                <w:b/>
                <w:sz w:val="22"/>
              </w:rPr>
            </w:pPr>
          </w:p>
          <w:p w14:paraId="49CA51C4">
            <w:pPr>
              <w:pStyle w:val="13"/>
              <w:rPr>
                <w:b/>
                <w:sz w:val="22"/>
              </w:rPr>
            </w:pPr>
          </w:p>
          <w:p w14:paraId="1E9EF8A8">
            <w:pPr>
              <w:pStyle w:val="13"/>
              <w:rPr>
                <w:b/>
                <w:sz w:val="22"/>
              </w:rPr>
            </w:pPr>
          </w:p>
          <w:p w14:paraId="6D51DED6">
            <w:pPr>
              <w:pStyle w:val="13"/>
              <w:rPr>
                <w:b/>
                <w:sz w:val="22"/>
              </w:rPr>
            </w:pPr>
          </w:p>
          <w:p w14:paraId="0B02430E">
            <w:pPr>
              <w:pStyle w:val="13"/>
              <w:rPr>
                <w:b/>
                <w:sz w:val="22"/>
              </w:rPr>
            </w:pPr>
          </w:p>
          <w:p w14:paraId="20D5515A">
            <w:pPr>
              <w:pStyle w:val="13"/>
              <w:spacing w:before="182" w:line="266" w:lineRule="auto"/>
              <w:ind w:left="106" w:right="146"/>
              <w:jc w:val="both"/>
              <w:rPr>
                <w:b/>
                <w:sz w:val="22"/>
              </w:rPr>
            </w:pPr>
            <w:r>
              <w:rPr>
                <w:b/>
                <w:spacing w:val="-2"/>
                <w:sz w:val="22"/>
              </w:rPr>
              <w:t>暖通产品说明、产品型式检验报</w:t>
            </w:r>
            <w:r>
              <w:rPr>
                <w:b/>
                <w:spacing w:val="-10"/>
                <w:sz w:val="22"/>
              </w:rPr>
              <w:t>告</w:t>
            </w:r>
          </w:p>
        </w:tc>
        <w:tc>
          <w:tcPr>
            <w:tcW w:w="3996" w:type="dxa"/>
            <w:tcBorders>
              <w:top w:val="single" w:color="000000" w:sz="6" w:space="0"/>
              <w:left w:val="single" w:color="000000" w:sz="6" w:space="0"/>
              <w:bottom w:val="single" w:color="000000" w:sz="6" w:space="0"/>
              <w:right w:val="single" w:color="000000" w:sz="6" w:space="0"/>
            </w:tcBorders>
          </w:tcPr>
          <w:p w14:paraId="1D390B5B">
            <w:pPr>
              <w:pStyle w:val="13"/>
              <w:spacing w:before="15" w:line="266" w:lineRule="auto"/>
              <w:ind w:left="104" w:right="-15"/>
              <w:rPr>
                <w:sz w:val="22"/>
              </w:rPr>
            </w:pPr>
            <w:r>
              <w:rPr>
                <w:spacing w:val="-2"/>
                <w:sz w:val="22"/>
              </w:rPr>
              <w:t>应体现实际安装集中供暖系统热水循环泵的设备类型、型号和性能参数（设计</w:t>
            </w:r>
            <w:r>
              <w:rPr>
                <w:spacing w:val="-6"/>
                <w:sz w:val="22"/>
              </w:rPr>
              <w:t>流量、设计扬程、设计工作点效率等），</w:t>
            </w:r>
          </w:p>
          <w:p w14:paraId="7C874461">
            <w:pPr>
              <w:pStyle w:val="13"/>
              <w:spacing w:line="274" w:lineRule="exact"/>
              <w:ind w:left="104"/>
              <w:rPr>
                <w:sz w:val="22"/>
              </w:rPr>
            </w:pPr>
            <w:r>
              <w:rPr>
                <w:spacing w:val="-4"/>
                <w:sz w:val="22"/>
              </w:rPr>
              <w:t>且与设备清单吻合</w:t>
            </w:r>
          </w:p>
        </w:tc>
        <w:tc>
          <w:tcPr>
            <w:tcW w:w="850" w:type="dxa"/>
            <w:tcBorders>
              <w:top w:val="single" w:color="000000" w:sz="6" w:space="0"/>
              <w:left w:val="single" w:color="000000" w:sz="6" w:space="0"/>
              <w:bottom w:val="single" w:color="000000" w:sz="6" w:space="0"/>
              <w:right w:val="single" w:color="000000" w:sz="6" w:space="0"/>
            </w:tcBorders>
          </w:tcPr>
          <w:p w14:paraId="2F50CCCF">
            <w:pPr>
              <w:pStyle w:val="13"/>
              <w:spacing w:before="6"/>
              <w:rPr>
                <w:b/>
                <w:sz w:val="25"/>
              </w:rPr>
            </w:pPr>
          </w:p>
          <w:p w14:paraId="6D8B0551">
            <w:pPr>
              <w:pStyle w:val="13"/>
              <w:spacing w:before="1"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6D6CEB74">
            <w:pPr>
              <w:pStyle w:val="13"/>
              <w:rPr>
                <w:b/>
                <w:sz w:val="22"/>
              </w:rPr>
            </w:pPr>
          </w:p>
          <w:p w14:paraId="32FFE930">
            <w:pPr>
              <w:pStyle w:val="13"/>
              <w:spacing w:before="9"/>
              <w:rPr>
                <w:b/>
                <w:sz w:val="15"/>
              </w:rPr>
            </w:pPr>
          </w:p>
          <w:p w14:paraId="1523B18B">
            <w:pPr>
              <w:pStyle w:val="13"/>
              <w:ind w:left="104"/>
              <w:rPr>
                <w:sz w:val="22"/>
              </w:rPr>
            </w:pPr>
            <w:r>
              <w:rPr>
                <w:spacing w:val="-6"/>
                <w:sz w:val="22"/>
              </w:rPr>
              <w:t>居建</w:t>
            </w:r>
          </w:p>
        </w:tc>
      </w:tr>
      <w:tr w14:paraId="0AED9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851" w:type="dxa"/>
            <w:vMerge w:val="continue"/>
            <w:tcBorders>
              <w:top w:val="nil"/>
              <w:bottom w:val="single" w:color="000000" w:sz="6" w:space="0"/>
              <w:right w:val="single" w:color="000000" w:sz="6" w:space="0"/>
            </w:tcBorders>
          </w:tcPr>
          <w:p w14:paraId="7B494B4E">
            <w:pPr>
              <w:rPr>
                <w:sz w:val="2"/>
                <w:szCs w:val="2"/>
              </w:rPr>
            </w:pPr>
          </w:p>
        </w:tc>
        <w:tc>
          <w:tcPr>
            <w:tcW w:w="1816" w:type="dxa"/>
            <w:vMerge w:val="continue"/>
            <w:tcBorders>
              <w:top w:val="nil"/>
              <w:left w:val="single" w:color="000000" w:sz="6" w:space="0"/>
              <w:bottom w:val="single" w:color="000000" w:sz="6" w:space="0"/>
              <w:right w:val="single" w:color="000000" w:sz="6" w:space="0"/>
            </w:tcBorders>
          </w:tcPr>
          <w:p w14:paraId="073D40B2">
            <w:pPr>
              <w:rPr>
                <w:sz w:val="2"/>
                <w:szCs w:val="2"/>
              </w:rPr>
            </w:pPr>
          </w:p>
        </w:tc>
        <w:tc>
          <w:tcPr>
            <w:tcW w:w="3996" w:type="dxa"/>
            <w:tcBorders>
              <w:top w:val="single" w:color="000000" w:sz="6" w:space="0"/>
              <w:left w:val="single" w:color="000000" w:sz="6" w:space="0"/>
              <w:bottom w:val="single" w:color="000000" w:sz="6" w:space="0"/>
              <w:right w:val="single" w:color="000000" w:sz="6" w:space="0"/>
            </w:tcBorders>
          </w:tcPr>
          <w:p w14:paraId="359BD43A">
            <w:pPr>
              <w:pStyle w:val="13"/>
              <w:spacing w:before="17" w:line="266" w:lineRule="auto"/>
              <w:ind w:left="104" w:right="-15"/>
              <w:rPr>
                <w:sz w:val="22"/>
              </w:rPr>
            </w:pPr>
            <w:r>
              <w:rPr>
                <w:spacing w:val="-2"/>
                <w:sz w:val="22"/>
              </w:rPr>
              <w:t>应体现实际安装空调冷热水系统循环水泵的设备类型、型号和性能参数（设计</w:t>
            </w:r>
            <w:r>
              <w:rPr>
                <w:spacing w:val="-6"/>
                <w:sz w:val="22"/>
              </w:rPr>
              <w:t>流量、设计扬程、设计工作点效率等），</w:t>
            </w:r>
          </w:p>
          <w:p w14:paraId="73BB4C79">
            <w:pPr>
              <w:pStyle w:val="13"/>
              <w:spacing w:line="272" w:lineRule="exact"/>
              <w:ind w:left="104"/>
              <w:rPr>
                <w:sz w:val="22"/>
              </w:rPr>
            </w:pPr>
            <w:r>
              <w:rPr>
                <w:spacing w:val="-4"/>
                <w:sz w:val="22"/>
              </w:rPr>
              <w:t>且与设备清单吻合</w:t>
            </w:r>
          </w:p>
        </w:tc>
        <w:tc>
          <w:tcPr>
            <w:tcW w:w="850" w:type="dxa"/>
            <w:tcBorders>
              <w:top w:val="single" w:color="000000" w:sz="6" w:space="0"/>
              <w:left w:val="single" w:color="000000" w:sz="6" w:space="0"/>
              <w:bottom w:val="single" w:color="000000" w:sz="6" w:space="0"/>
              <w:right w:val="single" w:color="000000" w:sz="6" w:space="0"/>
            </w:tcBorders>
          </w:tcPr>
          <w:p w14:paraId="7E332E40">
            <w:pPr>
              <w:pStyle w:val="13"/>
              <w:spacing w:before="8"/>
              <w:rPr>
                <w:b/>
                <w:sz w:val="25"/>
              </w:rPr>
            </w:pPr>
          </w:p>
          <w:p w14:paraId="428B804A">
            <w:pPr>
              <w:pStyle w:val="13"/>
              <w:spacing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5388D625">
            <w:pPr>
              <w:pStyle w:val="13"/>
              <w:rPr>
                <w:b/>
                <w:sz w:val="22"/>
              </w:rPr>
            </w:pPr>
          </w:p>
          <w:p w14:paraId="04D938BA">
            <w:pPr>
              <w:pStyle w:val="13"/>
              <w:spacing w:before="11"/>
              <w:rPr>
                <w:b/>
                <w:sz w:val="15"/>
              </w:rPr>
            </w:pPr>
          </w:p>
          <w:p w14:paraId="64A010B8">
            <w:pPr>
              <w:pStyle w:val="13"/>
              <w:ind w:left="104"/>
              <w:rPr>
                <w:sz w:val="22"/>
              </w:rPr>
            </w:pPr>
            <w:r>
              <w:rPr>
                <w:spacing w:val="-6"/>
                <w:sz w:val="22"/>
              </w:rPr>
              <w:t>居建</w:t>
            </w:r>
          </w:p>
        </w:tc>
      </w:tr>
      <w:tr w14:paraId="1C31C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851" w:type="dxa"/>
            <w:vMerge w:val="continue"/>
            <w:tcBorders>
              <w:top w:val="nil"/>
              <w:bottom w:val="single" w:color="000000" w:sz="6" w:space="0"/>
              <w:right w:val="single" w:color="000000" w:sz="6" w:space="0"/>
            </w:tcBorders>
          </w:tcPr>
          <w:p w14:paraId="2477B3F0">
            <w:pPr>
              <w:rPr>
                <w:sz w:val="2"/>
                <w:szCs w:val="2"/>
              </w:rPr>
            </w:pPr>
          </w:p>
        </w:tc>
        <w:tc>
          <w:tcPr>
            <w:tcW w:w="1816" w:type="dxa"/>
            <w:vMerge w:val="continue"/>
            <w:tcBorders>
              <w:top w:val="nil"/>
              <w:left w:val="single" w:color="000000" w:sz="6" w:space="0"/>
              <w:bottom w:val="single" w:color="000000" w:sz="6" w:space="0"/>
              <w:right w:val="single" w:color="000000" w:sz="6" w:space="0"/>
            </w:tcBorders>
          </w:tcPr>
          <w:p w14:paraId="781777FC">
            <w:pPr>
              <w:rPr>
                <w:sz w:val="2"/>
                <w:szCs w:val="2"/>
              </w:rPr>
            </w:pPr>
          </w:p>
        </w:tc>
        <w:tc>
          <w:tcPr>
            <w:tcW w:w="3996" w:type="dxa"/>
            <w:tcBorders>
              <w:top w:val="single" w:color="000000" w:sz="6" w:space="0"/>
              <w:left w:val="single" w:color="000000" w:sz="6" w:space="0"/>
              <w:bottom w:val="single" w:color="000000" w:sz="6" w:space="0"/>
              <w:right w:val="single" w:color="000000" w:sz="6" w:space="0"/>
            </w:tcBorders>
          </w:tcPr>
          <w:p w14:paraId="2D256FAB">
            <w:pPr>
              <w:pStyle w:val="13"/>
              <w:spacing w:before="16" w:line="266" w:lineRule="auto"/>
              <w:ind w:left="104" w:right="132"/>
              <w:jc w:val="both"/>
              <w:rPr>
                <w:sz w:val="22"/>
              </w:rPr>
            </w:pPr>
            <w:r>
              <w:rPr>
                <w:spacing w:val="-2"/>
                <w:sz w:val="22"/>
              </w:rPr>
              <w:t>应体现实际安装通风空调系统的设备类型、型号和性能参数（通风空调系统空调机组风机的余压或通风系统风机的风压、电机及传动效率和风机效率等</w:t>
            </w:r>
            <w:r>
              <w:rPr>
                <w:spacing w:val="-5"/>
                <w:sz w:val="22"/>
              </w:rPr>
              <w:t>），</w:t>
            </w:r>
          </w:p>
          <w:p w14:paraId="012FE520">
            <w:pPr>
              <w:pStyle w:val="13"/>
              <w:spacing w:line="272" w:lineRule="exact"/>
              <w:ind w:left="104"/>
              <w:rPr>
                <w:sz w:val="22"/>
              </w:rPr>
            </w:pPr>
            <w:r>
              <w:rPr>
                <w:spacing w:val="-4"/>
                <w:sz w:val="22"/>
              </w:rPr>
              <w:t>且与设备清单吻合</w:t>
            </w:r>
          </w:p>
        </w:tc>
        <w:tc>
          <w:tcPr>
            <w:tcW w:w="850" w:type="dxa"/>
            <w:tcBorders>
              <w:top w:val="single" w:color="000000" w:sz="6" w:space="0"/>
              <w:left w:val="single" w:color="000000" w:sz="6" w:space="0"/>
              <w:bottom w:val="single" w:color="000000" w:sz="6" w:space="0"/>
              <w:right w:val="single" w:color="000000" w:sz="6" w:space="0"/>
            </w:tcBorders>
          </w:tcPr>
          <w:p w14:paraId="511BABAF">
            <w:pPr>
              <w:pStyle w:val="13"/>
              <w:rPr>
                <w:b/>
                <w:sz w:val="22"/>
              </w:rPr>
            </w:pPr>
          </w:p>
          <w:p w14:paraId="7BFF2F48">
            <w:pPr>
              <w:pStyle w:val="13"/>
              <w:spacing w:before="10"/>
              <w:rPr>
                <w:b/>
                <w:sz w:val="15"/>
              </w:rPr>
            </w:pPr>
          </w:p>
          <w:p w14:paraId="5330A737">
            <w:pPr>
              <w:pStyle w:val="13"/>
              <w:spacing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3F4EC7FF">
            <w:pPr>
              <w:pStyle w:val="13"/>
              <w:rPr>
                <w:b/>
                <w:sz w:val="22"/>
              </w:rPr>
            </w:pPr>
          </w:p>
          <w:p w14:paraId="5D117CA2">
            <w:pPr>
              <w:pStyle w:val="13"/>
              <w:spacing w:before="12"/>
              <w:rPr>
                <w:b/>
                <w:sz w:val="27"/>
              </w:rPr>
            </w:pPr>
          </w:p>
          <w:p w14:paraId="042252D5">
            <w:pPr>
              <w:pStyle w:val="13"/>
              <w:ind w:left="104"/>
              <w:rPr>
                <w:sz w:val="22"/>
              </w:rPr>
            </w:pPr>
            <w:r>
              <w:rPr>
                <w:spacing w:val="-6"/>
                <w:sz w:val="22"/>
              </w:rPr>
              <w:t>居建</w:t>
            </w:r>
          </w:p>
        </w:tc>
      </w:tr>
      <w:tr w14:paraId="42562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51" w:type="dxa"/>
            <w:tcBorders>
              <w:top w:val="single" w:color="000000" w:sz="6" w:space="0"/>
              <w:right w:val="single" w:color="000000" w:sz="6" w:space="0"/>
            </w:tcBorders>
          </w:tcPr>
          <w:p w14:paraId="51B78396">
            <w:pPr>
              <w:pStyle w:val="13"/>
              <w:spacing w:before="172" w:line="266" w:lineRule="auto"/>
              <w:ind w:left="107" w:right="286"/>
              <w:rPr>
                <w:b/>
                <w:sz w:val="22"/>
              </w:rPr>
            </w:pPr>
            <w:r>
              <w:rPr>
                <w:b/>
                <w:spacing w:val="-6"/>
                <w:sz w:val="22"/>
              </w:rPr>
              <w:t>其他材料</w:t>
            </w:r>
          </w:p>
        </w:tc>
        <w:tc>
          <w:tcPr>
            <w:tcW w:w="1816" w:type="dxa"/>
            <w:tcBorders>
              <w:top w:val="single" w:color="000000" w:sz="6" w:space="0"/>
              <w:left w:val="single" w:color="000000" w:sz="6" w:space="0"/>
              <w:bottom w:val="single" w:color="000000" w:sz="6" w:space="0"/>
              <w:right w:val="single" w:color="000000" w:sz="6" w:space="0"/>
            </w:tcBorders>
          </w:tcPr>
          <w:p w14:paraId="14FC923D">
            <w:pPr>
              <w:pStyle w:val="13"/>
              <w:spacing w:before="16" w:line="266" w:lineRule="auto"/>
              <w:ind w:left="106" w:right="146"/>
              <w:rPr>
                <w:b/>
                <w:sz w:val="22"/>
              </w:rPr>
            </w:pPr>
            <w:r>
              <w:rPr>
                <w:b/>
                <w:spacing w:val="-2"/>
                <w:sz w:val="22"/>
              </w:rPr>
              <w:t>空调冷热水系统</w:t>
            </w:r>
            <w:r>
              <w:rPr>
                <w:b/>
                <w:spacing w:val="-4"/>
                <w:sz w:val="22"/>
              </w:rPr>
              <w:t>循环水泵运行记</w:t>
            </w:r>
          </w:p>
          <w:p w14:paraId="63522CA3">
            <w:pPr>
              <w:pStyle w:val="13"/>
              <w:spacing w:line="272" w:lineRule="exact"/>
              <w:ind w:left="106"/>
              <w:rPr>
                <w:b/>
                <w:sz w:val="22"/>
              </w:rPr>
            </w:pPr>
            <w:r>
              <w:rPr>
                <w:b/>
                <w:w w:val="100"/>
                <w:sz w:val="22"/>
              </w:rPr>
              <w:t>录</w:t>
            </w:r>
          </w:p>
        </w:tc>
        <w:tc>
          <w:tcPr>
            <w:tcW w:w="3996" w:type="dxa"/>
            <w:tcBorders>
              <w:top w:val="single" w:color="000000" w:sz="6" w:space="0"/>
              <w:left w:val="single" w:color="000000" w:sz="6" w:space="0"/>
              <w:bottom w:val="single" w:color="000000" w:sz="6" w:space="0"/>
              <w:right w:val="single" w:color="000000" w:sz="6" w:space="0"/>
            </w:tcBorders>
          </w:tcPr>
          <w:p w14:paraId="47FA40CC">
            <w:pPr>
              <w:pStyle w:val="13"/>
              <w:spacing w:before="172" w:line="266" w:lineRule="auto"/>
              <w:ind w:left="104" w:right="132"/>
              <w:rPr>
                <w:sz w:val="22"/>
              </w:rPr>
            </w:pPr>
            <w:r>
              <w:rPr>
                <w:spacing w:val="-2"/>
                <w:sz w:val="22"/>
              </w:rPr>
              <w:t>应包括一年的运行记录，并计算实际运行能效指标</w:t>
            </w:r>
          </w:p>
        </w:tc>
        <w:tc>
          <w:tcPr>
            <w:tcW w:w="850" w:type="dxa"/>
            <w:tcBorders>
              <w:top w:val="single" w:color="000000" w:sz="6" w:space="0"/>
              <w:left w:val="single" w:color="000000" w:sz="6" w:space="0"/>
              <w:bottom w:val="single" w:color="000000" w:sz="6" w:space="0"/>
              <w:right w:val="single" w:color="000000" w:sz="6" w:space="0"/>
            </w:tcBorders>
          </w:tcPr>
          <w:p w14:paraId="7DF89C64">
            <w:pPr>
              <w:pStyle w:val="13"/>
              <w:spacing w:before="172"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72622068">
            <w:pPr>
              <w:pStyle w:val="13"/>
              <w:spacing w:before="7"/>
              <w:rPr>
                <w:b/>
                <w:sz w:val="25"/>
              </w:rPr>
            </w:pPr>
          </w:p>
          <w:p w14:paraId="0BF7B99C">
            <w:pPr>
              <w:pStyle w:val="13"/>
              <w:ind w:left="104"/>
              <w:rPr>
                <w:sz w:val="22"/>
              </w:rPr>
            </w:pPr>
            <w:r>
              <w:rPr>
                <w:spacing w:val="-6"/>
                <w:sz w:val="22"/>
              </w:rPr>
              <w:t>居建</w:t>
            </w:r>
          </w:p>
        </w:tc>
      </w:tr>
    </w:tbl>
    <w:p w14:paraId="5CD99753">
      <w:pPr>
        <w:spacing w:after="0"/>
        <w:rPr>
          <w:sz w:val="22"/>
        </w:rPr>
        <w:sectPr>
          <w:pgSz w:w="11910" w:h="16840"/>
          <w:pgMar w:top="1100" w:right="920" w:bottom="1180" w:left="1000" w:header="878" w:footer="993" w:gutter="0"/>
          <w:cols w:space="720" w:num="1"/>
        </w:sectPr>
      </w:pPr>
    </w:p>
    <w:p w14:paraId="454933E3">
      <w:pPr>
        <w:pStyle w:val="4"/>
        <w:spacing w:before="1"/>
        <w:rPr>
          <w:b/>
          <w:sz w:val="25"/>
        </w:rPr>
      </w:pPr>
      <w:r>
        <w:pict>
          <v:rect id="docshape412" o:spid="_x0000_s1756" o:spt="1" style="position:absolute;left:0pt;margin-left:90pt;margin-top:55.2pt;height:0.7pt;width:415.3pt;mso-position-horizontal-relative:page;mso-position-vertical-relative:page;z-index:-251469824;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1816"/>
        <w:gridCol w:w="3996"/>
        <w:gridCol w:w="850"/>
        <w:gridCol w:w="851"/>
      </w:tblGrid>
      <w:tr w14:paraId="3CAD5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1" w:type="dxa"/>
            <w:vMerge w:val="restart"/>
            <w:tcBorders>
              <w:right w:val="single" w:color="000000" w:sz="6" w:space="0"/>
            </w:tcBorders>
          </w:tcPr>
          <w:p w14:paraId="5615EB58">
            <w:pPr>
              <w:pStyle w:val="13"/>
              <w:rPr>
                <w:rFonts w:ascii="Times New Roman"/>
                <w:sz w:val="20"/>
              </w:rPr>
            </w:pPr>
          </w:p>
        </w:tc>
        <w:tc>
          <w:tcPr>
            <w:tcW w:w="1816" w:type="dxa"/>
            <w:tcBorders>
              <w:top w:val="single" w:color="000000" w:sz="6" w:space="0"/>
              <w:left w:val="single" w:color="000000" w:sz="6" w:space="0"/>
              <w:bottom w:val="single" w:color="000000" w:sz="6" w:space="0"/>
              <w:right w:val="single" w:color="000000" w:sz="6" w:space="0"/>
            </w:tcBorders>
          </w:tcPr>
          <w:p w14:paraId="68D8774C">
            <w:pPr>
              <w:pStyle w:val="13"/>
              <w:spacing w:before="16"/>
              <w:ind w:left="106"/>
              <w:rPr>
                <w:b/>
                <w:sz w:val="22"/>
              </w:rPr>
            </w:pPr>
            <w:r>
              <w:rPr>
                <w:b/>
                <w:spacing w:val="-4"/>
                <w:sz w:val="22"/>
              </w:rPr>
              <w:t>通风空调系统运</w:t>
            </w:r>
          </w:p>
          <w:p w14:paraId="6C918B73">
            <w:pPr>
              <w:pStyle w:val="13"/>
              <w:spacing w:before="30" w:line="276" w:lineRule="exact"/>
              <w:ind w:left="106"/>
              <w:rPr>
                <w:b/>
                <w:sz w:val="22"/>
              </w:rPr>
            </w:pPr>
            <w:r>
              <w:rPr>
                <w:b/>
                <w:spacing w:val="-5"/>
                <w:sz w:val="22"/>
              </w:rPr>
              <w:t>行记录</w:t>
            </w:r>
          </w:p>
        </w:tc>
        <w:tc>
          <w:tcPr>
            <w:tcW w:w="3996" w:type="dxa"/>
            <w:tcBorders>
              <w:top w:val="single" w:color="000000" w:sz="6" w:space="0"/>
              <w:left w:val="single" w:color="000000" w:sz="6" w:space="0"/>
              <w:bottom w:val="single" w:color="000000" w:sz="6" w:space="0"/>
              <w:right w:val="single" w:color="000000" w:sz="6" w:space="0"/>
            </w:tcBorders>
          </w:tcPr>
          <w:p w14:paraId="4D6372D3">
            <w:pPr>
              <w:pStyle w:val="13"/>
              <w:spacing w:before="16"/>
              <w:ind w:left="104"/>
              <w:rPr>
                <w:sz w:val="22"/>
              </w:rPr>
            </w:pPr>
            <w:r>
              <w:rPr>
                <w:spacing w:val="-3"/>
                <w:sz w:val="22"/>
              </w:rPr>
              <w:t>应包括一年的运行记录，并计算实际运</w:t>
            </w:r>
          </w:p>
          <w:p w14:paraId="56901EEF">
            <w:pPr>
              <w:pStyle w:val="13"/>
              <w:spacing w:before="30" w:line="276" w:lineRule="exact"/>
              <w:ind w:left="104"/>
              <w:rPr>
                <w:sz w:val="22"/>
              </w:rPr>
            </w:pPr>
            <w:r>
              <w:rPr>
                <w:spacing w:val="-4"/>
                <w:sz w:val="22"/>
              </w:rPr>
              <w:t>行能效指标</w:t>
            </w:r>
          </w:p>
        </w:tc>
        <w:tc>
          <w:tcPr>
            <w:tcW w:w="850" w:type="dxa"/>
            <w:tcBorders>
              <w:top w:val="single" w:color="000000" w:sz="6" w:space="0"/>
              <w:left w:val="single" w:color="000000" w:sz="6" w:space="0"/>
              <w:bottom w:val="single" w:color="000000" w:sz="6" w:space="0"/>
              <w:right w:val="single" w:color="000000" w:sz="6" w:space="0"/>
            </w:tcBorders>
          </w:tcPr>
          <w:p w14:paraId="6FB8BBF6">
            <w:pPr>
              <w:pStyle w:val="13"/>
              <w:spacing w:before="16"/>
              <w:ind w:left="104"/>
              <w:rPr>
                <w:sz w:val="22"/>
              </w:rPr>
            </w:pPr>
            <w:r>
              <w:rPr>
                <w:spacing w:val="-6"/>
                <w:sz w:val="22"/>
              </w:rPr>
              <w:t>运行</w:t>
            </w:r>
          </w:p>
          <w:p w14:paraId="5F5F142D">
            <w:pPr>
              <w:pStyle w:val="13"/>
              <w:spacing w:before="30" w:line="276"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1C67D958">
            <w:pPr>
              <w:pStyle w:val="13"/>
              <w:spacing w:before="172"/>
              <w:ind w:left="104"/>
              <w:rPr>
                <w:sz w:val="22"/>
              </w:rPr>
            </w:pPr>
            <w:r>
              <w:rPr>
                <w:spacing w:val="-6"/>
                <w:sz w:val="22"/>
              </w:rPr>
              <w:t>居建</w:t>
            </w:r>
          </w:p>
        </w:tc>
      </w:tr>
      <w:tr w14:paraId="1D07B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51" w:type="dxa"/>
            <w:vMerge w:val="continue"/>
            <w:tcBorders>
              <w:top w:val="nil"/>
              <w:right w:val="single" w:color="000000" w:sz="6" w:space="0"/>
            </w:tcBorders>
          </w:tcPr>
          <w:p w14:paraId="0C370F6E">
            <w:pPr>
              <w:rPr>
                <w:sz w:val="2"/>
                <w:szCs w:val="2"/>
              </w:rPr>
            </w:pPr>
          </w:p>
        </w:tc>
        <w:tc>
          <w:tcPr>
            <w:tcW w:w="1816" w:type="dxa"/>
            <w:tcBorders>
              <w:top w:val="single" w:color="000000" w:sz="6" w:space="0"/>
              <w:left w:val="single" w:color="000000" w:sz="6" w:space="0"/>
              <w:right w:val="single" w:color="000000" w:sz="6" w:space="0"/>
            </w:tcBorders>
          </w:tcPr>
          <w:p w14:paraId="72142586">
            <w:pPr>
              <w:pStyle w:val="13"/>
              <w:spacing w:before="15"/>
              <w:ind w:left="106"/>
              <w:rPr>
                <w:b/>
                <w:sz w:val="22"/>
              </w:rPr>
            </w:pPr>
            <w:r>
              <w:rPr>
                <w:b/>
                <w:spacing w:val="-4"/>
                <w:sz w:val="22"/>
              </w:rPr>
              <w:t>集中供暖系统热</w:t>
            </w:r>
          </w:p>
          <w:p w14:paraId="438455A3">
            <w:pPr>
              <w:pStyle w:val="13"/>
              <w:spacing w:line="310" w:lineRule="atLeast"/>
              <w:ind w:left="106" w:right="146"/>
              <w:rPr>
                <w:b/>
                <w:sz w:val="22"/>
              </w:rPr>
            </w:pPr>
            <w:r>
              <w:rPr>
                <w:b/>
                <w:spacing w:val="-2"/>
                <w:sz w:val="22"/>
              </w:rPr>
              <w:t>水循环泵运行记</w:t>
            </w:r>
            <w:r>
              <w:rPr>
                <w:b/>
                <w:spacing w:val="-10"/>
                <w:sz w:val="22"/>
              </w:rPr>
              <w:t>录</w:t>
            </w:r>
          </w:p>
        </w:tc>
        <w:tc>
          <w:tcPr>
            <w:tcW w:w="3996" w:type="dxa"/>
            <w:tcBorders>
              <w:top w:val="single" w:color="000000" w:sz="6" w:space="0"/>
              <w:left w:val="single" w:color="000000" w:sz="6" w:space="0"/>
              <w:right w:val="single" w:color="000000" w:sz="6" w:space="0"/>
            </w:tcBorders>
          </w:tcPr>
          <w:p w14:paraId="6CFA72C9">
            <w:pPr>
              <w:pStyle w:val="13"/>
              <w:spacing w:before="171" w:line="266" w:lineRule="auto"/>
              <w:ind w:left="104" w:right="132"/>
              <w:rPr>
                <w:sz w:val="22"/>
              </w:rPr>
            </w:pPr>
            <w:r>
              <w:rPr>
                <w:spacing w:val="-2"/>
                <w:sz w:val="22"/>
              </w:rPr>
              <w:t>应包括一年的运行记录，并计算实际运行能效指标</w:t>
            </w:r>
          </w:p>
        </w:tc>
        <w:tc>
          <w:tcPr>
            <w:tcW w:w="850" w:type="dxa"/>
            <w:tcBorders>
              <w:top w:val="single" w:color="000000" w:sz="6" w:space="0"/>
              <w:left w:val="single" w:color="000000" w:sz="6" w:space="0"/>
              <w:right w:val="single" w:color="000000" w:sz="6" w:space="0"/>
            </w:tcBorders>
          </w:tcPr>
          <w:p w14:paraId="77D60E9F">
            <w:pPr>
              <w:pStyle w:val="13"/>
              <w:spacing w:before="171" w:line="266" w:lineRule="auto"/>
              <w:ind w:left="104" w:right="286"/>
              <w:rPr>
                <w:sz w:val="22"/>
              </w:rPr>
            </w:pPr>
            <w:r>
              <w:rPr>
                <w:spacing w:val="-6"/>
                <w:sz w:val="22"/>
              </w:rPr>
              <w:t>运行评价</w:t>
            </w:r>
          </w:p>
        </w:tc>
        <w:tc>
          <w:tcPr>
            <w:tcW w:w="851" w:type="dxa"/>
            <w:tcBorders>
              <w:top w:val="single" w:color="000000" w:sz="6" w:space="0"/>
              <w:left w:val="single" w:color="000000" w:sz="6" w:space="0"/>
            </w:tcBorders>
          </w:tcPr>
          <w:p w14:paraId="43FA4E77">
            <w:pPr>
              <w:pStyle w:val="13"/>
              <w:spacing w:before="6"/>
              <w:rPr>
                <w:b/>
                <w:sz w:val="25"/>
              </w:rPr>
            </w:pPr>
          </w:p>
          <w:p w14:paraId="6C229AD3">
            <w:pPr>
              <w:pStyle w:val="13"/>
              <w:spacing w:before="1"/>
              <w:ind w:left="104"/>
              <w:rPr>
                <w:sz w:val="22"/>
              </w:rPr>
            </w:pPr>
            <w:r>
              <w:rPr>
                <w:spacing w:val="-6"/>
                <w:sz w:val="22"/>
              </w:rPr>
              <w:t>居建</w:t>
            </w:r>
          </w:p>
        </w:tc>
      </w:tr>
    </w:tbl>
    <w:p w14:paraId="7D60473B">
      <w:pPr>
        <w:pStyle w:val="4"/>
        <w:rPr>
          <w:b/>
          <w:sz w:val="20"/>
        </w:rPr>
      </w:pPr>
    </w:p>
    <w:p w14:paraId="79F15C37">
      <w:pPr>
        <w:pStyle w:val="4"/>
        <w:rPr>
          <w:b/>
          <w:sz w:val="20"/>
        </w:rPr>
      </w:pPr>
    </w:p>
    <w:p w14:paraId="517AF5CF">
      <w:pPr>
        <w:pStyle w:val="4"/>
        <w:spacing w:before="7"/>
        <w:rPr>
          <w:b/>
          <w:sz w:val="17"/>
        </w:rPr>
      </w:pPr>
    </w:p>
    <w:p w14:paraId="37059751">
      <w:pPr>
        <w:spacing w:before="0"/>
        <w:ind w:left="800" w:right="0" w:firstLine="0"/>
        <w:jc w:val="left"/>
        <w:rPr>
          <w:b/>
          <w:sz w:val="21"/>
        </w:rPr>
      </w:pPr>
      <w:r>
        <w:rPr>
          <w:b/>
          <w:spacing w:val="-4"/>
          <w:sz w:val="21"/>
        </w:rPr>
        <w:t>实际提交材料：</w:t>
      </w:r>
    </w:p>
    <w:p w14:paraId="79F4BA1D">
      <w:pPr>
        <w:pStyle w:val="4"/>
        <w:spacing w:before="1"/>
        <w:rPr>
          <w:b/>
        </w:rPr>
      </w:pPr>
    </w:p>
    <w:p w14:paraId="3586EDEB">
      <w:pPr>
        <w:pStyle w:val="4"/>
        <w:spacing w:before="1"/>
        <w:ind w:left="800"/>
      </w:pPr>
      <w:r>
        <w:pict>
          <v:group id="docshapegroup413" o:spid="_x0000_s1757" o:spt="203" style="position:absolute;left:0pt;margin-left:84.35pt;margin-top:-2.95pt;height:414.85pt;width:426.6pt;mso-position-horizontal-relative:page;z-index:-251470848;mso-width-relative:page;mso-height-relative:page;" coordorigin="1687,-59" coordsize="8532,8297">
            <o:lock v:ext="edit"/>
            <v:shape id="docshape414" o:spid="_x0000_s1758" o:spt="75" type="#_x0000_t75" style="position:absolute;left:1817;top:-34;height:8272;width:8218;" filled="f" stroked="f" coordsize="21600,21600">
              <v:path/>
              <v:fill on="f" focussize="0,0"/>
              <v:stroke on="f"/>
              <v:imagedata r:id="rId43" o:title=""/>
              <o:lock v:ext="edit" aspectratio="t"/>
            </v:shape>
            <v:shape id="docshape415" o:spid="_x0000_s1759" style="position:absolute;left:1687;top:-60;height:1149;width:8532;" filled="f" stroked="t" coordorigin="1687,-59" coordsize="8532,1149" path="m1687,-55l10219,-55m1687,1089l10219,1089m1692,-59l1692,1085m10214,-59l10214,1085e">
              <v:path arrowok="t"/>
              <v:fill on="f" focussize="0,0"/>
              <v:stroke weight="0.48pt" color="#000000"/>
              <v:imagedata o:title=""/>
              <o:lock v:ext="edit"/>
            </v:shape>
          </v:group>
        </w:pict>
      </w:r>
      <w:r>
        <w:rPr>
          <w:spacing w:val="-3"/>
        </w:rPr>
        <w:t>暖通主要设备材料表</w:t>
      </w:r>
    </w:p>
    <w:p w14:paraId="107DE831">
      <w:pPr>
        <w:spacing w:after="0"/>
        <w:sectPr>
          <w:pgSz w:w="11910" w:h="16840"/>
          <w:pgMar w:top="1100" w:right="920" w:bottom="1180" w:left="1000" w:header="878" w:footer="993" w:gutter="0"/>
          <w:cols w:space="720" w:num="1"/>
        </w:sectPr>
      </w:pPr>
    </w:p>
    <w:p w14:paraId="6DFB89F6">
      <w:pPr>
        <w:pStyle w:val="4"/>
        <w:rPr>
          <w:sz w:val="20"/>
        </w:rPr>
      </w:pPr>
    </w:p>
    <w:p w14:paraId="3572B75A">
      <w:pPr>
        <w:pStyle w:val="12"/>
        <w:numPr>
          <w:ilvl w:val="2"/>
          <w:numId w:val="4"/>
        </w:numPr>
        <w:tabs>
          <w:tab w:val="left" w:pos="1525"/>
        </w:tabs>
        <w:spacing w:before="66" w:after="0" w:line="240" w:lineRule="auto"/>
        <w:ind w:left="1524" w:right="0" w:hanging="725"/>
        <w:jc w:val="left"/>
        <w:rPr>
          <w:b/>
          <w:sz w:val="24"/>
        </w:rPr>
      </w:pPr>
      <w:r>
        <w:pict>
          <v:rect id="docshape416" o:spid="_x0000_s1760" o:spt="1" style="position:absolute;left:0pt;margin-left:90pt;margin-top:-13.55pt;height:0.7pt;width:415.3pt;mso-position-horizontal-relative:page;z-index:-251468800;mso-width-relative:page;mso-height-relative:page;" fillcolor="#000000" filled="t" stroked="f" coordsize="21600,21600">
            <v:path/>
            <v:fill on="t" focussize="0,0"/>
            <v:stroke on="f"/>
            <v:imagedata o:title=""/>
            <o:lock v:ext="edit"/>
          </v:rect>
        </w:pict>
      </w:r>
      <w:bookmarkStart w:id="144" w:name="7.2.7 采用节能型电气设备及节能控制措施。（总分10分）"/>
      <w:bookmarkEnd w:id="144"/>
      <w:r>
        <w:rPr>
          <w:b/>
          <w:spacing w:val="-2"/>
          <w:sz w:val="24"/>
        </w:rPr>
        <w:t>采用节能型电气设备及节能控制措施。（</w:t>
      </w:r>
      <w:r>
        <w:rPr>
          <w:b/>
          <w:spacing w:val="-20"/>
          <w:sz w:val="24"/>
        </w:rPr>
        <w:t xml:space="preserve">总分 </w:t>
      </w:r>
      <w:r>
        <w:rPr>
          <w:b/>
          <w:spacing w:val="-2"/>
          <w:sz w:val="24"/>
        </w:rPr>
        <w:t>10</w:t>
      </w:r>
      <w:r>
        <w:rPr>
          <w:b/>
          <w:spacing w:val="-30"/>
          <w:sz w:val="24"/>
        </w:rPr>
        <w:t xml:space="preserve"> 分</w:t>
      </w:r>
      <w:r>
        <w:rPr>
          <w:b/>
          <w:spacing w:val="-10"/>
          <w:sz w:val="24"/>
        </w:rPr>
        <w:t>）</w:t>
      </w:r>
    </w:p>
    <w:p w14:paraId="13EEAAF3">
      <w:pPr>
        <w:pStyle w:val="4"/>
        <w:rPr>
          <w:rFonts w:ascii="黑体"/>
          <w:b/>
          <w:sz w:val="17"/>
        </w:rPr>
      </w:pPr>
    </w:p>
    <w:p w14:paraId="5AEF260D">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4440"/>
        <w:gridCol w:w="1600"/>
        <w:gridCol w:w="1580"/>
      </w:tblGrid>
      <w:tr w14:paraId="1BDD8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6D9AE370">
            <w:pPr>
              <w:pStyle w:val="13"/>
              <w:spacing w:before="19"/>
              <w:ind w:left="135" w:right="129"/>
              <w:jc w:val="center"/>
              <w:rPr>
                <w:b/>
                <w:sz w:val="21"/>
              </w:rPr>
            </w:pPr>
            <w:r>
              <w:rPr>
                <w:b/>
                <w:spacing w:val="-6"/>
                <w:sz w:val="21"/>
              </w:rPr>
              <w:t>序号</w:t>
            </w:r>
          </w:p>
        </w:tc>
        <w:tc>
          <w:tcPr>
            <w:tcW w:w="4440" w:type="dxa"/>
          </w:tcPr>
          <w:p w14:paraId="1E5B23AF">
            <w:pPr>
              <w:pStyle w:val="13"/>
              <w:spacing w:before="19"/>
              <w:ind w:left="1784" w:right="1778"/>
              <w:jc w:val="center"/>
              <w:rPr>
                <w:b/>
                <w:sz w:val="21"/>
              </w:rPr>
            </w:pPr>
            <w:r>
              <w:rPr>
                <w:b/>
                <w:spacing w:val="-4"/>
                <w:sz w:val="21"/>
              </w:rPr>
              <w:t>评价内容</w:t>
            </w:r>
          </w:p>
        </w:tc>
        <w:tc>
          <w:tcPr>
            <w:tcW w:w="1600" w:type="dxa"/>
          </w:tcPr>
          <w:p w14:paraId="2FA7EAFA">
            <w:pPr>
              <w:pStyle w:val="13"/>
              <w:spacing w:before="19"/>
              <w:ind w:left="98"/>
              <w:jc w:val="center"/>
              <w:rPr>
                <w:b/>
                <w:sz w:val="21"/>
              </w:rPr>
            </w:pPr>
            <w:r>
              <w:rPr>
                <w:b/>
                <w:spacing w:val="-2"/>
                <w:sz w:val="21"/>
              </w:rPr>
              <w:t>评价分值（分</w:t>
            </w:r>
            <w:r>
              <w:rPr>
                <w:b/>
                <w:spacing w:val="-10"/>
                <w:sz w:val="21"/>
              </w:rPr>
              <w:t>）</w:t>
            </w:r>
          </w:p>
        </w:tc>
        <w:tc>
          <w:tcPr>
            <w:tcW w:w="1580" w:type="dxa"/>
          </w:tcPr>
          <w:p w14:paraId="2DDA75FC">
            <w:pPr>
              <w:pStyle w:val="13"/>
              <w:spacing w:before="19"/>
              <w:ind w:left="107" w:right="-15"/>
              <w:rPr>
                <w:b/>
                <w:sz w:val="21"/>
              </w:rPr>
            </w:pPr>
            <w:r>
              <w:rPr>
                <w:b/>
                <w:spacing w:val="-2"/>
                <w:sz w:val="21"/>
              </w:rPr>
              <w:t>自评得分（分</w:t>
            </w:r>
            <w:r>
              <w:rPr>
                <w:b/>
                <w:spacing w:val="-12"/>
                <w:sz w:val="21"/>
              </w:rPr>
              <w:t>）</w:t>
            </w:r>
          </w:p>
        </w:tc>
      </w:tr>
      <w:tr w14:paraId="2D70B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089C23DF">
            <w:pPr>
              <w:pStyle w:val="13"/>
              <w:spacing w:before="5"/>
              <w:rPr>
                <w:b/>
                <w:sz w:val="25"/>
              </w:rPr>
            </w:pPr>
          </w:p>
          <w:p w14:paraId="68975FAE">
            <w:pPr>
              <w:pStyle w:val="13"/>
              <w:ind w:left="9"/>
              <w:jc w:val="center"/>
              <w:rPr>
                <w:sz w:val="22"/>
              </w:rPr>
            </w:pPr>
            <w:r>
              <w:rPr>
                <w:w w:val="100"/>
                <w:sz w:val="22"/>
              </w:rPr>
              <w:t>1</w:t>
            </w:r>
          </w:p>
        </w:tc>
        <w:tc>
          <w:tcPr>
            <w:tcW w:w="4440" w:type="dxa"/>
          </w:tcPr>
          <w:p w14:paraId="20D9A3E2">
            <w:pPr>
              <w:pStyle w:val="13"/>
              <w:spacing w:before="14"/>
              <w:ind w:left="107"/>
              <w:rPr>
                <w:sz w:val="22"/>
              </w:rPr>
            </w:pPr>
            <w:r>
              <w:rPr>
                <w:spacing w:val="-3"/>
                <w:sz w:val="22"/>
              </w:rPr>
              <w:t>主要功能房间的照明功率密度值达到现行国</w:t>
            </w:r>
          </w:p>
          <w:p w14:paraId="7C3802EB">
            <w:pPr>
              <w:pStyle w:val="13"/>
              <w:spacing w:line="310" w:lineRule="atLeast"/>
              <w:ind w:left="107" w:right="250"/>
              <w:rPr>
                <w:sz w:val="22"/>
              </w:rPr>
            </w:pPr>
            <w:r>
              <w:rPr>
                <w:spacing w:val="-2"/>
                <w:sz w:val="22"/>
              </w:rPr>
              <w:t xml:space="preserve">家标准《建筑照明设计标准》 </w:t>
            </w:r>
            <w:r>
              <w:rPr>
                <w:sz w:val="22"/>
              </w:rPr>
              <w:t>GB/T</w:t>
            </w:r>
            <w:r>
              <w:rPr>
                <w:spacing w:val="-19"/>
                <w:sz w:val="22"/>
              </w:rPr>
              <w:t xml:space="preserve"> </w:t>
            </w:r>
            <w:r>
              <w:rPr>
                <w:sz w:val="22"/>
              </w:rPr>
              <w:t>50034</w:t>
            </w:r>
            <w:r>
              <w:rPr>
                <w:spacing w:val="-2"/>
                <w:sz w:val="22"/>
              </w:rPr>
              <w:t>规定的目标值</w:t>
            </w:r>
          </w:p>
        </w:tc>
        <w:tc>
          <w:tcPr>
            <w:tcW w:w="1600" w:type="dxa"/>
          </w:tcPr>
          <w:p w14:paraId="1112552C">
            <w:pPr>
              <w:pStyle w:val="13"/>
              <w:spacing w:before="5"/>
              <w:rPr>
                <w:b/>
                <w:sz w:val="25"/>
              </w:rPr>
            </w:pPr>
          </w:p>
          <w:p w14:paraId="45C6CE38">
            <w:pPr>
              <w:pStyle w:val="13"/>
              <w:ind w:left="11"/>
              <w:jc w:val="center"/>
              <w:rPr>
                <w:sz w:val="22"/>
              </w:rPr>
            </w:pPr>
            <w:r>
              <w:rPr>
                <w:w w:val="100"/>
                <w:sz w:val="22"/>
              </w:rPr>
              <w:t>5</w:t>
            </w:r>
          </w:p>
        </w:tc>
        <w:tc>
          <w:tcPr>
            <w:tcW w:w="1580" w:type="dxa"/>
          </w:tcPr>
          <w:p w14:paraId="1EB7006E">
            <w:pPr>
              <w:pStyle w:val="13"/>
              <w:spacing w:before="5"/>
              <w:rPr>
                <w:b/>
                <w:sz w:val="25"/>
              </w:rPr>
            </w:pPr>
          </w:p>
          <w:p w14:paraId="0665C3D6">
            <w:pPr>
              <w:pStyle w:val="13"/>
              <w:ind w:left="9"/>
              <w:jc w:val="center"/>
              <w:rPr>
                <w:sz w:val="22"/>
              </w:rPr>
            </w:pPr>
            <w:r>
              <w:rPr>
                <w:w w:val="100"/>
                <w:sz w:val="22"/>
              </w:rPr>
              <w:t>5</w:t>
            </w:r>
          </w:p>
        </w:tc>
      </w:tr>
      <w:tr w14:paraId="58EAD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534808C9">
            <w:pPr>
              <w:pStyle w:val="13"/>
              <w:spacing w:before="172"/>
              <w:ind w:left="9"/>
              <w:jc w:val="center"/>
              <w:rPr>
                <w:sz w:val="22"/>
              </w:rPr>
            </w:pPr>
            <w:r>
              <w:rPr>
                <w:w w:val="100"/>
                <w:sz w:val="22"/>
              </w:rPr>
              <w:t>2</w:t>
            </w:r>
          </w:p>
        </w:tc>
        <w:tc>
          <w:tcPr>
            <w:tcW w:w="4440" w:type="dxa"/>
          </w:tcPr>
          <w:p w14:paraId="583B22CB">
            <w:pPr>
              <w:pStyle w:val="13"/>
              <w:spacing w:before="16"/>
              <w:ind w:left="107"/>
              <w:rPr>
                <w:sz w:val="22"/>
              </w:rPr>
            </w:pPr>
            <w:r>
              <w:rPr>
                <w:spacing w:val="-3"/>
                <w:sz w:val="22"/>
              </w:rPr>
              <w:t>采光区域的人工照明随天然光照度变化自动</w:t>
            </w:r>
          </w:p>
          <w:p w14:paraId="3A79EBCB">
            <w:pPr>
              <w:pStyle w:val="13"/>
              <w:spacing w:before="30" w:line="276" w:lineRule="exact"/>
              <w:ind w:left="107"/>
              <w:rPr>
                <w:sz w:val="22"/>
              </w:rPr>
            </w:pPr>
            <w:r>
              <w:rPr>
                <w:spacing w:val="-6"/>
                <w:sz w:val="22"/>
              </w:rPr>
              <w:t>调节</w:t>
            </w:r>
          </w:p>
        </w:tc>
        <w:tc>
          <w:tcPr>
            <w:tcW w:w="1600" w:type="dxa"/>
          </w:tcPr>
          <w:p w14:paraId="44A584A8">
            <w:pPr>
              <w:pStyle w:val="13"/>
              <w:spacing w:before="172"/>
              <w:ind w:left="11"/>
              <w:jc w:val="center"/>
              <w:rPr>
                <w:sz w:val="22"/>
              </w:rPr>
            </w:pPr>
            <w:r>
              <w:rPr>
                <w:w w:val="100"/>
                <w:sz w:val="22"/>
              </w:rPr>
              <w:t>2</w:t>
            </w:r>
          </w:p>
        </w:tc>
        <w:tc>
          <w:tcPr>
            <w:tcW w:w="1580" w:type="dxa"/>
          </w:tcPr>
          <w:p w14:paraId="4CEF8484">
            <w:pPr>
              <w:pStyle w:val="13"/>
              <w:spacing w:before="172"/>
              <w:ind w:left="9"/>
              <w:jc w:val="center"/>
              <w:rPr>
                <w:sz w:val="22"/>
              </w:rPr>
            </w:pPr>
            <w:r>
              <w:rPr>
                <w:w w:val="100"/>
                <w:sz w:val="22"/>
              </w:rPr>
              <w:t>0</w:t>
            </w:r>
          </w:p>
        </w:tc>
      </w:tr>
      <w:tr w14:paraId="3A808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2E7699BE">
            <w:pPr>
              <w:pStyle w:val="13"/>
              <w:spacing w:before="171"/>
              <w:ind w:left="9"/>
              <w:jc w:val="center"/>
              <w:rPr>
                <w:sz w:val="22"/>
              </w:rPr>
            </w:pPr>
            <w:r>
              <w:rPr>
                <w:w w:val="100"/>
                <w:sz w:val="22"/>
              </w:rPr>
              <w:t>3</w:t>
            </w:r>
          </w:p>
        </w:tc>
        <w:tc>
          <w:tcPr>
            <w:tcW w:w="4440" w:type="dxa"/>
          </w:tcPr>
          <w:p w14:paraId="60863E27">
            <w:pPr>
              <w:pStyle w:val="13"/>
              <w:spacing w:before="15"/>
              <w:ind w:left="107"/>
              <w:rPr>
                <w:sz w:val="22"/>
              </w:rPr>
            </w:pPr>
            <w:r>
              <w:rPr>
                <w:spacing w:val="-3"/>
                <w:sz w:val="22"/>
              </w:rPr>
              <w:t>照明产品、电力变压器、水泵、风机等设备</w:t>
            </w:r>
          </w:p>
          <w:p w14:paraId="12324D86">
            <w:pPr>
              <w:pStyle w:val="13"/>
              <w:spacing w:before="30" w:line="276" w:lineRule="exact"/>
              <w:ind w:left="107"/>
              <w:rPr>
                <w:sz w:val="22"/>
              </w:rPr>
            </w:pPr>
            <w:r>
              <w:rPr>
                <w:spacing w:val="-6"/>
                <w:sz w:val="22"/>
              </w:rPr>
              <w:t xml:space="preserve">满足国家现行有关标准的能效等级 </w:t>
            </w:r>
            <w:r>
              <w:rPr>
                <w:spacing w:val="-2"/>
                <w:sz w:val="22"/>
              </w:rPr>
              <w:t>2</w:t>
            </w:r>
            <w:r>
              <w:rPr>
                <w:spacing w:val="-16"/>
                <w:sz w:val="22"/>
              </w:rPr>
              <w:t xml:space="preserve"> 级要求</w:t>
            </w:r>
          </w:p>
        </w:tc>
        <w:tc>
          <w:tcPr>
            <w:tcW w:w="1600" w:type="dxa"/>
          </w:tcPr>
          <w:p w14:paraId="3A18CD37">
            <w:pPr>
              <w:pStyle w:val="13"/>
              <w:spacing w:before="171"/>
              <w:ind w:left="11"/>
              <w:jc w:val="center"/>
              <w:rPr>
                <w:sz w:val="22"/>
              </w:rPr>
            </w:pPr>
            <w:r>
              <w:rPr>
                <w:w w:val="100"/>
                <w:sz w:val="22"/>
              </w:rPr>
              <w:t>3</w:t>
            </w:r>
          </w:p>
        </w:tc>
        <w:tc>
          <w:tcPr>
            <w:tcW w:w="1580" w:type="dxa"/>
          </w:tcPr>
          <w:p w14:paraId="1D970B52">
            <w:pPr>
              <w:pStyle w:val="13"/>
              <w:spacing w:before="171"/>
              <w:ind w:left="9"/>
              <w:jc w:val="center"/>
              <w:rPr>
                <w:sz w:val="22"/>
              </w:rPr>
            </w:pPr>
            <w:r>
              <w:rPr>
                <w:w w:val="100"/>
                <w:sz w:val="22"/>
              </w:rPr>
              <w:t>0</w:t>
            </w:r>
          </w:p>
        </w:tc>
      </w:tr>
      <w:tr w14:paraId="3760C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6794413D">
            <w:pPr>
              <w:pStyle w:val="13"/>
              <w:spacing w:before="20"/>
              <w:ind w:left="2154" w:right="2145"/>
              <w:jc w:val="center"/>
              <w:rPr>
                <w:sz w:val="21"/>
              </w:rPr>
            </w:pPr>
            <w:r>
              <w:rPr>
                <w:spacing w:val="-8"/>
                <w:sz w:val="21"/>
              </w:rPr>
              <w:t>合计</w:t>
            </w:r>
          </w:p>
        </w:tc>
        <w:tc>
          <w:tcPr>
            <w:tcW w:w="1600" w:type="dxa"/>
          </w:tcPr>
          <w:p w14:paraId="6E8819C0">
            <w:pPr>
              <w:pStyle w:val="13"/>
              <w:spacing w:before="15" w:line="277" w:lineRule="exact"/>
              <w:ind w:left="11"/>
              <w:jc w:val="center"/>
              <w:rPr>
                <w:sz w:val="22"/>
              </w:rPr>
            </w:pPr>
            <w:r>
              <w:rPr>
                <w:spacing w:val="-5"/>
                <w:sz w:val="22"/>
              </w:rPr>
              <w:t>10</w:t>
            </w:r>
          </w:p>
        </w:tc>
        <w:tc>
          <w:tcPr>
            <w:tcW w:w="1580" w:type="dxa"/>
          </w:tcPr>
          <w:p w14:paraId="6518DFC9">
            <w:pPr>
              <w:pStyle w:val="13"/>
              <w:spacing w:before="15" w:line="277" w:lineRule="exact"/>
              <w:ind w:left="9"/>
              <w:jc w:val="center"/>
              <w:rPr>
                <w:sz w:val="22"/>
              </w:rPr>
            </w:pPr>
            <w:r>
              <w:rPr>
                <w:w w:val="100"/>
                <w:sz w:val="22"/>
              </w:rPr>
              <w:t>5</w:t>
            </w:r>
          </w:p>
        </w:tc>
      </w:tr>
    </w:tbl>
    <w:p w14:paraId="01531398">
      <w:pPr>
        <w:pStyle w:val="4"/>
        <w:spacing w:before="12"/>
        <w:rPr>
          <w:b/>
          <w:sz w:val="31"/>
        </w:rPr>
      </w:pPr>
    </w:p>
    <w:p w14:paraId="47398687">
      <w:pPr>
        <w:spacing w:before="0"/>
        <w:ind w:left="800" w:right="0" w:firstLine="0"/>
        <w:jc w:val="left"/>
        <w:rPr>
          <w:b/>
          <w:sz w:val="24"/>
        </w:rPr>
      </w:pPr>
      <w:r>
        <w:pict>
          <v:group id="docshapegroup417" o:spid="_x0000_s1761" o:spt="203" style="position:absolute;left:0pt;margin-left:88.45pt;margin-top:-65pt;height:413.6pt;width:418.35pt;mso-position-horizontal-relative:page;z-index:-251469824;mso-width-relative:page;mso-height-relative:page;" coordorigin="1769,-1301" coordsize="8367,8272">
            <o:lock v:ext="edit"/>
            <v:shape id="docshape418" o:spid="_x0000_s1762" o:spt="75" type="#_x0000_t75" style="position:absolute;left:1817;top:-1301;height:8272;width:8218;" filled="f" stroked="f" coordsize="21600,21600">
              <v:path/>
              <v:fill on="f" focussize="0,0"/>
              <v:stroke on="f"/>
              <v:imagedata r:id="rId43" o:title=""/>
              <o:lock v:ext="edit" aspectratio="t"/>
            </v:shape>
            <v:shape id="docshape419" o:spid="_x0000_s1763" style="position:absolute;left:1769;top:1089;height:1384;width:8367;" filled="f" stroked="t" coordorigin="1769,1090" coordsize="8367,1384" path="m1769,1094l10136,1094m1769,2473l10136,2473m1774,1090l1774,2469m10131,1090l10131,2469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0B294623">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rPr>
          <w:rFonts w:hint="eastAsia" w:ascii="宋体" w:hAnsi="宋体" w:eastAsia="宋体"/>
          <w:b/>
          <w:spacing w:val="-4"/>
          <w:sz w:val="21"/>
        </w:rPr>
        <w:t>照明功率密度：</w:t>
      </w:r>
    </w:p>
    <w:p w14:paraId="0E864A13">
      <w:pPr>
        <w:pStyle w:val="4"/>
        <w:spacing w:before="105"/>
        <w:ind w:left="800"/>
      </w:pPr>
      <w:r>
        <w:rPr>
          <w:spacing w:val="-2"/>
        </w:rPr>
        <w:t>简要说明照明系统灯具类型、主要灯具型号和参数：（</w:t>
      </w:r>
      <w:r>
        <w:rPr>
          <w:rFonts w:ascii="Times New Roman" w:eastAsia="Times New Roman"/>
          <w:spacing w:val="-2"/>
        </w:rPr>
        <w:t>150</w:t>
      </w:r>
      <w:r>
        <w:rPr>
          <w:rFonts w:ascii="Times New Roman" w:eastAsia="Times New Roman"/>
          <w:spacing w:val="12"/>
        </w:rPr>
        <w:t xml:space="preserve"> </w:t>
      </w:r>
      <w:r>
        <w:rPr>
          <w:spacing w:val="-2"/>
        </w:rPr>
        <w:t>字以内</w:t>
      </w:r>
      <w:r>
        <w:rPr>
          <w:spacing w:val="-10"/>
        </w:rPr>
        <w:t>）</w:t>
      </w:r>
    </w:p>
    <w:p w14:paraId="3A564EA0">
      <w:pPr>
        <w:pStyle w:val="4"/>
        <w:spacing w:before="84" w:line="278" w:lineRule="auto"/>
        <w:ind w:left="881" w:right="961" w:firstLine="420"/>
        <w:jc w:val="both"/>
      </w:pPr>
      <w:r>
        <w:rPr>
          <w:spacing w:val="-4"/>
        </w:rPr>
        <w:t xml:space="preserve">本项目一般场所光源采用 </w:t>
      </w:r>
      <w:r>
        <w:rPr>
          <w:rFonts w:ascii="Times New Roman" w:eastAsia="Times New Roman"/>
          <w:spacing w:val="-2"/>
        </w:rPr>
        <w:t>LED</w:t>
      </w:r>
      <w:r>
        <w:rPr>
          <w:rFonts w:ascii="Times New Roman" w:eastAsia="Times New Roman"/>
          <w:spacing w:val="-11"/>
        </w:rPr>
        <w:t xml:space="preserve"> </w:t>
      </w:r>
      <w:r>
        <w:rPr>
          <w:spacing w:val="-7"/>
        </w:rPr>
        <w:t xml:space="preserve">节能灯或 </w:t>
      </w:r>
      <w:r>
        <w:rPr>
          <w:rFonts w:ascii="Times New Roman" w:eastAsia="Times New Roman"/>
          <w:spacing w:val="-2"/>
        </w:rPr>
        <w:t>T5</w:t>
      </w:r>
      <w:r>
        <w:rPr>
          <w:rFonts w:ascii="Times New Roman" w:eastAsia="Times New Roman"/>
          <w:spacing w:val="-7"/>
        </w:rPr>
        <w:t xml:space="preserve"> </w:t>
      </w:r>
      <w:r>
        <w:rPr>
          <w:spacing w:val="-8"/>
        </w:rPr>
        <w:t>型直管荧光灯活节能等，荧光灯配用符合</w:t>
      </w:r>
      <w:r>
        <w:rPr>
          <w:spacing w:val="-2"/>
        </w:rPr>
        <w:t>国家标准的电子镇流器。应急照明及疏散指示照明灯具必须采用非燃烧材料的保护罩，除地面上设置的标志灯外，不应采用易碎材料或玻璃材质，且应急照明灯具为消防专用型灯</w:t>
      </w:r>
      <w:r>
        <w:rPr>
          <w:spacing w:val="-6"/>
        </w:rPr>
        <w:t>具。</w:t>
      </w:r>
    </w:p>
    <w:p w14:paraId="706E4D65">
      <w:pPr>
        <w:pStyle w:val="4"/>
        <w:rPr>
          <w:sz w:val="20"/>
        </w:rPr>
      </w:pPr>
    </w:p>
    <w:p w14:paraId="5B621302">
      <w:pPr>
        <w:pStyle w:val="4"/>
        <w:spacing w:before="6"/>
        <w:rPr>
          <w:sz w:val="16"/>
        </w:rPr>
      </w:pPr>
    </w:p>
    <w:p w14:paraId="57C09CD8">
      <w:pPr>
        <w:pStyle w:val="4"/>
        <w:spacing w:before="70" w:after="53"/>
        <w:ind w:left="800"/>
      </w:pPr>
      <w:r>
        <w:rPr>
          <w:spacing w:val="-4"/>
        </w:rPr>
        <w:t>照明功率设计值：</w:t>
      </w:r>
    </w:p>
    <w:tbl>
      <w:tblPr>
        <w:tblStyle w:val="9"/>
        <w:tblW w:w="0" w:type="auto"/>
        <w:tblInd w:w="7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4"/>
        <w:gridCol w:w="833"/>
        <w:gridCol w:w="895"/>
        <w:gridCol w:w="854"/>
        <w:gridCol w:w="854"/>
        <w:gridCol w:w="991"/>
        <w:gridCol w:w="855"/>
        <w:gridCol w:w="812"/>
      </w:tblGrid>
      <w:tr w14:paraId="1CC37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6" w:hRule="atLeast"/>
        </w:trPr>
        <w:tc>
          <w:tcPr>
            <w:tcW w:w="2264" w:type="dxa"/>
            <w:vMerge w:val="restart"/>
          </w:tcPr>
          <w:p w14:paraId="79FDB79E">
            <w:pPr>
              <w:pStyle w:val="13"/>
              <w:rPr>
                <w:sz w:val="24"/>
              </w:rPr>
            </w:pPr>
          </w:p>
          <w:p w14:paraId="5B704209">
            <w:pPr>
              <w:pStyle w:val="13"/>
              <w:spacing w:before="3"/>
              <w:rPr>
                <w:sz w:val="28"/>
              </w:rPr>
            </w:pPr>
          </w:p>
          <w:p w14:paraId="02C04499">
            <w:pPr>
              <w:pStyle w:val="13"/>
              <w:ind w:left="650"/>
              <w:rPr>
                <w:b/>
                <w:sz w:val="24"/>
              </w:rPr>
            </w:pPr>
            <w:r>
              <w:rPr>
                <w:b/>
                <w:spacing w:val="-4"/>
                <w:sz w:val="24"/>
              </w:rPr>
              <w:t>使用场所</w:t>
            </w:r>
          </w:p>
        </w:tc>
        <w:tc>
          <w:tcPr>
            <w:tcW w:w="1728" w:type="dxa"/>
            <w:gridSpan w:val="2"/>
          </w:tcPr>
          <w:p w14:paraId="72F55195">
            <w:pPr>
              <w:pStyle w:val="13"/>
              <w:spacing w:before="173"/>
              <w:ind w:left="311"/>
              <w:rPr>
                <w:b/>
                <w:sz w:val="22"/>
              </w:rPr>
            </w:pPr>
            <w:r>
              <w:rPr>
                <w:b/>
                <w:spacing w:val="-2"/>
                <w:sz w:val="22"/>
              </w:rPr>
              <w:t>照度</w:t>
            </w:r>
            <w:r>
              <w:rPr>
                <w:b/>
                <w:spacing w:val="-4"/>
                <w:sz w:val="22"/>
              </w:rPr>
              <w:t>（Lx）</w:t>
            </w:r>
          </w:p>
        </w:tc>
        <w:tc>
          <w:tcPr>
            <w:tcW w:w="1708" w:type="dxa"/>
            <w:gridSpan w:val="2"/>
          </w:tcPr>
          <w:p w14:paraId="5C6A5DE8">
            <w:pPr>
              <w:pStyle w:val="13"/>
              <w:spacing w:before="17"/>
              <w:ind w:left="191"/>
              <w:rPr>
                <w:b/>
                <w:sz w:val="22"/>
              </w:rPr>
            </w:pPr>
            <w:r>
              <w:rPr>
                <w:b/>
                <w:spacing w:val="-4"/>
                <w:sz w:val="22"/>
              </w:rPr>
              <w:t>照明功率密度</w:t>
            </w:r>
          </w:p>
          <w:p w14:paraId="28C9779E">
            <w:pPr>
              <w:pStyle w:val="13"/>
              <w:spacing w:before="31" w:line="277" w:lineRule="exact"/>
              <w:ind w:left="299"/>
              <w:rPr>
                <w:b/>
                <w:sz w:val="22"/>
              </w:rPr>
            </w:pPr>
            <w:r>
              <w:rPr>
                <w:b/>
                <w:spacing w:val="-2"/>
                <w:sz w:val="22"/>
              </w:rPr>
              <w:t>限值(W/m2)</w:t>
            </w:r>
          </w:p>
        </w:tc>
        <w:tc>
          <w:tcPr>
            <w:tcW w:w="991" w:type="dxa"/>
            <w:vMerge w:val="restart"/>
          </w:tcPr>
          <w:p w14:paraId="2B35CF86">
            <w:pPr>
              <w:pStyle w:val="13"/>
              <w:rPr>
                <w:sz w:val="22"/>
              </w:rPr>
            </w:pPr>
          </w:p>
          <w:p w14:paraId="118A960E">
            <w:pPr>
              <w:pStyle w:val="13"/>
              <w:spacing w:before="3"/>
              <w:rPr>
                <w:sz w:val="16"/>
              </w:rPr>
            </w:pPr>
          </w:p>
          <w:p w14:paraId="3A012240">
            <w:pPr>
              <w:pStyle w:val="13"/>
              <w:spacing w:line="266" w:lineRule="auto"/>
              <w:ind w:left="163" w:right="152"/>
              <w:jc w:val="center"/>
              <w:rPr>
                <w:b/>
                <w:sz w:val="22"/>
              </w:rPr>
            </w:pPr>
            <w:r>
              <w:rPr>
                <w:b/>
                <w:spacing w:val="-4"/>
                <w:sz w:val="22"/>
              </w:rPr>
              <w:t>统一眩</w:t>
            </w:r>
            <w:r>
              <w:rPr>
                <w:b/>
                <w:spacing w:val="-6"/>
                <w:sz w:val="22"/>
              </w:rPr>
              <w:t>光值</w:t>
            </w:r>
          </w:p>
          <w:p w14:paraId="7AA70487">
            <w:pPr>
              <w:pStyle w:val="13"/>
              <w:spacing w:line="280" w:lineRule="exact"/>
              <w:ind w:left="92" w:right="84"/>
              <w:jc w:val="center"/>
              <w:rPr>
                <w:b/>
                <w:sz w:val="22"/>
              </w:rPr>
            </w:pPr>
            <w:r>
              <w:rPr>
                <w:b/>
                <w:spacing w:val="-2"/>
                <w:sz w:val="22"/>
              </w:rPr>
              <w:t>（UGR）</w:t>
            </w:r>
          </w:p>
        </w:tc>
        <w:tc>
          <w:tcPr>
            <w:tcW w:w="855" w:type="dxa"/>
            <w:vMerge w:val="restart"/>
          </w:tcPr>
          <w:p w14:paraId="2B3EB74B">
            <w:pPr>
              <w:pStyle w:val="13"/>
              <w:spacing w:before="178" w:line="266" w:lineRule="auto"/>
              <w:ind w:left="204" w:right="194" w:hanging="3"/>
              <w:jc w:val="center"/>
              <w:rPr>
                <w:b/>
                <w:sz w:val="22"/>
              </w:rPr>
            </w:pPr>
            <w:r>
              <w:rPr>
                <w:b/>
                <w:spacing w:val="-6"/>
                <w:sz w:val="22"/>
              </w:rPr>
              <w:t>照明照度均匀</w:t>
            </w:r>
            <w:r>
              <w:rPr>
                <w:b/>
                <w:spacing w:val="-10"/>
                <w:sz w:val="22"/>
              </w:rPr>
              <w:t xml:space="preserve">度 </w:t>
            </w:r>
            <w:r>
              <w:rPr>
                <w:b/>
                <w:spacing w:val="-4"/>
                <w:sz w:val="22"/>
              </w:rPr>
              <w:t>(Uo)</w:t>
            </w:r>
          </w:p>
        </w:tc>
        <w:tc>
          <w:tcPr>
            <w:tcW w:w="812" w:type="dxa"/>
            <w:vMerge w:val="restart"/>
          </w:tcPr>
          <w:p w14:paraId="608E2C0D">
            <w:pPr>
              <w:pStyle w:val="13"/>
              <w:rPr>
                <w:sz w:val="22"/>
              </w:rPr>
            </w:pPr>
          </w:p>
          <w:p w14:paraId="0025F9E3">
            <w:pPr>
              <w:pStyle w:val="13"/>
              <w:spacing w:before="3"/>
              <w:rPr>
                <w:sz w:val="16"/>
              </w:rPr>
            </w:pPr>
          </w:p>
          <w:p w14:paraId="71F82317">
            <w:pPr>
              <w:pStyle w:val="13"/>
              <w:spacing w:line="266" w:lineRule="auto"/>
              <w:ind w:left="184" w:right="173"/>
              <w:jc w:val="both"/>
              <w:rPr>
                <w:b/>
                <w:sz w:val="22"/>
              </w:rPr>
            </w:pPr>
            <w:r>
              <w:rPr>
                <w:b/>
                <w:spacing w:val="-6"/>
                <w:sz w:val="22"/>
              </w:rPr>
              <w:t>显色指数 Ra</w:t>
            </w:r>
          </w:p>
        </w:tc>
      </w:tr>
      <w:tr w14:paraId="09519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2264" w:type="dxa"/>
            <w:vMerge w:val="continue"/>
            <w:tcBorders>
              <w:top w:val="nil"/>
            </w:tcBorders>
          </w:tcPr>
          <w:p w14:paraId="258E3907">
            <w:pPr>
              <w:rPr>
                <w:sz w:val="2"/>
                <w:szCs w:val="2"/>
              </w:rPr>
            </w:pPr>
          </w:p>
        </w:tc>
        <w:tc>
          <w:tcPr>
            <w:tcW w:w="833" w:type="dxa"/>
          </w:tcPr>
          <w:p w14:paraId="7F06C777">
            <w:pPr>
              <w:pStyle w:val="13"/>
              <w:spacing w:before="8"/>
              <w:rPr>
                <w:sz w:val="25"/>
              </w:rPr>
            </w:pPr>
          </w:p>
          <w:p w14:paraId="5E5DAE16">
            <w:pPr>
              <w:pStyle w:val="13"/>
              <w:spacing w:line="266" w:lineRule="auto"/>
              <w:ind w:left="306" w:right="185" w:hanging="113"/>
              <w:rPr>
                <w:b/>
                <w:sz w:val="22"/>
              </w:rPr>
            </w:pPr>
            <w:r>
              <w:rPr>
                <w:b/>
                <w:spacing w:val="-6"/>
                <w:sz w:val="22"/>
              </w:rPr>
              <w:t>标准</w:t>
            </w:r>
            <w:r>
              <w:rPr>
                <w:b/>
                <w:spacing w:val="-10"/>
                <w:sz w:val="22"/>
              </w:rPr>
              <w:t>值</w:t>
            </w:r>
          </w:p>
        </w:tc>
        <w:tc>
          <w:tcPr>
            <w:tcW w:w="895" w:type="dxa"/>
          </w:tcPr>
          <w:p w14:paraId="2FF49882">
            <w:pPr>
              <w:pStyle w:val="13"/>
              <w:rPr>
                <w:sz w:val="22"/>
              </w:rPr>
            </w:pPr>
          </w:p>
          <w:p w14:paraId="31CFDF41">
            <w:pPr>
              <w:pStyle w:val="13"/>
              <w:spacing w:before="10"/>
              <w:rPr>
                <w:sz w:val="15"/>
              </w:rPr>
            </w:pPr>
          </w:p>
          <w:p w14:paraId="35210B25">
            <w:pPr>
              <w:pStyle w:val="13"/>
              <w:ind w:left="24" w:right="18"/>
              <w:jc w:val="center"/>
              <w:rPr>
                <w:b/>
                <w:sz w:val="22"/>
              </w:rPr>
            </w:pPr>
            <w:r>
              <w:rPr>
                <w:b/>
                <w:spacing w:val="-5"/>
                <w:sz w:val="22"/>
              </w:rPr>
              <w:t>设计值</w:t>
            </w:r>
          </w:p>
        </w:tc>
        <w:tc>
          <w:tcPr>
            <w:tcW w:w="854" w:type="dxa"/>
          </w:tcPr>
          <w:p w14:paraId="3FD0E3CA">
            <w:pPr>
              <w:pStyle w:val="13"/>
              <w:spacing w:before="16" w:line="266" w:lineRule="auto"/>
              <w:ind w:left="205" w:right="194"/>
              <w:jc w:val="both"/>
              <w:rPr>
                <w:b/>
                <w:sz w:val="22"/>
              </w:rPr>
            </w:pPr>
            <w:r>
              <w:rPr>
                <w:b/>
                <w:spacing w:val="-6"/>
                <w:sz w:val="22"/>
              </w:rPr>
              <w:t>实际功率设计</w:t>
            </w:r>
          </w:p>
          <w:p w14:paraId="7A4FA48B">
            <w:pPr>
              <w:pStyle w:val="13"/>
              <w:spacing w:line="273" w:lineRule="exact"/>
              <w:ind w:left="9"/>
              <w:jc w:val="center"/>
              <w:rPr>
                <w:b/>
                <w:sz w:val="22"/>
              </w:rPr>
            </w:pPr>
            <w:r>
              <w:rPr>
                <w:b/>
                <w:w w:val="100"/>
                <w:sz w:val="22"/>
              </w:rPr>
              <w:t>值</w:t>
            </w:r>
          </w:p>
        </w:tc>
        <w:tc>
          <w:tcPr>
            <w:tcW w:w="854" w:type="dxa"/>
          </w:tcPr>
          <w:p w14:paraId="398CE904">
            <w:pPr>
              <w:pStyle w:val="13"/>
              <w:spacing w:before="16" w:line="266" w:lineRule="auto"/>
              <w:ind w:left="206" w:right="193"/>
              <w:jc w:val="both"/>
              <w:rPr>
                <w:b/>
                <w:sz w:val="22"/>
              </w:rPr>
            </w:pPr>
            <w:r>
              <w:rPr>
                <w:b/>
                <w:spacing w:val="-6"/>
                <w:sz w:val="22"/>
              </w:rPr>
              <w:t>标准功率目标</w:t>
            </w:r>
          </w:p>
          <w:p w14:paraId="762DB9F8">
            <w:pPr>
              <w:pStyle w:val="13"/>
              <w:spacing w:line="273" w:lineRule="exact"/>
              <w:ind w:left="10"/>
              <w:jc w:val="center"/>
              <w:rPr>
                <w:b/>
                <w:sz w:val="22"/>
              </w:rPr>
            </w:pPr>
            <w:r>
              <w:rPr>
                <w:b/>
                <w:w w:val="100"/>
                <w:sz w:val="22"/>
              </w:rPr>
              <w:t>值</w:t>
            </w:r>
          </w:p>
        </w:tc>
        <w:tc>
          <w:tcPr>
            <w:tcW w:w="991" w:type="dxa"/>
            <w:vMerge w:val="continue"/>
            <w:tcBorders>
              <w:top w:val="nil"/>
            </w:tcBorders>
          </w:tcPr>
          <w:p w14:paraId="673B95C1">
            <w:pPr>
              <w:rPr>
                <w:sz w:val="2"/>
                <w:szCs w:val="2"/>
              </w:rPr>
            </w:pPr>
          </w:p>
        </w:tc>
        <w:tc>
          <w:tcPr>
            <w:tcW w:w="855" w:type="dxa"/>
            <w:vMerge w:val="continue"/>
            <w:tcBorders>
              <w:top w:val="nil"/>
            </w:tcBorders>
          </w:tcPr>
          <w:p w14:paraId="02E3B88E">
            <w:pPr>
              <w:rPr>
                <w:sz w:val="2"/>
                <w:szCs w:val="2"/>
              </w:rPr>
            </w:pPr>
          </w:p>
        </w:tc>
        <w:tc>
          <w:tcPr>
            <w:tcW w:w="812" w:type="dxa"/>
            <w:vMerge w:val="continue"/>
            <w:tcBorders>
              <w:top w:val="nil"/>
            </w:tcBorders>
          </w:tcPr>
          <w:p w14:paraId="1F6D8128">
            <w:pPr>
              <w:rPr>
                <w:sz w:val="2"/>
                <w:szCs w:val="2"/>
              </w:rPr>
            </w:pPr>
          </w:p>
        </w:tc>
      </w:tr>
      <w:tr w14:paraId="55C33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51823C6F">
            <w:pPr>
              <w:pStyle w:val="13"/>
              <w:spacing w:before="26"/>
              <w:ind w:left="98" w:right="91"/>
              <w:jc w:val="center"/>
              <w:rPr>
                <w:sz w:val="21"/>
              </w:rPr>
            </w:pPr>
            <w:r>
              <w:rPr>
                <w:spacing w:val="-8"/>
                <w:sz w:val="21"/>
              </w:rPr>
              <w:t>教室</w:t>
            </w:r>
          </w:p>
        </w:tc>
        <w:tc>
          <w:tcPr>
            <w:tcW w:w="833" w:type="dxa"/>
          </w:tcPr>
          <w:p w14:paraId="32B705FB">
            <w:pPr>
              <w:pStyle w:val="13"/>
              <w:spacing w:before="21" w:line="281" w:lineRule="exact"/>
              <w:ind w:left="251"/>
              <w:rPr>
                <w:sz w:val="22"/>
              </w:rPr>
            </w:pPr>
            <w:r>
              <w:rPr>
                <w:spacing w:val="-5"/>
                <w:sz w:val="22"/>
              </w:rPr>
              <w:t>300</w:t>
            </w:r>
          </w:p>
        </w:tc>
        <w:tc>
          <w:tcPr>
            <w:tcW w:w="895" w:type="dxa"/>
          </w:tcPr>
          <w:p w14:paraId="24C3CB7B">
            <w:pPr>
              <w:pStyle w:val="13"/>
              <w:spacing w:before="24"/>
              <w:ind w:left="26" w:right="18"/>
              <w:jc w:val="center"/>
              <w:rPr>
                <w:rFonts w:ascii="Times New Roman"/>
                <w:sz w:val="24"/>
              </w:rPr>
            </w:pPr>
            <w:r>
              <w:rPr>
                <w:rFonts w:ascii="Times New Roman"/>
                <w:spacing w:val="-2"/>
                <w:sz w:val="24"/>
              </w:rPr>
              <w:t>320.12</w:t>
            </w:r>
          </w:p>
        </w:tc>
        <w:tc>
          <w:tcPr>
            <w:tcW w:w="854" w:type="dxa"/>
          </w:tcPr>
          <w:p w14:paraId="702798B4">
            <w:pPr>
              <w:pStyle w:val="13"/>
              <w:spacing w:before="21" w:line="281" w:lineRule="exact"/>
              <w:ind w:left="194" w:right="185"/>
              <w:jc w:val="center"/>
              <w:rPr>
                <w:sz w:val="22"/>
              </w:rPr>
            </w:pPr>
            <w:r>
              <w:rPr>
                <w:spacing w:val="-4"/>
                <w:sz w:val="22"/>
              </w:rPr>
              <w:t>5.88</w:t>
            </w:r>
          </w:p>
        </w:tc>
        <w:tc>
          <w:tcPr>
            <w:tcW w:w="854" w:type="dxa"/>
          </w:tcPr>
          <w:p w14:paraId="60E3C8A9">
            <w:pPr>
              <w:pStyle w:val="13"/>
              <w:spacing w:before="21" w:line="281" w:lineRule="exact"/>
              <w:ind w:left="194" w:right="184"/>
              <w:jc w:val="center"/>
              <w:rPr>
                <w:sz w:val="22"/>
              </w:rPr>
            </w:pPr>
            <w:r>
              <w:rPr>
                <w:spacing w:val="-4"/>
                <w:sz w:val="22"/>
              </w:rPr>
              <w:t>8.00</w:t>
            </w:r>
          </w:p>
        </w:tc>
        <w:tc>
          <w:tcPr>
            <w:tcW w:w="991" w:type="dxa"/>
          </w:tcPr>
          <w:p w14:paraId="7E87FDB4">
            <w:pPr>
              <w:pStyle w:val="13"/>
              <w:spacing w:before="21" w:line="281" w:lineRule="exact"/>
              <w:ind w:left="384"/>
              <w:rPr>
                <w:sz w:val="22"/>
              </w:rPr>
            </w:pPr>
            <w:r>
              <w:rPr>
                <w:spacing w:val="-5"/>
                <w:sz w:val="22"/>
              </w:rPr>
              <w:t>19</w:t>
            </w:r>
          </w:p>
        </w:tc>
        <w:tc>
          <w:tcPr>
            <w:tcW w:w="855" w:type="dxa"/>
          </w:tcPr>
          <w:p w14:paraId="7C50CB21">
            <w:pPr>
              <w:pStyle w:val="13"/>
              <w:spacing w:before="21" w:line="281" w:lineRule="exact"/>
              <w:ind w:left="262"/>
              <w:rPr>
                <w:sz w:val="22"/>
              </w:rPr>
            </w:pPr>
            <w:r>
              <w:rPr>
                <w:spacing w:val="-5"/>
                <w:sz w:val="22"/>
              </w:rPr>
              <w:t>0.6</w:t>
            </w:r>
          </w:p>
        </w:tc>
        <w:tc>
          <w:tcPr>
            <w:tcW w:w="812" w:type="dxa"/>
          </w:tcPr>
          <w:p w14:paraId="1DC162CD">
            <w:pPr>
              <w:pStyle w:val="13"/>
              <w:spacing w:before="21" w:line="281" w:lineRule="exact"/>
              <w:ind w:left="295"/>
              <w:rPr>
                <w:sz w:val="22"/>
              </w:rPr>
            </w:pPr>
            <w:r>
              <w:rPr>
                <w:spacing w:val="-5"/>
                <w:sz w:val="22"/>
              </w:rPr>
              <w:t>80</w:t>
            </w:r>
          </w:p>
        </w:tc>
      </w:tr>
      <w:tr w14:paraId="62C80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1BB18060">
            <w:pPr>
              <w:pStyle w:val="13"/>
              <w:spacing w:before="25"/>
              <w:ind w:left="98" w:right="91"/>
              <w:jc w:val="center"/>
              <w:rPr>
                <w:sz w:val="21"/>
              </w:rPr>
            </w:pPr>
            <w:r>
              <w:rPr>
                <w:spacing w:val="-2"/>
                <w:sz w:val="21"/>
              </w:rPr>
              <w:t>楼梯间（普通）3-A</w:t>
            </w:r>
            <w:r>
              <w:rPr>
                <w:spacing w:val="-29"/>
                <w:sz w:val="21"/>
              </w:rPr>
              <w:t xml:space="preserve"> 轴</w:t>
            </w:r>
          </w:p>
        </w:tc>
        <w:tc>
          <w:tcPr>
            <w:tcW w:w="833" w:type="dxa"/>
          </w:tcPr>
          <w:p w14:paraId="62A5FA4D">
            <w:pPr>
              <w:pStyle w:val="13"/>
              <w:spacing w:before="20" w:line="282" w:lineRule="exact"/>
              <w:ind w:left="306"/>
              <w:rPr>
                <w:sz w:val="22"/>
              </w:rPr>
            </w:pPr>
            <w:r>
              <w:rPr>
                <w:spacing w:val="-5"/>
                <w:sz w:val="22"/>
              </w:rPr>
              <w:t>50</w:t>
            </w:r>
          </w:p>
        </w:tc>
        <w:tc>
          <w:tcPr>
            <w:tcW w:w="895" w:type="dxa"/>
          </w:tcPr>
          <w:p w14:paraId="534D6971">
            <w:pPr>
              <w:pStyle w:val="13"/>
              <w:spacing w:before="23"/>
              <w:ind w:left="26" w:right="18"/>
              <w:jc w:val="center"/>
              <w:rPr>
                <w:rFonts w:ascii="Times New Roman"/>
                <w:sz w:val="24"/>
              </w:rPr>
            </w:pPr>
            <w:r>
              <w:rPr>
                <w:rFonts w:ascii="Times New Roman"/>
                <w:spacing w:val="-2"/>
                <w:sz w:val="24"/>
              </w:rPr>
              <w:t>50.83</w:t>
            </w:r>
          </w:p>
        </w:tc>
        <w:tc>
          <w:tcPr>
            <w:tcW w:w="854" w:type="dxa"/>
          </w:tcPr>
          <w:p w14:paraId="4438A3B8">
            <w:pPr>
              <w:pStyle w:val="13"/>
              <w:spacing w:before="20" w:line="282" w:lineRule="exact"/>
              <w:ind w:left="194" w:right="185"/>
              <w:jc w:val="center"/>
              <w:rPr>
                <w:sz w:val="22"/>
              </w:rPr>
            </w:pPr>
            <w:r>
              <w:rPr>
                <w:spacing w:val="-4"/>
                <w:sz w:val="22"/>
              </w:rPr>
              <w:t>1.13</w:t>
            </w:r>
          </w:p>
        </w:tc>
        <w:tc>
          <w:tcPr>
            <w:tcW w:w="854" w:type="dxa"/>
          </w:tcPr>
          <w:p w14:paraId="1B5143BB">
            <w:pPr>
              <w:pStyle w:val="13"/>
              <w:spacing w:before="20" w:line="282" w:lineRule="exact"/>
              <w:ind w:left="194" w:right="184"/>
              <w:jc w:val="center"/>
              <w:rPr>
                <w:sz w:val="22"/>
              </w:rPr>
            </w:pPr>
            <w:r>
              <w:rPr>
                <w:spacing w:val="-4"/>
                <w:sz w:val="22"/>
              </w:rPr>
              <w:t>1.50</w:t>
            </w:r>
          </w:p>
        </w:tc>
        <w:tc>
          <w:tcPr>
            <w:tcW w:w="991" w:type="dxa"/>
          </w:tcPr>
          <w:p w14:paraId="6868ECEE">
            <w:pPr>
              <w:pStyle w:val="13"/>
              <w:spacing w:before="20" w:line="282" w:lineRule="exact"/>
              <w:ind w:left="384"/>
              <w:rPr>
                <w:sz w:val="22"/>
              </w:rPr>
            </w:pPr>
            <w:r>
              <w:rPr>
                <w:spacing w:val="-5"/>
                <w:sz w:val="22"/>
              </w:rPr>
              <w:t>25</w:t>
            </w:r>
          </w:p>
        </w:tc>
        <w:tc>
          <w:tcPr>
            <w:tcW w:w="855" w:type="dxa"/>
          </w:tcPr>
          <w:p w14:paraId="6EA42623">
            <w:pPr>
              <w:pStyle w:val="13"/>
              <w:spacing w:before="20" w:line="282" w:lineRule="exact"/>
              <w:ind w:left="262"/>
              <w:rPr>
                <w:sz w:val="22"/>
              </w:rPr>
            </w:pPr>
            <w:r>
              <w:rPr>
                <w:spacing w:val="-5"/>
                <w:sz w:val="22"/>
              </w:rPr>
              <w:t>0.4</w:t>
            </w:r>
          </w:p>
        </w:tc>
        <w:tc>
          <w:tcPr>
            <w:tcW w:w="812" w:type="dxa"/>
          </w:tcPr>
          <w:p w14:paraId="7A2DAAC9">
            <w:pPr>
              <w:pStyle w:val="13"/>
              <w:spacing w:before="20" w:line="282" w:lineRule="exact"/>
              <w:ind w:left="295"/>
              <w:rPr>
                <w:sz w:val="22"/>
              </w:rPr>
            </w:pPr>
            <w:r>
              <w:rPr>
                <w:spacing w:val="-5"/>
                <w:sz w:val="22"/>
              </w:rPr>
              <w:t>60</w:t>
            </w:r>
          </w:p>
        </w:tc>
      </w:tr>
      <w:tr w14:paraId="331F2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3065A3F8">
            <w:pPr>
              <w:pStyle w:val="13"/>
              <w:spacing w:before="27"/>
              <w:ind w:left="98" w:right="91"/>
              <w:jc w:val="center"/>
              <w:rPr>
                <w:sz w:val="21"/>
              </w:rPr>
            </w:pPr>
            <w:r>
              <w:rPr>
                <w:spacing w:val="-2"/>
                <w:sz w:val="21"/>
              </w:rPr>
              <w:t>楼梯间（普通）3-9</w:t>
            </w:r>
            <w:r>
              <w:rPr>
                <w:spacing w:val="-29"/>
                <w:sz w:val="21"/>
              </w:rPr>
              <w:t xml:space="preserve"> 轴</w:t>
            </w:r>
          </w:p>
        </w:tc>
        <w:tc>
          <w:tcPr>
            <w:tcW w:w="833" w:type="dxa"/>
          </w:tcPr>
          <w:p w14:paraId="4179930F">
            <w:pPr>
              <w:pStyle w:val="13"/>
              <w:spacing w:before="22" w:line="280" w:lineRule="exact"/>
              <w:ind w:left="306"/>
              <w:rPr>
                <w:sz w:val="22"/>
              </w:rPr>
            </w:pPr>
            <w:r>
              <w:rPr>
                <w:spacing w:val="-5"/>
                <w:sz w:val="22"/>
              </w:rPr>
              <w:t>50</w:t>
            </w:r>
          </w:p>
        </w:tc>
        <w:tc>
          <w:tcPr>
            <w:tcW w:w="895" w:type="dxa"/>
          </w:tcPr>
          <w:p w14:paraId="77B3768E">
            <w:pPr>
              <w:pStyle w:val="13"/>
              <w:spacing w:before="25"/>
              <w:ind w:left="26" w:right="18"/>
              <w:jc w:val="center"/>
              <w:rPr>
                <w:rFonts w:ascii="Times New Roman"/>
                <w:sz w:val="24"/>
              </w:rPr>
            </w:pPr>
            <w:r>
              <w:rPr>
                <w:rFonts w:ascii="Times New Roman"/>
                <w:spacing w:val="-2"/>
                <w:sz w:val="24"/>
              </w:rPr>
              <w:t>50.66</w:t>
            </w:r>
          </w:p>
        </w:tc>
        <w:tc>
          <w:tcPr>
            <w:tcW w:w="854" w:type="dxa"/>
          </w:tcPr>
          <w:p w14:paraId="05D791C8">
            <w:pPr>
              <w:pStyle w:val="13"/>
              <w:spacing w:before="22" w:line="280" w:lineRule="exact"/>
              <w:ind w:left="194" w:right="185"/>
              <w:jc w:val="center"/>
              <w:rPr>
                <w:sz w:val="22"/>
              </w:rPr>
            </w:pPr>
            <w:r>
              <w:rPr>
                <w:spacing w:val="-4"/>
                <w:sz w:val="22"/>
              </w:rPr>
              <w:t>1.05</w:t>
            </w:r>
          </w:p>
        </w:tc>
        <w:tc>
          <w:tcPr>
            <w:tcW w:w="854" w:type="dxa"/>
          </w:tcPr>
          <w:p w14:paraId="0212B132">
            <w:pPr>
              <w:pStyle w:val="13"/>
              <w:spacing w:before="22" w:line="280" w:lineRule="exact"/>
              <w:ind w:left="194" w:right="184"/>
              <w:jc w:val="center"/>
              <w:rPr>
                <w:sz w:val="22"/>
              </w:rPr>
            </w:pPr>
            <w:r>
              <w:rPr>
                <w:spacing w:val="-4"/>
                <w:sz w:val="22"/>
              </w:rPr>
              <w:t>1.50</w:t>
            </w:r>
          </w:p>
        </w:tc>
        <w:tc>
          <w:tcPr>
            <w:tcW w:w="991" w:type="dxa"/>
          </w:tcPr>
          <w:p w14:paraId="3567968E">
            <w:pPr>
              <w:pStyle w:val="13"/>
              <w:spacing w:before="22" w:line="280" w:lineRule="exact"/>
              <w:ind w:left="384"/>
              <w:rPr>
                <w:sz w:val="22"/>
              </w:rPr>
            </w:pPr>
            <w:r>
              <w:rPr>
                <w:spacing w:val="-5"/>
                <w:sz w:val="22"/>
              </w:rPr>
              <w:t>25</w:t>
            </w:r>
          </w:p>
        </w:tc>
        <w:tc>
          <w:tcPr>
            <w:tcW w:w="855" w:type="dxa"/>
          </w:tcPr>
          <w:p w14:paraId="3B17DF7F">
            <w:pPr>
              <w:pStyle w:val="13"/>
              <w:spacing w:before="22" w:line="280" w:lineRule="exact"/>
              <w:ind w:left="262"/>
              <w:rPr>
                <w:sz w:val="22"/>
              </w:rPr>
            </w:pPr>
            <w:r>
              <w:rPr>
                <w:spacing w:val="-5"/>
                <w:sz w:val="22"/>
              </w:rPr>
              <w:t>0.4</w:t>
            </w:r>
          </w:p>
        </w:tc>
        <w:tc>
          <w:tcPr>
            <w:tcW w:w="812" w:type="dxa"/>
          </w:tcPr>
          <w:p w14:paraId="05F5D804">
            <w:pPr>
              <w:pStyle w:val="13"/>
              <w:spacing w:before="22" w:line="280" w:lineRule="exact"/>
              <w:ind w:left="295"/>
              <w:rPr>
                <w:sz w:val="22"/>
              </w:rPr>
            </w:pPr>
            <w:r>
              <w:rPr>
                <w:spacing w:val="-5"/>
                <w:sz w:val="22"/>
              </w:rPr>
              <w:t>60</w:t>
            </w:r>
          </w:p>
        </w:tc>
      </w:tr>
      <w:tr w14:paraId="7EDD2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vMerge w:val="restart"/>
          </w:tcPr>
          <w:p w14:paraId="691CC2E7">
            <w:pPr>
              <w:pStyle w:val="13"/>
              <w:spacing w:before="26"/>
              <w:ind w:left="501"/>
              <w:rPr>
                <w:sz w:val="21"/>
              </w:rPr>
            </w:pPr>
            <w:r>
              <w:rPr>
                <w:spacing w:val="-2"/>
                <w:sz w:val="21"/>
              </w:rPr>
              <w:t>走廊（普通</w:t>
            </w:r>
            <w:r>
              <w:rPr>
                <w:spacing w:val="-10"/>
                <w:sz w:val="21"/>
              </w:rPr>
              <w:t>）</w:t>
            </w:r>
          </w:p>
          <w:p w14:paraId="4E51C42B">
            <w:pPr>
              <w:pStyle w:val="13"/>
              <w:spacing w:before="9" w:line="330" w:lineRule="atLeast"/>
              <w:ind w:left="252" w:right="237" w:firstLine="218"/>
              <w:rPr>
                <w:sz w:val="22"/>
              </w:rPr>
            </w:pPr>
            <w:r>
              <w:rPr>
                <w:spacing w:val="-2"/>
                <w:sz w:val="22"/>
              </w:rPr>
              <w:t>门厅（普通） 电梯前厅（普通）</w:t>
            </w:r>
          </w:p>
        </w:tc>
        <w:tc>
          <w:tcPr>
            <w:tcW w:w="833" w:type="dxa"/>
          </w:tcPr>
          <w:p w14:paraId="3214178C">
            <w:pPr>
              <w:pStyle w:val="13"/>
              <w:spacing w:before="21" w:line="281" w:lineRule="exact"/>
              <w:ind w:left="306"/>
              <w:rPr>
                <w:sz w:val="22"/>
              </w:rPr>
            </w:pPr>
            <w:r>
              <w:rPr>
                <w:spacing w:val="-5"/>
                <w:sz w:val="22"/>
              </w:rPr>
              <w:t>50</w:t>
            </w:r>
          </w:p>
        </w:tc>
        <w:tc>
          <w:tcPr>
            <w:tcW w:w="895" w:type="dxa"/>
          </w:tcPr>
          <w:p w14:paraId="62D80063">
            <w:pPr>
              <w:pStyle w:val="13"/>
              <w:spacing w:before="24"/>
              <w:ind w:left="26" w:right="18"/>
              <w:jc w:val="center"/>
              <w:rPr>
                <w:rFonts w:ascii="Times New Roman"/>
                <w:sz w:val="24"/>
              </w:rPr>
            </w:pPr>
            <w:r>
              <w:rPr>
                <w:rFonts w:ascii="Times New Roman"/>
                <w:spacing w:val="-2"/>
                <w:sz w:val="24"/>
              </w:rPr>
              <w:t>50.08</w:t>
            </w:r>
          </w:p>
        </w:tc>
        <w:tc>
          <w:tcPr>
            <w:tcW w:w="854" w:type="dxa"/>
          </w:tcPr>
          <w:p w14:paraId="5D1B76D6">
            <w:pPr>
              <w:pStyle w:val="13"/>
              <w:spacing w:before="21" w:line="281" w:lineRule="exact"/>
              <w:ind w:left="194" w:right="185"/>
              <w:jc w:val="center"/>
              <w:rPr>
                <w:sz w:val="22"/>
              </w:rPr>
            </w:pPr>
            <w:r>
              <w:rPr>
                <w:spacing w:val="-4"/>
                <w:sz w:val="22"/>
              </w:rPr>
              <w:t>1.11</w:t>
            </w:r>
          </w:p>
        </w:tc>
        <w:tc>
          <w:tcPr>
            <w:tcW w:w="854" w:type="dxa"/>
          </w:tcPr>
          <w:p w14:paraId="5A61956E">
            <w:pPr>
              <w:pStyle w:val="13"/>
              <w:spacing w:before="21" w:line="281" w:lineRule="exact"/>
              <w:ind w:left="194" w:right="184"/>
              <w:jc w:val="center"/>
              <w:rPr>
                <w:sz w:val="22"/>
              </w:rPr>
            </w:pPr>
            <w:r>
              <w:rPr>
                <w:spacing w:val="-4"/>
                <w:sz w:val="22"/>
              </w:rPr>
              <w:t>1.50</w:t>
            </w:r>
          </w:p>
        </w:tc>
        <w:tc>
          <w:tcPr>
            <w:tcW w:w="991" w:type="dxa"/>
          </w:tcPr>
          <w:p w14:paraId="220411D7">
            <w:pPr>
              <w:pStyle w:val="13"/>
              <w:spacing w:before="21" w:line="281" w:lineRule="exact"/>
              <w:ind w:left="384"/>
              <w:rPr>
                <w:sz w:val="22"/>
              </w:rPr>
            </w:pPr>
            <w:r>
              <w:rPr>
                <w:spacing w:val="-5"/>
                <w:sz w:val="22"/>
              </w:rPr>
              <w:t>25</w:t>
            </w:r>
          </w:p>
        </w:tc>
        <w:tc>
          <w:tcPr>
            <w:tcW w:w="855" w:type="dxa"/>
          </w:tcPr>
          <w:p w14:paraId="664A9143">
            <w:pPr>
              <w:pStyle w:val="13"/>
              <w:spacing w:before="21" w:line="281" w:lineRule="exact"/>
              <w:ind w:left="262"/>
              <w:rPr>
                <w:sz w:val="22"/>
              </w:rPr>
            </w:pPr>
            <w:r>
              <w:rPr>
                <w:spacing w:val="-5"/>
                <w:sz w:val="22"/>
              </w:rPr>
              <w:t>0.4</w:t>
            </w:r>
          </w:p>
        </w:tc>
        <w:tc>
          <w:tcPr>
            <w:tcW w:w="812" w:type="dxa"/>
          </w:tcPr>
          <w:p w14:paraId="4C8DD189">
            <w:pPr>
              <w:pStyle w:val="13"/>
              <w:spacing w:before="21" w:line="281" w:lineRule="exact"/>
              <w:ind w:left="295"/>
              <w:rPr>
                <w:sz w:val="22"/>
              </w:rPr>
            </w:pPr>
            <w:r>
              <w:rPr>
                <w:spacing w:val="-5"/>
                <w:sz w:val="22"/>
              </w:rPr>
              <w:t>60</w:t>
            </w:r>
          </w:p>
        </w:tc>
      </w:tr>
      <w:tr w14:paraId="50245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264" w:type="dxa"/>
            <w:vMerge w:val="continue"/>
            <w:tcBorders>
              <w:top w:val="nil"/>
            </w:tcBorders>
          </w:tcPr>
          <w:p w14:paraId="45763092">
            <w:pPr>
              <w:rPr>
                <w:sz w:val="2"/>
                <w:szCs w:val="2"/>
              </w:rPr>
            </w:pPr>
          </w:p>
        </w:tc>
        <w:tc>
          <w:tcPr>
            <w:tcW w:w="833" w:type="dxa"/>
          </w:tcPr>
          <w:p w14:paraId="6128B43B">
            <w:pPr>
              <w:pStyle w:val="13"/>
              <w:spacing w:before="20" w:line="282" w:lineRule="exact"/>
              <w:ind w:left="251"/>
              <w:rPr>
                <w:sz w:val="22"/>
              </w:rPr>
            </w:pPr>
            <w:r>
              <w:rPr>
                <w:spacing w:val="-5"/>
                <w:sz w:val="22"/>
              </w:rPr>
              <w:t>100</w:t>
            </w:r>
          </w:p>
        </w:tc>
        <w:tc>
          <w:tcPr>
            <w:tcW w:w="895" w:type="dxa"/>
          </w:tcPr>
          <w:p w14:paraId="18EAA48D">
            <w:pPr>
              <w:pStyle w:val="13"/>
              <w:spacing w:before="23"/>
              <w:ind w:left="26" w:right="18"/>
              <w:jc w:val="center"/>
              <w:rPr>
                <w:rFonts w:ascii="Times New Roman"/>
                <w:sz w:val="24"/>
              </w:rPr>
            </w:pPr>
            <w:r>
              <w:rPr>
                <w:rFonts w:ascii="Times New Roman"/>
                <w:spacing w:val="-2"/>
                <w:sz w:val="24"/>
              </w:rPr>
              <w:t>106.66</w:t>
            </w:r>
          </w:p>
        </w:tc>
        <w:tc>
          <w:tcPr>
            <w:tcW w:w="854" w:type="dxa"/>
          </w:tcPr>
          <w:p w14:paraId="6DF7C2E2">
            <w:pPr>
              <w:pStyle w:val="13"/>
              <w:spacing w:before="20" w:line="282" w:lineRule="exact"/>
              <w:ind w:left="194" w:right="185"/>
              <w:jc w:val="center"/>
              <w:rPr>
                <w:sz w:val="22"/>
              </w:rPr>
            </w:pPr>
            <w:r>
              <w:rPr>
                <w:spacing w:val="-4"/>
                <w:sz w:val="22"/>
              </w:rPr>
              <w:t>2.07</w:t>
            </w:r>
          </w:p>
        </w:tc>
        <w:tc>
          <w:tcPr>
            <w:tcW w:w="854" w:type="dxa"/>
          </w:tcPr>
          <w:p w14:paraId="4DBF9DA3">
            <w:pPr>
              <w:pStyle w:val="13"/>
              <w:spacing w:before="20" w:line="282" w:lineRule="exact"/>
              <w:ind w:left="194" w:right="184"/>
              <w:jc w:val="center"/>
              <w:rPr>
                <w:sz w:val="22"/>
              </w:rPr>
            </w:pPr>
            <w:r>
              <w:rPr>
                <w:spacing w:val="-2"/>
                <w:sz w:val="22"/>
              </w:rPr>
              <w:t>-</w:t>
            </w:r>
            <w:r>
              <w:rPr>
                <w:spacing w:val="-10"/>
                <w:sz w:val="22"/>
              </w:rPr>
              <w:t>-</w:t>
            </w:r>
          </w:p>
        </w:tc>
        <w:tc>
          <w:tcPr>
            <w:tcW w:w="991" w:type="dxa"/>
          </w:tcPr>
          <w:p w14:paraId="638373A0">
            <w:pPr>
              <w:pStyle w:val="13"/>
              <w:spacing w:before="20" w:line="282" w:lineRule="exact"/>
              <w:ind w:left="384"/>
              <w:rPr>
                <w:sz w:val="22"/>
              </w:rPr>
            </w:pPr>
            <w:r>
              <w:rPr>
                <w:spacing w:val="-2"/>
                <w:sz w:val="22"/>
              </w:rPr>
              <w:t>-</w:t>
            </w:r>
            <w:r>
              <w:rPr>
                <w:spacing w:val="-10"/>
                <w:sz w:val="22"/>
              </w:rPr>
              <w:t>-</w:t>
            </w:r>
          </w:p>
        </w:tc>
        <w:tc>
          <w:tcPr>
            <w:tcW w:w="855" w:type="dxa"/>
          </w:tcPr>
          <w:p w14:paraId="6123B658">
            <w:pPr>
              <w:pStyle w:val="13"/>
              <w:spacing w:before="20" w:line="282" w:lineRule="exact"/>
              <w:ind w:left="262"/>
              <w:rPr>
                <w:sz w:val="22"/>
              </w:rPr>
            </w:pPr>
            <w:r>
              <w:rPr>
                <w:spacing w:val="-5"/>
                <w:sz w:val="22"/>
              </w:rPr>
              <w:t>0.4</w:t>
            </w:r>
          </w:p>
        </w:tc>
        <w:tc>
          <w:tcPr>
            <w:tcW w:w="812" w:type="dxa"/>
          </w:tcPr>
          <w:p w14:paraId="393A109F">
            <w:pPr>
              <w:pStyle w:val="13"/>
              <w:spacing w:before="20" w:line="282" w:lineRule="exact"/>
              <w:ind w:left="295"/>
              <w:rPr>
                <w:sz w:val="22"/>
              </w:rPr>
            </w:pPr>
            <w:r>
              <w:rPr>
                <w:spacing w:val="-5"/>
                <w:sz w:val="22"/>
              </w:rPr>
              <w:t>60</w:t>
            </w:r>
          </w:p>
        </w:tc>
      </w:tr>
      <w:tr w14:paraId="32408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vMerge w:val="continue"/>
            <w:tcBorders>
              <w:top w:val="nil"/>
            </w:tcBorders>
          </w:tcPr>
          <w:p w14:paraId="3A2293A8">
            <w:pPr>
              <w:rPr>
                <w:sz w:val="2"/>
                <w:szCs w:val="2"/>
              </w:rPr>
            </w:pPr>
          </w:p>
        </w:tc>
        <w:tc>
          <w:tcPr>
            <w:tcW w:w="833" w:type="dxa"/>
          </w:tcPr>
          <w:p w14:paraId="48BE395A">
            <w:pPr>
              <w:pStyle w:val="13"/>
              <w:spacing w:before="22" w:line="280" w:lineRule="exact"/>
              <w:ind w:left="251"/>
              <w:rPr>
                <w:sz w:val="22"/>
              </w:rPr>
            </w:pPr>
            <w:r>
              <w:rPr>
                <w:spacing w:val="-5"/>
                <w:sz w:val="22"/>
              </w:rPr>
              <w:t>100</w:t>
            </w:r>
          </w:p>
        </w:tc>
        <w:tc>
          <w:tcPr>
            <w:tcW w:w="895" w:type="dxa"/>
          </w:tcPr>
          <w:p w14:paraId="42B570C4">
            <w:pPr>
              <w:pStyle w:val="13"/>
              <w:spacing w:before="25"/>
              <w:ind w:left="26" w:right="18"/>
              <w:jc w:val="center"/>
              <w:rPr>
                <w:rFonts w:ascii="Times New Roman"/>
                <w:sz w:val="24"/>
              </w:rPr>
            </w:pPr>
            <w:r>
              <w:rPr>
                <w:rFonts w:ascii="Times New Roman"/>
                <w:spacing w:val="-2"/>
                <w:sz w:val="24"/>
              </w:rPr>
              <w:t>109.26</w:t>
            </w:r>
          </w:p>
        </w:tc>
        <w:tc>
          <w:tcPr>
            <w:tcW w:w="854" w:type="dxa"/>
          </w:tcPr>
          <w:p w14:paraId="531B8DE4">
            <w:pPr>
              <w:pStyle w:val="13"/>
              <w:spacing w:before="22" w:line="280" w:lineRule="exact"/>
              <w:ind w:left="194" w:right="185"/>
              <w:jc w:val="center"/>
              <w:rPr>
                <w:sz w:val="22"/>
              </w:rPr>
            </w:pPr>
            <w:r>
              <w:rPr>
                <w:spacing w:val="-4"/>
                <w:sz w:val="22"/>
              </w:rPr>
              <w:t>2.43</w:t>
            </w:r>
          </w:p>
        </w:tc>
        <w:tc>
          <w:tcPr>
            <w:tcW w:w="854" w:type="dxa"/>
          </w:tcPr>
          <w:p w14:paraId="03C15013">
            <w:pPr>
              <w:pStyle w:val="13"/>
              <w:spacing w:before="22" w:line="280" w:lineRule="exact"/>
              <w:ind w:left="194" w:right="184"/>
              <w:jc w:val="center"/>
              <w:rPr>
                <w:sz w:val="22"/>
              </w:rPr>
            </w:pPr>
            <w:r>
              <w:rPr>
                <w:spacing w:val="-2"/>
                <w:sz w:val="22"/>
              </w:rPr>
              <w:t>-</w:t>
            </w:r>
            <w:r>
              <w:rPr>
                <w:spacing w:val="-10"/>
                <w:sz w:val="22"/>
              </w:rPr>
              <w:t>-</w:t>
            </w:r>
          </w:p>
        </w:tc>
        <w:tc>
          <w:tcPr>
            <w:tcW w:w="991" w:type="dxa"/>
          </w:tcPr>
          <w:p w14:paraId="2AA5318A">
            <w:pPr>
              <w:pStyle w:val="13"/>
              <w:spacing w:before="22" w:line="280" w:lineRule="exact"/>
              <w:ind w:left="384"/>
              <w:rPr>
                <w:sz w:val="22"/>
              </w:rPr>
            </w:pPr>
            <w:r>
              <w:rPr>
                <w:spacing w:val="-2"/>
                <w:sz w:val="22"/>
              </w:rPr>
              <w:t>-</w:t>
            </w:r>
            <w:r>
              <w:rPr>
                <w:spacing w:val="-10"/>
                <w:sz w:val="22"/>
              </w:rPr>
              <w:t>-</w:t>
            </w:r>
          </w:p>
        </w:tc>
        <w:tc>
          <w:tcPr>
            <w:tcW w:w="855" w:type="dxa"/>
          </w:tcPr>
          <w:p w14:paraId="7659C935">
            <w:pPr>
              <w:pStyle w:val="13"/>
              <w:spacing w:before="22" w:line="280" w:lineRule="exact"/>
              <w:ind w:left="262"/>
              <w:rPr>
                <w:sz w:val="22"/>
              </w:rPr>
            </w:pPr>
            <w:r>
              <w:rPr>
                <w:spacing w:val="-5"/>
                <w:sz w:val="22"/>
              </w:rPr>
              <w:t>0.4</w:t>
            </w:r>
          </w:p>
        </w:tc>
        <w:tc>
          <w:tcPr>
            <w:tcW w:w="812" w:type="dxa"/>
          </w:tcPr>
          <w:p w14:paraId="396D80C7">
            <w:pPr>
              <w:pStyle w:val="13"/>
              <w:spacing w:before="22" w:line="280" w:lineRule="exact"/>
              <w:ind w:left="295"/>
              <w:rPr>
                <w:sz w:val="22"/>
              </w:rPr>
            </w:pPr>
            <w:r>
              <w:rPr>
                <w:spacing w:val="-5"/>
                <w:sz w:val="22"/>
              </w:rPr>
              <w:t>60</w:t>
            </w:r>
          </w:p>
        </w:tc>
      </w:tr>
      <w:tr w14:paraId="57358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55A28DE7">
            <w:pPr>
              <w:pStyle w:val="13"/>
              <w:spacing w:before="26"/>
              <w:ind w:left="96" w:right="91"/>
              <w:jc w:val="center"/>
              <w:rPr>
                <w:sz w:val="21"/>
              </w:rPr>
            </w:pPr>
            <w:r>
              <w:rPr>
                <w:spacing w:val="-2"/>
                <w:sz w:val="21"/>
              </w:rPr>
              <w:t>厕所（普通）3-J</w:t>
            </w:r>
            <w:r>
              <w:rPr>
                <w:spacing w:val="-29"/>
                <w:sz w:val="21"/>
              </w:rPr>
              <w:t xml:space="preserve"> 轴</w:t>
            </w:r>
          </w:p>
        </w:tc>
        <w:tc>
          <w:tcPr>
            <w:tcW w:w="833" w:type="dxa"/>
          </w:tcPr>
          <w:p w14:paraId="679F496D">
            <w:pPr>
              <w:pStyle w:val="13"/>
              <w:spacing w:before="21" w:line="281" w:lineRule="exact"/>
              <w:ind w:left="306"/>
              <w:rPr>
                <w:sz w:val="22"/>
              </w:rPr>
            </w:pPr>
            <w:r>
              <w:rPr>
                <w:spacing w:val="-5"/>
                <w:sz w:val="22"/>
              </w:rPr>
              <w:t>75</w:t>
            </w:r>
          </w:p>
        </w:tc>
        <w:tc>
          <w:tcPr>
            <w:tcW w:w="895" w:type="dxa"/>
          </w:tcPr>
          <w:p w14:paraId="27D5E42D">
            <w:pPr>
              <w:pStyle w:val="13"/>
              <w:spacing w:before="24"/>
              <w:ind w:left="26" w:right="18"/>
              <w:jc w:val="center"/>
              <w:rPr>
                <w:rFonts w:ascii="Times New Roman"/>
                <w:sz w:val="24"/>
              </w:rPr>
            </w:pPr>
            <w:r>
              <w:rPr>
                <w:rFonts w:ascii="Times New Roman"/>
                <w:spacing w:val="-2"/>
                <w:sz w:val="24"/>
              </w:rPr>
              <w:t>77.71</w:t>
            </w:r>
          </w:p>
        </w:tc>
        <w:tc>
          <w:tcPr>
            <w:tcW w:w="854" w:type="dxa"/>
          </w:tcPr>
          <w:p w14:paraId="5898AC2D">
            <w:pPr>
              <w:pStyle w:val="13"/>
              <w:spacing w:before="21" w:line="281" w:lineRule="exact"/>
              <w:ind w:left="194" w:right="185"/>
              <w:jc w:val="center"/>
              <w:rPr>
                <w:sz w:val="22"/>
              </w:rPr>
            </w:pPr>
            <w:r>
              <w:rPr>
                <w:spacing w:val="-4"/>
                <w:sz w:val="22"/>
              </w:rPr>
              <w:t>1.76</w:t>
            </w:r>
          </w:p>
        </w:tc>
        <w:tc>
          <w:tcPr>
            <w:tcW w:w="854" w:type="dxa"/>
          </w:tcPr>
          <w:p w14:paraId="1F3CE299">
            <w:pPr>
              <w:pStyle w:val="13"/>
              <w:spacing w:before="21" w:line="281" w:lineRule="exact"/>
              <w:ind w:left="194" w:right="184"/>
              <w:jc w:val="center"/>
              <w:rPr>
                <w:sz w:val="22"/>
              </w:rPr>
            </w:pPr>
            <w:r>
              <w:rPr>
                <w:spacing w:val="-4"/>
                <w:sz w:val="22"/>
              </w:rPr>
              <w:t>2.00</w:t>
            </w:r>
          </w:p>
        </w:tc>
        <w:tc>
          <w:tcPr>
            <w:tcW w:w="991" w:type="dxa"/>
          </w:tcPr>
          <w:p w14:paraId="67D71041">
            <w:pPr>
              <w:pStyle w:val="13"/>
              <w:spacing w:before="21" w:line="281" w:lineRule="exact"/>
              <w:ind w:left="384"/>
              <w:rPr>
                <w:sz w:val="22"/>
              </w:rPr>
            </w:pPr>
            <w:r>
              <w:rPr>
                <w:spacing w:val="-2"/>
                <w:sz w:val="22"/>
              </w:rPr>
              <w:t>-</w:t>
            </w:r>
            <w:r>
              <w:rPr>
                <w:spacing w:val="-10"/>
                <w:sz w:val="22"/>
              </w:rPr>
              <w:t>-</w:t>
            </w:r>
          </w:p>
        </w:tc>
        <w:tc>
          <w:tcPr>
            <w:tcW w:w="855" w:type="dxa"/>
          </w:tcPr>
          <w:p w14:paraId="5DCD1A58">
            <w:pPr>
              <w:pStyle w:val="13"/>
              <w:spacing w:before="21" w:line="281" w:lineRule="exact"/>
              <w:ind w:left="262"/>
              <w:rPr>
                <w:sz w:val="22"/>
              </w:rPr>
            </w:pPr>
            <w:r>
              <w:rPr>
                <w:spacing w:val="-5"/>
                <w:sz w:val="22"/>
              </w:rPr>
              <w:t>0.4</w:t>
            </w:r>
          </w:p>
        </w:tc>
        <w:tc>
          <w:tcPr>
            <w:tcW w:w="812" w:type="dxa"/>
          </w:tcPr>
          <w:p w14:paraId="2DB51B04">
            <w:pPr>
              <w:pStyle w:val="13"/>
              <w:spacing w:before="21" w:line="281" w:lineRule="exact"/>
              <w:ind w:left="295"/>
              <w:rPr>
                <w:sz w:val="22"/>
              </w:rPr>
            </w:pPr>
            <w:r>
              <w:rPr>
                <w:spacing w:val="-5"/>
                <w:sz w:val="22"/>
              </w:rPr>
              <w:t>60</w:t>
            </w:r>
          </w:p>
        </w:tc>
      </w:tr>
      <w:tr w14:paraId="33D59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02418772">
            <w:pPr>
              <w:pStyle w:val="13"/>
              <w:spacing w:before="25"/>
              <w:ind w:left="96" w:right="91"/>
              <w:jc w:val="center"/>
              <w:rPr>
                <w:sz w:val="21"/>
              </w:rPr>
            </w:pPr>
            <w:r>
              <w:rPr>
                <w:spacing w:val="-2"/>
                <w:sz w:val="21"/>
              </w:rPr>
              <w:t>厕所（普通）3-J</w:t>
            </w:r>
            <w:r>
              <w:rPr>
                <w:spacing w:val="-29"/>
                <w:sz w:val="21"/>
              </w:rPr>
              <w:t xml:space="preserve"> 轴</w:t>
            </w:r>
          </w:p>
        </w:tc>
        <w:tc>
          <w:tcPr>
            <w:tcW w:w="833" w:type="dxa"/>
          </w:tcPr>
          <w:p w14:paraId="21E929B8">
            <w:pPr>
              <w:pStyle w:val="13"/>
              <w:spacing w:before="20" w:line="282" w:lineRule="exact"/>
              <w:ind w:left="306"/>
              <w:rPr>
                <w:sz w:val="22"/>
              </w:rPr>
            </w:pPr>
            <w:r>
              <w:rPr>
                <w:spacing w:val="-5"/>
                <w:sz w:val="22"/>
              </w:rPr>
              <w:t>75</w:t>
            </w:r>
          </w:p>
        </w:tc>
        <w:tc>
          <w:tcPr>
            <w:tcW w:w="895" w:type="dxa"/>
          </w:tcPr>
          <w:p w14:paraId="2B6F8876">
            <w:pPr>
              <w:pStyle w:val="13"/>
              <w:spacing w:before="23"/>
              <w:ind w:left="26" w:right="18"/>
              <w:jc w:val="center"/>
              <w:rPr>
                <w:rFonts w:ascii="Times New Roman"/>
                <w:sz w:val="24"/>
              </w:rPr>
            </w:pPr>
            <w:r>
              <w:rPr>
                <w:rFonts w:ascii="Times New Roman"/>
                <w:spacing w:val="-2"/>
                <w:sz w:val="24"/>
              </w:rPr>
              <w:t>88.59</w:t>
            </w:r>
          </w:p>
        </w:tc>
        <w:tc>
          <w:tcPr>
            <w:tcW w:w="854" w:type="dxa"/>
          </w:tcPr>
          <w:p w14:paraId="2042C577">
            <w:pPr>
              <w:pStyle w:val="13"/>
              <w:spacing w:before="20" w:line="282" w:lineRule="exact"/>
              <w:ind w:left="194" w:right="185"/>
              <w:jc w:val="center"/>
              <w:rPr>
                <w:sz w:val="22"/>
              </w:rPr>
            </w:pPr>
            <w:r>
              <w:rPr>
                <w:spacing w:val="-4"/>
                <w:sz w:val="22"/>
              </w:rPr>
              <w:t>2.01</w:t>
            </w:r>
          </w:p>
        </w:tc>
        <w:tc>
          <w:tcPr>
            <w:tcW w:w="854" w:type="dxa"/>
          </w:tcPr>
          <w:p w14:paraId="721F5103">
            <w:pPr>
              <w:pStyle w:val="13"/>
              <w:spacing w:before="20" w:line="282" w:lineRule="exact"/>
              <w:ind w:left="194" w:right="184"/>
              <w:jc w:val="center"/>
              <w:rPr>
                <w:sz w:val="22"/>
              </w:rPr>
            </w:pPr>
            <w:r>
              <w:rPr>
                <w:spacing w:val="-4"/>
                <w:sz w:val="22"/>
              </w:rPr>
              <w:t>2.00</w:t>
            </w:r>
          </w:p>
        </w:tc>
        <w:tc>
          <w:tcPr>
            <w:tcW w:w="991" w:type="dxa"/>
          </w:tcPr>
          <w:p w14:paraId="2343583C">
            <w:pPr>
              <w:pStyle w:val="13"/>
              <w:spacing w:before="20" w:line="282" w:lineRule="exact"/>
              <w:ind w:left="384"/>
              <w:rPr>
                <w:sz w:val="22"/>
              </w:rPr>
            </w:pPr>
            <w:r>
              <w:rPr>
                <w:spacing w:val="-2"/>
                <w:sz w:val="22"/>
              </w:rPr>
              <w:t>-</w:t>
            </w:r>
            <w:r>
              <w:rPr>
                <w:spacing w:val="-10"/>
                <w:sz w:val="22"/>
              </w:rPr>
              <w:t>-</w:t>
            </w:r>
          </w:p>
        </w:tc>
        <w:tc>
          <w:tcPr>
            <w:tcW w:w="855" w:type="dxa"/>
          </w:tcPr>
          <w:p w14:paraId="0B6B603D">
            <w:pPr>
              <w:pStyle w:val="13"/>
              <w:spacing w:before="20" w:line="282" w:lineRule="exact"/>
              <w:ind w:left="262"/>
              <w:rPr>
                <w:sz w:val="22"/>
              </w:rPr>
            </w:pPr>
            <w:r>
              <w:rPr>
                <w:spacing w:val="-5"/>
                <w:sz w:val="22"/>
              </w:rPr>
              <w:t>0.4</w:t>
            </w:r>
          </w:p>
        </w:tc>
        <w:tc>
          <w:tcPr>
            <w:tcW w:w="812" w:type="dxa"/>
          </w:tcPr>
          <w:p w14:paraId="27E94088">
            <w:pPr>
              <w:pStyle w:val="13"/>
              <w:spacing w:before="20" w:line="282" w:lineRule="exact"/>
              <w:ind w:left="295"/>
              <w:rPr>
                <w:sz w:val="22"/>
              </w:rPr>
            </w:pPr>
            <w:r>
              <w:rPr>
                <w:spacing w:val="-5"/>
                <w:sz w:val="22"/>
              </w:rPr>
              <w:t>60</w:t>
            </w:r>
          </w:p>
        </w:tc>
      </w:tr>
      <w:tr w14:paraId="4BC81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44B422A2">
            <w:pPr>
              <w:pStyle w:val="13"/>
              <w:spacing w:before="27"/>
              <w:ind w:left="96" w:right="91"/>
              <w:jc w:val="center"/>
              <w:rPr>
                <w:sz w:val="21"/>
              </w:rPr>
            </w:pPr>
            <w:r>
              <w:rPr>
                <w:spacing w:val="-2"/>
                <w:sz w:val="21"/>
              </w:rPr>
              <w:t>厕所（普通）1-N</w:t>
            </w:r>
            <w:r>
              <w:rPr>
                <w:spacing w:val="-29"/>
                <w:sz w:val="21"/>
              </w:rPr>
              <w:t xml:space="preserve"> 轴</w:t>
            </w:r>
          </w:p>
        </w:tc>
        <w:tc>
          <w:tcPr>
            <w:tcW w:w="833" w:type="dxa"/>
          </w:tcPr>
          <w:p w14:paraId="10873B7E">
            <w:pPr>
              <w:pStyle w:val="13"/>
              <w:spacing w:before="22" w:line="280" w:lineRule="exact"/>
              <w:ind w:left="306"/>
              <w:rPr>
                <w:sz w:val="22"/>
              </w:rPr>
            </w:pPr>
            <w:r>
              <w:rPr>
                <w:spacing w:val="-5"/>
                <w:sz w:val="22"/>
              </w:rPr>
              <w:t>75</w:t>
            </w:r>
          </w:p>
        </w:tc>
        <w:tc>
          <w:tcPr>
            <w:tcW w:w="895" w:type="dxa"/>
          </w:tcPr>
          <w:p w14:paraId="2AFBDFB2">
            <w:pPr>
              <w:pStyle w:val="13"/>
              <w:spacing w:before="25"/>
              <w:ind w:left="26" w:right="18"/>
              <w:jc w:val="center"/>
              <w:rPr>
                <w:rFonts w:ascii="Times New Roman"/>
                <w:sz w:val="24"/>
              </w:rPr>
            </w:pPr>
            <w:r>
              <w:rPr>
                <w:rFonts w:ascii="Times New Roman"/>
                <w:spacing w:val="-2"/>
                <w:sz w:val="24"/>
              </w:rPr>
              <w:t>76.83</w:t>
            </w:r>
          </w:p>
        </w:tc>
        <w:tc>
          <w:tcPr>
            <w:tcW w:w="854" w:type="dxa"/>
          </w:tcPr>
          <w:p w14:paraId="58FDB9F4">
            <w:pPr>
              <w:pStyle w:val="13"/>
              <w:spacing w:before="22" w:line="280" w:lineRule="exact"/>
              <w:ind w:left="194" w:right="185"/>
              <w:jc w:val="center"/>
              <w:rPr>
                <w:sz w:val="22"/>
              </w:rPr>
            </w:pPr>
            <w:r>
              <w:rPr>
                <w:spacing w:val="-4"/>
                <w:sz w:val="22"/>
              </w:rPr>
              <w:t>1.74</w:t>
            </w:r>
          </w:p>
        </w:tc>
        <w:tc>
          <w:tcPr>
            <w:tcW w:w="854" w:type="dxa"/>
          </w:tcPr>
          <w:p w14:paraId="7960957C">
            <w:pPr>
              <w:pStyle w:val="13"/>
              <w:spacing w:before="22" w:line="280" w:lineRule="exact"/>
              <w:ind w:left="194" w:right="184"/>
              <w:jc w:val="center"/>
              <w:rPr>
                <w:sz w:val="22"/>
              </w:rPr>
            </w:pPr>
            <w:r>
              <w:rPr>
                <w:spacing w:val="-4"/>
                <w:sz w:val="22"/>
              </w:rPr>
              <w:t>2.00</w:t>
            </w:r>
          </w:p>
        </w:tc>
        <w:tc>
          <w:tcPr>
            <w:tcW w:w="991" w:type="dxa"/>
          </w:tcPr>
          <w:p w14:paraId="53E10CD3">
            <w:pPr>
              <w:pStyle w:val="13"/>
              <w:spacing w:before="22" w:line="280" w:lineRule="exact"/>
              <w:ind w:left="384"/>
              <w:rPr>
                <w:sz w:val="22"/>
              </w:rPr>
            </w:pPr>
            <w:r>
              <w:rPr>
                <w:spacing w:val="-2"/>
                <w:sz w:val="22"/>
              </w:rPr>
              <w:t>-</w:t>
            </w:r>
            <w:r>
              <w:rPr>
                <w:spacing w:val="-10"/>
                <w:sz w:val="22"/>
              </w:rPr>
              <w:t>-</w:t>
            </w:r>
          </w:p>
        </w:tc>
        <w:tc>
          <w:tcPr>
            <w:tcW w:w="855" w:type="dxa"/>
          </w:tcPr>
          <w:p w14:paraId="7CBA2B15">
            <w:pPr>
              <w:pStyle w:val="13"/>
              <w:spacing w:before="22" w:line="280" w:lineRule="exact"/>
              <w:ind w:left="262"/>
              <w:rPr>
                <w:sz w:val="22"/>
              </w:rPr>
            </w:pPr>
            <w:r>
              <w:rPr>
                <w:spacing w:val="-5"/>
                <w:sz w:val="22"/>
              </w:rPr>
              <w:t>0.4</w:t>
            </w:r>
          </w:p>
        </w:tc>
        <w:tc>
          <w:tcPr>
            <w:tcW w:w="812" w:type="dxa"/>
          </w:tcPr>
          <w:p w14:paraId="4F2D8056">
            <w:pPr>
              <w:pStyle w:val="13"/>
              <w:spacing w:before="22" w:line="280" w:lineRule="exact"/>
              <w:ind w:left="295"/>
              <w:rPr>
                <w:sz w:val="22"/>
              </w:rPr>
            </w:pPr>
            <w:r>
              <w:rPr>
                <w:spacing w:val="-5"/>
                <w:sz w:val="22"/>
              </w:rPr>
              <w:t>60</w:t>
            </w:r>
          </w:p>
        </w:tc>
      </w:tr>
      <w:tr w14:paraId="6B07A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264" w:type="dxa"/>
          </w:tcPr>
          <w:p w14:paraId="1DB83735">
            <w:pPr>
              <w:pStyle w:val="13"/>
              <w:spacing w:before="21" w:line="281" w:lineRule="exact"/>
              <w:ind w:left="98" w:right="91"/>
              <w:jc w:val="center"/>
              <w:rPr>
                <w:sz w:val="22"/>
              </w:rPr>
            </w:pPr>
            <w:r>
              <w:rPr>
                <w:spacing w:val="-2"/>
                <w:sz w:val="22"/>
              </w:rPr>
              <w:t>门厅（普通</w:t>
            </w:r>
            <w:r>
              <w:rPr>
                <w:spacing w:val="-10"/>
                <w:sz w:val="22"/>
              </w:rPr>
              <w:t>）</w:t>
            </w:r>
          </w:p>
        </w:tc>
        <w:tc>
          <w:tcPr>
            <w:tcW w:w="833" w:type="dxa"/>
          </w:tcPr>
          <w:p w14:paraId="7494134B">
            <w:pPr>
              <w:pStyle w:val="13"/>
              <w:spacing w:before="21" w:line="281" w:lineRule="exact"/>
              <w:ind w:left="251"/>
              <w:rPr>
                <w:sz w:val="22"/>
              </w:rPr>
            </w:pPr>
            <w:r>
              <w:rPr>
                <w:spacing w:val="-5"/>
                <w:sz w:val="22"/>
              </w:rPr>
              <w:t>100</w:t>
            </w:r>
          </w:p>
        </w:tc>
        <w:tc>
          <w:tcPr>
            <w:tcW w:w="895" w:type="dxa"/>
          </w:tcPr>
          <w:p w14:paraId="5288FCCE">
            <w:pPr>
              <w:pStyle w:val="13"/>
              <w:spacing w:before="24"/>
              <w:ind w:left="26" w:right="18"/>
              <w:jc w:val="center"/>
              <w:rPr>
                <w:rFonts w:ascii="Times New Roman"/>
                <w:sz w:val="24"/>
              </w:rPr>
            </w:pPr>
            <w:r>
              <w:rPr>
                <w:rFonts w:ascii="Times New Roman"/>
                <w:spacing w:val="-2"/>
                <w:sz w:val="24"/>
              </w:rPr>
              <w:t>100.75</w:t>
            </w:r>
          </w:p>
        </w:tc>
        <w:tc>
          <w:tcPr>
            <w:tcW w:w="854" w:type="dxa"/>
          </w:tcPr>
          <w:p w14:paraId="5FEF8F19">
            <w:pPr>
              <w:pStyle w:val="13"/>
              <w:spacing w:before="21" w:line="281" w:lineRule="exact"/>
              <w:ind w:left="194" w:right="185"/>
              <w:jc w:val="center"/>
              <w:rPr>
                <w:sz w:val="22"/>
              </w:rPr>
            </w:pPr>
            <w:r>
              <w:rPr>
                <w:spacing w:val="-4"/>
                <w:sz w:val="22"/>
              </w:rPr>
              <w:t>2.09</w:t>
            </w:r>
          </w:p>
        </w:tc>
        <w:tc>
          <w:tcPr>
            <w:tcW w:w="854" w:type="dxa"/>
          </w:tcPr>
          <w:p w14:paraId="62BD3041">
            <w:pPr>
              <w:pStyle w:val="13"/>
              <w:spacing w:before="21" w:line="281" w:lineRule="exact"/>
              <w:ind w:left="194" w:right="184"/>
              <w:jc w:val="center"/>
              <w:rPr>
                <w:sz w:val="22"/>
              </w:rPr>
            </w:pPr>
            <w:r>
              <w:rPr>
                <w:spacing w:val="-2"/>
                <w:sz w:val="22"/>
              </w:rPr>
              <w:t>-</w:t>
            </w:r>
            <w:r>
              <w:rPr>
                <w:spacing w:val="-10"/>
                <w:sz w:val="22"/>
              </w:rPr>
              <w:t>-</w:t>
            </w:r>
          </w:p>
        </w:tc>
        <w:tc>
          <w:tcPr>
            <w:tcW w:w="991" w:type="dxa"/>
          </w:tcPr>
          <w:p w14:paraId="27FD363D">
            <w:pPr>
              <w:pStyle w:val="13"/>
              <w:spacing w:before="21" w:line="281" w:lineRule="exact"/>
              <w:ind w:left="384"/>
              <w:rPr>
                <w:sz w:val="22"/>
              </w:rPr>
            </w:pPr>
            <w:r>
              <w:rPr>
                <w:spacing w:val="-2"/>
                <w:sz w:val="22"/>
              </w:rPr>
              <w:t>-</w:t>
            </w:r>
            <w:r>
              <w:rPr>
                <w:spacing w:val="-10"/>
                <w:sz w:val="22"/>
              </w:rPr>
              <w:t>-</w:t>
            </w:r>
          </w:p>
        </w:tc>
        <w:tc>
          <w:tcPr>
            <w:tcW w:w="855" w:type="dxa"/>
          </w:tcPr>
          <w:p w14:paraId="68034C4D">
            <w:pPr>
              <w:pStyle w:val="13"/>
              <w:spacing w:before="21" w:line="281" w:lineRule="exact"/>
              <w:ind w:left="262"/>
              <w:rPr>
                <w:sz w:val="22"/>
              </w:rPr>
            </w:pPr>
            <w:r>
              <w:rPr>
                <w:spacing w:val="-5"/>
                <w:sz w:val="22"/>
              </w:rPr>
              <w:t>0.4</w:t>
            </w:r>
          </w:p>
        </w:tc>
        <w:tc>
          <w:tcPr>
            <w:tcW w:w="812" w:type="dxa"/>
          </w:tcPr>
          <w:p w14:paraId="4D123219">
            <w:pPr>
              <w:pStyle w:val="13"/>
              <w:spacing w:before="21" w:line="281" w:lineRule="exact"/>
              <w:ind w:left="295"/>
              <w:rPr>
                <w:sz w:val="22"/>
              </w:rPr>
            </w:pPr>
            <w:r>
              <w:rPr>
                <w:spacing w:val="-5"/>
                <w:sz w:val="22"/>
              </w:rPr>
              <w:t>60</w:t>
            </w:r>
          </w:p>
        </w:tc>
      </w:tr>
      <w:tr w14:paraId="54AEB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Pr>
          <w:p w14:paraId="639D0271">
            <w:pPr>
              <w:pStyle w:val="13"/>
              <w:spacing w:before="25"/>
              <w:ind w:left="98" w:right="88"/>
              <w:jc w:val="center"/>
              <w:rPr>
                <w:sz w:val="21"/>
              </w:rPr>
            </w:pPr>
            <w:r>
              <w:rPr>
                <w:spacing w:val="-4"/>
                <w:sz w:val="21"/>
              </w:rPr>
              <w:t>一楼报告厅</w:t>
            </w:r>
          </w:p>
        </w:tc>
        <w:tc>
          <w:tcPr>
            <w:tcW w:w="833" w:type="dxa"/>
          </w:tcPr>
          <w:p w14:paraId="406D6EBC">
            <w:pPr>
              <w:pStyle w:val="13"/>
              <w:spacing w:before="20" w:line="282" w:lineRule="exact"/>
              <w:ind w:left="251"/>
              <w:rPr>
                <w:sz w:val="22"/>
              </w:rPr>
            </w:pPr>
            <w:r>
              <w:rPr>
                <w:spacing w:val="-5"/>
                <w:sz w:val="22"/>
              </w:rPr>
              <w:t>300</w:t>
            </w:r>
          </w:p>
        </w:tc>
        <w:tc>
          <w:tcPr>
            <w:tcW w:w="895" w:type="dxa"/>
          </w:tcPr>
          <w:p w14:paraId="02115D1C">
            <w:pPr>
              <w:pStyle w:val="13"/>
              <w:spacing w:before="23"/>
              <w:ind w:left="26" w:right="18"/>
              <w:jc w:val="center"/>
              <w:rPr>
                <w:rFonts w:ascii="Times New Roman"/>
                <w:sz w:val="24"/>
              </w:rPr>
            </w:pPr>
            <w:r>
              <w:rPr>
                <w:rFonts w:ascii="Times New Roman"/>
                <w:spacing w:val="-2"/>
                <w:sz w:val="24"/>
              </w:rPr>
              <w:t>307.21</w:t>
            </w:r>
          </w:p>
        </w:tc>
        <w:tc>
          <w:tcPr>
            <w:tcW w:w="854" w:type="dxa"/>
          </w:tcPr>
          <w:p w14:paraId="04982DEB">
            <w:pPr>
              <w:pStyle w:val="13"/>
              <w:spacing w:before="20" w:line="282" w:lineRule="exact"/>
              <w:ind w:left="194" w:right="185"/>
              <w:jc w:val="center"/>
              <w:rPr>
                <w:sz w:val="22"/>
              </w:rPr>
            </w:pPr>
            <w:r>
              <w:rPr>
                <w:spacing w:val="-4"/>
                <w:sz w:val="22"/>
              </w:rPr>
              <w:t>5.12</w:t>
            </w:r>
          </w:p>
        </w:tc>
        <w:tc>
          <w:tcPr>
            <w:tcW w:w="854" w:type="dxa"/>
          </w:tcPr>
          <w:p w14:paraId="7965969C">
            <w:pPr>
              <w:pStyle w:val="13"/>
              <w:spacing w:before="20" w:line="282" w:lineRule="exact"/>
              <w:ind w:left="194" w:right="184"/>
              <w:jc w:val="center"/>
              <w:rPr>
                <w:sz w:val="22"/>
              </w:rPr>
            </w:pPr>
            <w:r>
              <w:rPr>
                <w:spacing w:val="-4"/>
                <w:sz w:val="22"/>
              </w:rPr>
              <w:t>8.00</w:t>
            </w:r>
          </w:p>
        </w:tc>
        <w:tc>
          <w:tcPr>
            <w:tcW w:w="991" w:type="dxa"/>
          </w:tcPr>
          <w:p w14:paraId="37CE8CC2">
            <w:pPr>
              <w:pStyle w:val="13"/>
              <w:spacing w:before="20" w:line="282" w:lineRule="exact"/>
              <w:ind w:left="384"/>
              <w:rPr>
                <w:sz w:val="22"/>
              </w:rPr>
            </w:pPr>
            <w:r>
              <w:rPr>
                <w:spacing w:val="-5"/>
                <w:sz w:val="22"/>
              </w:rPr>
              <w:t>19</w:t>
            </w:r>
          </w:p>
        </w:tc>
        <w:tc>
          <w:tcPr>
            <w:tcW w:w="855" w:type="dxa"/>
          </w:tcPr>
          <w:p w14:paraId="62A8F809">
            <w:pPr>
              <w:pStyle w:val="13"/>
              <w:spacing w:before="20" w:line="282" w:lineRule="exact"/>
              <w:ind w:left="262"/>
              <w:rPr>
                <w:sz w:val="22"/>
              </w:rPr>
            </w:pPr>
            <w:r>
              <w:rPr>
                <w:spacing w:val="-5"/>
                <w:sz w:val="22"/>
              </w:rPr>
              <w:t>0.6</w:t>
            </w:r>
          </w:p>
        </w:tc>
        <w:tc>
          <w:tcPr>
            <w:tcW w:w="812" w:type="dxa"/>
          </w:tcPr>
          <w:p w14:paraId="70E30DA0">
            <w:pPr>
              <w:pStyle w:val="13"/>
              <w:spacing w:before="20" w:line="282" w:lineRule="exact"/>
              <w:ind w:left="295"/>
              <w:rPr>
                <w:sz w:val="22"/>
              </w:rPr>
            </w:pPr>
            <w:r>
              <w:rPr>
                <w:spacing w:val="-5"/>
                <w:sz w:val="22"/>
              </w:rPr>
              <w:t>80</w:t>
            </w:r>
          </w:p>
        </w:tc>
      </w:tr>
      <w:tr w14:paraId="3C164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264" w:type="dxa"/>
            <w:tcBorders>
              <w:left w:val="nil"/>
            </w:tcBorders>
          </w:tcPr>
          <w:p w14:paraId="5F74A51C">
            <w:pPr>
              <w:pStyle w:val="13"/>
              <w:spacing w:before="22" w:line="280" w:lineRule="exact"/>
              <w:ind w:left="576" w:right="561"/>
              <w:jc w:val="center"/>
              <w:rPr>
                <w:sz w:val="22"/>
              </w:rPr>
            </w:pPr>
            <w:r>
              <w:rPr>
                <w:spacing w:val="-4"/>
                <w:sz w:val="22"/>
              </w:rPr>
              <w:t>大阶梯教室</w:t>
            </w:r>
          </w:p>
        </w:tc>
        <w:tc>
          <w:tcPr>
            <w:tcW w:w="833" w:type="dxa"/>
          </w:tcPr>
          <w:p w14:paraId="3E38ABEB">
            <w:pPr>
              <w:pStyle w:val="13"/>
              <w:spacing w:before="22" w:line="280" w:lineRule="exact"/>
              <w:ind w:left="251"/>
              <w:rPr>
                <w:sz w:val="22"/>
              </w:rPr>
            </w:pPr>
            <w:r>
              <w:rPr>
                <w:spacing w:val="-5"/>
                <w:sz w:val="22"/>
              </w:rPr>
              <w:t>300</w:t>
            </w:r>
          </w:p>
        </w:tc>
        <w:tc>
          <w:tcPr>
            <w:tcW w:w="895" w:type="dxa"/>
          </w:tcPr>
          <w:p w14:paraId="4AC54A83">
            <w:pPr>
              <w:pStyle w:val="13"/>
              <w:spacing w:before="25"/>
              <w:ind w:left="26" w:right="18"/>
              <w:jc w:val="center"/>
              <w:rPr>
                <w:rFonts w:ascii="Times New Roman"/>
                <w:sz w:val="24"/>
              </w:rPr>
            </w:pPr>
            <w:r>
              <w:rPr>
                <w:rFonts w:ascii="Times New Roman"/>
                <w:spacing w:val="-2"/>
                <w:sz w:val="24"/>
              </w:rPr>
              <w:t>314.05</w:t>
            </w:r>
          </w:p>
        </w:tc>
        <w:tc>
          <w:tcPr>
            <w:tcW w:w="854" w:type="dxa"/>
          </w:tcPr>
          <w:p w14:paraId="36956272">
            <w:pPr>
              <w:pStyle w:val="13"/>
              <w:spacing w:before="22" w:line="280" w:lineRule="exact"/>
              <w:ind w:left="194" w:right="185"/>
              <w:jc w:val="center"/>
              <w:rPr>
                <w:sz w:val="22"/>
              </w:rPr>
            </w:pPr>
            <w:r>
              <w:rPr>
                <w:spacing w:val="-4"/>
                <w:sz w:val="22"/>
              </w:rPr>
              <w:t>5.77</w:t>
            </w:r>
          </w:p>
        </w:tc>
        <w:tc>
          <w:tcPr>
            <w:tcW w:w="854" w:type="dxa"/>
          </w:tcPr>
          <w:p w14:paraId="45554222">
            <w:pPr>
              <w:pStyle w:val="13"/>
              <w:spacing w:before="22" w:line="280" w:lineRule="exact"/>
              <w:ind w:left="194" w:right="184"/>
              <w:jc w:val="center"/>
              <w:rPr>
                <w:sz w:val="22"/>
              </w:rPr>
            </w:pPr>
            <w:r>
              <w:rPr>
                <w:spacing w:val="-4"/>
                <w:sz w:val="22"/>
              </w:rPr>
              <w:t>8.00</w:t>
            </w:r>
          </w:p>
        </w:tc>
        <w:tc>
          <w:tcPr>
            <w:tcW w:w="991" w:type="dxa"/>
          </w:tcPr>
          <w:p w14:paraId="6A308508">
            <w:pPr>
              <w:pStyle w:val="13"/>
              <w:spacing w:before="22" w:line="280" w:lineRule="exact"/>
              <w:ind w:left="384"/>
              <w:rPr>
                <w:sz w:val="22"/>
              </w:rPr>
            </w:pPr>
            <w:r>
              <w:rPr>
                <w:spacing w:val="-5"/>
                <w:sz w:val="22"/>
              </w:rPr>
              <w:t>19</w:t>
            </w:r>
          </w:p>
        </w:tc>
        <w:tc>
          <w:tcPr>
            <w:tcW w:w="855" w:type="dxa"/>
          </w:tcPr>
          <w:p w14:paraId="15B2369B">
            <w:pPr>
              <w:pStyle w:val="13"/>
              <w:spacing w:before="22" w:line="280" w:lineRule="exact"/>
              <w:ind w:left="262"/>
              <w:rPr>
                <w:sz w:val="22"/>
              </w:rPr>
            </w:pPr>
            <w:r>
              <w:rPr>
                <w:spacing w:val="-5"/>
                <w:sz w:val="22"/>
              </w:rPr>
              <w:t>0.6</w:t>
            </w:r>
          </w:p>
        </w:tc>
        <w:tc>
          <w:tcPr>
            <w:tcW w:w="812" w:type="dxa"/>
          </w:tcPr>
          <w:p w14:paraId="52C2CCA8">
            <w:pPr>
              <w:pStyle w:val="13"/>
              <w:spacing w:before="22" w:line="280" w:lineRule="exact"/>
              <w:ind w:left="295"/>
              <w:rPr>
                <w:sz w:val="22"/>
              </w:rPr>
            </w:pPr>
            <w:r>
              <w:rPr>
                <w:spacing w:val="-5"/>
                <w:sz w:val="22"/>
              </w:rPr>
              <w:t>80</w:t>
            </w:r>
          </w:p>
        </w:tc>
      </w:tr>
      <w:tr w14:paraId="7E409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2264" w:type="dxa"/>
          </w:tcPr>
          <w:p w14:paraId="7D8C0849">
            <w:pPr>
              <w:pStyle w:val="13"/>
              <w:spacing w:before="31"/>
              <w:ind w:left="98" w:right="91"/>
              <w:jc w:val="center"/>
              <w:rPr>
                <w:sz w:val="21"/>
              </w:rPr>
            </w:pPr>
            <w:r>
              <w:rPr>
                <w:spacing w:val="-5"/>
                <w:sz w:val="21"/>
              </w:rPr>
              <w:t>电教室</w:t>
            </w:r>
          </w:p>
        </w:tc>
        <w:tc>
          <w:tcPr>
            <w:tcW w:w="833" w:type="dxa"/>
          </w:tcPr>
          <w:p w14:paraId="1DFF6638">
            <w:pPr>
              <w:pStyle w:val="13"/>
              <w:spacing w:before="26"/>
              <w:ind w:left="251"/>
              <w:rPr>
                <w:sz w:val="22"/>
              </w:rPr>
            </w:pPr>
            <w:r>
              <w:rPr>
                <w:spacing w:val="-5"/>
                <w:sz w:val="22"/>
              </w:rPr>
              <w:t>300</w:t>
            </w:r>
          </w:p>
        </w:tc>
        <w:tc>
          <w:tcPr>
            <w:tcW w:w="895" w:type="dxa"/>
          </w:tcPr>
          <w:p w14:paraId="02CC01E0">
            <w:pPr>
              <w:pStyle w:val="13"/>
              <w:spacing w:before="29"/>
              <w:ind w:left="26" w:right="18"/>
              <w:jc w:val="center"/>
              <w:rPr>
                <w:rFonts w:ascii="Times New Roman"/>
                <w:sz w:val="24"/>
              </w:rPr>
            </w:pPr>
            <w:r>
              <w:rPr>
                <w:rFonts w:ascii="Times New Roman"/>
                <w:spacing w:val="-2"/>
                <w:sz w:val="24"/>
              </w:rPr>
              <w:t>328.23</w:t>
            </w:r>
          </w:p>
        </w:tc>
        <w:tc>
          <w:tcPr>
            <w:tcW w:w="854" w:type="dxa"/>
          </w:tcPr>
          <w:p w14:paraId="341A11DA">
            <w:pPr>
              <w:pStyle w:val="13"/>
              <w:spacing w:before="26"/>
              <w:ind w:left="194" w:right="185"/>
              <w:jc w:val="center"/>
              <w:rPr>
                <w:sz w:val="22"/>
              </w:rPr>
            </w:pPr>
            <w:r>
              <w:rPr>
                <w:spacing w:val="-4"/>
                <w:sz w:val="22"/>
              </w:rPr>
              <w:t>6.89</w:t>
            </w:r>
          </w:p>
        </w:tc>
        <w:tc>
          <w:tcPr>
            <w:tcW w:w="854" w:type="dxa"/>
          </w:tcPr>
          <w:p w14:paraId="7A60AE68">
            <w:pPr>
              <w:pStyle w:val="13"/>
              <w:spacing w:before="26"/>
              <w:ind w:left="194" w:right="184"/>
              <w:jc w:val="center"/>
              <w:rPr>
                <w:sz w:val="22"/>
              </w:rPr>
            </w:pPr>
            <w:r>
              <w:rPr>
                <w:spacing w:val="-4"/>
                <w:sz w:val="22"/>
              </w:rPr>
              <w:t>8.00</w:t>
            </w:r>
          </w:p>
        </w:tc>
        <w:tc>
          <w:tcPr>
            <w:tcW w:w="991" w:type="dxa"/>
          </w:tcPr>
          <w:p w14:paraId="06423DEF">
            <w:pPr>
              <w:pStyle w:val="13"/>
              <w:spacing w:before="26"/>
              <w:ind w:left="384"/>
              <w:rPr>
                <w:sz w:val="22"/>
              </w:rPr>
            </w:pPr>
            <w:r>
              <w:rPr>
                <w:spacing w:val="-5"/>
                <w:sz w:val="22"/>
              </w:rPr>
              <w:t>19</w:t>
            </w:r>
          </w:p>
        </w:tc>
        <w:tc>
          <w:tcPr>
            <w:tcW w:w="855" w:type="dxa"/>
          </w:tcPr>
          <w:p w14:paraId="254DF8FF">
            <w:pPr>
              <w:pStyle w:val="13"/>
              <w:spacing w:before="26"/>
              <w:ind w:left="262"/>
              <w:rPr>
                <w:sz w:val="22"/>
              </w:rPr>
            </w:pPr>
            <w:r>
              <w:rPr>
                <w:spacing w:val="-5"/>
                <w:sz w:val="22"/>
              </w:rPr>
              <w:t>0.6</w:t>
            </w:r>
          </w:p>
        </w:tc>
        <w:tc>
          <w:tcPr>
            <w:tcW w:w="812" w:type="dxa"/>
          </w:tcPr>
          <w:p w14:paraId="50EF6A6F">
            <w:pPr>
              <w:pStyle w:val="13"/>
              <w:spacing w:before="26"/>
              <w:ind w:left="295"/>
              <w:rPr>
                <w:sz w:val="22"/>
              </w:rPr>
            </w:pPr>
            <w:r>
              <w:rPr>
                <w:spacing w:val="-5"/>
                <w:sz w:val="22"/>
              </w:rPr>
              <w:t>80</w:t>
            </w:r>
          </w:p>
        </w:tc>
      </w:tr>
    </w:tbl>
    <w:p w14:paraId="005A2FE3">
      <w:pPr>
        <w:spacing w:after="0"/>
        <w:rPr>
          <w:sz w:val="22"/>
        </w:rPr>
        <w:sectPr>
          <w:pgSz w:w="11910" w:h="16840"/>
          <w:pgMar w:top="1100" w:right="920" w:bottom="1180" w:left="1000" w:header="878" w:footer="993" w:gutter="0"/>
          <w:cols w:space="720" w:num="1"/>
        </w:sectPr>
      </w:pPr>
    </w:p>
    <w:p w14:paraId="4C008687">
      <w:pPr>
        <w:pStyle w:val="4"/>
        <w:spacing w:before="9"/>
        <w:rPr>
          <w:sz w:val="23"/>
        </w:rPr>
      </w:pPr>
    </w:p>
    <w:p w14:paraId="0335FF15">
      <w:pPr>
        <w:pStyle w:val="4"/>
        <w:spacing w:before="70" w:after="53"/>
        <w:ind w:left="800"/>
      </w:pPr>
      <w:r>
        <w:pict>
          <v:rect id="docshape420" o:spid="_x0000_s1764" o:spt="1" style="position:absolute;left:0pt;margin-left:90pt;margin-top:-15.9pt;height:0.7pt;width:415.3pt;mso-position-horizontal-relative:page;z-index:-251467776;mso-width-relative:page;mso-height-relative:page;" fillcolor="#000000" filled="t" stroked="f" coordsize="21600,21600">
            <v:path/>
            <v:fill on="t" focussize="0,0"/>
            <v:stroke on="f"/>
            <v:imagedata o:title=""/>
            <o:lock v:ext="edit"/>
          </v:rect>
        </w:pict>
      </w:r>
      <w:r>
        <w:rPr>
          <w:spacing w:val="-2"/>
        </w:rPr>
        <w:t>照明功率密度统计表：（填写检测值</w:t>
      </w:r>
      <w:r>
        <w:rPr>
          <w:spacing w:val="-10"/>
        </w:rPr>
        <w:t>）</w:t>
      </w:r>
    </w:p>
    <w:tbl>
      <w:tblPr>
        <w:tblStyle w:val="9"/>
        <w:tblW w:w="0" w:type="auto"/>
        <w:tblInd w:w="8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1560"/>
        <w:gridCol w:w="1417"/>
        <w:gridCol w:w="1418"/>
        <w:gridCol w:w="1417"/>
        <w:gridCol w:w="1418"/>
      </w:tblGrid>
      <w:tr w14:paraId="204CD7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694" w:type="dxa"/>
            <w:gridSpan w:val="2"/>
            <w:vMerge w:val="restart"/>
            <w:tcBorders>
              <w:bottom w:val="single" w:color="000000" w:sz="4" w:space="0"/>
              <w:right w:val="single" w:color="000000" w:sz="4" w:space="0"/>
            </w:tcBorders>
          </w:tcPr>
          <w:p w14:paraId="5952678D">
            <w:pPr>
              <w:pStyle w:val="13"/>
              <w:spacing w:before="11"/>
              <w:rPr>
                <w:sz w:val="18"/>
              </w:rPr>
            </w:pPr>
          </w:p>
          <w:p w14:paraId="67A1C8FA">
            <w:pPr>
              <w:pStyle w:val="13"/>
              <w:ind w:left="717"/>
              <w:rPr>
                <w:sz w:val="21"/>
              </w:rPr>
            </w:pPr>
            <w:r>
              <w:rPr>
                <w:spacing w:val="-4"/>
                <w:sz w:val="21"/>
              </w:rPr>
              <w:t>主要功能房间</w:t>
            </w:r>
          </w:p>
        </w:tc>
        <w:tc>
          <w:tcPr>
            <w:tcW w:w="2835" w:type="dxa"/>
            <w:gridSpan w:val="2"/>
            <w:tcBorders>
              <w:left w:val="single" w:color="000000" w:sz="4" w:space="0"/>
              <w:bottom w:val="single" w:color="000000" w:sz="4" w:space="0"/>
              <w:right w:val="single" w:color="000000" w:sz="4" w:space="0"/>
            </w:tcBorders>
          </w:tcPr>
          <w:p w14:paraId="4035C044">
            <w:pPr>
              <w:pStyle w:val="13"/>
              <w:spacing w:before="52"/>
              <w:ind w:left="781"/>
              <w:rPr>
                <w:sz w:val="21"/>
              </w:rPr>
            </w:pPr>
            <w:r>
              <w:rPr>
                <w:spacing w:val="-4"/>
                <w:sz w:val="21"/>
              </w:rPr>
              <w:t>照度值（</w:t>
            </w:r>
            <w:r>
              <w:rPr>
                <w:rFonts w:ascii="Times New Roman" w:eastAsia="Times New Roman"/>
                <w:spacing w:val="-4"/>
                <w:sz w:val="21"/>
              </w:rPr>
              <w:t>Lx</w:t>
            </w:r>
            <w:r>
              <w:rPr>
                <w:spacing w:val="-4"/>
                <w:sz w:val="21"/>
              </w:rPr>
              <w:t>）</w:t>
            </w:r>
          </w:p>
        </w:tc>
        <w:tc>
          <w:tcPr>
            <w:tcW w:w="2835" w:type="dxa"/>
            <w:gridSpan w:val="2"/>
            <w:tcBorders>
              <w:left w:val="single" w:color="000000" w:sz="4" w:space="0"/>
              <w:bottom w:val="single" w:color="000000" w:sz="4" w:space="0"/>
            </w:tcBorders>
          </w:tcPr>
          <w:p w14:paraId="3D8A8D80">
            <w:pPr>
              <w:pStyle w:val="13"/>
              <w:spacing w:before="52"/>
              <w:ind w:left="408"/>
              <w:rPr>
                <w:rFonts w:ascii="Times New Roman" w:eastAsia="Times New Roman"/>
                <w:sz w:val="21"/>
              </w:rPr>
            </w:pPr>
            <w:r>
              <w:rPr>
                <w:spacing w:val="-2"/>
                <w:sz w:val="21"/>
              </w:rPr>
              <w:t>照明功率密度（</w:t>
            </w:r>
            <w:r>
              <w:rPr>
                <w:rFonts w:ascii="Times New Roman" w:eastAsia="Times New Roman"/>
                <w:spacing w:val="-2"/>
                <w:sz w:val="21"/>
              </w:rPr>
              <w:t>W/m</w:t>
            </w:r>
            <w:r>
              <w:rPr>
                <w:rFonts w:ascii="Times New Roman" w:eastAsia="Times New Roman"/>
                <w:spacing w:val="-2"/>
                <w:sz w:val="21"/>
                <w:vertAlign w:val="superscript"/>
              </w:rPr>
              <w:t>2</w:t>
            </w:r>
            <w:r>
              <w:rPr>
                <w:rFonts w:ascii="Times New Roman" w:eastAsia="Times New Roman"/>
                <w:spacing w:val="-2"/>
                <w:sz w:val="21"/>
                <w:vertAlign w:val="baseline"/>
              </w:rPr>
              <w:t>)</w:t>
            </w:r>
          </w:p>
        </w:tc>
      </w:tr>
      <w:tr w14:paraId="1C048B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2694" w:type="dxa"/>
            <w:gridSpan w:val="2"/>
            <w:vMerge w:val="continue"/>
            <w:tcBorders>
              <w:top w:val="nil"/>
              <w:bottom w:val="single" w:color="000000" w:sz="4" w:space="0"/>
              <w:right w:val="single" w:color="000000" w:sz="4" w:space="0"/>
            </w:tcBorders>
          </w:tcPr>
          <w:p w14:paraId="477AD178">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14:paraId="2CC73323">
            <w:pPr>
              <w:pStyle w:val="13"/>
              <w:spacing w:before="51"/>
              <w:ind w:left="397"/>
              <w:rPr>
                <w:sz w:val="21"/>
              </w:rPr>
            </w:pPr>
            <w:r>
              <w:rPr>
                <w:spacing w:val="-5"/>
                <w:sz w:val="21"/>
              </w:rPr>
              <w:t>设计值</w:t>
            </w:r>
          </w:p>
        </w:tc>
        <w:tc>
          <w:tcPr>
            <w:tcW w:w="1418" w:type="dxa"/>
            <w:tcBorders>
              <w:top w:val="single" w:color="000000" w:sz="4" w:space="0"/>
              <w:left w:val="single" w:color="000000" w:sz="4" w:space="0"/>
              <w:bottom w:val="single" w:color="000000" w:sz="4" w:space="0"/>
              <w:right w:val="single" w:color="000000" w:sz="4" w:space="0"/>
            </w:tcBorders>
          </w:tcPr>
          <w:p w14:paraId="60C205CD">
            <w:pPr>
              <w:pStyle w:val="13"/>
              <w:spacing w:before="51"/>
              <w:ind w:left="398"/>
              <w:rPr>
                <w:sz w:val="21"/>
              </w:rPr>
            </w:pPr>
            <w:r>
              <w:rPr>
                <w:spacing w:val="-5"/>
                <w:sz w:val="21"/>
              </w:rPr>
              <w:t>标准值</w:t>
            </w:r>
          </w:p>
        </w:tc>
        <w:tc>
          <w:tcPr>
            <w:tcW w:w="1417" w:type="dxa"/>
            <w:tcBorders>
              <w:top w:val="single" w:color="000000" w:sz="4" w:space="0"/>
              <w:left w:val="single" w:color="000000" w:sz="4" w:space="0"/>
              <w:bottom w:val="single" w:color="000000" w:sz="4" w:space="0"/>
              <w:right w:val="single" w:color="000000" w:sz="4" w:space="0"/>
            </w:tcBorders>
          </w:tcPr>
          <w:p w14:paraId="5AF8162B">
            <w:pPr>
              <w:pStyle w:val="13"/>
              <w:spacing w:before="51"/>
              <w:ind w:left="396"/>
              <w:rPr>
                <w:sz w:val="21"/>
              </w:rPr>
            </w:pPr>
            <w:r>
              <w:rPr>
                <w:spacing w:val="-5"/>
                <w:sz w:val="21"/>
              </w:rPr>
              <w:t>设计值</w:t>
            </w:r>
          </w:p>
        </w:tc>
        <w:tc>
          <w:tcPr>
            <w:tcW w:w="1418" w:type="dxa"/>
            <w:tcBorders>
              <w:top w:val="single" w:color="000000" w:sz="4" w:space="0"/>
              <w:left w:val="single" w:color="000000" w:sz="4" w:space="0"/>
              <w:bottom w:val="single" w:color="000000" w:sz="4" w:space="0"/>
            </w:tcBorders>
          </w:tcPr>
          <w:p w14:paraId="6F62127D">
            <w:pPr>
              <w:pStyle w:val="13"/>
              <w:spacing w:before="51"/>
              <w:ind w:left="397"/>
              <w:rPr>
                <w:sz w:val="21"/>
              </w:rPr>
            </w:pPr>
            <w:r>
              <w:rPr>
                <w:spacing w:val="-5"/>
                <w:sz w:val="21"/>
              </w:rPr>
              <w:t>现行值</w:t>
            </w:r>
          </w:p>
        </w:tc>
      </w:tr>
      <w:tr w14:paraId="677F3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restart"/>
            <w:tcBorders>
              <w:top w:val="single" w:color="000000" w:sz="4" w:space="0"/>
              <w:bottom w:val="single" w:color="000000" w:sz="4" w:space="0"/>
            </w:tcBorders>
          </w:tcPr>
          <w:p w14:paraId="5B9A33F9">
            <w:pPr>
              <w:pStyle w:val="13"/>
              <w:rPr>
                <w:sz w:val="20"/>
              </w:rPr>
            </w:pPr>
          </w:p>
          <w:p w14:paraId="4E5E4842">
            <w:pPr>
              <w:pStyle w:val="13"/>
              <w:rPr>
                <w:sz w:val="20"/>
              </w:rPr>
            </w:pPr>
          </w:p>
          <w:p w14:paraId="2A7D8E67">
            <w:pPr>
              <w:pStyle w:val="13"/>
              <w:rPr>
                <w:sz w:val="20"/>
              </w:rPr>
            </w:pPr>
          </w:p>
          <w:p w14:paraId="52389249">
            <w:pPr>
              <w:pStyle w:val="13"/>
              <w:spacing w:before="7"/>
              <w:rPr>
                <w:sz w:val="29"/>
              </w:rPr>
            </w:pPr>
          </w:p>
          <w:p w14:paraId="674B7754">
            <w:pPr>
              <w:pStyle w:val="13"/>
              <w:spacing w:before="1"/>
              <w:ind w:left="146"/>
              <w:rPr>
                <w:sz w:val="21"/>
              </w:rPr>
            </w:pPr>
            <w:r>
              <w:rPr>
                <w:spacing w:val="-7"/>
                <w:sz w:val="21"/>
              </w:rPr>
              <w:t>房间类型</w:t>
            </w:r>
          </w:p>
        </w:tc>
        <w:tc>
          <w:tcPr>
            <w:tcW w:w="1560" w:type="dxa"/>
            <w:tcBorders>
              <w:top w:val="single" w:color="000000" w:sz="4" w:space="0"/>
              <w:bottom w:val="single" w:color="000000" w:sz="4" w:space="0"/>
              <w:right w:val="single" w:color="000000" w:sz="4" w:space="0"/>
            </w:tcBorders>
          </w:tcPr>
          <w:p w14:paraId="03E10C58">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5DB182DB">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64B61D7A">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703B75B9">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0B64C1D2">
            <w:pPr>
              <w:pStyle w:val="13"/>
              <w:rPr>
                <w:rFonts w:ascii="Times New Roman"/>
                <w:sz w:val="20"/>
              </w:rPr>
            </w:pPr>
          </w:p>
        </w:tc>
      </w:tr>
      <w:tr w14:paraId="2EC3AB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continue"/>
            <w:tcBorders>
              <w:top w:val="nil"/>
              <w:bottom w:val="single" w:color="000000" w:sz="4" w:space="0"/>
            </w:tcBorders>
          </w:tcPr>
          <w:p w14:paraId="6D86CB5D">
            <w:pPr>
              <w:rPr>
                <w:sz w:val="2"/>
                <w:szCs w:val="2"/>
              </w:rPr>
            </w:pPr>
          </w:p>
        </w:tc>
        <w:tc>
          <w:tcPr>
            <w:tcW w:w="1560" w:type="dxa"/>
            <w:tcBorders>
              <w:top w:val="single" w:color="000000" w:sz="4" w:space="0"/>
              <w:bottom w:val="single" w:color="000000" w:sz="4" w:space="0"/>
              <w:right w:val="single" w:color="000000" w:sz="4" w:space="0"/>
            </w:tcBorders>
          </w:tcPr>
          <w:p w14:paraId="3D3F4DDF">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7DE81B92">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71D7AFA6">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2CCE6554">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42C56E7E">
            <w:pPr>
              <w:pStyle w:val="13"/>
              <w:rPr>
                <w:rFonts w:ascii="Times New Roman"/>
                <w:sz w:val="20"/>
              </w:rPr>
            </w:pPr>
          </w:p>
        </w:tc>
      </w:tr>
      <w:tr w14:paraId="308293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134" w:type="dxa"/>
            <w:vMerge w:val="continue"/>
            <w:tcBorders>
              <w:top w:val="nil"/>
              <w:bottom w:val="single" w:color="000000" w:sz="4" w:space="0"/>
            </w:tcBorders>
          </w:tcPr>
          <w:p w14:paraId="2C49B9E5">
            <w:pPr>
              <w:rPr>
                <w:sz w:val="2"/>
                <w:szCs w:val="2"/>
              </w:rPr>
            </w:pPr>
          </w:p>
        </w:tc>
        <w:tc>
          <w:tcPr>
            <w:tcW w:w="1560" w:type="dxa"/>
            <w:tcBorders>
              <w:top w:val="single" w:color="000000" w:sz="4" w:space="0"/>
              <w:bottom w:val="single" w:color="000000" w:sz="4" w:space="0"/>
              <w:right w:val="single" w:color="000000" w:sz="4" w:space="0"/>
            </w:tcBorders>
          </w:tcPr>
          <w:p w14:paraId="59DBF4BF">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2A773207">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49D4C823">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4DCAD603">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5A4D4312">
            <w:pPr>
              <w:pStyle w:val="13"/>
              <w:rPr>
                <w:rFonts w:ascii="Times New Roman"/>
                <w:sz w:val="20"/>
              </w:rPr>
            </w:pPr>
          </w:p>
        </w:tc>
      </w:tr>
      <w:tr w14:paraId="62C91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continue"/>
            <w:tcBorders>
              <w:top w:val="nil"/>
              <w:bottom w:val="single" w:color="000000" w:sz="4" w:space="0"/>
            </w:tcBorders>
          </w:tcPr>
          <w:p w14:paraId="7B41CD9B">
            <w:pPr>
              <w:rPr>
                <w:sz w:val="2"/>
                <w:szCs w:val="2"/>
              </w:rPr>
            </w:pPr>
          </w:p>
        </w:tc>
        <w:tc>
          <w:tcPr>
            <w:tcW w:w="1560" w:type="dxa"/>
            <w:tcBorders>
              <w:top w:val="single" w:color="000000" w:sz="4" w:space="0"/>
              <w:bottom w:val="single" w:color="000000" w:sz="4" w:space="0"/>
              <w:right w:val="single" w:color="000000" w:sz="4" w:space="0"/>
            </w:tcBorders>
          </w:tcPr>
          <w:p w14:paraId="6A3D7086">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40E36869">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7C2CF037">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7775B80A">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664524F3">
            <w:pPr>
              <w:pStyle w:val="13"/>
              <w:rPr>
                <w:rFonts w:ascii="Times New Roman"/>
                <w:sz w:val="20"/>
              </w:rPr>
            </w:pPr>
          </w:p>
        </w:tc>
      </w:tr>
      <w:tr w14:paraId="11FCDB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continue"/>
            <w:tcBorders>
              <w:top w:val="nil"/>
              <w:bottom w:val="single" w:color="000000" w:sz="4" w:space="0"/>
            </w:tcBorders>
          </w:tcPr>
          <w:p w14:paraId="1F2E2113">
            <w:pPr>
              <w:rPr>
                <w:sz w:val="2"/>
                <w:szCs w:val="2"/>
              </w:rPr>
            </w:pPr>
          </w:p>
        </w:tc>
        <w:tc>
          <w:tcPr>
            <w:tcW w:w="1560" w:type="dxa"/>
            <w:tcBorders>
              <w:top w:val="single" w:color="000000" w:sz="4" w:space="0"/>
              <w:bottom w:val="single" w:color="000000" w:sz="4" w:space="0"/>
              <w:right w:val="single" w:color="000000" w:sz="4" w:space="0"/>
            </w:tcBorders>
          </w:tcPr>
          <w:p w14:paraId="000CDF87">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207BF1BE">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52986D40">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3E10ABD5">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45C7687A">
            <w:pPr>
              <w:pStyle w:val="13"/>
              <w:rPr>
                <w:rFonts w:ascii="Times New Roman"/>
                <w:sz w:val="20"/>
              </w:rPr>
            </w:pPr>
          </w:p>
        </w:tc>
      </w:tr>
      <w:tr w14:paraId="76233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continue"/>
            <w:tcBorders>
              <w:top w:val="nil"/>
              <w:bottom w:val="single" w:color="000000" w:sz="4" w:space="0"/>
            </w:tcBorders>
          </w:tcPr>
          <w:p w14:paraId="4892AD89">
            <w:pPr>
              <w:rPr>
                <w:sz w:val="2"/>
                <w:szCs w:val="2"/>
              </w:rPr>
            </w:pPr>
          </w:p>
        </w:tc>
        <w:tc>
          <w:tcPr>
            <w:tcW w:w="1560" w:type="dxa"/>
            <w:tcBorders>
              <w:top w:val="single" w:color="000000" w:sz="4" w:space="0"/>
              <w:bottom w:val="single" w:color="000000" w:sz="4" w:space="0"/>
              <w:right w:val="single" w:color="000000" w:sz="4" w:space="0"/>
            </w:tcBorders>
          </w:tcPr>
          <w:p w14:paraId="20D62BAB">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450B76D6">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6396C86A">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44E45B1E">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0F8559CC">
            <w:pPr>
              <w:pStyle w:val="13"/>
              <w:rPr>
                <w:rFonts w:ascii="Times New Roman"/>
                <w:sz w:val="20"/>
              </w:rPr>
            </w:pPr>
          </w:p>
        </w:tc>
      </w:tr>
      <w:tr w14:paraId="1D4E94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continue"/>
            <w:tcBorders>
              <w:top w:val="nil"/>
              <w:bottom w:val="single" w:color="000000" w:sz="4" w:space="0"/>
            </w:tcBorders>
          </w:tcPr>
          <w:p w14:paraId="10C40806">
            <w:pPr>
              <w:rPr>
                <w:sz w:val="2"/>
                <w:szCs w:val="2"/>
              </w:rPr>
            </w:pPr>
          </w:p>
        </w:tc>
        <w:tc>
          <w:tcPr>
            <w:tcW w:w="1560" w:type="dxa"/>
            <w:tcBorders>
              <w:top w:val="single" w:color="000000" w:sz="4" w:space="0"/>
              <w:bottom w:val="single" w:color="000000" w:sz="4" w:space="0"/>
              <w:right w:val="single" w:color="000000" w:sz="4" w:space="0"/>
            </w:tcBorders>
          </w:tcPr>
          <w:p w14:paraId="777B3E55">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0348A7E5">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1F06A81D">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5B338628">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7CCEA3C1">
            <w:pPr>
              <w:pStyle w:val="13"/>
              <w:rPr>
                <w:rFonts w:ascii="Times New Roman"/>
                <w:sz w:val="20"/>
              </w:rPr>
            </w:pPr>
          </w:p>
        </w:tc>
      </w:tr>
      <w:tr w14:paraId="7D42F8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134" w:type="dxa"/>
            <w:vMerge w:val="continue"/>
            <w:tcBorders>
              <w:top w:val="nil"/>
              <w:bottom w:val="single" w:color="000000" w:sz="4" w:space="0"/>
            </w:tcBorders>
          </w:tcPr>
          <w:p w14:paraId="4D8D3C3C">
            <w:pPr>
              <w:rPr>
                <w:sz w:val="2"/>
                <w:szCs w:val="2"/>
              </w:rPr>
            </w:pPr>
          </w:p>
        </w:tc>
        <w:tc>
          <w:tcPr>
            <w:tcW w:w="1560" w:type="dxa"/>
            <w:tcBorders>
              <w:top w:val="single" w:color="000000" w:sz="4" w:space="0"/>
              <w:bottom w:val="single" w:color="000000" w:sz="4" w:space="0"/>
              <w:right w:val="single" w:color="000000" w:sz="4" w:space="0"/>
            </w:tcBorders>
          </w:tcPr>
          <w:p w14:paraId="3946397E">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2E4BF1BF">
            <w:pPr>
              <w:pStyle w:val="13"/>
              <w:rPr>
                <w:rFonts w:ascii="Times New Roman"/>
                <w:sz w:val="20"/>
              </w:rPr>
            </w:pPr>
          </w:p>
        </w:tc>
        <w:tc>
          <w:tcPr>
            <w:tcW w:w="1418" w:type="dxa"/>
            <w:tcBorders>
              <w:top w:val="single" w:color="000000" w:sz="4" w:space="0"/>
              <w:left w:val="single" w:color="000000" w:sz="4" w:space="0"/>
              <w:bottom w:val="single" w:color="000000" w:sz="4" w:space="0"/>
              <w:right w:val="single" w:color="000000" w:sz="4" w:space="0"/>
            </w:tcBorders>
          </w:tcPr>
          <w:p w14:paraId="12643D6D">
            <w:pPr>
              <w:pStyle w:val="13"/>
              <w:rPr>
                <w:rFonts w:ascii="Times New Roman"/>
                <w:sz w:val="20"/>
              </w:rPr>
            </w:pPr>
          </w:p>
        </w:tc>
        <w:tc>
          <w:tcPr>
            <w:tcW w:w="1417" w:type="dxa"/>
            <w:tcBorders>
              <w:top w:val="single" w:color="000000" w:sz="4" w:space="0"/>
              <w:left w:val="single" w:color="000000" w:sz="4" w:space="0"/>
              <w:bottom w:val="single" w:color="000000" w:sz="4" w:space="0"/>
              <w:right w:val="single" w:color="000000" w:sz="4" w:space="0"/>
            </w:tcBorders>
          </w:tcPr>
          <w:p w14:paraId="13F9D325">
            <w:pPr>
              <w:pStyle w:val="13"/>
              <w:rPr>
                <w:rFonts w:ascii="Times New Roman"/>
                <w:sz w:val="20"/>
              </w:rPr>
            </w:pPr>
          </w:p>
        </w:tc>
        <w:tc>
          <w:tcPr>
            <w:tcW w:w="1418" w:type="dxa"/>
            <w:tcBorders>
              <w:top w:val="single" w:color="000000" w:sz="4" w:space="0"/>
              <w:left w:val="single" w:color="000000" w:sz="4" w:space="0"/>
              <w:bottom w:val="single" w:color="000000" w:sz="4" w:space="0"/>
            </w:tcBorders>
          </w:tcPr>
          <w:p w14:paraId="42A57566">
            <w:pPr>
              <w:pStyle w:val="13"/>
              <w:rPr>
                <w:rFonts w:ascii="Times New Roman"/>
                <w:sz w:val="20"/>
              </w:rPr>
            </w:pPr>
          </w:p>
        </w:tc>
      </w:tr>
    </w:tbl>
    <w:p w14:paraId="46725233">
      <w:pPr>
        <w:pStyle w:val="4"/>
        <w:rPr>
          <w:sz w:val="20"/>
        </w:rPr>
      </w:pPr>
    </w:p>
    <w:p w14:paraId="12704AD8">
      <w:pPr>
        <w:pStyle w:val="12"/>
        <w:numPr>
          <w:ilvl w:val="3"/>
          <w:numId w:val="4"/>
        </w:numPr>
        <w:tabs>
          <w:tab w:val="left" w:pos="1220"/>
        </w:tabs>
        <w:spacing w:before="173" w:after="53" w:line="240" w:lineRule="auto"/>
        <w:ind w:left="1220" w:right="0" w:hanging="212"/>
        <w:jc w:val="left"/>
        <w:rPr>
          <w:rFonts w:ascii="Wingdings" w:hAnsi="Wingdings" w:eastAsia="Wingdings"/>
          <w:sz w:val="19"/>
        </w:rPr>
      </w:pPr>
      <w:r>
        <w:drawing>
          <wp:anchor distT="0" distB="0" distL="0" distR="0" simplePos="0" relativeHeight="251847680" behindDoc="1" locked="0" layoutInCell="1" allowOverlap="1">
            <wp:simplePos x="0" y="0"/>
            <wp:positionH relativeFrom="page">
              <wp:posOffset>1153795</wp:posOffset>
            </wp:positionH>
            <wp:positionV relativeFrom="paragraph">
              <wp:posOffset>-730250</wp:posOffset>
            </wp:positionV>
            <wp:extent cx="5218430" cy="5252085"/>
            <wp:effectExtent l="0" t="0" r="0" b="0"/>
            <wp:wrapNone/>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hint="eastAsia" w:ascii="宋体" w:hAnsi="宋体" w:eastAsia="宋体"/>
          <w:b/>
          <w:spacing w:val="-3"/>
          <w:sz w:val="21"/>
        </w:rPr>
        <w:t>三相配电变压器节能评价：</w:t>
      </w:r>
    </w:p>
    <w:tbl>
      <w:tblPr>
        <w:tblStyle w:val="9"/>
        <w:tblW w:w="0" w:type="auto"/>
        <w:tblInd w:w="8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11"/>
        <w:gridCol w:w="709"/>
        <w:gridCol w:w="850"/>
        <w:gridCol w:w="709"/>
        <w:gridCol w:w="851"/>
        <w:gridCol w:w="653"/>
        <w:gridCol w:w="906"/>
        <w:gridCol w:w="709"/>
        <w:gridCol w:w="850"/>
        <w:gridCol w:w="709"/>
        <w:gridCol w:w="653"/>
      </w:tblGrid>
      <w:tr w14:paraId="45D356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711" w:type="dxa"/>
            <w:vMerge w:val="restart"/>
            <w:tcBorders>
              <w:bottom w:val="single" w:color="000000" w:sz="4" w:space="0"/>
              <w:right w:val="single" w:color="000000" w:sz="4" w:space="0"/>
            </w:tcBorders>
          </w:tcPr>
          <w:p w14:paraId="129ED83A">
            <w:pPr>
              <w:pStyle w:val="13"/>
              <w:rPr>
                <w:b/>
                <w:sz w:val="22"/>
              </w:rPr>
            </w:pPr>
          </w:p>
          <w:p w14:paraId="2011C18A">
            <w:pPr>
              <w:pStyle w:val="13"/>
              <w:spacing w:before="173" w:line="340" w:lineRule="auto"/>
              <w:ind w:left="145" w:right="130"/>
              <w:jc w:val="both"/>
              <w:rPr>
                <w:rFonts w:ascii="Times New Roman" w:eastAsia="Times New Roman"/>
                <w:sz w:val="21"/>
              </w:rPr>
            </w:pPr>
            <w:r>
              <w:rPr>
                <w:spacing w:val="-6"/>
                <w:sz w:val="21"/>
              </w:rPr>
              <w:t xml:space="preserve">额定容量 </w:t>
            </w:r>
            <w:r>
              <w:rPr>
                <w:rFonts w:ascii="Times New Roman" w:eastAsia="Times New Roman"/>
                <w:spacing w:val="-5"/>
                <w:sz w:val="21"/>
              </w:rPr>
              <w:t>kVA</w:t>
            </w:r>
          </w:p>
        </w:tc>
        <w:tc>
          <w:tcPr>
            <w:tcW w:w="6237" w:type="dxa"/>
            <w:gridSpan w:val="8"/>
            <w:tcBorders>
              <w:left w:val="single" w:color="000000" w:sz="4" w:space="0"/>
              <w:bottom w:val="single" w:color="000000" w:sz="4" w:space="0"/>
              <w:right w:val="single" w:color="000000" w:sz="4" w:space="0"/>
            </w:tcBorders>
          </w:tcPr>
          <w:p w14:paraId="4EE45417">
            <w:pPr>
              <w:pStyle w:val="13"/>
              <w:spacing w:before="52"/>
              <w:ind w:left="2774" w:right="2756"/>
              <w:jc w:val="center"/>
              <w:rPr>
                <w:rFonts w:ascii="Times New Roman" w:eastAsia="Times New Roman"/>
                <w:sz w:val="21"/>
              </w:rPr>
            </w:pPr>
            <w:r>
              <w:rPr>
                <w:spacing w:val="-19"/>
                <w:sz w:val="21"/>
              </w:rPr>
              <w:t xml:space="preserve">损耗 </w:t>
            </w:r>
            <w:r>
              <w:rPr>
                <w:rFonts w:ascii="Times New Roman" w:eastAsia="Times New Roman"/>
                <w:spacing w:val="-10"/>
                <w:sz w:val="21"/>
              </w:rPr>
              <w:t>W</w:t>
            </w:r>
          </w:p>
        </w:tc>
        <w:tc>
          <w:tcPr>
            <w:tcW w:w="1362" w:type="dxa"/>
            <w:gridSpan w:val="2"/>
            <w:vMerge w:val="restart"/>
            <w:tcBorders>
              <w:left w:val="single" w:color="000000" w:sz="4" w:space="0"/>
              <w:bottom w:val="single" w:color="000000" w:sz="4" w:space="0"/>
            </w:tcBorders>
          </w:tcPr>
          <w:p w14:paraId="151DD8C0">
            <w:pPr>
              <w:pStyle w:val="13"/>
              <w:spacing w:before="62"/>
              <w:ind w:left="265"/>
              <w:rPr>
                <w:sz w:val="21"/>
              </w:rPr>
            </w:pPr>
            <w:r>
              <w:rPr>
                <w:spacing w:val="-7"/>
                <w:sz w:val="21"/>
              </w:rPr>
              <w:t>短路阻抗</w:t>
            </w:r>
          </w:p>
          <w:p w14:paraId="44BED150">
            <w:pPr>
              <w:pStyle w:val="13"/>
              <w:spacing w:before="105"/>
              <w:ind w:left="347"/>
              <w:rPr>
                <w:sz w:val="21"/>
              </w:rPr>
            </w:pPr>
            <w:r>
              <w:rPr>
                <w:spacing w:val="-4"/>
                <w:sz w:val="21"/>
              </w:rPr>
              <w:t>（</w:t>
            </w:r>
            <w:r>
              <w:rPr>
                <w:rFonts w:ascii="Times New Roman" w:eastAsia="Times New Roman"/>
                <w:spacing w:val="-4"/>
                <w:sz w:val="21"/>
              </w:rPr>
              <w:t>Ux</w:t>
            </w:r>
            <w:r>
              <w:rPr>
                <w:spacing w:val="-4"/>
                <w:sz w:val="21"/>
              </w:rPr>
              <w:t>）</w:t>
            </w:r>
          </w:p>
        </w:tc>
      </w:tr>
      <w:tr w14:paraId="582A95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4" w:hRule="atLeast"/>
        </w:trPr>
        <w:tc>
          <w:tcPr>
            <w:tcW w:w="711" w:type="dxa"/>
            <w:vMerge w:val="continue"/>
            <w:tcBorders>
              <w:top w:val="nil"/>
              <w:bottom w:val="single" w:color="000000" w:sz="4" w:space="0"/>
              <w:right w:val="single" w:color="000000" w:sz="4" w:space="0"/>
            </w:tcBorders>
          </w:tcPr>
          <w:p w14:paraId="74CDF11E">
            <w:pPr>
              <w:rPr>
                <w:sz w:val="2"/>
                <w:szCs w:val="2"/>
              </w:rPr>
            </w:pPr>
          </w:p>
        </w:tc>
        <w:tc>
          <w:tcPr>
            <w:tcW w:w="1559" w:type="dxa"/>
            <w:gridSpan w:val="2"/>
            <w:tcBorders>
              <w:top w:val="single" w:color="000000" w:sz="4" w:space="0"/>
              <w:left w:val="single" w:color="000000" w:sz="4" w:space="0"/>
              <w:bottom w:val="single" w:color="000000" w:sz="4" w:space="0"/>
              <w:right w:val="single" w:color="000000" w:sz="4" w:space="0"/>
            </w:tcBorders>
          </w:tcPr>
          <w:p w14:paraId="0467D216">
            <w:pPr>
              <w:pStyle w:val="13"/>
              <w:spacing w:before="61"/>
              <w:ind w:left="253"/>
              <w:rPr>
                <w:sz w:val="21"/>
              </w:rPr>
            </w:pPr>
            <w:r>
              <w:rPr>
                <w:spacing w:val="-2"/>
                <w:sz w:val="21"/>
              </w:rPr>
              <w:t>空载</w:t>
            </w:r>
            <w:r>
              <w:rPr>
                <w:spacing w:val="-4"/>
                <w:sz w:val="21"/>
              </w:rPr>
              <w:t>（</w:t>
            </w:r>
            <w:r>
              <w:rPr>
                <w:rFonts w:ascii="Times New Roman" w:eastAsia="Times New Roman"/>
                <w:spacing w:val="-4"/>
                <w:sz w:val="21"/>
              </w:rPr>
              <w:t>P0</w:t>
            </w:r>
            <w:r>
              <w:rPr>
                <w:spacing w:val="-4"/>
                <w:sz w:val="21"/>
              </w:rPr>
              <w:t>）</w:t>
            </w:r>
          </w:p>
        </w:tc>
        <w:tc>
          <w:tcPr>
            <w:tcW w:w="4678" w:type="dxa"/>
            <w:gridSpan w:val="6"/>
            <w:tcBorders>
              <w:top w:val="single" w:color="000000" w:sz="4" w:space="0"/>
              <w:left w:val="single" w:color="000000" w:sz="4" w:space="0"/>
              <w:bottom w:val="single" w:color="000000" w:sz="4" w:space="0"/>
              <w:right w:val="single" w:color="000000" w:sz="4" w:space="0"/>
            </w:tcBorders>
          </w:tcPr>
          <w:p w14:paraId="31F3878A">
            <w:pPr>
              <w:pStyle w:val="13"/>
              <w:spacing w:before="61"/>
              <w:ind w:left="1801" w:right="1785"/>
              <w:jc w:val="center"/>
              <w:rPr>
                <w:sz w:val="21"/>
              </w:rPr>
            </w:pPr>
            <w:r>
              <w:rPr>
                <w:spacing w:val="-2"/>
                <w:sz w:val="21"/>
              </w:rPr>
              <w:t>负载</w:t>
            </w:r>
            <w:r>
              <w:rPr>
                <w:spacing w:val="-4"/>
                <w:sz w:val="21"/>
              </w:rPr>
              <w:t>（</w:t>
            </w:r>
            <w:r>
              <w:rPr>
                <w:rFonts w:ascii="Times New Roman" w:eastAsia="Times New Roman"/>
                <w:spacing w:val="-4"/>
                <w:sz w:val="21"/>
              </w:rPr>
              <w:t>Px</w:t>
            </w:r>
            <w:r>
              <w:rPr>
                <w:spacing w:val="-4"/>
                <w:sz w:val="21"/>
              </w:rPr>
              <w:t>）</w:t>
            </w:r>
          </w:p>
        </w:tc>
        <w:tc>
          <w:tcPr>
            <w:tcW w:w="1362" w:type="dxa"/>
            <w:gridSpan w:val="2"/>
            <w:vMerge w:val="continue"/>
            <w:tcBorders>
              <w:top w:val="nil"/>
              <w:left w:val="single" w:color="000000" w:sz="4" w:space="0"/>
              <w:bottom w:val="single" w:color="000000" w:sz="4" w:space="0"/>
            </w:tcBorders>
          </w:tcPr>
          <w:p w14:paraId="047AB116">
            <w:pPr>
              <w:rPr>
                <w:sz w:val="2"/>
                <w:szCs w:val="2"/>
              </w:rPr>
            </w:pPr>
          </w:p>
        </w:tc>
      </w:tr>
      <w:tr w14:paraId="77FC51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4" w:hRule="atLeast"/>
        </w:trPr>
        <w:tc>
          <w:tcPr>
            <w:tcW w:w="711" w:type="dxa"/>
            <w:vMerge w:val="continue"/>
            <w:tcBorders>
              <w:top w:val="nil"/>
              <w:bottom w:val="single" w:color="000000" w:sz="4" w:space="0"/>
              <w:right w:val="single" w:color="000000" w:sz="4" w:space="0"/>
            </w:tcBorders>
          </w:tcPr>
          <w:p w14:paraId="491B7B1D">
            <w:pPr>
              <w:rPr>
                <w:sz w:val="2"/>
                <w:szCs w:val="2"/>
              </w:rPr>
            </w:pPr>
          </w:p>
        </w:tc>
        <w:tc>
          <w:tcPr>
            <w:tcW w:w="709" w:type="dxa"/>
            <w:vMerge w:val="restart"/>
            <w:tcBorders>
              <w:top w:val="single" w:color="000000" w:sz="4" w:space="0"/>
              <w:left w:val="single" w:color="000000" w:sz="4" w:space="0"/>
              <w:bottom w:val="single" w:color="000000" w:sz="4" w:space="0"/>
              <w:right w:val="single" w:color="000000" w:sz="4" w:space="0"/>
            </w:tcBorders>
          </w:tcPr>
          <w:p w14:paraId="016CF3DF">
            <w:pPr>
              <w:pStyle w:val="13"/>
              <w:rPr>
                <w:b/>
                <w:sz w:val="20"/>
              </w:rPr>
            </w:pPr>
          </w:p>
          <w:p w14:paraId="4A8BAA6B">
            <w:pPr>
              <w:pStyle w:val="13"/>
              <w:spacing w:line="333" w:lineRule="auto"/>
              <w:ind w:left="253" w:right="131" w:hanging="106"/>
              <w:rPr>
                <w:sz w:val="21"/>
              </w:rPr>
            </w:pPr>
            <w:r>
              <w:rPr>
                <w:spacing w:val="-6"/>
                <w:sz w:val="21"/>
              </w:rPr>
              <w:t>设计</w:t>
            </w:r>
            <w:r>
              <w:rPr>
                <w:spacing w:val="-10"/>
                <w:sz w:val="21"/>
              </w:rPr>
              <w:t>值</w:t>
            </w:r>
          </w:p>
        </w:tc>
        <w:tc>
          <w:tcPr>
            <w:tcW w:w="850" w:type="dxa"/>
            <w:vMerge w:val="restart"/>
            <w:tcBorders>
              <w:top w:val="single" w:color="000000" w:sz="4" w:space="0"/>
              <w:left w:val="single" w:color="000000" w:sz="4" w:space="0"/>
              <w:bottom w:val="single" w:color="000000" w:sz="4" w:space="0"/>
              <w:right w:val="single" w:color="000000" w:sz="4" w:space="0"/>
            </w:tcBorders>
          </w:tcPr>
          <w:p w14:paraId="0D7EAAC2">
            <w:pPr>
              <w:pStyle w:val="13"/>
              <w:rPr>
                <w:b/>
                <w:sz w:val="20"/>
              </w:rPr>
            </w:pPr>
          </w:p>
          <w:p w14:paraId="1B2039FA">
            <w:pPr>
              <w:pStyle w:val="13"/>
              <w:spacing w:line="333" w:lineRule="auto"/>
              <w:ind w:left="218" w:right="93" w:hanging="104"/>
              <w:rPr>
                <w:sz w:val="21"/>
              </w:rPr>
            </w:pPr>
            <w:r>
              <w:rPr>
                <w:spacing w:val="-4"/>
                <w:sz w:val="21"/>
              </w:rPr>
              <w:t>节能评</w:t>
            </w:r>
            <w:r>
              <w:rPr>
                <w:spacing w:val="-6"/>
                <w:sz w:val="21"/>
              </w:rPr>
              <w:t>价值</w:t>
            </w:r>
          </w:p>
        </w:tc>
        <w:tc>
          <w:tcPr>
            <w:tcW w:w="1560" w:type="dxa"/>
            <w:gridSpan w:val="2"/>
            <w:tcBorders>
              <w:top w:val="single" w:color="000000" w:sz="4" w:space="0"/>
              <w:left w:val="single" w:color="000000" w:sz="4" w:space="0"/>
              <w:bottom w:val="single" w:color="000000" w:sz="4" w:space="0"/>
              <w:right w:val="single" w:color="000000" w:sz="4" w:space="0"/>
            </w:tcBorders>
          </w:tcPr>
          <w:p w14:paraId="17B4642C">
            <w:pPr>
              <w:pStyle w:val="13"/>
              <w:spacing w:before="60"/>
              <w:ind w:left="242"/>
              <w:rPr>
                <w:sz w:val="21"/>
              </w:rPr>
            </w:pPr>
            <w:r>
              <w:rPr>
                <w:rFonts w:ascii="Times New Roman" w:hAnsi="Times New Roman" w:eastAsia="Times New Roman"/>
                <w:spacing w:val="-2"/>
                <w:sz w:val="21"/>
              </w:rPr>
              <w:t>B</w:t>
            </w:r>
            <w:r>
              <w:rPr>
                <w:spacing w:val="-2"/>
                <w:sz w:val="21"/>
              </w:rPr>
              <w:t>（</w:t>
            </w:r>
            <w:r>
              <w:rPr>
                <w:rFonts w:ascii="Times New Roman" w:hAnsi="Times New Roman" w:eastAsia="Times New Roman"/>
                <w:spacing w:val="-2"/>
                <w:sz w:val="21"/>
              </w:rPr>
              <w:t>100</w:t>
            </w:r>
            <w:r>
              <w:rPr>
                <w:spacing w:val="-2"/>
                <w:sz w:val="21"/>
              </w:rPr>
              <w:t>℃）</w:t>
            </w:r>
          </w:p>
        </w:tc>
        <w:tc>
          <w:tcPr>
            <w:tcW w:w="1559" w:type="dxa"/>
            <w:gridSpan w:val="2"/>
            <w:tcBorders>
              <w:top w:val="single" w:color="000000" w:sz="4" w:space="0"/>
              <w:left w:val="single" w:color="000000" w:sz="4" w:space="0"/>
              <w:bottom w:val="single" w:color="000000" w:sz="4" w:space="0"/>
              <w:right w:val="single" w:color="000000" w:sz="4" w:space="0"/>
            </w:tcBorders>
          </w:tcPr>
          <w:p w14:paraId="6CFBD680">
            <w:pPr>
              <w:pStyle w:val="13"/>
              <w:spacing w:before="60"/>
              <w:ind w:left="251"/>
              <w:rPr>
                <w:sz w:val="21"/>
              </w:rPr>
            </w:pPr>
            <w:r>
              <w:rPr>
                <w:rFonts w:ascii="Times New Roman" w:hAnsi="Times New Roman" w:eastAsia="Times New Roman"/>
                <w:spacing w:val="-2"/>
                <w:sz w:val="21"/>
              </w:rPr>
              <w:t>F</w:t>
            </w:r>
            <w:r>
              <w:rPr>
                <w:spacing w:val="-2"/>
                <w:sz w:val="21"/>
              </w:rPr>
              <w:t>（</w:t>
            </w:r>
            <w:r>
              <w:rPr>
                <w:rFonts w:ascii="Times New Roman" w:hAnsi="Times New Roman" w:eastAsia="Times New Roman"/>
                <w:spacing w:val="-2"/>
                <w:sz w:val="21"/>
              </w:rPr>
              <w:t>100</w:t>
            </w:r>
            <w:r>
              <w:rPr>
                <w:spacing w:val="-2"/>
                <w:sz w:val="21"/>
              </w:rPr>
              <w:t>℃）</w:t>
            </w:r>
          </w:p>
        </w:tc>
        <w:tc>
          <w:tcPr>
            <w:tcW w:w="1559" w:type="dxa"/>
            <w:gridSpan w:val="2"/>
            <w:tcBorders>
              <w:top w:val="single" w:color="000000" w:sz="4" w:space="0"/>
              <w:left w:val="single" w:color="000000" w:sz="4" w:space="0"/>
              <w:bottom w:val="single" w:color="000000" w:sz="4" w:space="0"/>
              <w:right w:val="single" w:color="000000" w:sz="4" w:space="0"/>
            </w:tcBorders>
          </w:tcPr>
          <w:p w14:paraId="6BD191A5">
            <w:pPr>
              <w:pStyle w:val="13"/>
              <w:spacing w:before="60"/>
              <w:ind w:left="235"/>
              <w:rPr>
                <w:sz w:val="21"/>
              </w:rPr>
            </w:pPr>
            <w:r>
              <w:rPr>
                <w:rFonts w:ascii="Times New Roman" w:hAnsi="Times New Roman" w:eastAsia="Times New Roman"/>
                <w:spacing w:val="-2"/>
                <w:sz w:val="21"/>
              </w:rPr>
              <w:t>H</w:t>
            </w:r>
            <w:r>
              <w:rPr>
                <w:spacing w:val="-2"/>
                <w:sz w:val="21"/>
              </w:rPr>
              <w:t>（</w:t>
            </w:r>
            <w:r>
              <w:rPr>
                <w:rFonts w:ascii="Times New Roman" w:hAnsi="Times New Roman" w:eastAsia="Times New Roman"/>
                <w:spacing w:val="-2"/>
                <w:sz w:val="21"/>
              </w:rPr>
              <w:t>100</w:t>
            </w:r>
            <w:r>
              <w:rPr>
                <w:spacing w:val="-2"/>
                <w:sz w:val="21"/>
              </w:rPr>
              <w:t>℃）</w:t>
            </w:r>
          </w:p>
        </w:tc>
        <w:tc>
          <w:tcPr>
            <w:tcW w:w="709" w:type="dxa"/>
            <w:vMerge w:val="restart"/>
            <w:tcBorders>
              <w:top w:val="single" w:color="000000" w:sz="4" w:space="0"/>
              <w:left w:val="single" w:color="000000" w:sz="4" w:space="0"/>
              <w:bottom w:val="single" w:color="000000" w:sz="4" w:space="0"/>
              <w:right w:val="single" w:color="000000" w:sz="4" w:space="0"/>
            </w:tcBorders>
          </w:tcPr>
          <w:p w14:paraId="1C2C021D">
            <w:pPr>
              <w:pStyle w:val="13"/>
              <w:rPr>
                <w:b/>
                <w:sz w:val="20"/>
              </w:rPr>
            </w:pPr>
          </w:p>
          <w:p w14:paraId="3FCB5CAA">
            <w:pPr>
              <w:pStyle w:val="13"/>
              <w:spacing w:line="333" w:lineRule="auto"/>
              <w:ind w:left="253" w:right="131" w:hanging="106"/>
              <w:rPr>
                <w:sz w:val="21"/>
              </w:rPr>
            </w:pPr>
            <w:r>
              <w:rPr>
                <w:spacing w:val="-6"/>
                <w:sz w:val="21"/>
              </w:rPr>
              <w:t>设计</w:t>
            </w:r>
            <w:r>
              <w:rPr>
                <w:spacing w:val="-10"/>
                <w:sz w:val="21"/>
              </w:rPr>
              <w:t>值</w:t>
            </w:r>
          </w:p>
        </w:tc>
        <w:tc>
          <w:tcPr>
            <w:tcW w:w="653" w:type="dxa"/>
            <w:vMerge w:val="restart"/>
            <w:tcBorders>
              <w:top w:val="single" w:color="000000" w:sz="4" w:space="0"/>
              <w:left w:val="single" w:color="000000" w:sz="4" w:space="0"/>
              <w:bottom w:val="single" w:color="000000" w:sz="4" w:space="0"/>
            </w:tcBorders>
          </w:tcPr>
          <w:p w14:paraId="3EB689FC">
            <w:pPr>
              <w:pStyle w:val="13"/>
              <w:rPr>
                <w:b/>
                <w:sz w:val="20"/>
              </w:rPr>
            </w:pPr>
          </w:p>
          <w:p w14:paraId="5EA41B60">
            <w:pPr>
              <w:pStyle w:val="13"/>
              <w:spacing w:line="333" w:lineRule="auto"/>
              <w:ind w:left="226" w:right="97" w:hanging="106"/>
              <w:rPr>
                <w:sz w:val="21"/>
              </w:rPr>
            </w:pPr>
            <w:r>
              <w:rPr>
                <w:spacing w:val="-6"/>
                <w:sz w:val="21"/>
              </w:rPr>
              <w:t>标准</w:t>
            </w:r>
            <w:r>
              <w:rPr>
                <w:spacing w:val="-10"/>
                <w:sz w:val="21"/>
              </w:rPr>
              <w:t>值</w:t>
            </w:r>
          </w:p>
        </w:tc>
      </w:tr>
      <w:tr w14:paraId="6C520C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8" w:hRule="atLeast"/>
        </w:trPr>
        <w:tc>
          <w:tcPr>
            <w:tcW w:w="711" w:type="dxa"/>
            <w:vMerge w:val="continue"/>
            <w:tcBorders>
              <w:top w:val="nil"/>
              <w:bottom w:val="single" w:color="000000" w:sz="4" w:space="0"/>
              <w:right w:val="single" w:color="000000" w:sz="4" w:space="0"/>
            </w:tcBorders>
          </w:tcPr>
          <w:p w14:paraId="177C1B12">
            <w:pPr>
              <w:rPr>
                <w:sz w:val="2"/>
                <w:szCs w:val="2"/>
              </w:rPr>
            </w:pPr>
          </w:p>
        </w:tc>
        <w:tc>
          <w:tcPr>
            <w:tcW w:w="709" w:type="dxa"/>
            <w:vMerge w:val="continue"/>
            <w:tcBorders>
              <w:top w:val="nil"/>
              <w:left w:val="single" w:color="000000" w:sz="4" w:space="0"/>
              <w:bottom w:val="single" w:color="000000" w:sz="4" w:space="0"/>
              <w:right w:val="single" w:color="000000" w:sz="4" w:space="0"/>
            </w:tcBorders>
          </w:tcPr>
          <w:p w14:paraId="7B2EDC65">
            <w:pPr>
              <w:rPr>
                <w:sz w:val="2"/>
                <w:szCs w:val="2"/>
              </w:rPr>
            </w:pPr>
          </w:p>
        </w:tc>
        <w:tc>
          <w:tcPr>
            <w:tcW w:w="850" w:type="dxa"/>
            <w:vMerge w:val="continue"/>
            <w:tcBorders>
              <w:top w:val="nil"/>
              <w:left w:val="single" w:color="000000" w:sz="4" w:space="0"/>
              <w:bottom w:val="single" w:color="000000" w:sz="4" w:space="0"/>
              <w:right w:val="single" w:color="000000" w:sz="4" w:space="0"/>
            </w:tcBorders>
          </w:tcPr>
          <w:p w14:paraId="475BB6DD">
            <w:pPr>
              <w:rPr>
                <w:sz w:val="2"/>
                <w:szCs w:val="2"/>
              </w:rPr>
            </w:pPr>
          </w:p>
        </w:tc>
        <w:tc>
          <w:tcPr>
            <w:tcW w:w="709" w:type="dxa"/>
            <w:tcBorders>
              <w:top w:val="single" w:color="000000" w:sz="4" w:space="0"/>
              <w:left w:val="single" w:color="000000" w:sz="4" w:space="0"/>
              <w:bottom w:val="single" w:color="000000" w:sz="4" w:space="0"/>
              <w:right w:val="single" w:color="000000" w:sz="4" w:space="0"/>
            </w:tcBorders>
          </w:tcPr>
          <w:p w14:paraId="5716EF7A">
            <w:pPr>
              <w:pStyle w:val="13"/>
              <w:spacing w:before="62"/>
              <w:ind w:left="128" w:right="113"/>
              <w:jc w:val="center"/>
              <w:rPr>
                <w:sz w:val="21"/>
              </w:rPr>
            </w:pPr>
            <w:r>
              <w:rPr>
                <w:spacing w:val="-8"/>
                <w:sz w:val="21"/>
              </w:rPr>
              <w:t>设计</w:t>
            </w:r>
          </w:p>
          <w:p w14:paraId="0363A1A5">
            <w:pPr>
              <w:pStyle w:val="13"/>
              <w:spacing w:before="105"/>
              <w:ind w:left="18"/>
              <w:jc w:val="center"/>
              <w:rPr>
                <w:sz w:val="21"/>
              </w:rPr>
            </w:pPr>
            <w:r>
              <w:rPr>
                <w:w w:val="99"/>
                <w:sz w:val="21"/>
              </w:rPr>
              <w:t>值</w:t>
            </w:r>
          </w:p>
        </w:tc>
        <w:tc>
          <w:tcPr>
            <w:tcW w:w="851" w:type="dxa"/>
            <w:tcBorders>
              <w:top w:val="single" w:color="000000" w:sz="4" w:space="0"/>
              <w:left w:val="single" w:color="000000" w:sz="4" w:space="0"/>
              <w:bottom w:val="single" w:color="000000" w:sz="4" w:space="0"/>
              <w:right w:val="single" w:color="000000" w:sz="4" w:space="0"/>
            </w:tcBorders>
          </w:tcPr>
          <w:p w14:paraId="5D88D65E">
            <w:pPr>
              <w:pStyle w:val="13"/>
              <w:spacing w:before="62"/>
              <w:ind w:left="100" w:right="85"/>
              <w:jc w:val="center"/>
              <w:rPr>
                <w:sz w:val="21"/>
              </w:rPr>
            </w:pPr>
            <w:r>
              <w:rPr>
                <w:spacing w:val="-5"/>
                <w:sz w:val="21"/>
              </w:rPr>
              <w:t>节能评</w:t>
            </w:r>
          </w:p>
          <w:p w14:paraId="42B25615">
            <w:pPr>
              <w:pStyle w:val="13"/>
              <w:spacing w:before="105"/>
              <w:ind w:left="100" w:right="85"/>
              <w:jc w:val="center"/>
              <w:rPr>
                <w:sz w:val="21"/>
              </w:rPr>
            </w:pPr>
            <w:r>
              <w:rPr>
                <w:spacing w:val="-8"/>
                <w:sz w:val="21"/>
              </w:rPr>
              <w:t>价值</w:t>
            </w:r>
          </w:p>
        </w:tc>
        <w:tc>
          <w:tcPr>
            <w:tcW w:w="653" w:type="dxa"/>
            <w:tcBorders>
              <w:top w:val="single" w:color="000000" w:sz="4" w:space="0"/>
              <w:left w:val="single" w:color="000000" w:sz="4" w:space="0"/>
              <w:bottom w:val="single" w:color="000000" w:sz="4" w:space="0"/>
              <w:right w:val="single" w:color="000000" w:sz="4" w:space="0"/>
            </w:tcBorders>
          </w:tcPr>
          <w:p w14:paraId="5ABC25A0">
            <w:pPr>
              <w:pStyle w:val="13"/>
              <w:spacing w:before="62"/>
              <w:ind w:left="106" w:right="92"/>
              <w:jc w:val="center"/>
              <w:rPr>
                <w:sz w:val="21"/>
              </w:rPr>
            </w:pPr>
            <w:r>
              <w:rPr>
                <w:spacing w:val="-8"/>
                <w:sz w:val="21"/>
              </w:rPr>
              <w:t>设计</w:t>
            </w:r>
          </w:p>
          <w:p w14:paraId="72012B6C">
            <w:pPr>
              <w:pStyle w:val="13"/>
              <w:spacing w:before="105"/>
              <w:ind w:left="16"/>
              <w:jc w:val="center"/>
              <w:rPr>
                <w:sz w:val="21"/>
              </w:rPr>
            </w:pPr>
            <w:r>
              <w:rPr>
                <w:w w:val="99"/>
                <w:sz w:val="21"/>
              </w:rPr>
              <w:t>值</w:t>
            </w:r>
          </w:p>
        </w:tc>
        <w:tc>
          <w:tcPr>
            <w:tcW w:w="906" w:type="dxa"/>
            <w:tcBorders>
              <w:top w:val="single" w:color="000000" w:sz="4" w:space="0"/>
              <w:left w:val="single" w:color="000000" w:sz="4" w:space="0"/>
              <w:bottom w:val="single" w:color="000000" w:sz="4" w:space="0"/>
              <w:right w:val="single" w:color="000000" w:sz="4" w:space="0"/>
            </w:tcBorders>
          </w:tcPr>
          <w:p w14:paraId="6078C5D5">
            <w:pPr>
              <w:pStyle w:val="13"/>
              <w:spacing w:before="62"/>
              <w:ind w:left="143"/>
              <w:rPr>
                <w:sz w:val="21"/>
              </w:rPr>
            </w:pPr>
            <w:r>
              <w:rPr>
                <w:spacing w:val="-5"/>
                <w:sz w:val="21"/>
              </w:rPr>
              <w:t>节能评</w:t>
            </w:r>
          </w:p>
          <w:p w14:paraId="34F41459">
            <w:pPr>
              <w:pStyle w:val="13"/>
              <w:spacing w:before="105"/>
              <w:ind w:left="246"/>
              <w:rPr>
                <w:sz w:val="21"/>
              </w:rPr>
            </w:pPr>
            <w:r>
              <w:rPr>
                <w:spacing w:val="-8"/>
                <w:sz w:val="21"/>
              </w:rPr>
              <w:t>价值</w:t>
            </w:r>
          </w:p>
        </w:tc>
        <w:tc>
          <w:tcPr>
            <w:tcW w:w="709" w:type="dxa"/>
            <w:tcBorders>
              <w:top w:val="single" w:color="000000" w:sz="4" w:space="0"/>
              <w:left w:val="single" w:color="000000" w:sz="4" w:space="0"/>
              <w:bottom w:val="single" w:color="000000" w:sz="4" w:space="0"/>
              <w:right w:val="single" w:color="000000" w:sz="4" w:space="0"/>
            </w:tcBorders>
          </w:tcPr>
          <w:p w14:paraId="63B76D76">
            <w:pPr>
              <w:pStyle w:val="13"/>
              <w:spacing w:before="62"/>
              <w:ind w:left="128" w:right="111"/>
              <w:jc w:val="center"/>
              <w:rPr>
                <w:sz w:val="21"/>
              </w:rPr>
            </w:pPr>
            <w:r>
              <w:rPr>
                <w:spacing w:val="-8"/>
                <w:sz w:val="21"/>
              </w:rPr>
              <w:t>设计</w:t>
            </w:r>
          </w:p>
          <w:p w14:paraId="10D8CAE7">
            <w:pPr>
              <w:pStyle w:val="13"/>
              <w:spacing w:before="105"/>
              <w:ind w:left="15"/>
              <w:jc w:val="center"/>
              <w:rPr>
                <w:sz w:val="21"/>
              </w:rPr>
            </w:pPr>
            <w:r>
              <w:rPr>
                <w:w w:val="99"/>
                <w:sz w:val="21"/>
              </w:rPr>
              <w:t>值</w:t>
            </w:r>
          </w:p>
        </w:tc>
        <w:tc>
          <w:tcPr>
            <w:tcW w:w="850" w:type="dxa"/>
            <w:tcBorders>
              <w:top w:val="single" w:color="000000" w:sz="4" w:space="0"/>
              <w:left w:val="single" w:color="000000" w:sz="4" w:space="0"/>
              <w:bottom w:val="single" w:color="000000" w:sz="4" w:space="0"/>
              <w:right w:val="single" w:color="000000" w:sz="4" w:space="0"/>
            </w:tcBorders>
          </w:tcPr>
          <w:p w14:paraId="29D32DEF">
            <w:pPr>
              <w:pStyle w:val="13"/>
              <w:spacing w:before="62"/>
              <w:ind w:left="101" w:right="83"/>
              <w:jc w:val="center"/>
              <w:rPr>
                <w:sz w:val="21"/>
              </w:rPr>
            </w:pPr>
            <w:r>
              <w:rPr>
                <w:spacing w:val="-5"/>
                <w:sz w:val="21"/>
              </w:rPr>
              <w:t>节能评</w:t>
            </w:r>
          </w:p>
          <w:p w14:paraId="4894D94C">
            <w:pPr>
              <w:pStyle w:val="13"/>
              <w:spacing w:before="105"/>
              <w:ind w:left="101" w:right="83"/>
              <w:jc w:val="center"/>
              <w:rPr>
                <w:sz w:val="21"/>
              </w:rPr>
            </w:pPr>
            <w:r>
              <w:rPr>
                <w:spacing w:val="-8"/>
                <w:sz w:val="21"/>
              </w:rPr>
              <w:t>价值</w:t>
            </w:r>
          </w:p>
        </w:tc>
        <w:tc>
          <w:tcPr>
            <w:tcW w:w="709" w:type="dxa"/>
            <w:vMerge w:val="continue"/>
            <w:tcBorders>
              <w:top w:val="nil"/>
              <w:left w:val="single" w:color="000000" w:sz="4" w:space="0"/>
              <w:bottom w:val="single" w:color="000000" w:sz="4" w:space="0"/>
              <w:right w:val="single" w:color="000000" w:sz="4" w:space="0"/>
            </w:tcBorders>
          </w:tcPr>
          <w:p w14:paraId="7198F882">
            <w:pPr>
              <w:rPr>
                <w:sz w:val="2"/>
                <w:szCs w:val="2"/>
              </w:rPr>
            </w:pPr>
          </w:p>
        </w:tc>
        <w:tc>
          <w:tcPr>
            <w:tcW w:w="653" w:type="dxa"/>
            <w:vMerge w:val="continue"/>
            <w:tcBorders>
              <w:top w:val="nil"/>
              <w:left w:val="single" w:color="000000" w:sz="4" w:space="0"/>
              <w:bottom w:val="single" w:color="000000" w:sz="4" w:space="0"/>
            </w:tcBorders>
          </w:tcPr>
          <w:p w14:paraId="1853B72D">
            <w:pPr>
              <w:rPr>
                <w:sz w:val="2"/>
                <w:szCs w:val="2"/>
              </w:rPr>
            </w:pPr>
          </w:p>
        </w:tc>
      </w:tr>
      <w:tr w14:paraId="7F30C3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711" w:type="dxa"/>
            <w:tcBorders>
              <w:top w:val="single" w:color="000000" w:sz="4" w:space="0"/>
              <w:bottom w:val="single" w:color="000000" w:sz="4" w:space="0"/>
              <w:right w:val="single" w:color="000000" w:sz="4" w:space="0"/>
            </w:tcBorders>
          </w:tcPr>
          <w:p w14:paraId="1639025F">
            <w:pPr>
              <w:pStyle w:val="13"/>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14:paraId="00DD5674">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60BD4282">
            <w:pPr>
              <w:pStyle w:val="13"/>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14:paraId="7DB00C64">
            <w:pPr>
              <w:pStyle w:val="13"/>
              <w:rPr>
                <w:rFonts w:ascii="Times New Roman"/>
                <w:sz w:val="20"/>
              </w:rPr>
            </w:pPr>
          </w:p>
        </w:tc>
        <w:tc>
          <w:tcPr>
            <w:tcW w:w="851" w:type="dxa"/>
            <w:tcBorders>
              <w:top w:val="single" w:color="000000" w:sz="4" w:space="0"/>
              <w:left w:val="single" w:color="000000" w:sz="4" w:space="0"/>
              <w:bottom w:val="single" w:color="000000" w:sz="4" w:space="0"/>
              <w:right w:val="single" w:color="000000" w:sz="4" w:space="0"/>
            </w:tcBorders>
          </w:tcPr>
          <w:p w14:paraId="4000920B">
            <w:pPr>
              <w:pStyle w:val="13"/>
              <w:rPr>
                <w:rFonts w:ascii="Times New Roman"/>
                <w:sz w:val="20"/>
              </w:rPr>
            </w:pPr>
          </w:p>
        </w:tc>
        <w:tc>
          <w:tcPr>
            <w:tcW w:w="653" w:type="dxa"/>
            <w:tcBorders>
              <w:top w:val="single" w:color="000000" w:sz="4" w:space="0"/>
              <w:left w:val="single" w:color="000000" w:sz="4" w:space="0"/>
              <w:bottom w:val="single" w:color="000000" w:sz="4" w:space="0"/>
              <w:right w:val="single" w:color="000000" w:sz="4" w:space="0"/>
            </w:tcBorders>
          </w:tcPr>
          <w:p w14:paraId="1EA2E1B6">
            <w:pPr>
              <w:pStyle w:val="13"/>
              <w:rPr>
                <w:rFonts w:ascii="Times New Roman"/>
                <w:sz w:val="20"/>
              </w:rPr>
            </w:pPr>
          </w:p>
        </w:tc>
        <w:tc>
          <w:tcPr>
            <w:tcW w:w="906" w:type="dxa"/>
            <w:tcBorders>
              <w:top w:val="single" w:color="000000" w:sz="4" w:space="0"/>
              <w:left w:val="single" w:color="000000" w:sz="4" w:space="0"/>
              <w:bottom w:val="single" w:color="000000" w:sz="4" w:space="0"/>
              <w:right w:val="single" w:color="000000" w:sz="4" w:space="0"/>
            </w:tcBorders>
          </w:tcPr>
          <w:p w14:paraId="537107A4">
            <w:pPr>
              <w:pStyle w:val="13"/>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14:paraId="253D2E2E">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576B493F">
            <w:pPr>
              <w:pStyle w:val="13"/>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14:paraId="7A86000F">
            <w:pPr>
              <w:pStyle w:val="13"/>
              <w:rPr>
                <w:rFonts w:ascii="Times New Roman"/>
                <w:sz w:val="20"/>
              </w:rPr>
            </w:pPr>
          </w:p>
        </w:tc>
        <w:tc>
          <w:tcPr>
            <w:tcW w:w="653" w:type="dxa"/>
            <w:tcBorders>
              <w:top w:val="single" w:color="000000" w:sz="4" w:space="0"/>
              <w:left w:val="single" w:color="000000" w:sz="4" w:space="0"/>
              <w:bottom w:val="single" w:color="000000" w:sz="4" w:space="0"/>
            </w:tcBorders>
          </w:tcPr>
          <w:p w14:paraId="0F1DC326">
            <w:pPr>
              <w:pStyle w:val="13"/>
              <w:rPr>
                <w:rFonts w:ascii="Times New Roman"/>
                <w:sz w:val="20"/>
              </w:rPr>
            </w:pPr>
          </w:p>
        </w:tc>
      </w:tr>
      <w:tr w14:paraId="15A516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711" w:type="dxa"/>
            <w:tcBorders>
              <w:top w:val="single" w:color="000000" w:sz="4" w:space="0"/>
              <w:bottom w:val="single" w:color="000000" w:sz="4" w:space="0"/>
              <w:right w:val="single" w:color="000000" w:sz="4" w:space="0"/>
            </w:tcBorders>
          </w:tcPr>
          <w:p w14:paraId="4B151A7B">
            <w:pPr>
              <w:pStyle w:val="13"/>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14:paraId="3446468C">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11EEAE6C">
            <w:pPr>
              <w:pStyle w:val="13"/>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14:paraId="5F5D1465">
            <w:pPr>
              <w:pStyle w:val="13"/>
              <w:rPr>
                <w:rFonts w:ascii="Times New Roman"/>
                <w:sz w:val="20"/>
              </w:rPr>
            </w:pPr>
          </w:p>
        </w:tc>
        <w:tc>
          <w:tcPr>
            <w:tcW w:w="851" w:type="dxa"/>
            <w:tcBorders>
              <w:top w:val="single" w:color="000000" w:sz="4" w:space="0"/>
              <w:left w:val="single" w:color="000000" w:sz="4" w:space="0"/>
              <w:bottom w:val="single" w:color="000000" w:sz="4" w:space="0"/>
              <w:right w:val="single" w:color="000000" w:sz="4" w:space="0"/>
            </w:tcBorders>
          </w:tcPr>
          <w:p w14:paraId="640B6B39">
            <w:pPr>
              <w:pStyle w:val="13"/>
              <w:rPr>
                <w:rFonts w:ascii="Times New Roman"/>
                <w:sz w:val="20"/>
              </w:rPr>
            </w:pPr>
          </w:p>
        </w:tc>
        <w:tc>
          <w:tcPr>
            <w:tcW w:w="653" w:type="dxa"/>
            <w:tcBorders>
              <w:top w:val="single" w:color="000000" w:sz="4" w:space="0"/>
              <w:left w:val="single" w:color="000000" w:sz="4" w:space="0"/>
              <w:bottom w:val="single" w:color="000000" w:sz="4" w:space="0"/>
              <w:right w:val="single" w:color="000000" w:sz="4" w:space="0"/>
            </w:tcBorders>
          </w:tcPr>
          <w:p w14:paraId="1FC3A921">
            <w:pPr>
              <w:pStyle w:val="13"/>
              <w:rPr>
                <w:rFonts w:ascii="Times New Roman"/>
                <w:sz w:val="20"/>
              </w:rPr>
            </w:pPr>
          </w:p>
        </w:tc>
        <w:tc>
          <w:tcPr>
            <w:tcW w:w="906" w:type="dxa"/>
            <w:tcBorders>
              <w:top w:val="single" w:color="000000" w:sz="4" w:space="0"/>
              <w:left w:val="single" w:color="000000" w:sz="4" w:space="0"/>
              <w:bottom w:val="single" w:color="000000" w:sz="4" w:space="0"/>
              <w:right w:val="single" w:color="000000" w:sz="4" w:space="0"/>
            </w:tcBorders>
          </w:tcPr>
          <w:p w14:paraId="304A3493">
            <w:pPr>
              <w:pStyle w:val="13"/>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14:paraId="2BE9AD28">
            <w:pPr>
              <w:pStyle w:val="13"/>
              <w:rPr>
                <w:rFonts w:ascii="Times New Roman"/>
                <w:sz w:val="20"/>
              </w:rPr>
            </w:pPr>
          </w:p>
        </w:tc>
        <w:tc>
          <w:tcPr>
            <w:tcW w:w="850" w:type="dxa"/>
            <w:tcBorders>
              <w:top w:val="single" w:color="000000" w:sz="4" w:space="0"/>
              <w:left w:val="single" w:color="000000" w:sz="4" w:space="0"/>
              <w:bottom w:val="single" w:color="000000" w:sz="4" w:space="0"/>
              <w:right w:val="single" w:color="000000" w:sz="4" w:space="0"/>
            </w:tcBorders>
          </w:tcPr>
          <w:p w14:paraId="31EC0AB2">
            <w:pPr>
              <w:pStyle w:val="13"/>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14:paraId="0E872839">
            <w:pPr>
              <w:pStyle w:val="13"/>
              <w:rPr>
                <w:rFonts w:ascii="Times New Roman"/>
                <w:sz w:val="20"/>
              </w:rPr>
            </w:pPr>
          </w:p>
        </w:tc>
        <w:tc>
          <w:tcPr>
            <w:tcW w:w="653" w:type="dxa"/>
            <w:tcBorders>
              <w:top w:val="single" w:color="000000" w:sz="4" w:space="0"/>
              <w:left w:val="single" w:color="000000" w:sz="4" w:space="0"/>
              <w:bottom w:val="single" w:color="000000" w:sz="4" w:space="0"/>
            </w:tcBorders>
          </w:tcPr>
          <w:p w14:paraId="2226AF9B">
            <w:pPr>
              <w:pStyle w:val="13"/>
              <w:rPr>
                <w:rFonts w:ascii="Times New Roman"/>
                <w:sz w:val="20"/>
              </w:rPr>
            </w:pPr>
          </w:p>
        </w:tc>
      </w:tr>
      <w:tr w14:paraId="04E25D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711" w:type="dxa"/>
            <w:tcBorders>
              <w:top w:val="single" w:color="000000" w:sz="4" w:space="0"/>
              <w:right w:val="single" w:color="000000" w:sz="4" w:space="0"/>
            </w:tcBorders>
          </w:tcPr>
          <w:p w14:paraId="2BAD4633">
            <w:pPr>
              <w:pStyle w:val="13"/>
              <w:rPr>
                <w:rFonts w:ascii="Times New Roman"/>
                <w:sz w:val="20"/>
              </w:rPr>
            </w:pPr>
          </w:p>
        </w:tc>
        <w:tc>
          <w:tcPr>
            <w:tcW w:w="709" w:type="dxa"/>
            <w:tcBorders>
              <w:top w:val="single" w:color="000000" w:sz="4" w:space="0"/>
              <w:left w:val="single" w:color="000000" w:sz="4" w:space="0"/>
              <w:right w:val="single" w:color="000000" w:sz="4" w:space="0"/>
            </w:tcBorders>
          </w:tcPr>
          <w:p w14:paraId="0B808510">
            <w:pPr>
              <w:pStyle w:val="13"/>
              <w:rPr>
                <w:rFonts w:ascii="Times New Roman"/>
                <w:sz w:val="20"/>
              </w:rPr>
            </w:pPr>
          </w:p>
        </w:tc>
        <w:tc>
          <w:tcPr>
            <w:tcW w:w="850" w:type="dxa"/>
            <w:tcBorders>
              <w:top w:val="single" w:color="000000" w:sz="4" w:space="0"/>
              <w:left w:val="single" w:color="000000" w:sz="4" w:space="0"/>
              <w:right w:val="single" w:color="000000" w:sz="4" w:space="0"/>
            </w:tcBorders>
          </w:tcPr>
          <w:p w14:paraId="721F43C5">
            <w:pPr>
              <w:pStyle w:val="13"/>
              <w:rPr>
                <w:rFonts w:ascii="Times New Roman"/>
                <w:sz w:val="20"/>
              </w:rPr>
            </w:pPr>
          </w:p>
        </w:tc>
        <w:tc>
          <w:tcPr>
            <w:tcW w:w="709" w:type="dxa"/>
            <w:tcBorders>
              <w:top w:val="single" w:color="000000" w:sz="4" w:space="0"/>
              <w:left w:val="single" w:color="000000" w:sz="4" w:space="0"/>
              <w:right w:val="single" w:color="000000" w:sz="4" w:space="0"/>
            </w:tcBorders>
          </w:tcPr>
          <w:p w14:paraId="6F0590EF">
            <w:pPr>
              <w:pStyle w:val="13"/>
              <w:rPr>
                <w:rFonts w:ascii="Times New Roman"/>
                <w:sz w:val="20"/>
              </w:rPr>
            </w:pPr>
          </w:p>
        </w:tc>
        <w:tc>
          <w:tcPr>
            <w:tcW w:w="851" w:type="dxa"/>
            <w:tcBorders>
              <w:top w:val="single" w:color="000000" w:sz="4" w:space="0"/>
              <w:left w:val="single" w:color="000000" w:sz="4" w:space="0"/>
              <w:right w:val="single" w:color="000000" w:sz="4" w:space="0"/>
            </w:tcBorders>
          </w:tcPr>
          <w:p w14:paraId="1145D561">
            <w:pPr>
              <w:pStyle w:val="13"/>
              <w:rPr>
                <w:rFonts w:ascii="Times New Roman"/>
                <w:sz w:val="20"/>
              </w:rPr>
            </w:pPr>
          </w:p>
        </w:tc>
        <w:tc>
          <w:tcPr>
            <w:tcW w:w="653" w:type="dxa"/>
            <w:tcBorders>
              <w:top w:val="single" w:color="000000" w:sz="4" w:space="0"/>
              <w:left w:val="single" w:color="000000" w:sz="4" w:space="0"/>
              <w:right w:val="single" w:color="000000" w:sz="4" w:space="0"/>
            </w:tcBorders>
          </w:tcPr>
          <w:p w14:paraId="392A8D9F">
            <w:pPr>
              <w:pStyle w:val="13"/>
              <w:rPr>
                <w:rFonts w:ascii="Times New Roman"/>
                <w:sz w:val="20"/>
              </w:rPr>
            </w:pPr>
          </w:p>
        </w:tc>
        <w:tc>
          <w:tcPr>
            <w:tcW w:w="906" w:type="dxa"/>
            <w:tcBorders>
              <w:top w:val="single" w:color="000000" w:sz="4" w:space="0"/>
              <w:left w:val="single" w:color="000000" w:sz="4" w:space="0"/>
              <w:right w:val="single" w:color="000000" w:sz="4" w:space="0"/>
            </w:tcBorders>
          </w:tcPr>
          <w:p w14:paraId="1F874227">
            <w:pPr>
              <w:pStyle w:val="13"/>
              <w:rPr>
                <w:rFonts w:ascii="Times New Roman"/>
                <w:sz w:val="20"/>
              </w:rPr>
            </w:pPr>
          </w:p>
        </w:tc>
        <w:tc>
          <w:tcPr>
            <w:tcW w:w="709" w:type="dxa"/>
            <w:tcBorders>
              <w:top w:val="single" w:color="000000" w:sz="4" w:space="0"/>
              <w:left w:val="single" w:color="000000" w:sz="4" w:space="0"/>
              <w:right w:val="single" w:color="000000" w:sz="4" w:space="0"/>
            </w:tcBorders>
          </w:tcPr>
          <w:p w14:paraId="754DFD45">
            <w:pPr>
              <w:pStyle w:val="13"/>
              <w:rPr>
                <w:rFonts w:ascii="Times New Roman"/>
                <w:sz w:val="20"/>
              </w:rPr>
            </w:pPr>
          </w:p>
        </w:tc>
        <w:tc>
          <w:tcPr>
            <w:tcW w:w="850" w:type="dxa"/>
            <w:tcBorders>
              <w:top w:val="single" w:color="000000" w:sz="4" w:space="0"/>
              <w:left w:val="single" w:color="000000" w:sz="4" w:space="0"/>
              <w:right w:val="single" w:color="000000" w:sz="4" w:space="0"/>
            </w:tcBorders>
          </w:tcPr>
          <w:p w14:paraId="7D926579">
            <w:pPr>
              <w:pStyle w:val="13"/>
              <w:rPr>
                <w:rFonts w:ascii="Times New Roman"/>
                <w:sz w:val="20"/>
              </w:rPr>
            </w:pPr>
          </w:p>
        </w:tc>
        <w:tc>
          <w:tcPr>
            <w:tcW w:w="709" w:type="dxa"/>
            <w:tcBorders>
              <w:top w:val="single" w:color="000000" w:sz="4" w:space="0"/>
              <w:left w:val="single" w:color="000000" w:sz="4" w:space="0"/>
              <w:right w:val="single" w:color="000000" w:sz="4" w:space="0"/>
            </w:tcBorders>
          </w:tcPr>
          <w:p w14:paraId="57379448">
            <w:pPr>
              <w:pStyle w:val="13"/>
              <w:rPr>
                <w:rFonts w:ascii="Times New Roman"/>
                <w:sz w:val="20"/>
              </w:rPr>
            </w:pPr>
          </w:p>
        </w:tc>
        <w:tc>
          <w:tcPr>
            <w:tcW w:w="653" w:type="dxa"/>
            <w:tcBorders>
              <w:top w:val="single" w:color="000000" w:sz="4" w:space="0"/>
              <w:left w:val="single" w:color="000000" w:sz="4" w:space="0"/>
            </w:tcBorders>
          </w:tcPr>
          <w:p w14:paraId="6B69B4D8">
            <w:pPr>
              <w:pStyle w:val="13"/>
              <w:rPr>
                <w:rFonts w:ascii="Times New Roman"/>
                <w:sz w:val="20"/>
              </w:rPr>
            </w:pPr>
          </w:p>
        </w:tc>
      </w:tr>
    </w:tbl>
    <w:p w14:paraId="06310D77">
      <w:pPr>
        <w:pStyle w:val="4"/>
        <w:rPr>
          <w:b/>
          <w:sz w:val="22"/>
        </w:rPr>
      </w:pPr>
    </w:p>
    <w:p w14:paraId="1DB4E93A">
      <w:pPr>
        <w:pStyle w:val="12"/>
        <w:numPr>
          <w:ilvl w:val="3"/>
          <w:numId w:val="4"/>
        </w:numPr>
        <w:tabs>
          <w:tab w:val="left" w:pos="1220"/>
        </w:tabs>
        <w:spacing w:before="149" w:after="53" w:line="240" w:lineRule="auto"/>
        <w:ind w:left="1220" w:right="0" w:hanging="212"/>
        <w:jc w:val="left"/>
        <w:rPr>
          <w:rFonts w:ascii="Wingdings" w:hAnsi="Wingdings" w:eastAsia="Wingdings"/>
          <w:sz w:val="19"/>
        </w:rPr>
      </w:pPr>
      <w:r>
        <w:rPr>
          <w:rFonts w:hint="eastAsia" w:ascii="宋体" w:hAnsi="宋体" w:eastAsia="宋体"/>
          <w:b/>
          <w:spacing w:val="-3"/>
          <w:sz w:val="21"/>
        </w:rPr>
        <w:t>水泵、风机及其他电气装置的节能评价：</w:t>
      </w:r>
    </w:p>
    <w:tbl>
      <w:tblPr>
        <w:tblStyle w:val="9"/>
        <w:tblW w:w="0" w:type="auto"/>
        <w:tblInd w:w="7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8"/>
        <w:gridCol w:w="1276"/>
        <w:gridCol w:w="1134"/>
        <w:gridCol w:w="1701"/>
        <w:gridCol w:w="2150"/>
        <w:gridCol w:w="1354"/>
      </w:tblGrid>
      <w:tr w14:paraId="680575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728" w:type="dxa"/>
            <w:vMerge w:val="restart"/>
            <w:tcBorders>
              <w:bottom w:val="single" w:color="000000" w:sz="4" w:space="0"/>
              <w:right w:val="single" w:color="000000" w:sz="4" w:space="0"/>
            </w:tcBorders>
          </w:tcPr>
          <w:p w14:paraId="761C97D5">
            <w:pPr>
              <w:pStyle w:val="13"/>
              <w:rPr>
                <w:rFonts w:ascii="Times New Roman"/>
                <w:sz w:val="20"/>
              </w:rPr>
            </w:pPr>
          </w:p>
        </w:tc>
        <w:tc>
          <w:tcPr>
            <w:tcW w:w="1276" w:type="dxa"/>
            <w:vMerge w:val="restart"/>
            <w:tcBorders>
              <w:left w:val="single" w:color="000000" w:sz="4" w:space="0"/>
              <w:bottom w:val="single" w:color="000000" w:sz="4" w:space="0"/>
              <w:right w:val="single" w:color="000000" w:sz="4" w:space="0"/>
            </w:tcBorders>
          </w:tcPr>
          <w:p w14:paraId="1D01D238">
            <w:pPr>
              <w:pStyle w:val="13"/>
              <w:spacing w:before="2"/>
              <w:rPr>
                <w:b/>
                <w:sz w:val="19"/>
              </w:rPr>
            </w:pPr>
          </w:p>
          <w:p w14:paraId="66A30B75">
            <w:pPr>
              <w:pStyle w:val="13"/>
              <w:ind w:left="222"/>
              <w:rPr>
                <w:sz w:val="21"/>
              </w:rPr>
            </w:pPr>
            <w:r>
              <w:rPr>
                <w:spacing w:val="-7"/>
                <w:sz w:val="21"/>
              </w:rPr>
              <w:t>设备类型</w:t>
            </w:r>
          </w:p>
        </w:tc>
        <w:tc>
          <w:tcPr>
            <w:tcW w:w="2835" w:type="dxa"/>
            <w:gridSpan w:val="2"/>
            <w:tcBorders>
              <w:left w:val="single" w:color="000000" w:sz="4" w:space="0"/>
              <w:bottom w:val="single" w:color="000000" w:sz="4" w:space="0"/>
              <w:right w:val="single" w:color="000000" w:sz="4" w:space="0"/>
            </w:tcBorders>
          </w:tcPr>
          <w:p w14:paraId="1BF34406">
            <w:pPr>
              <w:pStyle w:val="13"/>
              <w:spacing w:before="51"/>
              <w:ind w:left="1088" w:right="1073"/>
              <w:jc w:val="center"/>
              <w:rPr>
                <w:sz w:val="21"/>
              </w:rPr>
            </w:pPr>
            <w:r>
              <w:rPr>
                <w:spacing w:val="-8"/>
                <w:sz w:val="21"/>
              </w:rPr>
              <w:t>效率</w:t>
            </w:r>
          </w:p>
        </w:tc>
        <w:tc>
          <w:tcPr>
            <w:tcW w:w="2150" w:type="dxa"/>
            <w:vMerge w:val="restart"/>
            <w:tcBorders>
              <w:left w:val="single" w:color="000000" w:sz="4" w:space="0"/>
              <w:bottom w:val="single" w:color="000000" w:sz="4" w:space="0"/>
              <w:right w:val="single" w:color="000000" w:sz="4" w:space="0"/>
            </w:tcBorders>
          </w:tcPr>
          <w:p w14:paraId="078881A9">
            <w:pPr>
              <w:pStyle w:val="13"/>
              <w:spacing w:before="61"/>
              <w:ind w:left="126" w:right="111"/>
              <w:jc w:val="center"/>
              <w:rPr>
                <w:sz w:val="21"/>
              </w:rPr>
            </w:pPr>
            <w:r>
              <w:rPr>
                <w:spacing w:val="-3"/>
                <w:sz w:val="21"/>
              </w:rPr>
              <w:t>依据的标准名称和编</w:t>
            </w:r>
          </w:p>
          <w:p w14:paraId="686F335D">
            <w:pPr>
              <w:pStyle w:val="13"/>
              <w:spacing w:before="103"/>
              <w:ind w:left="15"/>
              <w:jc w:val="center"/>
              <w:rPr>
                <w:sz w:val="21"/>
              </w:rPr>
            </w:pPr>
            <w:r>
              <w:rPr>
                <w:w w:val="99"/>
                <w:sz w:val="21"/>
              </w:rPr>
              <w:t>号</w:t>
            </w:r>
          </w:p>
        </w:tc>
        <w:tc>
          <w:tcPr>
            <w:tcW w:w="1354" w:type="dxa"/>
            <w:vMerge w:val="restart"/>
            <w:tcBorders>
              <w:left w:val="single" w:color="000000" w:sz="4" w:space="0"/>
              <w:bottom w:val="single" w:color="000000" w:sz="4" w:space="0"/>
            </w:tcBorders>
          </w:tcPr>
          <w:p w14:paraId="7B5570A7">
            <w:pPr>
              <w:pStyle w:val="13"/>
              <w:spacing w:before="61"/>
              <w:ind w:left="144" w:right="124"/>
              <w:jc w:val="center"/>
              <w:rPr>
                <w:sz w:val="21"/>
              </w:rPr>
            </w:pPr>
            <w:r>
              <w:rPr>
                <w:spacing w:val="-4"/>
                <w:sz w:val="21"/>
              </w:rPr>
              <w:t>是否满足要</w:t>
            </w:r>
          </w:p>
          <w:p w14:paraId="6FFB0682">
            <w:pPr>
              <w:pStyle w:val="13"/>
              <w:spacing w:before="103"/>
              <w:ind w:left="20"/>
              <w:jc w:val="center"/>
              <w:rPr>
                <w:sz w:val="21"/>
              </w:rPr>
            </w:pPr>
            <w:r>
              <w:rPr>
                <w:w w:val="99"/>
                <w:sz w:val="21"/>
              </w:rPr>
              <w:t>求</w:t>
            </w:r>
          </w:p>
        </w:tc>
      </w:tr>
      <w:tr w14:paraId="2533B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4" w:hRule="atLeast"/>
        </w:trPr>
        <w:tc>
          <w:tcPr>
            <w:tcW w:w="728" w:type="dxa"/>
            <w:vMerge w:val="continue"/>
            <w:tcBorders>
              <w:top w:val="nil"/>
              <w:bottom w:val="single" w:color="000000" w:sz="4" w:space="0"/>
              <w:right w:val="single" w:color="000000" w:sz="4" w:space="0"/>
            </w:tcBorders>
          </w:tcPr>
          <w:p w14:paraId="578C96C3">
            <w:pPr>
              <w:rPr>
                <w:sz w:val="2"/>
                <w:szCs w:val="2"/>
              </w:rPr>
            </w:pPr>
          </w:p>
        </w:tc>
        <w:tc>
          <w:tcPr>
            <w:tcW w:w="1276" w:type="dxa"/>
            <w:vMerge w:val="continue"/>
            <w:tcBorders>
              <w:top w:val="nil"/>
              <w:left w:val="single" w:color="000000" w:sz="4" w:space="0"/>
              <w:bottom w:val="single" w:color="000000" w:sz="4" w:space="0"/>
              <w:right w:val="single" w:color="000000" w:sz="4" w:space="0"/>
            </w:tcBorders>
          </w:tcPr>
          <w:p w14:paraId="0A29A79B">
            <w:pPr>
              <w:rPr>
                <w:sz w:val="2"/>
                <w:szCs w:val="2"/>
              </w:rPr>
            </w:pPr>
          </w:p>
        </w:tc>
        <w:tc>
          <w:tcPr>
            <w:tcW w:w="1134" w:type="dxa"/>
            <w:tcBorders>
              <w:top w:val="single" w:color="000000" w:sz="4" w:space="0"/>
              <w:left w:val="single" w:color="000000" w:sz="4" w:space="0"/>
              <w:bottom w:val="single" w:color="000000" w:sz="4" w:space="0"/>
              <w:right w:val="single" w:color="000000" w:sz="4" w:space="0"/>
            </w:tcBorders>
          </w:tcPr>
          <w:p w14:paraId="28930FDE">
            <w:pPr>
              <w:pStyle w:val="13"/>
              <w:spacing w:before="61"/>
              <w:ind w:left="256"/>
              <w:rPr>
                <w:sz w:val="21"/>
              </w:rPr>
            </w:pPr>
            <w:r>
              <w:rPr>
                <w:spacing w:val="-5"/>
                <w:sz w:val="21"/>
              </w:rPr>
              <w:t>设计值</w:t>
            </w:r>
          </w:p>
        </w:tc>
        <w:tc>
          <w:tcPr>
            <w:tcW w:w="1701" w:type="dxa"/>
            <w:tcBorders>
              <w:top w:val="single" w:color="000000" w:sz="4" w:space="0"/>
              <w:left w:val="single" w:color="000000" w:sz="4" w:space="0"/>
              <w:bottom w:val="single" w:color="000000" w:sz="4" w:space="0"/>
              <w:right w:val="single" w:color="000000" w:sz="4" w:space="0"/>
            </w:tcBorders>
          </w:tcPr>
          <w:p w14:paraId="23E06736">
            <w:pPr>
              <w:pStyle w:val="13"/>
              <w:spacing w:before="61"/>
              <w:ind w:left="329"/>
              <w:rPr>
                <w:sz w:val="21"/>
              </w:rPr>
            </w:pPr>
            <w:r>
              <w:rPr>
                <w:spacing w:val="-4"/>
                <w:sz w:val="21"/>
              </w:rPr>
              <w:t>节能评价值</w:t>
            </w:r>
          </w:p>
        </w:tc>
        <w:tc>
          <w:tcPr>
            <w:tcW w:w="2150" w:type="dxa"/>
            <w:vMerge w:val="continue"/>
            <w:tcBorders>
              <w:top w:val="nil"/>
              <w:left w:val="single" w:color="000000" w:sz="4" w:space="0"/>
              <w:bottom w:val="single" w:color="000000" w:sz="4" w:space="0"/>
              <w:right w:val="single" w:color="000000" w:sz="4" w:space="0"/>
            </w:tcBorders>
          </w:tcPr>
          <w:p w14:paraId="165F9951">
            <w:pPr>
              <w:rPr>
                <w:sz w:val="2"/>
                <w:szCs w:val="2"/>
              </w:rPr>
            </w:pPr>
          </w:p>
        </w:tc>
        <w:tc>
          <w:tcPr>
            <w:tcW w:w="1354" w:type="dxa"/>
            <w:vMerge w:val="continue"/>
            <w:tcBorders>
              <w:top w:val="nil"/>
              <w:left w:val="single" w:color="000000" w:sz="4" w:space="0"/>
              <w:bottom w:val="single" w:color="000000" w:sz="4" w:space="0"/>
            </w:tcBorders>
          </w:tcPr>
          <w:p w14:paraId="4F2623B5">
            <w:pPr>
              <w:rPr>
                <w:sz w:val="2"/>
                <w:szCs w:val="2"/>
              </w:rPr>
            </w:pPr>
          </w:p>
        </w:tc>
      </w:tr>
      <w:tr w14:paraId="524C37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728" w:type="dxa"/>
            <w:vMerge w:val="restart"/>
            <w:tcBorders>
              <w:top w:val="single" w:color="000000" w:sz="4" w:space="0"/>
              <w:bottom w:val="single" w:color="000000" w:sz="4" w:space="0"/>
              <w:right w:val="single" w:color="000000" w:sz="4" w:space="0"/>
            </w:tcBorders>
          </w:tcPr>
          <w:p w14:paraId="03F2593A">
            <w:pPr>
              <w:pStyle w:val="13"/>
              <w:rPr>
                <w:b/>
                <w:sz w:val="20"/>
              </w:rPr>
            </w:pPr>
          </w:p>
          <w:p w14:paraId="5F8EAD74">
            <w:pPr>
              <w:pStyle w:val="13"/>
              <w:spacing w:before="178"/>
              <w:ind w:left="153"/>
              <w:rPr>
                <w:sz w:val="21"/>
              </w:rPr>
            </w:pPr>
            <w:r>
              <w:rPr>
                <w:spacing w:val="-8"/>
                <w:sz w:val="21"/>
              </w:rPr>
              <w:t>水泵</w:t>
            </w:r>
          </w:p>
        </w:tc>
        <w:tc>
          <w:tcPr>
            <w:tcW w:w="1276" w:type="dxa"/>
            <w:tcBorders>
              <w:top w:val="single" w:color="000000" w:sz="4" w:space="0"/>
              <w:left w:val="single" w:color="000000" w:sz="4" w:space="0"/>
              <w:bottom w:val="single" w:color="000000" w:sz="4" w:space="0"/>
              <w:right w:val="single" w:color="000000" w:sz="4" w:space="0"/>
            </w:tcBorders>
          </w:tcPr>
          <w:p w14:paraId="626142F9">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6BBFC20F">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5D70F4EF">
            <w:pPr>
              <w:pStyle w:val="13"/>
              <w:rPr>
                <w:rFonts w:ascii="Times New Roman"/>
                <w:sz w:val="20"/>
              </w:rPr>
            </w:pPr>
          </w:p>
        </w:tc>
        <w:tc>
          <w:tcPr>
            <w:tcW w:w="2150" w:type="dxa"/>
            <w:tcBorders>
              <w:top w:val="single" w:color="000000" w:sz="4" w:space="0"/>
              <w:left w:val="single" w:color="000000" w:sz="4" w:space="0"/>
              <w:bottom w:val="single" w:color="000000" w:sz="4" w:space="0"/>
              <w:right w:val="single" w:color="000000" w:sz="4" w:space="0"/>
            </w:tcBorders>
          </w:tcPr>
          <w:p w14:paraId="2DEA4A9A">
            <w:pPr>
              <w:pStyle w:val="13"/>
              <w:rPr>
                <w:rFonts w:ascii="Times New Roman"/>
                <w:sz w:val="20"/>
              </w:rPr>
            </w:pPr>
          </w:p>
        </w:tc>
        <w:tc>
          <w:tcPr>
            <w:tcW w:w="1354" w:type="dxa"/>
            <w:tcBorders>
              <w:top w:val="single" w:color="000000" w:sz="4" w:space="0"/>
              <w:left w:val="single" w:color="000000" w:sz="4" w:space="0"/>
              <w:bottom w:val="single" w:color="000000" w:sz="4" w:space="0"/>
            </w:tcBorders>
          </w:tcPr>
          <w:p w14:paraId="6B1117F3">
            <w:pPr>
              <w:pStyle w:val="13"/>
              <w:spacing w:before="50"/>
              <w:ind w:left="575"/>
              <w:rPr>
                <w:sz w:val="21"/>
              </w:rPr>
            </w:pPr>
            <w:r>
              <w:rPr>
                <w:w w:val="99"/>
                <w:sz w:val="21"/>
              </w:rPr>
              <w:t>□</w:t>
            </w:r>
          </w:p>
        </w:tc>
      </w:tr>
      <w:tr w14:paraId="4F0799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728" w:type="dxa"/>
            <w:vMerge w:val="continue"/>
            <w:tcBorders>
              <w:top w:val="nil"/>
              <w:bottom w:val="single" w:color="000000" w:sz="4" w:space="0"/>
              <w:right w:val="single" w:color="000000" w:sz="4" w:space="0"/>
            </w:tcBorders>
          </w:tcPr>
          <w:p w14:paraId="30A9A259">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14:paraId="17D88223">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45BB6A07">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730F03FA">
            <w:pPr>
              <w:pStyle w:val="13"/>
              <w:rPr>
                <w:rFonts w:ascii="Times New Roman"/>
                <w:sz w:val="20"/>
              </w:rPr>
            </w:pPr>
          </w:p>
        </w:tc>
        <w:tc>
          <w:tcPr>
            <w:tcW w:w="2150" w:type="dxa"/>
            <w:tcBorders>
              <w:top w:val="single" w:color="000000" w:sz="4" w:space="0"/>
              <w:left w:val="single" w:color="000000" w:sz="4" w:space="0"/>
              <w:bottom w:val="single" w:color="000000" w:sz="4" w:space="0"/>
              <w:right w:val="single" w:color="000000" w:sz="4" w:space="0"/>
            </w:tcBorders>
          </w:tcPr>
          <w:p w14:paraId="05886D93">
            <w:pPr>
              <w:pStyle w:val="13"/>
              <w:rPr>
                <w:rFonts w:ascii="Times New Roman"/>
                <w:sz w:val="20"/>
              </w:rPr>
            </w:pPr>
          </w:p>
        </w:tc>
        <w:tc>
          <w:tcPr>
            <w:tcW w:w="1354" w:type="dxa"/>
            <w:tcBorders>
              <w:top w:val="single" w:color="000000" w:sz="4" w:space="0"/>
              <w:left w:val="single" w:color="000000" w:sz="4" w:space="0"/>
              <w:bottom w:val="single" w:color="000000" w:sz="4" w:space="0"/>
            </w:tcBorders>
          </w:tcPr>
          <w:p w14:paraId="32BEA82A">
            <w:pPr>
              <w:pStyle w:val="13"/>
              <w:spacing w:before="52"/>
              <w:ind w:left="575"/>
              <w:rPr>
                <w:sz w:val="21"/>
              </w:rPr>
            </w:pPr>
            <w:r>
              <w:rPr>
                <w:w w:val="99"/>
                <w:sz w:val="21"/>
              </w:rPr>
              <w:t>□</w:t>
            </w:r>
          </w:p>
        </w:tc>
      </w:tr>
      <w:tr w14:paraId="5377CF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728" w:type="dxa"/>
            <w:vMerge w:val="continue"/>
            <w:tcBorders>
              <w:top w:val="nil"/>
              <w:bottom w:val="single" w:color="000000" w:sz="4" w:space="0"/>
              <w:right w:val="single" w:color="000000" w:sz="4" w:space="0"/>
            </w:tcBorders>
          </w:tcPr>
          <w:p w14:paraId="40F6DFE2">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14:paraId="7FE3642B">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08EE912B">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3082B2D0">
            <w:pPr>
              <w:pStyle w:val="13"/>
              <w:rPr>
                <w:rFonts w:ascii="Times New Roman"/>
                <w:sz w:val="20"/>
              </w:rPr>
            </w:pPr>
          </w:p>
        </w:tc>
        <w:tc>
          <w:tcPr>
            <w:tcW w:w="2150" w:type="dxa"/>
            <w:tcBorders>
              <w:top w:val="single" w:color="000000" w:sz="4" w:space="0"/>
              <w:left w:val="single" w:color="000000" w:sz="4" w:space="0"/>
              <w:bottom w:val="single" w:color="000000" w:sz="4" w:space="0"/>
              <w:right w:val="single" w:color="000000" w:sz="4" w:space="0"/>
            </w:tcBorders>
          </w:tcPr>
          <w:p w14:paraId="6A61082A">
            <w:pPr>
              <w:pStyle w:val="13"/>
              <w:rPr>
                <w:rFonts w:ascii="Times New Roman"/>
                <w:sz w:val="20"/>
              </w:rPr>
            </w:pPr>
          </w:p>
        </w:tc>
        <w:tc>
          <w:tcPr>
            <w:tcW w:w="1354" w:type="dxa"/>
            <w:tcBorders>
              <w:top w:val="single" w:color="000000" w:sz="4" w:space="0"/>
              <w:left w:val="single" w:color="000000" w:sz="4" w:space="0"/>
              <w:bottom w:val="single" w:color="000000" w:sz="4" w:space="0"/>
            </w:tcBorders>
          </w:tcPr>
          <w:p w14:paraId="15D3F9E7">
            <w:pPr>
              <w:pStyle w:val="13"/>
              <w:spacing w:before="51"/>
              <w:ind w:left="575"/>
              <w:rPr>
                <w:sz w:val="21"/>
              </w:rPr>
            </w:pPr>
            <w:r>
              <w:rPr>
                <w:w w:val="99"/>
                <w:sz w:val="21"/>
              </w:rPr>
              <w:t>□</w:t>
            </w:r>
          </w:p>
        </w:tc>
      </w:tr>
      <w:tr w14:paraId="2ECF90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728" w:type="dxa"/>
            <w:vMerge w:val="restart"/>
            <w:tcBorders>
              <w:top w:val="single" w:color="000000" w:sz="4" w:space="0"/>
              <w:bottom w:val="single" w:color="000000" w:sz="4" w:space="0"/>
              <w:right w:val="single" w:color="000000" w:sz="4" w:space="0"/>
            </w:tcBorders>
          </w:tcPr>
          <w:p w14:paraId="6A43A691">
            <w:pPr>
              <w:pStyle w:val="13"/>
              <w:rPr>
                <w:b/>
                <w:sz w:val="20"/>
              </w:rPr>
            </w:pPr>
          </w:p>
          <w:p w14:paraId="1A0E775B">
            <w:pPr>
              <w:pStyle w:val="13"/>
              <w:spacing w:before="179"/>
              <w:ind w:left="153"/>
              <w:rPr>
                <w:sz w:val="21"/>
              </w:rPr>
            </w:pPr>
            <w:r>
              <w:rPr>
                <w:spacing w:val="-8"/>
                <w:sz w:val="21"/>
              </w:rPr>
              <w:t>风机</w:t>
            </w:r>
          </w:p>
        </w:tc>
        <w:tc>
          <w:tcPr>
            <w:tcW w:w="1276" w:type="dxa"/>
            <w:tcBorders>
              <w:top w:val="single" w:color="000000" w:sz="4" w:space="0"/>
              <w:left w:val="single" w:color="000000" w:sz="4" w:space="0"/>
              <w:bottom w:val="single" w:color="000000" w:sz="4" w:space="0"/>
              <w:right w:val="single" w:color="000000" w:sz="4" w:space="0"/>
            </w:tcBorders>
          </w:tcPr>
          <w:p w14:paraId="06DC7D06">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5CC2A91C">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5D3FE0AD">
            <w:pPr>
              <w:pStyle w:val="13"/>
              <w:rPr>
                <w:rFonts w:ascii="Times New Roman"/>
                <w:sz w:val="20"/>
              </w:rPr>
            </w:pPr>
          </w:p>
        </w:tc>
        <w:tc>
          <w:tcPr>
            <w:tcW w:w="2150" w:type="dxa"/>
            <w:tcBorders>
              <w:top w:val="single" w:color="000000" w:sz="4" w:space="0"/>
              <w:left w:val="single" w:color="000000" w:sz="4" w:space="0"/>
              <w:bottom w:val="single" w:color="000000" w:sz="4" w:space="0"/>
              <w:right w:val="single" w:color="000000" w:sz="4" w:space="0"/>
            </w:tcBorders>
          </w:tcPr>
          <w:p w14:paraId="37FBB82A">
            <w:pPr>
              <w:pStyle w:val="13"/>
              <w:rPr>
                <w:rFonts w:ascii="Times New Roman"/>
                <w:sz w:val="20"/>
              </w:rPr>
            </w:pPr>
          </w:p>
        </w:tc>
        <w:tc>
          <w:tcPr>
            <w:tcW w:w="1354" w:type="dxa"/>
            <w:tcBorders>
              <w:top w:val="single" w:color="000000" w:sz="4" w:space="0"/>
              <w:left w:val="single" w:color="000000" w:sz="4" w:space="0"/>
              <w:bottom w:val="single" w:color="000000" w:sz="4" w:space="0"/>
            </w:tcBorders>
          </w:tcPr>
          <w:p w14:paraId="302387BC">
            <w:pPr>
              <w:pStyle w:val="13"/>
              <w:spacing w:before="51"/>
              <w:ind w:left="575"/>
              <w:rPr>
                <w:sz w:val="21"/>
              </w:rPr>
            </w:pPr>
            <w:r>
              <w:rPr>
                <w:w w:val="99"/>
                <w:sz w:val="21"/>
              </w:rPr>
              <w:t>□</w:t>
            </w:r>
          </w:p>
        </w:tc>
      </w:tr>
      <w:tr w14:paraId="70495D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728" w:type="dxa"/>
            <w:vMerge w:val="continue"/>
            <w:tcBorders>
              <w:top w:val="nil"/>
              <w:bottom w:val="single" w:color="000000" w:sz="4" w:space="0"/>
              <w:right w:val="single" w:color="000000" w:sz="4" w:space="0"/>
            </w:tcBorders>
          </w:tcPr>
          <w:p w14:paraId="218249F7">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14:paraId="788081FF">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31265022">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0D675316">
            <w:pPr>
              <w:pStyle w:val="13"/>
              <w:rPr>
                <w:rFonts w:ascii="Times New Roman"/>
                <w:sz w:val="20"/>
              </w:rPr>
            </w:pPr>
          </w:p>
        </w:tc>
        <w:tc>
          <w:tcPr>
            <w:tcW w:w="2150" w:type="dxa"/>
            <w:tcBorders>
              <w:top w:val="single" w:color="000000" w:sz="4" w:space="0"/>
              <w:left w:val="single" w:color="000000" w:sz="4" w:space="0"/>
              <w:bottom w:val="single" w:color="000000" w:sz="4" w:space="0"/>
              <w:right w:val="single" w:color="000000" w:sz="4" w:space="0"/>
            </w:tcBorders>
          </w:tcPr>
          <w:p w14:paraId="0FDC34D0">
            <w:pPr>
              <w:pStyle w:val="13"/>
              <w:rPr>
                <w:rFonts w:ascii="Times New Roman"/>
                <w:sz w:val="20"/>
              </w:rPr>
            </w:pPr>
          </w:p>
        </w:tc>
        <w:tc>
          <w:tcPr>
            <w:tcW w:w="1354" w:type="dxa"/>
            <w:tcBorders>
              <w:top w:val="single" w:color="000000" w:sz="4" w:space="0"/>
              <w:left w:val="single" w:color="000000" w:sz="4" w:space="0"/>
              <w:bottom w:val="single" w:color="000000" w:sz="4" w:space="0"/>
            </w:tcBorders>
          </w:tcPr>
          <w:p w14:paraId="735FB9BF">
            <w:pPr>
              <w:pStyle w:val="13"/>
              <w:spacing w:before="51"/>
              <w:ind w:left="575"/>
              <w:rPr>
                <w:sz w:val="21"/>
              </w:rPr>
            </w:pPr>
            <w:r>
              <w:rPr>
                <w:w w:val="99"/>
                <w:sz w:val="21"/>
              </w:rPr>
              <w:t>□</w:t>
            </w:r>
          </w:p>
        </w:tc>
      </w:tr>
      <w:tr w14:paraId="740D9D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728" w:type="dxa"/>
            <w:vMerge w:val="continue"/>
            <w:tcBorders>
              <w:top w:val="nil"/>
              <w:bottom w:val="single" w:color="000000" w:sz="4" w:space="0"/>
              <w:right w:val="single" w:color="000000" w:sz="4" w:space="0"/>
            </w:tcBorders>
          </w:tcPr>
          <w:p w14:paraId="3BB3E5D2">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14:paraId="5B9921EF">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6015E724">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2FCF8AD9">
            <w:pPr>
              <w:pStyle w:val="13"/>
              <w:rPr>
                <w:rFonts w:ascii="Times New Roman"/>
                <w:sz w:val="20"/>
              </w:rPr>
            </w:pPr>
          </w:p>
        </w:tc>
        <w:tc>
          <w:tcPr>
            <w:tcW w:w="2150" w:type="dxa"/>
            <w:tcBorders>
              <w:top w:val="single" w:color="000000" w:sz="4" w:space="0"/>
              <w:left w:val="single" w:color="000000" w:sz="4" w:space="0"/>
              <w:bottom w:val="single" w:color="000000" w:sz="4" w:space="0"/>
              <w:right w:val="single" w:color="000000" w:sz="4" w:space="0"/>
            </w:tcBorders>
          </w:tcPr>
          <w:p w14:paraId="4785AA2E">
            <w:pPr>
              <w:pStyle w:val="13"/>
              <w:rPr>
                <w:rFonts w:ascii="Times New Roman"/>
                <w:sz w:val="20"/>
              </w:rPr>
            </w:pPr>
          </w:p>
        </w:tc>
        <w:tc>
          <w:tcPr>
            <w:tcW w:w="1354" w:type="dxa"/>
            <w:tcBorders>
              <w:top w:val="single" w:color="000000" w:sz="4" w:space="0"/>
              <w:left w:val="single" w:color="000000" w:sz="4" w:space="0"/>
              <w:bottom w:val="single" w:color="000000" w:sz="4" w:space="0"/>
            </w:tcBorders>
          </w:tcPr>
          <w:p w14:paraId="0531AD2D">
            <w:pPr>
              <w:pStyle w:val="13"/>
              <w:spacing w:before="50"/>
              <w:ind w:left="575"/>
              <w:rPr>
                <w:sz w:val="21"/>
              </w:rPr>
            </w:pPr>
            <w:r>
              <w:rPr>
                <w:w w:val="99"/>
                <w:sz w:val="21"/>
              </w:rPr>
              <w:t>□</w:t>
            </w:r>
          </w:p>
        </w:tc>
      </w:tr>
      <w:tr w14:paraId="5ADD2A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728" w:type="dxa"/>
            <w:tcBorders>
              <w:top w:val="single" w:color="000000" w:sz="4" w:space="0"/>
              <w:bottom w:val="single" w:color="000000" w:sz="4" w:space="0"/>
              <w:right w:val="single" w:color="000000" w:sz="4" w:space="0"/>
            </w:tcBorders>
          </w:tcPr>
          <w:p w14:paraId="2164CCC2">
            <w:pPr>
              <w:pStyle w:val="13"/>
              <w:spacing w:before="53"/>
              <w:ind w:left="153"/>
              <w:rPr>
                <w:sz w:val="21"/>
              </w:rPr>
            </w:pPr>
            <w:r>
              <w:rPr>
                <w:spacing w:val="-8"/>
                <w:sz w:val="21"/>
              </w:rPr>
              <w:t>其他</w:t>
            </w:r>
          </w:p>
        </w:tc>
        <w:tc>
          <w:tcPr>
            <w:tcW w:w="1276" w:type="dxa"/>
            <w:tcBorders>
              <w:top w:val="single" w:color="000000" w:sz="4" w:space="0"/>
              <w:left w:val="single" w:color="000000" w:sz="4" w:space="0"/>
              <w:bottom w:val="single" w:color="000000" w:sz="4" w:space="0"/>
              <w:right w:val="single" w:color="000000" w:sz="4" w:space="0"/>
            </w:tcBorders>
          </w:tcPr>
          <w:p w14:paraId="561D8EAD">
            <w:pPr>
              <w:pStyle w:val="13"/>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14:paraId="09B3230F">
            <w:pPr>
              <w:pStyle w:val="13"/>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14:paraId="58F26E36">
            <w:pPr>
              <w:pStyle w:val="13"/>
              <w:rPr>
                <w:rFonts w:ascii="Times New Roman"/>
                <w:sz w:val="20"/>
              </w:rPr>
            </w:pPr>
          </w:p>
        </w:tc>
        <w:tc>
          <w:tcPr>
            <w:tcW w:w="2150" w:type="dxa"/>
            <w:tcBorders>
              <w:top w:val="single" w:color="000000" w:sz="4" w:space="0"/>
              <w:left w:val="single" w:color="000000" w:sz="4" w:space="0"/>
              <w:bottom w:val="single" w:color="000000" w:sz="4" w:space="0"/>
              <w:right w:val="single" w:color="000000" w:sz="4" w:space="0"/>
            </w:tcBorders>
          </w:tcPr>
          <w:p w14:paraId="75495265">
            <w:pPr>
              <w:pStyle w:val="13"/>
              <w:rPr>
                <w:rFonts w:ascii="Times New Roman"/>
                <w:sz w:val="20"/>
              </w:rPr>
            </w:pPr>
          </w:p>
        </w:tc>
        <w:tc>
          <w:tcPr>
            <w:tcW w:w="1354" w:type="dxa"/>
            <w:tcBorders>
              <w:top w:val="single" w:color="000000" w:sz="4" w:space="0"/>
              <w:left w:val="single" w:color="000000" w:sz="4" w:space="0"/>
              <w:bottom w:val="single" w:color="000000" w:sz="4" w:space="0"/>
            </w:tcBorders>
          </w:tcPr>
          <w:p w14:paraId="64DFA220">
            <w:pPr>
              <w:pStyle w:val="13"/>
              <w:spacing w:before="53"/>
              <w:ind w:left="575"/>
              <w:rPr>
                <w:sz w:val="21"/>
              </w:rPr>
            </w:pPr>
            <w:r>
              <w:rPr>
                <w:w w:val="99"/>
                <w:sz w:val="21"/>
              </w:rPr>
              <w:t>□</w:t>
            </w:r>
          </w:p>
        </w:tc>
      </w:tr>
    </w:tbl>
    <w:p w14:paraId="66295163">
      <w:pPr>
        <w:pStyle w:val="4"/>
        <w:rPr>
          <w:b/>
          <w:sz w:val="32"/>
        </w:rPr>
      </w:pPr>
    </w:p>
    <w:p w14:paraId="70078FA7">
      <w:pPr>
        <w:pStyle w:val="3"/>
        <w:rPr>
          <w:rFonts w:hint="eastAsia" w:ascii="宋体" w:eastAsia="宋体"/>
        </w:rPr>
      </w:pPr>
      <w:r>
        <w:rPr>
          <w:rFonts w:ascii="Times New Roman" w:eastAsia="Times New Roman"/>
          <w:spacing w:val="-2"/>
        </w:rPr>
        <w:t>3</w:t>
      </w:r>
      <w:r>
        <w:rPr>
          <w:rFonts w:hint="eastAsia" w:ascii="宋体" w:eastAsia="宋体"/>
          <w:spacing w:val="-14"/>
        </w:rPr>
        <w:t>、 证明材料</w:t>
      </w:r>
    </w:p>
    <w:p w14:paraId="43B04D40">
      <w:pPr>
        <w:pStyle w:val="4"/>
        <w:spacing w:before="10"/>
        <w:rPr>
          <w:b/>
          <w:sz w:val="18"/>
        </w:rPr>
      </w:pPr>
    </w:p>
    <w:p w14:paraId="587CC1F3">
      <w:pPr>
        <w:spacing w:before="0"/>
        <w:ind w:left="800" w:right="0" w:firstLine="0"/>
        <w:jc w:val="left"/>
        <w:rPr>
          <w:b/>
          <w:sz w:val="21"/>
        </w:rPr>
      </w:pPr>
      <w:r>
        <w:rPr>
          <w:b/>
          <w:spacing w:val="-3"/>
          <w:sz w:val="21"/>
        </w:rPr>
        <w:t>建议提交材料及技术要求：</w:t>
      </w:r>
    </w:p>
    <w:p w14:paraId="722723A9">
      <w:pPr>
        <w:pStyle w:val="4"/>
        <w:spacing w:before="4"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464C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40" w:type="dxa"/>
            <w:shd w:val="clear" w:color="auto" w:fill="DBE4F0"/>
          </w:tcPr>
          <w:p w14:paraId="5E5EF5E9">
            <w:pPr>
              <w:pStyle w:val="13"/>
              <w:spacing w:before="15"/>
              <w:ind w:left="148"/>
              <w:rPr>
                <w:b/>
                <w:sz w:val="22"/>
              </w:rPr>
            </w:pPr>
            <w:r>
              <w:rPr>
                <w:b/>
                <w:spacing w:val="-6"/>
                <w:sz w:val="22"/>
              </w:rPr>
              <w:t>专业</w:t>
            </w:r>
          </w:p>
          <w:p w14:paraId="5A550369">
            <w:pPr>
              <w:pStyle w:val="13"/>
              <w:spacing w:before="30" w:line="275" w:lineRule="exact"/>
              <w:ind w:left="148"/>
              <w:rPr>
                <w:b/>
                <w:sz w:val="22"/>
              </w:rPr>
            </w:pPr>
            <w:r>
              <w:rPr>
                <w:b/>
                <w:spacing w:val="-6"/>
                <w:sz w:val="22"/>
              </w:rPr>
              <w:t>分类</w:t>
            </w:r>
          </w:p>
        </w:tc>
        <w:tc>
          <w:tcPr>
            <w:tcW w:w="2020" w:type="dxa"/>
            <w:shd w:val="clear" w:color="auto" w:fill="DBE4F0"/>
          </w:tcPr>
          <w:p w14:paraId="1610EED5">
            <w:pPr>
              <w:pStyle w:val="13"/>
              <w:spacing w:before="171"/>
              <w:ind w:left="106"/>
              <w:rPr>
                <w:b/>
                <w:sz w:val="22"/>
              </w:rPr>
            </w:pPr>
            <w:r>
              <w:rPr>
                <w:b/>
                <w:spacing w:val="-4"/>
                <w:sz w:val="22"/>
              </w:rPr>
              <w:t>材料名称</w:t>
            </w:r>
          </w:p>
        </w:tc>
        <w:tc>
          <w:tcPr>
            <w:tcW w:w="3960" w:type="dxa"/>
            <w:shd w:val="clear" w:color="auto" w:fill="DBE4F0"/>
          </w:tcPr>
          <w:p w14:paraId="37F163C1">
            <w:pPr>
              <w:pStyle w:val="13"/>
              <w:spacing w:before="171"/>
              <w:ind w:left="107"/>
              <w:rPr>
                <w:b/>
                <w:sz w:val="22"/>
              </w:rPr>
            </w:pPr>
            <w:r>
              <w:rPr>
                <w:b/>
                <w:spacing w:val="-4"/>
                <w:sz w:val="22"/>
              </w:rPr>
              <w:t>技术要求</w:t>
            </w:r>
          </w:p>
        </w:tc>
        <w:tc>
          <w:tcPr>
            <w:tcW w:w="800" w:type="dxa"/>
            <w:shd w:val="clear" w:color="auto" w:fill="DBE4F0"/>
          </w:tcPr>
          <w:p w14:paraId="33C76044">
            <w:pPr>
              <w:pStyle w:val="13"/>
              <w:spacing w:before="15"/>
              <w:ind w:left="107"/>
              <w:rPr>
                <w:b/>
                <w:sz w:val="22"/>
              </w:rPr>
            </w:pPr>
            <w:r>
              <w:rPr>
                <w:b/>
                <w:spacing w:val="-6"/>
                <w:sz w:val="22"/>
              </w:rPr>
              <w:t>评价</w:t>
            </w:r>
          </w:p>
          <w:p w14:paraId="1AD91041">
            <w:pPr>
              <w:pStyle w:val="13"/>
              <w:spacing w:before="30" w:line="275" w:lineRule="exact"/>
              <w:ind w:left="107"/>
              <w:rPr>
                <w:b/>
                <w:sz w:val="22"/>
              </w:rPr>
            </w:pPr>
            <w:r>
              <w:rPr>
                <w:b/>
                <w:spacing w:val="-6"/>
                <w:sz w:val="22"/>
              </w:rPr>
              <w:t>阶段</w:t>
            </w:r>
          </w:p>
        </w:tc>
        <w:tc>
          <w:tcPr>
            <w:tcW w:w="800" w:type="dxa"/>
            <w:shd w:val="clear" w:color="auto" w:fill="DBE4F0"/>
          </w:tcPr>
          <w:p w14:paraId="3A4B3FA5">
            <w:pPr>
              <w:pStyle w:val="13"/>
              <w:spacing w:before="15"/>
              <w:ind w:left="106"/>
              <w:rPr>
                <w:b/>
                <w:sz w:val="22"/>
              </w:rPr>
            </w:pPr>
            <w:r>
              <w:rPr>
                <w:b/>
                <w:spacing w:val="-6"/>
                <w:sz w:val="22"/>
              </w:rPr>
              <w:t>建筑</w:t>
            </w:r>
          </w:p>
          <w:p w14:paraId="0B5C645D">
            <w:pPr>
              <w:pStyle w:val="13"/>
              <w:spacing w:before="30" w:line="275" w:lineRule="exact"/>
              <w:ind w:left="106"/>
              <w:rPr>
                <w:b/>
                <w:sz w:val="22"/>
              </w:rPr>
            </w:pPr>
            <w:r>
              <w:rPr>
                <w:b/>
                <w:spacing w:val="-6"/>
                <w:sz w:val="22"/>
              </w:rPr>
              <w:t>类型</w:t>
            </w:r>
          </w:p>
        </w:tc>
      </w:tr>
    </w:tbl>
    <w:p w14:paraId="73DAE8BB">
      <w:pPr>
        <w:spacing w:after="0" w:line="275" w:lineRule="exact"/>
        <w:rPr>
          <w:sz w:val="22"/>
        </w:rPr>
        <w:sectPr>
          <w:pgSz w:w="11910" w:h="16840"/>
          <w:pgMar w:top="1100" w:right="920" w:bottom="1180" w:left="1000" w:header="878" w:footer="993" w:gutter="0"/>
          <w:cols w:space="720" w:num="1"/>
        </w:sectPr>
      </w:pPr>
    </w:p>
    <w:p w14:paraId="25CE28BD">
      <w:pPr>
        <w:pStyle w:val="4"/>
        <w:spacing w:before="9"/>
        <w:rPr>
          <w:b/>
          <w:sz w:val="24"/>
        </w:rPr>
      </w:pPr>
      <w:r>
        <w:pict>
          <v:rect id="docshape421" o:spid="_x0000_s1765" o:spt="1" style="position:absolute;left:0pt;margin-left:90pt;margin-top:55.2pt;height:0.7pt;width:415.3pt;mso-position-horizontal-relative:page;mso-position-vertical-relative:page;z-index:-251466752;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9CF5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vMerge w:val="restart"/>
            <w:tcBorders>
              <w:top w:val="nil"/>
            </w:tcBorders>
          </w:tcPr>
          <w:p w14:paraId="4B3526BE">
            <w:pPr>
              <w:pStyle w:val="13"/>
              <w:rPr>
                <w:b/>
                <w:sz w:val="22"/>
              </w:rPr>
            </w:pPr>
          </w:p>
          <w:p w14:paraId="157E1EF5">
            <w:pPr>
              <w:pStyle w:val="13"/>
              <w:rPr>
                <w:b/>
                <w:sz w:val="22"/>
              </w:rPr>
            </w:pPr>
          </w:p>
          <w:p w14:paraId="000A11EC">
            <w:pPr>
              <w:pStyle w:val="13"/>
              <w:rPr>
                <w:b/>
                <w:sz w:val="22"/>
              </w:rPr>
            </w:pPr>
          </w:p>
          <w:p w14:paraId="71594846">
            <w:pPr>
              <w:pStyle w:val="13"/>
              <w:rPr>
                <w:b/>
                <w:sz w:val="22"/>
              </w:rPr>
            </w:pPr>
          </w:p>
          <w:p w14:paraId="693DD596">
            <w:pPr>
              <w:pStyle w:val="13"/>
              <w:rPr>
                <w:b/>
                <w:sz w:val="22"/>
              </w:rPr>
            </w:pPr>
          </w:p>
          <w:p w14:paraId="721E70C0">
            <w:pPr>
              <w:pStyle w:val="13"/>
              <w:rPr>
                <w:b/>
                <w:sz w:val="22"/>
              </w:rPr>
            </w:pPr>
          </w:p>
          <w:p w14:paraId="4B642D2C">
            <w:pPr>
              <w:pStyle w:val="13"/>
              <w:rPr>
                <w:b/>
                <w:sz w:val="22"/>
              </w:rPr>
            </w:pPr>
          </w:p>
          <w:p w14:paraId="03219DF2">
            <w:pPr>
              <w:pStyle w:val="13"/>
              <w:spacing w:before="4"/>
              <w:rPr>
                <w:b/>
                <w:sz w:val="20"/>
              </w:rPr>
            </w:pPr>
          </w:p>
          <w:p w14:paraId="7D359DCB">
            <w:pPr>
              <w:pStyle w:val="13"/>
              <w:spacing w:line="266" w:lineRule="auto"/>
              <w:ind w:left="148" w:right="137"/>
              <w:rPr>
                <w:b/>
                <w:sz w:val="22"/>
              </w:rPr>
            </w:pPr>
            <w:r>
              <w:rPr>
                <w:b/>
                <w:spacing w:val="-6"/>
                <w:sz w:val="22"/>
              </w:rPr>
              <w:t>电气设计</w:t>
            </w:r>
          </w:p>
        </w:tc>
        <w:tc>
          <w:tcPr>
            <w:tcW w:w="2020" w:type="dxa"/>
            <w:tcBorders>
              <w:top w:val="nil"/>
            </w:tcBorders>
          </w:tcPr>
          <w:p w14:paraId="2317DEBF">
            <w:pPr>
              <w:pStyle w:val="13"/>
              <w:spacing w:before="4"/>
              <w:rPr>
                <w:b/>
                <w:sz w:val="26"/>
              </w:rPr>
            </w:pPr>
          </w:p>
          <w:p w14:paraId="40D29913">
            <w:pPr>
              <w:pStyle w:val="13"/>
              <w:ind w:left="106"/>
              <w:rPr>
                <w:b/>
                <w:sz w:val="22"/>
              </w:rPr>
            </w:pPr>
            <w:r>
              <w:rPr>
                <w:b/>
                <w:spacing w:val="-4"/>
                <w:sz w:val="22"/>
              </w:rPr>
              <w:t>设计说明</w:t>
            </w:r>
          </w:p>
        </w:tc>
        <w:tc>
          <w:tcPr>
            <w:tcW w:w="3960" w:type="dxa"/>
            <w:tcBorders>
              <w:top w:val="nil"/>
            </w:tcBorders>
          </w:tcPr>
          <w:p w14:paraId="46577238">
            <w:pPr>
              <w:pStyle w:val="13"/>
              <w:spacing w:before="182" w:line="266" w:lineRule="auto"/>
              <w:ind w:left="107" w:right="98"/>
              <w:rPr>
                <w:sz w:val="22"/>
              </w:rPr>
            </w:pPr>
            <w:r>
              <w:rPr>
                <w:spacing w:val="-2"/>
                <w:sz w:val="22"/>
              </w:rPr>
              <w:t>应包括照明设计要求、照明设计标准、照明控制措施等</w:t>
            </w:r>
          </w:p>
        </w:tc>
        <w:tc>
          <w:tcPr>
            <w:tcW w:w="800" w:type="dxa"/>
            <w:tcBorders>
              <w:top w:val="nil"/>
            </w:tcBorders>
          </w:tcPr>
          <w:p w14:paraId="2D1BDCD0">
            <w:pPr>
              <w:pStyle w:val="13"/>
              <w:spacing w:before="26" w:line="266" w:lineRule="auto"/>
              <w:ind w:left="107" w:right="130"/>
              <w:rPr>
                <w:sz w:val="22"/>
              </w:rPr>
            </w:pPr>
            <w:r>
              <w:rPr>
                <w:spacing w:val="-6"/>
                <w:sz w:val="22"/>
              </w:rPr>
              <w:t>预评</w:t>
            </w:r>
            <w:r>
              <w:rPr>
                <w:spacing w:val="-5"/>
                <w:sz w:val="22"/>
              </w:rPr>
              <w:t>价/评</w:t>
            </w:r>
          </w:p>
          <w:p w14:paraId="6711B388">
            <w:pPr>
              <w:pStyle w:val="13"/>
              <w:spacing w:line="274" w:lineRule="exact"/>
              <w:ind w:left="107"/>
              <w:rPr>
                <w:sz w:val="22"/>
              </w:rPr>
            </w:pPr>
            <w:r>
              <w:rPr>
                <w:w w:val="100"/>
                <w:sz w:val="22"/>
              </w:rPr>
              <w:t>价</w:t>
            </w:r>
          </w:p>
        </w:tc>
        <w:tc>
          <w:tcPr>
            <w:tcW w:w="800" w:type="dxa"/>
            <w:tcBorders>
              <w:top w:val="nil"/>
            </w:tcBorders>
          </w:tcPr>
          <w:p w14:paraId="2D8E861D">
            <w:pPr>
              <w:pStyle w:val="13"/>
              <w:spacing w:before="4"/>
              <w:rPr>
                <w:b/>
                <w:sz w:val="26"/>
              </w:rPr>
            </w:pPr>
          </w:p>
          <w:p w14:paraId="3B24C7C0">
            <w:pPr>
              <w:pStyle w:val="13"/>
              <w:ind w:left="106"/>
              <w:rPr>
                <w:sz w:val="22"/>
              </w:rPr>
            </w:pPr>
            <w:r>
              <w:rPr>
                <w:spacing w:val="-6"/>
                <w:sz w:val="22"/>
              </w:rPr>
              <w:t>居建</w:t>
            </w:r>
          </w:p>
        </w:tc>
      </w:tr>
      <w:tr w14:paraId="5F28D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36216BF9">
            <w:pPr>
              <w:rPr>
                <w:sz w:val="2"/>
                <w:szCs w:val="2"/>
              </w:rPr>
            </w:pPr>
          </w:p>
        </w:tc>
        <w:tc>
          <w:tcPr>
            <w:tcW w:w="2020" w:type="dxa"/>
          </w:tcPr>
          <w:p w14:paraId="70001A49">
            <w:pPr>
              <w:pStyle w:val="13"/>
              <w:spacing w:before="7"/>
              <w:rPr>
                <w:b/>
                <w:sz w:val="25"/>
              </w:rPr>
            </w:pPr>
          </w:p>
          <w:p w14:paraId="29A8B42F">
            <w:pPr>
              <w:pStyle w:val="13"/>
              <w:ind w:left="106"/>
              <w:rPr>
                <w:b/>
                <w:sz w:val="22"/>
              </w:rPr>
            </w:pPr>
            <w:r>
              <w:rPr>
                <w:b/>
                <w:spacing w:val="-4"/>
                <w:sz w:val="22"/>
              </w:rPr>
              <w:t>照明系统图</w:t>
            </w:r>
          </w:p>
        </w:tc>
        <w:tc>
          <w:tcPr>
            <w:tcW w:w="3960" w:type="dxa"/>
          </w:tcPr>
          <w:p w14:paraId="51BD1E3C">
            <w:pPr>
              <w:pStyle w:val="13"/>
              <w:spacing w:before="15"/>
              <w:ind w:left="107"/>
              <w:rPr>
                <w:sz w:val="22"/>
              </w:rPr>
            </w:pPr>
            <w:r>
              <w:rPr>
                <w:spacing w:val="-3"/>
                <w:sz w:val="22"/>
              </w:rPr>
              <w:t>应体现照明灯具及照明配电系统的平面</w:t>
            </w:r>
          </w:p>
          <w:p w14:paraId="6CA32A0D">
            <w:pPr>
              <w:pStyle w:val="13"/>
              <w:spacing w:line="310" w:lineRule="atLeast"/>
              <w:ind w:left="107" w:right="98"/>
              <w:rPr>
                <w:sz w:val="22"/>
              </w:rPr>
            </w:pPr>
            <w:r>
              <w:rPr>
                <w:spacing w:val="-2"/>
                <w:sz w:val="22"/>
              </w:rPr>
              <w:t>布置，灯具型号应与图例相吻合，运行评价阶段还应与现场相吻合</w:t>
            </w:r>
          </w:p>
        </w:tc>
        <w:tc>
          <w:tcPr>
            <w:tcW w:w="800" w:type="dxa"/>
          </w:tcPr>
          <w:p w14:paraId="07152A86">
            <w:pPr>
              <w:pStyle w:val="13"/>
              <w:spacing w:before="15"/>
              <w:ind w:left="107"/>
              <w:rPr>
                <w:sz w:val="22"/>
              </w:rPr>
            </w:pPr>
            <w:r>
              <w:rPr>
                <w:spacing w:val="-6"/>
                <w:sz w:val="22"/>
              </w:rPr>
              <w:t>预评</w:t>
            </w:r>
          </w:p>
          <w:p w14:paraId="62F1EFB6">
            <w:pPr>
              <w:pStyle w:val="13"/>
              <w:spacing w:line="310" w:lineRule="atLeast"/>
              <w:ind w:left="107" w:right="130"/>
              <w:rPr>
                <w:sz w:val="22"/>
              </w:rPr>
            </w:pPr>
            <w:r>
              <w:rPr>
                <w:spacing w:val="-4"/>
                <w:sz w:val="22"/>
              </w:rPr>
              <w:t>价/评</w:t>
            </w:r>
            <w:r>
              <w:rPr>
                <w:spacing w:val="-10"/>
                <w:sz w:val="22"/>
              </w:rPr>
              <w:t>价</w:t>
            </w:r>
          </w:p>
        </w:tc>
        <w:tc>
          <w:tcPr>
            <w:tcW w:w="800" w:type="dxa"/>
          </w:tcPr>
          <w:p w14:paraId="2D138FFB">
            <w:pPr>
              <w:pStyle w:val="13"/>
              <w:spacing w:before="7"/>
              <w:rPr>
                <w:b/>
                <w:sz w:val="25"/>
              </w:rPr>
            </w:pPr>
          </w:p>
          <w:p w14:paraId="2586CA98">
            <w:pPr>
              <w:pStyle w:val="13"/>
              <w:ind w:left="106"/>
              <w:rPr>
                <w:sz w:val="22"/>
              </w:rPr>
            </w:pPr>
            <w:r>
              <w:rPr>
                <w:spacing w:val="-6"/>
                <w:sz w:val="22"/>
              </w:rPr>
              <w:t>居建</w:t>
            </w:r>
          </w:p>
        </w:tc>
      </w:tr>
      <w:tr w14:paraId="4A1EA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4E5361EE">
            <w:pPr>
              <w:rPr>
                <w:sz w:val="2"/>
                <w:szCs w:val="2"/>
              </w:rPr>
            </w:pPr>
          </w:p>
        </w:tc>
        <w:tc>
          <w:tcPr>
            <w:tcW w:w="2020" w:type="dxa"/>
          </w:tcPr>
          <w:p w14:paraId="16758552">
            <w:pPr>
              <w:pStyle w:val="13"/>
              <w:spacing w:before="6"/>
              <w:rPr>
                <w:b/>
                <w:sz w:val="25"/>
              </w:rPr>
            </w:pPr>
          </w:p>
          <w:p w14:paraId="4AFA9507">
            <w:pPr>
              <w:pStyle w:val="13"/>
              <w:spacing w:before="1"/>
              <w:ind w:left="106"/>
              <w:rPr>
                <w:b/>
                <w:sz w:val="22"/>
              </w:rPr>
            </w:pPr>
            <w:r>
              <w:rPr>
                <w:b/>
                <w:spacing w:val="-4"/>
                <w:sz w:val="22"/>
              </w:rPr>
              <w:t>平面施工图</w:t>
            </w:r>
          </w:p>
        </w:tc>
        <w:tc>
          <w:tcPr>
            <w:tcW w:w="3960" w:type="dxa"/>
          </w:tcPr>
          <w:p w14:paraId="405AC7B2">
            <w:pPr>
              <w:pStyle w:val="13"/>
              <w:spacing w:before="15" w:line="266" w:lineRule="auto"/>
              <w:ind w:left="107" w:right="98"/>
              <w:rPr>
                <w:sz w:val="22"/>
              </w:rPr>
            </w:pPr>
            <w:r>
              <w:rPr>
                <w:spacing w:val="-2"/>
                <w:sz w:val="22"/>
              </w:rPr>
              <w:t>应体现照明灯具及照明配电系统的平面</w:t>
            </w:r>
            <w:r>
              <w:rPr>
                <w:spacing w:val="-3"/>
                <w:sz w:val="22"/>
              </w:rPr>
              <w:t>布置，灯具型号应与图例相吻合，运行</w:t>
            </w:r>
          </w:p>
          <w:p w14:paraId="23091F52">
            <w:pPr>
              <w:pStyle w:val="13"/>
              <w:spacing w:line="275" w:lineRule="exact"/>
              <w:ind w:left="107"/>
              <w:rPr>
                <w:sz w:val="22"/>
              </w:rPr>
            </w:pPr>
            <w:r>
              <w:rPr>
                <w:spacing w:val="-3"/>
                <w:sz w:val="22"/>
              </w:rPr>
              <w:t>评价阶段还应与现场相吻合</w:t>
            </w:r>
          </w:p>
        </w:tc>
        <w:tc>
          <w:tcPr>
            <w:tcW w:w="800" w:type="dxa"/>
          </w:tcPr>
          <w:p w14:paraId="5425BAA5">
            <w:pPr>
              <w:pStyle w:val="13"/>
              <w:spacing w:before="15" w:line="266" w:lineRule="auto"/>
              <w:ind w:left="107" w:right="130"/>
              <w:rPr>
                <w:sz w:val="22"/>
              </w:rPr>
            </w:pPr>
            <w:r>
              <w:rPr>
                <w:spacing w:val="-6"/>
                <w:sz w:val="22"/>
              </w:rPr>
              <w:t>预评</w:t>
            </w:r>
            <w:r>
              <w:rPr>
                <w:spacing w:val="-5"/>
                <w:sz w:val="22"/>
              </w:rPr>
              <w:t>价/评</w:t>
            </w:r>
          </w:p>
          <w:p w14:paraId="7985CA9B">
            <w:pPr>
              <w:pStyle w:val="13"/>
              <w:spacing w:line="275" w:lineRule="exact"/>
              <w:ind w:left="107"/>
              <w:rPr>
                <w:sz w:val="22"/>
              </w:rPr>
            </w:pPr>
            <w:r>
              <w:rPr>
                <w:w w:val="100"/>
                <w:sz w:val="22"/>
              </w:rPr>
              <w:t>价</w:t>
            </w:r>
          </w:p>
        </w:tc>
        <w:tc>
          <w:tcPr>
            <w:tcW w:w="800" w:type="dxa"/>
          </w:tcPr>
          <w:p w14:paraId="52D72640">
            <w:pPr>
              <w:pStyle w:val="13"/>
              <w:spacing w:before="6"/>
              <w:rPr>
                <w:b/>
                <w:sz w:val="25"/>
              </w:rPr>
            </w:pPr>
          </w:p>
          <w:p w14:paraId="372FA19F">
            <w:pPr>
              <w:pStyle w:val="13"/>
              <w:spacing w:before="1"/>
              <w:ind w:left="106"/>
              <w:rPr>
                <w:sz w:val="22"/>
              </w:rPr>
            </w:pPr>
            <w:r>
              <w:rPr>
                <w:spacing w:val="-6"/>
                <w:sz w:val="22"/>
              </w:rPr>
              <w:t>居建</w:t>
            </w:r>
          </w:p>
        </w:tc>
      </w:tr>
      <w:tr w14:paraId="1EAF7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562EBCE2">
            <w:pPr>
              <w:rPr>
                <w:sz w:val="2"/>
                <w:szCs w:val="2"/>
              </w:rPr>
            </w:pPr>
          </w:p>
        </w:tc>
        <w:tc>
          <w:tcPr>
            <w:tcW w:w="2020" w:type="dxa"/>
          </w:tcPr>
          <w:p w14:paraId="64AE13F7">
            <w:pPr>
              <w:pStyle w:val="13"/>
              <w:spacing w:before="173" w:line="266" w:lineRule="auto"/>
              <w:ind w:left="106" w:right="134"/>
              <w:rPr>
                <w:b/>
                <w:sz w:val="22"/>
              </w:rPr>
            </w:pPr>
            <w:r>
              <w:rPr>
                <w:b/>
                <w:spacing w:val="-2"/>
                <w:sz w:val="22"/>
              </w:rPr>
              <w:t>照明功率密度计算</w:t>
            </w:r>
            <w:r>
              <w:rPr>
                <w:b/>
                <w:spacing w:val="-4"/>
                <w:sz w:val="22"/>
              </w:rPr>
              <w:t>分析报告</w:t>
            </w:r>
          </w:p>
        </w:tc>
        <w:tc>
          <w:tcPr>
            <w:tcW w:w="3960" w:type="dxa"/>
          </w:tcPr>
          <w:p w14:paraId="687A94EE">
            <w:pPr>
              <w:pStyle w:val="13"/>
              <w:spacing w:before="17"/>
              <w:ind w:left="107" w:right="-15"/>
              <w:rPr>
                <w:sz w:val="22"/>
              </w:rPr>
            </w:pPr>
            <w:r>
              <w:rPr>
                <w:spacing w:val="-3"/>
                <w:sz w:val="22"/>
              </w:rPr>
              <w:t>应包括根据灯具选型和布置，对各空间</w:t>
            </w:r>
          </w:p>
          <w:p w14:paraId="15C14934">
            <w:pPr>
              <w:pStyle w:val="13"/>
              <w:spacing w:line="310" w:lineRule="atLeast"/>
              <w:ind w:left="107" w:right="-15"/>
              <w:rPr>
                <w:sz w:val="22"/>
              </w:rPr>
            </w:pPr>
            <w:r>
              <w:rPr>
                <w:spacing w:val="-11"/>
                <w:sz w:val="22"/>
              </w:rPr>
              <w:t>的设计照度和照明功率密度</w:t>
            </w:r>
            <w:r>
              <w:rPr>
                <w:spacing w:val="-2"/>
                <w:sz w:val="22"/>
              </w:rPr>
              <w:t>（关联自评）</w:t>
            </w:r>
            <w:r>
              <w:rPr>
                <w:spacing w:val="-4"/>
                <w:sz w:val="22"/>
              </w:rPr>
              <w:t>进行计算</w:t>
            </w:r>
          </w:p>
        </w:tc>
        <w:tc>
          <w:tcPr>
            <w:tcW w:w="800" w:type="dxa"/>
          </w:tcPr>
          <w:p w14:paraId="374F8444">
            <w:pPr>
              <w:pStyle w:val="13"/>
              <w:spacing w:before="17"/>
              <w:ind w:left="107"/>
              <w:rPr>
                <w:sz w:val="22"/>
              </w:rPr>
            </w:pPr>
            <w:r>
              <w:rPr>
                <w:spacing w:val="-6"/>
                <w:sz w:val="22"/>
              </w:rPr>
              <w:t>预评</w:t>
            </w:r>
          </w:p>
          <w:p w14:paraId="0CE6108F">
            <w:pPr>
              <w:pStyle w:val="13"/>
              <w:spacing w:line="310" w:lineRule="atLeast"/>
              <w:ind w:left="107" w:right="130"/>
              <w:rPr>
                <w:sz w:val="22"/>
              </w:rPr>
            </w:pPr>
            <w:r>
              <w:rPr>
                <w:spacing w:val="-4"/>
                <w:sz w:val="22"/>
              </w:rPr>
              <w:t>价/评</w:t>
            </w:r>
            <w:r>
              <w:rPr>
                <w:spacing w:val="-10"/>
                <w:sz w:val="22"/>
              </w:rPr>
              <w:t>价</w:t>
            </w:r>
          </w:p>
        </w:tc>
        <w:tc>
          <w:tcPr>
            <w:tcW w:w="800" w:type="dxa"/>
          </w:tcPr>
          <w:p w14:paraId="352D9F05">
            <w:pPr>
              <w:pStyle w:val="13"/>
              <w:spacing w:before="8"/>
              <w:rPr>
                <w:b/>
                <w:sz w:val="25"/>
              </w:rPr>
            </w:pPr>
          </w:p>
          <w:p w14:paraId="7E80F7D7">
            <w:pPr>
              <w:pStyle w:val="13"/>
              <w:spacing w:before="1"/>
              <w:ind w:left="106"/>
              <w:rPr>
                <w:sz w:val="22"/>
              </w:rPr>
            </w:pPr>
            <w:r>
              <w:rPr>
                <w:spacing w:val="-6"/>
                <w:sz w:val="22"/>
              </w:rPr>
              <w:t>居建</w:t>
            </w:r>
          </w:p>
        </w:tc>
      </w:tr>
      <w:tr w14:paraId="741F4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34495DC8">
            <w:pPr>
              <w:rPr>
                <w:sz w:val="2"/>
                <w:szCs w:val="2"/>
              </w:rPr>
            </w:pPr>
          </w:p>
        </w:tc>
        <w:tc>
          <w:tcPr>
            <w:tcW w:w="2020" w:type="dxa"/>
          </w:tcPr>
          <w:p w14:paraId="0E1B9B8D">
            <w:pPr>
              <w:pStyle w:val="13"/>
              <w:spacing w:before="17"/>
              <w:ind w:left="106"/>
              <w:rPr>
                <w:b/>
                <w:sz w:val="22"/>
              </w:rPr>
            </w:pPr>
            <w:r>
              <w:rPr>
                <w:b/>
                <w:spacing w:val="-4"/>
                <w:sz w:val="22"/>
              </w:rPr>
              <w:t>照明功率密度现场</w:t>
            </w:r>
          </w:p>
          <w:p w14:paraId="448BE5E8">
            <w:pPr>
              <w:pStyle w:val="13"/>
              <w:spacing w:before="30" w:line="275" w:lineRule="exact"/>
              <w:ind w:left="106"/>
              <w:rPr>
                <w:b/>
                <w:sz w:val="22"/>
              </w:rPr>
            </w:pPr>
            <w:r>
              <w:rPr>
                <w:b/>
                <w:spacing w:val="-4"/>
                <w:sz w:val="22"/>
              </w:rPr>
              <w:t>检测报告</w:t>
            </w:r>
          </w:p>
        </w:tc>
        <w:tc>
          <w:tcPr>
            <w:tcW w:w="3960" w:type="dxa"/>
          </w:tcPr>
          <w:p w14:paraId="1BA91E49">
            <w:pPr>
              <w:pStyle w:val="13"/>
              <w:rPr>
                <w:rFonts w:ascii="Times New Roman"/>
                <w:sz w:val="20"/>
              </w:rPr>
            </w:pPr>
          </w:p>
        </w:tc>
        <w:tc>
          <w:tcPr>
            <w:tcW w:w="800" w:type="dxa"/>
          </w:tcPr>
          <w:p w14:paraId="0B726435">
            <w:pPr>
              <w:pStyle w:val="13"/>
              <w:spacing w:before="17"/>
              <w:ind w:left="107"/>
              <w:rPr>
                <w:sz w:val="22"/>
              </w:rPr>
            </w:pPr>
            <w:r>
              <w:rPr>
                <w:spacing w:val="-6"/>
                <w:sz w:val="22"/>
              </w:rPr>
              <w:t>运行</w:t>
            </w:r>
          </w:p>
          <w:p w14:paraId="13ABDE9D">
            <w:pPr>
              <w:pStyle w:val="13"/>
              <w:spacing w:before="30" w:line="275" w:lineRule="exact"/>
              <w:ind w:left="107"/>
              <w:rPr>
                <w:sz w:val="22"/>
              </w:rPr>
            </w:pPr>
            <w:r>
              <w:rPr>
                <w:spacing w:val="-6"/>
                <w:sz w:val="22"/>
              </w:rPr>
              <w:t>评价</w:t>
            </w:r>
          </w:p>
        </w:tc>
        <w:tc>
          <w:tcPr>
            <w:tcW w:w="800" w:type="dxa"/>
          </w:tcPr>
          <w:p w14:paraId="64524C16">
            <w:pPr>
              <w:pStyle w:val="13"/>
              <w:spacing w:before="172"/>
              <w:ind w:left="106"/>
              <w:rPr>
                <w:sz w:val="22"/>
              </w:rPr>
            </w:pPr>
            <w:r>
              <w:rPr>
                <w:spacing w:val="-6"/>
                <w:sz w:val="22"/>
              </w:rPr>
              <w:t>居建</w:t>
            </w:r>
          </w:p>
        </w:tc>
      </w:tr>
      <w:tr w14:paraId="6205E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74115C2B">
            <w:pPr>
              <w:rPr>
                <w:sz w:val="2"/>
                <w:szCs w:val="2"/>
              </w:rPr>
            </w:pPr>
          </w:p>
        </w:tc>
        <w:tc>
          <w:tcPr>
            <w:tcW w:w="2020" w:type="dxa"/>
          </w:tcPr>
          <w:p w14:paraId="19A8F99F">
            <w:pPr>
              <w:pStyle w:val="13"/>
              <w:spacing w:before="172"/>
              <w:ind w:left="106"/>
              <w:rPr>
                <w:b/>
                <w:sz w:val="22"/>
              </w:rPr>
            </w:pPr>
            <w:r>
              <w:rPr>
                <w:b/>
                <w:spacing w:val="-4"/>
                <w:sz w:val="22"/>
              </w:rPr>
              <w:t>产品型式检验报告</w:t>
            </w:r>
          </w:p>
        </w:tc>
        <w:tc>
          <w:tcPr>
            <w:tcW w:w="3960" w:type="dxa"/>
          </w:tcPr>
          <w:p w14:paraId="271087D3">
            <w:pPr>
              <w:pStyle w:val="13"/>
              <w:rPr>
                <w:rFonts w:ascii="Times New Roman"/>
                <w:sz w:val="20"/>
              </w:rPr>
            </w:pPr>
          </w:p>
        </w:tc>
        <w:tc>
          <w:tcPr>
            <w:tcW w:w="800" w:type="dxa"/>
          </w:tcPr>
          <w:p w14:paraId="4452638A">
            <w:pPr>
              <w:pStyle w:val="13"/>
              <w:spacing w:before="16"/>
              <w:ind w:left="107"/>
              <w:rPr>
                <w:sz w:val="22"/>
              </w:rPr>
            </w:pPr>
            <w:r>
              <w:rPr>
                <w:spacing w:val="-6"/>
                <w:sz w:val="22"/>
              </w:rPr>
              <w:t>运行</w:t>
            </w:r>
          </w:p>
          <w:p w14:paraId="737B229C">
            <w:pPr>
              <w:pStyle w:val="13"/>
              <w:spacing w:before="30" w:line="276" w:lineRule="exact"/>
              <w:ind w:left="107"/>
              <w:rPr>
                <w:sz w:val="22"/>
              </w:rPr>
            </w:pPr>
            <w:r>
              <w:rPr>
                <w:spacing w:val="-6"/>
                <w:sz w:val="22"/>
              </w:rPr>
              <w:t>评价</w:t>
            </w:r>
          </w:p>
        </w:tc>
        <w:tc>
          <w:tcPr>
            <w:tcW w:w="800" w:type="dxa"/>
          </w:tcPr>
          <w:p w14:paraId="61F549CC">
            <w:pPr>
              <w:pStyle w:val="13"/>
              <w:spacing w:before="172"/>
              <w:ind w:left="106"/>
              <w:rPr>
                <w:sz w:val="22"/>
              </w:rPr>
            </w:pPr>
            <w:r>
              <w:rPr>
                <w:spacing w:val="-6"/>
                <w:sz w:val="22"/>
              </w:rPr>
              <w:t>居建</w:t>
            </w:r>
          </w:p>
        </w:tc>
      </w:tr>
    </w:tbl>
    <w:p w14:paraId="5B36A064">
      <w:pPr>
        <w:pStyle w:val="4"/>
        <w:spacing w:before="5"/>
        <w:rPr>
          <w:b/>
          <w:sz w:val="11"/>
        </w:rPr>
      </w:pPr>
    </w:p>
    <w:p w14:paraId="7D54495F">
      <w:pPr>
        <w:spacing w:before="70"/>
        <w:ind w:left="800" w:right="0" w:firstLine="0"/>
        <w:jc w:val="left"/>
        <w:rPr>
          <w:b/>
          <w:sz w:val="21"/>
        </w:rPr>
      </w:pPr>
      <w:r>
        <w:pict>
          <v:group id="docshapegroup422" o:spid="_x0000_s1766" o:spt="203" style="position:absolute;left:0pt;margin-left:84.35pt;margin-top:-117.85pt;height:413.6pt;width:426.6pt;mso-position-horizontal-relative:page;z-index:-251467776;mso-width-relative:page;mso-height-relative:page;" coordorigin="1687,-2358" coordsize="8532,8272">
            <o:lock v:ext="edit"/>
            <v:shape id="docshape423" o:spid="_x0000_s1767" o:spt="75" type="#_x0000_t75" style="position:absolute;left:1817;top:-2358;height:8272;width:8218;" filled="f" stroked="f" coordsize="21600,21600">
              <v:path/>
              <v:fill on="f" focussize="0,0"/>
              <v:stroke on="f"/>
              <v:imagedata r:id="rId43" o:title=""/>
              <o:lock v:ext="edit" aspectratio="t"/>
            </v:shape>
            <v:shape id="docshape424" o:spid="_x0000_s1768" style="position:absolute;left:1687;top:547;height:1149;width:8532;" filled="f" stroked="t" coordorigin="1687,548" coordsize="8532,1149" path="m1687,553l10219,553m1687,1697l10219,1697m1692,548l1692,1692m10214,548l10214,1692e">
              <v:path arrowok="t"/>
              <v:fill on="f" focussize="0,0"/>
              <v:stroke weight="0.48pt" color="#000000"/>
              <v:imagedata o:title=""/>
              <o:lock v:ext="edit"/>
            </v:shape>
          </v:group>
        </w:pict>
      </w:r>
      <w:r>
        <w:rPr>
          <w:b/>
          <w:spacing w:val="-4"/>
          <w:sz w:val="21"/>
        </w:rPr>
        <w:t>实际提交材料：</w:t>
      </w:r>
    </w:p>
    <w:p w14:paraId="727AC75B">
      <w:pPr>
        <w:pStyle w:val="4"/>
        <w:spacing w:before="1"/>
        <w:rPr>
          <w:b/>
        </w:rPr>
      </w:pPr>
    </w:p>
    <w:p w14:paraId="5BDE1CF6">
      <w:pPr>
        <w:pStyle w:val="4"/>
        <w:spacing w:before="1" w:line="333" w:lineRule="auto"/>
        <w:ind w:left="800" w:right="6666"/>
      </w:pPr>
      <w:r>
        <w:rPr>
          <w:spacing w:val="-2"/>
        </w:rPr>
        <w:t>电气专业施工图及设计说明照明计算书</w:t>
      </w:r>
    </w:p>
    <w:p w14:paraId="2F87CB28">
      <w:pPr>
        <w:spacing w:after="0" w:line="333" w:lineRule="auto"/>
        <w:sectPr>
          <w:pgSz w:w="11910" w:h="16840"/>
          <w:pgMar w:top="1100" w:right="920" w:bottom="1180" w:left="1000" w:header="878" w:footer="993" w:gutter="0"/>
          <w:cols w:space="720" w:num="1"/>
        </w:sectPr>
      </w:pPr>
    </w:p>
    <w:p w14:paraId="00D6099A">
      <w:pPr>
        <w:pStyle w:val="4"/>
        <w:rPr>
          <w:sz w:val="20"/>
        </w:rPr>
      </w:pPr>
    </w:p>
    <w:p w14:paraId="145F03D7">
      <w:pPr>
        <w:pStyle w:val="12"/>
        <w:numPr>
          <w:ilvl w:val="2"/>
          <w:numId w:val="4"/>
        </w:numPr>
        <w:tabs>
          <w:tab w:val="left" w:pos="1525"/>
        </w:tabs>
        <w:spacing w:before="66" w:after="0" w:line="240" w:lineRule="auto"/>
        <w:ind w:left="1524" w:right="0" w:hanging="725"/>
        <w:jc w:val="left"/>
        <w:rPr>
          <w:b/>
          <w:sz w:val="24"/>
        </w:rPr>
      </w:pPr>
      <w:r>
        <w:pict>
          <v:rect id="docshape425" o:spid="_x0000_s1769" o:spt="1" style="position:absolute;left:0pt;margin-left:90pt;margin-top:-13.55pt;height:0.7pt;width:415.3pt;mso-position-horizontal-relative:page;z-index:-251465728;mso-width-relative:page;mso-height-relative:page;" fillcolor="#000000" filled="t" stroked="f" coordsize="21600,21600">
            <v:path/>
            <v:fill on="t" focussize="0,0"/>
            <v:stroke on="f"/>
            <v:imagedata o:title=""/>
            <o:lock v:ext="edit"/>
          </v:rect>
        </w:pict>
      </w:r>
      <w:bookmarkStart w:id="145" w:name="7.2.8 采取措施降低建筑能耗。（总分10分）"/>
      <w:bookmarkEnd w:id="145"/>
      <w:r>
        <w:rPr>
          <w:b/>
          <w:spacing w:val="-2"/>
          <w:sz w:val="24"/>
        </w:rPr>
        <w:t>采取措施降低建筑能耗。（</w:t>
      </w:r>
      <w:r>
        <w:rPr>
          <w:b/>
          <w:spacing w:val="-21"/>
          <w:sz w:val="24"/>
        </w:rPr>
        <w:t xml:space="preserve">总分 </w:t>
      </w:r>
      <w:r>
        <w:rPr>
          <w:b/>
          <w:spacing w:val="-2"/>
          <w:sz w:val="24"/>
        </w:rPr>
        <w:t>10</w:t>
      </w:r>
      <w:r>
        <w:rPr>
          <w:b/>
          <w:spacing w:val="-30"/>
          <w:sz w:val="24"/>
        </w:rPr>
        <w:t xml:space="preserve"> 分</w:t>
      </w:r>
      <w:r>
        <w:rPr>
          <w:b/>
          <w:spacing w:val="-10"/>
          <w:sz w:val="24"/>
        </w:rPr>
        <w:t>）</w:t>
      </w:r>
    </w:p>
    <w:p w14:paraId="0935CCB3">
      <w:pPr>
        <w:pStyle w:val="4"/>
        <w:rPr>
          <w:rFonts w:ascii="黑体"/>
          <w:b/>
          <w:sz w:val="17"/>
        </w:rPr>
      </w:pPr>
    </w:p>
    <w:p w14:paraId="56FB05A5">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2552"/>
        <w:gridCol w:w="1984"/>
        <w:gridCol w:w="1559"/>
        <w:gridCol w:w="1560"/>
      </w:tblGrid>
      <w:tr w14:paraId="11185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367FCDFF">
            <w:pPr>
              <w:pStyle w:val="13"/>
              <w:spacing w:before="19"/>
              <w:ind w:left="151"/>
              <w:rPr>
                <w:b/>
                <w:sz w:val="21"/>
              </w:rPr>
            </w:pPr>
            <w:r>
              <w:rPr>
                <w:b/>
                <w:spacing w:val="-6"/>
                <w:sz w:val="21"/>
              </w:rPr>
              <w:t>序号</w:t>
            </w:r>
          </w:p>
        </w:tc>
        <w:tc>
          <w:tcPr>
            <w:tcW w:w="2552" w:type="dxa"/>
          </w:tcPr>
          <w:p w14:paraId="31B90E8B">
            <w:pPr>
              <w:pStyle w:val="13"/>
              <w:spacing w:before="19"/>
              <w:ind w:left="853"/>
              <w:rPr>
                <w:b/>
                <w:sz w:val="21"/>
              </w:rPr>
            </w:pPr>
            <w:r>
              <w:rPr>
                <w:b/>
                <w:spacing w:val="-4"/>
                <w:sz w:val="21"/>
              </w:rPr>
              <w:t>评价内容</w:t>
            </w:r>
          </w:p>
        </w:tc>
        <w:tc>
          <w:tcPr>
            <w:tcW w:w="1984" w:type="dxa"/>
          </w:tcPr>
          <w:p w14:paraId="54DF89AB">
            <w:pPr>
              <w:pStyle w:val="13"/>
              <w:rPr>
                <w:rFonts w:ascii="Times New Roman"/>
                <w:sz w:val="20"/>
              </w:rPr>
            </w:pPr>
          </w:p>
        </w:tc>
        <w:tc>
          <w:tcPr>
            <w:tcW w:w="1559" w:type="dxa"/>
          </w:tcPr>
          <w:p w14:paraId="4E241678">
            <w:pPr>
              <w:pStyle w:val="13"/>
              <w:spacing w:before="19"/>
              <w:ind w:left="106" w:right="-15"/>
              <w:jc w:val="center"/>
              <w:rPr>
                <w:b/>
                <w:sz w:val="21"/>
              </w:rPr>
            </w:pPr>
            <w:r>
              <w:rPr>
                <w:b/>
                <w:spacing w:val="-6"/>
                <w:sz w:val="21"/>
              </w:rPr>
              <w:t>评价分值（分</w:t>
            </w:r>
            <w:r>
              <w:rPr>
                <w:b/>
                <w:spacing w:val="-10"/>
                <w:sz w:val="21"/>
              </w:rPr>
              <w:t>）</w:t>
            </w:r>
          </w:p>
        </w:tc>
        <w:tc>
          <w:tcPr>
            <w:tcW w:w="1560" w:type="dxa"/>
          </w:tcPr>
          <w:p w14:paraId="61D63BFA">
            <w:pPr>
              <w:pStyle w:val="13"/>
              <w:spacing w:before="19"/>
              <w:ind w:left="107" w:right="-15"/>
              <w:jc w:val="center"/>
              <w:rPr>
                <w:b/>
                <w:sz w:val="21"/>
              </w:rPr>
            </w:pPr>
            <w:r>
              <w:rPr>
                <w:b/>
                <w:spacing w:val="-6"/>
                <w:sz w:val="21"/>
              </w:rPr>
              <w:t>自评得分（分</w:t>
            </w:r>
            <w:r>
              <w:rPr>
                <w:b/>
                <w:spacing w:val="-10"/>
                <w:sz w:val="21"/>
              </w:rPr>
              <w:t>）</w:t>
            </w:r>
          </w:p>
        </w:tc>
      </w:tr>
      <w:tr w14:paraId="608F7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vMerge w:val="restart"/>
          </w:tcPr>
          <w:p w14:paraId="1BA0FC36">
            <w:pPr>
              <w:pStyle w:val="13"/>
              <w:rPr>
                <w:b/>
                <w:sz w:val="22"/>
              </w:rPr>
            </w:pPr>
          </w:p>
          <w:p w14:paraId="2D5EDDA8">
            <w:pPr>
              <w:pStyle w:val="13"/>
              <w:spacing w:before="7"/>
              <w:rPr>
                <w:b/>
                <w:sz w:val="15"/>
              </w:rPr>
            </w:pPr>
          </w:p>
          <w:p w14:paraId="2423EBD1">
            <w:pPr>
              <w:pStyle w:val="13"/>
              <w:spacing w:before="1"/>
              <w:ind w:left="8"/>
              <w:jc w:val="center"/>
              <w:rPr>
                <w:sz w:val="22"/>
              </w:rPr>
            </w:pPr>
            <w:r>
              <w:rPr>
                <w:w w:val="100"/>
                <w:sz w:val="22"/>
              </w:rPr>
              <w:t>1</w:t>
            </w:r>
          </w:p>
        </w:tc>
        <w:tc>
          <w:tcPr>
            <w:tcW w:w="2552" w:type="dxa"/>
            <w:vMerge w:val="restart"/>
          </w:tcPr>
          <w:p w14:paraId="3DD14234">
            <w:pPr>
              <w:pStyle w:val="13"/>
              <w:spacing w:before="14" w:line="266" w:lineRule="auto"/>
              <w:ind w:left="106" w:right="95" w:firstLine="69"/>
              <w:jc w:val="both"/>
              <w:rPr>
                <w:sz w:val="22"/>
              </w:rPr>
            </w:pPr>
            <w:r>
              <w:rPr>
                <w:spacing w:val="-2"/>
                <w:sz w:val="22"/>
              </w:rPr>
              <w:t>建筑设计能耗相比现行</w:t>
            </w:r>
            <w:r>
              <w:rPr>
                <w:spacing w:val="-11"/>
                <w:sz w:val="22"/>
              </w:rPr>
              <w:t>强制性工程建设规范《建</w:t>
            </w:r>
            <w:r>
              <w:rPr>
                <w:spacing w:val="-2"/>
                <w:sz w:val="22"/>
              </w:rPr>
              <w:t>筑节能与可再生能源利</w:t>
            </w:r>
          </w:p>
          <w:p w14:paraId="6EC2A04A">
            <w:pPr>
              <w:pStyle w:val="13"/>
              <w:spacing w:line="275" w:lineRule="exact"/>
              <w:ind w:left="231"/>
              <w:rPr>
                <w:sz w:val="22"/>
              </w:rPr>
            </w:pPr>
            <w:r>
              <w:rPr>
                <w:spacing w:val="-2"/>
                <w:sz w:val="22"/>
              </w:rPr>
              <w:t>用通用规范》GB55015</w:t>
            </w:r>
          </w:p>
        </w:tc>
        <w:tc>
          <w:tcPr>
            <w:tcW w:w="1984" w:type="dxa"/>
          </w:tcPr>
          <w:p w14:paraId="320FA5E4">
            <w:pPr>
              <w:pStyle w:val="13"/>
              <w:spacing w:before="14" w:line="278" w:lineRule="exact"/>
              <w:ind w:left="243" w:right="232"/>
              <w:jc w:val="center"/>
              <w:rPr>
                <w:sz w:val="22"/>
              </w:rPr>
            </w:pPr>
            <w:r>
              <w:rPr>
                <w:spacing w:val="-2"/>
                <w:sz w:val="22"/>
              </w:rPr>
              <w:t xml:space="preserve">降低 </w:t>
            </w:r>
            <w:r>
              <w:rPr>
                <w:spacing w:val="-5"/>
                <w:sz w:val="22"/>
              </w:rPr>
              <w:t>5%</w:t>
            </w:r>
          </w:p>
        </w:tc>
        <w:tc>
          <w:tcPr>
            <w:tcW w:w="1559" w:type="dxa"/>
          </w:tcPr>
          <w:p w14:paraId="0FCCE1A4">
            <w:pPr>
              <w:pStyle w:val="13"/>
              <w:spacing w:before="14" w:line="278" w:lineRule="exact"/>
              <w:ind w:left="8"/>
              <w:jc w:val="center"/>
              <w:rPr>
                <w:sz w:val="22"/>
              </w:rPr>
            </w:pPr>
            <w:r>
              <w:rPr>
                <w:w w:val="100"/>
                <w:sz w:val="22"/>
              </w:rPr>
              <w:t>6</w:t>
            </w:r>
          </w:p>
        </w:tc>
        <w:tc>
          <w:tcPr>
            <w:tcW w:w="1560" w:type="dxa"/>
            <w:vMerge w:val="restart"/>
          </w:tcPr>
          <w:p w14:paraId="0B721795">
            <w:pPr>
              <w:pStyle w:val="13"/>
              <w:rPr>
                <w:b/>
                <w:sz w:val="22"/>
              </w:rPr>
            </w:pPr>
          </w:p>
          <w:p w14:paraId="00979C36">
            <w:pPr>
              <w:pStyle w:val="13"/>
              <w:spacing w:before="7"/>
              <w:rPr>
                <w:b/>
                <w:sz w:val="15"/>
              </w:rPr>
            </w:pPr>
          </w:p>
          <w:p w14:paraId="5A38C91A">
            <w:pPr>
              <w:pStyle w:val="13"/>
              <w:spacing w:before="1"/>
              <w:ind w:left="9"/>
              <w:jc w:val="center"/>
              <w:rPr>
                <w:sz w:val="22"/>
              </w:rPr>
            </w:pPr>
            <w:r>
              <w:rPr>
                <w:w w:val="100"/>
                <w:sz w:val="22"/>
              </w:rPr>
              <w:t>0</w:t>
            </w:r>
          </w:p>
        </w:tc>
      </w:tr>
      <w:tr w14:paraId="130BE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6" w:type="dxa"/>
            <w:vMerge w:val="continue"/>
            <w:tcBorders>
              <w:top w:val="nil"/>
            </w:tcBorders>
          </w:tcPr>
          <w:p w14:paraId="7F5BB670">
            <w:pPr>
              <w:rPr>
                <w:sz w:val="2"/>
                <w:szCs w:val="2"/>
              </w:rPr>
            </w:pPr>
          </w:p>
        </w:tc>
        <w:tc>
          <w:tcPr>
            <w:tcW w:w="2552" w:type="dxa"/>
            <w:vMerge w:val="continue"/>
            <w:tcBorders>
              <w:top w:val="nil"/>
            </w:tcBorders>
          </w:tcPr>
          <w:p w14:paraId="47A11180">
            <w:pPr>
              <w:rPr>
                <w:sz w:val="2"/>
                <w:szCs w:val="2"/>
              </w:rPr>
            </w:pPr>
          </w:p>
        </w:tc>
        <w:tc>
          <w:tcPr>
            <w:tcW w:w="1984" w:type="dxa"/>
          </w:tcPr>
          <w:p w14:paraId="628DCDC6">
            <w:pPr>
              <w:pStyle w:val="13"/>
              <w:spacing w:before="16" w:line="276" w:lineRule="exact"/>
              <w:ind w:left="243" w:right="234"/>
              <w:jc w:val="center"/>
              <w:rPr>
                <w:sz w:val="22"/>
              </w:rPr>
            </w:pPr>
            <w:r>
              <w:rPr>
                <w:spacing w:val="-20"/>
                <w:sz w:val="22"/>
              </w:rPr>
              <w:t xml:space="preserve">降低 </w:t>
            </w:r>
            <w:r>
              <w:rPr>
                <w:spacing w:val="-5"/>
                <w:sz w:val="22"/>
              </w:rPr>
              <w:t>10%</w:t>
            </w:r>
          </w:p>
        </w:tc>
        <w:tc>
          <w:tcPr>
            <w:tcW w:w="1559" w:type="dxa"/>
          </w:tcPr>
          <w:p w14:paraId="326AEDBE">
            <w:pPr>
              <w:pStyle w:val="13"/>
              <w:spacing w:before="16" w:line="276" w:lineRule="exact"/>
              <w:ind w:left="8"/>
              <w:jc w:val="center"/>
              <w:rPr>
                <w:sz w:val="22"/>
              </w:rPr>
            </w:pPr>
            <w:r>
              <w:rPr>
                <w:w w:val="100"/>
                <w:sz w:val="22"/>
              </w:rPr>
              <w:t>8</w:t>
            </w:r>
          </w:p>
        </w:tc>
        <w:tc>
          <w:tcPr>
            <w:tcW w:w="1560" w:type="dxa"/>
            <w:vMerge w:val="continue"/>
            <w:tcBorders>
              <w:top w:val="nil"/>
            </w:tcBorders>
          </w:tcPr>
          <w:p w14:paraId="4202D8DA">
            <w:pPr>
              <w:rPr>
                <w:sz w:val="2"/>
                <w:szCs w:val="2"/>
              </w:rPr>
            </w:pPr>
          </w:p>
        </w:tc>
      </w:tr>
      <w:tr w14:paraId="08B5A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726" w:type="dxa"/>
            <w:vMerge w:val="continue"/>
            <w:tcBorders>
              <w:top w:val="nil"/>
            </w:tcBorders>
          </w:tcPr>
          <w:p w14:paraId="0279A125">
            <w:pPr>
              <w:rPr>
                <w:sz w:val="2"/>
                <w:szCs w:val="2"/>
              </w:rPr>
            </w:pPr>
          </w:p>
        </w:tc>
        <w:tc>
          <w:tcPr>
            <w:tcW w:w="2552" w:type="dxa"/>
            <w:vMerge w:val="continue"/>
            <w:tcBorders>
              <w:top w:val="nil"/>
            </w:tcBorders>
          </w:tcPr>
          <w:p w14:paraId="581ADF19">
            <w:pPr>
              <w:rPr>
                <w:sz w:val="2"/>
                <w:szCs w:val="2"/>
              </w:rPr>
            </w:pPr>
          </w:p>
        </w:tc>
        <w:tc>
          <w:tcPr>
            <w:tcW w:w="1984" w:type="dxa"/>
          </w:tcPr>
          <w:p w14:paraId="452D36F6">
            <w:pPr>
              <w:pStyle w:val="13"/>
              <w:spacing w:before="159"/>
              <w:ind w:left="243" w:right="234"/>
              <w:jc w:val="center"/>
              <w:rPr>
                <w:sz w:val="22"/>
              </w:rPr>
            </w:pPr>
            <w:r>
              <w:rPr>
                <w:spacing w:val="-20"/>
                <w:sz w:val="22"/>
              </w:rPr>
              <w:t xml:space="preserve">降低 </w:t>
            </w:r>
            <w:r>
              <w:rPr>
                <w:spacing w:val="-5"/>
                <w:sz w:val="22"/>
              </w:rPr>
              <w:t>15%</w:t>
            </w:r>
          </w:p>
        </w:tc>
        <w:tc>
          <w:tcPr>
            <w:tcW w:w="1559" w:type="dxa"/>
          </w:tcPr>
          <w:p w14:paraId="5AD35AD5">
            <w:pPr>
              <w:pStyle w:val="13"/>
              <w:spacing w:before="159"/>
              <w:ind w:left="106" w:right="98"/>
              <w:jc w:val="center"/>
              <w:rPr>
                <w:sz w:val="22"/>
              </w:rPr>
            </w:pPr>
            <w:r>
              <w:rPr>
                <w:spacing w:val="-5"/>
                <w:sz w:val="22"/>
              </w:rPr>
              <w:t>10</w:t>
            </w:r>
          </w:p>
        </w:tc>
        <w:tc>
          <w:tcPr>
            <w:tcW w:w="1560" w:type="dxa"/>
            <w:vMerge w:val="continue"/>
            <w:tcBorders>
              <w:top w:val="nil"/>
            </w:tcBorders>
          </w:tcPr>
          <w:p w14:paraId="79D3C7C8">
            <w:pPr>
              <w:rPr>
                <w:sz w:val="2"/>
                <w:szCs w:val="2"/>
              </w:rPr>
            </w:pPr>
          </w:p>
        </w:tc>
      </w:tr>
      <w:tr w14:paraId="6D79F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vMerge w:val="restart"/>
          </w:tcPr>
          <w:p w14:paraId="0A39EE82">
            <w:pPr>
              <w:pStyle w:val="13"/>
              <w:spacing w:before="4"/>
              <w:rPr>
                <w:b/>
                <w:sz w:val="26"/>
              </w:rPr>
            </w:pPr>
          </w:p>
          <w:p w14:paraId="1BCC5CB9">
            <w:pPr>
              <w:pStyle w:val="13"/>
              <w:ind w:left="107"/>
              <w:rPr>
                <w:sz w:val="22"/>
              </w:rPr>
            </w:pPr>
            <w:r>
              <w:rPr>
                <w:w w:val="100"/>
                <w:sz w:val="22"/>
              </w:rPr>
              <w:t>2</w:t>
            </w:r>
          </w:p>
        </w:tc>
        <w:tc>
          <w:tcPr>
            <w:tcW w:w="2552" w:type="dxa"/>
            <w:vMerge w:val="restart"/>
          </w:tcPr>
          <w:p w14:paraId="149BD4F2">
            <w:pPr>
              <w:pStyle w:val="13"/>
              <w:spacing w:before="181" w:line="266" w:lineRule="auto"/>
              <w:ind w:left="176" w:right="162"/>
              <w:rPr>
                <w:sz w:val="22"/>
              </w:rPr>
            </w:pPr>
            <w:r>
              <w:rPr>
                <w:spacing w:val="-2"/>
                <w:sz w:val="22"/>
              </w:rPr>
              <w:t>建筑运行能耗相比国家</w:t>
            </w:r>
            <w:r>
              <w:rPr>
                <w:spacing w:val="-3"/>
                <w:sz w:val="22"/>
              </w:rPr>
              <w:t>现行有关建筑能耗标准</w:t>
            </w:r>
          </w:p>
        </w:tc>
        <w:tc>
          <w:tcPr>
            <w:tcW w:w="1984" w:type="dxa"/>
          </w:tcPr>
          <w:p w14:paraId="5DEC6745">
            <w:pPr>
              <w:pStyle w:val="13"/>
              <w:spacing w:before="16" w:line="276" w:lineRule="exact"/>
              <w:ind w:left="243" w:right="234"/>
              <w:jc w:val="center"/>
              <w:rPr>
                <w:sz w:val="22"/>
              </w:rPr>
            </w:pPr>
            <w:r>
              <w:rPr>
                <w:spacing w:val="-20"/>
                <w:sz w:val="22"/>
              </w:rPr>
              <w:t xml:space="preserve">降低 </w:t>
            </w:r>
            <w:r>
              <w:rPr>
                <w:spacing w:val="-5"/>
                <w:sz w:val="22"/>
              </w:rPr>
              <w:t>10%</w:t>
            </w:r>
          </w:p>
        </w:tc>
        <w:tc>
          <w:tcPr>
            <w:tcW w:w="1559" w:type="dxa"/>
          </w:tcPr>
          <w:p w14:paraId="12EC8E46">
            <w:pPr>
              <w:pStyle w:val="13"/>
              <w:spacing w:before="16" w:line="276" w:lineRule="exact"/>
              <w:ind w:left="8"/>
              <w:jc w:val="center"/>
              <w:rPr>
                <w:sz w:val="22"/>
              </w:rPr>
            </w:pPr>
            <w:r>
              <w:rPr>
                <w:w w:val="100"/>
                <w:sz w:val="22"/>
              </w:rPr>
              <w:t>6</w:t>
            </w:r>
          </w:p>
        </w:tc>
        <w:tc>
          <w:tcPr>
            <w:tcW w:w="1560" w:type="dxa"/>
            <w:vMerge w:val="restart"/>
          </w:tcPr>
          <w:p w14:paraId="29A2AD92">
            <w:pPr>
              <w:pStyle w:val="13"/>
              <w:rPr>
                <w:rFonts w:ascii="Times New Roman"/>
                <w:sz w:val="20"/>
              </w:rPr>
            </w:pPr>
          </w:p>
        </w:tc>
      </w:tr>
      <w:tr w14:paraId="14878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vMerge w:val="continue"/>
            <w:tcBorders>
              <w:top w:val="nil"/>
            </w:tcBorders>
          </w:tcPr>
          <w:p w14:paraId="3CA02BAB">
            <w:pPr>
              <w:rPr>
                <w:sz w:val="2"/>
                <w:szCs w:val="2"/>
              </w:rPr>
            </w:pPr>
          </w:p>
        </w:tc>
        <w:tc>
          <w:tcPr>
            <w:tcW w:w="2552" w:type="dxa"/>
            <w:vMerge w:val="continue"/>
            <w:tcBorders>
              <w:top w:val="nil"/>
            </w:tcBorders>
          </w:tcPr>
          <w:p w14:paraId="7ABEE7E4">
            <w:pPr>
              <w:rPr>
                <w:sz w:val="2"/>
                <w:szCs w:val="2"/>
              </w:rPr>
            </w:pPr>
          </w:p>
        </w:tc>
        <w:tc>
          <w:tcPr>
            <w:tcW w:w="1984" w:type="dxa"/>
          </w:tcPr>
          <w:p w14:paraId="1FD80A40">
            <w:pPr>
              <w:pStyle w:val="13"/>
              <w:spacing w:before="15" w:line="276" w:lineRule="exact"/>
              <w:ind w:left="243" w:right="234"/>
              <w:jc w:val="center"/>
              <w:rPr>
                <w:sz w:val="22"/>
              </w:rPr>
            </w:pPr>
            <w:r>
              <w:rPr>
                <w:spacing w:val="-20"/>
                <w:sz w:val="22"/>
              </w:rPr>
              <w:t xml:space="preserve">降低 </w:t>
            </w:r>
            <w:r>
              <w:rPr>
                <w:spacing w:val="-5"/>
                <w:sz w:val="22"/>
              </w:rPr>
              <w:t>15%</w:t>
            </w:r>
          </w:p>
        </w:tc>
        <w:tc>
          <w:tcPr>
            <w:tcW w:w="1559" w:type="dxa"/>
          </w:tcPr>
          <w:p w14:paraId="5C0EA886">
            <w:pPr>
              <w:pStyle w:val="13"/>
              <w:spacing w:before="15" w:line="276" w:lineRule="exact"/>
              <w:ind w:left="8"/>
              <w:jc w:val="center"/>
              <w:rPr>
                <w:sz w:val="22"/>
              </w:rPr>
            </w:pPr>
            <w:r>
              <w:rPr>
                <w:w w:val="100"/>
                <w:sz w:val="22"/>
              </w:rPr>
              <w:t>8</w:t>
            </w:r>
          </w:p>
        </w:tc>
        <w:tc>
          <w:tcPr>
            <w:tcW w:w="1560" w:type="dxa"/>
            <w:vMerge w:val="continue"/>
            <w:tcBorders>
              <w:top w:val="nil"/>
            </w:tcBorders>
          </w:tcPr>
          <w:p w14:paraId="6603939D">
            <w:pPr>
              <w:rPr>
                <w:sz w:val="2"/>
                <w:szCs w:val="2"/>
              </w:rPr>
            </w:pPr>
          </w:p>
        </w:tc>
      </w:tr>
      <w:tr w14:paraId="14696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6" w:type="dxa"/>
            <w:vMerge w:val="continue"/>
            <w:tcBorders>
              <w:top w:val="nil"/>
            </w:tcBorders>
          </w:tcPr>
          <w:p w14:paraId="0C19BF5D">
            <w:pPr>
              <w:rPr>
                <w:sz w:val="2"/>
                <w:szCs w:val="2"/>
              </w:rPr>
            </w:pPr>
          </w:p>
        </w:tc>
        <w:tc>
          <w:tcPr>
            <w:tcW w:w="2552" w:type="dxa"/>
            <w:vMerge w:val="continue"/>
            <w:tcBorders>
              <w:top w:val="nil"/>
            </w:tcBorders>
          </w:tcPr>
          <w:p w14:paraId="3E146C33">
            <w:pPr>
              <w:rPr>
                <w:sz w:val="2"/>
                <w:szCs w:val="2"/>
              </w:rPr>
            </w:pPr>
          </w:p>
        </w:tc>
        <w:tc>
          <w:tcPr>
            <w:tcW w:w="1984" w:type="dxa"/>
          </w:tcPr>
          <w:p w14:paraId="6541BF04">
            <w:pPr>
              <w:pStyle w:val="13"/>
              <w:spacing w:before="15" w:line="277" w:lineRule="exact"/>
              <w:ind w:left="243" w:right="234"/>
              <w:jc w:val="center"/>
              <w:rPr>
                <w:sz w:val="22"/>
              </w:rPr>
            </w:pPr>
            <w:r>
              <w:rPr>
                <w:spacing w:val="-20"/>
                <w:sz w:val="22"/>
              </w:rPr>
              <w:t xml:space="preserve">降低 </w:t>
            </w:r>
            <w:r>
              <w:rPr>
                <w:spacing w:val="-5"/>
                <w:sz w:val="22"/>
              </w:rPr>
              <w:t>20%</w:t>
            </w:r>
          </w:p>
        </w:tc>
        <w:tc>
          <w:tcPr>
            <w:tcW w:w="1559" w:type="dxa"/>
          </w:tcPr>
          <w:p w14:paraId="7294D067">
            <w:pPr>
              <w:pStyle w:val="13"/>
              <w:spacing w:before="15" w:line="277" w:lineRule="exact"/>
              <w:ind w:left="106" w:right="98"/>
              <w:jc w:val="center"/>
              <w:rPr>
                <w:sz w:val="22"/>
              </w:rPr>
            </w:pPr>
            <w:r>
              <w:rPr>
                <w:spacing w:val="-5"/>
                <w:sz w:val="22"/>
              </w:rPr>
              <w:t>20</w:t>
            </w:r>
          </w:p>
        </w:tc>
        <w:tc>
          <w:tcPr>
            <w:tcW w:w="1560" w:type="dxa"/>
            <w:vMerge w:val="continue"/>
            <w:tcBorders>
              <w:top w:val="nil"/>
            </w:tcBorders>
          </w:tcPr>
          <w:p w14:paraId="5606A3D9">
            <w:pPr>
              <w:rPr>
                <w:sz w:val="2"/>
                <w:szCs w:val="2"/>
              </w:rPr>
            </w:pPr>
          </w:p>
        </w:tc>
      </w:tr>
      <w:tr w14:paraId="25210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278" w:type="dxa"/>
            <w:gridSpan w:val="2"/>
          </w:tcPr>
          <w:p w14:paraId="020D8463">
            <w:pPr>
              <w:pStyle w:val="13"/>
              <w:spacing w:before="20"/>
              <w:ind w:left="1414" w:right="1409"/>
              <w:jc w:val="center"/>
              <w:rPr>
                <w:sz w:val="21"/>
              </w:rPr>
            </w:pPr>
            <w:r>
              <w:rPr>
                <w:spacing w:val="-8"/>
                <w:sz w:val="21"/>
              </w:rPr>
              <w:t>合计</w:t>
            </w:r>
          </w:p>
        </w:tc>
        <w:tc>
          <w:tcPr>
            <w:tcW w:w="1984" w:type="dxa"/>
          </w:tcPr>
          <w:p w14:paraId="4A9F3DA5">
            <w:pPr>
              <w:pStyle w:val="13"/>
              <w:rPr>
                <w:rFonts w:ascii="Times New Roman"/>
                <w:sz w:val="20"/>
              </w:rPr>
            </w:pPr>
          </w:p>
        </w:tc>
        <w:tc>
          <w:tcPr>
            <w:tcW w:w="1559" w:type="dxa"/>
          </w:tcPr>
          <w:p w14:paraId="27F26468">
            <w:pPr>
              <w:pStyle w:val="13"/>
              <w:spacing w:before="15" w:line="277" w:lineRule="exact"/>
              <w:ind w:left="106" w:right="98"/>
              <w:jc w:val="center"/>
              <w:rPr>
                <w:sz w:val="22"/>
              </w:rPr>
            </w:pPr>
            <w:r>
              <w:rPr>
                <w:spacing w:val="-5"/>
                <w:sz w:val="22"/>
              </w:rPr>
              <w:t>10</w:t>
            </w:r>
          </w:p>
        </w:tc>
        <w:tc>
          <w:tcPr>
            <w:tcW w:w="1560" w:type="dxa"/>
          </w:tcPr>
          <w:p w14:paraId="6691501A">
            <w:pPr>
              <w:pStyle w:val="13"/>
              <w:spacing w:before="15" w:line="277" w:lineRule="exact"/>
              <w:ind w:left="9"/>
              <w:jc w:val="center"/>
              <w:rPr>
                <w:sz w:val="22"/>
              </w:rPr>
            </w:pPr>
            <w:r>
              <w:rPr>
                <w:w w:val="100"/>
                <w:sz w:val="22"/>
              </w:rPr>
              <w:t>0</w:t>
            </w:r>
          </w:p>
        </w:tc>
      </w:tr>
    </w:tbl>
    <w:p w14:paraId="1045E18B">
      <w:pPr>
        <w:pStyle w:val="4"/>
        <w:spacing w:before="11"/>
        <w:rPr>
          <w:b/>
          <w:sz w:val="31"/>
        </w:rPr>
      </w:pPr>
    </w:p>
    <w:p w14:paraId="1E5F5F43">
      <w:pPr>
        <w:spacing w:before="1"/>
        <w:ind w:left="800" w:right="0" w:firstLine="0"/>
        <w:jc w:val="left"/>
        <w:rPr>
          <w:b/>
          <w:sz w:val="24"/>
        </w:rPr>
      </w:pPr>
      <w:r>
        <w:pict>
          <v:group id="docshapegroup426" o:spid="_x0000_s1770" o:spt="203" style="position:absolute;left:0pt;margin-left:90.85pt;margin-top:-65.45pt;height:413.6pt;width:410.9pt;mso-position-horizontal-relative:page;z-index:-251465728;mso-width-relative:page;mso-height-relative:page;" coordorigin="1818,-1309" coordsize="8218,8272">
            <o:lock v:ext="edit"/>
            <v:shape id="docshape427" o:spid="_x0000_s1771" o:spt="75" type="#_x0000_t75" style="position:absolute;left:1817;top:-1310;height:8272;width:8218;" filled="f" stroked="f" coordsize="21600,21600">
              <v:path/>
              <v:fill on="f" focussize="0,0"/>
              <v:stroke on="f"/>
              <v:imagedata r:id="rId43" o:title=""/>
              <o:lock v:ext="edit" aspectratio="t"/>
            </v:shape>
            <v:line id="_x0000_s1772" o:spid="_x0000_s1772" o:spt="20" style="position:absolute;left:3060;top:1032;height:0;width:360;" stroked="t" coordsize="21600,21600">
              <v:path arrowok="t"/>
              <v:fill focussize="0,0"/>
              <v:stroke weight="0.48pt" color="#000000"/>
              <v:imagedata o:title=""/>
              <o:lock v:ext="edit"/>
            </v:line>
            <v:line id="_x0000_s1773" o:spid="_x0000_s1773" o:spt="20" style="position:absolute;left:3300;top:1015;height:0;width:360;" stroked="t" coordsize="21600,21600">
              <v:path arrowok="t"/>
              <v:fill focussize="0,0"/>
              <v:stroke weight="0.6pt" color="#000000"/>
              <v:imagedata o:title=""/>
              <o:lock v:ext="edit"/>
            </v:line>
            <v:line id="_x0000_s1774" o:spid="_x0000_s1774" o:spt="20" style="position:absolute;left:3689;top:1406;height:0;width:240;" stroked="t" coordsize="21600,21600">
              <v:path arrowok="t"/>
              <v:fill focussize="0,0"/>
              <v:stroke weight="0.48pt" color="#000000"/>
              <v:imagedata o:title=""/>
              <o:lock v:ext="edit"/>
            </v:line>
            <v:line id="_x0000_s1775" o:spid="_x0000_s1775" o:spt="20" style="position:absolute;left:3928;top:1392;height:0;width:240;" stroked="t" coordsize="21600,21600">
              <v:path arrowok="t"/>
              <v:fill focussize="0,0"/>
              <v:stroke weight="0.6pt" color="#000000"/>
              <v:imagedata o:title=""/>
              <o:lock v:ext="edit"/>
            </v:line>
          </v:group>
        </w:pict>
      </w:r>
      <w:r>
        <w:rPr>
          <w:rFonts w:ascii="Times New Roman" w:eastAsia="Times New Roman"/>
          <w:b/>
          <w:spacing w:val="-2"/>
          <w:sz w:val="24"/>
        </w:rPr>
        <w:t>2</w:t>
      </w:r>
      <w:r>
        <w:rPr>
          <w:b/>
          <w:spacing w:val="-14"/>
          <w:sz w:val="24"/>
        </w:rPr>
        <w:t>、 评价要点</w:t>
      </w:r>
    </w:p>
    <w:p w14:paraId="6EEBB09D">
      <w:pPr>
        <w:pStyle w:val="4"/>
        <w:tabs>
          <w:tab w:val="left" w:pos="4451"/>
        </w:tabs>
        <w:spacing w:before="92"/>
        <w:ind w:left="800"/>
        <w:rPr>
          <w:rFonts w:ascii="Times New Roman" w:eastAsia="Times New Roman"/>
        </w:rPr>
      </w:pPr>
      <w:r>
        <w:rPr>
          <w:spacing w:val="-2"/>
        </w:rPr>
        <w:t>建筑所处城市的建筑热工气候分区</w:t>
      </w:r>
      <w:r>
        <w:rPr>
          <w:spacing w:val="-10"/>
        </w:rPr>
        <w:t>：</w:t>
      </w:r>
      <w:r>
        <w:rPr>
          <w:rFonts w:ascii="Times New Roman" w:eastAsia="Times New Roman"/>
          <w:u w:val="single"/>
        </w:rPr>
        <w:tab/>
      </w:r>
    </w:p>
    <w:p w14:paraId="24B9C21C">
      <w:pPr>
        <w:spacing w:after="0"/>
        <w:rPr>
          <w:rFonts w:ascii="Times New Roman" w:eastAsia="Times New Roman"/>
        </w:rPr>
        <w:sectPr>
          <w:pgSz w:w="11910" w:h="16840"/>
          <w:pgMar w:top="1100" w:right="920" w:bottom="1180" w:left="1000" w:header="878" w:footer="993" w:gutter="0"/>
          <w:cols w:space="720" w:num="1"/>
        </w:sectPr>
      </w:pPr>
    </w:p>
    <w:p w14:paraId="6E0AC9BB">
      <w:pPr>
        <w:pStyle w:val="4"/>
        <w:spacing w:before="105"/>
        <w:ind w:left="800"/>
      </w:pPr>
      <w:r>
        <w:rPr>
          <w:spacing w:val="-4"/>
        </w:rPr>
        <w:t>建筑总能耗：</w:t>
      </w:r>
    </w:p>
    <w:p w14:paraId="5DB4E108">
      <w:pPr>
        <w:pStyle w:val="4"/>
        <w:spacing w:before="105"/>
        <w:ind w:left="800"/>
      </w:pPr>
      <w:r>
        <w:rPr>
          <w:spacing w:val="-3"/>
        </w:rPr>
        <w:t>建筑单位面积能耗：</w:t>
      </w:r>
    </w:p>
    <w:p w14:paraId="1A5757B7">
      <w:pPr>
        <w:pStyle w:val="4"/>
        <w:spacing w:before="119"/>
        <w:ind w:left="36"/>
        <w:rPr>
          <w:rFonts w:ascii="Times New Roman"/>
        </w:rPr>
      </w:pPr>
      <w:r>
        <w:br w:type="column"/>
      </w:r>
      <w:r>
        <w:rPr>
          <w:rFonts w:ascii="Times New Roman"/>
          <w:spacing w:val="-4"/>
        </w:rPr>
        <w:t>MJ/a</w:t>
      </w:r>
    </w:p>
    <w:p w14:paraId="6D08E2F3">
      <w:pPr>
        <w:pStyle w:val="4"/>
        <w:spacing w:before="119"/>
        <w:ind w:left="439"/>
      </w:pPr>
      <w:r>
        <w:rPr>
          <w:rFonts w:ascii="Times New Roman" w:hAnsi="Times New Roman" w:eastAsia="Times New Roman"/>
          <w:spacing w:val="-2"/>
        </w:rPr>
        <w:t>kWh/</w:t>
      </w:r>
      <w:r>
        <w:rPr>
          <w:spacing w:val="-2"/>
        </w:rPr>
        <w:t>（</w:t>
      </w:r>
      <w:r>
        <w:rPr>
          <w:rFonts w:ascii="Times New Roman" w:hAnsi="Times New Roman" w:eastAsia="Times New Roman"/>
          <w:spacing w:val="-2"/>
        </w:rPr>
        <w:t>m2</w:t>
      </w:r>
      <w:r>
        <w:rPr>
          <w:spacing w:val="-2"/>
        </w:rPr>
        <w:t>˙</w:t>
      </w:r>
      <w:r>
        <w:rPr>
          <w:rFonts w:ascii="Times New Roman" w:hAnsi="Times New Roman" w:eastAsia="Times New Roman"/>
          <w:spacing w:val="-2"/>
        </w:rPr>
        <w:t>a</w:t>
      </w:r>
      <w:r>
        <w:rPr>
          <w:spacing w:val="-2"/>
        </w:rPr>
        <w:t>）</w:t>
      </w:r>
    </w:p>
    <w:p w14:paraId="5D4023A9">
      <w:pPr>
        <w:spacing w:after="0"/>
        <w:sectPr>
          <w:type w:val="continuous"/>
          <w:pgSz w:w="11910" w:h="16840"/>
          <w:pgMar w:top="1920" w:right="920" w:bottom="1180" w:left="1000" w:header="878" w:footer="993" w:gutter="0"/>
          <w:cols w:equalWidth="0" w:num="2">
            <w:col w:w="2689" w:space="40"/>
            <w:col w:w="7261"/>
          </w:cols>
        </w:sectPr>
      </w:pPr>
    </w:p>
    <w:p w14:paraId="79863D06">
      <w:pPr>
        <w:pStyle w:val="4"/>
        <w:tabs>
          <w:tab w:val="left" w:pos="3708"/>
          <w:tab w:val="left" w:pos="4128"/>
        </w:tabs>
        <w:spacing w:before="105" w:line="333" w:lineRule="auto"/>
        <w:ind w:left="800" w:right="5681"/>
        <w:rPr>
          <w:rFonts w:ascii="Times New Roman" w:eastAsia="Times New Roman"/>
        </w:rPr>
      </w:pPr>
      <w:r>
        <w:rPr>
          <w:spacing w:val="-2"/>
        </w:rPr>
        <w:t>围护结构热工性能提高比例：</w:t>
      </w:r>
      <w:r>
        <w:rPr>
          <w:rFonts w:ascii="Times New Roman" w:eastAsia="Times New Roman"/>
          <w:u w:val="thick"/>
        </w:rPr>
        <w:tab/>
      </w:r>
      <w:r>
        <w:rPr>
          <w:rFonts w:ascii="Times New Roman" w:eastAsia="Times New Roman"/>
          <w:u w:val="thick"/>
        </w:rPr>
        <w:tab/>
      </w:r>
      <w:r>
        <w:rPr>
          <w:rFonts w:ascii="Times New Roman" w:eastAsia="Times New Roman"/>
          <w:spacing w:val="-10"/>
        </w:rPr>
        <w:t>%</w:t>
      </w:r>
      <w:r>
        <w:rPr>
          <w:spacing w:val="-2"/>
        </w:rPr>
        <w:t>供暖空调负荷降低比例：</w:t>
      </w:r>
      <w:r>
        <w:rPr>
          <w:rFonts w:ascii="Times New Roman" w:eastAsia="Times New Roman"/>
          <w:u w:val="thick"/>
        </w:rPr>
        <w:tab/>
      </w:r>
      <w:r>
        <w:rPr>
          <w:rFonts w:ascii="Times New Roman" w:eastAsia="Times New Roman"/>
          <w:spacing w:val="-10"/>
        </w:rPr>
        <w:t>%</w:t>
      </w:r>
    </w:p>
    <w:p w14:paraId="7DEAA13C">
      <w:pPr>
        <w:pStyle w:val="4"/>
        <w:tabs>
          <w:tab w:val="left" w:pos="3288"/>
          <w:tab w:val="left" w:pos="5599"/>
        </w:tabs>
        <w:spacing w:before="1" w:line="333" w:lineRule="auto"/>
        <w:ind w:left="800" w:right="4209"/>
        <w:rPr>
          <w:rFonts w:ascii="Times New Roman" w:eastAsia="Times New Roman"/>
        </w:rPr>
      </w:pPr>
      <w:r>
        <w:rPr>
          <w:spacing w:val="-2"/>
        </w:rPr>
        <w:t>严寒和寒冷地区住宅外窗传热系数降低比例：</w:t>
      </w:r>
      <w:r>
        <w:rPr>
          <w:rFonts w:ascii="Times New Roman" w:eastAsia="Times New Roman"/>
          <w:u w:val="thick"/>
        </w:rPr>
        <w:tab/>
      </w:r>
      <w:r>
        <w:rPr>
          <w:rFonts w:ascii="Times New Roman" w:eastAsia="Times New Roman"/>
          <w:spacing w:val="-10"/>
        </w:rPr>
        <w:t>%</w:t>
      </w:r>
      <w:r>
        <w:rPr>
          <w:spacing w:val="-2"/>
        </w:rPr>
        <w:t>建筑能耗降低幅度：</w:t>
      </w:r>
      <w:r>
        <w:rPr>
          <w:rFonts w:ascii="Times New Roman" w:eastAsia="Times New Roman"/>
          <w:u w:val="thick"/>
        </w:rPr>
        <w:tab/>
      </w:r>
      <w:r>
        <w:rPr>
          <w:rFonts w:ascii="Times New Roman" w:eastAsia="Times New Roman"/>
          <w:spacing w:val="-10"/>
        </w:rPr>
        <w:t>%</w:t>
      </w:r>
    </w:p>
    <w:p w14:paraId="3E04FB01">
      <w:pPr>
        <w:pStyle w:val="4"/>
        <w:rPr>
          <w:rFonts w:ascii="Times New Roman"/>
          <w:sz w:val="32"/>
        </w:rPr>
      </w:pPr>
    </w:p>
    <w:p w14:paraId="353841B6">
      <w:pPr>
        <w:pStyle w:val="4"/>
        <w:ind w:left="800"/>
      </w:pPr>
      <w:r>
        <w:pict>
          <v:shape id="docshape428" o:spid="_x0000_s1776" style="position:absolute;left:0pt;margin-left:84.35pt;margin-top:16.15pt;height:34.9pt;width:456.2pt;mso-position-horizontal-relative:page;mso-wrap-distance-bottom:0pt;mso-wrap-distance-top:0pt;z-index:-251346944;mso-width-relative:page;mso-height-relative:page;" filled="f" stroked="t" coordorigin="1687,323" coordsize="9124,698" path="m1687,328l10811,328m1687,1021l10811,1021m1692,323l1692,1016m10806,323l10806,1016e">
            <v:path arrowok="t"/>
            <v:fill on="f" focussize="0,0"/>
            <v:stroke weight="0.48pt" color="#000000"/>
            <v:imagedata o:title=""/>
            <o:lock v:ext="edit"/>
            <w10:wrap type="topAndBottom"/>
          </v:shape>
        </w:pict>
      </w:r>
      <w:r>
        <w:rPr>
          <w:spacing w:val="-2"/>
        </w:rPr>
        <w:t>项目采取的节能措施。（</w:t>
      </w:r>
      <w:r>
        <w:rPr>
          <w:rFonts w:ascii="Times New Roman" w:eastAsia="Times New Roman"/>
          <w:spacing w:val="-2"/>
        </w:rPr>
        <w:t>100</w:t>
      </w:r>
      <w:r>
        <w:rPr>
          <w:rFonts w:ascii="Times New Roman" w:eastAsia="Times New Roman"/>
          <w:spacing w:val="6"/>
        </w:rPr>
        <w:t xml:space="preserve"> </w:t>
      </w:r>
      <w:r>
        <w:rPr>
          <w:spacing w:val="-2"/>
        </w:rPr>
        <w:t>字以内</w:t>
      </w:r>
      <w:r>
        <w:rPr>
          <w:spacing w:val="-10"/>
        </w:rPr>
        <w:t>）</w:t>
      </w:r>
    </w:p>
    <w:p w14:paraId="46EFD9A2">
      <w:pPr>
        <w:pStyle w:val="4"/>
        <w:spacing w:before="1"/>
        <w:rPr>
          <w:sz w:val="26"/>
        </w:rPr>
      </w:pPr>
    </w:p>
    <w:p w14:paraId="2568E450">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1FA542CB">
      <w:pPr>
        <w:pStyle w:val="4"/>
        <w:spacing w:before="10"/>
        <w:rPr>
          <w:b/>
          <w:sz w:val="18"/>
        </w:rPr>
      </w:pPr>
    </w:p>
    <w:p w14:paraId="42A056C8">
      <w:pPr>
        <w:spacing w:before="0"/>
        <w:ind w:left="800" w:right="0" w:firstLine="0"/>
        <w:jc w:val="left"/>
        <w:rPr>
          <w:b/>
          <w:sz w:val="21"/>
        </w:rPr>
      </w:pPr>
      <w:r>
        <w:rPr>
          <w:b/>
          <w:spacing w:val="-3"/>
          <w:sz w:val="21"/>
        </w:rPr>
        <w:t>建议提交材料及技术要求：</w:t>
      </w:r>
    </w:p>
    <w:p w14:paraId="0C9044B1">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741"/>
        <w:gridCol w:w="1019"/>
        <w:gridCol w:w="800"/>
      </w:tblGrid>
      <w:tr w14:paraId="204D2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22FBED0F">
            <w:pPr>
              <w:pStyle w:val="13"/>
              <w:spacing w:before="16"/>
              <w:ind w:left="148"/>
              <w:rPr>
                <w:b/>
                <w:sz w:val="22"/>
              </w:rPr>
            </w:pPr>
            <w:r>
              <w:rPr>
                <w:b/>
                <w:spacing w:val="-6"/>
                <w:sz w:val="22"/>
              </w:rPr>
              <w:t>专业</w:t>
            </w:r>
          </w:p>
          <w:p w14:paraId="2CACFD9A">
            <w:pPr>
              <w:pStyle w:val="13"/>
              <w:spacing w:before="30" w:line="276" w:lineRule="exact"/>
              <w:ind w:left="148"/>
              <w:rPr>
                <w:b/>
                <w:sz w:val="22"/>
              </w:rPr>
            </w:pPr>
            <w:r>
              <w:rPr>
                <w:b/>
                <w:spacing w:val="-6"/>
                <w:sz w:val="22"/>
              </w:rPr>
              <w:t>分类</w:t>
            </w:r>
          </w:p>
        </w:tc>
        <w:tc>
          <w:tcPr>
            <w:tcW w:w="2020" w:type="dxa"/>
            <w:shd w:val="clear" w:color="auto" w:fill="DBE4F0"/>
          </w:tcPr>
          <w:p w14:paraId="19A68F33">
            <w:pPr>
              <w:pStyle w:val="13"/>
              <w:spacing w:before="172"/>
              <w:ind w:left="106"/>
              <w:rPr>
                <w:b/>
                <w:sz w:val="22"/>
              </w:rPr>
            </w:pPr>
            <w:r>
              <w:rPr>
                <w:b/>
                <w:spacing w:val="-4"/>
                <w:sz w:val="22"/>
              </w:rPr>
              <w:t>材料名称</w:t>
            </w:r>
          </w:p>
        </w:tc>
        <w:tc>
          <w:tcPr>
            <w:tcW w:w="3741" w:type="dxa"/>
            <w:shd w:val="clear" w:color="auto" w:fill="DBE4F0"/>
          </w:tcPr>
          <w:p w14:paraId="32F95A7E">
            <w:pPr>
              <w:pStyle w:val="13"/>
              <w:spacing w:before="172"/>
              <w:ind w:left="107"/>
              <w:rPr>
                <w:b/>
                <w:sz w:val="22"/>
              </w:rPr>
            </w:pPr>
            <w:r>
              <w:rPr>
                <w:b/>
                <w:spacing w:val="-4"/>
                <w:sz w:val="22"/>
              </w:rPr>
              <w:t>技术要求</w:t>
            </w:r>
          </w:p>
        </w:tc>
        <w:tc>
          <w:tcPr>
            <w:tcW w:w="1019" w:type="dxa"/>
            <w:shd w:val="clear" w:color="auto" w:fill="DBE4F0"/>
          </w:tcPr>
          <w:p w14:paraId="6B7C6602">
            <w:pPr>
              <w:pStyle w:val="13"/>
              <w:spacing w:before="16"/>
              <w:ind w:left="108"/>
              <w:rPr>
                <w:b/>
                <w:sz w:val="22"/>
              </w:rPr>
            </w:pPr>
            <w:r>
              <w:rPr>
                <w:b/>
                <w:spacing w:val="-5"/>
                <w:sz w:val="22"/>
              </w:rPr>
              <w:t>评价阶</w:t>
            </w:r>
          </w:p>
          <w:p w14:paraId="38C7EAD4">
            <w:pPr>
              <w:pStyle w:val="13"/>
              <w:spacing w:before="30" w:line="276" w:lineRule="exact"/>
              <w:ind w:left="108"/>
              <w:rPr>
                <w:b/>
                <w:sz w:val="22"/>
              </w:rPr>
            </w:pPr>
            <w:r>
              <w:rPr>
                <w:b/>
                <w:w w:val="100"/>
                <w:sz w:val="22"/>
              </w:rPr>
              <w:t>段</w:t>
            </w:r>
          </w:p>
        </w:tc>
        <w:tc>
          <w:tcPr>
            <w:tcW w:w="800" w:type="dxa"/>
            <w:shd w:val="clear" w:color="auto" w:fill="DBE4F0"/>
          </w:tcPr>
          <w:p w14:paraId="46F03F96">
            <w:pPr>
              <w:pStyle w:val="13"/>
              <w:spacing w:before="16"/>
              <w:ind w:left="106"/>
              <w:rPr>
                <w:b/>
                <w:sz w:val="22"/>
              </w:rPr>
            </w:pPr>
            <w:r>
              <w:rPr>
                <w:b/>
                <w:spacing w:val="-6"/>
                <w:sz w:val="22"/>
              </w:rPr>
              <w:t>建筑</w:t>
            </w:r>
          </w:p>
          <w:p w14:paraId="6E6BF607">
            <w:pPr>
              <w:pStyle w:val="13"/>
              <w:spacing w:before="30" w:line="276" w:lineRule="exact"/>
              <w:ind w:left="106"/>
              <w:rPr>
                <w:b/>
                <w:sz w:val="22"/>
              </w:rPr>
            </w:pPr>
            <w:r>
              <w:rPr>
                <w:b/>
                <w:spacing w:val="-6"/>
                <w:sz w:val="22"/>
              </w:rPr>
              <w:t>类型</w:t>
            </w:r>
          </w:p>
        </w:tc>
      </w:tr>
      <w:tr w14:paraId="36C12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5B4B87EE">
            <w:pPr>
              <w:pStyle w:val="13"/>
              <w:spacing w:before="15"/>
              <w:ind w:left="148"/>
              <w:rPr>
                <w:b/>
                <w:sz w:val="22"/>
              </w:rPr>
            </w:pPr>
            <w:r>
              <w:rPr>
                <w:b/>
                <w:spacing w:val="-6"/>
                <w:sz w:val="22"/>
              </w:rPr>
              <w:t>电气</w:t>
            </w:r>
          </w:p>
          <w:p w14:paraId="5CB5B8F9">
            <w:pPr>
              <w:pStyle w:val="13"/>
              <w:spacing w:before="31" w:line="276" w:lineRule="exact"/>
              <w:ind w:left="148"/>
              <w:rPr>
                <w:b/>
                <w:sz w:val="22"/>
              </w:rPr>
            </w:pPr>
            <w:r>
              <w:rPr>
                <w:b/>
                <w:spacing w:val="-6"/>
                <w:sz w:val="22"/>
              </w:rPr>
              <w:t>设计</w:t>
            </w:r>
          </w:p>
        </w:tc>
        <w:tc>
          <w:tcPr>
            <w:tcW w:w="2020" w:type="dxa"/>
          </w:tcPr>
          <w:p w14:paraId="6BBE0F3F">
            <w:pPr>
              <w:pStyle w:val="13"/>
              <w:spacing w:before="171"/>
              <w:ind w:left="106"/>
              <w:rPr>
                <w:b/>
                <w:sz w:val="22"/>
              </w:rPr>
            </w:pPr>
            <w:r>
              <w:rPr>
                <w:b/>
                <w:spacing w:val="-4"/>
                <w:sz w:val="22"/>
              </w:rPr>
              <w:t>施工图设计说明</w:t>
            </w:r>
          </w:p>
        </w:tc>
        <w:tc>
          <w:tcPr>
            <w:tcW w:w="3741" w:type="dxa"/>
          </w:tcPr>
          <w:p w14:paraId="1B80B1B4">
            <w:pPr>
              <w:pStyle w:val="13"/>
              <w:rPr>
                <w:rFonts w:ascii="Times New Roman"/>
                <w:sz w:val="20"/>
              </w:rPr>
            </w:pPr>
          </w:p>
        </w:tc>
        <w:tc>
          <w:tcPr>
            <w:tcW w:w="1019" w:type="dxa"/>
          </w:tcPr>
          <w:p w14:paraId="0A0586D6">
            <w:pPr>
              <w:pStyle w:val="13"/>
              <w:spacing w:before="15"/>
              <w:ind w:left="108"/>
              <w:rPr>
                <w:sz w:val="22"/>
              </w:rPr>
            </w:pPr>
            <w:r>
              <w:rPr>
                <w:spacing w:val="-4"/>
                <w:sz w:val="22"/>
              </w:rPr>
              <w:t>预评价/</w:t>
            </w:r>
          </w:p>
          <w:p w14:paraId="40A96CBA">
            <w:pPr>
              <w:pStyle w:val="13"/>
              <w:spacing w:before="31" w:line="276" w:lineRule="exact"/>
              <w:ind w:left="108"/>
              <w:rPr>
                <w:sz w:val="22"/>
              </w:rPr>
            </w:pPr>
            <w:r>
              <w:rPr>
                <w:spacing w:val="-6"/>
                <w:sz w:val="22"/>
              </w:rPr>
              <w:t>评价</w:t>
            </w:r>
          </w:p>
        </w:tc>
        <w:tc>
          <w:tcPr>
            <w:tcW w:w="800" w:type="dxa"/>
          </w:tcPr>
          <w:p w14:paraId="6F3D308D">
            <w:pPr>
              <w:pStyle w:val="13"/>
              <w:spacing w:before="171"/>
              <w:ind w:left="106"/>
              <w:rPr>
                <w:sz w:val="22"/>
              </w:rPr>
            </w:pPr>
            <w:r>
              <w:rPr>
                <w:spacing w:val="-6"/>
                <w:sz w:val="22"/>
              </w:rPr>
              <w:t>居建</w:t>
            </w:r>
          </w:p>
        </w:tc>
      </w:tr>
      <w:tr w14:paraId="0C20B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62EE7121">
            <w:pPr>
              <w:pStyle w:val="13"/>
              <w:rPr>
                <w:b/>
                <w:sz w:val="22"/>
              </w:rPr>
            </w:pPr>
          </w:p>
          <w:p w14:paraId="435D8B3B">
            <w:pPr>
              <w:pStyle w:val="13"/>
              <w:spacing w:before="8"/>
              <w:rPr>
                <w:b/>
                <w:sz w:val="28"/>
              </w:rPr>
            </w:pPr>
          </w:p>
          <w:p w14:paraId="4680DDF7">
            <w:pPr>
              <w:pStyle w:val="13"/>
              <w:spacing w:line="266" w:lineRule="auto"/>
              <w:ind w:left="148" w:right="137"/>
              <w:rPr>
                <w:b/>
                <w:sz w:val="22"/>
              </w:rPr>
            </w:pPr>
            <w:r>
              <w:rPr>
                <w:b/>
                <w:spacing w:val="-6"/>
                <w:sz w:val="22"/>
              </w:rPr>
              <w:t>暖通设计</w:t>
            </w:r>
          </w:p>
        </w:tc>
        <w:tc>
          <w:tcPr>
            <w:tcW w:w="2020" w:type="dxa"/>
          </w:tcPr>
          <w:p w14:paraId="0C40549B">
            <w:pPr>
              <w:pStyle w:val="13"/>
              <w:spacing w:before="171"/>
              <w:ind w:left="106"/>
              <w:rPr>
                <w:b/>
                <w:sz w:val="22"/>
              </w:rPr>
            </w:pPr>
            <w:r>
              <w:rPr>
                <w:b/>
                <w:spacing w:val="-4"/>
                <w:sz w:val="22"/>
              </w:rPr>
              <w:t>施工图设计说明</w:t>
            </w:r>
          </w:p>
        </w:tc>
        <w:tc>
          <w:tcPr>
            <w:tcW w:w="3741" w:type="dxa"/>
          </w:tcPr>
          <w:p w14:paraId="1222A931">
            <w:pPr>
              <w:pStyle w:val="13"/>
              <w:rPr>
                <w:rFonts w:ascii="Times New Roman"/>
                <w:sz w:val="20"/>
              </w:rPr>
            </w:pPr>
          </w:p>
        </w:tc>
        <w:tc>
          <w:tcPr>
            <w:tcW w:w="1019" w:type="dxa"/>
          </w:tcPr>
          <w:p w14:paraId="6452BD03">
            <w:pPr>
              <w:pStyle w:val="13"/>
              <w:spacing w:before="15"/>
              <w:ind w:left="108"/>
              <w:rPr>
                <w:sz w:val="22"/>
              </w:rPr>
            </w:pPr>
            <w:r>
              <w:rPr>
                <w:spacing w:val="-4"/>
                <w:sz w:val="22"/>
              </w:rPr>
              <w:t>预评价/</w:t>
            </w:r>
          </w:p>
          <w:p w14:paraId="00D69C1F">
            <w:pPr>
              <w:pStyle w:val="13"/>
              <w:spacing w:before="30" w:line="277" w:lineRule="exact"/>
              <w:ind w:left="108"/>
              <w:rPr>
                <w:sz w:val="22"/>
              </w:rPr>
            </w:pPr>
            <w:r>
              <w:rPr>
                <w:spacing w:val="-6"/>
                <w:sz w:val="22"/>
              </w:rPr>
              <w:t>评价</w:t>
            </w:r>
          </w:p>
        </w:tc>
        <w:tc>
          <w:tcPr>
            <w:tcW w:w="800" w:type="dxa"/>
          </w:tcPr>
          <w:p w14:paraId="7ED1BCC9">
            <w:pPr>
              <w:pStyle w:val="13"/>
              <w:spacing w:before="171"/>
              <w:ind w:left="106"/>
              <w:rPr>
                <w:sz w:val="22"/>
              </w:rPr>
            </w:pPr>
            <w:r>
              <w:rPr>
                <w:spacing w:val="-6"/>
                <w:sz w:val="22"/>
              </w:rPr>
              <w:t>居建</w:t>
            </w:r>
          </w:p>
        </w:tc>
      </w:tr>
      <w:tr w14:paraId="1098D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9CA6D7F">
            <w:pPr>
              <w:rPr>
                <w:sz w:val="2"/>
                <w:szCs w:val="2"/>
              </w:rPr>
            </w:pPr>
          </w:p>
        </w:tc>
        <w:tc>
          <w:tcPr>
            <w:tcW w:w="2020" w:type="dxa"/>
          </w:tcPr>
          <w:p w14:paraId="3B4E28F4">
            <w:pPr>
              <w:pStyle w:val="13"/>
              <w:spacing w:before="15"/>
              <w:ind w:left="106"/>
              <w:rPr>
                <w:b/>
                <w:sz w:val="22"/>
              </w:rPr>
            </w:pPr>
            <w:r>
              <w:rPr>
                <w:b/>
                <w:spacing w:val="-4"/>
                <w:sz w:val="22"/>
              </w:rPr>
              <w:t>暖通空调能耗模拟</w:t>
            </w:r>
          </w:p>
          <w:p w14:paraId="28069D4A">
            <w:pPr>
              <w:pStyle w:val="13"/>
              <w:spacing w:before="30" w:line="277" w:lineRule="exact"/>
              <w:ind w:left="106"/>
              <w:rPr>
                <w:b/>
                <w:sz w:val="22"/>
              </w:rPr>
            </w:pPr>
            <w:r>
              <w:rPr>
                <w:b/>
                <w:spacing w:val="-5"/>
                <w:sz w:val="22"/>
              </w:rPr>
              <w:t>计算书</w:t>
            </w:r>
          </w:p>
        </w:tc>
        <w:tc>
          <w:tcPr>
            <w:tcW w:w="3741" w:type="dxa"/>
          </w:tcPr>
          <w:p w14:paraId="786DBD79">
            <w:pPr>
              <w:pStyle w:val="13"/>
              <w:rPr>
                <w:rFonts w:ascii="Times New Roman"/>
                <w:sz w:val="20"/>
              </w:rPr>
            </w:pPr>
          </w:p>
        </w:tc>
        <w:tc>
          <w:tcPr>
            <w:tcW w:w="1019" w:type="dxa"/>
          </w:tcPr>
          <w:p w14:paraId="49F8C931">
            <w:pPr>
              <w:pStyle w:val="13"/>
              <w:spacing w:before="15"/>
              <w:ind w:left="108"/>
              <w:rPr>
                <w:sz w:val="22"/>
              </w:rPr>
            </w:pPr>
            <w:r>
              <w:rPr>
                <w:spacing w:val="-4"/>
                <w:sz w:val="22"/>
              </w:rPr>
              <w:t>预评价/</w:t>
            </w:r>
          </w:p>
          <w:p w14:paraId="4A01D75A">
            <w:pPr>
              <w:pStyle w:val="13"/>
              <w:spacing w:before="30" w:line="277" w:lineRule="exact"/>
              <w:ind w:left="108"/>
              <w:rPr>
                <w:sz w:val="22"/>
              </w:rPr>
            </w:pPr>
            <w:r>
              <w:rPr>
                <w:spacing w:val="-6"/>
                <w:sz w:val="22"/>
              </w:rPr>
              <w:t>评价</w:t>
            </w:r>
          </w:p>
        </w:tc>
        <w:tc>
          <w:tcPr>
            <w:tcW w:w="800" w:type="dxa"/>
          </w:tcPr>
          <w:p w14:paraId="42F19E67">
            <w:pPr>
              <w:pStyle w:val="13"/>
              <w:spacing w:before="171"/>
              <w:ind w:left="106"/>
              <w:rPr>
                <w:sz w:val="22"/>
              </w:rPr>
            </w:pPr>
            <w:r>
              <w:rPr>
                <w:spacing w:val="-6"/>
                <w:sz w:val="22"/>
              </w:rPr>
              <w:t>居建</w:t>
            </w:r>
          </w:p>
        </w:tc>
      </w:tr>
      <w:tr w14:paraId="3A187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40" w:type="dxa"/>
            <w:vMerge w:val="continue"/>
            <w:tcBorders>
              <w:top w:val="nil"/>
            </w:tcBorders>
          </w:tcPr>
          <w:p w14:paraId="046B1F37">
            <w:pPr>
              <w:rPr>
                <w:sz w:val="2"/>
                <w:szCs w:val="2"/>
              </w:rPr>
            </w:pPr>
          </w:p>
        </w:tc>
        <w:tc>
          <w:tcPr>
            <w:tcW w:w="2020" w:type="dxa"/>
          </w:tcPr>
          <w:p w14:paraId="55FD8A52">
            <w:pPr>
              <w:pStyle w:val="13"/>
              <w:spacing w:before="14"/>
              <w:ind w:left="106"/>
              <w:rPr>
                <w:b/>
                <w:sz w:val="22"/>
              </w:rPr>
            </w:pPr>
            <w:r>
              <w:rPr>
                <w:b/>
                <w:spacing w:val="-4"/>
                <w:sz w:val="22"/>
              </w:rPr>
              <w:t>照明能耗模拟计算</w:t>
            </w:r>
          </w:p>
          <w:p w14:paraId="5AC49133">
            <w:pPr>
              <w:pStyle w:val="13"/>
              <w:spacing w:before="30" w:line="275" w:lineRule="exact"/>
              <w:ind w:left="106"/>
              <w:rPr>
                <w:b/>
                <w:sz w:val="22"/>
              </w:rPr>
            </w:pPr>
            <w:r>
              <w:rPr>
                <w:b/>
                <w:w w:val="100"/>
                <w:sz w:val="22"/>
              </w:rPr>
              <w:t>书</w:t>
            </w:r>
          </w:p>
        </w:tc>
        <w:tc>
          <w:tcPr>
            <w:tcW w:w="3741" w:type="dxa"/>
          </w:tcPr>
          <w:p w14:paraId="1D3E1446">
            <w:pPr>
              <w:pStyle w:val="13"/>
              <w:rPr>
                <w:rFonts w:ascii="Times New Roman"/>
                <w:sz w:val="20"/>
              </w:rPr>
            </w:pPr>
          </w:p>
        </w:tc>
        <w:tc>
          <w:tcPr>
            <w:tcW w:w="1019" w:type="dxa"/>
          </w:tcPr>
          <w:p w14:paraId="76C6F081">
            <w:pPr>
              <w:pStyle w:val="13"/>
              <w:spacing w:before="14"/>
              <w:ind w:left="108"/>
              <w:rPr>
                <w:sz w:val="22"/>
              </w:rPr>
            </w:pPr>
            <w:r>
              <w:rPr>
                <w:spacing w:val="-4"/>
                <w:sz w:val="22"/>
              </w:rPr>
              <w:t>预评价/</w:t>
            </w:r>
          </w:p>
          <w:p w14:paraId="76676398">
            <w:pPr>
              <w:pStyle w:val="13"/>
              <w:spacing w:before="30" w:line="275" w:lineRule="exact"/>
              <w:ind w:left="108"/>
              <w:rPr>
                <w:sz w:val="22"/>
              </w:rPr>
            </w:pPr>
            <w:r>
              <w:rPr>
                <w:spacing w:val="-6"/>
                <w:sz w:val="22"/>
              </w:rPr>
              <w:t>评价</w:t>
            </w:r>
          </w:p>
        </w:tc>
        <w:tc>
          <w:tcPr>
            <w:tcW w:w="800" w:type="dxa"/>
          </w:tcPr>
          <w:p w14:paraId="33711A94">
            <w:pPr>
              <w:pStyle w:val="13"/>
              <w:spacing w:before="170"/>
              <w:ind w:left="106"/>
              <w:rPr>
                <w:sz w:val="22"/>
              </w:rPr>
            </w:pPr>
            <w:r>
              <w:rPr>
                <w:spacing w:val="-6"/>
                <w:sz w:val="22"/>
              </w:rPr>
              <w:t>居建</w:t>
            </w:r>
          </w:p>
        </w:tc>
      </w:tr>
    </w:tbl>
    <w:p w14:paraId="5B746F45">
      <w:pPr>
        <w:spacing w:after="0"/>
        <w:rPr>
          <w:sz w:val="22"/>
        </w:rPr>
        <w:sectPr>
          <w:type w:val="continuous"/>
          <w:pgSz w:w="11910" w:h="16840"/>
          <w:pgMar w:top="1920" w:right="920" w:bottom="1180" w:left="1000" w:header="878" w:footer="993" w:gutter="0"/>
          <w:cols w:space="720" w:num="1"/>
        </w:sectPr>
      </w:pPr>
    </w:p>
    <w:p w14:paraId="03FC7C3E">
      <w:pPr>
        <w:pStyle w:val="4"/>
        <w:spacing w:before="9"/>
        <w:rPr>
          <w:b/>
          <w:sz w:val="24"/>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741"/>
        <w:gridCol w:w="1019"/>
        <w:gridCol w:w="800"/>
      </w:tblGrid>
      <w:tr w14:paraId="7D3F3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tcBorders>
              <w:top w:val="nil"/>
            </w:tcBorders>
          </w:tcPr>
          <w:p w14:paraId="52DB8CB4">
            <w:pPr>
              <w:pStyle w:val="13"/>
              <w:spacing w:before="182" w:line="266" w:lineRule="auto"/>
              <w:ind w:left="148" w:right="137"/>
              <w:rPr>
                <w:b/>
                <w:sz w:val="22"/>
              </w:rPr>
            </w:pPr>
            <w:r>
              <w:rPr>
                <w:b/>
                <w:spacing w:val="-6"/>
                <w:sz w:val="22"/>
              </w:rPr>
              <w:t>其他材料</w:t>
            </w:r>
          </w:p>
        </w:tc>
        <w:tc>
          <w:tcPr>
            <w:tcW w:w="2020" w:type="dxa"/>
            <w:tcBorders>
              <w:top w:val="nil"/>
            </w:tcBorders>
          </w:tcPr>
          <w:p w14:paraId="6A885F54">
            <w:pPr>
              <w:pStyle w:val="13"/>
              <w:spacing w:before="26" w:line="266" w:lineRule="auto"/>
              <w:ind w:left="106" w:right="134"/>
              <w:rPr>
                <w:b/>
                <w:sz w:val="22"/>
              </w:rPr>
            </w:pPr>
            <w:r>
              <w:rPr>
                <w:b/>
                <w:spacing w:val="-2"/>
                <w:sz w:val="22"/>
              </w:rPr>
              <w:t>运行能耗统计数据</w:t>
            </w:r>
            <w:r>
              <w:rPr>
                <w:b/>
                <w:spacing w:val="-4"/>
                <w:sz w:val="22"/>
              </w:rPr>
              <w:t>及其节能率计算报</w:t>
            </w:r>
          </w:p>
          <w:p w14:paraId="40B04C21">
            <w:pPr>
              <w:pStyle w:val="13"/>
              <w:spacing w:line="274" w:lineRule="exact"/>
              <w:ind w:left="106"/>
              <w:rPr>
                <w:b/>
                <w:sz w:val="22"/>
              </w:rPr>
            </w:pPr>
            <w:r>
              <w:rPr>
                <w:b/>
                <w:w w:val="100"/>
                <w:sz w:val="22"/>
              </w:rPr>
              <w:t>告</w:t>
            </w:r>
          </w:p>
        </w:tc>
        <w:tc>
          <w:tcPr>
            <w:tcW w:w="3741" w:type="dxa"/>
            <w:tcBorders>
              <w:top w:val="nil"/>
            </w:tcBorders>
          </w:tcPr>
          <w:p w14:paraId="40DE182D">
            <w:pPr>
              <w:pStyle w:val="13"/>
              <w:rPr>
                <w:rFonts w:ascii="Times New Roman"/>
                <w:sz w:val="20"/>
              </w:rPr>
            </w:pPr>
          </w:p>
        </w:tc>
        <w:tc>
          <w:tcPr>
            <w:tcW w:w="1019" w:type="dxa"/>
            <w:tcBorders>
              <w:top w:val="nil"/>
            </w:tcBorders>
          </w:tcPr>
          <w:p w14:paraId="236E94B4">
            <w:pPr>
              <w:pStyle w:val="13"/>
              <w:spacing w:before="182" w:line="266" w:lineRule="auto"/>
              <w:ind w:left="108" w:right="238"/>
              <w:rPr>
                <w:sz w:val="22"/>
              </w:rPr>
            </w:pPr>
            <w:r>
              <w:rPr>
                <w:spacing w:val="-4"/>
                <w:sz w:val="22"/>
              </w:rPr>
              <w:t>运行评</w:t>
            </w:r>
            <w:r>
              <w:rPr>
                <w:spacing w:val="-10"/>
                <w:sz w:val="22"/>
              </w:rPr>
              <w:t>价</w:t>
            </w:r>
          </w:p>
        </w:tc>
        <w:tc>
          <w:tcPr>
            <w:tcW w:w="800" w:type="dxa"/>
            <w:tcBorders>
              <w:top w:val="nil"/>
            </w:tcBorders>
          </w:tcPr>
          <w:p w14:paraId="5E784919">
            <w:pPr>
              <w:pStyle w:val="13"/>
              <w:spacing w:before="4"/>
              <w:rPr>
                <w:b/>
                <w:sz w:val="26"/>
              </w:rPr>
            </w:pPr>
          </w:p>
          <w:p w14:paraId="7D702B87">
            <w:pPr>
              <w:pStyle w:val="13"/>
              <w:ind w:left="106"/>
              <w:rPr>
                <w:sz w:val="22"/>
              </w:rPr>
            </w:pPr>
            <w:r>
              <w:rPr>
                <w:spacing w:val="-6"/>
                <w:sz w:val="22"/>
              </w:rPr>
              <w:t>居建</w:t>
            </w:r>
          </w:p>
        </w:tc>
      </w:tr>
    </w:tbl>
    <w:p w14:paraId="4627FAA2">
      <w:pPr>
        <w:pStyle w:val="4"/>
        <w:spacing w:before="3"/>
        <w:rPr>
          <w:b/>
          <w:sz w:val="11"/>
        </w:rPr>
      </w:pPr>
    </w:p>
    <w:p w14:paraId="596963E7">
      <w:pPr>
        <w:spacing w:before="69"/>
        <w:ind w:left="800" w:right="0" w:firstLine="0"/>
        <w:jc w:val="left"/>
        <w:rPr>
          <w:b/>
          <w:sz w:val="21"/>
        </w:rPr>
      </w:pPr>
      <w:r>
        <w:drawing>
          <wp:anchor distT="0" distB="0" distL="0" distR="0" simplePos="0" relativeHeight="251851776" behindDoc="1" locked="0" layoutInCell="1" allowOverlap="1">
            <wp:simplePos x="0" y="0"/>
            <wp:positionH relativeFrom="page">
              <wp:posOffset>1153795</wp:posOffset>
            </wp:positionH>
            <wp:positionV relativeFrom="paragraph">
              <wp:posOffset>1109345</wp:posOffset>
            </wp:positionV>
            <wp:extent cx="5218430" cy="5252085"/>
            <wp:effectExtent l="0" t="0" r="0" b="0"/>
            <wp:wrapNone/>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rect id="docshape429" o:spid="_x0000_s1777" o:spt="1" style="position:absolute;left:0pt;margin-left:90pt;margin-top:-71.5pt;height:0.7pt;width:415.3pt;mso-position-horizontal-relative:page;z-index:-251464704;mso-width-relative:page;mso-height-relative:page;" fillcolor="#000000" filled="t" stroked="f" coordsize="21600,21600">
            <v:path/>
            <v:fill on="t" focussize="0,0"/>
            <v:stroke on="f"/>
            <v:imagedata o:title=""/>
            <o:lock v:ext="edit"/>
          </v:rect>
        </w:pict>
      </w:r>
      <w:r>
        <w:pict>
          <v:shape id="docshape430" o:spid="_x0000_s1778" style="position:absolute;left:0pt;margin-left:84.35pt;margin-top:27.35pt;height:24.65pt;width:426.6pt;mso-position-horizontal-relative:page;z-index:-251463680;mso-width-relative:page;mso-height-relative:page;" filled="f" stroked="t" coordorigin="1687,547" coordsize="8532,493" path="m1687,552l10219,552m1687,1040l10219,1040m1692,547l1692,1035m10214,547l10214,1035e">
            <v:path arrowok="t"/>
            <v:fill on="f" focussize="0,0"/>
            <v:stroke weight="0.48pt" color="#000000"/>
            <v:imagedata o:title=""/>
            <o:lock v:ext="edit"/>
          </v:shape>
        </w:pict>
      </w:r>
      <w:r>
        <w:rPr>
          <w:b/>
          <w:spacing w:val="-4"/>
          <w:sz w:val="21"/>
        </w:rPr>
        <w:t>实际提交材料：</w:t>
      </w:r>
    </w:p>
    <w:p w14:paraId="222A907B">
      <w:pPr>
        <w:spacing w:after="0"/>
        <w:jc w:val="left"/>
        <w:rPr>
          <w:sz w:val="21"/>
        </w:rPr>
        <w:sectPr>
          <w:pgSz w:w="11910" w:h="16840"/>
          <w:pgMar w:top="1100" w:right="920" w:bottom="1180" w:left="1000" w:header="878" w:footer="993" w:gutter="0"/>
          <w:cols w:space="720" w:num="1"/>
        </w:sectPr>
      </w:pPr>
    </w:p>
    <w:p w14:paraId="76D55E7A">
      <w:pPr>
        <w:pStyle w:val="4"/>
        <w:rPr>
          <w:b/>
          <w:sz w:val="20"/>
        </w:rPr>
      </w:pPr>
    </w:p>
    <w:p w14:paraId="2899AE04">
      <w:pPr>
        <w:pStyle w:val="3"/>
        <w:numPr>
          <w:ilvl w:val="2"/>
          <w:numId w:val="4"/>
        </w:numPr>
        <w:tabs>
          <w:tab w:val="left" w:pos="1525"/>
        </w:tabs>
        <w:spacing w:before="66" w:after="0" w:line="240" w:lineRule="auto"/>
        <w:ind w:left="1524" w:right="0" w:hanging="725"/>
        <w:jc w:val="left"/>
      </w:pPr>
      <w:r>
        <w:pict>
          <v:rect id="docshape431" o:spid="_x0000_s1779" o:spt="1" style="position:absolute;left:0pt;margin-left:90pt;margin-top:-13.55pt;height:0.7pt;width:415.3pt;mso-position-horizontal-relative:page;z-index:-251462656;mso-width-relative:page;mso-height-relative:page;" fillcolor="#000000" filled="t" stroked="f" coordsize="21600,21600">
            <v:path/>
            <v:fill on="t" focussize="0,0"/>
            <v:stroke on="f"/>
            <v:imagedata o:title=""/>
            <o:lock v:ext="edit"/>
          </v:rect>
        </w:pict>
      </w:r>
      <w:bookmarkStart w:id="146" w:name="7.2.9 结合当地气候和自然资源条件合理利用可再生能源。（总分15分）"/>
      <w:bookmarkEnd w:id="146"/>
      <w:r>
        <w:rPr>
          <w:spacing w:val="-2"/>
        </w:rPr>
        <w:t>结合当地气候和自然资源条件合理利用可再生能源。（</w:t>
      </w:r>
      <w:r>
        <w:rPr>
          <w:spacing w:val="-20"/>
        </w:rPr>
        <w:t xml:space="preserve">总分 </w:t>
      </w:r>
      <w:r>
        <w:rPr>
          <w:spacing w:val="-2"/>
        </w:rPr>
        <w:t>15</w:t>
      </w:r>
      <w:r>
        <w:rPr>
          <w:spacing w:val="-29"/>
        </w:rPr>
        <w:t xml:space="preserve"> 分</w:t>
      </w:r>
      <w:r>
        <w:rPr>
          <w:spacing w:val="-10"/>
        </w:rPr>
        <w:t>）</w:t>
      </w:r>
    </w:p>
    <w:p w14:paraId="7BFB660B">
      <w:pPr>
        <w:pStyle w:val="4"/>
        <w:spacing w:before="205" w:line="278" w:lineRule="auto"/>
        <w:ind w:left="800" w:right="879"/>
      </w:pPr>
      <w:r>
        <w:rPr>
          <w:spacing w:val="-6"/>
        </w:rPr>
        <w:t xml:space="preserve">可再生能源利用率达到 </w:t>
      </w:r>
      <w:r>
        <w:rPr>
          <w:rFonts w:ascii="Times New Roman" w:eastAsia="Times New Roman"/>
          <w:spacing w:val="-2"/>
        </w:rPr>
        <w:t>10%</w:t>
      </w:r>
      <w:r>
        <w:rPr>
          <w:spacing w:val="-18"/>
        </w:rPr>
        <w:t xml:space="preserve">，得 </w:t>
      </w:r>
      <w:r>
        <w:rPr>
          <w:rFonts w:ascii="Times New Roman" w:eastAsia="Times New Roman"/>
          <w:spacing w:val="-2"/>
        </w:rPr>
        <w:t xml:space="preserve">15 </w:t>
      </w:r>
      <w:r>
        <w:rPr>
          <w:spacing w:val="-6"/>
        </w:rPr>
        <w:t xml:space="preserve">分；可再生能源利用率不足 </w:t>
      </w:r>
      <w:r>
        <w:rPr>
          <w:rFonts w:ascii="Times New Roman" w:eastAsia="Times New Roman"/>
          <w:spacing w:val="-2"/>
        </w:rPr>
        <w:t>10%</w:t>
      </w:r>
      <w:r>
        <w:rPr>
          <w:spacing w:val="-2"/>
        </w:rPr>
        <w:t>时，按线性内插法计算</w:t>
      </w:r>
      <w:r>
        <w:rPr>
          <w:spacing w:val="-6"/>
        </w:rPr>
        <w:t>得分</w:t>
      </w:r>
    </w:p>
    <w:p w14:paraId="5BBB0197">
      <w:pPr>
        <w:pStyle w:val="3"/>
        <w:spacing w:before="13" w:after="34"/>
        <w:rPr>
          <w:rFonts w:hint="eastAsia" w:ascii="宋体" w:eastAsia="宋体"/>
        </w:rPr>
      </w:pPr>
      <w:r>
        <w:rPr>
          <w:rFonts w:ascii="Times New Roman" w:eastAsia="Times New Roman"/>
          <w:spacing w:val="-2"/>
        </w:rPr>
        <w:t>1</w:t>
      </w:r>
      <w:r>
        <w:rPr>
          <w:rFonts w:hint="eastAsia" w:ascii="宋体" w:eastAsia="宋体"/>
          <w:spacing w:val="-14"/>
        </w:rPr>
        <w:t>、 得分自评</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3"/>
        <w:gridCol w:w="3443"/>
        <w:gridCol w:w="1916"/>
        <w:gridCol w:w="971"/>
      </w:tblGrid>
      <w:tr w14:paraId="252EB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56" w:type="dxa"/>
            <w:gridSpan w:val="2"/>
          </w:tcPr>
          <w:p w14:paraId="126982FC">
            <w:pPr>
              <w:pStyle w:val="13"/>
              <w:spacing w:before="14"/>
              <w:ind w:left="1408"/>
              <w:rPr>
                <w:sz w:val="22"/>
              </w:rPr>
            </w:pPr>
            <w:r>
              <w:rPr>
                <w:spacing w:val="-3"/>
                <w:sz w:val="22"/>
              </w:rPr>
              <w:t>可再生能源利用类型和指标</w:t>
            </w:r>
          </w:p>
        </w:tc>
        <w:tc>
          <w:tcPr>
            <w:tcW w:w="1916" w:type="dxa"/>
          </w:tcPr>
          <w:p w14:paraId="478EFF52">
            <w:pPr>
              <w:pStyle w:val="13"/>
              <w:spacing w:before="14"/>
              <w:ind w:left="3"/>
              <w:rPr>
                <w:sz w:val="22"/>
              </w:rPr>
            </w:pPr>
            <w:r>
              <w:rPr>
                <w:spacing w:val="-2"/>
                <w:sz w:val="22"/>
              </w:rPr>
              <w:t>评价分值（分</w:t>
            </w:r>
            <w:r>
              <w:rPr>
                <w:spacing w:val="-10"/>
                <w:sz w:val="22"/>
              </w:rPr>
              <w:t>）</w:t>
            </w:r>
          </w:p>
        </w:tc>
        <w:tc>
          <w:tcPr>
            <w:tcW w:w="971" w:type="dxa"/>
          </w:tcPr>
          <w:p w14:paraId="1347C8AC">
            <w:pPr>
              <w:pStyle w:val="13"/>
              <w:spacing w:before="14"/>
              <w:ind w:left="43"/>
              <w:rPr>
                <w:sz w:val="22"/>
              </w:rPr>
            </w:pPr>
            <w:r>
              <w:rPr>
                <w:spacing w:val="-4"/>
                <w:sz w:val="22"/>
              </w:rPr>
              <w:t>自评得分</w:t>
            </w:r>
          </w:p>
          <w:p w14:paraId="5F2E288F">
            <w:pPr>
              <w:pStyle w:val="13"/>
              <w:spacing w:before="30" w:line="278" w:lineRule="exact"/>
              <w:ind w:left="154"/>
              <w:rPr>
                <w:sz w:val="22"/>
              </w:rPr>
            </w:pPr>
            <w:r>
              <w:rPr>
                <w:spacing w:val="-2"/>
                <w:sz w:val="22"/>
              </w:rPr>
              <w:t>（分</w:t>
            </w:r>
            <w:r>
              <w:rPr>
                <w:spacing w:val="-10"/>
                <w:sz w:val="22"/>
              </w:rPr>
              <w:t>）</w:t>
            </w:r>
          </w:p>
        </w:tc>
      </w:tr>
      <w:tr w14:paraId="5009A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13" w:type="dxa"/>
            <w:vMerge w:val="restart"/>
          </w:tcPr>
          <w:p w14:paraId="6DB9BFFE">
            <w:pPr>
              <w:pStyle w:val="13"/>
              <w:spacing w:before="21"/>
              <w:ind w:left="10"/>
              <w:jc w:val="center"/>
              <w:rPr>
                <w:sz w:val="22"/>
              </w:rPr>
            </w:pPr>
            <w:r>
              <w:rPr>
                <w:spacing w:val="-3"/>
                <w:sz w:val="22"/>
              </w:rPr>
              <w:t>由可再生能源利用率</w:t>
            </w:r>
          </w:p>
          <w:p w14:paraId="1863931D">
            <w:pPr>
              <w:pStyle w:val="13"/>
              <w:spacing w:before="30" w:line="281" w:lineRule="exact"/>
              <w:ind w:left="7"/>
              <w:jc w:val="center"/>
              <w:rPr>
                <w:sz w:val="22"/>
              </w:rPr>
            </w:pPr>
            <w:r>
              <w:rPr>
                <w:w w:val="100"/>
                <w:sz w:val="22"/>
              </w:rPr>
              <w:t>R</w:t>
            </w:r>
          </w:p>
        </w:tc>
        <w:tc>
          <w:tcPr>
            <w:tcW w:w="3443" w:type="dxa"/>
          </w:tcPr>
          <w:p w14:paraId="3DC36EAF">
            <w:pPr>
              <w:pStyle w:val="13"/>
              <w:spacing w:before="14" w:line="278" w:lineRule="exact"/>
              <w:ind w:left="1214" w:right="1205"/>
              <w:jc w:val="center"/>
              <w:rPr>
                <w:sz w:val="22"/>
              </w:rPr>
            </w:pPr>
            <w:r>
              <w:rPr>
                <w:spacing w:val="-2"/>
                <w:sz w:val="22"/>
              </w:rPr>
              <w:t>0%≤R&lt;10%</w:t>
            </w:r>
          </w:p>
        </w:tc>
        <w:tc>
          <w:tcPr>
            <w:tcW w:w="1916" w:type="dxa"/>
          </w:tcPr>
          <w:p w14:paraId="021AF271">
            <w:pPr>
              <w:pStyle w:val="13"/>
              <w:spacing w:before="14" w:line="278" w:lineRule="exact"/>
              <w:ind w:left="726" w:right="714"/>
              <w:jc w:val="center"/>
              <w:rPr>
                <w:sz w:val="22"/>
              </w:rPr>
            </w:pPr>
            <w:r>
              <w:rPr>
                <w:spacing w:val="-2"/>
                <w:sz w:val="22"/>
              </w:rPr>
              <w:t>0-</w:t>
            </w:r>
            <w:r>
              <w:rPr>
                <w:spacing w:val="-5"/>
                <w:sz w:val="22"/>
              </w:rPr>
              <w:t>14</w:t>
            </w:r>
          </w:p>
        </w:tc>
        <w:tc>
          <w:tcPr>
            <w:tcW w:w="971" w:type="dxa"/>
          </w:tcPr>
          <w:p w14:paraId="2DA2F3CF">
            <w:pPr>
              <w:pStyle w:val="13"/>
              <w:rPr>
                <w:rFonts w:ascii="Times New Roman"/>
                <w:sz w:val="20"/>
              </w:rPr>
            </w:pPr>
          </w:p>
        </w:tc>
      </w:tr>
      <w:tr w14:paraId="7FC61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13" w:type="dxa"/>
            <w:vMerge w:val="continue"/>
            <w:tcBorders>
              <w:top w:val="nil"/>
            </w:tcBorders>
          </w:tcPr>
          <w:p w14:paraId="6452AADB">
            <w:pPr>
              <w:rPr>
                <w:sz w:val="2"/>
                <w:szCs w:val="2"/>
              </w:rPr>
            </w:pPr>
          </w:p>
        </w:tc>
        <w:tc>
          <w:tcPr>
            <w:tcW w:w="3443" w:type="dxa"/>
          </w:tcPr>
          <w:p w14:paraId="245D4A21">
            <w:pPr>
              <w:pStyle w:val="13"/>
              <w:spacing w:before="16" w:line="276" w:lineRule="exact"/>
              <w:ind w:left="1214" w:right="1205"/>
              <w:jc w:val="center"/>
              <w:rPr>
                <w:sz w:val="22"/>
              </w:rPr>
            </w:pPr>
            <w:r>
              <w:rPr>
                <w:spacing w:val="-2"/>
                <w:sz w:val="22"/>
              </w:rPr>
              <w:t>R≥10%</w:t>
            </w:r>
          </w:p>
        </w:tc>
        <w:tc>
          <w:tcPr>
            <w:tcW w:w="1916" w:type="dxa"/>
          </w:tcPr>
          <w:p w14:paraId="5962987C">
            <w:pPr>
              <w:pStyle w:val="13"/>
              <w:spacing w:before="16" w:line="276" w:lineRule="exact"/>
              <w:ind w:left="726" w:right="714"/>
              <w:jc w:val="center"/>
              <w:rPr>
                <w:sz w:val="22"/>
              </w:rPr>
            </w:pPr>
            <w:r>
              <w:rPr>
                <w:spacing w:val="-5"/>
                <w:sz w:val="22"/>
              </w:rPr>
              <w:t>15</w:t>
            </w:r>
          </w:p>
        </w:tc>
        <w:tc>
          <w:tcPr>
            <w:tcW w:w="971" w:type="dxa"/>
          </w:tcPr>
          <w:p w14:paraId="1566F5DD">
            <w:pPr>
              <w:pStyle w:val="13"/>
              <w:rPr>
                <w:rFonts w:ascii="Times New Roman"/>
                <w:sz w:val="20"/>
              </w:rPr>
            </w:pPr>
          </w:p>
        </w:tc>
      </w:tr>
      <w:tr w14:paraId="50FA1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56" w:type="dxa"/>
            <w:gridSpan w:val="2"/>
          </w:tcPr>
          <w:p w14:paraId="5EEA2783">
            <w:pPr>
              <w:pStyle w:val="13"/>
              <w:spacing w:before="15" w:line="276" w:lineRule="exact"/>
              <w:ind w:left="2494" w:right="2483"/>
              <w:jc w:val="center"/>
              <w:rPr>
                <w:sz w:val="22"/>
              </w:rPr>
            </w:pPr>
            <w:r>
              <w:rPr>
                <w:spacing w:val="-6"/>
                <w:sz w:val="22"/>
              </w:rPr>
              <w:t>合计</w:t>
            </w:r>
          </w:p>
        </w:tc>
        <w:tc>
          <w:tcPr>
            <w:tcW w:w="1916" w:type="dxa"/>
          </w:tcPr>
          <w:p w14:paraId="68969618">
            <w:pPr>
              <w:pStyle w:val="13"/>
              <w:spacing w:before="15" w:line="276" w:lineRule="exact"/>
              <w:ind w:left="726" w:right="714"/>
              <w:jc w:val="center"/>
              <w:rPr>
                <w:sz w:val="22"/>
              </w:rPr>
            </w:pPr>
            <w:r>
              <w:rPr>
                <w:spacing w:val="-5"/>
                <w:sz w:val="22"/>
              </w:rPr>
              <w:t>15</w:t>
            </w:r>
          </w:p>
        </w:tc>
        <w:tc>
          <w:tcPr>
            <w:tcW w:w="971" w:type="dxa"/>
          </w:tcPr>
          <w:p w14:paraId="5F89D430">
            <w:pPr>
              <w:pStyle w:val="13"/>
              <w:rPr>
                <w:rFonts w:ascii="Times New Roman"/>
                <w:sz w:val="20"/>
              </w:rPr>
            </w:pPr>
          </w:p>
        </w:tc>
      </w:tr>
    </w:tbl>
    <w:p w14:paraId="741F0E0E">
      <w:pPr>
        <w:spacing w:before="34"/>
        <w:ind w:left="800" w:right="0" w:firstLine="0"/>
        <w:jc w:val="left"/>
        <w:rPr>
          <w:b/>
          <w:sz w:val="24"/>
        </w:rPr>
      </w:pPr>
      <w:r>
        <w:pict>
          <v:group id="docshapegroup432" o:spid="_x0000_s1780" o:spt="203" style="position:absolute;left:0pt;margin-left:84.35pt;margin-top:-12.9pt;height:413.6pt;width:426.6pt;mso-position-horizontal-relative:page;z-index:-251463680;mso-width-relative:page;mso-height-relative:page;" coordorigin="1687,-259" coordsize="8532,8272">
            <o:lock v:ext="edit"/>
            <v:shape id="docshape433" o:spid="_x0000_s1781" o:spt="75" type="#_x0000_t75" style="position:absolute;left:1817;top:-259;height:8272;width:8218;" filled="f" stroked="f" coordsize="21600,21600">
              <v:path/>
              <v:fill on="f" focussize="0,0"/>
              <v:stroke on="f"/>
              <v:imagedata r:id="rId43" o:title=""/>
              <o:lock v:ext="edit" aspectratio="t"/>
            </v:shape>
            <v:shape id="docshape434" o:spid="_x0000_s1782" style="position:absolute;left:1687;top:4867;height:1223;width:8532;" filled="f" stroked="t" coordorigin="1687,4868" coordsize="8532,1223" path="m1687,4872l10219,4872m1687,6090l10219,6090m1692,4868l1692,6086m10214,4868l10214,6086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1097F929">
      <w:pPr>
        <w:pStyle w:val="4"/>
        <w:tabs>
          <w:tab w:val="left" w:pos="3079"/>
          <w:tab w:val="left" w:pos="3919"/>
        </w:tabs>
        <w:spacing w:before="92" w:line="331" w:lineRule="auto"/>
        <w:ind w:left="800" w:right="5683"/>
        <w:rPr>
          <w:rFonts w:ascii="Times New Roman" w:eastAsia="Times New Roman"/>
        </w:rPr>
      </w:pPr>
      <w:r>
        <w:rPr>
          <w:spacing w:val="-2"/>
        </w:rPr>
        <w:t>可再生能源产生的热水量：</w:t>
      </w:r>
      <w:r>
        <w:rPr>
          <w:rFonts w:ascii="Times New Roman" w:eastAsia="Times New Roman"/>
          <w:u w:val="thick"/>
        </w:rPr>
        <w:tab/>
      </w:r>
      <w:r>
        <w:rPr>
          <w:rFonts w:ascii="Times New Roman" w:eastAsia="Times New Roman"/>
          <w:spacing w:val="-4"/>
        </w:rPr>
        <w:t>m</w:t>
      </w:r>
      <w:r>
        <w:rPr>
          <w:rFonts w:ascii="Times New Roman" w:eastAsia="Times New Roman"/>
          <w:spacing w:val="-4"/>
          <w:vertAlign w:val="superscript"/>
        </w:rPr>
        <w:t>3</w:t>
      </w:r>
      <w:r>
        <w:rPr>
          <w:rFonts w:ascii="Times New Roman" w:eastAsia="Times New Roman"/>
          <w:spacing w:val="-4"/>
          <w:vertAlign w:val="baseline"/>
        </w:rPr>
        <w:t>/a</w:t>
      </w:r>
      <w:r>
        <w:rPr>
          <w:spacing w:val="-2"/>
          <w:vertAlign w:val="baseline"/>
        </w:rPr>
        <w:t>建筑生活热水量：</w:t>
      </w:r>
      <w:r>
        <w:rPr>
          <w:rFonts w:ascii="Times New Roman" w:eastAsia="Times New Roman"/>
          <w:u w:val="thick"/>
          <w:vertAlign w:val="baseline"/>
        </w:rPr>
        <w:tab/>
      </w:r>
      <w:r>
        <w:rPr>
          <w:rFonts w:ascii="Times New Roman" w:eastAsia="Times New Roman"/>
          <w:spacing w:val="-4"/>
          <w:vertAlign w:val="baseline"/>
        </w:rPr>
        <w:t>m</w:t>
      </w:r>
      <w:r>
        <w:rPr>
          <w:rFonts w:ascii="Times New Roman" w:eastAsia="Times New Roman"/>
          <w:spacing w:val="-4"/>
          <w:position w:val="7"/>
          <w:sz w:val="13"/>
          <w:vertAlign w:val="baseline"/>
        </w:rPr>
        <w:t>3</w:t>
      </w:r>
      <w:r>
        <w:rPr>
          <w:rFonts w:ascii="Times New Roman" w:eastAsia="Times New Roman"/>
          <w:spacing w:val="-4"/>
          <w:vertAlign w:val="baseline"/>
        </w:rPr>
        <w:t>/a</w:t>
      </w:r>
    </w:p>
    <w:p w14:paraId="6421A144">
      <w:pPr>
        <w:pStyle w:val="4"/>
        <w:tabs>
          <w:tab w:val="left" w:pos="3288"/>
          <w:tab w:val="left" w:pos="4128"/>
        </w:tabs>
        <w:spacing w:before="6" w:line="331" w:lineRule="auto"/>
        <w:ind w:left="800" w:right="5681"/>
        <w:rPr>
          <w:rFonts w:ascii="Times New Roman" w:eastAsia="Times New Roman"/>
        </w:rPr>
      </w:pPr>
      <w:r>
        <w:rPr>
          <w:spacing w:val="-2"/>
        </w:rPr>
        <w:t>可再生能源产生的热水比例：</w:t>
      </w:r>
      <w:r>
        <w:rPr>
          <w:rFonts w:ascii="Times New Roman" w:eastAsia="Times New Roman"/>
          <w:u w:val="thick"/>
        </w:rPr>
        <w:tab/>
      </w:r>
      <w:r>
        <w:rPr>
          <w:rFonts w:ascii="Times New Roman" w:eastAsia="Times New Roman"/>
          <w:spacing w:val="-10"/>
        </w:rPr>
        <w:t>%</w:t>
      </w:r>
      <w:r>
        <w:rPr>
          <w:spacing w:val="-2"/>
        </w:rPr>
        <w:t>项目总供冷供热量：</w:t>
      </w:r>
      <w:r>
        <w:rPr>
          <w:rFonts w:ascii="Times New Roman" w:eastAsia="Times New Roman"/>
          <w:u w:val="thick"/>
        </w:rPr>
        <w:tab/>
      </w:r>
      <w:r>
        <w:rPr>
          <w:rFonts w:ascii="Times New Roman" w:eastAsia="Times New Roman"/>
          <w:spacing w:val="-4"/>
        </w:rPr>
        <w:t>GJ/a</w:t>
      </w:r>
    </w:p>
    <w:p w14:paraId="3E463ECD">
      <w:pPr>
        <w:pStyle w:val="4"/>
        <w:tabs>
          <w:tab w:val="left" w:pos="3288"/>
          <w:tab w:val="left" w:pos="4968"/>
          <w:tab w:val="left" w:pos="5388"/>
        </w:tabs>
        <w:spacing w:before="4" w:line="333" w:lineRule="auto"/>
        <w:ind w:left="800" w:right="4421"/>
        <w:rPr>
          <w:rFonts w:ascii="Times New Roman" w:eastAsia="Times New Roman"/>
        </w:rPr>
      </w:pPr>
      <w:r>
        <w:rPr>
          <w:spacing w:val="-2"/>
        </w:rPr>
        <w:t>可再生能源提供的空调用冷量和热量：</w:t>
      </w:r>
      <w:r>
        <w:rPr>
          <w:rFonts w:ascii="Times New Roman" w:eastAsia="Times New Roman"/>
          <w:u w:val="thick"/>
        </w:rPr>
        <w:tab/>
      </w:r>
      <w:r>
        <w:rPr>
          <w:rFonts w:ascii="Times New Roman" w:eastAsia="Times New Roman"/>
          <w:spacing w:val="-4"/>
        </w:rPr>
        <w:t>GJ/a</w:t>
      </w:r>
      <w:r>
        <w:rPr>
          <w:rFonts w:ascii="Times New Roman" w:eastAsia="Times New Roman"/>
          <w:spacing w:val="40"/>
        </w:rPr>
        <w:t xml:space="preserve"> </w:t>
      </w:r>
      <w:r>
        <w:rPr>
          <w:spacing w:val="-2"/>
        </w:rPr>
        <w:t>可再生能源提供的空调用冷量和热量比例：</w:t>
      </w:r>
      <w:r>
        <w:rPr>
          <w:rFonts w:ascii="Times New Roman" w:eastAsia="Times New Roman"/>
          <w:u w:val="thick"/>
        </w:rPr>
        <w:tab/>
      </w:r>
      <w:r>
        <w:rPr>
          <w:rFonts w:ascii="Times New Roman" w:eastAsia="Times New Roman"/>
          <w:u w:val="thick"/>
        </w:rPr>
        <w:tab/>
      </w:r>
      <w:r>
        <w:rPr>
          <w:rFonts w:ascii="Times New Roman" w:eastAsia="Times New Roman"/>
          <w:spacing w:val="-10"/>
        </w:rPr>
        <w:t>%</w:t>
      </w:r>
      <w:r>
        <w:rPr>
          <w:spacing w:val="-2"/>
        </w:rPr>
        <w:t>可再生能源发电量：</w:t>
      </w:r>
      <w:r>
        <w:rPr>
          <w:rFonts w:ascii="Times New Roman" w:eastAsia="Times New Roman"/>
          <w:u w:val="thick"/>
        </w:rPr>
        <w:tab/>
      </w:r>
      <w:r>
        <w:t>万</w:t>
      </w:r>
      <w:r>
        <w:rPr>
          <w:spacing w:val="-36"/>
        </w:rPr>
        <w:t xml:space="preserve"> </w:t>
      </w:r>
      <w:r>
        <w:rPr>
          <w:rFonts w:ascii="Times New Roman" w:eastAsia="Times New Roman"/>
        </w:rPr>
        <w:t>kWh/a</w:t>
      </w:r>
    </w:p>
    <w:p w14:paraId="5063F581">
      <w:pPr>
        <w:pStyle w:val="4"/>
        <w:tabs>
          <w:tab w:val="left" w:pos="2659"/>
        </w:tabs>
        <w:spacing w:before="4"/>
        <w:ind w:left="800"/>
        <w:rPr>
          <w:rFonts w:ascii="Times New Roman" w:eastAsia="Times New Roman"/>
        </w:rPr>
      </w:pPr>
      <w:r>
        <w:rPr>
          <w:spacing w:val="-2"/>
        </w:rPr>
        <w:t>建筑用电量</w:t>
      </w:r>
      <w:r>
        <w:rPr>
          <w:spacing w:val="-10"/>
        </w:rPr>
        <w:t>：</w:t>
      </w:r>
      <w:r>
        <w:rPr>
          <w:rFonts w:ascii="Times New Roman" w:eastAsia="Times New Roman"/>
          <w:u w:val="thick"/>
        </w:rPr>
        <w:tab/>
      </w:r>
      <w:r>
        <w:rPr>
          <w:spacing w:val="-4"/>
        </w:rPr>
        <w:t>万</w:t>
      </w:r>
      <w:r>
        <w:rPr>
          <w:spacing w:val="-52"/>
        </w:rPr>
        <w:t xml:space="preserve"> </w:t>
      </w:r>
      <w:r>
        <w:rPr>
          <w:rFonts w:ascii="Times New Roman" w:eastAsia="Times New Roman"/>
          <w:spacing w:val="-4"/>
        </w:rPr>
        <w:t>kWh/a</w:t>
      </w:r>
    </w:p>
    <w:p w14:paraId="3F707EC3">
      <w:pPr>
        <w:pStyle w:val="4"/>
        <w:tabs>
          <w:tab w:val="left" w:pos="3919"/>
        </w:tabs>
        <w:spacing w:before="103"/>
        <w:ind w:left="800"/>
        <w:rPr>
          <w:rFonts w:ascii="Times New Roman" w:eastAsia="Times New Roman"/>
        </w:rPr>
      </w:pPr>
      <w:r>
        <w:rPr>
          <w:spacing w:val="-2"/>
        </w:rPr>
        <w:t>可再生能源产生发电比例</w:t>
      </w:r>
      <w:r>
        <w:rPr>
          <w:spacing w:val="-10"/>
        </w:rPr>
        <w:t>：</w:t>
      </w:r>
      <w:r>
        <w:rPr>
          <w:rFonts w:ascii="Times New Roman" w:eastAsia="Times New Roman"/>
          <w:u w:val="thick"/>
        </w:rPr>
        <w:tab/>
      </w:r>
      <w:r>
        <w:rPr>
          <w:rFonts w:ascii="Times New Roman" w:eastAsia="Times New Roman"/>
          <w:spacing w:val="-10"/>
        </w:rPr>
        <w:t>%</w:t>
      </w:r>
    </w:p>
    <w:p w14:paraId="2BB10078">
      <w:pPr>
        <w:pStyle w:val="4"/>
        <w:rPr>
          <w:rFonts w:ascii="Times New Roman"/>
          <w:sz w:val="22"/>
        </w:rPr>
      </w:pPr>
    </w:p>
    <w:p w14:paraId="33A51BB2">
      <w:pPr>
        <w:pStyle w:val="4"/>
        <w:spacing w:before="3"/>
        <w:rPr>
          <w:rFonts w:ascii="Times New Roman"/>
          <w:sz w:val="19"/>
        </w:rPr>
      </w:pPr>
    </w:p>
    <w:p w14:paraId="1394FC12">
      <w:pPr>
        <w:pStyle w:val="4"/>
        <w:spacing w:line="333" w:lineRule="auto"/>
        <w:ind w:left="800" w:right="879"/>
      </w:pPr>
      <w:r>
        <w:rPr>
          <w:spacing w:val="-4"/>
        </w:rPr>
        <w:t>简要说明可再生能源系统设计说明：当地可再生资源状况、可再生能源利用形式、可提供生</w:t>
      </w:r>
      <w:r>
        <w:t>活热水（或发电量）的比例，并对其系统适用性及经济效益进行阐述。（</w:t>
      </w:r>
      <w:r>
        <w:rPr>
          <w:rFonts w:ascii="Times New Roman" w:eastAsia="Times New Roman"/>
        </w:rPr>
        <w:t xml:space="preserve">200 </w:t>
      </w:r>
      <w:r>
        <w:t>字以内）</w:t>
      </w:r>
    </w:p>
    <w:p w14:paraId="1F49EBB0">
      <w:pPr>
        <w:pStyle w:val="4"/>
        <w:rPr>
          <w:sz w:val="20"/>
        </w:rPr>
      </w:pPr>
    </w:p>
    <w:p w14:paraId="13A2A046">
      <w:pPr>
        <w:pStyle w:val="4"/>
        <w:rPr>
          <w:sz w:val="20"/>
        </w:rPr>
      </w:pPr>
    </w:p>
    <w:p w14:paraId="6D06247E">
      <w:pPr>
        <w:pStyle w:val="4"/>
        <w:rPr>
          <w:sz w:val="20"/>
        </w:rPr>
      </w:pPr>
    </w:p>
    <w:p w14:paraId="7EF05FD1">
      <w:pPr>
        <w:pStyle w:val="4"/>
        <w:rPr>
          <w:sz w:val="20"/>
        </w:rPr>
      </w:pPr>
    </w:p>
    <w:p w14:paraId="0DEDE38D">
      <w:pPr>
        <w:pStyle w:val="4"/>
        <w:rPr>
          <w:sz w:val="20"/>
        </w:rPr>
      </w:pPr>
    </w:p>
    <w:p w14:paraId="24508CF6">
      <w:pPr>
        <w:pStyle w:val="4"/>
        <w:spacing w:before="11"/>
        <w:rPr>
          <w:sz w:val="17"/>
        </w:rPr>
      </w:pPr>
    </w:p>
    <w:p w14:paraId="13E4D844">
      <w:pPr>
        <w:pStyle w:val="3"/>
        <w:spacing w:before="76"/>
        <w:rPr>
          <w:rFonts w:hint="eastAsia" w:ascii="宋体" w:eastAsia="宋体"/>
        </w:rPr>
      </w:pPr>
      <w:r>
        <w:rPr>
          <w:rFonts w:ascii="Times New Roman" w:eastAsia="Times New Roman"/>
          <w:spacing w:val="-2"/>
        </w:rPr>
        <w:t>3</w:t>
      </w:r>
      <w:r>
        <w:rPr>
          <w:rFonts w:hint="eastAsia" w:ascii="宋体" w:eastAsia="宋体"/>
          <w:spacing w:val="-14"/>
        </w:rPr>
        <w:t>、 证明材料</w:t>
      </w:r>
    </w:p>
    <w:p w14:paraId="20071DF1">
      <w:pPr>
        <w:pStyle w:val="4"/>
        <w:spacing w:before="8"/>
        <w:rPr>
          <w:b/>
          <w:sz w:val="18"/>
        </w:rPr>
      </w:pPr>
    </w:p>
    <w:p w14:paraId="3E4A09AD">
      <w:pPr>
        <w:spacing w:before="0"/>
        <w:ind w:left="800" w:right="0" w:firstLine="0"/>
        <w:jc w:val="left"/>
        <w:rPr>
          <w:b/>
          <w:sz w:val="21"/>
        </w:rPr>
      </w:pPr>
      <w:r>
        <w:rPr>
          <w:b/>
          <w:spacing w:val="-3"/>
          <w:sz w:val="21"/>
        </w:rPr>
        <w:t>建议提交材料及技术要求：</w:t>
      </w:r>
    </w:p>
    <w:p w14:paraId="63BFDA5A">
      <w:pPr>
        <w:pStyle w:val="4"/>
        <w:spacing w:before="4"/>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559"/>
        <w:gridCol w:w="4395"/>
        <w:gridCol w:w="850"/>
        <w:gridCol w:w="851"/>
      </w:tblGrid>
      <w:tr w14:paraId="24AC2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36405551">
            <w:pPr>
              <w:pStyle w:val="13"/>
              <w:spacing w:before="16"/>
              <w:ind w:left="108"/>
              <w:rPr>
                <w:b/>
                <w:sz w:val="22"/>
              </w:rPr>
            </w:pPr>
            <w:r>
              <w:rPr>
                <w:b/>
                <w:spacing w:val="-6"/>
                <w:sz w:val="22"/>
              </w:rPr>
              <w:t>专业</w:t>
            </w:r>
          </w:p>
          <w:p w14:paraId="72405522">
            <w:pPr>
              <w:pStyle w:val="13"/>
              <w:spacing w:before="30" w:line="276" w:lineRule="exact"/>
              <w:ind w:left="108"/>
              <w:rPr>
                <w:b/>
                <w:sz w:val="22"/>
              </w:rPr>
            </w:pPr>
            <w:r>
              <w:rPr>
                <w:b/>
                <w:spacing w:val="-6"/>
                <w:sz w:val="22"/>
              </w:rPr>
              <w:t>分类</w:t>
            </w:r>
          </w:p>
        </w:tc>
        <w:tc>
          <w:tcPr>
            <w:tcW w:w="1559" w:type="dxa"/>
            <w:tcBorders>
              <w:left w:val="single" w:color="000000" w:sz="6" w:space="0"/>
              <w:bottom w:val="single" w:color="000000" w:sz="6" w:space="0"/>
              <w:right w:val="single" w:color="000000" w:sz="6" w:space="0"/>
            </w:tcBorders>
            <w:shd w:val="clear" w:color="auto" w:fill="DBE4F0"/>
          </w:tcPr>
          <w:p w14:paraId="712A75BE">
            <w:pPr>
              <w:pStyle w:val="13"/>
              <w:spacing w:before="172"/>
              <w:ind w:left="104"/>
              <w:rPr>
                <w:b/>
                <w:sz w:val="22"/>
              </w:rPr>
            </w:pPr>
            <w:r>
              <w:rPr>
                <w:b/>
                <w:spacing w:val="-4"/>
                <w:sz w:val="22"/>
              </w:rPr>
              <w:t>材料名称</w:t>
            </w:r>
          </w:p>
        </w:tc>
        <w:tc>
          <w:tcPr>
            <w:tcW w:w="4395" w:type="dxa"/>
            <w:tcBorders>
              <w:left w:val="single" w:color="000000" w:sz="6" w:space="0"/>
              <w:bottom w:val="single" w:color="000000" w:sz="6" w:space="0"/>
              <w:right w:val="single" w:color="000000" w:sz="6" w:space="0"/>
            </w:tcBorders>
            <w:shd w:val="clear" w:color="auto" w:fill="DBE4F0"/>
          </w:tcPr>
          <w:p w14:paraId="37960A98">
            <w:pPr>
              <w:pStyle w:val="13"/>
              <w:spacing w:before="172"/>
              <w:ind w:left="105"/>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69BD6F83">
            <w:pPr>
              <w:pStyle w:val="13"/>
              <w:spacing w:before="16"/>
              <w:ind w:left="104"/>
              <w:rPr>
                <w:b/>
                <w:sz w:val="22"/>
              </w:rPr>
            </w:pPr>
            <w:r>
              <w:rPr>
                <w:b/>
                <w:spacing w:val="-6"/>
                <w:sz w:val="22"/>
              </w:rPr>
              <w:t>评价</w:t>
            </w:r>
          </w:p>
          <w:p w14:paraId="096488CD">
            <w:pPr>
              <w:pStyle w:val="13"/>
              <w:spacing w:before="30" w:line="276" w:lineRule="exact"/>
              <w:ind w:left="104"/>
              <w:rPr>
                <w:b/>
                <w:sz w:val="22"/>
              </w:rPr>
            </w:pPr>
            <w:r>
              <w:rPr>
                <w:b/>
                <w:spacing w:val="-6"/>
                <w:sz w:val="22"/>
              </w:rPr>
              <w:t>阶段</w:t>
            </w:r>
          </w:p>
        </w:tc>
        <w:tc>
          <w:tcPr>
            <w:tcW w:w="851" w:type="dxa"/>
            <w:tcBorders>
              <w:left w:val="single" w:color="000000" w:sz="6" w:space="0"/>
              <w:bottom w:val="single" w:color="000000" w:sz="6" w:space="0"/>
            </w:tcBorders>
            <w:shd w:val="clear" w:color="auto" w:fill="DBE4F0"/>
          </w:tcPr>
          <w:p w14:paraId="23A3DC93">
            <w:pPr>
              <w:pStyle w:val="13"/>
              <w:spacing w:before="16"/>
              <w:ind w:left="104"/>
              <w:rPr>
                <w:b/>
                <w:sz w:val="22"/>
              </w:rPr>
            </w:pPr>
            <w:r>
              <w:rPr>
                <w:b/>
                <w:spacing w:val="-6"/>
                <w:sz w:val="22"/>
              </w:rPr>
              <w:t>建筑</w:t>
            </w:r>
          </w:p>
          <w:p w14:paraId="7BCFFF56">
            <w:pPr>
              <w:pStyle w:val="13"/>
              <w:spacing w:before="30" w:line="276" w:lineRule="exact"/>
              <w:ind w:left="104"/>
              <w:rPr>
                <w:b/>
                <w:sz w:val="22"/>
              </w:rPr>
            </w:pPr>
            <w:r>
              <w:rPr>
                <w:b/>
                <w:spacing w:val="-6"/>
                <w:sz w:val="22"/>
              </w:rPr>
              <w:t>类型</w:t>
            </w:r>
          </w:p>
        </w:tc>
      </w:tr>
      <w:tr w14:paraId="05004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restart"/>
            <w:tcBorders>
              <w:top w:val="single" w:color="000000" w:sz="6" w:space="0"/>
              <w:right w:val="single" w:color="000000" w:sz="6" w:space="0"/>
            </w:tcBorders>
          </w:tcPr>
          <w:p w14:paraId="500B7C91">
            <w:pPr>
              <w:pStyle w:val="13"/>
              <w:rPr>
                <w:b/>
                <w:sz w:val="22"/>
              </w:rPr>
            </w:pPr>
          </w:p>
          <w:p w14:paraId="41BD7EC4">
            <w:pPr>
              <w:pStyle w:val="13"/>
              <w:rPr>
                <w:b/>
                <w:sz w:val="22"/>
              </w:rPr>
            </w:pPr>
          </w:p>
          <w:p w14:paraId="5D323506">
            <w:pPr>
              <w:pStyle w:val="13"/>
              <w:spacing w:before="7"/>
              <w:rPr>
                <w:b/>
                <w:sz w:val="31"/>
              </w:rPr>
            </w:pPr>
          </w:p>
          <w:p w14:paraId="220A8DAA">
            <w:pPr>
              <w:pStyle w:val="13"/>
              <w:spacing w:line="266" w:lineRule="auto"/>
              <w:ind w:left="108" w:right="159"/>
              <w:rPr>
                <w:b/>
                <w:sz w:val="22"/>
              </w:rPr>
            </w:pPr>
            <w:r>
              <w:rPr>
                <w:b/>
                <w:spacing w:val="-6"/>
                <w:sz w:val="22"/>
              </w:rPr>
              <w:t>暖通设计</w:t>
            </w:r>
          </w:p>
        </w:tc>
        <w:tc>
          <w:tcPr>
            <w:tcW w:w="1559" w:type="dxa"/>
            <w:tcBorders>
              <w:top w:val="single" w:color="000000" w:sz="6" w:space="0"/>
              <w:left w:val="single" w:color="000000" w:sz="6" w:space="0"/>
              <w:bottom w:val="single" w:color="000000" w:sz="6" w:space="0"/>
              <w:right w:val="single" w:color="000000" w:sz="6" w:space="0"/>
            </w:tcBorders>
          </w:tcPr>
          <w:p w14:paraId="7C2A800A">
            <w:pPr>
              <w:pStyle w:val="13"/>
              <w:spacing w:before="7"/>
              <w:rPr>
                <w:b/>
                <w:sz w:val="25"/>
              </w:rPr>
            </w:pPr>
          </w:p>
          <w:p w14:paraId="170F1865">
            <w:pPr>
              <w:pStyle w:val="13"/>
              <w:ind w:left="104"/>
              <w:rPr>
                <w:b/>
                <w:sz w:val="22"/>
              </w:rPr>
            </w:pPr>
            <w:r>
              <w:rPr>
                <w:b/>
                <w:spacing w:val="-4"/>
                <w:sz w:val="22"/>
              </w:rPr>
              <w:t>暖通设计说明</w:t>
            </w:r>
          </w:p>
        </w:tc>
        <w:tc>
          <w:tcPr>
            <w:tcW w:w="4395" w:type="dxa"/>
            <w:tcBorders>
              <w:top w:val="single" w:color="000000" w:sz="6" w:space="0"/>
              <w:left w:val="single" w:color="000000" w:sz="6" w:space="0"/>
              <w:bottom w:val="single" w:color="000000" w:sz="6" w:space="0"/>
              <w:right w:val="single" w:color="000000" w:sz="6" w:space="0"/>
            </w:tcBorders>
          </w:tcPr>
          <w:p w14:paraId="326EB603">
            <w:pPr>
              <w:pStyle w:val="13"/>
              <w:spacing w:before="7"/>
              <w:rPr>
                <w:b/>
                <w:sz w:val="25"/>
              </w:rPr>
            </w:pPr>
          </w:p>
          <w:p w14:paraId="20FC792F">
            <w:pPr>
              <w:pStyle w:val="13"/>
              <w:ind w:left="105"/>
              <w:rPr>
                <w:sz w:val="22"/>
              </w:rPr>
            </w:pPr>
            <w:r>
              <w:rPr>
                <w:spacing w:val="-3"/>
                <w:sz w:val="22"/>
              </w:rPr>
              <w:t>应体现可再生能源系统设计情况</w:t>
            </w:r>
          </w:p>
        </w:tc>
        <w:tc>
          <w:tcPr>
            <w:tcW w:w="850" w:type="dxa"/>
            <w:tcBorders>
              <w:top w:val="single" w:color="000000" w:sz="6" w:space="0"/>
              <w:left w:val="single" w:color="000000" w:sz="6" w:space="0"/>
              <w:bottom w:val="single" w:color="000000" w:sz="6" w:space="0"/>
              <w:right w:val="single" w:color="000000" w:sz="6" w:space="0"/>
            </w:tcBorders>
          </w:tcPr>
          <w:p w14:paraId="290B1796">
            <w:pPr>
              <w:pStyle w:val="13"/>
              <w:spacing w:before="15"/>
              <w:ind w:left="104"/>
              <w:rPr>
                <w:sz w:val="22"/>
              </w:rPr>
            </w:pPr>
            <w:r>
              <w:rPr>
                <w:spacing w:val="-6"/>
                <w:sz w:val="22"/>
              </w:rPr>
              <w:t>预评</w:t>
            </w:r>
          </w:p>
          <w:p w14:paraId="7532EA8C">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1CF89D9B">
            <w:pPr>
              <w:pStyle w:val="13"/>
              <w:spacing w:before="7"/>
              <w:rPr>
                <w:b/>
                <w:sz w:val="25"/>
              </w:rPr>
            </w:pPr>
          </w:p>
          <w:p w14:paraId="7386828F">
            <w:pPr>
              <w:pStyle w:val="13"/>
              <w:ind w:left="104"/>
              <w:rPr>
                <w:sz w:val="22"/>
              </w:rPr>
            </w:pPr>
            <w:r>
              <w:rPr>
                <w:spacing w:val="-6"/>
                <w:sz w:val="22"/>
              </w:rPr>
              <w:t>居建</w:t>
            </w:r>
          </w:p>
        </w:tc>
      </w:tr>
      <w:tr w14:paraId="1D269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right w:val="single" w:color="000000" w:sz="6" w:space="0"/>
            </w:tcBorders>
          </w:tcPr>
          <w:p w14:paraId="2965FFF7">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63FEC9AC">
            <w:pPr>
              <w:pStyle w:val="13"/>
              <w:spacing w:before="17" w:line="266" w:lineRule="auto"/>
              <w:ind w:left="104" w:right="112"/>
              <w:rPr>
                <w:b/>
                <w:sz w:val="22"/>
              </w:rPr>
            </w:pPr>
            <w:r>
              <w:rPr>
                <w:b/>
                <w:spacing w:val="-2"/>
                <w:sz w:val="22"/>
              </w:rPr>
              <w:t>空调热泵机房</w:t>
            </w:r>
            <w:r>
              <w:rPr>
                <w:b/>
                <w:spacing w:val="-4"/>
                <w:sz w:val="22"/>
              </w:rPr>
              <w:t>平面布置图和</w:t>
            </w:r>
          </w:p>
          <w:p w14:paraId="2CAF95B9">
            <w:pPr>
              <w:pStyle w:val="13"/>
              <w:spacing w:line="273" w:lineRule="exact"/>
              <w:ind w:left="104"/>
              <w:rPr>
                <w:b/>
                <w:sz w:val="22"/>
              </w:rPr>
            </w:pPr>
            <w:r>
              <w:rPr>
                <w:b/>
                <w:spacing w:val="-6"/>
                <w:sz w:val="22"/>
              </w:rPr>
              <w:t>详图</w:t>
            </w:r>
          </w:p>
        </w:tc>
        <w:tc>
          <w:tcPr>
            <w:tcW w:w="4395" w:type="dxa"/>
            <w:tcBorders>
              <w:top w:val="single" w:color="000000" w:sz="6" w:space="0"/>
              <w:left w:val="single" w:color="000000" w:sz="6" w:space="0"/>
              <w:bottom w:val="single" w:color="000000" w:sz="6" w:space="0"/>
              <w:right w:val="single" w:color="000000" w:sz="6" w:space="0"/>
            </w:tcBorders>
          </w:tcPr>
          <w:p w14:paraId="427D54BB">
            <w:pPr>
              <w:pStyle w:val="13"/>
              <w:spacing w:before="173" w:line="266" w:lineRule="auto"/>
              <w:ind w:left="105" w:right="312"/>
              <w:rPr>
                <w:sz w:val="22"/>
              </w:rPr>
            </w:pPr>
            <w:r>
              <w:rPr>
                <w:spacing w:val="-2"/>
                <w:sz w:val="22"/>
              </w:rPr>
              <w:t>应体现可再生能源系统相关设备的位置及</w:t>
            </w:r>
            <w:r>
              <w:rPr>
                <w:spacing w:val="-4"/>
                <w:sz w:val="22"/>
              </w:rPr>
              <w:t>连接方式</w:t>
            </w:r>
          </w:p>
        </w:tc>
        <w:tc>
          <w:tcPr>
            <w:tcW w:w="850" w:type="dxa"/>
            <w:tcBorders>
              <w:top w:val="single" w:color="000000" w:sz="6" w:space="0"/>
              <w:left w:val="single" w:color="000000" w:sz="6" w:space="0"/>
              <w:bottom w:val="single" w:color="000000" w:sz="6" w:space="0"/>
              <w:right w:val="single" w:color="000000" w:sz="6" w:space="0"/>
            </w:tcBorders>
          </w:tcPr>
          <w:p w14:paraId="6A885786">
            <w:pPr>
              <w:pStyle w:val="13"/>
              <w:spacing w:before="17" w:line="266" w:lineRule="auto"/>
              <w:ind w:left="104" w:right="176"/>
              <w:rPr>
                <w:sz w:val="22"/>
              </w:rPr>
            </w:pPr>
            <w:r>
              <w:rPr>
                <w:spacing w:val="-6"/>
                <w:sz w:val="22"/>
              </w:rPr>
              <w:t>预评</w:t>
            </w:r>
            <w:r>
              <w:rPr>
                <w:spacing w:val="-5"/>
                <w:sz w:val="22"/>
              </w:rPr>
              <w:t>价/评</w:t>
            </w:r>
          </w:p>
          <w:p w14:paraId="3D87B458">
            <w:pPr>
              <w:pStyle w:val="13"/>
              <w:spacing w:line="273"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4897EFF7">
            <w:pPr>
              <w:pStyle w:val="13"/>
              <w:spacing w:before="8"/>
              <w:rPr>
                <w:b/>
                <w:sz w:val="25"/>
              </w:rPr>
            </w:pPr>
          </w:p>
          <w:p w14:paraId="4EF918EB">
            <w:pPr>
              <w:pStyle w:val="13"/>
              <w:spacing w:before="1"/>
              <w:ind w:left="104"/>
              <w:rPr>
                <w:sz w:val="22"/>
              </w:rPr>
            </w:pPr>
            <w:r>
              <w:rPr>
                <w:spacing w:val="-6"/>
                <w:sz w:val="22"/>
              </w:rPr>
              <w:t>居建</w:t>
            </w:r>
          </w:p>
        </w:tc>
      </w:tr>
      <w:tr w14:paraId="385A2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24" w:type="dxa"/>
            <w:vMerge w:val="continue"/>
            <w:tcBorders>
              <w:top w:val="nil"/>
              <w:right w:val="single" w:color="000000" w:sz="6" w:space="0"/>
            </w:tcBorders>
          </w:tcPr>
          <w:p w14:paraId="4E92E334">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618EFA2D">
            <w:pPr>
              <w:pStyle w:val="13"/>
              <w:spacing w:before="16"/>
              <w:ind w:left="104"/>
              <w:rPr>
                <w:b/>
                <w:sz w:val="22"/>
              </w:rPr>
            </w:pPr>
            <w:r>
              <w:rPr>
                <w:b/>
                <w:spacing w:val="-4"/>
                <w:sz w:val="22"/>
              </w:rPr>
              <w:t>空调热泵机房</w:t>
            </w:r>
          </w:p>
          <w:p w14:paraId="4200C002">
            <w:pPr>
              <w:pStyle w:val="13"/>
              <w:spacing w:before="31" w:line="273" w:lineRule="exact"/>
              <w:ind w:left="104"/>
              <w:rPr>
                <w:b/>
                <w:sz w:val="22"/>
              </w:rPr>
            </w:pPr>
            <w:r>
              <w:rPr>
                <w:b/>
                <w:spacing w:val="-4"/>
                <w:sz w:val="22"/>
              </w:rPr>
              <w:t>水系统流程图</w:t>
            </w:r>
          </w:p>
        </w:tc>
        <w:tc>
          <w:tcPr>
            <w:tcW w:w="4395" w:type="dxa"/>
            <w:tcBorders>
              <w:top w:val="single" w:color="000000" w:sz="6" w:space="0"/>
              <w:left w:val="single" w:color="000000" w:sz="6" w:space="0"/>
              <w:bottom w:val="single" w:color="000000" w:sz="6" w:space="0"/>
              <w:right w:val="single" w:color="000000" w:sz="6" w:space="0"/>
            </w:tcBorders>
          </w:tcPr>
          <w:p w14:paraId="2B073DF4">
            <w:pPr>
              <w:pStyle w:val="13"/>
              <w:spacing w:before="16"/>
              <w:ind w:left="105"/>
              <w:rPr>
                <w:sz w:val="22"/>
              </w:rPr>
            </w:pPr>
            <w:r>
              <w:rPr>
                <w:spacing w:val="-3"/>
                <w:sz w:val="22"/>
              </w:rPr>
              <w:t>应体现可再生能源系统相关设备的连接方</w:t>
            </w:r>
          </w:p>
          <w:p w14:paraId="5DF2404B">
            <w:pPr>
              <w:pStyle w:val="13"/>
              <w:spacing w:before="31" w:line="273" w:lineRule="exact"/>
              <w:ind w:left="105"/>
              <w:rPr>
                <w:sz w:val="22"/>
              </w:rPr>
            </w:pPr>
            <w:r>
              <w:rPr>
                <w:w w:val="100"/>
                <w:sz w:val="22"/>
              </w:rPr>
              <w:t>式</w:t>
            </w:r>
          </w:p>
        </w:tc>
        <w:tc>
          <w:tcPr>
            <w:tcW w:w="850" w:type="dxa"/>
            <w:tcBorders>
              <w:top w:val="single" w:color="000000" w:sz="6" w:space="0"/>
              <w:left w:val="single" w:color="000000" w:sz="6" w:space="0"/>
              <w:bottom w:val="single" w:color="000000" w:sz="6" w:space="0"/>
              <w:right w:val="single" w:color="000000" w:sz="6" w:space="0"/>
            </w:tcBorders>
          </w:tcPr>
          <w:p w14:paraId="44CAC9BB">
            <w:pPr>
              <w:pStyle w:val="13"/>
              <w:spacing w:before="16"/>
              <w:ind w:left="104"/>
              <w:rPr>
                <w:sz w:val="22"/>
              </w:rPr>
            </w:pPr>
            <w:r>
              <w:rPr>
                <w:spacing w:val="-6"/>
                <w:sz w:val="22"/>
              </w:rPr>
              <w:t>预评</w:t>
            </w:r>
          </w:p>
          <w:p w14:paraId="027E7CB9">
            <w:pPr>
              <w:pStyle w:val="13"/>
              <w:spacing w:before="31" w:line="273" w:lineRule="exact"/>
              <w:ind w:left="104"/>
              <w:rPr>
                <w:sz w:val="22"/>
              </w:rPr>
            </w:pPr>
            <w:r>
              <w:rPr>
                <w:spacing w:val="-5"/>
                <w:sz w:val="22"/>
              </w:rPr>
              <w:t>价/评</w:t>
            </w:r>
          </w:p>
        </w:tc>
        <w:tc>
          <w:tcPr>
            <w:tcW w:w="851" w:type="dxa"/>
            <w:tcBorders>
              <w:top w:val="single" w:color="000000" w:sz="6" w:space="0"/>
              <w:left w:val="single" w:color="000000" w:sz="6" w:space="0"/>
              <w:bottom w:val="single" w:color="000000" w:sz="6" w:space="0"/>
            </w:tcBorders>
          </w:tcPr>
          <w:p w14:paraId="231AA39B">
            <w:pPr>
              <w:pStyle w:val="13"/>
              <w:spacing w:before="172"/>
              <w:ind w:left="104"/>
              <w:rPr>
                <w:sz w:val="22"/>
              </w:rPr>
            </w:pPr>
            <w:r>
              <w:rPr>
                <w:spacing w:val="-6"/>
                <w:sz w:val="22"/>
              </w:rPr>
              <w:t>居建</w:t>
            </w:r>
          </w:p>
        </w:tc>
      </w:tr>
    </w:tbl>
    <w:p w14:paraId="27DED7D9">
      <w:pPr>
        <w:spacing w:after="0"/>
        <w:rPr>
          <w:sz w:val="22"/>
        </w:rPr>
        <w:sectPr>
          <w:pgSz w:w="11910" w:h="16840"/>
          <w:pgMar w:top="1100" w:right="920" w:bottom="1180" w:left="1000" w:header="878" w:footer="993" w:gutter="0"/>
          <w:cols w:space="720" w:num="1"/>
        </w:sectPr>
      </w:pPr>
    </w:p>
    <w:p w14:paraId="054809FD">
      <w:pPr>
        <w:pStyle w:val="4"/>
        <w:spacing w:before="1"/>
        <w:rPr>
          <w:b/>
          <w:sz w:val="25"/>
        </w:rPr>
      </w:pPr>
      <w:r>
        <w:drawing>
          <wp:anchor distT="0" distB="0" distL="0" distR="0" simplePos="0" relativeHeight="251853824" behindDoc="1" locked="0" layoutInCell="1" allowOverlap="1">
            <wp:simplePos x="0" y="0"/>
            <wp:positionH relativeFrom="page">
              <wp:posOffset>1153795</wp:posOffset>
            </wp:positionH>
            <wp:positionV relativeFrom="page">
              <wp:posOffset>2719070</wp:posOffset>
            </wp:positionV>
            <wp:extent cx="5218430" cy="5252085"/>
            <wp:effectExtent l="0" t="0" r="0" b="0"/>
            <wp:wrapNone/>
            <wp:docPr id="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rect id="docshape435" o:spid="_x0000_s1783" o:spt="1" style="position:absolute;left:0pt;margin-left:90pt;margin-top:55.2pt;height:0.7pt;width:415.3pt;mso-position-horizontal-relative:page;mso-position-vertical-relative:page;z-index:-251461632;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559"/>
        <w:gridCol w:w="4395"/>
        <w:gridCol w:w="850"/>
        <w:gridCol w:w="851"/>
      </w:tblGrid>
      <w:tr w14:paraId="70EA8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4" w:type="dxa"/>
            <w:vMerge w:val="restart"/>
            <w:tcBorders>
              <w:bottom w:val="single" w:color="000000" w:sz="6" w:space="0"/>
              <w:right w:val="single" w:color="000000" w:sz="6" w:space="0"/>
            </w:tcBorders>
          </w:tcPr>
          <w:p w14:paraId="074BF885">
            <w:pPr>
              <w:pStyle w:val="13"/>
              <w:rPr>
                <w:rFonts w:ascii="Times New Roman"/>
                <w:sz w:val="22"/>
              </w:rPr>
            </w:pPr>
          </w:p>
        </w:tc>
        <w:tc>
          <w:tcPr>
            <w:tcW w:w="1559" w:type="dxa"/>
            <w:tcBorders>
              <w:top w:val="single" w:color="000000" w:sz="6" w:space="0"/>
              <w:left w:val="single" w:color="000000" w:sz="6" w:space="0"/>
              <w:bottom w:val="single" w:color="000000" w:sz="6" w:space="0"/>
              <w:right w:val="single" w:color="000000" w:sz="6" w:space="0"/>
            </w:tcBorders>
          </w:tcPr>
          <w:p w14:paraId="753FEF2C">
            <w:pPr>
              <w:pStyle w:val="13"/>
              <w:rPr>
                <w:rFonts w:ascii="Times New Roman"/>
                <w:sz w:val="22"/>
              </w:rPr>
            </w:pPr>
          </w:p>
        </w:tc>
        <w:tc>
          <w:tcPr>
            <w:tcW w:w="4395" w:type="dxa"/>
            <w:tcBorders>
              <w:top w:val="single" w:color="000000" w:sz="6" w:space="0"/>
              <w:left w:val="single" w:color="000000" w:sz="6" w:space="0"/>
              <w:bottom w:val="single" w:color="000000" w:sz="6" w:space="0"/>
              <w:right w:val="single" w:color="000000" w:sz="6" w:space="0"/>
            </w:tcBorders>
          </w:tcPr>
          <w:p w14:paraId="72A4C2C5">
            <w:pPr>
              <w:pStyle w:val="13"/>
              <w:rPr>
                <w:rFonts w:ascii="Times New Roman"/>
                <w:sz w:val="22"/>
              </w:rPr>
            </w:pPr>
          </w:p>
        </w:tc>
        <w:tc>
          <w:tcPr>
            <w:tcW w:w="850" w:type="dxa"/>
            <w:tcBorders>
              <w:top w:val="single" w:color="000000" w:sz="6" w:space="0"/>
              <w:left w:val="single" w:color="000000" w:sz="6" w:space="0"/>
              <w:bottom w:val="single" w:color="000000" w:sz="6" w:space="0"/>
              <w:right w:val="single" w:color="000000" w:sz="6" w:space="0"/>
            </w:tcBorders>
          </w:tcPr>
          <w:p w14:paraId="20E091D8">
            <w:pPr>
              <w:pStyle w:val="13"/>
              <w:spacing w:before="16" w:line="276"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6C5A32B3">
            <w:pPr>
              <w:pStyle w:val="13"/>
              <w:rPr>
                <w:rFonts w:ascii="Times New Roman"/>
                <w:sz w:val="22"/>
              </w:rPr>
            </w:pPr>
          </w:p>
        </w:tc>
      </w:tr>
      <w:tr w14:paraId="5603C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bottom w:val="single" w:color="000000" w:sz="6" w:space="0"/>
              <w:right w:val="single" w:color="000000" w:sz="6" w:space="0"/>
            </w:tcBorders>
          </w:tcPr>
          <w:p w14:paraId="70A90867">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23CB90B4">
            <w:pPr>
              <w:pStyle w:val="13"/>
              <w:spacing w:before="171" w:line="266" w:lineRule="auto"/>
              <w:ind w:left="104" w:right="112"/>
              <w:rPr>
                <w:b/>
                <w:sz w:val="22"/>
              </w:rPr>
            </w:pPr>
            <w:r>
              <w:rPr>
                <w:b/>
                <w:spacing w:val="-2"/>
                <w:sz w:val="22"/>
              </w:rPr>
              <w:t>室外管线平面</w:t>
            </w:r>
            <w:r>
              <w:rPr>
                <w:b/>
                <w:spacing w:val="-4"/>
                <w:sz w:val="22"/>
              </w:rPr>
              <w:t>布置图</w:t>
            </w:r>
          </w:p>
        </w:tc>
        <w:tc>
          <w:tcPr>
            <w:tcW w:w="4395" w:type="dxa"/>
            <w:tcBorders>
              <w:top w:val="single" w:color="000000" w:sz="6" w:space="0"/>
              <w:left w:val="single" w:color="000000" w:sz="6" w:space="0"/>
              <w:bottom w:val="single" w:color="000000" w:sz="6" w:space="0"/>
              <w:right w:val="single" w:color="000000" w:sz="6" w:space="0"/>
            </w:tcBorders>
          </w:tcPr>
          <w:p w14:paraId="6FAC98BE">
            <w:pPr>
              <w:pStyle w:val="13"/>
              <w:spacing w:before="6"/>
              <w:rPr>
                <w:b/>
                <w:sz w:val="25"/>
              </w:rPr>
            </w:pPr>
          </w:p>
          <w:p w14:paraId="4462ECF2">
            <w:pPr>
              <w:pStyle w:val="13"/>
              <w:spacing w:before="1"/>
              <w:ind w:left="105"/>
              <w:rPr>
                <w:sz w:val="22"/>
              </w:rPr>
            </w:pPr>
            <w:r>
              <w:rPr>
                <w:spacing w:val="-3"/>
                <w:sz w:val="22"/>
              </w:rPr>
              <w:t>仅土壤源热泵系统提供</w:t>
            </w:r>
          </w:p>
        </w:tc>
        <w:tc>
          <w:tcPr>
            <w:tcW w:w="850" w:type="dxa"/>
            <w:tcBorders>
              <w:top w:val="single" w:color="000000" w:sz="6" w:space="0"/>
              <w:left w:val="single" w:color="000000" w:sz="6" w:space="0"/>
              <w:bottom w:val="single" w:color="000000" w:sz="6" w:space="0"/>
              <w:right w:val="single" w:color="000000" w:sz="6" w:space="0"/>
            </w:tcBorders>
          </w:tcPr>
          <w:p w14:paraId="561BD901">
            <w:pPr>
              <w:pStyle w:val="13"/>
              <w:spacing w:before="15" w:line="266" w:lineRule="auto"/>
              <w:ind w:left="104" w:right="176"/>
              <w:rPr>
                <w:sz w:val="22"/>
              </w:rPr>
            </w:pPr>
            <w:r>
              <w:rPr>
                <w:spacing w:val="-6"/>
                <w:sz w:val="22"/>
              </w:rPr>
              <w:t>预评</w:t>
            </w:r>
            <w:r>
              <w:rPr>
                <w:spacing w:val="-5"/>
                <w:sz w:val="22"/>
              </w:rPr>
              <w:t>价/评</w:t>
            </w:r>
          </w:p>
          <w:p w14:paraId="730844AE">
            <w:pPr>
              <w:pStyle w:val="13"/>
              <w:spacing w:line="275"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36D7EF54">
            <w:pPr>
              <w:pStyle w:val="13"/>
              <w:spacing w:before="6"/>
              <w:rPr>
                <w:b/>
                <w:sz w:val="25"/>
              </w:rPr>
            </w:pPr>
          </w:p>
          <w:p w14:paraId="0A429C76">
            <w:pPr>
              <w:pStyle w:val="13"/>
              <w:spacing w:before="1"/>
              <w:ind w:left="104"/>
              <w:rPr>
                <w:sz w:val="22"/>
              </w:rPr>
            </w:pPr>
            <w:r>
              <w:rPr>
                <w:spacing w:val="-6"/>
                <w:sz w:val="22"/>
              </w:rPr>
              <w:t>居建</w:t>
            </w:r>
          </w:p>
        </w:tc>
      </w:tr>
      <w:tr w14:paraId="48BA1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bottom w:val="single" w:color="000000" w:sz="6" w:space="0"/>
              <w:right w:val="single" w:color="000000" w:sz="6" w:space="0"/>
            </w:tcBorders>
          </w:tcPr>
          <w:p w14:paraId="1FF1B338">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1445A58A">
            <w:pPr>
              <w:pStyle w:val="13"/>
              <w:spacing w:before="173" w:line="266" w:lineRule="auto"/>
              <w:ind w:left="104" w:right="112"/>
              <w:rPr>
                <w:b/>
                <w:sz w:val="22"/>
              </w:rPr>
            </w:pPr>
            <w:r>
              <w:rPr>
                <w:b/>
                <w:spacing w:val="-2"/>
                <w:sz w:val="22"/>
              </w:rPr>
              <w:t>空调方案分析</w:t>
            </w:r>
            <w:r>
              <w:rPr>
                <w:b/>
                <w:spacing w:val="-6"/>
                <w:sz w:val="22"/>
              </w:rPr>
              <w:t>报告</w:t>
            </w:r>
          </w:p>
        </w:tc>
        <w:tc>
          <w:tcPr>
            <w:tcW w:w="4395" w:type="dxa"/>
            <w:tcBorders>
              <w:top w:val="single" w:color="000000" w:sz="6" w:space="0"/>
              <w:left w:val="single" w:color="000000" w:sz="6" w:space="0"/>
              <w:bottom w:val="single" w:color="000000" w:sz="6" w:space="0"/>
              <w:right w:val="single" w:color="000000" w:sz="6" w:space="0"/>
            </w:tcBorders>
          </w:tcPr>
          <w:p w14:paraId="4819E713">
            <w:pPr>
              <w:pStyle w:val="13"/>
              <w:spacing w:before="17" w:line="266" w:lineRule="auto"/>
              <w:ind w:left="105" w:right="91"/>
              <w:rPr>
                <w:sz w:val="22"/>
              </w:rPr>
            </w:pPr>
            <w:r>
              <w:rPr>
                <w:spacing w:val="-2"/>
                <w:sz w:val="22"/>
              </w:rPr>
              <w:t>应体现项目的负荷计算分析、设计方案、经济效益计算分析过程和结果（</w:t>
            </w:r>
            <w:r>
              <w:rPr>
                <w:spacing w:val="-4"/>
                <w:sz w:val="22"/>
              </w:rPr>
              <w:t>地源热泵系统</w:t>
            </w:r>
          </w:p>
          <w:p w14:paraId="592D6A17">
            <w:pPr>
              <w:pStyle w:val="13"/>
              <w:spacing w:line="273" w:lineRule="exact"/>
              <w:ind w:left="105"/>
              <w:rPr>
                <w:sz w:val="22"/>
              </w:rPr>
            </w:pPr>
            <w:r>
              <w:rPr>
                <w:spacing w:val="-2"/>
                <w:sz w:val="22"/>
              </w:rPr>
              <w:t>应提供地源端的热平衡分析材料</w:t>
            </w:r>
            <w:r>
              <w:rPr>
                <w:spacing w:val="-10"/>
                <w:sz w:val="22"/>
              </w:rPr>
              <w:t>）</w:t>
            </w:r>
          </w:p>
        </w:tc>
        <w:tc>
          <w:tcPr>
            <w:tcW w:w="850" w:type="dxa"/>
            <w:tcBorders>
              <w:top w:val="single" w:color="000000" w:sz="6" w:space="0"/>
              <w:left w:val="single" w:color="000000" w:sz="6" w:space="0"/>
              <w:bottom w:val="single" w:color="000000" w:sz="6" w:space="0"/>
              <w:right w:val="single" w:color="000000" w:sz="6" w:space="0"/>
            </w:tcBorders>
          </w:tcPr>
          <w:p w14:paraId="5185C882">
            <w:pPr>
              <w:pStyle w:val="13"/>
              <w:spacing w:before="17" w:line="266" w:lineRule="auto"/>
              <w:ind w:left="104" w:right="176"/>
              <w:rPr>
                <w:sz w:val="22"/>
              </w:rPr>
            </w:pPr>
            <w:r>
              <w:rPr>
                <w:spacing w:val="-6"/>
                <w:sz w:val="22"/>
              </w:rPr>
              <w:t>预评</w:t>
            </w:r>
            <w:r>
              <w:rPr>
                <w:spacing w:val="-5"/>
                <w:sz w:val="22"/>
              </w:rPr>
              <w:t>价/评</w:t>
            </w:r>
          </w:p>
          <w:p w14:paraId="30161E54">
            <w:pPr>
              <w:pStyle w:val="13"/>
              <w:spacing w:line="273"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3771A1EF">
            <w:pPr>
              <w:pStyle w:val="13"/>
              <w:spacing w:before="8"/>
              <w:rPr>
                <w:b/>
                <w:sz w:val="25"/>
              </w:rPr>
            </w:pPr>
          </w:p>
          <w:p w14:paraId="28B488FA">
            <w:pPr>
              <w:pStyle w:val="13"/>
              <w:ind w:left="104"/>
              <w:rPr>
                <w:sz w:val="22"/>
              </w:rPr>
            </w:pPr>
            <w:r>
              <w:rPr>
                <w:spacing w:val="-6"/>
                <w:sz w:val="22"/>
              </w:rPr>
              <w:t>居建</w:t>
            </w:r>
          </w:p>
        </w:tc>
      </w:tr>
      <w:tr w14:paraId="4E3BC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bottom w:val="single" w:color="000000" w:sz="6" w:space="0"/>
              <w:right w:val="single" w:color="000000" w:sz="6" w:space="0"/>
            </w:tcBorders>
          </w:tcPr>
          <w:p w14:paraId="774CC1C6">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6A380FBC">
            <w:pPr>
              <w:pStyle w:val="13"/>
              <w:spacing w:before="8"/>
              <w:rPr>
                <w:b/>
                <w:sz w:val="25"/>
              </w:rPr>
            </w:pPr>
          </w:p>
          <w:p w14:paraId="5E0EA984">
            <w:pPr>
              <w:pStyle w:val="13"/>
              <w:ind w:left="97" w:right="105"/>
              <w:jc w:val="center"/>
              <w:rPr>
                <w:b/>
                <w:sz w:val="22"/>
              </w:rPr>
            </w:pPr>
            <w:r>
              <w:rPr>
                <w:b/>
                <w:spacing w:val="-4"/>
                <w:sz w:val="22"/>
              </w:rPr>
              <w:t>暖通设备清单</w:t>
            </w:r>
          </w:p>
        </w:tc>
        <w:tc>
          <w:tcPr>
            <w:tcW w:w="4395" w:type="dxa"/>
            <w:tcBorders>
              <w:top w:val="single" w:color="000000" w:sz="6" w:space="0"/>
              <w:left w:val="single" w:color="000000" w:sz="6" w:space="0"/>
              <w:bottom w:val="single" w:color="000000" w:sz="6" w:space="0"/>
              <w:right w:val="single" w:color="000000" w:sz="6" w:space="0"/>
            </w:tcBorders>
          </w:tcPr>
          <w:p w14:paraId="27D069BB">
            <w:pPr>
              <w:pStyle w:val="13"/>
              <w:spacing w:before="16" w:line="266" w:lineRule="auto"/>
              <w:ind w:left="105" w:right="202"/>
              <w:rPr>
                <w:sz w:val="22"/>
              </w:rPr>
            </w:pPr>
            <w:r>
              <w:rPr>
                <w:spacing w:val="-2"/>
                <w:sz w:val="22"/>
              </w:rPr>
              <w:t>应体现可再生能源系统相关设备的设计参数（如地源热泵机组的制冷量、功率、COP</w:t>
            </w:r>
          </w:p>
          <w:p w14:paraId="3A322AD1">
            <w:pPr>
              <w:pStyle w:val="13"/>
              <w:spacing w:line="274" w:lineRule="exact"/>
              <w:ind w:left="105"/>
              <w:rPr>
                <w:sz w:val="22"/>
              </w:rPr>
            </w:pPr>
            <w:r>
              <w:rPr>
                <w:spacing w:val="-2"/>
                <w:sz w:val="22"/>
              </w:rPr>
              <w:t>等</w:t>
            </w:r>
            <w:r>
              <w:rPr>
                <w:spacing w:val="-10"/>
                <w:sz w:val="22"/>
              </w:rPr>
              <w:t>）</w:t>
            </w:r>
          </w:p>
        </w:tc>
        <w:tc>
          <w:tcPr>
            <w:tcW w:w="850" w:type="dxa"/>
            <w:tcBorders>
              <w:top w:val="single" w:color="000000" w:sz="6" w:space="0"/>
              <w:left w:val="single" w:color="000000" w:sz="6" w:space="0"/>
              <w:bottom w:val="single" w:color="000000" w:sz="6" w:space="0"/>
              <w:right w:val="single" w:color="000000" w:sz="6" w:space="0"/>
            </w:tcBorders>
          </w:tcPr>
          <w:p w14:paraId="6C3F2346">
            <w:pPr>
              <w:pStyle w:val="13"/>
              <w:spacing w:before="16" w:line="266" w:lineRule="auto"/>
              <w:ind w:left="104" w:right="176"/>
              <w:rPr>
                <w:sz w:val="22"/>
              </w:rPr>
            </w:pPr>
            <w:r>
              <w:rPr>
                <w:spacing w:val="-6"/>
                <w:sz w:val="22"/>
              </w:rPr>
              <w:t>预评</w:t>
            </w:r>
            <w:r>
              <w:rPr>
                <w:spacing w:val="-5"/>
                <w:sz w:val="22"/>
              </w:rPr>
              <w:t>价/评</w:t>
            </w:r>
          </w:p>
          <w:p w14:paraId="78757E93">
            <w:pPr>
              <w:pStyle w:val="13"/>
              <w:spacing w:line="274"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5BAA5372">
            <w:pPr>
              <w:pStyle w:val="13"/>
              <w:spacing w:before="8"/>
              <w:rPr>
                <w:b/>
                <w:sz w:val="25"/>
              </w:rPr>
            </w:pPr>
          </w:p>
          <w:p w14:paraId="0B0FCC74">
            <w:pPr>
              <w:pStyle w:val="13"/>
              <w:ind w:left="104"/>
              <w:rPr>
                <w:sz w:val="22"/>
              </w:rPr>
            </w:pPr>
            <w:r>
              <w:rPr>
                <w:spacing w:val="-6"/>
                <w:sz w:val="22"/>
              </w:rPr>
              <w:t>居建</w:t>
            </w:r>
          </w:p>
        </w:tc>
      </w:tr>
      <w:tr w14:paraId="26680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bottom w:val="single" w:color="000000" w:sz="6" w:space="0"/>
              <w:right w:val="single" w:color="000000" w:sz="6" w:space="0"/>
            </w:tcBorders>
          </w:tcPr>
          <w:p w14:paraId="3A722510">
            <w:pPr>
              <w:rPr>
                <w:sz w:val="2"/>
                <w:szCs w:val="2"/>
              </w:rPr>
            </w:pPr>
          </w:p>
        </w:tc>
        <w:tc>
          <w:tcPr>
            <w:tcW w:w="1559" w:type="dxa"/>
            <w:vMerge w:val="restart"/>
            <w:tcBorders>
              <w:top w:val="single" w:color="000000" w:sz="6" w:space="0"/>
              <w:left w:val="single" w:color="000000" w:sz="6" w:space="0"/>
              <w:bottom w:val="single" w:color="000000" w:sz="6" w:space="0"/>
              <w:right w:val="single" w:color="000000" w:sz="6" w:space="0"/>
            </w:tcBorders>
          </w:tcPr>
          <w:p w14:paraId="39D9C44F">
            <w:pPr>
              <w:pStyle w:val="13"/>
              <w:spacing w:before="179" w:line="266" w:lineRule="auto"/>
              <w:ind w:left="104" w:right="112"/>
              <w:rPr>
                <w:b/>
                <w:sz w:val="22"/>
              </w:rPr>
            </w:pPr>
            <w:r>
              <w:rPr>
                <w:b/>
                <w:spacing w:val="-2"/>
                <w:sz w:val="22"/>
              </w:rPr>
              <w:t>暖通产品说 明、产品型式</w:t>
            </w:r>
            <w:r>
              <w:rPr>
                <w:b/>
                <w:spacing w:val="-4"/>
                <w:sz w:val="22"/>
              </w:rPr>
              <w:t>检验报告</w:t>
            </w:r>
          </w:p>
        </w:tc>
        <w:tc>
          <w:tcPr>
            <w:tcW w:w="4395" w:type="dxa"/>
            <w:vMerge w:val="restart"/>
            <w:tcBorders>
              <w:top w:val="single" w:color="000000" w:sz="6" w:space="0"/>
              <w:left w:val="single" w:color="000000" w:sz="6" w:space="0"/>
              <w:bottom w:val="single" w:color="000000" w:sz="6" w:space="0"/>
              <w:right w:val="single" w:color="000000" w:sz="6" w:space="0"/>
            </w:tcBorders>
          </w:tcPr>
          <w:p w14:paraId="33D88920">
            <w:pPr>
              <w:pStyle w:val="13"/>
              <w:spacing w:before="1"/>
              <w:rPr>
                <w:b/>
                <w:sz w:val="26"/>
              </w:rPr>
            </w:pPr>
          </w:p>
          <w:p w14:paraId="3FA65064">
            <w:pPr>
              <w:pStyle w:val="13"/>
              <w:spacing w:before="1" w:line="266" w:lineRule="auto"/>
              <w:ind w:left="105" w:right="94"/>
              <w:rPr>
                <w:sz w:val="22"/>
              </w:rPr>
            </w:pPr>
            <w:r>
              <w:rPr>
                <w:spacing w:val="-2"/>
                <w:sz w:val="22"/>
              </w:rPr>
              <w:t>可再生能源设备（地源热泵、水源热泵机组等）检测报告</w:t>
            </w:r>
          </w:p>
        </w:tc>
        <w:tc>
          <w:tcPr>
            <w:tcW w:w="850" w:type="dxa"/>
            <w:tcBorders>
              <w:top w:val="single" w:color="000000" w:sz="6" w:space="0"/>
              <w:left w:val="single" w:color="000000" w:sz="6" w:space="0"/>
              <w:bottom w:val="single" w:color="000000" w:sz="6" w:space="0"/>
              <w:right w:val="single" w:color="000000" w:sz="6" w:space="0"/>
            </w:tcBorders>
          </w:tcPr>
          <w:p w14:paraId="35DF7DE6">
            <w:pPr>
              <w:pStyle w:val="13"/>
              <w:spacing w:before="16"/>
              <w:ind w:left="104"/>
              <w:rPr>
                <w:sz w:val="22"/>
              </w:rPr>
            </w:pPr>
            <w:r>
              <w:rPr>
                <w:spacing w:val="-6"/>
                <w:sz w:val="22"/>
              </w:rPr>
              <w:t>运行</w:t>
            </w:r>
          </w:p>
          <w:p w14:paraId="0E3FE31F">
            <w:pPr>
              <w:pStyle w:val="13"/>
              <w:spacing w:before="30" w:line="276"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495725EF">
            <w:pPr>
              <w:pStyle w:val="13"/>
              <w:spacing w:before="172"/>
              <w:ind w:left="104"/>
              <w:rPr>
                <w:sz w:val="22"/>
              </w:rPr>
            </w:pPr>
            <w:r>
              <w:rPr>
                <w:spacing w:val="-6"/>
                <w:sz w:val="22"/>
              </w:rPr>
              <w:t>居建</w:t>
            </w:r>
          </w:p>
        </w:tc>
      </w:tr>
      <w:tr w14:paraId="39998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vMerge w:val="continue"/>
            <w:tcBorders>
              <w:top w:val="nil"/>
              <w:bottom w:val="single" w:color="000000" w:sz="6" w:space="0"/>
              <w:right w:val="single" w:color="000000" w:sz="6" w:space="0"/>
            </w:tcBorders>
          </w:tcPr>
          <w:p w14:paraId="11BF8A5B">
            <w:pPr>
              <w:rPr>
                <w:sz w:val="2"/>
                <w:szCs w:val="2"/>
              </w:rPr>
            </w:pPr>
          </w:p>
        </w:tc>
        <w:tc>
          <w:tcPr>
            <w:tcW w:w="1559" w:type="dxa"/>
            <w:vMerge w:val="continue"/>
            <w:tcBorders>
              <w:top w:val="nil"/>
              <w:left w:val="single" w:color="000000" w:sz="6" w:space="0"/>
              <w:bottom w:val="single" w:color="000000" w:sz="6" w:space="0"/>
              <w:right w:val="single" w:color="000000" w:sz="6" w:space="0"/>
            </w:tcBorders>
          </w:tcPr>
          <w:p w14:paraId="2187FABA">
            <w:pPr>
              <w:rPr>
                <w:sz w:val="2"/>
                <w:szCs w:val="2"/>
              </w:rPr>
            </w:pPr>
          </w:p>
        </w:tc>
        <w:tc>
          <w:tcPr>
            <w:tcW w:w="4395" w:type="dxa"/>
            <w:vMerge w:val="continue"/>
            <w:tcBorders>
              <w:top w:val="nil"/>
              <w:left w:val="single" w:color="000000" w:sz="6" w:space="0"/>
              <w:bottom w:val="single" w:color="000000" w:sz="6" w:space="0"/>
              <w:right w:val="single" w:color="000000" w:sz="6" w:space="0"/>
            </w:tcBorders>
          </w:tcPr>
          <w:p w14:paraId="598FCC76">
            <w:pPr>
              <w:rPr>
                <w:sz w:val="2"/>
                <w:szCs w:val="2"/>
              </w:rPr>
            </w:pPr>
          </w:p>
        </w:tc>
        <w:tc>
          <w:tcPr>
            <w:tcW w:w="850" w:type="dxa"/>
            <w:tcBorders>
              <w:top w:val="single" w:color="000000" w:sz="6" w:space="0"/>
              <w:left w:val="single" w:color="000000" w:sz="6" w:space="0"/>
              <w:bottom w:val="single" w:color="000000" w:sz="6" w:space="0"/>
              <w:right w:val="single" w:color="000000" w:sz="6" w:space="0"/>
            </w:tcBorders>
          </w:tcPr>
          <w:p w14:paraId="716134CD">
            <w:pPr>
              <w:pStyle w:val="13"/>
              <w:spacing w:before="15"/>
              <w:ind w:left="104"/>
              <w:rPr>
                <w:sz w:val="22"/>
              </w:rPr>
            </w:pPr>
            <w:r>
              <w:rPr>
                <w:spacing w:val="-6"/>
                <w:sz w:val="22"/>
              </w:rPr>
              <w:t>运行</w:t>
            </w:r>
          </w:p>
          <w:p w14:paraId="5EEFD9A3">
            <w:pPr>
              <w:pStyle w:val="13"/>
              <w:spacing w:before="30" w:line="277"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58C2AC96">
            <w:pPr>
              <w:pStyle w:val="13"/>
              <w:spacing w:before="171"/>
              <w:ind w:left="104"/>
              <w:rPr>
                <w:sz w:val="22"/>
              </w:rPr>
            </w:pPr>
            <w:r>
              <w:rPr>
                <w:spacing w:val="-6"/>
                <w:sz w:val="22"/>
              </w:rPr>
              <w:t>居建</w:t>
            </w:r>
          </w:p>
        </w:tc>
      </w:tr>
      <w:tr w14:paraId="55D20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restart"/>
            <w:tcBorders>
              <w:top w:val="single" w:color="000000" w:sz="6" w:space="0"/>
              <w:bottom w:val="single" w:color="000000" w:sz="6" w:space="0"/>
              <w:right w:val="single" w:color="000000" w:sz="6" w:space="0"/>
            </w:tcBorders>
          </w:tcPr>
          <w:p w14:paraId="74D1BF60">
            <w:pPr>
              <w:pStyle w:val="13"/>
              <w:rPr>
                <w:b/>
                <w:sz w:val="22"/>
              </w:rPr>
            </w:pPr>
          </w:p>
          <w:p w14:paraId="030FF663">
            <w:pPr>
              <w:pStyle w:val="13"/>
              <w:rPr>
                <w:b/>
                <w:sz w:val="22"/>
              </w:rPr>
            </w:pPr>
          </w:p>
          <w:p w14:paraId="72CB9870">
            <w:pPr>
              <w:pStyle w:val="13"/>
              <w:rPr>
                <w:b/>
                <w:sz w:val="22"/>
              </w:rPr>
            </w:pPr>
          </w:p>
          <w:p w14:paraId="4269E725">
            <w:pPr>
              <w:pStyle w:val="13"/>
              <w:rPr>
                <w:b/>
                <w:sz w:val="22"/>
              </w:rPr>
            </w:pPr>
          </w:p>
          <w:p w14:paraId="272DF3A6">
            <w:pPr>
              <w:pStyle w:val="13"/>
              <w:rPr>
                <w:b/>
                <w:sz w:val="22"/>
              </w:rPr>
            </w:pPr>
          </w:p>
          <w:p w14:paraId="3B8695B8">
            <w:pPr>
              <w:pStyle w:val="13"/>
              <w:rPr>
                <w:b/>
                <w:sz w:val="22"/>
              </w:rPr>
            </w:pPr>
          </w:p>
          <w:p w14:paraId="2C291C8B">
            <w:pPr>
              <w:pStyle w:val="13"/>
              <w:rPr>
                <w:b/>
                <w:sz w:val="22"/>
              </w:rPr>
            </w:pPr>
          </w:p>
          <w:p w14:paraId="7C45FC19">
            <w:pPr>
              <w:pStyle w:val="13"/>
              <w:rPr>
                <w:b/>
                <w:sz w:val="22"/>
              </w:rPr>
            </w:pPr>
          </w:p>
          <w:p w14:paraId="5048454A">
            <w:pPr>
              <w:pStyle w:val="13"/>
              <w:spacing w:before="5"/>
              <w:rPr>
                <w:b/>
                <w:sz w:val="22"/>
              </w:rPr>
            </w:pPr>
          </w:p>
          <w:p w14:paraId="4AD3B05F">
            <w:pPr>
              <w:pStyle w:val="13"/>
              <w:spacing w:line="266" w:lineRule="auto"/>
              <w:ind w:left="108" w:right="159"/>
              <w:jc w:val="both"/>
              <w:rPr>
                <w:b/>
                <w:sz w:val="22"/>
              </w:rPr>
            </w:pPr>
            <w:r>
              <w:rPr>
                <w:b/>
                <w:spacing w:val="-6"/>
                <w:sz w:val="22"/>
              </w:rPr>
              <w:t>给排水设</w:t>
            </w:r>
            <w:r>
              <w:rPr>
                <w:b/>
                <w:spacing w:val="-10"/>
                <w:sz w:val="22"/>
              </w:rPr>
              <w:t>计</w:t>
            </w:r>
          </w:p>
        </w:tc>
        <w:tc>
          <w:tcPr>
            <w:tcW w:w="1559" w:type="dxa"/>
            <w:tcBorders>
              <w:top w:val="single" w:color="000000" w:sz="6" w:space="0"/>
              <w:left w:val="single" w:color="000000" w:sz="6" w:space="0"/>
              <w:bottom w:val="single" w:color="000000" w:sz="6" w:space="0"/>
              <w:right w:val="single" w:color="000000" w:sz="6" w:space="0"/>
            </w:tcBorders>
          </w:tcPr>
          <w:p w14:paraId="56892E60">
            <w:pPr>
              <w:pStyle w:val="13"/>
              <w:spacing w:before="173" w:line="266" w:lineRule="auto"/>
              <w:ind w:left="104" w:right="112"/>
              <w:rPr>
                <w:b/>
                <w:sz w:val="22"/>
              </w:rPr>
            </w:pPr>
            <w:r>
              <w:rPr>
                <w:b/>
                <w:spacing w:val="-2"/>
                <w:sz w:val="22"/>
              </w:rPr>
              <w:t>给排水设计说</w:t>
            </w:r>
            <w:r>
              <w:rPr>
                <w:b/>
                <w:spacing w:val="-10"/>
                <w:sz w:val="22"/>
              </w:rPr>
              <w:t>明</w:t>
            </w:r>
          </w:p>
        </w:tc>
        <w:tc>
          <w:tcPr>
            <w:tcW w:w="4395" w:type="dxa"/>
            <w:tcBorders>
              <w:top w:val="single" w:color="000000" w:sz="6" w:space="0"/>
              <w:left w:val="single" w:color="000000" w:sz="6" w:space="0"/>
              <w:bottom w:val="single" w:color="000000" w:sz="6" w:space="0"/>
              <w:right w:val="single" w:color="000000" w:sz="6" w:space="0"/>
            </w:tcBorders>
          </w:tcPr>
          <w:p w14:paraId="3830F734">
            <w:pPr>
              <w:pStyle w:val="13"/>
              <w:spacing w:before="8"/>
              <w:rPr>
                <w:b/>
                <w:sz w:val="25"/>
              </w:rPr>
            </w:pPr>
          </w:p>
          <w:p w14:paraId="342616FF">
            <w:pPr>
              <w:pStyle w:val="13"/>
              <w:ind w:left="105"/>
              <w:rPr>
                <w:sz w:val="22"/>
              </w:rPr>
            </w:pPr>
            <w:r>
              <w:rPr>
                <w:spacing w:val="-3"/>
                <w:sz w:val="22"/>
              </w:rPr>
              <w:t>应体现可再生能源系统设计情况</w:t>
            </w:r>
          </w:p>
        </w:tc>
        <w:tc>
          <w:tcPr>
            <w:tcW w:w="850" w:type="dxa"/>
            <w:tcBorders>
              <w:top w:val="single" w:color="000000" w:sz="6" w:space="0"/>
              <w:left w:val="single" w:color="000000" w:sz="6" w:space="0"/>
              <w:bottom w:val="single" w:color="000000" w:sz="6" w:space="0"/>
              <w:right w:val="single" w:color="000000" w:sz="6" w:space="0"/>
            </w:tcBorders>
          </w:tcPr>
          <w:p w14:paraId="2B28C3FE">
            <w:pPr>
              <w:pStyle w:val="13"/>
              <w:spacing w:before="17" w:line="266" w:lineRule="auto"/>
              <w:ind w:left="104" w:right="176"/>
              <w:rPr>
                <w:sz w:val="22"/>
              </w:rPr>
            </w:pPr>
            <w:r>
              <w:rPr>
                <w:spacing w:val="-6"/>
                <w:sz w:val="22"/>
              </w:rPr>
              <w:t>预评</w:t>
            </w:r>
            <w:r>
              <w:rPr>
                <w:spacing w:val="-5"/>
                <w:sz w:val="22"/>
              </w:rPr>
              <w:t>价/评</w:t>
            </w:r>
          </w:p>
          <w:p w14:paraId="3DAF5F12">
            <w:pPr>
              <w:pStyle w:val="13"/>
              <w:spacing w:line="273"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78F5E194">
            <w:pPr>
              <w:pStyle w:val="13"/>
              <w:spacing w:before="8"/>
              <w:rPr>
                <w:b/>
                <w:sz w:val="25"/>
              </w:rPr>
            </w:pPr>
          </w:p>
          <w:p w14:paraId="6C6C9556">
            <w:pPr>
              <w:pStyle w:val="13"/>
              <w:ind w:left="104"/>
              <w:rPr>
                <w:sz w:val="22"/>
              </w:rPr>
            </w:pPr>
            <w:r>
              <w:rPr>
                <w:spacing w:val="-6"/>
                <w:sz w:val="22"/>
              </w:rPr>
              <w:t>居建</w:t>
            </w:r>
          </w:p>
        </w:tc>
      </w:tr>
      <w:tr w14:paraId="10ADC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bottom w:val="single" w:color="000000" w:sz="6" w:space="0"/>
              <w:right w:val="single" w:color="000000" w:sz="6" w:space="0"/>
            </w:tcBorders>
          </w:tcPr>
          <w:p w14:paraId="5A366712">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40F990D2">
            <w:pPr>
              <w:pStyle w:val="13"/>
              <w:spacing w:before="8"/>
              <w:rPr>
                <w:b/>
                <w:sz w:val="25"/>
              </w:rPr>
            </w:pPr>
          </w:p>
          <w:p w14:paraId="6208573F">
            <w:pPr>
              <w:pStyle w:val="13"/>
              <w:ind w:left="97" w:right="105"/>
              <w:jc w:val="center"/>
              <w:rPr>
                <w:b/>
                <w:sz w:val="22"/>
              </w:rPr>
            </w:pPr>
            <w:r>
              <w:rPr>
                <w:b/>
                <w:spacing w:val="-4"/>
                <w:sz w:val="22"/>
              </w:rPr>
              <w:t>给排水系统图</w:t>
            </w:r>
          </w:p>
        </w:tc>
        <w:tc>
          <w:tcPr>
            <w:tcW w:w="4395" w:type="dxa"/>
            <w:tcBorders>
              <w:top w:val="single" w:color="000000" w:sz="6" w:space="0"/>
              <w:left w:val="single" w:color="000000" w:sz="6" w:space="0"/>
              <w:bottom w:val="single" w:color="000000" w:sz="6" w:space="0"/>
              <w:right w:val="single" w:color="000000" w:sz="6" w:space="0"/>
            </w:tcBorders>
          </w:tcPr>
          <w:p w14:paraId="54912B6D">
            <w:pPr>
              <w:pStyle w:val="13"/>
              <w:spacing w:before="8"/>
              <w:rPr>
                <w:b/>
                <w:sz w:val="25"/>
              </w:rPr>
            </w:pPr>
          </w:p>
          <w:p w14:paraId="1175DBCB">
            <w:pPr>
              <w:pStyle w:val="13"/>
              <w:ind w:left="105"/>
              <w:rPr>
                <w:sz w:val="22"/>
              </w:rPr>
            </w:pPr>
            <w:r>
              <w:rPr>
                <w:spacing w:val="-3"/>
                <w:sz w:val="22"/>
              </w:rPr>
              <w:t>应体现可再生能源生活热水系统的形式</w:t>
            </w:r>
          </w:p>
        </w:tc>
        <w:tc>
          <w:tcPr>
            <w:tcW w:w="850" w:type="dxa"/>
            <w:tcBorders>
              <w:top w:val="single" w:color="000000" w:sz="6" w:space="0"/>
              <w:left w:val="single" w:color="000000" w:sz="6" w:space="0"/>
              <w:bottom w:val="single" w:color="000000" w:sz="6" w:space="0"/>
              <w:right w:val="single" w:color="000000" w:sz="6" w:space="0"/>
            </w:tcBorders>
          </w:tcPr>
          <w:p w14:paraId="6715C420">
            <w:pPr>
              <w:pStyle w:val="13"/>
              <w:spacing w:before="16"/>
              <w:ind w:left="104"/>
              <w:rPr>
                <w:sz w:val="22"/>
              </w:rPr>
            </w:pPr>
            <w:r>
              <w:rPr>
                <w:spacing w:val="-6"/>
                <w:sz w:val="22"/>
              </w:rPr>
              <w:t>预评</w:t>
            </w:r>
          </w:p>
          <w:p w14:paraId="62C121B6">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032E361B">
            <w:pPr>
              <w:pStyle w:val="13"/>
              <w:spacing w:before="8"/>
              <w:rPr>
                <w:b/>
                <w:sz w:val="25"/>
              </w:rPr>
            </w:pPr>
          </w:p>
          <w:p w14:paraId="24792F80">
            <w:pPr>
              <w:pStyle w:val="13"/>
              <w:ind w:left="104"/>
              <w:rPr>
                <w:sz w:val="22"/>
              </w:rPr>
            </w:pPr>
            <w:r>
              <w:rPr>
                <w:spacing w:val="-6"/>
                <w:sz w:val="22"/>
              </w:rPr>
              <w:t>居建</w:t>
            </w:r>
          </w:p>
        </w:tc>
      </w:tr>
      <w:tr w14:paraId="336A5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bottom w:val="single" w:color="000000" w:sz="6" w:space="0"/>
              <w:right w:val="single" w:color="000000" w:sz="6" w:space="0"/>
            </w:tcBorders>
          </w:tcPr>
          <w:p w14:paraId="626F82FF">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41689E7C">
            <w:pPr>
              <w:pStyle w:val="13"/>
              <w:spacing w:before="16"/>
              <w:ind w:left="104"/>
              <w:rPr>
                <w:b/>
                <w:sz w:val="22"/>
              </w:rPr>
            </w:pPr>
            <w:r>
              <w:rPr>
                <w:b/>
                <w:spacing w:val="-4"/>
                <w:sz w:val="22"/>
              </w:rPr>
              <w:t>可再生能源热</w:t>
            </w:r>
          </w:p>
          <w:p w14:paraId="474E62F0">
            <w:pPr>
              <w:pStyle w:val="13"/>
              <w:spacing w:line="310" w:lineRule="atLeast"/>
              <w:ind w:left="104" w:right="112"/>
              <w:rPr>
                <w:b/>
                <w:sz w:val="22"/>
              </w:rPr>
            </w:pPr>
            <w:r>
              <w:rPr>
                <w:b/>
                <w:spacing w:val="-2"/>
                <w:sz w:val="22"/>
              </w:rPr>
              <w:t>水方案分析报</w:t>
            </w:r>
            <w:r>
              <w:rPr>
                <w:b/>
                <w:spacing w:val="-10"/>
                <w:sz w:val="22"/>
              </w:rPr>
              <w:t>告</w:t>
            </w:r>
          </w:p>
        </w:tc>
        <w:tc>
          <w:tcPr>
            <w:tcW w:w="4395" w:type="dxa"/>
            <w:tcBorders>
              <w:top w:val="single" w:color="000000" w:sz="6" w:space="0"/>
              <w:left w:val="single" w:color="000000" w:sz="6" w:space="0"/>
              <w:bottom w:val="single" w:color="000000" w:sz="6" w:space="0"/>
              <w:right w:val="single" w:color="000000" w:sz="6" w:space="0"/>
            </w:tcBorders>
          </w:tcPr>
          <w:p w14:paraId="0A4141DE">
            <w:pPr>
              <w:pStyle w:val="13"/>
              <w:spacing w:before="172" w:line="266" w:lineRule="auto"/>
              <w:ind w:left="105" w:right="312"/>
              <w:rPr>
                <w:sz w:val="22"/>
              </w:rPr>
            </w:pPr>
            <w:r>
              <w:rPr>
                <w:spacing w:val="-2"/>
                <w:sz w:val="22"/>
              </w:rPr>
              <w:t>应体现项目的设计方案、经济效益计算方法、计算过程和结果</w:t>
            </w:r>
          </w:p>
        </w:tc>
        <w:tc>
          <w:tcPr>
            <w:tcW w:w="850" w:type="dxa"/>
            <w:tcBorders>
              <w:top w:val="single" w:color="000000" w:sz="6" w:space="0"/>
              <w:left w:val="single" w:color="000000" w:sz="6" w:space="0"/>
              <w:bottom w:val="single" w:color="000000" w:sz="6" w:space="0"/>
              <w:right w:val="single" w:color="000000" w:sz="6" w:space="0"/>
            </w:tcBorders>
          </w:tcPr>
          <w:p w14:paraId="30185B60">
            <w:pPr>
              <w:pStyle w:val="13"/>
              <w:spacing w:before="16"/>
              <w:ind w:left="104"/>
              <w:rPr>
                <w:sz w:val="22"/>
              </w:rPr>
            </w:pPr>
            <w:r>
              <w:rPr>
                <w:spacing w:val="-6"/>
                <w:sz w:val="22"/>
              </w:rPr>
              <w:t>预评</w:t>
            </w:r>
          </w:p>
          <w:p w14:paraId="26B27FFF">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07B39BB9">
            <w:pPr>
              <w:pStyle w:val="13"/>
              <w:spacing w:before="7"/>
              <w:rPr>
                <w:b/>
                <w:sz w:val="25"/>
              </w:rPr>
            </w:pPr>
          </w:p>
          <w:p w14:paraId="5AB65A6D">
            <w:pPr>
              <w:pStyle w:val="13"/>
              <w:ind w:left="104"/>
              <w:rPr>
                <w:sz w:val="22"/>
              </w:rPr>
            </w:pPr>
            <w:r>
              <w:rPr>
                <w:spacing w:val="-6"/>
                <w:sz w:val="22"/>
              </w:rPr>
              <w:t>居建</w:t>
            </w:r>
          </w:p>
        </w:tc>
      </w:tr>
      <w:tr w14:paraId="17F25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724" w:type="dxa"/>
            <w:vMerge w:val="continue"/>
            <w:tcBorders>
              <w:top w:val="nil"/>
              <w:bottom w:val="single" w:color="000000" w:sz="6" w:space="0"/>
              <w:right w:val="single" w:color="000000" w:sz="6" w:space="0"/>
            </w:tcBorders>
          </w:tcPr>
          <w:p w14:paraId="2149BCA3">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3A9AE04D">
            <w:pPr>
              <w:pStyle w:val="13"/>
              <w:spacing w:before="15" w:line="266" w:lineRule="auto"/>
              <w:ind w:left="104" w:right="112"/>
              <w:rPr>
                <w:b/>
                <w:sz w:val="22"/>
              </w:rPr>
            </w:pPr>
            <w:r>
              <w:rPr>
                <w:b/>
                <w:spacing w:val="-2"/>
                <w:sz w:val="22"/>
              </w:rPr>
              <w:t>太阳能集热板平面布置图</w:t>
            </w:r>
          </w:p>
          <w:p w14:paraId="1F36FB77">
            <w:pPr>
              <w:pStyle w:val="13"/>
              <w:spacing w:line="266" w:lineRule="auto"/>
              <w:ind w:left="104" w:right="112"/>
              <w:rPr>
                <w:b/>
                <w:sz w:val="22"/>
              </w:rPr>
            </w:pPr>
            <w:r>
              <w:rPr>
                <w:b/>
                <w:spacing w:val="-2"/>
                <w:sz w:val="22"/>
              </w:rPr>
              <w:t>（太阳能生活热水系统）/机房平面布置图（</w:t>
            </w:r>
            <w:r>
              <w:rPr>
                <w:b/>
                <w:spacing w:val="-4"/>
                <w:sz w:val="22"/>
              </w:rPr>
              <w:t>热泵提供</w:t>
            </w:r>
          </w:p>
          <w:p w14:paraId="385E8663">
            <w:pPr>
              <w:pStyle w:val="13"/>
              <w:spacing w:line="273" w:lineRule="exact"/>
              <w:ind w:left="104"/>
              <w:rPr>
                <w:b/>
                <w:sz w:val="22"/>
              </w:rPr>
            </w:pPr>
            <w:r>
              <w:rPr>
                <w:b/>
                <w:spacing w:val="-2"/>
                <w:sz w:val="22"/>
              </w:rPr>
              <w:t>生活热水</w:t>
            </w:r>
            <w:r>
              <w:rPr>
                <w:b/>
                <w:spacing w:val="-10"/>
                <w:sz w:val="22"/>
              </w:rPr>
              <w:t>）</w:t>
            </w:r>
          </w:p>
        </w:tc>
        <w:tc>
          <w:tcPr>
            <w:tcW w:w="4395" w:type="dxa"/>
            <w:tcBorders>
              <w:top w:val="single" w:color="000000" w:sz="6" w:space="0"/>
              <w:left w:val="single" w:color="000000" w:sz="6" w:space="0"/>
              <w:bottom w:val="single" w:color="000000" w:sz="6" w:space="0"/>
              <w:right w:val="single" w:color="000000" w:sz="6" w:space="0"/>
            </w:tcBorders>
          </w:tcPr>
          <w:p w14:paraId="7EBCD306">
            <w:pPr>
              <w:pStyle w:val="13"/>
              <w:rPr>
                <w:b/>
                <w:sz w:val="22"/>
              </w:rPr>
            </w:pPr>
          </w:p>
          <w:p w14:paraId="65A7F305">
            <w:pPr>
              <w:pStyle w:val="13"/>
              <w:rPr>
                <w:b/>
                <w:sz w:val="22"/>
              </w:rPr>
            </w:pPr>
          </w:p>
          <w:p w14:paraId="29B4983A">
            <w:pPr>
              <w:pStyle w:val="13"/>
              <w:spacing w:before="3"/>
              <w:rPr>
                <w:b/>
                <w:sz w:val="30"/>
              </w:rPr>
            </w:pPr>
          </w:p>
          <w:p w14:paraId="01B2ABF8">
            <w:pPr>
              <w:pStyle w:val="13"/>
              <w:ind w:left="105"/>
              <w:rPr>
                <w:sz w:val="22"/>
              </w:rPr>
            </w:pPr>
            <w:r>
              <w:rPr>
                <w:spacing w:val="-3"/>
                <w:sz w:val="22"/>
              </w:rPr>
              <w:t>应体现集热板的位置/热泵的位置</w:t>
            </w:r>
          </w:p>
        </w:tc>
        <w:tc>
          <w:tcPr>
            <w:tcW w:w="850" w:type="dxa"/>
            <w:tcBorders>
              <w:top w:val="single" w:color="000000" w:sz="6" w:space="0"/>
              <w:left w:val="single" w:color="000000" w:sz="6" w:space="0"/>
              <w:bottom w:val="single" w:color="000000" w:sz="6" w:space="0"/>
              <w:right w:val="single" w:color="000000" w:sz="6" w:space="0"/>
            </w:tcBorders>
          </w:tcPr>
          <w:p w14:paraId="3262E9BB">
            <w:pPr>
              <w:pStyle w:val="13"/>
              <w:rPr>
                <w:b/>
                <w:sz w:val="22"/>
              </w:rPr>
            </w:pPr>
          </w:p>
          <w:p w14:paraId="3CAAB59B">
            <w:pPr>
              <w:pStyle w:val="13"/>
              <w:spacing w:before="11"/>
              <w:rPr>
                <w:b/>
                <w:sz w:val="27"/>
              </w:rPr>
            </w:pPr>
          </w:p>
          <w:p w14:paraId="1BDB2201">
            <w:pPr>
              <w:pStyle w:val="13"/>
              <w:spacing w:line="266" w:lineRule="auto"/>
              <w:ind w:left="104" w:right="176"/>
              <w:rPr>
                <w:sz w:val="22"/>
              </w:rPr>
            </w:pPr>
            <w:r>
              <w:rPr>
                <w:spacing w:val="-6"/>
                <w:sz w:val="22"/>
              </w:rPr>
              <w:t>预评</w:t>
            </w: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431799D6">
            <w:pPr>
              <w:pStyle w:val="13"/>
              <w:rPr>
                <w:b/>
                <w:sz w:val="22"/>
              </w:rPr>
            </w:pPr>
          </w:p>
          <w:p w14:paraId="5570D07A">
            <w:pPr>
              <w:pStyle w:val="13"/>
              <w:rPr>
                <w:b/>
                <w:sz w:val="22"/>
              </w:rPr>
            </w:pPr>
          </w:p>
          <w:p w14:paraId="290D60B7">
            <w:pPr>
              <w:pStyle w:val="13"/>
              <w:spacing w:before="3"/>
              <w:rPr>
                <w:b/>
                <w:sz w:val="30"/>
              </w:rPr>
            </w:pPr>
          </w:p>
          <w:p w14:paraId="68EAA33B">
            <w:pPr>
              <w:pStyle w:val="13"/>
              <w:ind w:left="104"/>
              <w:rPr>
                <w:sz w:val="22"/>
              </w:rPr>
            </w:pPr>
            <w:r>
              <w:rPr>
                <w:spacing w:val="-6"/>
                <w:sz w:val="22"/>
              </w:rPr>
              <w:t>居建</w:t>
            </w:r>
          </w:p>
        </w:tc>
      </w:tr>
      <w:tr w14:paraId="1B6D6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bottom w:val="single" w:color="000000" w:sz="6" w:space="0"/>
              <w:right w:val="single" w:color="000000" w:sz="6" w:space="0"/>
            </w:tcBorders>
          </w:tcPr>
          <w:p w14:paraId="3C7145CA">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0C673DAC">
            <w:pPr>
              <w:pStyle w:val="13"/>
              <w:spacing w:before="17"/>
              <w:ind w:left="104"/>
              <w:rPr>
                <w:b/>
                <w:sz w:val="22"/>
              </w:rPr>
            </w:pPr>
            <w:r>
              <w:rPr>
                <w:b/>
                <w:spacing w:val="-4"/>
                <w:sz w:val="22"/>
              </w:rPr>
              <w:t>生活热水产品</w:t>
            </w:r>
          </w:p>
          <w:p w14:paraId="4BCD2D03">
            <w:pPr>
              <w:pStyle w:val="13"/>
              <w:spacing w:line="310" w:lineRule="atLeast"/>
              <w:ind w:left="104" w:right="112"/>
              <w:rPr>
                <w:b/>
                <w:sz w:val="22"/>
              </w:rPr>
            </w:pPr>
            <w:r>
              <w:rPr>
                <w:b/>
                <w:spacing w:val="-2"/>
                <w:sz w:val="22"/>
              </w:rPr>
              <w:t>说明、产品型式检验报告</w:t>
            </w:r>
          </w:p>
        </w:tc>
        <w:tc>
          <w:tcPr>
            <w:tcW w:w="4395" w:type="dxa"/>
            <w:tcBorders>
              <w:top w:val="single" w:color="000000" w:sz="6" w:space="0"/>
              <w:left w:val="single" w:color="000000" w:sz="6" w:space="0"/>
              <w:bottom w:val="single" w:color="000000" w:sz="6" w:space="0"/>
              <w:right w:val="single" w:color="000000" w:sz="6" w:space="0"/>
            </w:tcBorders>
          </w:tcPr>
          <w:p w14:paraId="520E8077">
            <w:pPr>
              <w:pStyle w:val="13"/>
              <w:spacing w:before="173" w:line="266" w:lineRule="auto"/>
              <w:ind w:left="105" w:right="91"/>
              <w:rPr>
                <w:sz w:val="22"/>
              </w:rPr>
            </w:pPr>
            <w:r>
              <w:rPr>
                <w:spacing w:val="-2"/>
                <w:sz w:val="22"/>
              </w:rPr>
              <w:t>可再生能源设备（太阳能集热板、空气源热泵等）检测报告</w:t>
            </w:r>
          </w:p>
        </w:tc>
        <w:tc>
          <w:tcPr>
            <w:tcW w:w="850" w:type="dxa"/>
            <w:tcBorders>
              <w:top w:val="single" w:color="000000" w:sz="6" w:space="0"/>
              <w:left w:val="single" w:color="000000" w:sz="6" w:space="0"/>
              <w:bottom w:val="single" w:color="000000" w:sz="6" w:space="0"/>
              <w:right w:val="single" w:color="000000" w:sz="6" w:space="0"/>
            </w:tcBorders>
          </w:tcPr>
          <w:p w14:paraId="7507988A">
            <w:pPr>
              <w:pStyle w:val="13"/>
              <w:spacing w:before="173"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6A174A90">
            <w:pPr>
              <w:pStyle w:val="13"/>
              <w:spacing w:before="8"/>
              <w:rPr>
                <w:b/>
                <w:sz w:val="25"/>
              </w:rPr>
            </w:pPr>
          </w:p>
          <w:p w14:paraId="675EA3BB">
            <w:pPr>
              <w:pStyle w:val="13"/>
              <w:ind w:left="104"/>
              <w:rPr>
                <w:sz w:val="22"/>
              </w:rPr>
            </w:pPr>
            <w:r>
              <w:rPr>
                <w:spacing w:val="-6"/>
                <w:sz w:val="22"/>
              </w:rPr>
              <w:t>居建</w:t>
            </w:r>
          </w:p>
        </w:tc>
      </w:tr>
      <w:tr w14:paraId="3C1A0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restart"/>
            <w:tcBorders>
              <w:top w:val="single" w:color="000000" w:sz="6" w:space="0"/>
              <w:right w:val="single" w:color="000000" w:sz="6" w:space="0"/>
            </w:tcBorders>
          </w:tcPr>
          <w:p w14:paraId="6BC30D8E">
            <w:pPr>
              <w:pStyle w:val="13"/>
              <w:rPr>
                <w:b/>
                <w:sz w:val="22"/>
              </w:rPr>
            </w:pPr>
          </w:p>
          <w:p w14:paraId="703D68D5">
            <w:pPr>
              <w:pStyle w:val="13"/>
              <w:rPr>
                <w:b/>
                <w:sz w:val="22"/>
              </w:rPr>
            </w:pPr>
          </w:p>
          <w:p w14:paraId="35594D34">
            <w:pPr>
              <w:pStyle w:val="13"/>
              <w:rPr>
                <w:b/>
                <w:sz w:val="22"/>
              </w:rPr>
            </w:pPr>
          </w:p>
          <w:p w14:paraId="2F9C4F8C">
            <w:pPr>
              <w:pStyle w:val="13"/>
              <w:rPr>
                <w:b/>
                <w:sz w:val="22"/>
              </w:rPr>
            </w:pPr>
          </w:p>
          <w:p w14:paraId="39176BC4">
            <w:pPr>
              <w:pStyle w:val="13"/>
              <w:spacing w:before="151" w:line="266" w:lineRule="auto"/>
              <w:ind w:left="108" w:right="159"/>
              <w:rPr>
                <w:b/>
                <w:sz w:val="22"/>
              </w:rPr>
            </w:pPr>
            <w:r>
              <w:rPr>
                <w:b/>
                <w:spacing w:val="-6"/>
                <w:sz w:val="22"/>
              </w:rPr>
              <w:t>电气设计</w:t>
            </w:r>
          </w:p>
        </w:tc>
        <w:tc>
          <w:tcPr>
            <w:tcW w:w="1559" w:type="dxa"/>
            <w:tcBorders>
              <w:top w:val="single" w:color="000000" w:sz="6" w:space="0"/>
              <w:left w:val="single" w:color="000000" w:sz="6" w:space="0"/>
              <w:bottom w:val="single" w:color="000000" w:sz="6" w:space="0"/>
              <w:right w:val="single" w:color="000000" w:sz="6" w:space="0"/>
            </w:tcBorders>
          </w:tcPr>
          <w:p w14:paraId="3CEFE8E3">
            <w:pPr>
              <w:pStyle w:val="13"/>
              <w:spacing w:before="8"/>
              <w:rPr>
                <w:b/>
                <w:sz w:val="25"/>
              </w:rPr>
            </w:pPr>
          </w:p>
          <w:p w14:paraId="52BEBBAB">
            <w:pPr>
              <w:pStyle w:val="13"/>
              <w:ind w:left="97" w:right="105"/>
              <w:jc w:val="center"/>
              <w:rPr>
                <w:b/>
                <w:sz w:val="22"/>
              </w:rPr>
            </w:pPr>
            <w:r>
              <w:rPr>
                <w:b/>
                <w:spacing w:val="-4"/>
                <w:sz w:val="22"/>
              </w:rPr>
              <w:t>电气设计说明</w:t>
            </w:r>
          </w:p>
        </w:tc>
        <w:tc>
          <w:tcPr>
            <w:tcW w:w="4395" w:type="dxa"/>
            <w:tcBorders>
              <w:top w:val="single" w:color="000000" w:sz="6" w:space="0"/>
              <w:left w:val="single" w:color="000000" w:sz="6" w:space="0"/>
              <w:bottom w:val="single" w:color="000000" w:sz="6" w:space="0"/>
              <w:right w:val="single" w:color="000000" w:sz="6" w:space="0"/>
            </w:tcBorders>
          </w:tcPr>
          <w:p w14:paraId="2C995841">
            <w:pPr>
              <w:pStyle w:val="13"/>
              <w:spacing w:before="172" w:line="266" w:lineRule="auto"/>
              <w:ind w:left="105" w:right="312"/>
              <w:rPr>
                <w:sz w:val="22"/>
              </w:rPr>
            </w:pPr>
            <w:r>
              <w:rPr>
                <w:spacing w:val="-2"/>
                <w:sz w:val="22"/>
              </w:rPr>
              <w:t>应体现可再生能源发电设计情况（系统形式、系统容量等）</w:t>
            </w:r>
          </w:p>
        </w:tc>
        <w:tc>
          <w:tcPr>
            <w:tcW w:w="850" w:type="dxa"/>
            <w:tcBorders>
              <w:top w:val="single" w:color="000000" w:sz="6" w:space="0"/>
              <w:left w:val="single" w:color="000000" w:sz="6" w:space="0"/>
              <w:bottom w:val="single" w:color="000000" w:sz="6" w:space="0"/>
              <w:right w:val="single" w:color="000000" w:sz="6" w:space="0"/>
            </w:tcBorders>
          </w:tcPr>
          <w:p w14:paraId="17A8D23C">
            <w:pPr>
              <w:pStyle w:val="13"/>
              <w:spacing w:before="16"/>
              <w:ind w:left="104"/>
              <w:rPr>
                <w:sz w:val="22"/>
              </w:rPr>
            </w:pPr>
            <w:r>
              <w:rPr>
                <w:spacing w:val="-6"/>
                <w:sz w:val="22"/>
              </w:rPr>
              <w:t>预评</w:t>
            </w:r>
          </w:p>
          <w:p w14:paraId="58313ACF">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1EE6AA82">
            <w:pPr>
              <w:pStyle w:val="13"/>
              <w:spacing w:before="8"/>
              <w:rPr>
                <w:b/>
                <w:sz w:val="25"/>
              </w:rPr>
            </w:pPr>
          </w:p>
          <w:p w14:paraId="3BA6331B">
            <w:pPr>
              <w:pStyle w:val="13"/>
              <w:ind w:left="104"/>
              <w:rPr>
                <w:sz w:val="22"/>
              </w:rPr>
            </w:pPr>
            <w:r>
              <w:rPr>
                <w:spacing w:val="-6"/>
                <w:sz w:val="22"/>
              </w:rPr>
              <w:t>居建</w:t>
            </w:r>
          </w:p>
        </w:tc>
      </w:tr>
      <w:tr w14:paraId="0A7C0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right w:val="single" w:color="000000" w:sz="6" w:space="0"/>
            </w:tcBorders>
          </w:tcPr>
          <w:p w14:paraId="4E3E3909">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07B43BEE">
            <w:pPr>
              <w:pStyle w:val="13"/>
              <w:spacing w:before="16"/>
              <w:ind w:left="104"/>
              <w:rPr>
                <w:b/>
                <w:sz w:val="22"/>
              </w:rPr>
            </w:pPr>
            <w:r>
              <w:rPr>
                <w:b/>
                <w:spacing w:val="-4"/>
                <w:sz w:val="22"/>
              </w:rPr>
              <w:t>太阳能光伏发</w:t>
            </w:r>
          </w:p>
          <w:p w14:paraId="1E0F637D">
            <w:pPr>
              <w:pStyle w:val="13"/>
              <w:spacing w:line="310" w:lineRule="atLeast"/>
              <w:ind w:left="104" w:right="112"/>
              <w:rPr>
                <w:b/>
                <w:sz w:val="22"/>
              </w:rPr>
            </w:pPr>
            <w:r>
              <w:rPr>
                <w:b/>
                <w:spacing w:val="-2"/>
                <w:sz w:val="22"/>
              </w:rPr>
              <w:t>电板平面布置</w:t>
            </w:r>
            <w:r>
              <w:rPr>
                <w:b/>
                <w:spacing w:val="-10"/>
                <w:sz w:val="22"/>
              </w:rPr>
              <w:t>图</w:t>
            </w:r>
          </w:p>
        </w:tc>
        <w:tc>
          <w:tcPr>
            <w:tcW w:w="4395" w:type="dxa"/>
            <w:tcBorders>
              <w:top w:val="single" w:color="000000" w:sz="6" w:space="0"/>
              <w:left w:val="single" w:color="000000" w:sz="6" w:space="0"/>
              <w:bottom w:val="single" w:color="000000" w:sz="6" w:space="0"/>
              <w:right w:val="single" w:color="000000" w:sz="6" w:space="0"/>
            </w:tcBorders>
          </w:tcPr>
          <w:p w14:paraId="59015089">
            <w:pPr>
              <w:pStyle w:val="13"/>
              <w:spacing w:before="7"/>
              <w:rPr>
                <w:b/>
                <w:sz w:val="25"/>
              </w:rPr>
            </w:pPr>
          </w:p>
          <w:p w14:paraId="446EB87D">
            <w:pPr>
              <w:pStyle w:val="13"/>
              <w:ind w:left="105"/>
              <w:rPr>
                <w:sz w:val="22"/>
              </w:rPr>
            </w:pPr>
            <w:r>
              <w:rPr>
                <w:spacing w:val="-3"/>
                <w:sz w:val="22"/>
              </w:rPr>
              <w:t>应体现光伏发电板的位置和面积</w:t>
            </w:r>
          </w:p>
        </w:tc>
        <w:tc>
          <w:tcPr>
            <w:tcW w:w="850" w:type="dxa"/>
            <w:tcBorders>
              <w:top w:val="single" w:color="000000" w:sz="6" w:space="0"/>
              <w:left w:val="single" w:color="000000" w:sz="6" w:space="0"/>
              <w:bottom w:val="single" w:color="000000" w:sz="6" w:space="0"/>
              <w:right w:val="single" w:color="000000" w:sz="6" w:space="0"/>
            </w:tcBorders>
          </w:tcPr>
          <w:p w14:paraId="5467F496">
            <w:pPr>
              <w:pStyle w:val="13"/>
              <w:spacing w:before="16"/>
              <w:ind w:left="104"/>
              <w:rPr>
                <w:sz w:val="22"/>
              </w:rPr>
            </w:pPr>
            <w:r>
              <w:rPr>
                <w:spacing w:val="-6"/>
                <w:sz w:val="22"/>
              </w:rPr>
              <w:t>预评</w:t>
            </w:r>
          </w:p>
          <w:p w14:paraId="131474D3">
            <w:pPr>
              <w:pStyle w:val="13"/>
              <w:spacing w:line="310" w:lineRule="atLeast"/>
              <w:ind w:left="104" w:right="176"/>
              <w:rPr>
                <w:sz w:val="22"/>
              </w:rPr>
            </w:pP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3FBF59A8">
            <w:pPr>
              <w:pStyle w:val="13"/>
              <w:spacing w:before="7"/>
              <w:rPr>
                <w:b/>
                <w:sz w:val="25"/>
              </w:rPr>
            </w:pPr>
          </w:p>
          <w:p w14:paraId="2370871B">
            <w:pPr>
              <w:pStyle w:val="13"/>
              <w:ind w:left="104"/>
              <w:rPr>
                <w:sz w:val="22"/>
              </w:rPr>
            </w:pPr>
            <w:r>
              <w:rPr>
                <w:spacing w:val="-6"/>
                <w:sz w:val="22"/>
              </w:rPr>
              <w:t>居建</w:t>
            </w:r>
          </w:p>
        </w:tc>
      </w:tr>
      <w:tr w14:paraId="47719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724" w:type="dxa"/>
            <w:vMerge w:val="continue"/>
            <w:tcBorders>
              <w:top w:val="nil"/>
              <w:right w:val="single" w:color="000000" w:sz="6" w:space="0"/>
            </w:tcBorders>
          </w:tcPr>
          <w:p w14:paraId="1368A691">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03C468F6">
            <w:pPr>
              <w:pStyle w:val="13"/>
              <w:spacing w:before="15" w:line="266" w:lineRule="auto"/>
              <w:ind w:left="104" w:right="112"/>
              <w:jc w:val="both"/>
              <w:rPr>
                <w:b/>
                <w:sz w:val="22"/>
              </w:rPr>
            </w:pPr>
            <w:r>
              <w:rPr>
                <w:b/>
                <w:spacing w:val="-2"/>
                <w:sz w:val="22"/>
              </w:rPr>
              <w:t>太阳能光伏发电系统组件连接图/逆变器</w:t>
            </w:r>
          </w:p>
          <w:p w14:paraId="4C49DD5D">
            <w:pPr>
              <w:pStyle w:val="13"/>
              <w:spacing w:line="272" w:lineRule="exact"/>
              <w:ind w:left="104"/>
              <w:rPr>
                <w:b/>
                <w:sz w:val="22"/>
              </w:rPr>
            </w:pPr>
            <w:r>
              <w:rPr>
                <w:b/>
                <w:spacing w:val="-5"/>
                <w:sz w:val="22"/>
              </w:rPr>
              <w:t>接线图</w:t>
            </w:r>
          </w:p>
        </w:tc>
        <w:tc>
          <w:tcPr>
            <w:tcW w:w="4395" w:type="dxa"/>
            <w:tcBorders>
              <w:top w:val="single" w:color="000000" w:sz="6" w:space="0"/>
              <w:left w:val="single" w:color="000000" w:sz="6" w:space="0"/>
              <w:bottom w:val="single" w:color="000000" w:sz="6" w:space="0"/>
              <w:right w:val="single" w:color="000000" w:sz="6" w:space="0"/>
            </w:tcBorders>
          </w:tcPr>
          <w:p w14:paraId="58A639F3">
            <w:pPr>
              <w:pStyle w:val="13"/>
              <w:rPr>
                <w:b/>
                <w:sz w:val="22"/>
              </w:rPr>
            </w:pPr>
          </w:p>
          <w:p w14:paraId="075F144C">
            <w:pPr>
              <w:pStyle w:val="13"/>
              <w:spacing w:before="9"/>
              <w:rPr>
                <w:b/>
                <w:sz w:val="15"/>
              </w:rPr>
            </w:pPr>
          </w:p>
          <w:p w14:paraId="29906135">
            <w:pPr>
              <w:pStyle w:val="13"/>
              <w:ind w:left="105"/>
              <w:rPr>
                <w:sz w:val="22"/>
              </w:rPr>
            </w:pPr>
            <w:r>
              <w:rPr>
                <w:spacing w:val="-2"/>
                <w:sz w:val="22"/>
              </w:rPr>
              <w:t>—</w:t>
            </w:r>
            <w:r>
              <w:rPr>
                <w:spacing w:val="-10"/>
                <w:sz w:val="22"/>
              </w:rPr>
              <w:t>—</w:t>
            </w:r>
          </w:p>
        </w:tc>
        <w:tc>
          <w:tcPr>
            <w:tcW w:w="850" w:type="dxa"/>
            <w:tcBorders>
              <w:top w:val="single" w:color="000000" w:sz="6" w:space="0"/>
              <w:left w:val="single" w:color="000000" w:sz="6" w:space="0"/>
              <w:bottom w:val="single" w:color="000000" w:sz="6" w:space="0"/>
              <w:right w:val="single" w:color="000000" w:sz="6" w:space="0"/>
            </w:tcBorders>
          </w:tcPr>
          <w:p w14:paraId="52BB4572">
            <w:pPr>
              <w:pStyle w:val="13"/>
              <w:spacing w:before="171" w:line="266" w:lineRule="auto"/>
              <w:ind w:left="104" w:right="176"/>
              <w:rPr>
                <w:sz w:val="22"/>
              </w:rPr>
            </w:pPr>
            <w:r>
              <w:rPr>
                <w:spacing w:val="-6"/>
                <w:sz w:val="22"/>
              </w:rPr>
              <w:t>预评</w:t>
            </w:r>
            <w:r>
              <w:rPr>
                <w:spacing w:val="-4"/>
                <w:sz w:val="22"/>
              </w:rPr>
              <w:t>价/评</w:t>
            </w:r>
            <w:r>
              <w:rPr>
                <w:spacing w:val="-10"/>
                <w:sz w:val="22"/>
              </w:rPr>
              <w:t>价</w:t>
            </w:r>
          </w:p>
        </w:tc>
        <w:tc>
          <w:tcPr>
            <w:tcW w:w="851" w:type="dxa"/>
            <w:tcBorders>
              <w:top w:val="single" w:color="000000" w:sz="6" w:space="0"/>
              <w:left w:val="single" w:color="000000" w:sz="6" w:space="0"/>
              <w:bottom w:val="single" w:color="000000" w:sz="6" w:space="0"/>
            </w:tcBorders>
          </w:tcPr>
          <w:p w14:paraId="3FFC9388">
            <w:pPr>
              <w:pStyle w:val="13"/>
              <w:rPr>
                <w:b/>
                <w:sz w:val="22"/>
              </w:rPr>
            </w:pPr>
          </w:p>
          <w:p w14:paraId="55A9F716">
            <w:pPr>
              <w:pStyle w:val="13"/>
              <w:spacing w:before="9"/>
              <w:rPr>
                <w:b/>
                <w:sz w:val="15"/>
              </w:rPr>
            </w:pPr>
          </w:p>
          <w:p w14:paraId="1C593747">
            <w:pPr>
              <w:pStyle w:val="13"/>
              <w:ind w:left="104"/>
              <w:rPr>
                <w:sz w:val="22"/>
              </w:rPr>
            </w:pPr>
            <w:r>
              <w:rPr>
                <w:spacing w:val="-6"/>
                <w:sz w:val="22"/>
              </w:rPr>
              <w:t>居建</w:t>
            </w:r>
          </w:p>
        </w:tc>
      </w:tr>
    </w:tbl>
    <w:p w14:paraId="1C1858FD">
      <w:pPr>
        <w:spacing w:after="0"/>
        <w:rPr>
          <w:sz w:val="22"/>
        </w:rPr>
        <w:sectPr>
          <w:pgSz w:w="11910" w:h="16840"/>
          <w:pgMar w:top="1100" w:right="920" w:bottom="1180" w:left="1000" w:header="878" w:footer="993" w:gutter="0"/>
          <w:cols w:space="720" w:num="1"/>
        </w:sectPr>
      </w:pPr>
    </w:p>
    <w:p w14:paraId="204DCCF7">
      <w:pPr>
        <w:pStyle w:val="4"/>
        <w:spacing w:before="1"/>
        <w:rPr>
          <w:b/>
          <w:sz w:val="25"/>
        </w:rPr>
      </w:pPr>
      <w:r>
        <w:pict>
          <v:rect id="docshape436" o:spid="_x0000_s1784" o:spt="1" style="position:absolute;left:0pt;margin-left:90pt;margin-top:55.2pt;height:0.7pt;width:415.3pt;mso-position-horizontal-relative:page;mso-position-vertical-relative:page;z-index:-251460608;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559"/>
        <w:gridCol w:w="4395"/>
        <w:gridCol w:w="850"/>
        <w:gridCol w:w="851"/>
      </w:tblGrid>
      <w:tr w14:paraId="16BEF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restart"/>
            <w:tcBorders>
              <w:bottom w:val="single" w:color="000000" w:sz="6" w:space="0"/>
              <w:right w:val="single" w:color="000000" w:sz="6" w:space="0"/>
            </w:tcBorders>
          </w:tcPr>
          <w:p w14:paraId="5D84AE2B">
            <w:pPr>
              <w:pStyle w:val="13"/>
              <w:rPr>
                <w:rFonts w:ascii="Times New Roman"/>
                <w:sz w:val="20"/>
              </w:rPr>
            </w:pPr>
          </w:p>
        </w:tc>
        <w:tc>
          <w:tcPr>
            <w:tcW w:w="1559" w:type="dxa"/>
            <w:tcBorders>
              <w:top w:val="single" w:color="000000" w:sz="6" w:space="0"/>
              <w:left w:val="single" w:color="000000" w:sz="6" w:space="0"/>
              <w:bottom w:val="single" w:color="000000" w:sz="6" w:space="0"/>
              <w:right w:val="single" w:color="000000" w:sz="6" w:space="0"/>
            </w:tcBorders>
          </w:tcPr>
          <w:p w14:paraId="14FD6DF4">
            <w:pPr>
              <w:pStyle w:val="13"/>
              <w:spacing w:before="16" w:line="266" w:lineRule="auto"/>
              <w:ind w:left="104" w:right="112"/>
              <w:rPr>
                <w:b/>
                <w:sz w:val="22"/>
              </w:rPr>
            </w:pPr>
            <w:r>
              <w:rPr>
                <w:b/>
                <w:spacing w:val="-2"/>
                <w:sz w:val="22"/>
              </w:rPr>
              <w:t>太阳能光伏发</w:t>
            </w:r>
            <w:r>
              <w:rPr>
                <w:b/>
                <w:spacing w:val="-4"/>
                <w:sz w:val="22"/>
              </w:rPr>
              <w:t>电方案分析报</w:t>
            </w:r>
          </w:p>
          <w:p w14:paraId="03FF8793">
            <w:pPr>
              <w:pStyle w:val="13"/>
              <w:spacing w:line="274" w:lineRule="exact"/>
              <w:ind w:left="104"/>
              <w:rPr>
                <w:b/>
                <w:sz w:val="22"/>
              </w:rPr>
            </w:pPr>
            <w:r>
              <w:rPr>
                <w:b/>
                <w:w w:val="100"/>
                <w:sz w:val="22"/>
              </w:rPr>
              <w:t>告</w:t>
            </w:r>
          </w:p>
        </w:tc>
        <w:tc>
          <w:tcPr>
            <w:tcW w:w="4395" w:type="dxa"/>
            <w:tcBorders>
              <w:top w:val="single" w:color="000000" w:sz="6" w:space="0"/>
              <w:left w:val="single" w:color="000000" w:sz="6" w:space="0"/>
              <w:bottom w:val="single" w:color="000000" w:sz="6" w:space="0"/>
              <w:right w:val="single" w:color="000000" w:sz="6" w:space="0"/>
            </w:tcBorders>
          </w:tcPr>
          <w:p w14:paraId="13AC834A">
            <w:pPr>
              <w:pStyle w:val="13"/>
              <w:spacing w:before="16" w:line="266" w:lineRule="auto"/>
              <w:ind w:left="105" w:right="91"/>
              <w:rPr>
                <w:sz w:val="22"/>
              </w:rPr>
            </w:pPr>
            <w:r>
              <w:rPr>
                <w:spacing w:val="-2"/>
                <w:sz w:val="22"/>
              </w:rPr>
              <w:t>应体现项目的设计方案、年发电量计算过程</w:t>
            </w:r>
            <w:r>
              <w:rPr>
                <w:spacing w:val="-3"/>
                <w:sz w:val="22"/>
              </w:rPr>
              <w:t>和结果、投资情况、经济效益分析过程和结</w:t>
            </w:r>
          </w:p>
          <w:p w14:paraId="1CD21D1C">
            <w:pPr>
              <w:pStyle w:val="13"/>
              <w:spacing w:line="274" w:lineRule="exact"/>
              <w:ind w:left="105"/>
              <w:rPr>
                <w:sz w:val="22"/>
              </w:rPr>
            </w:pPr>
            <w:r>
              <w:rPr>
                <w:w w:val="100"/>
                <w:sz w:val="22"/>
              </w:rPr>
              <w:t>果</w:t>
            </w:r>
          </w:p>
        </w:tc>
        <w:tc>
          <w:tcPr>
            <w:tcW w:w="850" w:type="dxa"/>
            <w:tcBorders>
              <w:top w:val="single" w:color="000000" w:sz="6" w:space="0"/>
              <w:left w:val="single" w:color="000000" w:sz="6" w:space="0"/>
              <w:bottom w:val="single" w:color="000000" w:sz="6" w:space="0"/>
              <w:right w:val="single" w:color="000000" w:sz="6" w:space="0"/>
            </w:tcBorders>
          </w:tcPr>
          <w:p w14:paraId="4E111AB5">
            <w:pPr>
              <w:pStyle w:val="13"/>
              <w:spacing w:before="16" w:line="266" w:lineRule="auto"/>
              <w:ind w:left="104" w:right="176"/>
              <w:rPr>
                <w:sz w:val="22"/>
              </w:rPr>
            </w:pPr>
            <w:r>
              <w:rPr>
                <w:spacing w:val="-6"/>
                <w:sz w:val="22"/>
              </w:rPr>
              <w:t>预评</w:t>
            </w:r>
            <w:r>
              <w:rPr>
                <w:spacing w:val="-5"/>
                <w:sz w:val="22"/>
              </w:rPr>
              <w:t>价/评</w:t>
            </w:r>
          </w:p>
          <w:p w14:paraId="290F904A">
            <w:pPr>
              <w:pStyle w:val="13"/>
              <w:spacing w:line="274"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3CF0B2A0">
            <w:pPr>
              <w:pStyle w:val="13"/>
              <w:spacing w:before="7"/>
              <w:rPr>
                <w:b/>
                <w:sz w:val="25"/>
              </w:rPr>
            </w:pPr>
          </w:p>
          <w:p w14:paraId="26CC00B7">
            <w:pPr>
              <w:pStyle w:val="13"/>
              <w:ind w:left="104"/>
              <w:rPr>
                <w:sz w:val="22"/>
              </w:rPr>
            </w:pPr>
            <w:r>
              <w:rPr>
                <w:spacing w:val="-6"/>
                <w:sz w:val="22"/>
              </w:rPr>
              <w:t>居建</w:t>
            </w:r>
          </w:p>
        </w:tc>
      </w:tr>
      <w:tr w14:paraId="4A3ED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bottom w:val="single" w:color="000000" w:sz="6" w:space="0"/>
              <w:right w:val="single" w:color="000000" w:sz="6" w:space="0"/>
            </w:tcBorders>
          </w:tcPr>
          <w:p w14:paraId="3CEBB7A7">
            <w:pPr>
              <w:rPr>
                <w:sz w:val="2"/>
                <w:szCs w:val="2"/>
              </w:rPr>
            </w:pPr>
          </w:p>
        </w:tc>
        <w:tc>
          <w:tcPr>
            <w:tcW w:w="1559" w:type="dxa"/>
            <w:tcBorders>
              <w:top w:val="single" w:color="000000" w:sz="6" w:space="0"/>
              <w:left w:val="single" w:color="000000" w:sz="6" w:space="0"/>
              <w:bottom w:val="single" w:color="000000" w:sz="6" w:space="0"/>
              <w:right w:val="single" w:color="000000" w:sz="6" w:space="0"/>
            </w:tcBorders>
          </w:tcPr>
          <w:p w14:paraId="2C8E5BF1">
            <w:pPr>
              <w:pStyle w:val="13"/>
              <w:spacing w:before="15" w:line="266" w:lineRule="auto"/>
              <w:ind w:left="104" w:right="112"/>
              <w:rPr>
                <w:b/>
                <w:sz w:val="22"/>
              </w:rPr>
            </w:pPr>
            <w:r>
              <w:rPr>
                <w:b/>
                <w:spacing w:val="-2"/>
                <w:sz w:val="22"/>
              </w:rPr>
              <w:t>电气产品说 明、产品型式</w:t>
            </w:r>
          </w:p>
          <w:p w14:paraId="0D18552A">
            <w:pPr>
              <w:pStyle w:val="13"/>
              <w:spacing w:line="275" w:lineRule="exact"/>
              <w:ind w:left="104"/>
              <w:rPr>
                <w:b/>
                <w:sz w:val="22"/>
              </w:rPr>
            </w:pPr>
            <w:r>
              <w:rPr>
                <w:b/>
                <w:spacing w:val="-4"/>
                <w:sz w:val="22"/>
              </w:rPr>
              <w:t>检验报告</w:t>
            </w:r>
          </w:p>
        </w:tc>
        <w:tc>
          <w:tcPr>
            <w:tcW w:w="4395" w:type="dxa"/>
            <w:tcBorders>
              <w:top w:val="single" w:color="000000" w:sz="6" w:space="0"/>
              <w:left w:val="single" w:color="000000" w:sz="6" w:space="0"/>
              <w:bottom w:val="single" w:color="000000" w:sz="6" w:space="0"/>
              <w:right w:val="single" w:color="000000" w:sz="6" w:space="0"/>
            </w:tcBorders>
          </w:tcPr>
          <w:p w14:paraId="0AA0884A">
            <w:pPr>
              <w:pStyle w:val="13"/>
              <w:spacing w:before="6"/>
              <w:rPr>
                <w:b/>
                <w:sz w:val="25"/>
              </w:rPr>
            </w:pPr>
          </w:p>
          <w:p w14:paraId="4BBD5F8F">
            <w:pPr>
              <w:pStyle w:val="13"/>
              <w:spacing w:before="1"/>
              <w:ind w:left="105"/>
              <w:rPr>
                <w:sz w:val="22"/>
              </w:rPr>
            </w:pPr>
            <w:r>
              <w:rPr>
                <w:spacing w:val="-3"/>
                <w:sz w:val="22"/>
              </w:rPr>
              <w:t>太阳能光伏发电设备检测报告</w:t>
            </w:r>
          </w:p>
        </w:tc>
        <w:tc>
          <w:tcPr>
            <w:tcW w:w="850" w:type="dxa"/>
            <w:tcBorders>
              <w:top w:val="single" w:color="000000" w:sz="6" w:space="0"/>
              <w:left w:val="single" w:color="000000" w:sz="6" w:space="0"/>
              <w:bottom w:val="single" w:color="000000" w:sz="6" w:space="0"/>
              <w:right w:val="single" w:color="000000" w:sz="6" w:space="0"/>
            </w:tcBorders>
          </w:tcPr>
          <w:p w14:paraId="7A3019BD">
            <w:pPr>
              <w:pStyle w:val="13"/>
              <w:spacing w:before="171"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0EEFE896">
            <w:pPr>
              <w:pStyle w:val="13"/>
              <w:spacing w:before="6"/>
              <w:rPr>
                <w:b/>
                <w:sz w:val="25"/>
              </w:rPr>
            </w:pPr>
          </w:p>
          <w:p w14:paraId="3FB2CBE5">
            <w:pPr>
              <w:pStyle w:val="13"/>
              <w:spacing w:before="1"/>
              <w:ind w:left="104"/>
              <w:rPr>
                <w:sz w:val="22"/>
              </w:rPr>
            </w:pPr>
            <w:r>
              <w:rPr>
                <w:spacing w:val="-6"/>
                <w:sz w:val="22"/>
              </w:rPr>
              <w:t>居建</w:t>
            </w:r>
          </w:p>
        </w:tc>
      </w:tr>
      <w:tr w14:paraId="5374A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restart"/>
            <w:tcBorders>
              <w:top w:val="single" w:color="000000" w:sz="6" w:space="0"/>
              <w:right w:val="single" w:color="000000" w:sz="6" w:space="0"/>
            </w:tcBorders>
          </w:tcPr>
          <w:p w14:paraId="73CC30DF">
            <w:pPr>
              <w:pStyle w:val="13"/>
              <w:rPr>
                <w:b/>
                <w:sz w:val="22"/>
              </w:rPr>
            </w:pPr>
          </w:p>
          <w:p w14:paraId="64A02A0F">
            <w:pPr>
              <w:pStyle w:val="13"/>
              <w:rPr>
                <w:b/>
                <w:sz w:val="22"/>
              </w:rPr>
            </w:pPr>
          </w:p>
          <w:p w14:paraId="799F5EF0">
            <w:pPr>
              <w:pStyle w:val="13"/>
              <w:spacing w:before="12"/>
              <w:rPr>
                <w:b/>
                <w:sz w:val="30"/>
              </w:rPr>
            </w:pPr>
          </w:p>
          <w:p w14:paraId="1B91936B">
            <w:pPr>
              <w:pStyle w:val="13"/>
              <w:spacing w:line="266" w:lineRule="auto"/>
              <w:ind w:left="108" w:right="159"/>
              <w:rPr>
                <w:b/>
                <w:sz w:val="22"/>
              </w:rPr>
            </w:pPr>
            <w:r>
              <w:rPr>
                <w:b/>
                <w:spacing w:val="-6"/>
                <w:sz w:val="22"/>
              </w:rPr>
              <w:t>其他材料</w:t>
            </w:r>
          </w:p>
        </w:tc>
        <w:tc>
          <w:tcPr>
            <w:tcW w:w="1559" w:type="dxa"/>
            <w:tcBorders>
              <w:top w:val="single" w:color="000000" w:sz="6" w:space="0"/>
              <w:left w:val="single" w:color="000000" w:sz="6" w:space="0"/>
              <w:bottom w:val="single" w:color="000000" w:sz="6" w:space="0"/>
              <w:right w:val="single" w:color="000000" w:sz="6" w:space="0"/>
            </w:tcBorders>
          </w:tcPr>
          <w:p w14:paraId="754123A8">
            <w:pPr>
              <w:pStyle w:val="13"/>
              <w:spacing w:before="17"/>
              <w:ind w:left="104"/>
              <w:rPr>
                <w:b/>
                <w:sz w:val="22"/>
              </w:rPr>
            </w:pPr>
            <w:r>
              <w:rPr>
                <w:b/>
                <w:spacing w:val="-4"/>
                <w:sz w:val="22"/>
              </w:rPr>
              <w:t>太阳能光伏发</w:t>
            </w:r>
          </w:p>
          <w:p w14:paraId="519206FA">
            <w:pPr>
              <w:pStyle w:val="13"/>
              <w:spacing w:line="310" w:lineRule="atLeast"/>
              <w:ind w:left="104" w:right="112"/>
              <w:rPr>
                <w:b/>
                <w:sz w:val="22"/>
              </w:rPr>
            </w:pPr>
            <w:r>
              <w:rPr>
                <w:b/>
                <w:spacing w:val="-2"/>
                <w:sz w:val="22"/>
              </w:rPr>
              <w:t>电系统运行记</w:t>
            </w:r>
            <w:r>
              <w:rPr>
                <w:b/>
                <w:spacing w:val="-10"/>
                <w:sz w:val="22"/>
              </w:rPr>
              <w:t>录</w:t>
            </w:r>
          </w:p>
        </w:tc>
        <w:tc>
          <w:tcPr>
            <w:tcW w:w="4395" w:type="dxa"/>
            <w:tcBorders>
              <w:top w:val="single" w:color="000000" w:sz="6" w:space="0"/>
              <w:left w:val="single" w:color="000000" w:sz="6" w:space="0"/>
              <w:bottom w:val="single" w:color="000000" w:sz="6" w:space="0"/>
              <w:right w:val="single" w:color="000000" w:sz="6" w:space="0"/>
            </w:tcBorders>
          </w:tcPr>
          <w:p w14:paraId="0B6CFFFA">
            <w:pPr>
              <w:pStyle w:val="13"/>
              <w:spacing w:before="8"/>
              <w:rPr>
                <w:b/>
                <w:sz w:val="25"/>
              </w:rPr>
            </w:pPr>
          </w:p>
          <w:p w14:paraId="1A8D4722">
            <w:pPr>
              <w:pStyle w:val="13"/>
              <w:ind w:left="105"/>
              <w:rPr>
                <w:sz w:val="22"/>
              </w:rPr>
            </w:pPr>
            <w:r>
              <w:rPr>
                <w:spacing w:val="-2"/>
                <w:sz w:val="22"/>
              </w:rPr>
              <w:t>—</w:t>
            </w:r>
            <w:r>
              <w:rPr>
                <w:spacing w:val="-10"/>
                <w:sz w:val="22"/>
              </w:rPr>
              <w:t>—</w:t>
            </w:r>
          </w:p>
        </w:tc>
        <w:tc>
          <w:tcPr>
            <w:tcW w:w="850" w:type="dxa"/>
            <w:tcBorders>
              <w:top w:val="single" w:color="000000" w:sz="6" w:space="0"/>
              <w:left w:val="single" w:color="000000" w:sz="6" w:space="0"/>
              <w:bottom w:val="single" w:color="000000" w:sz="6" w:space="0"/>
              <w:right w:val="single" w:color="000000" w:sz="6" w:space="0"/>
            </w:tcBorders>
          </w:tcPr>
          <w:p w14:paraId="297421FA">
            <w:pPr>
              <w:pStyle w:val="13"/>
              <w:spacing w:before="173"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5C4B6201">
            <w:pPr>
              <w:pStyle w:val="13"/>
              <w:spacing w:before="8"/>
              <w:rPr>
                <w:b/>
                <w:sz w:val="25"/>
              </w:rPr>
            </w:pPr>
          </w:p>
          <w:p w14:paraId="795106F8">
            <w:pPr>
              <w:pStyle w:val="13"/>
              <w:ind w:left="104"/>
              <w:rPr>
                <w:sz w:val="22"/>
              </w:rPr>
            </w:pPr>
            <w:r>
              <w:rPr>
                <w:spacing w:val="-6"/>
                <w:sz w:val="22"/>
              </w:rPr>
              <w:t>居建</w:t>
            </w:r>
          </w:p>
        </w:tc>
      </w:tr>
      <w:tr w14:paraId="2B467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right w:val="single" w:color="000000" w:sz="6" w:space="0"/>
            </w:tcBorders>
          </w:tcPr>
          <w:p w14:paraId="4D282E9C">
            <w:pPr>
              <w:rPr>
                <w:sz w:val="2"/>
                <w:szCs w:val="2"/>
              </w:rPr>
            </w:pPr>
          </w:p>
        </w:tc>
        <w:tc>
          <w:tcPr>
            <w:tcW w:w="1559" w:type="dxa"/>
            <w:vMerge w:val="restart"/>
            <w:tcBorders>
              <w:top w:val="single" w:color="000000" w:sz="6" w:space="0"/>
              <w:left w:val="single" w:color="000000" w:sz="6" w:space="0"/>
              <w:right w:val="single" w:color="000000" w:sz="6" w:space="0"/>
            </w:tcBorders>
          </w:tcPr>
          <w:p w14:paraId="66CF7C1E">
            <w:pPr>
              <w:pStyle w:val="13"/>
              <w:spacing w:before="16" w:line="266" w:lineRule="auto"/>
              <w:ind w:left="104" w:right="112"/>
              <w:jc w:val="both"/>
              <w:rPr>
                <w:b/>
                <w:sz w:val="22"/>
              </w:rPr>
            </w:pPr>
            <w:r>
              <w:rPr>
                <w:b/>
                <w:spacing w:val="-2"/>
                <w:sz w:val="22"/>
              </w:rPr>
              <w:t>可再生能源系统（太阳能、地源热泵、水源热泵系统</w:t>
            </w:r>
          </w:p>
          <w:p w14:paraId="1FF80432">
            <w:pPr>
              <w:pStyle w:val="13"/>
              <w:spacing w:line="272" w:lineRule="exact"/>
              <w:ind w:left="104"/>
              <w:rPr>
                <w:b/>
                <w:sz w:val="22"/>
              </w:rPr>
            </w:pPr>
            <w:r>
              <w:rPr>
                <w:b/>
                <w:spacing w:val="-2"/>
                <w:sz w:val="22"/>
              </w:rPr>
              <w:t>等）</w:t>
            </w:r>
            <w:r>
              <w:rPr>
                <w:b/>
                <w:spacing w:val="-4"/>
                <w:sz w:val="22"/>
              </w:rPr>
              <w:t>运行记录</w:t>
            </w:r>
          </w:p>
        </w:tc>
        <w:tc>
          <w:tcPr>
            <w:tcW w:w="4395" w:type="dxa"/>
            <w:vMerge w:val="restart"/>
            <w:tcBorders>
              <w:top w:val="single" w:color="000000" w:sz="6" w:space="0"/>
              <w:left w:val="single" w:color="000000" w:sz="6" w:space="0"/>
              <w:right w:val="single" w:color="000000" w:sz="6" w:space="0"/>
            </w:tcBorders>
          </w:tcPr>
          <w:p w14:paraId="445ED536">
            <w:pPr>
              <w:pStyle w:val="13"/>
              <w:rPr>
                <w:b/>
                <w:sz w:val="22"/>
              </w:rPr>
            </w:pPr>
          </w:p>
          <w:p w14:paraId="326E0DD1">
            <w:pPr>
              <w:pStyle w:val="13"/>
              <w:spacing w:before="10"/>
              <w:rPr>
                <w:b/>
                <w:sz w:val="15"/>
              </w:rPr>
            </w:pPr>
          </w:p>
          <w:p w14:paraId="5D0A0CF6">
            <w:pPr>
              <w:pStyle w:val="13"/>
              <w:spacing w:line="266" w:lineRule="auto"/>
              <w:ind w:left="105" w:right="312"/>
              <w:rPr>
                <w:sz w:val="22"/>
              </w:rPr>
            </w:pPr>
            <w:r>
              <w:rPr>
                <w:spacing w:val="-2"/>
                <w:sz w:val="22"/>
              </w:rPr>
              <w:t>应体现可再生能源利用系统的能耗和提供冷/热量情况，及一年的运行数据</w:t>
            </w:r>
          </w:p>
        </w:tc>
        <w:tc>
          <w:tcPr>
            <w:tcW w:w="850" w:type="dxa"/>
            <w:tcBorders>
              <w:top w:val="single" w:color="000000" w:sz="6" w:space="0"/>
              <w:left w:val="single" w:color="000000" w:sz="6" w:space="0"/>
              <w:bottom w:val="single" w:color="000000" w:sz="6" w:space="0"/>
              <w:right w:val="single" w:color="000000" w:sz="6" w:space="0"/>
            </w:tcBorders>
          </w:tcPr>
          <w:p w14:paraId="39E16574">
            <w:pPr>
              <w:pStyle w:val="13"/>
              <w:spacing w:before="16"/>
              <w:ind w:left="104"/>
              <w:rPr>
                <w:sz w:val="22"/>
              </w:rPr>
            </w:pPr>
            <w:r>
              <w:rPr>
                <w:spacing w:val="-6"/>
                <w:sz w:val="22"/>
              </w:rPr>
              <w:t>运行</w:t>
            </w:r>
          </w:p>
          <w:p w14:paraId="2710FD14">
            <w:pPr>
              <w:pStyle w:val="13"/>
              <w:spacing w:before="30" w:line="276"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798B3628">
            <w:pPr>
              <w:pStyle w:val="13"/>
              <w:spacing w:before="172"/>
              <w:ind w:left="104"/>
              <w:rPr>
                <w:sz w:val="22"/>
              </w:rPr>
            </w:pPr>
            <w:r>
              <w:rPr>
                <w:spacing w:val="-6"/>
                <w:sz w:val="22"/>
              </w:rPr>
              <w:t>居建</w:t>
            </w:r>
          </w:p>
        </w:tc>
      </w:tr>
      <w:tr w14:paraId="09927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724" w:type="dxa"/>
            <w:vMerge w:val="continue"/>
            <w:tcBorders>
              <w:top w:val="nil"/>
              <w:right w:val="single" w:color="000000" w:sz="6" w:space="0"/>
            </w:tcBorders>
          </w:tcPr>
          <w:p w14:paraId="14434614">
            <w:pPr>
              <w:rPr>
                <w:sz w:val="2"/>
                <w:szCs w:val="2"/>
              </w:rPr>
            </w:pPr>
          </w:p>
        </w:tc>
        <w:tc>
          <w:tcPr>
            <w:tcW w:w="1559" w:type="dxa"/>
            <w:vMerge w:val="continue"/>
            <w:tcBorders>
              <w:top w:val="nil"/>
              <w:left w:val="single" w:color="000000" w:sz="6" w:space="0"/>
              <w:right w:val="single" w:color="000000" w:sz="6" w:space="0"/>
            </w:tcBorders>
          </w:tcPr>
          <w:p w14:paraId="3823E0A0">
            <w:pPr>
              <w:rPr>
                <w:sz w:val="2"/>
                <w:szCs w:val="2"/>
              </w:rPr>
            </w:pPr>
          </w:p>
        </w:tc>
        <w:tc>
          <w:tcPr>
            <w:tcW w:w="4395" w:type="dxa"/>
            <w:vMerge w:val="continue"/>
            <w:tcBorders>
              <w:top w:val="nil"/>
              <w:left w:val="single" w:color="000000" w:sz="6" w:space="0"/>
              <w:right w:val="single" w:color="000000" w:sz="6" w:space="0"/>
            </w:tcBorders>
          </w:tcPr>
          <w:p w14:paraId="5D678E67">
            <w:pPr>
              <w:rPr>
                <w:sz w:val="2"/>
                <w:szCs w:val="2"/>
              </w:rPr>
            </w:pPr>
          </w:p>
        </w:tc>
        <w:tc>
          <w:tcPr>
            <w:tcW w:w="850" w:type="dxa"/>
            <w:tcBorders>
              <w:top w:val="single" w:color="000000" w:sz="6" w:space="0"/>
              <w:left w:val="single" w:color="000000" w:sz="6" w:space="0"/>
              <w:right w:val="single" w:color="000000" w:sz="6" w:space="0"/>
            </w:tcBorders>
          </w:tcPr>
          <w:p w14:paraId="7E198681">
            <w:pPr>
              <w:pStyle w:val="13"/>
              <w:spacing w:before="164" w:line="266" w:lineRule="auto"/>
              <w:ind w:left="104" w:right="286"/>
              <w:rPr>
                <w:sz w:val="22"/>
              </w:rPr>
            </w:pPr>
            <w:r>
              <w:rPr>
                <w:spacing w:val="-6"/>
                <w:sz w:val="22"/>
              </w:rPr>
              <w:t>运行评价</w:t>
            </w:r>
          </w:p>
        </w:tc>
        <w:tc>
          <w:tcPr>
            <w:tcW w:w="851" w:type="dxa"/>
            <w:tcBorders>
              <w:top w:val="single" w:color="000000" w:sz="6" w:space="0"/>
              <w:left w:val="single" w:color="000000" w:sz="6" w:space="0"/>
            </w:tcBorders>
          </w:tcPr>
          <w:p w14:paraId="05322611">
            <w:pPr>
              <w:pStyle w:val="13"/>
              <w:rPr>
                <w:b/>
                <w:sz w:val="25"/>
              </w:rPr>
            </w:pPr>
          </w:p>
          <w:p w14:paraId="6C41561F">
            <w:pPr>
              <w:pStyle w:val="13"/>
              <w:ind w:left="104"/>
              <w:rPr>
                <w:sz w:val="22"/>
              </w:rPr>
            </w:pPr>
            <w:r>
              <w:rPr>
                <w:spacing w:val="-6"/>
                <w:sz w:val="22"/>
              </w:rPr>
              <w:t>居建</w:t>
            </w:r>
          </w:p>
        </w:tc>
      </w:tr>
    </w:tbl>
    <w:p w14:paraId="33A05067">
      <w:pPr>
        <w:pStyle w:val="4"/>
        <w:spacing w:before="12"/>
        <w:rPr>
          <w:b/>
          <w:sz w:val="10"/>
        </w:rPr>
      </w:pPr>
    </w:p>
    <w:p w14:paraId="02EB4772">
      <w:pPr>
        <w:spacing w:before="70"/>
        <w:ind w:left="800" w:right="0" w:firstLine="0"/>
        <w:jc w:val="left"/>
        <w:rPr>
          <w:b/>
          <w:sz w:val="21"/>
        </w:rPr>
      </w:pPr>
      <w:r>
        <w:pict>
          <v:group id="docshapegroup437" o:spid="_x0000_s1785" o:spt="203" style="position:absolute;left:0pt;margin-left:84.35pt;margin-top:-86.65pt;height:413.6pt;width:426.6pt;mso-position-horizontal-relative:page;z-index:-251461632;mso-width-relative:page;mso-height-relative:page;" coordorigin="1687,-1734" coordsize="8532,8272">
            <o:lock v:ext="edit"/>
            <v:shape id="docshape438" o:spid="_x0000_s1786" o:spt="75" type="#_x0000_t75" style="position:absolute;left:1817;top:-1734;height:8272;width:8218;" filled="f" stroked="f" coordsize="21600,21600">
              <v:path/>
              <v:fill on="f" focussize="0,0"/>
              <v:stroke on="f"/>
              <v:imagedata r:id="rId43" o:title=""/>
              <o:lock v:ext="edit" aspectratio="t"/>
            </v:shape>
            <v:shape id="docshape439" o:spid="_x0000_s1787" style="position:absolute;left:1687;top:547;height:1149;width:8532;" filled="f" stroked="t" coordorigin="1687,548" coordsize="8532,1149" path="m1687,553l10219,553m1687,1697l10219,1697m1692,548l1692,1692m10214,548l10214,1692e">
              <v:path arrowok="t"/>
              <v:fill on="f" focussize="0,0"/>
              <v:stroke weight="0.48pt" color="#000000"/>
              <v:imagedata o:title=""/>
              <o:lock v:ext="edit"/>
            </v:shape>
          </v:group>
        </w:pict>
      </w:r>
      <w:r>
        <w:rPr>
          <w:b/>
          <w:spacing w:val="-4"/>
          <w:sz w:val="21"/>
        </w:rPr>
        <w:t>实际提交材料：</w:t>
      </w:r>
    </w:p>
    <w:p w14:paraId="200F43B8">
      <w:pPr>
        <w:spacing w:after="0"/>
        <w:jc w:val="left"/>
        <w:rPr>
          <w:sz w:val="21"/>
        </w:rPr>
        <w:sectPr>
          <w:pgSz w:w="11910" w:h="16840"/>
          <w:pgMar w:top="1100" w:right="920" w:bottom="1180" w:left="1000" w:header="878" w:footer="993" w:gutter="0"/>
          <w:cols w:space="720" w:num="1"/>
        </w:sectPr>
      </w:pPr>
    </w:p>
    <w:p w14:paraId="71C59A5D">
      <w:pPr>
        <w:pStyle w:val="4"/>
        <w:spacing w:before="5"/>
        <w:rPr>
          <w:b/>
          <w:sz w:val="19"/>
        </w:rPr>
      </w:pPr>
    </w:p>
    <w:p w14:paraId="308976F4">
      <w:pPr>
        <w:pStyle w:val="3"/>
        <w:numPr>
          <w:ilvl w:val="0"/>
          <w:numId w:val="9"/>
        </w:numPr>
        <w:tabs>
          <w:tab w:val="left" w:pos="341"/>
        </w:tabs>
        <w:spacing w:before="74" w:after="0" w:line="240" w:lineRule="auto"/>
        <w:ind w:left="340" w:right="77" w:hanging="341"/>
        <w:jc w:val="center"/>
      </w:pPr>
      <w:r>
        <w:pict>
          <v:rect id="docshape440" o:spid="_x0000_s1788" o:spt="1" style="position:absolute;left:0pt;margin-left:90pt;margin-top:-13.15pt;height:0.7pt;width:415.3pt;mso-position-horizontal-relative:page;z-index:-251459584;mso-width-relative:page;mso-height-relative:page;" fillcolor="#000000" filled="t" stroked="f" coordsize="21600,21600">
            <v:path/>
            <v:fill on="t" focussize="0,0"/>
            <v:stroke on="f"/>
            <v:imagedata o:title=""/>
            <o:lock v:ext="edit"/>
          </v:rect>
        </w:pict>
      </w:r>
      <w:bookmarkStart w:id="147" w:name="III节水与水资源利用"/>
      <w:bookmarkEnd w:id="147"/>
      <w:bookmarkStart w:id="148" w:name="_bookmark27"/>
      <w:bookmarkEnd w:id="148"/>
      <w:r>
        <w:rPr>
          <w:spacing w:val="-4"/>
        </w:rPr>
        <w:t>节水与水资源利用</w:t>
      </w:r>
    </w:p>
    <w:p w14:paraId="14127203">
      <w:pPr>
        <w:pStyle w:val="12"/>
        <w:numPr>
          <w:ilvl w:val="2"/>
          <w:numId w:val="4"/>
        </w:numPr>
        <w:tabs>
          <w:tab w:val="left" w:pos="1645"/>
        </w:tabs>
        <w:spacing w:before="187" w:after="0" w:line="240" w:lineRule="auto"/>
        <w:ind w:left="1644" w:right="0" w:hanging="845"/>
        <w:jc w:val="left"/>
        <w:rPr>
          <w:b/>
          <w:sz w:val="24"/>
        </w:rPr>
      </w:pPr>
      <w:bookmarkStart w:id="149" w:name="7.2.10 使用较高水效等级的卫生器具。（总分15分）"/>
      <w:bookmarkEnd w:id="149"/>
      <w:r>
        <w:rPr>
          <w:b/>
          <w:spacing w:val="-2"/>
          <w:sz w:val="24"/>
        </w:rPr>
        <w:t>使用较高水效等级的卫生器具。（</w:t>
      </w:r>
      <w:r>
        <w:rPr>
          <w:b/>
          <w:spacing w:val="-20"/>
          <w:sz w:val="24"/>
        </w:rPr>
        <w:t xml:space="preserve">总分 </w:t>
      </w:r>
      <w:r>
        <w:rPr>
          <w:b/>
          <w:spacing w:val="-2"/>
          <w:sz w:val="24"/>
        </w:rPr>
        <w:t>15</w:t>
      </w:r>
      <w:r>
        <w:rPr>
          <w:b/>
          <w:spacing w:val="-29"/>
          <w:sz w:val="24"/>
        </w:rPr>
        <w:t xml:space="preserve"> 分</w:t>
      </w:r>
      <w:r>
        <w:rPr>
          <w:b/>
          <w:spacing w:val="-10"/>
          <w:sz w:val="24"/>
        </w:rPr>
        <w:t>）</w:t>
      </w:r>
    </w:p>
    <w:p w14:paraId="31F588C2">
      <w:pPr>
        <w:spacing w:before="155" w:after="34"/>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4440"/>
        <w:gridCol w:w="1600"/>
        <w:gridCol w:w="1580"/>
      </w:tblGrid>
      <w:tr w14:paraId="08EE3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2D3E858C">
            <w:pPr>
              <w:pStyle w:val="13"/>
              <w:spacing w:before="20"/>
              <w:ind w:left="135" w:right="129"/>
              <w:jc w:val="center"/>
              <w:rPr>
                <w:b/>
                <w:sz w:val="21"/>
              </w:rPr>
            </w:pPr>
            <w:r>
              <w:rPr>
                <w:b/>
                <w:spacing w:val="-6"/>
                <w:sz w:val="21"/>
              </w:rPr>
              <w:t>序号</w:t>
            </w:r>
          </w:p>
        </w:tc>
        <w:tc>
          <w:tcPr>
            <w:tcW w:w="4440" w:type="dxa"/>
          </w:tcPr>
          <w:p w14:paraId="5F7F4B3E">
            <w:pPr>
              <w:pStyle w:val="13"/>
              <w:spacing w:before="20"/>
              <w:ind w:left="1784" w:right="1778"/>
              <w:jc w:val="center"/>
              <w:rPr>
                <w:b/>
                <w:sz w:val="21"/>
              </w:rPr>
            </w:pPr>
            <w:r>
              <w:rPr>
                <w:b/>
                <w:spacing w:val="-4"/>
                <w:sz w:val="21"/>
              </w:rPr>
              <w:t>评价内容</w:t>
            </w:r>
          </w:p>
        </w:tc>
        <w:tc>
          <w:tcPr>
            <w:tcW w:w="1600" w:type="dxa"/>
          </w:tcPr>
          <w:p w14:paraId="48D64162">
            <w:pPr>
              <w:pStyle w:val="13"/>
              <w:spacing w:before="20"/>
              <w:ind w:left="98"/>
              <w:jc w:val="center"/>
              <w:rPr>
                <w:b/>
                <w:sz w:val="21"/>
              </w:rPr>
            </w:pPr>
            <w:r>
              <w:rPr>
                <w:b/>
                <w:spacing w:val="-2"/>
                <w:sz w:val="21"/>
              </w:rPr>
              <w:t>评价分值（分</w:t>
            </w:r>
            <w:r>
              <w:rPr>
                <w:b/>
                <w:spacing w:val="-10"/>
                <w:sz w:val="21"/>
              </w:rPr>
              <w:t>）</w:t>
            </w:r>
          </w:p>
        </w:tc>
        <w:tc>
          <w:tcPr>
            <w:tcW w:w="1580" w:type="dxa"/>
          </w:tcPr>
          <w:p w14:paraId="616CE5C2">
            <w:pPr>
              <w:pStyle w:val="13"/>
              <w:spacing w:before="20"/>
              <w:ind w:left="107" w:right="-15"/>
              <w:rPr>
                <w:b/>
                <w:sz w:val="21"/>
              </w:rPr>
            </w:pPr>
            <w:r>
              <w:rPr>
                <w:b/>
                <w:spacing w:val="-2"/>
                <w:sz w:val="21"/>
              </w:rPr>
              <w:t>自评得分（分</w:t>
            </w:r>
            <w:r>
              <w:rPr>
                <w:b/>
                <w:spacing w:val="-12"/>
                <w:sz w:val="21"/>
              </w:rPr>
              <w:t>）</w:t>
            </w:r>
          </w:p>
        </w:tc>
      </w:tr>
      <w:tr w14:paraId="21612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603DFE58">
            <w:pPr>
              <w:pStyle w:val="13"/>
              <w:spacing w:before="15" w:line="277" w:lineRule="exact"/>
              <w:ind w:left="9"/>
              <w:jc w:val="center"/>
              <w:rPr>
                <w:sz w:val="22"/>
              </w:rPr>
            </w:pPr>
            <w:r>
              <w:rPr>
                <w:w w:val="100"/>
                <w:sz w:val="22"/>
              </w:rPr>
              <w:t>1</w:t>
            </w:r>
          </w:p>
        </w:tc>
        <w:tc>
          <w:tcPr>
            <w:tcW w:w="4440" w:type="dxa"/>
          </w:tcPr>
          <w:p w14:paraId="09F71156">
            <w:pPr>
              <w:pStyle w:val="13"/>
              <w:spacing w:before="15" w:line="277" w:lineRule="exact"/>
              <w:ind w:left="107"/>
              <w:rPr>
                <w:sz w:val="22"/>
              </w:rPr>
            </w:pPr>
            <w:r>
              <w:rPr>
                <w:spacing w:val="-1"/>
                <w:sz w:val="22"/>
              </w:rPr>
              <w:t xml:space="preserve">全部卫生器具的水效等级达到 </w:t>
            </w:r>
            <w:r>
              <w:rPr>
                <w:sz w:val="22"/>
              </w:rPr>
              <w:t>2</w:t>
            </w:r>
            <w:r>
              <w:rPr>
                <w:spacing w:val="-11"/>
                <w:sz w:val="22"/>
              </w:rPr>
              <w:t xml:space="preserve"> 级</w:t>
            </w:r>
          </w:p>
        </w:tc>
        <w:tc>
          <w:tcPr>
            <w:tcW w:w="1600" w:type="dxa"/>
          </w:tcPr>
          <w:p w14:paraId="1B97FAE0">
            <w:pPr>
              <w:pStyle w:val="13"/>
              <w:spacing w:before="15" w:line="277" w:lineRule="exact"/>
              <w:ind w:left="11"/>
              <w:jc w:val="center"/>
              <w:rPr>
                <w:sz w:val="22"/>
              </w:rPr>
            </w:pPr>
            <w:r>
              <w:rPr>
                <w:w w:val="100"/>
                <w:sz w:val="22"/>
              </w:rPr>
              <w:t>8</w:t>
            </w:r>
          </w:p>
        </w:tc>
        <w:tc>
          <w:tcPr>
            <w:tcW w:w="1580" w:type="dxa"/>
            <w:vMerge w:val="restart"/>
          </w:tcPr>
          <w:p w14:paraId="64682DF5">
            <w:pPr>
              <w:pStyle w:val="13"/>
              <w:rPr>
                <w:b/>
                <w:sz w:val="22"/>
              </w:rPr>
            </w:pPr>
          </w:p>
          <w:p w14:paraId="68FF2100">
            <w:pPr>
              <w:pStyle w:val="13"/>
              <w:spacing w:before="5"/>
              <w:rPr>
                <w:b/>
                <w:sz w:val="16"/>
              </w:rPr>
            </w:pPr>
          </w:p>
          <w:p w14:paraId="3F5E762A">
            <w:pPr>
              <w:pStyle w:val="13"/>
              <w:ind w:left="9"/>
              <w:jc w:val="center"/>
              <w:rPr>
                <w:sz w:val="22"/>
              </w:rPr>
            </w:pPr>
            <w:r>
              <w:rPr>
                <w:w w:val="100"/>
                <w:sz w:val="22"/>
              </w:rPr>
              <w:t>8</w:t>
            </w:r>
          </w:p>
        </w:tc>
      </w:tr>
      <w:tr w14:paraId="67D31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041A0EF2">
            <w:pPr>
              <w:pStyle w:val="13"/>
              <w:spacing w:before="173"/>
              <w:ind w:left="9"/>
              <w:jc w:val="center"/>
              <w:rPr>
                <w:sz w:val="22"/>
              </w:rPr>
            </w:pPr>
            <w:r>
              <w:rPr>
                <w:w w:val="100"/>
                <w:sz w:val="22"/>
              </w:rPr>
              <w:t>2</w:t>
            </w:r>
          </w:p>
        </w:tc>
        <w:tc>
          <w:tcPr>
            <w:tcW w:w="4440" w:type="dxa"/>
          </w:tcPr>
          <w:p w14:paraId="728600BD">
            <w:pPr>
              <w:pStyle w:val="13"/>
              <w:spacing w:before="17"/>
              <w:ind w:left="107"/>
              <w:rPr>
                <w:sz w:val="22"/>
              </w:rPr>
            </w:pPr>
            <w:r>
              <w:rPr>
                <w:sz w:val="22"/>
              </w:rPr>
              <w:t>50</w:t>
            </w:r>
            <w:r>
              <w:rPr>
                <w:spacing w:val="-4"/>
                <w:sz w:val="22"/>
              </w:rPr>
              <w:t xml:space="preserve">% 以上卫生器具的水效等级达到 </w:t>
            </w:r>
            <w:r>
              <w:rPr>
                <w:sz w:val="22"/>
              </w:rPr>
              <w:t>1</w:t>
            </w:r>
            <w:r>
              <w:rPr>
                <w:spacing w:val="-6"/>
                <w:sz w:val="22"/>
              </w:rPr>
              <w:t xml:space="preserve"> 级且</w:t>
            </w:r>
          </w:p>
          <w:p w14:paraId="0E35F21E">
            <w:pPr>
              <w:pStyle w:val="13"/>
              <w:spacing w:before="30" w:line="275" w:lineRule="exact"/>
              <w:ind w:left="107"/>
              <w:rPr>
                <w:sz w:val="22"/>
              </w:rPr>
            </w:pPr>
            <w:r>
              <w:rPr>
                <w:spacing w:val="-1"/>
                <w:sz w:val="22"/>
              </w:rPr>
              <w:t xml:space="preserve">其他达到 </w:t>
            </w:r>
            <w:r>
              <w:rPr>
                <w:sz w:val="22"/>
              </w:rPr>
              <w:t>2</w:t>
            </w:r>
            <w:r>
              <w:rPr>
                <w:spacing w:val="-8"/>
                <w:sz w:val="22"/>
              </w:rPr>
              <w:t xml:space="preserve"> 级</w:t>
            </w:r>
          </w:p>
        </w:tc>
        <w:tc>
          <w:tcPr>
            <w:tcW w:w="1600" w:type="dxa"/>
          </w:tcPr>
          <w:p w14:paraId="15ECCCDD">
            <w:pPr>
              <w:pStyle w:val="13"/>
              <w:spacing w:before="173"/>
              <w:ind w:left="11"/>
              <w:jc w:val="center"/>
              <w:rPr>
                <w:sz w:val="22"/>
              </w:rPr>
            </w:pPr>
            <w:r>
              <w:rPr>
                <w:spacing w:val="-5"/>
                <w:sz w:val="22"/>
              </w:rPr>
              <w:t>12</w:t>
            </w:r>
          </w:p>
        </w:tc>
        <w:tc>
          <w:tcPr>
            <w:tcW w:w="1580" w:type="dxa"/>
            <w:vMerge w:val="continue"/>
            <w:tcBorders>
              <w:top w:val="nil"/>
            </w:tcBorders>
          </w:tcPr>
          <w:p w14:paraId="504CE534">
            <w:pPr>
              <w:rPr>
                <w:sz w:val="2"/>
                <w:szCs w:val="2"/>
              </w:rPr>
            </w:pPr>
          </w:p>
        </w:tc>
      </w:tr>
      <w:tr w14:paraId="22768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0" w:type="dxa"/>
          </w:tcPr>
          <w:p w14:paraId="0BD9A3DF">
            <w:pPr>
              <w:pStyle w:val="13"/>
              <w:spacing w:before="16" w:line="275" w:lineRule="exact"/>
              <w:ind w:left="9"/>
              <w:jc w:val="center"/>
              <w:rPr>
                <w:sz w:val="22"/>
              </w:rPr>
            </w:pPr>
            <w:r>
              <w:rPr>
                <w:w w:val="100"/>
                <w:sz w:val="22"/>
              </w:rPr>
              <w:t>3</w:t>
            </w:r>
          </w:p>
        </w:tc>
        <w:tc>
          <w:tcPr>
            <w:tcW w:w="4440" w:type="dxa"/>
          </w:tcPr>
          <w:p w14:paraId="686ED536">
            <w:pPr>
              <w:pStyle w:val="13"/>
              <w:spacing w:before="16" w:line="275" w:lineRule="exact"/>
              <w:ind w:left="107"/>
              <w:rPr>
                <w:sz w:val="22"/>
              </w:rPr>
            </w:pPr>
            <w:r>
              <w:rPr>
                <w:spacing w:val="-1"/>
                <w:sz w:val="22"/>
              </w:rPr>
              <w:t xml:space="preserve">全部卫生器具的水效等级达到 </w:t>
            </w:r>
            <w:r>
              <w:rPr>
                <w:sz w:val="22"/>
              </w:rPr>
              <w:t>1</w:t>
            </w:r>
            <w:r>
              <w:rPr>
                <w:spacing w:val="-11"/>
                <w:sz w:val="22"/>
              </w:rPr>
              <w:t xml:space="preserve"> 级</w:t>
            </w:r>
          </w:p>
        </w:tc>
        <w:tc>
          <w:tcPr>
            <w:tcW w:w="1600" w:type="dxa"/>
          </w:tcPr>
          <w:p w14:paraId="7A71FB02">
            <w:pPr>
              <w:pStyle w:val="13"/>
              <w:spacing w:before="16" w:line="275" w:lineRule="exact"/>
              <w:ind w:left="11"/>
              <w:jc w:val="center"/>
              <w:rPr>
                <w:sz w:val="22"/>
              </w:rPr>
            </w:pPr>
            <w:r>
              <w:rPr>
                <w:spacing w:val="-5"/>
                <w:sz w:val="22"/>
              </w:rPr>
              <w:t>15</w:t>
            </w:r>
          </w:p>
        </w:tc>
        <w:tc>
          <w:tcPr>
            <w:tcW w:w="1580" w:type="dxa"/>
            <w:vMerge w:val="continue"/>
            <w:tcBorders>
              <w:top w:val="nil"/>
            </w:tcBorders>
          </w:tcPr>
          <w:p w14:paraId="5C72343A">
            <w:pPr>
              <w:rPr>
                <w:sz w:val="2"/>
                <w:szCs w:val="2"/>
              </w:rPr>
            </w:pPr>
          </w:p>
        </w:tc>
      </w:tr>
      <w:tr w14:paraId="18B38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5F9955C4">
            <w:pPr>
              <w:pStyle w:val="13"/>
              <w:spacing w:before="21"/>
              <w:ind w:left="2154" w:right="2145"/>
              <w:jc w:val="center"/>
              <w:rPr>
                <w:sz w:val="21"/>
              </w:rPr>
            </w:pPr>
            <w:r>
              <w:rPr>
                <w:spacing w:val="-8"/>
                <w:sz w:val="21"/>
              </w:rPr>
              <w:t>合计</w:t>
            </w:r>
          </w:p>
        </w:tc>
        <w:tc>
          <w:tcPr>
            <w:tcW w:w="1600" w:type="dxa"/>
          </w:tcPr>
          <w:p w14:paraId="1BDC4054">
            <w:pPr>
              <w:pStyle w:val="13"/>
              <w:spacing w:before="16" w:line="276" w:lineRule="exact"/>
              <w:ind w:left="11"/>
              <w:jc w:val="center"/>
              <w:rPr>
                <w:sz w:val="22"/>
              </w:rPr>
            </w:pPr>
            <w:r>
              <w:rPr>
                <w:spacing w:val="-5"/>
                <w:sz w:val="22"/>
              </w:rPr>
              <w:t>15</w:t>
            </w:r>
          </w:p>
        </w:tc>
        <w:tc>
          <w:tcPr>
            <w:tcW w:w="1580" w:type="dxa"/>
          </w:tcPr>
          <w:p w14:paraId="068E5272">
            <w:pPr>
              <w:pStyle w:val="13"/>
              <w:spacing w:before="16" w:line="276" w:lineRule="exact"/>
              <w:ind w:left="9"/>
              <w:jc w:val="center"/>
              <w:rPr>
                <w:sz w:val="22"/>
              </w:rPr>
            </w:pPr>
            <w:r>
              <w:rPr>
                <w:w w:val="100"/>
                <w:sz w:val="22"/>
              </w:rPr>
              <w:t>8</w:t>
            </w:r>
          </w:p>
        </w:tc>
      </w:tr>
    </w:tbl>
    <w:p w14:paraId="69C73D65">
      <w:pPr>
        <w:pStyle w:val="4"/>
        <w:spacing w:before="12"/>
        <w:rPr>
          <w:b/>
          <w:sz w:val="31"/>
        </w:rPr>
      </w:pPr>
    </w:p>
    <w:p w14:paraId="1470BED0">
      <w:pPr>
        <w:spacing w:before="0"/>
        <w:ind w:left="800" w:right="0" w:firstLine="0"/>
        <w:jc w:val="left"/>
        <w:rPr>
          <w:b/>
          <w:sz w:val="24"/>
        </w:rPr>
      </w:pPr>
      <w:r>
        <w:pict>
          <v:group id="docshapegroup441" o:spid="_x0000_s1789" o:spt="203" style="position:absolute;left:0pt;margin-left:89.05pt;margin-top:-39.8pt;height:474.55pt;width:417.2pt;mso-position-horizontal-relative:page;z-index:-251460608;mso-width-relative:page;mso-height-relative:page;" coordorigin="1781,-797" coordsize="8344,9491">
            <o:lock v:ext="edit"/>
            <v:shape id="docshape442" o:spid="_x0000_s1790" o:spt="75" type="#_x0000_t75" style="position:absolute;left:1817;top:-797;height:8272;width:8218;" filled="f" stroked="f" coordsize="21600,21600">
              <v:path/>
              <v:fill on="f" focussize="0,0"/>
              <v:stroke on="f"/>
              <v:imagedata r:id="rId43" o:title=""/>
              <o:lock v:ext="edit" aspectratio="t"/>
            </v:shape>
            <v:shape id="docshape443" o:spid="_x0000_s1791" style="position:absolute;left:1781;top:7491;height:1197;width:8344;" filled="f" stroked="t" coordorigin="1781,7492" coordsize="8344,1197" path="m1781,7496l10125,7496m1781,8688l10125,8688m1786,7492l1786,8684m10120,7492l10120,8684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6AD632A3">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rPr>
          <w:rFonts w:hint="eastAsia" w:ascii="宋体" w:hAnsi="宋体" w:eastAsia="宋体"/>
          <w:b/>
          <w:spacing w:val="-4"/>
          <w:sz w:val="21"/>
        </w:rPr>
        <w:t>卫生器具水效</w:t>
      </w:r>
    </w:p>
    <w:p w14:paraId="5F1365B0">
      <w:pPr>
        <w:pStyle w:val="12"/>
        <w:numPr>
          <w:ilvl w:val="0"/>
          <w:numId w:val="11"/>
        </w:numPr>
        <w:tabs>
          <w:tab w:val="left" w:pos="1429"/>
        </w:tabs>
        <w:spacing w:before="105" w:after="0" w:line="240" w:lineRule="auto"/>
        <w:ind w:left="1428" w:right="0" w:hanging="421"/>
        <w:jc w:val="left"/>
        <w:rPr>
          <w:rFonts w:hint="eastAsia" w:ascii="宋体" w:eastAsia="宋体"/>
          <w:b/>
          <w:sz w:val="21"/>
        </w:rPr>
      </w:pPr>
      <w:r>
        <w:rPr>
          <w:rFonts w:hint="eastAsia" w:ascii="宋体" w:eastAsia="宋体"/>
          <w:b/>
          <w:spacing w:val="-3"/>
          <w:sz w:val="21"/>
        </w:rPr>
        <w:t>项目基本情况及用水器具类型：</w:t>
      </w:r>
    </w:p>
    <w:p w14:paraId="415A7624">
      <w:pPr>
        <w:pStyle w:val="4"/>
        <w:spacing w:before="105"/>
        <w:ind w:left="800"/>
      </w:pPr>
      <w:r>
        <w:rPr>
          <w:spacing w:val="-2"/>
        </w:rPr>
        <w:t>土建工程与装修工程一体化设计项目</w:t>
      </w:r>
      <w:r>
        <w:rPr>
          <w:b/>
          <w:spacing w:val="-2"/>
        </w:rPr>
        <w:t>：</w:t>
      </w:r>
      <w:r>
        <w:rPr>
          <w:rFonts w:hint="eastAsia" w:ascii="MS Gothic" w:hAnsi="MS Gothic" w:eastAsia="MS Gothic"/>
          <w:spacing w:val="-2"/>
        </w:rPr>
        <w:t>☑</w:t>
      </w:r>
      <w:r>
        <w:rPr>
          <w:spacing w:val="-4"/>
        </w:rPr>
        <w:t>是、□否</w:t>
      </w:r>
    </w:p>
    <w:p w14:paraId="2421AAC8">
      <w:pPr>
        <w:pStyle w:val="4"/>
        <w:spacing w:before="106"/>
        <w:ind w:left="800"/>
      </w:pPr>
      <w:r>
        <w:rPr>
          <w:spacing w:val="-2"/>
        </w:rPr>
        <w:t>主要器具类型有：</w:t>
      </w:r>
      <w:r>
        <w:rPr>
          <w:rFonts w:hint="eastAsia" w:ascii="MS Gothic" w:hAnsi="MS Gothic" w:eastAsia="MS Gothic"/>
          <w:spacing w:val="-2"/>
        </w:rPr>
        <w:t>☑</w:t>
      </w:r>
      <w:r>
        <w:rPr>
          <w:spacing w:val="-2"/>
        </w:rPr>
        <w:t>龙头、</w:t>
      </w:r>
      <w:r>
        <w:rPr>
          <w:rFonts w:hint="eastAsia" w:ascii="MS Gothic" w:hAnsi="MS Gothic" w:eastAsia="MS Gothic"/>
          <w:spacing w:val="-2"/>
        </w:rPr>
        <w:t>☑</w:t>
      </w:r>
      <w:r>
        <w:rPr>
          <w:spacing w:val="-2"/>
        </w:rPr>
        <w:t>大便器、□小便器、</w:t>
      </w:r>
      <w:r>
        <w:rPr>
          <w:rFonts w:hint="eastAsia" w:ascii="MS Gothic" w:hAnsi="MS Gothic" w:eastAsia="MS Gothic"/>
          <w:spacing w:val="-2"/>
        </w:rPr>
        <w:t>☑</w:t>
      </w:r>
      <w:r>
        <w:rPr>
          <w:spacing w:val="-4"/>
        </w:rPr>
        <w:t>淋浴器、□其他</w:t>
      </w:r>
    </w:p>
    <w:p w14:paraId="579A21BD">
      <w:pPr>
        <w:pStyle w:val="12"/>
        <w:numPr>
          <w:ilvl w:val="0"/>
          <w:numId w:val="11"/>
        </w:numPr>
        <w:tabs>
          <w:tab w:val="left" w:pos="1429"/>
        </w:tabs>
        <w:spacing w:before="105" w:after="0" w:line="453" w:lineRule="auto"/>
        <w:ind w:left="800" w:right="6659" w:firstLine="208"/>
        <w:jc w:val="left"/>
        <w:rPr>
          <w:rFonts w:hint="eastAsia" w:ascii="宋体" w:hAnsi="宋体" w:eastAsia="宋体"/>
          <w:sz w:val="21"/>
        </w:rPr>
      </w:pPr>
      <w:r>
        <w:rPr>
          <w:rFonts w:hint="eastAsia" w:ascii="宋体" w:hAnsi="宋体" w:eastAsia="宋体"/>
          <w:b/>
          <w:spacing w:val="-2"/>
          <w:sz w:val="21"/>
        </w:rPr>
        <w:t>节水器具设置情况：</w:t>
      </w:r>
      <w:r>
        <w:rPr>
          <w:rFonts w:hint="eastAsia" w:ascii="宋体" w:hAnsi="宋体" w:eastAsia="宋体"/>
          <w:spacing w:val="-2"/>
          <w:sz w:val="21"/>
        </w:rPr>
        <w:t>采用节水器具：</w:t>
      </w:r>
      <w:r>
        <w:rPr>
          <w:rFonts w:hint="eastAsia" w:ascii="MS UI Gothic" w:hAnsi="MS UI Gothic" w:eastAsia="MS UI Gothic"/>
          <w:spacing w:val="-2"/>
          <w:sz w:val="21"/>
        </w:rPr>
        <w:t>☑</w:t>
      </w:r>
      <w:r>
        <w:rPr>
          <w:rFonts w:hint="eastAsia" w:ascii="宋体" w:hAnsi="宋体" w:eastAsia="宋体"/>
          <w:spacing w:val="-2"/>
          <w:sz w:val="21"/>
        </w:rPr>
        <w:t>是、□否</w:t>
      </w:r>
    </w:p>
    <w:p w14:paraId="523D4319">
      <w:pPr>
        <w:pStyle w:val="4"/>
        <w:spacing w:after="54" w:line="250" w:lineRule="exact"/>
        <w:ind w:left="3902" w:right="3981"/>
        <w:jc w:val="center"/>
      </w:pPr>
      <w:r>
        <w:rPr>
          <w:spacing w:val="-4"/>
        </w:rPr>
        <w:t>节水器具统计表</w:t>
      </w:r>
    </w:p>
    <w:tbl>
      <w:tblPr>
        <w:tblStyle w:val="9"/>
        <w:tblW w:w="0" w:type="auto"/>
        <w:tblInd w:w="7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286"/>
        <w:gridCol w:w="1656"/>
        <w:gridCol w:w="1656"/>
        <w:gridCol w:w="1656"/>
      </w:tblGrid>
      <w:tr w14:paraId="72589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1236" w:type="dxa"/>
          </w:tcPr>
          <w:p w14:paraId="5EB10616">
            <w:pPr>
              <w:pStyle w:val="13"/>
              <w:spacing w:before="6" w:line="370" w:lineRule="atLeast"/>
              <w:ind w:left="408" w:right="188" w:hanging="212"/>
              <w:rPr>
                <w:sz w:val="21"/>
              </w:rPr>
            </w:pPr>
            <w:r>
              <w:rPr>
                <w:spacing w:val="-4"/>
                <w:sz w:val="21"/>
              </w:rPr>
              <w:t>用水器具</w:t>
            </w:r>
            <w:r>
              <w:rPr>
                <w:spacing w:val="-6"/>
                <w:sz w:val="21"/>
              </w:rPr>
              <w:t>名称</w:t>
            </w:r>
          </w:p>
        </w:tc>
        <w:tc>
          <w:tcPr>
            <w:tcW w:w="2286" w:type="dxa"/>
          </w:tcPr>
          <w:p w14:paraId="0A591659">
            <w:pPr>
              <w:pStyle w:val="13"/>
              <w:spacing w:before="12"/>
              <w:rPr>
                <w:sz w:val="22"/>
              </w:rPr>
            </w:pPr>
          </w:p>
          <w:p w14:paraId="60ACA864">
            <w:pPr>
              <w:pStyle w:val="13"/>
              <w:ind w:left="502" w:right="497"/>
              <w:jc w:val="center"/>
              <w:rPr>
                <w:sz w:val="21"/>
              </w:rPr>
            </w:pPr>
            <w:r>
              <w:rPr>
                <w:spacing w:val="-4"/>
                <w:sz w:val="21"/>
              </w:rPr>
              <w:t>用水器具数量</w:t>
            </w:r>
          </w:p>
        </w:tc>
        <w:tc>
          <w:tcPr>
            <w:tcW w:w="1656" w:type="dxa"/>
          </w:tcPr>
          <w:p w14:paraId="6435592F">
            <w:pPr>
              <w:pStyle w:val="13"/>
              <w:spacing w:before="6" w:line="370" w:lineRule="atLeast"/>
              <w:ind w:left="512" w:right="187" w:hanging="315"/>
              <w:rPr>
                <w:sz w:val="21"/>
              </w:rPr>
            </w:pPr>
            <w:r>
              <w:rPr>
                <w:spacing w:val="-2"/>
                <w:sz w:val="21"/>
              </w:rPr>
              <w:t>节水器具参数</w:t>
            </w:r>
            <w:r>
              <w:rPr>
                <w:spacing w:val="-4"/>
                <w:sz w:val="21"/>
              </w:rPr>
              <w:t>及特点</w:t>
            </w:r>
          </w:p>
        </w:tc>
        <w:tc>
          <w:tcPr>
            <w:tcW w:w="1656" w:type="dxa"/>
          </w:tcPr>
          <w:p w14:paraId="38CD9610">
            <w:pPr>
              <w:pStyle w:val="13"/>
              <w:spacing w:before="12"/>
              <w:rPr>
                <w:sz w:val="22"/>
              </w:rPr>
            </w:pPr>
          </w:p>
          <w:p w14:paraId="3F474719">
            <w:pPr>
              <w:pStyle w:val="13"/>
              <w:ind w:left="161" w:right="153"/>
              <w:jc w:val="center"/>
              <w:rPr>
                <w:sz w:val="21"/>
              </w:rPr>
            </w:pPr>
            <w:r>
              <w:rPr>
                <w:spacing w:val="-4"/>
                <w:sz w:val="21"/>
              </w:rPr>
              <w:t>节水器具数量</w:t>
            </w:r>
          </w:p>
        </w:tc>
        <w:tc>
          <w:tcPr>
            <w:tcW w:w="1656" w:type="dxa"/>
          </w:tcPr>
          <w:p w14:paraId="4935AA24">
            <w:pPr>
              <w:pStyle w:val="13"/>
              <w:spacing w:before="12"/>
              <w:rPr>
                <w:sz w:val="22"/>
              </w:rPr>
            </w:pPr>
          </w:p>
          <w:p w14:paraId="07C654F6">
            <w:pPr>
              <w:pStyle w:val="13"/>
              <w:ind w:left="161" w:right="153"/>
              <w:jc w:val="center"/>
              <w:rPr>
                <w:sz w:val="21"/>
              </w:rPr>
            </w:pPr>
            <w:r>
              <w:rPr>
                <w:spacing w:val="-4"/>
                <w:sz w:val="21"/>
              </w:rPr>
              <w:t>用水效率等级</w:t>
            </w:r>
          </w:p>
        </w:tc>
      </w:tr>
      <w:tr w14:paraId="1CDFA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6" w:type="dxa"/>
          </w:tcPr>
          <w:p w14:paraId="783647CB">
            <w:pPr>
              <w:pStyle w:val="13"/>
              <w:spacing w:before="21"/>
              <w:ind w:left="185" w:right="176"/>
              <w:jc w:val="center"/>
              <w:rPr>
                <w:sz w:val="21"/>
              </w:rPr>
            </w:pPr>
            <w:r>
              <w:rPr>
                <w:spacing w:val="-4"/>
                <w:sz w:val="21"/>
              </w:rPr>
              <w:t>坐便器系</w:t>
            </w:r>
          </w:p>
          <w:p w14:paraId="40D6DABF">
            <w:pPr>
              <w:pStyle w:val="13"/>
              <w:spacing w:before="43"/>
              <w:ind w:left="6"/>
              <w:jc w:val="center"/>
              <w:rPr>
                <w:sz w:val="21"/>
              </w:rPr>
            </w:pPr>
            <w:r>
              <w:rPr>
                <w:w w:val="99"/>
                <w:sz w:val="21"/>
              </w:rPr>
              <w:t>统</w:t>
            </w:r>
          </w:p>
        </w:tc>
        <w:tc>
          <w:tcPr>
            <w:tcW w:w="2286" w:type="dxa"/>
          </w:tcPr>
          <w:p w14:paraId="21B2EF7B">
            <w:pPr>
              <w:pStyle w:val="13"/>
              <w:spacing w:before="191"/>
              <w:ind w:left="10"/>
              <w:jc w:val="center"/>
              <w:rPr>
                <w:rFonts w:ascii="Times New Roman"/>
                <w:sz w:val="21"/>
              </w:rPr>
            </w:pPr>
            <w:r>
              <w:rPr>
                <w:rFonts w:ascii="Times New Roman"/>
                <w:w w:val="99"/>
                <w:sz w:val="21"/>
              </w:rPr>
              <w:t>/</w:t>
            </w:r>
          </w:p>
        </w:tc>
        <w:tc>
          <w:tcPr>
            <w:tcW w:w="1656" w:type="dxa"/>
          </w:tcPr>
          <w:p w14:paraId="1C3542A9">
            <w:pPr>
              <w:pStyle w:val="13"/>
              <w:spacing w:before="21"/>
              <w:ind w:left="161" w:right="155"/>
              <w:jc w:val="center"/>
              <w:rPr>
                <w:sz w:val="21"/>
              </w:rPr>
            </w:pPr>
            <w:r>
              <w:rPr>
                <w:rFonts w:ascii="Times New Roman" w:eastAsia="Times New Roman"/>
                <w:sz w:val="21"/>
              </w:rPr>
              <w:t>3.5L/5.0L</w:t>
            </w:r>
            <w:r>
              <w:rPr>
                <w:rFonts w:ascii="Times New Roman" w:eastAsia="Times New Roman"/>
                <w:spacing w:val="-13"/>
                <w:sz w:val="21"/>
              </w:rPr>
              <w:t xml:space="preserve"> </w:t>
            </w:r>
            <w:r>
              <w:rPr>
                <w:spacing w:val="-5"/>
                <w:sz w:val="21"/>
              </w:rPr>
              <w:t>两档</w:t>
            </w:r>
          </w:p>
          <w:p w14:paraId="4B55BC0B">
            <w:pPr>
              <w:pStyle w:val="13"/>
              <w:spacing w:before="43"/>
              <w:ind w:left="161" w:right="155"/>
              <w:jc w:val="center"/>
              <w:rPr>
                <w:sz w:val="21"/>
              </w:rPr>
            </w:pPr>
            <w:r>
              <w:rPr>
                <w:spacing w:val="-7"/>
                <w:sz w:val="21"/>
              </w:rPr>
              <w:t>冲洗水箱</w:t>
            </w:r>
          </w:p>
        </w:tc>
        <w:tc>
          <w:tcPr>
            <w:tcW w:w="1656" w:type="dxa"/>
          </w:tcPr>
          <w:p w14:paraId="2DA730A7">
            <w:pPr>
              <w:pStyle w:val="13"/>
              <w:spacing w:before="191"/>
              <w:ind w:left="9"/>
              <w:jc w:val="center"/>
              <w:rPr>
                <w:rFonts w:ascii="Times New Roman"/>
                <w:sz w:val="21"/>
              </w:rPr>
            </w:pPr>
            <w:r>
              <w:rPr>
                <w:rFonts w:ascii="Times New Roman"/>
                <w:w w:val="99"/>
                <w:sz w:val="21"/>
              </w:rPr>
              <w:t>/</w:t>
            </w:r>
          </w:p>
        </w:tc>
        <w:tc>
          <w:tcPr>
            <w:tcW w:w="1656" w:type="dxa"/>
          </w:tcPr>
          <w:p w14:paraId="2714DB1C">
            <w:pPr>
              <w:pStyle w:val="13"/>
              <w:spacing w:before="177"/>
              <w:ind w:left="161" w:right="155"/>
              <w:jc w:val="center"/>
              <w:rPr>
                <w:sz w:val="21"/>
              </w:rPr>
            </w:pPr>
            <w:r>
              <w:rPr>
                <w:rFonts w:ascii="Times New Roman" w:eastAsia="Times New Roman"/>
                <w:sz w:val="21"/>
              </w:rPr>
              <w:t>2</w:t>
            </w:r>
            <w:r>
              <w:rPr>
                <w:rFonts w:ascii="Times New Roman" w:eastAsia="Times New Roman"/>
                <w:spacing w:val="-1"/>
                <w:sz w:val="21"/>
              </w:rPr>
              <w:t xml:space="preserve"> </w:t>
            </w:r>
            <w:r>
              <w:rPr>
                <w:spacing w:val="-10"/>
                <w:sz w:val="21"/>
              </w:rPr>
              <w:t>级</w:t>
            </w:r>
          </w:p>
        </w:tc>
      </w:tr>
      <w:tr w14:paraId="0BB99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6" w:type="dxa"/>
          </w:tcPr>
          <w:p w14:paraId="5D5EFAD4">
            <w:pPr>
              <w:pStyle w:val="13"/>
              <w:spacing w:before="176"/>
              <w:ind w:left="408"/>
              <w:rPr>
                <w:sz w:val="21"/>
              </w:rPr>
            </w:pPr>
            <w:r>
              <w:rPr>
                <w:spacing w:val="-8"/>
                <w:sz w:val="21"/>
              </w:rPr>
              <w:t>水嘴</w:t>
            </w:r>
          </w:p>
        </w:tc>
        <w:tc>
          <w:tcPr>
            <w:tcW w:w="2286" w:type="dxa"/>
          </w:tcPr>
          <w:p w14:paraId="7448C285">
            <w:pPr>
              <w:pStyle w:val="13"/>
              <w:spacing w:before="190"/>
              <w:ind w:left="10"/>
              <w:jc w:val="center"/>
              <w:rPr>
                <w:rFonts w:ascii="Times New Roman"/>
                <w:sz w:val="21"/>
              </w:rPr>
            </w:pPr>
            <w:r>
              <w:rPr>
                <w:rFonts w:ascii="Times New Roman"/>
                <w:w w:val="99"/>
                <w:sz w:val="21"/>
              </w:rPr>
              <w:t>/</w:t>
            </w:r>
          </w:p>
        </w:tc>
        <w:tc>
          <w:tcPr>
            <w:tcW w:w="1656" w:type="dxa"/>
          </w:tcPr>
          <w:p w14:paraId="58B1A2E6">
            <w:pPr>
              <w:pStyle w:val="13"/>
              <w:spacing w:before="20"/>
              <w:ind w:left="161" w:right="155"/>
              <w:jc w:val="center"/>
              <w:rPr>
                <w:sz w:val="21"/>
              </w:rPr>
            </w:pPr>
            <w:r>
              <w:rPr>
                <w:spacing w:val="-4"/>
                <w:sz w:val="21"/>
              </w:rPr>
              <w:t>流量不高于</w:t>
            </w:r>
          </w:p>
          <w:p w14:paraId="6AC841F1">
            <w:pPr>
              <w:pStyle w:val="13"/>
              <w:spacing w:before="57"/>
              <w:ind w:left="161" w:right="153"/>
              <w:jc w:val="center"/>
              <w:rPr>
                <w:rFonts w:ascii="Times New Roman"/>
                <w:sz w:val="21"/>
              </w:rPr>
            </w:pPr>
            <w:r>
              <w:rPr>
                <w:rFonts w:ascii="Times New Roman"/>
                <w:spacing w:val="-2"/>
                <w:sz w:val="21"/>
              </w:rPr>
              <w:t>0.125L/s</w:t>
            </w:r>
          </w:p>
        </w:tc>
        <w:tc>
          <w:tcPr>
            <w:tcW w:w="1656" w:type="dxa"/>
          </w:tcPr>
          <w:p w14:paraId="56981D1C">
            <w:pPr>
              <w:pStyle w:val="13"/>
              <w:spacing w:before="190"/>
              <w:ind w:left="9"/>
              <w:jc w:val="center"/>
              <w:rPr>
                <w:rFonts w:ascii="Times New Roman"/>
                <w:sz w:val="21"/>
              </w:rPr>
            </w:pPr>
            <w:r>
              <w:rPr>
                <w:rFonts w:ascii="Times New Roman"/>
                <w:w w:val="99"/>
                <w:sz w:val="21"/>
              </w:rPr>
              <w:t>/</w:t>
            </w:r>
          </w:p>
        </w:tc>
        <w:tc>
          <w:tcPr>
            <w:tcW w:w="1656" w:type="dxa"/>
          </w:tcPr>
          <w:p w14:paraId="07F9207D">
            <w:pPr>
              <w:pStyle w:val="13"/>
              <w:spacing w:before="176"/>
              <w:ind w:left="161" w:right="155"/>
              <w:jc w:val="center"/>
              <w:rPr>
                <w:sz w:val="21"/>
              </w:rPr>
            </w:pPr>
            <w:r>
              <w:rPr>
                <w:rFonts w:ascii="Times New Roman" w:eastAsia="Times New Roman"/>
                <w:sz w:val="21"/>
              </w:rPr>
              <w:t>2</w:t>
            </w:r>
            <w:r>
              <w:rPr>
                <w:rFonts w:ascii="Times New Roman" w:eastAsia="Times New Roman"/>
                <w:spacing w:val="-1"/>
                <w:sz w:val="21"/>
              </w:rPr>
              <w:t xml:space="preserve"> </w:t>
            </w:r>
            <w:r>
              <w:rPr>
                <w:spacing w:val="-10"/>
                <w:sz w:val="21"/>
              </w:rPr>
              <w:t>级</w:t>
            </w:r>
          </w:p>
        </w:tc>
      </w:tr>
      <w:tr w14:paraId="44266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6" w:type="dxa"/>
          </w:tcPr>
          <w:p w14:paraId="483706A0">
            <w:pPr>
              <w:pStyle w:val="13"/>
              <w:spacing w:before="20"/>
              <w:ind w:left="182" w:right="176"/>
              <w:jc w:val="center"/>
              <w:rPr>
                <w:sz w:val="21"/>
              </w:rPr>
            </w:pPr>
            <w:r>
              <w:rPr>
                <w:spacing w:val="-7"/>
                <w:sz w:val="21"/>
              </w:rPr>
              <w:t>便器冲洗</w:t>
            </w:r>
          </w:p>
          <w:p w14:paraId="04C9A039">
            <w:pPr>
              <w:pStyle w:val="13"/>
              <w:spacing w:before="43"/>
              <w:ind w:left="6"/>
              <w:jc w:val="center"/>
              <w:rPr>
                <w:sz w:val="21"/>
              </w:rPr>
            </w:pPr>
            <w:r>
              <w:rPr>
                <w:w w:val="99"/>
                <w:sz w:val="21"/>
              </w:rPr>
              <w:t>阀</w:t>
            </w:r>
          </w:p>
        </w:tc>
        <w:tc>
          <w:tcPr>
            <w:tcW w:w="2286" w:type="dxa"/>
          </w:tcPr>
          <w:p w14:paraId="69DEF305">
            <w:pPr>
              <w:pStyle w:val="13"/>
              <w:spacing w:before="190"/>
              <w:ind w:left="10"/>
              <w:jc w:val="center"/>
              <w:rPr>
                <w:rFonts w:ascii="Times New Roman"/>
                <w:sz w:val="21"/>
              </w:rPr>
            </w:pPr>
            <w:r>
              <w:rPr>
                <w:rFonts w:ascii="Times New Roman"/>
                <w:w w:val="99"/>
                <w:sz w:val="21"/>
              </w:rPr>
              <w:t>/</w:t>
            </w:r>
          </w:p>
        </w:tc>
        <w:tc>
          <w:tcPr>
            <w:tcW w:w="1656" w:type="dxa"/>
          </w:tcPr>
          <w:p w14:paraId="31C477B6">
            <w:pPr>
              <w:pStyle w:val="13"/>
              <w:spacing w:before="190"/>
              <w:ind w:left="161" w:right="155"/>
              <w:jc w:val="center"/>
              <w:rPr>
                <w:rFonts w:ascii="Times New Roman"/>
                <w:sz w:val="21"/>
              </w:rPr>
            </w:pPr>
            <w:r>
              <w:rPr>
                <w:rFonts w:ascii="Times New Roman"/>
                <w:spacing w:val="-4"/>
                <w:sz w:val="21"/>
              </w:rPr>
              <w:t>3.0L</w:t>
            </w:r>
          </w:p>
        </w:tc>
        <w:tc>
          <w:tcPr>
            <w:tcW w:w="1656" w:type="dxa"/>
          </w:tcPr>
          <w:p w14:paraId="39075066">
            <w:pPr>
              <w:pStyle w:val="13"/>
              <w:spacing w:before="190"/>
              <w:ind w:left="9"/>
              <w:jc w:val="center"/>
              <w:rPr>
                <w:rFonts w:ascii="Times New Roman"/>
                <w:sz w:val="21"/>
              </w:rPr>
            </w:pPr>
            <w:r>
              <w:rPr>
                <w:rFonts w:ascii="Times New Roman"/>
                <w:w w:val="99"/>
                <w:sz w:val="21"/>
              </w:rPr>
              <w:t>/</w:t>
            </w:r>
          </w:p>
        </w:tc>
        <w:tc>
          <w:tcPr>
            <w:tcW w:w="1656" w:type="dxa"/>
          </w:tcPr>
          <w:p w14:paraId="7C61F2D8">
            <w:pPr>
              <w:pStyle w:val="13"/>
              <w:spacing w:before="176"/>
              <w:ind w:left="161" w:right="155"/>
              <w:jc w:val="center"/>
              <w:rPr>
                <w:sz w:val="21"/>
              </w:rPr>
            </w:pPr>
            <w:r>
              <w:rPr>
                <w:rFonts w:ascii="Times New Roman" w:eastAsia="Times New Roman"/>
                <w:sz w:val="21"/>
              </w:rPr>
              <w:t>2</w:t>
            </w:r>
            <w:r>
              <w:rPr>
                <w:rFonts w:ascii="Times New Roman" w:eastAsia="Times New Roman"/>
                <w:spacing w:val="-1"/>
                <w:sz w:val="21"/>
              </w:rPr>
              <w:t xml:space="preserve"> </w:t>
            </w:r>
            <w:r>
              <w:rPr>
                <w:spacing w:val="-10"/>
                <w:sz w:val="21"/>
              </w:rPr>
              <w:t>级</w:t>
            </w:r>
          </w:p>
        </w:tc>
      </w:tr>
    </w:tbl>
    <w:p w14:paraId="661D7B93">
      <w:pPr>
        <w:pStyle w:val="12"/>
        <w:numPr>
          <w:ilvl w:val="0"/>
          <w:numId w:val="11"/>
        </w:numPr>
        <w:tabs>
          <w:tab w:val="left" w:pos="1116"/>
        </w:tabs>
        <w:spacing w:before="53" w:after="0" w:line="240" w:lineRule="auto"/>
        <w:ind w:left="1115" w:right="0" w:hanging="316"/>
        <w:jc w:val="left"/>
        <w:rPr>
          <w:rFonts w:hint="eastAsia" w:ascii="宋体" w:eastAsia="宋体"/>
          <w:b/>
          <w:sz w:val="21"/>
        </w:rPr>
      </w:pPr>
      <w:r>
        <w:rPr>
          <w:rFonts w:hint="eastAsia" w:ascii="宋体" w:eastAsia="宋体"/>
          <w:b/>
          <w:spacing w:val="-3"/>
          <w:sz w:val="21"/>
        </w:rPr>
        <w:t>程非一体化设计项目节水器具设置的确保措施：</w:t>
      </w:r>
    </w:p>
    <w:p w14:paraId="729B1132">
      <w:pPr>
        <w:pStyle w:val="4"/>
        <w:spacing w:before="105" w:line="336" w:lineRule="auto"/>
        <w:ind w:left="800" w:right="879"/>
      </w:pPr>
      <w:r>
        <w:rPr>
          <w:spacing w:val="-4"/>
        </w:rPr>
        <w:t>对土建工程与装修工程非一体化设计项目，是否有确保业主采用节水器具的措施、方案或约</w:t>
      </w:r>
      <w:r>
        <w:rPr>
          <w:spacing w:val="-2"/>
        </w:rPr>
        <w:t>定：□是、□否</w:t>
      </w:r>
    </w:p>
    <w:p w14:paraId="403E1416">
      <w:pPr>
        <w:pStyle w:val="4"/>
        <w:spacing w:line="265" w:lineRule="exact"/>
        <w:ind w:left="800"/>
      </w:pPr>
      <w:r>
        <w:rPr>
          <w:spacing w:val="-2"/>
        </w:rPr>
        <w:t>如果“是”，请简要说明确保采用节水器具的措施、方案或约定（</w:t>
      </w:r>
      <w:r>
        <w:rPr>
          <w:rFonts w:ascii="Times New Roman" w:hAnsi="Times New Roman" w:eastAsia="Times New Roman"/>
          <w:spacing w:val="-2"/>
        </w:rPr>
        <w:t>200</w:t>
      </w:r>
      <w:r>
        <w:rPr>
          <w:rFonts w:ascii="Times New Roman" w:hAnsi="Times New Roman" w:eastAsia="Times New Roman"/>
          <w:spacing w:val="13"/>
        </w:rPr>
        <w:t xml:space="preserve"> </w:t>
      </w:r>
      <w:r>
        <w:rPr>
          <w:spacing w:val="-2"/>
        </w:rPr>
        <w:t>字以内</w:t>
      </w:r>
      <w:r>
        <w:rPr>
          <w:spacing w:val="-10"/>
        </w:rPr>
        <w:t>）</w:t>
      </w:r>
    </w:p>
    <w:p w14:paraId="60784F00">
      <w:pPr>
        <w:pStyle w:val="4"/>
        <w:spacing w:before="115" w:line="333" w:lineRule="auto"/>
        <w:ind w:left="893" w:right="973"/>
      </w:pPr>
      <w:r>
        <w:rPr>
          <w:spacing w:val="-4"/>
        </w:rPr>
        <w:t xml:space="preserve">本项目的坐便器、水嘴、均采用节水器具，用水效率等级达到 </w:t>
      </w:r>
      <w:r>
        <w:rPr>
          <w:rFonts w:ascii="Times New Roman" w:eastAsia="Times New Roman"/>
          <w:spacing w:val="-2"/>
        </w:rPr>
        <w:t>2</w:t>
      </w:r>
      <w:r>
        <w:rPr>
          <w:rFonts w:ascii="Times New Roman" w:eastAsia="Times New Roman"/>
          <w:spacing w:val="-12"/>
        </w:rPr>
        <w:t xml:space="preserve"> </w:t>
      </w:r>
      <w:r>
        <w:rPr>
          <w:spacing w:val="-2"/>
        </w:rPr>
        <w:t>级，所有用水器具在交付时均安装到位。</w:t>
      </w:r>
    </w:p>
    <w:p w14:paraId="6CE8212C">
      <w:pPr>
        <w:pStyle w:val="4"/>
        <w:rPr>
          <w:sz w:val="20"/>
        </w:rPr>
      </w:pPr>
    </w:p>
    <w:p w14:paraId="26979FFC">
      <w:pPr>
        <w:pStyle w:val="4"/>
        <w:rPr>
          <w:sz w:val="20"/>
        </w:rPr>
      </w:pPr>
    </w:p>
    <w:p w14:paraId="1C8DEBCA">
      <w:pPr>
        <w:pStyle w:val="4"/>
        <w:spacing w:before="9"/>
        <w:rPr>
          <w:sz w:val="16"/>
        </w:rPr>
      </w:pPr>
    </w:p>
    <w:p w14:paraId="3FF9D1D0">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7AE072BE">
      <w:pPr>
        <w:pStyle w:val="4"/>
        <w:spacing w:before="11"/>
        <w:rPr>
          <w:b/>
          <w:sz w:val="18"/>
        </w:rPr>
      </w:pPr>
    </w:p>
    <w:p w14:paraId="75A23A74">
      <w:pPr>
        <w:spacing w:before="0"/>
        <w:ind w:left="800" w:right="0" w:firstLine="0"/>
        <w:jc w:val="left"/>
        <w:rPr>
          <w:b/>
          <w:sz w:val="21"/>
        </w:rPr>
      </w:pPr>
      <w:r>
        <w:rPr>
          <w:b/>
          <w:spacing w:val="-3"/>
          <w:sz w:val="21"/>
        </w:rPr>
        <w:t>建议提交材料及技术要求：</w:t>
      </w:r>
    </w:p>
    <w:p w14:paraId="2B074567">
      <w:pPr>
        <w:spacing w:after="0"/>
        <w:jc w:val="left"/>
        <w:rPr>
          <w:sz w:val="21"/>
        </w:rPr>
        <w:sectPr>
          <w:pgSz w:w="11910" w:h="16840"/>
          <w:pgMar w:top="1100" w:right="920" w:bottom="1180" w:left="1000" w:header="878" w:footer="993" w:gutter="0"/>
          <w:cols w:space="720" w:num="1"/>
        </w:sectPr>
      </w:pPr>
    </w:p>
    <w:p w14:paraId="4032DCAE">
      <w:pPr>
        <w:pStyle w:val="4"/>
        <w:spacing w:before="1"/>
        <w:rPr>
          <w:b/>
          <w:sz w:val="25"/>
        </w:rPr>
      </w:pPr>
      <w:r>
        <w:pict>
          <v:rect id="docshape444" o:spid="_x0000_s1792" o:spt="1" style="position:absolute;left:0pt;margin-left:90pt;margin-top:55.2pt;height:0.7pt;width:415.3pt;mso-position-horizontal-relative:page;mso-position-vertical-relative:page;z-index:-251458560;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778"/>
        <w:gridCol w:w="850"/>
        <w:gridCol w:w="851"/>
      </w:tblGrid>
      <w:tr w14:paraId="2FA08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315F0A1B">
            <w:pPr>
              <w:pStyle w:val="13"/>
              <w:spacing w:before="16"/>
              <w:ind w:left="108"/>
              <w:rPr>
                <w:b/>
                <w:sz w:val="22"/>
              </w:rPr>
            </w:pPr>
            <w:r>
              <w:rPr>
                <w:b/>
                <w:spacing w:val="-6"/>
                <w:sz w:val="22"/>
              </w:rPr>
              <w:t>专业</w:t>
            </w:r>
          </w:p>
          <w:p w14:paraId="1B99E2F7">
            <w:pPr>
              <w:pStyle w:val="13"/>
              <w:spacing w:before="30" w:line="276"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54D05CEE">
            <w:pPr>
              <w:pStyle w:val="13"/>
              <w:spacing w:before="172"/>
              <w:ind w:left="104"/>
              <w:rPr>
                <w:b/>
                <w:sz w:val="22"/>
              </w:rPr>
            </w:pPr>
            <w:r>
              <w:rPr>
                <w:b/>
                <w:spacing w:val="-4"/>
                <w:sz w:val="22"/>
              </w:rPr>
              <w:t>材料名称</w:t>
            </w:r>
          </w:p>
        </w:tc>
        <w:tc>
          <w:tcPr>
            <w:tcW w:w="4778" w:type="dxa"/>
            <w:tcBorders>
              <w:left w:val="single" w:color="000000" w:sz="6" w:space="0"/>
              <w:bottom w:val="single" w:color="000000" w:sz="6" w:space="0"/>
              <w:right w:val="single" w:color="000000" w:sz="6" w:space="0"/>
            </w:tcBorders>
            <w:shd w:val="clear" w:color="auto" w:fill="DBE4F0"/>
          </w:tcPr>
          <w:p w14:paraId="61CB9363">
            <w:pPr>
              <w:pStyle w:val="13"/>
              <w:spacing w:before="172"/>
              <w:ind w:left="104"/>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50B2FFC5">
            <w:pPr>
              <w:pStyle w:val="13"/>
              <w:spacing w:before="16"/>
              <w:ind w:left="104"/>
              <w:rPr>
                <w:b/>
                <w:sz w:val="22"/>
              </w:rPr>
            </w:pPr>
            <w:r>
              <w:rPr>
                <w:b/>
                <w:spacing w:val="-6"/>
                <w:sz w:val="22"/>
              </w:rPr>
              <w:t>评价</w:t>
            </w:r>
          </w:p>
          <w:p w14:paraId="66C6AA03">
            <w:pPr>
              <w:pStyle w:val="13"/>
              <w:spacing w:before="30" w:line="276" w:lineRule="exact"/>
              <w:ind w:left="104"/>
              <w:rPr>
                <w:b/>
                <w:sz w:val="22"/>
              </w:rPr>
            </w:pPr>
            <w:r>
              <w:rPr>
                <w:b/>
                <w:spacing w:val="-6"/>
                <w:sz w:val="22"/>
              </w:rPr>
              <w:t>阶段</w:t>
            </w:r>
          </w:p>
        </w:tc>
        <w:tc>
          <w:tcPr>
            <w:tcW w:w="851" w:type="dxa"/>
            <w:tcBorders>
              <w:left w:val="single" w:color="000000" w:sz="6" w:space="0"/>
              <w:bottom w:val="single" w:color="000000" w:sz="6" w:space="0"/>
            </w:tcBorders>
            <w:shd w:val="clear" w:color="auto" w:fill="DBE4F0"/>
          </w:tcPr>
          <w:p w14:paraId="650A8E16">
            <w:pPr>
              <w:pStyle w:val="13"/>
              <w:spacing w:before="16"/>
              <w:ind w:left="104"/>
              <w:rPr>
                <w:b/>
                <w:sz w:val="22"/>
              </w:rPr>
            </w:pPr>
            <w:r>
              <w:rPr>
                <w:b/>
                <w:spacing w:val="-6"/>
                <w:sz w:val="22"/>
              </w:rPr>
              <w:t>建筑</w:t>
            </w:r>
          </w:p>
          <w:p w14:paraId="44B0C165">
            <w:pPr>
              <w:pStyle w:val="13"/>
              <w:spacing w:before="30" w:line="276" w:lineRule="exact"/>
              <w:ind w:left="104"/>
              <w:rPr>
                <w:b/>
                <w:sz w:val="22"/>
              </w:rPr>
            </w:pPr>
            <w:r>
              <w:rPr>
                <w:b/>
                <w:spacing w:val="-6"/>
                <w:sz w:val="22"/>
              </w:rPr>
              <w:t>类型</w:t>
            </w:r>
          </w:p>
        </w:tc>
      </w:tr>
      <w:tr w14:paraId="72C2B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restart"/>
            <w:tcBorders>
              <w:top w:val="single" w:color="000000" w:sz="6" w:space="0"/>
              <w:bottom w:val="single" w:color="000000" w:sz="6" w:space="0"/>
              <w:right w:val="single" w:color="000000" w:sz="6" w:space="0"/>
            </w:tcBorders>
          </w:tcPr>
          <w:p w14:paraId="5F3804AC">
            <w:pPr>
              <w:pStyle w:val="13"/>
              <w:rPr>
                <w:b/>
                <w:sz w:val="22"/>
              </w:rPr>
            </w:pPr>
          </w:p>
          <w:p w14:paraId="2C240A5F">
            <w:pPr>
              <w:pStyle w:val="13"/>
              <w:rPr>
                <w:b/>
                <w:sz w:val="22"/>
              </w:rPr>
            </w:pPr>
          </w:p>
          <w:p w14:paraId="4EAEBBBB">
            <w:pPr>
              <w:pStyle w:val="13"/>
              <w:rPr>
                <w:b/>
                <w:sz w:val="22"/>
              </w:rPr>
            </w:pPr>
          </w:p>
          <w:p w14:paraId="5767327F">
            <w:pPr>
              <w:pStyle w:val="13"/>
              <w:rPr>
                <w:b/>
                <w:sz w:val="22"/>
              </w:rPr>
            </w:pPr>
          </w:p>
          <w:p w14:paraId="102539C7">
            <w:pPr>
              <w:pStyle w:val="13"/>
              <w:rPr>
                <w:b/>
                <w:sz w:val="22"/>
              </w:rPr>
            </w:pPr>
          </w:p>
          <w:p w14:paraId="58EDC4CF">
            <w:pPr>
              <w:pStyle w:val="13"/>
              <w:spacing w:before="10"/>
              <w:rPr>
                <w:b/>
                <w:sz w:val="26"/>
              </w:rPr>
            </w:pPr>
          </w:p>
          <w:p w14:paraId="2C0585B4">
            <w:pPr>
              <w:pStyle w:val="13"/>
              <w:spacing w:line="266" w:lineRule="auto"/>
              <w:ind w:left="108" w:right="159"/>
              <w:jc w:val="both"/>
              <w:rPr>
                <w:b/>
                <w:sz w:val="22"/>
              </w:rPr>
            </w:pPr>
            <w:r>
              <w:rPr>
                <w:b/>
                <w:spacing w:val="-6"/>
                <w:sz w:val="22"/>
              </w:rPr>
              <w:t>给排水设</w:t>
            </w:r>
            <w:r>
              <w:rPr>
                <w:b/>
                <w:spacing w:val="-10"/>
                <w:sz w:val="22"/>
              </w:rPr>
              <w:t>计</w:t>
            </w:r>
          </w:p>
        </w:tc>
        <w:tc>
          <w:tcPr>
            <w:tcW w:w="1176" w:type="dxa"/>
            <w:tcBorders>
              <w:top w:val="single" w:color="000000" w:sz="6" w:space="0"/>
              <w:left w:val="single" w:color="000000" w:sz="6" w:space="0"/>
              <w:bottom w:val="single" w:color="000000" w:sz="6" w:space="0"/>
              <w:right w:val="single" w:color="000000" w:sz="6" w:space="0"/>
            </w:tcBorders>
          </w:tcPr>
          <w:p w14:paraId="533D98DD">
            <w:pPr>
              <w:pStyle w:val="13"/>
              <w:spacing w:before="171" w:line="266" w:lineRule="auto"/>
              <w:ind w:left="104" w:right="171"/>
              <w:rPr>
                <w:b/>
                <w:sz w:val="22"/>
              </w:rPr>
            </w:pPr>
            <w:r>
              <w:rPr>
                <w:b/>
                <w:spacing w:val="-4"/>
                <w:sz w:val="22"/>
              </w:rPr>
              <w:t>给排水设计说明</w:t>
            </w:r>
          </w:p>
        </w:tc>
        <w:tc>
          <w:tcPr>
            <w:tcW w:w="4778" w:type="dxa"/>
            <w:tcBorders>
              <w:top w:val="single" w:color="000000" w:sz="6" w:space="0"/>
              <w:left w:val="single" w:color="000000" w:sz="6" w:space="0"/>
              <w:bottom w:val="single" w:color="000000" w:sz="6" w:space="0"/>
              <w:right w:val="single" w:color="000000" w:sz="6" w:space="0"/>
            </w:tcBorders>
          </w:tcPr>
          <w:p w14:paraId="3878802B">
            <w:pPr>
              <w:pStyle w:val="13"/>
              <w:spacing w:before="7"/>
              <w:rPr>
                <w:b/>
                <w:sz w:val="25"/>
              </w:rPr>
            </w:pPr>
          </w:p>
          <w:p w14:paraId="17756FD3">
            <w:pPr>
              <w:pStyle w:val="13"/>
              <w:ind w:left="104"/>
              <w:rPr>
                <w:sz w:val="22"/>
              </w:rPr>
            </w:pPr>
            <w:r>
              <w:rPr>
                <w:spacing w:val="-3"/>
                <w:sz w:val="22"/>
              </w:rPr>
              <w:t>卫生间、浴室等节水器具和设备的选用</w:t>
            </w:r>
          </w:p>
        </w:tc>
        <w:tc>
          <w:tcPr>
            <w:tcW w:w="850" w:type="dxa"/>
            <w:tcBorders>
              <w:top w:val="single" w:color="000000" w:sz="6" w:space="0"/>
              <w:left w:val="single" w:color="000000" w:sz="6" w:space="0"/>
              <w:bottom w:val="single" w:color="000000" w:sz="6" w:space="0"/>
              <w:right w:val="single" w:color="000000" w:sz="6" w:space="0"/>
            </w:tcBorders>
          </w:tcPr>
          <w:p w14:paraId="0B468B24">
            <w:pPr>
              <w:pStyle w:val="13"/>
              <w:spacing w:before="15" w:line="266" w:lineRule="auto"/>
              <w:ind w:left="104" w:right="176"/>
              <w:rPr>
                <w:sz w:val="22"/>
              </w:rPr>
            </w:pPr>
            <w:r>
              <w:rPr>
                <w:spacing w:val="-6"/>
                <w:sz w:val="22"/>
              </w:rPr>
              <w:t>预评</w:t>
            </w:r>
            <w:r>
              <w:rPr>
                <w:spacing w:val="-5"/>
                <w:sz w:val="22"/>
              </w:rPr>
              <w:t>价/评</w:t>
            </w:r>
          </w:p>
          <w:p w14:paraId="32AAB627">
            <w:pPr>
              <w:pStyle w:val="13"/>
              <w:spacing w:line="275" w:lineRule="exact"/>
              <w:ind w:left="104"/>
              <w:rPr>
                <w:sz w:val="22"/>
              </w:rPr>
            </w:pPr>
            <w:r>
              <w:rPr>
                <w:w w:val="100"/>
                <w:sz w:val="22"/>
              </w:rPr>
              <w:t>价</w:t>
            </w:r>
          </w:p>
        </w:tc>
        <w:tc>
          <w:tcPr>
            <w:tcW w:w="851" w:type="dxa"/>
            <w:tcBorders>
              <w:top w:val="single" w:color="000000" w:sz="6" w:space="0"/>
              <w:left w:val="single" w:color="000000" w:sz="6" w:space="0"/>
              <w:bottom w:val="single" w:color="000000" w:sz="6" w:space="0"/>
            </w:tcBorders>
          </w:tcPr>
          <w:p w14:paraId="111992AC">
            <w:pPr>
              <w:pStyle w:val="13"/>
              <w:spacing w:before="7"/>
              <w:rPr>
                <w:b/>
                <w:sz w:val="25"/>
              </w:rPr>
            </w:pPr>
          </w:p>
          <w:p w14:paraId="086CCA00">
            <w:pPr>
              <w:pStyle w:val="13"/>
              <w:ind w:left="104"/>
              <w:rPr>
                <w:sz w:val="22"/>
              </w:rPr>
            </w:pPr>
            <w:r>
              <w:rPr>
                <w:spacing w:val="-6"/>
                <w:sz w:val="22"/>
              </w:rPr>
              <w:t>居建</w:t>
            </w:r>
          </w:p>
        </w:tc>
      </w:tr>
      <w:tr w14:paraId="27624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bottom w:val="single" w:color="000000" w:sz="6" w:space="0"/>
              <w:right w:val="single" w:color="000000" w:sz="6" w:space="0"/>
            </w:tcBorders>
          </w:tcPr>
          <w:p w14:paraId="40B23A93">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6F8A1CDE">
            <w:pPr>
              <w:pStyle w:val="13"/>
              <w:spacing w:before="17"/>
              <w:ind w:left="104"/>
              <w:rPr>
                <w:b/>
                <w:sz w:val="22"/>
              </w:rPr>
            </w:pPr>
            <w:r>
              <w:rPr>
                <w:b/>
                <w:spacing w:val="-4"/>
                <w:sz w:val="22"/>
              </w:rPr>
              <w:t>给排水设</w:t>
            </w:r>
          </w:p>
          <w:p w14:paraId="3BB06556">
            <w:pPr>
              <w:pStyle w:val="13"/>
              <w:spacing w:before="30" w:line="275" w:lineRule="exact"/>
              <w:ind w:left="104"/>
              <w:rPr>
                <w:b/>
                <w:sz w:val="22"/>
              </w:rPr>
            </w:pPr>
            <w:r>
              <w:rPr>
                <w:b/>
                <w:spacing w:val="-4"/>
                <w:sz w:val="22"/>
              </w:rPr>
              <w:t>备材清单</w:t>
            </w:r>
          </w:p>
        </w:tc>
        <w:tc>
          <w:tcPr>
            <w:tcW w:w="4778" w:type="dxa"/>
            <w:tcBorders>
              <w:top w:val="single" w:color="000000" w:sz="6" w:space="0"/>
              <w:left w:val="single" w:color="000000" w:sz="6" w:space="0"/>
              <w:bottom w:val="single" w:color="000000" w:sz="6" w:space="0"/>
              <w:right w:val="single" w:color="000000" w:sz="6" w:space="0"/>
            </w:tcBorders>
          </w:tcPr>
          <w:p w14:paraId="64950C0E">
            <w:pPr>
              <w:pStyle w:val="13"/>
              <w:spacing w:before="17"/>
              <w:ind w:left="104"/>
              <w:rPr>
                <w:sz w:val="22"/>
              </w:rPr>
            </w:pPr>
            <w:r>
              <w:rPr>
                <w:spacing w:val="-6"/>
                <w:sz w:val="22"/>
              </w:rPr>
              <w:t>应体现节水器具或设备的选用类型和数量，并应</w:t>
            </w:r>
          </w:p>
          <w:p w14:paraId="1AE8337D">
            <w:pPr>
              <w:pStyle w:val="13"/>
              <w:spacing w:before="30" w:line="275" w:lineRule="exact"/>
              <w:ind w:left="104"/>
              <w:rPr>
                <w:sz w:val="22"/>
              </w:rPr>
            </w:pPr>
            <w:r>
              <w:rPr>
                <w:spacing w:val="-4"/>
                <w:sz w:val="22"/>
              </w:rPr>
              <w:t>与图纸一致</w:t>
            </w:r>
          </w:p>
        </w:tc>
        <w:tc>
          <w:tcPr>
            <w:tcW w:w="850" w:type="dxa"/>
            <w:tcBorders>
              <w:top w:val="single" w:color="000000" w:sz="6" w:space="0"/>
              <w:left w:val="single" w:color="000000" w:sz="6" w:space="0"/>
              <w:bottom w:val="single" w:color="000000" w:sz="6" w:space="0"/>
              <w:right w:val="single" w:color="000000" w:sz="6" w:space="0"/>
            </w:tcBorders>
          </w:tcPr>
          <w:p w14:paraId="13FE5E5C">
            <w:pPr>
              <w:pStyle w:val="13"/>
              <w:spacing w:before="17"/>
              <w:ind w:left="104"/>
              <w:rPr>
                <w:sz w:val="22"/>
              </w:rPr>
            </w:pPr>
            <w:r>
              <w:rPr>
                <w:spacing w:val="-6"/>
                <w:sz w:val="22"/>
              </w:rPr>
              <w:t>运行</w:t>
            </w:r>
          </w:p>
          <w:p w14:paraId="0883CED4">
            <w:pPr>
              <w:pStyle w:val="13"/>
              <w:spacing w:before="30" w:line="275" w:lineRule="exact"/>
              <w:ind w:left="104"/>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5C550AB4">
            <w:pPr>
              <w:pStyle w:val="13"/>
              <w:spacing w:before="173"/>
              <w:ind w:left="104"/>
              <w:rPr>
                <w:sz w:val="22"/>
              </w:rPr>
            </w:pPr>
            <w:r>
              <w:rPr>
                <w:spacing w:val="-6"/>
                <w:sz w:val="22"/>
              </w:rPr>
              <w:t>居建</w:t>
            </w:r>
          </w:p>
        </w:tc>
      </w:tr>
      <w:tr w14:paraId="7FB59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724" w:type="dxa"/>
            <w:vMerge w:val="continue"/>
            <w:tcBorders>
              <w:top w:val="nil"/>
              <w:bottom w:val="single" w:color="000000" w:sz="6" w:space="0"/>
              <w:right w:val="single" w:color="000000" w:sz="6" w:space="0"/>
            </w:tcBorders>
          </w:tcPr>
          <w:p w14:paraId="03F54CB2">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29845EF6">
            <w:pPr>
              <w:pStyle w:val="13"/>
              <w:spacing w:before="16" w:line="266" w:lineRule="auto"/>
              <w:ind w:left="104" w:right="171"/>
              <w:jc w:val="both"/>
              <w:rPr>
                <w:b/>
                <w:sz w:val="22"/>
              </w:rPr>
            </w:pPr>
            <w:r>
              <w:rPr>
                <w:b/>
                <w:spacing w:val="-4"/>
                <w:sz w:val="22"/>
              </w:rPr>
              <w:t>给排水器具、设备的产品说明书和节水性能检</w:t>
            </w:r>
          </w:p>
          <w:p w14:paraId="095014DC">
            <w:pPr>
              <w:pStyle w:val="13"/>
              <w:spacing w:line="271" w:lineRule="exact"/>
              <w:ind w:left="104"/>
              <w:rPr>
                <w:b/>
                <w:sz w:val="22"/>
              </w:rPr>
            </w:pPr>
            <w:r>
              <w:rPr>
                <w:b/>
                <w:spacing w:val="-5"/>
                <w:sz w:val="22"/>
              </w:rPr>
              <w:t>测报告</w:t>
            </w:r>
          </w:p>
        </w:tc>
        <w:tc>
          <w:tcPr>
            <w:tcW w:w="4778" w:type="dxa"/>
            <w:tcBorders>
              <w:top w:val="single" w:color="000000" w:sz="6" w:space="0"/>
              <w:left w:val="single" w:color="000000" w:sz="6" w:space="0"/>
              <w:bottom w:val="single" w:color="000000" w:sz="6" w:space="0"/>
              <w:right w:val="single" w:color="000000" w:sz="6" w:space="0"/>
            </w:tcBorders>
          </w:tcPr>
          <w:p w14:paraId="53623028">
            <w:pPr>
              <w:pStyle w:val="13"/>
              <w:rPr>
                <w:b/>
                <w:sz w:val="22"/>
              </w:rPr>
            </w:pPr>
          </w:p>
          <w:p w14:paraId="26778579">
            <w:pPr>
              <w:pStyle w:val="13"/>
              <w:spacing w:before="10"/>
              <w:rPr>
                <w:b/>
                <w:sz w:val="15"/>
              </w:rPr>
            </w:pPr>
          </w:p>
          <w:p w14:paraId="698AB0C5">
            <w:pPr>
              <w:pStyle w:val="13"/>
              <w:spacing w:line="266" w:lineRule="auto"/>
              <w:ind w:left="104" w:right="94"/>
              <w:rPr>
                <w:sz w:val="22"/>
              </w:rPr>
            </w:pPr>
            <w:r>
              <w:rPr>
                <w:spacing w:val="-2"/>
                <w:sz w:val="22"/>
              </w:rPr>
              <w:t>应体现节水器具或设备用水特性和第三方出具</w:t>
            </w:r>
            <w:r>
              <w:rPr>
                <w:spacing w:val="-6"/>
                <w:sz w:val="22"/>
              </w:rPr>
              <w:t>的器具或设备节水性能检测结果</w:t>
            </w:r>
            <w:r>
              <w:rPr>
                <w:spacing w:val="-2"/>
                <w:sz w:val="22"/>
              </w:rPr>
              <w:t>（指标要求与自</w:t>
            </w:r>
            <w:r>
              <w:rPr>
                <w:spacing w:val="-4"/>
                <w:sz w:val="22"/>
              </w:rPr>
              <w:t>评一致）</w:t>
            </w:r>
          </w:p>
        </w:tc>
        <w:tc>
          <w:tcPr>
            <w:tcW w:w="850" w:type="dxa"/>
            <w:tcBorders>
              <w:top w:val="single" w:color="000000" w:sz="6" w:space="0"/>
              <w:left w:val="single" w:color="000000" w:sz="6" w:space="0"/>
              <w:bottom w:val="single" w:color="000000" w:sz="6" w:space="0"/>
              <w:right w:val="single" w:color="000000" w:sz="6" w:space="0"/>
            </w:tcBorders>
          </w:tcPr>
          <w:p w14:paraId="2250A7BF">
            <w:pPr>
              <w:pStyle w:val="13"/>
              <w:rPr>
                <w:b/>
                <w:sz w:val="22"/>
              </w:rPr>
            </w:pPr>
          </w:p>
          <w:p w14:paraId="6AFBCED4">
            <w:pPr>
              <w:pStyle w:val="13"/>
              <w:rPr>
                <w:b/>
                <w:sz w:val="28"/>
              </w:rPr>
            </w:pPr>
          </w:p>
          <w:p w14:paraId="6020DB09">
            <w:pPr>
              <w:pStyle w:val="13"/>
              <w:spacing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6EEF25DD">
            <w:pPr>
              <w:pStyle w:val="13"/>
              <w:rPr>
                <w:b/>
                <w:sz w:val="22"/>
              </w:rPr>
            </w:pPr>
          </w:p>
          <w:p w14:paraId="5CA0DAE8">
            <w:pPr>
              <w:pStyle w:val="13"/>
              <w:rPr>
                <w:b/>
                <w:sz w:val="22"/>
              </w:rPr>
            </w:pPr>
          </w:p>
          <w:p w14:paraId="30D6DD46">
            <w:pPr>
              <w:pStyle w:val="13"/>
              <w:spacing w:before="2"/>
              <w:rPr>
                <w:b/>
                <w:sz w:val="18"/>
              </w:rPr>
            </w:pPr>
          </w:p>
          <w:p w14:paraId="31E38B68">
            <w:pPr>
              <w:pStyle w:val="13"/>
              <w:ind w:left="104"/>
              <w:rPr>
                <w:sz w:val="22"/>
              </w:rPr>
            </w:pPr>
            <w:r>
              <w:rPr>
                <w:spacing w:val="-6"/>
                <w:sz w:val="22"/>
              </w:rPr>
              <w:t>居建</w:t>
            </w:r>
          </w:p>
        </w:tc>
      </w:tr>
      <w:tr w14:paraId="78E72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bottom w:val="single" w:color="000000" w:sz="6" w:space="0"/>
              <w:right w:val="single" w:color="000000" w:sz="6" w:space="0"/>
            </w:tcBorders>
          </w:tcPr>
          <w:p w14:paraId="4DC09DFC">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0BF068AB">
            <w:pPr>
              <w:pStyle w:val="13"/>
              <w:spacing w:before="16" w:line="266" w:lineRule="auto"/>
              <w:ind w:left="104" w:right="171"/>
              <w:rPr>
                <w:b/>
                <w:sz w:val="22"/>
              </w:rPr>
            </w:pPr>
            <w:r>
              <w:rPr>
                <w:b/>
                <w:spacing w:val="-4"/>
                <w:sz w:val="22"/>
              </w:rPr>
              <w:t>给排水设备进场复</w:t>
            </w:r>
          </w:p>
          <w:p w14:paraId="4A343536">
            <w:pPr>
              <w:pStyle w:val="13"/>
              <w:spacing w:line="274" w:lineRule="exact"/>
              <w:ind w:left="104"/>
              <w:rPr>
                <w:b/>
                <w:sz w:val="22"/>
              </w:rPr>
            </w:pPr>
            <w:r>
              <w:rPr>
                <w:b/>
                <w:spacing w:val="-5"/>
                <w:sz w:val="22"/>
              </w:rPr>
              <w:t>验记录</w:t>
            </w:r>
          </w:p>
        </w:tc>
        <w:tc>
          <w:tcPr>
            <w:tcW w:w="4778" w:type="dxa"/>
            <w:tcBorders>
              <w:top w:val="single" w:color="000000" w:sz="6" w:space="0"/>
              <w:left w:val="single" w:color="000000" w:sz="6" w:space="0"/>
              <w:bottom w:val="single" w:color="000000" w:sz="6" w:space="0"/>
              <w:right w:val="single" w:color="000000" w:sz="6" w:space="0"/>
            </w:tcBorders>
          </w:tcPr>
          <w:p w14:paraId="07CB4B68">
            <w:pPr>
              <w:pStyle w:val="13"/>
              <w:spacing w:before="172" w:line="266" w:lineRule="auto"/>
              <w:ind w:left="104" w:right="91"/>
              <w:rPr>
                <w:sz w:val="22"/>
              </w:rPr>
            </w:pPr>
            <w:r>
              <w:rPr>
                <w:spacing w:val="-5"/>
                <w:sz w:val="22"/>
              </w:rPr>
              <w:t>应体现节水器具或设备的选用类型和数量，应与</w:t>
            </w:r>
            <w:r>
              <w:rPr>
                <w:spacing w:val="-4"/>
                <w:sz w:val="22"/>
              </w:rPr>
              <w:t>图纸一致</w:t>
            </w:r>
          </w:p>
        </w:tc>
        <w:tc>
          <w:tcPr>
            <w:tcW w:w="850" w:type="dxa"/>
            <w:tcBorders>
              <w:top w:val="single" w:color="000000" w:sz="6" w:space="0"/>
              <w:left w:val="single" w:color="000000" w:sz="6" w:space="0"/>
              <w:bottom w:val="single" w:color="000000" w:sz="6" w:space="0"/>
              <w:right w:val="single" w:color="000000" w:sz="6" w:space="0"/>
            </w:tcBorders>
          </w:tcPr>
          <w:p w14:paraId="3F1C1F4A">
            <w:pPr>
              <w:pStyle w:val="13"/>
              <w:spacing w:before="172" w:line="266" w:lineRule="auto"/>
              <w:ind w:left="104" w:right="286"/>
              <w:rPr>
                <w:sz w:val="22"/>
              </w:rPr>
            </w:pPr>
            <w:r>
              <w:rPr>
                <w:spacing w:val="-6"/>
                <w:sz w:val="22"/>
              </w:rPr>
              <w:t>运行评价</w:t>
            </w:r>
          </w:p>
        </w:tc>
        <w:tc>
          <w:tcPr>
            <w:tcW w:w="851" w:type="dxa"/>
            <w:tcBorders>
              <w:top w:val="single" w:color="000000" w:sz="6" w:space="0"/>
              <w:left w:val="single" w:color="000000" w:sz="6" w:space="0"/>
              <w:bottom w:val="single" w:color="000000" w:sz="6" w:space="0"/>
            </w:tcBorders>
          </w:tcPr>
          <w:p w14:paraId="495CBE11">
            <w:pPr>
              <w:pStyle w:val="13"/>
              <w:spacing w:before="7"/>
              <w:rPr>
                <w:b/>
                <w:sz w:val="25"/>
              </w:rPr>
            </w:pPr>
          </w:p>
          <w:p w14:paraId="38747A27">
            <w:pPr>
              <w:pStyle w:val="13"/>
              <w:ind w:left="104"/>
              <w:rPr>
                <w:sz w:val="22"/>
              </w:rPr>
            </w:pPr>
            <w:r>
              <w:rPr>
                <w:spacing w:val="-6"/>
                <w:sz w:val="22"/>
              </w:rPr>
              <w:t>居建</w:t>
            </w:r>
          </w:p>
        </w:tc>
      </w:tr>
      <w:tr w14:paraId="6DDA5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724" w:type="dxa"/>
            <w:tcBorders>
              <w:top w:val="single" w:color="000000" w:sz="6" w:space="0"/>
              <w:right w:val="single" w:color="000000" w:sz="6" w:space="0"/>
            </w:tcBorders>
          </w:tcPr>
          <w:p w14:paraId="2FB261C7">
            <w:pPr>
              <w:pStyle w:val="13"/>
              <w:rPr>
                <w:b/>
                <w:sz w:val="22"/>
              </w:rPr>
            </w:pPr>
          </w:p>
          <w:p w14:paraId="581101DD">
            <w:pPr>
              <w:pStyle w:val="13"/>
              <w:spacing w:before="11"/>
              <w:rPr>
                <w:b/>
                <w:sz w:val="27"/>
              </w:rPr>
            </w:pPr>
          </w:p>
          <w:p w14:paraId="6D94610C">
            <w:pPr>
              <w:pStyle w:val="13"/>
              <w:spacing w:line="266" w:lineRule="auto"/>
              <w:ind w:left="108" w:right="159"/>
              <w:rPr>
                <w:b/>
                <w:sz w:val="22"/>
              </w:rPr>
            </w:pPr>
            <w:r>
              <w:rPr>
                <w:b/>
                <w:spacing w:val="-6"/>
                <w:sz w:val="22"/>
              </w:rPr>
              <w:t>其他材料</w:t>
            </w:r>
          </w:p>
        </w:tc>
        <w:tc>
          <w:tcPr>
            <w:tcW w:w="1176" w:type="dxa"/>
            <w:tcBorders>
              <w:top w:val="single" w:color="000000" w:sz="6" w:space="0"/>
              <w:left w:val="single" w:color="000000" w:sz="6" w:space="0"/>
              <w:right w:val="single" w:color="000000" w:sz="6" w:space="0"/>
            </w:tcBorders>
          </w:tcPr>
          <w:p w14:paraId="541593B7">
            <w:pPr>
              <w:pStyle w:val="13"/>
              <w:spacing w:before="15" w:line="266" w:lineRule="auto"/>
              <w:ind w:left="104" w:right="171"/>
              <w:jc w:val="both"/>
              <w:rPr>
                <w:b/>
                <w:sz w:val="22"/>
              </w:rPr>
            </w:pPr>
            <w:r>
              <w:rPr>
                <w:b/>
                <w:spacing w:val="-4"/>
                <w:sz w:val="22"/>
              </w:rPr>
              <w:t>非一体化设计项目确保节水器具落实安装的措</w:t>
            </w:r>
          </w:p>
          <w:p w14:paraId="4E98B5DA">
            <w:pPr>
              <w:pStyle w:val="13"/>
              <w:spacing w:line="272" w:lineRule="exact"/>
              <w:ind w:left="104"/>
              <w:rPr>
                <w:b/>
                <w:sz w:val="22"/>
              </w:rPr>
            </w:pPr>
            <w:r>
              <w:rPr>
                <w:b/>
                <w:spacing w:val="-5"/>
                <w:sz w:val="22"/>
              </w:rPr>
              <w:t>施说明</w:t>
            </w:r>
          </w:p>
        </w:tc>
        <w:tc>
          <w:tcPr>
            <w:tcW w:w="4778" w:type="dxa"/>
            <w:tcBorders>
              <w:top w:val="single" w:color="000000" w:sz="6" w:space="0"/>
              <w:left w:val="single" w:color="000000" w:sz="6" w:space="0"/>
              <w:right w:val="single" w:color="000000" w:sz="6" w:space="0"/>
            </w:tcBorders>
          </w:tcPr>
          <w:p w14:paraId="6D3A3EBE">
            <w:pPr>
              <w:pStyle w:val="13"/>
              <w:rPr>
                <w:b/>
                <w:sz w:val="22"/>
              </w:rPr>
            </w:pPr>
          </w:p>
          <w:p w14:paraId="565A5B53">
            <w:pPr>
              <w:pStyle w:val="13"/>
              <w:spacing w:before="11"/>
              <w:rPr>
                <w:b/>
                <w:sz w:val="27"/>
              </w:rPr>
            </w:pPr>
          </w:p>
          <w:p w14:paraId="753350E9">
            <w:pPr>
              <w:pStyle w:val="13"/>
              <w:spacing w:line="266" w:lineRule="auto"/>
              <w:ind w:left="104" w:right="256"/>
              <w:rPr>
                <w:sz w:val="22"/>
              </w:rPr>
            </w:pPr>
            <w:r>
              <w:rPr>
                <w:spacing w:val="-2"/>
                <w:sz w:val="22"/>
              </w:rPr>
              <w:t>应包括非一体化设计项目确保节水器具落实安装的措施说明</w:t>
            </w:r>
          </w:p>
        </w:tc>
        <w:tc>
          <w:tcPr>
            <w:tcW w:w="850" w:type="dxa"/>
            <w:tcBorders>
              <w:top w:val="single" w:color="000000" w:sz="6" w:space="0"/>
              <w:left w:val="single" w:color="000000" w:sz="6" w:space="0"/>
              <w:right w:val="single" w:color="000000" w:sz="6" w:space="0"/>
            </w:tcBorders>
          </w:tcPr>
          <w:p w14:paraId="75D6AD3E">
            <w:pPr>
              <w:pStyle w:val="13"/>
              <w:rPr>
                <w:b/>
                <w:sz w:val="22"/>
              </w:rPr>
            </w:pPr>
          </w:p>
          <w:p w14:paraId="1B5DDC47">
            <w:pPr>
              <w:pStyle w:val="13"/>
              <w:spacing w:before="9"/>
              <w:rPr>
                <w:b/>
                <w:sz w:val="15"/>
              </w:rPr>
            </w:pPr>
          </w:p>
          <w:p w14:paraId="56ED987D">
            <w:pPr>
              <w:pStyle w:val="13"/>
              <w:spacing w:line="266" w:lineRule="auto"/>
              <w:ind w:left="104" w:right="176"/>
              <w:rPr>
                <w:sz w:val="22"/>
              </w:rPr>
            </w:pPr>
            <w:r>
              <w:rPr>
                <w:spacing w:val="-6"/>
                <w:sz w:val="22"/>
              </w:rPr>
              <w:t>预评</w:t>
            </w:r>
            <w:r>
              <w:rPr>
                <w:spacing w:val="-4"/>
                <w:sz w:val="22"/>
              </w:rPr>
              <w:t>价/评</w:t>
            </w:r>
            <w:r>
              <w:rPr>
                <w:spacing w:val="-10"/>
                <w:sz w:val="22"/>
              </w:rPr>
              <w:t>价</w:t>
            </w:r>
          </w:p>
        </w:tc>
        <w:tc>
          <w:tcPr>
            <w:tcW w:w="851" w:type="dxa"/>
            <w:tcBorders>
              <w:top w:val="single" w:color="000000" w:sz="6" w:space="0"/>
              <w:left w:val="single" w:color="000000" w:sz="6" w:space="0"/>
            </w:tcBorders>
          </w:tcPr>
          <w:p w14:paraId="385C596D">
            <w:pPr>
              <w:pStyle w:val="13"/>
              <w:rPr>
                <w:b/>
                <w:sz w:val="22"/>
              </w:rPr>
            </w:pPr>
          </w:p>
          <w:p w14:paraId="490AF12F">
            <w:pPr>
              <w:pStyle w:val="13"/>
              <w:rPr>
                <w:b/>
                <w:sz w:val="22"/>
              </w:rPr>
            </w:pPr>
          </w:p>
          <w:p w14:paraId="788368B0">
            <w:pPr>
              <w:pStyle w:val="13"/>
              <w:spacing w:before="1"/>
              <w:rPr>
                <w:b/>
                <w:sz w:val="18"/>
              </w:rPr>
            </w:pPr>
          </w:p>
          <w:p w14:paraId="16A3C642">
            <w:pPr>
              <w:pStyle w:val="13"/>
              <w:ind w:left="104"/>
              <w:rPr>
                <w:sz w:val="22"/>
              </w:rPr>
            </w:pPr>
            <w:r>
              <w:rPr>
                <w:spacing w:val="-6"/>
                <w:sz w:val="22"/>
              </w:rPr>
              <w:t>居建</w:t>
            </w:r>
          </w:p>
        </w:tc>
      </w:tr>
    </w:tbl>
    <w:p w14:paraId="20B85467">
      <w:pPr>
        <w:pStyle w:val="4"/>
        <w:rPr>
          <w:b/>
          <w:sz w:val="20"/>
        </w:rPr>
      </w:pPr>
    </w:p>
    <w:p w14:paraId="00342E8B">
      <w:pPr>
        <w:pStyle w:val="4"/>
        <w:rPr>
          <w:b/>
          <w:sz w:val="20"/>
        </w:rPr>
      </w:pPr>
    </w:p>
    <w:p w14:paraId="4E91DCFE">
      <w:pPr>
        <w:pStyle w:val="4"/>
        <w:spacing w:before="11"/>
        <w:rPr>
          <w:b/>
          <w:sz w:val="17"/>
        </w:rPr>
      </w:pPr>
    </w:p>
    <w:p w14:paraId="2C3196A6">
      <w:pPr>
        <w:spacing w:before="0"/>
        <w:ind w:left="800" w:right="0" w:firstLine="0"/>
        <w:jc w:val="left"/>
        <w:rPr>
          <w:b/>
          <w:sz w:val="21"/>
        </w:rPr>
      </w:pPr>
      <w:r>
        <w:pict>
          <v:group id="docshapegroup445" o:spid="_x0000_s1793" o:spt="203" style="position:absolute;left:0pt;margin-left:84.35pt;margin-top:-242.7pt;height:413.6pt;width:426.6pt;mso-position-horizontal-relative:page;z-index:-251459584;mso-width-relative:page;mso-height-relative:page;" coordorigin="1687,-4854" coordsize="8532,8272">
            <o:lock v:ext="edit"/>
            <v:shape id="docshape446" o:spid="_x0000_s1794" o:spt="75" type="#_x0000_t75" style="position:absolute;left:1817;top:-4855;height:8272;width:8218;" filled="f" stroked="f" coordsize="21600,21600">
              <v:path/>
              <v:fill on="f" focussize="0,0"/>
              <v:stroke on="f"/>
              <v:imagedata r:id="rId43" o:title=""/>
              <o:lock v:ext="edit" aspectratio="t"/>
            </v:shape>
            <v:shape id="docshape447" o:spid="_x0000_s1795" style="position:absolute;left:1687;top:479;height:1149;width:8532;" filled="f" stroked="t" coordorigin="1687,479" coordsize="8532,1149" path="m1687,484l10219,484m1687,1628l10219,1628m1692,479l1692,1623m10214,479l10214,1623e">
              <v:path arrowok="t"/>
              <v:fill on="f" focussize="0,0"/>
              <v:stroke weight="0.48pt" color="#000000"/>
              <v:imagedata o:title=""/>
              <o:lock v:ext="edit"/>
            </v:shape>
          </v:group>
        </w:pict>
      </w:r>
      <w:r>
        <w:rPr>
          <w:b/>
          <w:spacing w:val="-4"/>
          <w:sz w:val="21"/>
        </w:rPr>
        <w:t>实际提交材料：</w:t>
      </w:r>
    </w:p>
    <w:p w14:paraId="6A55E6E8">
      <w:pPr>
        <w:pStyle w:val="4"/>
        <w:spacing w:before="2"/>
        <w:rPr>
          <w:b/>
        </w:rPr>
      </w:pPr>
    </w:p>
    <w:p w14:paraId="41985A17">
      <w:pPr>
        <w:pStyle w:val="4"/>
        <w:ind w:left="800"/>
      </w:pPr>
      <w:r>
        <w:rPr>
          <w:spacing w:val="-3"/>
        </w:rPr>
        <w:t>给排水专业施工图及设计说明</w:t>
      </w:r>
    </w:p>
    <w:p w14:paraId="60265CD1">
      <w:pPr>
        <w:spacing w:after="0"/>
        <w:sectPr>
          <w:pgSz w:w="11910" w:h="16840"/>
          <w:pgMar w:top="1100" w:right="920" w:bottom="1180" w:left="1000" w:header="878" w:footer="993" w:gutter="0"/>
          <w:cols w:space="720" w:num="1"/>
        </w:sectPr>
      </w:pPr>
    </w:p>
    <w:p w14:paraId="4335802A">
      <w:pPr>
        <w:pStyle w:val="4"/>
        <w:rPr>
          <w:sz w:val="20"/>
        </w:rPr>
      </w:pPr>
    </w:p>
    <w:p w14:paraId="29EA4327">
      <w:pPr>
        <w:pStyle w:val="12"/>
        <w:numPr>
          <w:ilvl w:val="2"/>
          <w:numId w:val="4"/>
        </w:numPr>
        <w:tabs>
          <w:tab w:val="left" w:pos="1645"/>
        </w:tabs>
        <w:spacing w:before="66" w:after="0" w:line="240" w:lineRule="auto"/>
        <w:ind w:left="1644" w:right="0" w:hanging="845"/>
        <w:jc w:val="left"/>
        <w:rPr>
          <w:b/>
          <w:sz w:val="24"/>
        </w:rPr>
      </w:pPr>
      <w:r>
        <w:pict>
          <v:rect id="docshape448" o:spid="_x0000_s1796" o:spt="1" style="position:absolute;left:0pt;margin-left:90pt;margin-top:-13.55pt;height:0.7pt;width:415.3pt;mso-position-horizontal-relative:page;z-index:-251457536;mso-width-relative:page;mso-height-relative:page;" fillcolor="#000000" filled="t" stroked="f" coordsize="21600,21600">
            <v:path/>
            <v:fill on="t" focussize="0,0"/>
            <v:stroke on="f"/>
            <v:imagedata o:title=""/>
            <o:lock v:ext="edit"/>
          </v:rect>
        </w:pict>
      </w:r>
      <w:bookmarkStart w:id="150" w:name="7.2.11 绿化灌溉及空调冷却水系统采用节水设备或技术。（总分12分）"/>
      <w:bookmarkEnd w:id="150"/>
      <w:r>
        <w:rPr>
          <w:b/>
          <w:spacing w:val="-2"/>
          <w:sz w:val="24"/>
        </w:rPr>
        <w:t>绿化灌溉及空调冷却水系统采用节水设备或技术。（</w:t>
      </w:r>
      <w:r>
        <w:rPr>
          <w:b/>
          <w:spacing w:val="-20"/>
          <w:sz w:val="24"/>
        </w:rPr>
        <w:t xml:space="preserve">总分 </w:t>
      </w:r>
      <w:r>
        <w:rPr>
          <w:b/>
          <w:spacing w:val="-2"/>
          <w:sz w:val="24"/>
        </w:rPr>
        <w:t>12</w:t>
      </w:r>
      <w:r>
        <w:rPr>
          <w:b/>
          <w:spacing w:val="-29"/>
          <w:sz w:val="24"/>
        </w:rPr>
        <w:t xml:space="preserve"> 分</w:t>
      </w:r>
      <w:r>
        <w:rPr>
          <w:b/>
          <w:spacing w:val="-10"/>
          <w:sz w:val="24"/>
        </w:rPr>
        <w:t>）</w:t>
      </w:r>
    </w:p>
    <w:p w14:paraId="65DFD540">
      <w:pPr>
        <w:pStyle w:val="4"/>
        <w:rPr>
          <w:rFonts w:ascii="黑体"/>
          <w:b/>
          <w:sz w:val="17"/>
        </w:rPr>
      </w:pPr>
    </w:p>
    <w:p w14:paraId="594E9B0B">
      <w:pPr>
        <w:spacing w:before="0" w:after="35"/>
        <w:ind w:left="800" w:right="0" w:firstLine="0"/>
        <w:jc w:val="left"/>
        <w:rPr>
          <w:b/>
          <w:sz w:val="24"/>
        </w:rPr>
      </w:pPr>
      <w:r>
        <w:pict>
          <v:group id="docshapegroup449" o:spid="_x0000_s1797" o:spt="203" style="position:absolute;left:0pt;margin-left:84.35pt;margin-top:115.75pt;height:413.6pt;width:426.6pt;mso-position-horizontal-relative:page;z-index:-251458560;mso-width-relative:page;mso-height-relative:page;" coordorigin="1687,2316" coordsize="8532,8272">
            <o:lock v:ext="edit"/>
            <v:shape id="docshape450" o:spid="_x0000_s1798" o:spt="75" type="#_x0000_t75" style="position:absolute;left:1817;top:2315;height:8272;width:8218;" filled="f" stroked="f" coordsize="21600,21600">
              <v:path/>
              <v:fill on="f" focussize="0,0"/>
              <v:stroke on="f"/>
              <v:imagedata r:id="rId43" o:title=""/>
              <o:lock v:ext="edit" aspectratio="t"/>
            </v:shape>
            <v:shape id="docshape451" o:spid="_x0000_s1799" style="position:absolute;left:1687;top:8038;height:390;width:8532;" filled="f" stroked="t" coordorigin="1687,8038" coordsize="8532,390" path="m1687,8043l10219,8043m1687,8428l10219,8428m1692,8038l1692,8423m10214,8038l10214,8423e">
              <v:path arrowok="t"/>
              <v:fill on="f" focussize="0,0"/>
              <v:stroke weight="0.48pt" color="#000000"/>
              <v:imagedata o:title=""/>
              <o:lock v:ext="edit"/>
            </v:shape>
          </v:group>
        </w:pict>
      </w: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4440"/>
        <w:gridCol w:w="1600"/>
        <w:gridCol w:w="1580"/>
      </w:tblGrid>
      <w:tr w14:paraId="7F531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40" w:type="dxa"/>
          </w:tcPr>
          <w:p w14:paraId="01415968">
            <w:pPr>
              <w:pStyle w:val="13"/>
              <w:spacing w:before="58"/>
              <w:ind w:left="158"/>
              <w:rPr>
                <w:b/>
                <w:sz w:val="21"/>
              </w:rPr>
            </w:pPr>
            <w:r>
              <w:rPr>
                <w:b/>
                <w:spacing w:val="-6"/>
                <w:sz w:val="21"/>
              </w:rPr>
              <w:t>序号</w:t>
            </w:r>
          </w:p>
        </w:tc>
        <w:tc>
          <w:tcPr>
            <w:tcW w:w="4440" w:type="dxa"/>
          </w:tcPr>
          <w:p w14:paraId="6EF17B7A">
            <w:pPr>
              <w:pStyle w:val="13"/>
              <w:spacing w:before="19"/>
              <w:ind w:left="1784" w:right="1778"/>
              <w:jc w:val="center"/>
              <w:rPr>
                <w:b/>
                <w:sz w:val="21"/>
              </w:rPr>
            </w:pPr>
            <w:r>
              <w:rPr>
                <w:b/>
                <w:spacing w:val="-4"/>
                <w:sz w:val="21"/>
              </w:rPr>
              <w:t>评价内容</w:t>
            </w:r>
          </w:p>
        </w:tc>
        <w:tc>
          <w:tcPr>
            <w:tcW w:w="1600" w:type="dxa"/>
          </w:tcPr>
          <w:p w14:paraId="7DCF6C19">
            <w:pPr>
              <w:pStyle w:val="13"/>
              <w:spacing w:before="19"/>
              <w:ind w:left="98"/>
              <w:jc w:val="center"/>
              <w:rPr>
                <w:b/>
                <w:sz w:val="21"/>
              </w:rPr>
            </w:pPr>
            <w:r>
              <w:rPr>
                <w:b/>
                <w:spacing w:val="-2"/>
                <w:sz w:val="21"/>
              </w:rPr>
              <w:t>评价分值（分</w:t>
            </w:r>
            <w:r>
              <w:rPr>
                <w:b/>
                <w:spacing w:val="-10"/>
                <w:sz w:val="21"/>
              </w:rPr>
              <w:t>）</w:t>
            </w:r>
          </w:p>
        </w:tc>
        <w:tc>
          <w:tcPr>
            <w:tcW w:w="1580" w:type="dxa"/>
          </w:tcPr>
          <w:p w14:paraId="7777F309">
            <w:pPr>
              <w:pStyle w:val="13"/>
              <w:spacing w:before="19"/>
              <w:ind w:left="107" w:right="-15"/>
              <w:rPr>
                <w:b/>
                <w:sz w:val="21"/>
              </w:rPr>
            </w:pPr>
            <w:r>
              <w:rPr>
                <w:b/>
                <w:spacing w:val="-2"/>
                <w:sz w:val="21"/>
              </w:rPr>
              <w:t>自评得分（分</w:t>
            </w:r>
            <w:r>
              <w:rPr>
                <w:b/>
                <w:spacing w:val="-12"/>
                <w:sz w:val="21"/>
              </w:rPr>
              <w:t>）</w:t>
            </w:r>
          </w:p>
        </w:tc>
      </w:tr>
      <w:tr w14:paraId="4F671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72EC4FF2">
            <w:pPr>
              <w:pStyle w:val="13"/>
              <w:rPr>
                <w:b/>
                <w:sz w:val="22"/>
              </w:rPr>
            </w:pPr>
          </w:p>
          <w:p w14:paraId="5EAD1BA6">
            <w:pPr>
              <w:pStyle w:val="13"/>
              <w:spacing w:before="1"/>
              <w:rPr>
                <w:b/>
                <w:sz w:val="28"/>
              </w:rPr>
            </w:pPr>
          </w:p>
          <w:p w14:paraId="06ADF2E7">
            <w:pPr>
              <w:pStyle w:val="13"/>
              <w:spacing w:before="1"/>
              <w:ind w:left="9"/>
              <w:jc w:val="center"/>
              <w:rPr>
                <w:sz w:val="22"/>
              </w:rPr>
            </w:pPr>
            <w:r>
              <w:rPr>
                <w:w w:val="100"/>
                <w:sz w:val="22"/>
              </w:rPr>
              <w:t>1</w:t>
            </w:r>
          </w:p>
        </w:tc>
        <w:tc>
          <w:tcPr>
            <w:tcW w:w="4440" w:type="dxa"/>
          </w:tcPr>
          <w:p w14:paraId="153DB8B2">
            <w:pPr>
              <w:pStyle w:val="13"/>
              <w:spacing w:before="16"/>
              <w:ind w:left="107"/>
              <w:rPr>
                <w:sz w:val="22"/>
              </w:rPr>
            </w:pPr>
            <w:r>
              <w:rPr>
                <w:spacing w:val="-3"/>
                <w:sz w:val="22"/>
              </w:rPr>
              <w:t>绿化灌溉在节水灌溉的基础上设置土壤湿度</w:t>
            </w:r>
          </w:p>
          <w:p w14:paraId="1FEACFD7">
            <w:pPr>
              <w:pStyle w:val="13"/>
              <w:spacing w:before="30" w:line="276" w:lineRule="exact"/>
              <w:ind w:left="107"/>
              <w:rPr>
                <w:sz w:val="22"/>
              </w:rPr>
            </w:pPr>
            <w:r>
              <w:rPr>
                <w:spacing w:val="-3"/>
                <w:sz w:val="22"/>
              </w:rPr>
              <w:t>感应器、雨天自动关闭装置等节水控制措施</w:t>
            </w:r>
          </w:p>
        </w:tc>
        <w:tc>
          <w:tcPr>
            <w:tcW w:w="1600" w:type="dxa"/>
          </w:tcPr>
          <w:p w14:paraId="210550EA">
            <w:pPr>
              <w:pStyle w:val="13"/>
              <w:spacing w:before="172"/>
              <w:ind w:left="11"/>
              <w:jc w:val="center"/>
              <w:rPr>
                <w:sz w:val="22"/>
              </w:rPr>
            </w:pPr>
            <w:r>
              <w:rPr>
                <w:w w:val="100"/>
                <w:sz w:val="22"/>
              </w:rPr>
              <w:t>6</w:t>
            </w:r>
          </w:p>
        </w:tc>
        <w:tc>
          <w:tcPr>
            <w:tcW w:w="1580" w:type="dxa"/>
            <w:vMerge w:val="restart"/>
          </w:tcPr>
          <w:p w14:paraId="62CB200B">
            <w:pPr>
              <w:pStyle w:val="13"/>
              <w:rPr>
                <w:b/>
                <w:sz w:val="22"/>
              </w:rPr>
            </w:pPr>
          </w:p>
          <w:p w14:paraId="7E8615BD">
            <w:pPr>
              <w:pStyle w:val="13"/>
              <w:spacing w:before="1"/>
              <w:rPr>
                <w:b/>
                <w:sz w:val="28"/>
              </w:rPr>
            </w:pPr>
          </w:p>
          <w:p w14:paraId="22955976">
            <w:pPr>
              <w:pStyle w:val="13"/>
              <w:spacing w:before="1"/>
              <w:ind w:left="9"/>
              <w:jc w:val="center"/>
              <w:rPr>
                <w:sz w:val="22"/>
              </w:rPr>
            </w:pPr>
            <w:r>
              <w:rPr>
                <w:w w:val="100"/>
                <w:sz w:val="22"/>
              </w:rPr>
              <w:t>0</w:t>
            </w:r>
          </w:p>
        </w:tc>
      </w:tr>
      <w:tr w14:paraId="1B3D2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424104F1">
            <w:pPr>
              <w:rPr>
                <w:sz w:val="2"/>
                <w:szCs w:val="2"/>
              </w:rPr>
            </w:pPr>
          </w:p>
        </w:tc>
        <w:tc>
          <w:tcPr>
            <w:tcW w:w="4440" w:type="dxa"/>
          </w:tcPr>
          <w:p w14:paraId="729A1134">
            <w:pPr>
              <w:pStyle w:val="13"/>
              <w:spacing w:before="15"/>
              <w:ind w:left="107"/>
              <w:rPr>
                <w:sz w:val="22"/>
              </w:rPr>
            </w:pPr>
            <w:r>
              <w:rPr>
                <w:spacing w:val="-6"/>
                <w:sz w:val="22"/>
              </w:rPr>
              <w:t>绿化灌溉在节水灌溉的基础上，50%</w:t>
            </w:r>
            <w:r>
              <w:rPr>
                <w:spacing w:val="-7"/>
                <w:sz w:val="22"/>
              </w:rPr>
              <w:t>以上的绿</w:t>
            </w:r>
          </w:p>
          <w:p w14:paraId="343465DD">
            <w:pPr>
              <w:pStyle w:val="13"/>
              <w:spacing w:line="310" w:lineRule="atLeast"/>
              <w:ind w:left="107" w:right="139"/>
              <w:rPr>
                <w:sz w:val="22"/>
              </w:rPr>
            </w:pPr>
            <w:r>
              <w:rPr>
                <w:spacing w:val="-2"/>
                <w:sz w:val="22"/>
              </w:rPr>
              <w:t>地种植无须永久灌溉植物，且不设永久灌溉</w:t>
            </w:r>
            <w:r>
              <w:rPr>
                <w:spacing w:val="-6"/>
                <w:sz w:val="22"/>
              </w:rPr>
              <w:t>设施</w:t>
            </w:r>
          </w:p>
        </w:tc>
        <w:tc>
          <w:tcPr>
            <w:tcW w:w="1600" w:type="dxa"/>
          </w:tcPr>
          <w:p w14:paraId="28906A1E">
            <w:pPr>
              <w:pStyle w:val="13"/>
              <w:spacing w:before="7"/>
              <w:rPr>
                <w:b/>
                <w:sz w:val="25"/>
              </w:rPr>
            </w:pPr>
          </w:p>
          <w:p w14:paraId="197B302D">
            <w:pPr>
              <w:pStyle w:val="13"/>
              <w:ind w:left="11"/>
              <w:jc w:val="center"/>
              <w:rPr>
                <w:sz w:val="22"/>
              </w:rPr>
            </w:pPr>
            <w:r>
              <w:rPr>
                <w:w w:val="100"/>
                <w:sz w:val="22"/>
              </w:rPr>
              <w:t>6</w:t>
            </w:r>
          </w:p>
        </w:tc>
        <w:tc>
          <w:tcPr>
            <w:tcW w:w="1580" w:type="dxa"/>
            <w:vMerge w:val="continue"/>
            <w:tcBorders>
              <w:top w:val="nil"/>
            </w:tcBorders>
          </w:tcPr>
          <w:p w14:paraId="67A921AA">
            <w:pPr>
              <w:rPr>
                <w:sz w:val="2"/>
                <w:szCs w:val="2"/>
              </w:rPr>
            </w:pPr>
          </w:p>
        </w:tc>
      </w:tr>
      <w:tr w14:paraId="597B9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1E5B7046">
            <w:pPr>
              <w:pStyle w:val="13"/>
              <w:rPr>
                <w:b/>
                <w:sz w:val="22"/>
              </w:rPr>
            </w:pPr>
          </w:p>
          <w:p w14:paraId="401F7C84">
            <w:pPr>
              <w:pStyle w:val="13"/>
              <w:spacing w:before="1"/>
              <w:rPr>
                <w:b/>
                <w:sz w:val="16"/>
              </w:rPr>
            </w:pPr>
          </w:p>
          <w:p w14:paraId="42263EB7">
            <w:pPr>
              <w:pStyle w:val="13"/>
              <w:ind w:left="9"/>
              <w:jc w:val="center"/>
              <w:rPr>
                <w:sz w:val="22"/>
              </w:rPr>
            </w:pPr>
            <w:r>
              <w:rPr>
                <w:w w:val="100"/>
                <w:sz w:val="22"/>
              </w:rPr>
              <w:t>2</w:t>
            </w:r>
          </w:p>
        </w:tc>
        <w:tc>
          <w:tcPr>
            <w:tcW w:w="4440" w:type="dxa"/>
          </w:tcPr>
          <w:p w14:paraId="0121707A">
            <w:pPr>
              <w:pStyle w:val="13"/>
              <w:spacing w:before="15"/>
              <w:ind w:left="107"/>
              <w:rPr>
                <w:sz w:val="22"/>
              </w:rPr>
            </w:pPr>
            <w:r>
              <w:rPr>
                <w:spacing w:val="-3"/>
                <w:sz w:val="22"/>
              </w:rPr>
              <w:t>循环冷却水系统采取设置水处理措施、加大</w:t>
            </w:r>
          </w:p>
          <w:p w14:paraId="137E842D">
            <w:pPr>
              <w:pStyle w:val="13"/>
              <w:spacing w:line="310" w:lineRule="atLeast"/>
              <w:ind w:left="107" w:right="139"/>
              <w:rPr>
                <w:sz w:val="22"/>
              </w:rPr>
            </w:pPr>
            <w:r>
              <w:rPr>
                <w:spacing w:val="-2"/>
                <w:sz w:val="22"/>
              </w:rPr>
              <w:t>集水盘、设置平衡管或平衡水箱等方式，避免冷却水泵停泵时冷却水溢出</w:t>
            </w:r>
          </w:p>
        </w:tc>
        <w:tc>
          <w:tcPr>
            <w:tcW w:w="1600" w:type="dxa"/>
          </w:tcPr>
          <w:p w14:paraId="23056817">
            <w:pPr>
              <w:pStyle w:val="13"/>
              <w:spacing w:before="7"/>
              <w:rPr>
                <w:b/>
                <w:sz w:val="25"/>
              </w:rPr>
            </w:pPr>
          </w:p>
          <w:p w14:paraId="7D8C7118">
            <w:pPr>
              <w:pStyle w:val="13"/>
              <w:ind w:left="11"/>
              <w:jc w:val="center"/>
              <w:rPr>
                <w:sz w:val="22"/>
              </w:rPr>
            </w:pPr>
            <w:r>
              <w:rPr>
                <w:w w:val="100"/>
                <w:sz w:val="22"/>
              </w:rPr>
              <w:t>3</w:t>
            </w:r>
          </w:p>
        </w:tc>
        <w:tc>
          <w:tcPr>
            <w:tcW w:w="1580" w:type="dxa"/>
            <w:vMerge w:val="restart"/>
          </w:tcPr>
          <w:p w14:paraId="048F73BD">
            <w:pPr>
              <w:pStyle w:val="13"/>
              <w:rPr>
                <w:b/>
                <w:sz w:val="22"/>
              </w:rPr>
            </w:pPr>
          </w:p>
          <w:p w14:paraId="727CE9A5">
            <w:pPr>
              <w:pStyle w:val="13"/>
              <w:spacing w:before="1"/>
              <w:rPr>
                <w:b/>
                <w:sz w:val="16"/>
              </w:rPr>
            </w:pPr>
          </w:p>
          <w:p w14:paraId="092F1963">
            <w:pPr>
              <w:pStyle w:val="13"/>
              <w:ind w:left="9"/>
              <w:jc w:val="center"/>
              <w:rPr>
                <w:sz w:val="22"/>
              </w:rPr>
            </w:pPr>
            <w:r>
              <w:rPr>
                <w:w w:val="100"/>
                <w:sz w:val="22"/>
              </w:rPr>
              <w:t>6</w:t>
            </w:r>
          </w:p>
        </w:tc>
      </w:tr>
      <w:tr w14:paraId="20BBE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vMerge w:val="continue"/>
            <w:tcBorders>
              <w:top w:val="nil"/>
            </w:tcBorders>
          </w:tcPr>
          <w:p w14:paraId="4590F253">
            <w:pPr>
              <w:rPr>
                <w:sz w:val="2"/>
                <w:szCs w:val="2"/>
              </w:rPr>
            </w:pPr>
          </w:p>
        </w:tc>
        <w:tc>
          <w:tcPr>
            <w:tcW w:w="4440" w:type="dxa"/>
          </w:tcPr>
          <w:p w14:paraId="39D7BE23">
            <w:pPr>
              <w:pStyle w:val="13"/>
              <w:spacing w:before="15" w:line="277" w:lineRule="exact"/>
              <w:ind w:left="107"/>
              <w:rPr>
                <w:sz w:val="22"/>
              </w:rPr>
            </w:pPr>
            <w:r>
              <w:rPr>
                <w:spacing w:val="-3"/>
                <w:sz w:val="22"/>
              </w:rPr>
              <w:t>采用无蒸发耗水量的冷却技术</w:t>
            </w:r>
          </w:p>
        </w:tc>
        <w:tc>
          <w:tcPr>
            <w:tcW w:w="1600" w:type="dxa"/>
          </w:tcPr>
          <w:p w14:paraId="5D5358B3">
            <w:pPr>
              <w:pStyle w:val="13"/>
              <w:spacing w:before="15" w:line="277" w:lineRule="exact"/>
              <w:ind w:left="11"/>
              <w:jc w:val="center"/>
              <w:rPr>
                <w:sz w:val="22"/>
              </w:rPr>
            </w:pPr>
            <w:r>
              <w:rPr>
                <w:w w:val="100"/>
                <w:sz w:val="22"/>
              </w:rPr>
              <w:t>6</w:t>
            </w:r>
          </w:p>
        </w:tc>
        <w:tc>
          <w:tcPr>
            <w:tcW w:w="1580" w:type="dxa"/>
            <w:vMerge w:val="continue"/>
            <w:tcBorders>
              <w:top w:val="nil"/>
            </w:tcBorders>
          </w:tcPr>
          <w:p w14:paraId="174894E8">
            <w:pPr>
              <w:rPr>
                <w:sz w:val="2"/>
                <w:szCs w:val="2"/>
              </w:rPr>
            </w:pPr>
          </w:p>
        </w:tc>
      </w:tr>
      <w:tr w14:paraId="1FFDE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2B1D972A">
            <w:pPr>
              <w:pStyle w:val="13"/>
              <w:spacing w:before="20"/>
              <w:ind w:left="2154" w:right="2145"/>
              <w:jc w:val="center"/>
              <w:rPr>
                <w:sz w:val="21"/>
              </w:rPr>
            </w:pPr>
            <w:r>
              <w:rPr>
                <w:spacing w:val="-8"/>
                <w:sz w:val="21"/>
              </w:rPr>
              <w:t>合计</w:t>
            </w:r>
          </w:p>
        </w:tc>
        <w:tc>
          <w:tcPr>
            <w:tcW w:w="1600" w:type="dxa"/>
          </w:tcPr>
          <w:p w14:paraId="408E4B6B">
            <w:pPr>
              <w:pStyle w:val="13"/>
              <w:spacing w:before="14" w:line="277" w:lineRule="exact"/>
              <w:ind w:left="11"/>
              <w:jc w:val="center"/>
              <w:rPr>
                <w:sz w:val="22"/>
              </w:rPr>
            </w:pPr>
            <w:r>
              <w:rPr>
                <w:spacing w:val="-5"/>
                <w:sz w:val="22"/>
              </w:rPr>
              <w:t>12</w:t>
            </w:r>
          </w:p>
        </w:tc>
        <w:tc>
          <w:tcPr>
            <w:tcW w:w="1580" w:type="dxa"/>
          </w:tcPr>
          <w:p w14:paraId="2AE8E219">
            <w:pPr>
              <w:pStyle w:val="13"/>
              <w:spacing w:before="14" w:line="277" w:lineRule="exact"/>
              <w:ind w:left="9"/>
              <w:jc w:val="center"/>
              <w:rPr>
                <w:sz w:val="22"/>
              </w:rPr>
            </w:pPr>
            <w:r>
              <w:rPr>
                <w:w w:val="100"/>
                <w:sz w:val="22"/>
              </w:rPr>
              <w:t>6</w:t>
            </w:r>
          </w:p>
        </w:tc>
      </w:tr>
    </w:tbl>
    <w:p w14:paraId="100DBD47">
      <w:pPr>
        <w:pStyle w:val="4"/>
        <w:spacing w:before="11"/>
        <w:rPr>
          <w:b/>
          <w:sz w:val="31"/>
        </w:rPr>
      </w:pPr>
    </w:p>
    <w:p w14:paraId="774FFB0A">
      <w:pPr>
        <w:spacing w:before="0"/>
        <w:ind w:left="800" w:right="0" w:firstLine="0"/>
        <w:jc w:val="left"/>
        <w:rPr>
          <w:b/>
          <w:sz w:val="24"/>
        </w:rPr>
      </w:pPr>
      <w:r>
        <w:rPr>
          <w:rFonts w:ascii="Times New Roman" w:eastAsia="Times New Roman"/>
          <w:b/>
          <w:spacing w:val="-2"/>
          <w:sz w:val="24"/>
        </w:rPr>
        <w:t>2</w:t>
      </w:r>
      <w:r>
        <w:rPr>
          <w:b/>
          <w:spacing w:val="-14"/>
          <w:sz w:val="24"/>
        </w:rPr>
        <w:t>、 评价要点</w:t>
      </w:r>
    </w:p>
    <w:p w14:paraId="60F94051">
      <w:pPr>
        <w:pStyle w:val="12"/>
        <w:numPr>
          <w:ilvl w:val="3"/>
          <w:numId w:val="4"/>
        </w:numPr>
        <w:tabs>
          <w:tab w:val="left" w:pos="1220"/>
        </w:tabs>
        <w:spacing w:before="88" w:after="0" w:line="240" w:lineRule="auto"/>
        <w:ind w:left="1220" w:right="0" w:hanging="212"/>
        <w:jc w:val="left"/>
        <w:rPr>
          <w:rFonts w:ascii="Wingdings" w:hAnsi="Wingdings" w:eastAsia="Wingdings"/>
          <w:sz w:val="19"/>
        </w:rPr>
      </w:pPr>
      <w:r>
        <w:rPr>
          <w:rFonts w:hint="eastAsia" w:ascii="宋体" w:hAnsi="宋体" w:eastAsia="宋体"/>
          <w:b/>
          <w:spacing w:val="-4"/>
          <w:sz w:val="21"/>
        </w:rPr>
        <w:t>节水灌溉系统</w:t>
      </w:r>
    </w:p>
    <w:p w14:paraId="186DCD2B">
      <w:pPr>
        <w:pStyle w:val="12"/>
        <w:numPr>
          <w:ilvl w:val="0"/>
          <w:numId w:val="12"/>
        </w:numPr>
        <w:tabs>
          <w:tab w:val="left" w:pos="1429"/>
        </w:tabs>
        <w:spacing w:before="105" w:after="0" w:line="240" w:lineRule="auto"/>
        <w:ind w:left="1428" w:right="0" w:hanging="421"/>
        <w:jc w:val="left"/>
        <w:rPr>
          <w:rFonts w:ascii="Times New Roman" w:eastAsia="Times New Roman"/>
          <w:b/>
          <w:sz w:val="21"/>
        </w:rPr>
      </w:pPr>
      <w:r>
        <w:rPr>
          <w:rFonts w:hint="eastAsia" w:ascii="宋体" w:eastAsia="宋体"/>
          <w:b/>
          <w:spacing w:val="-4"/>
          <w:sz w:val="21"/>
        </w:rPr>
        <w:t>灌溉形式：</w:t>
      </w:r>
    </w:p>
    <w:p w14:paraId="523FC01D">
      <w:pPr>
        <w:pStyle w:val="4"/>
        <w:spacing w:before="103" w:line="333" w:lineRule="auto"/>
        <w:ind w:left="800" w:right="2886"/>
      </w:pPr>
      <w:r>
        <w:rPr>
          <w:spacing w:val="-2"/>
        </w:rPr>
        <w:t>绿化灌溉水源为：□市政自来水、□市政中水、□建筑中水、□雨水采用的绿化灌溉方式为：□喷灌、□滴灌、□微喷灌、□其他</w:t>
      </w:r>
    </w:p>
    <w:p w14:paraId="52CF5DD2">
      <w:pPr>
        <w:pStyle w:val="12"/>
        <w:numPr>
          <w:ilvl w:val="0"/>
          <w:numId w:val="12"/>
        </w:numPr>
        <w:tabs>
          <w:tab w:val="left" w:pos="1429"/>
        </w:tabs>
        <w:spacing w:before="1" w:after="0" w:line="240" w:lineRule="auto"/>
        <w:ind w:left="1428" w:right="0" w:hanging="421"/>
        <w:jc w:val="left"/>
        <w:rPr>
          <w:rFonts w:ascii="Times New Roman" w:eastAsia="Times New Roman"/>
          <w:sz w:val="21"/>
        </w:rPr>
      </w:pPr>
      <w:r>
        <w:rPr>
          <w:rFonts w:hint="eastAsia" w:ascii="宋体" w:eastAsia="宋体"/>
          <w:b/>
          <w:spacing w:val="-4"/>
          <w:sz w:val="21"/>
        </w:rPr>
        <w:t>节水灌溉规模：</w:t>
      </w:r>
    </w:p>
    <w:p w14:paraId="4143D97C">
      <w:pPr>
        <w:spacing w:before="105" w:line="336" w:lineRule="auto"/>
        <w:ind w:left="1008" w:right="5184" w:hanging="209"/>
        <w:jc w:val="left"/>
        <w:rPr>
          <w:b/>
          <w:sz w:val="21"/>
        </w:rPr>
      </w:pPr>
      <w:r>
        <w:rPr>
          <w:spacing w:val="2"/>
          <w:sz w:val="21"/>
        </w:rPr>
        <w:t xml:space="preserve">采用节水灌溉系统的绿化面积比例为： </w:t>
      </w:r>
      <w:r>
        <w:rPr>
          <w:rFonts w:ascii="Times New Roman" w:eastAsia="Times New Roman"/>
          <w:sz w:val="21"/>
        </w:rPr>
        <w:t>% 3</w:t>
      </w:r>
      <w:r>
        <w:rPr>
          <w:sz w:val="21"/>
        </w:rPr>
        <w:t xml:space="preserve">） </w:t>
      </w:r>
      <w:r>
        <w:rPr>
          <w:b/>
          <w:sz w:val="21"/>
        </w:rPr>
        <w:t>节水灌溉控制：</w:t>
      </w:r>
    </w:p>
    <w:p w14:paraId="10CF5DA0">
      <w:pPr>
        <w:pStyle w:val="4"/>
        <w:spacing w:line="333" w:lineRule="auto"/>
        <w:ind w:left="800" w:right="879"/>
      </w:pPr>
      <w:r>
        <w:rPr>
          <w:spacing w:val="-4"/>
        </w:rPr>
        <w:t>采用节水灌溉系统基础上，设置土壤湿度感应器、雨天关闭装置等节水控制措施的绿化面积</w:t>
      </w:r>
      <w:r>
        <w:rPr>
          <w:spacing w:val="10"/>
        </w:rPr>
        <w:t xml:space="preserve">比例： </w:t>
      </w:r>
      <w:r>
        <w:rPr>
          <w:rFonts w:ascii="Times New Roman" w:eastAsia="Times New Roman"/>
        </w:rPr>
        <w:t>%</w:t>
      </w:r>
      <w:r>
        <w:t>，简要说明参数及具体控制措施。（</w:t>
      </w:r>
      <w:r>
        <w:rPr>
          <w:rFonts w:ascii="Times New Roman" w:eastAsia="Times New Roman"/>
        </w:rPr>
        <w:t xml:space="preserve">100 </w:t>
      </w:r>
      <w:r>
        <w:t>字以内）</w:t>
      </w:r>
    </w:p>
    <w:p w14:paraId="388B00BA">
      <w:pPr>
        <w:spacing w:before="3"/>
        <w:ind w:left="800" w:right="0" w:firstLine="0"/>
        <w:jc w:val="left"/>
        <w:rPr>
          <w:sz w:val="22"/>
        </w:rPr>
      </w:pPr>
      <w:r>
        <w:rPr>
          <w:spacing w:val="-3"/>
          <w:sz w:val="22"/>
        </w:rPr>
        <w:t>项目采用无蒸发耗水量冷却技术。</w:t>
      </w:r>
    </w:p>
    <w:p w14:paraId="1EAD0875">
      <w:pPr>
        <w:pStyle w:val="12"/>
        <w:numPr>
          <w:ilvl w:val="3"/>
          <w:numId w:val="4"/>
        </w:numPr>
        <w:tabs>
          <w:tab w:val="left" w:pos="1220"/>
        </w:tabs>
        <w:spacing w:before="107" w:after="0" w:line="240" w:lineRule="auto"/>
        <w:ind w:left="1220" w:right="0" w:hanging="212"/>
        <w:jc w:val="left"/>
        <w:rPr>
          <w:rFonts w:ascii="Wingdings" w:hAnsi="Wingdings" w:eastAsia="Wingdings"/>
          <w:sz w:val="19"/>
        </w:rPr>
      </w:pPr>
      <w:r>
        <w:rPr>
          <w:rFonts w:hint="eastAsia" w:ascii="宋体" w:hAnsi="宋体" w:eastAsia="宋体"/>
          <w:b/>
          <w:spacing w:val="-4"/>
          <w:sz w:val="21"/>
        </w:rPr>
        <w:t>无需永久灌溉植物</w:t>
      </w:r>
    </w:p>
    <w:p w14:paraId="2AB813F9">
      <w:pPr>
        <w:pStyle w:val="4"/>
        <w:spacing w:before="106" w:line="333" w:lineRule="auto"/>
        <w:ind w:left="800" w:right="4495"/>
        <w:rPr>
          <w:rFonts w:ascii="Times New Roman" w:hAnsi="Times New Roman" w:eastAsia="Times New Roman"/>
        </w:rPr>
      </w:pPr>
      <w:r>
        <w:rPr>
          <w:spacing w:val="-2"/>
        </w:rPr>
        <w:t xml:space="preserve">是否种植无需永久灌溉植物：□是（种类）、□否种植的无需永久灌溉植物所占绿化面积比例为： </w:t>
      </w:r>
      <w:r>
        <w:rPr>
          <w:rFonts w:ascii="Times New Roman" w:hAnsi="Times New Roman" w:eastAsia="Times New Roman"/>
        </w:rPr>
        <w:t>%</w:t>
      </w:r>
    </w:p>
    <w:p w14:paraId="74BAA903">
      <w:pPr>
        <w:pStyle w:val="12"/>
        <w:numPr>
          <w:ilvl w:val="3"/>
          <w:numId w:val="4"/>
        </w:numPr>
        <w:tabs>
          <w:tab w:val="left" w:pos="1220"/>
        </w:tabs>
        <w:spacing w:before="1" w:after="0" w:line="240" w:lineRule="auto"/>
        <w:ind w:left="1220" w:right="0" w:hanging="212"/>
        <w:jc w:val="left"/>
        <w:rPr>
          <w:rFonts w:ascii="Wingdings" w:hAnsi="Wingdings" w:eastAsia="Wingdings"/>
          <w:sz w:val="19"/>
        </w:rPr>
      </w:pPr>
      <w:r>
        <w:rPr>
          <w:rFonts w:hint="eastAsia" w:ascii="宋体" w:hAnsi="宋体" w:eastAsia="宋体"/>
          <w:b/>
          <w:spacing w:val="-4"/>
          <w:sz w:val="21"/>
        </w:rPr>
        <w:t>节水冷却技术</w:t>
      </w:r>
    </w:p>
    <w:p w14:paraId="5A272686">
      <w:pPr>
        <w:pStyle w:val="12"/>
        <w:numPr>
          <w:ilvl w:val="0"/>
          <w:numId w:val="13"/>
        </w:numPr>
        <w:tabs>
          <w:tab w:val="left" w:pos="1429"/>
        </w:tabs>
        <w:spacing w:before="105" w:after="0" w:line="240" w:lineRule="auto"/>
        <w:ind w:left="1428" w:right="0" w:hanging="421"/>
        <w:jc w:val="left"/>
        <w:rPr>
          <w:rFonts w:hint="eastAsia" w:ascii="宋体" w:eastAsia="宋体"/>
          <w:b/>
          <w:sz w:val="21"/>
        </w:rPr>
      </w:pPr>
      <w:r>
        <w:rPr>
          <w:rFonts w:hint="eastAsia" w:ascii="宋体" w:eastAsia="宋体"/>
          <w:b/>
          <w:spacing w:val="-3"/>
          <w:sz w:val="21"/>
        </w:rPr>
        <w:t>空调系统设置情况：</w:t>
      </w:r>
    </w:p>
    <w:p w14:paraId="0CD91193">
      <w:pPr>
        <w:pStyle w:val="4"/>
        <w:spacing w:before="105"/>
        <w:ind w:left="800"/>
      </w:pPr>
      <w:r>
        <w:rPr>
          <w:spacing w:val="-2"/>
        </w:rPr>
        <w:t>是否设置了空调设备或系统：</w:t>
      </w:r>
      <w:r>
        <w:rPr>
          <w:rFonts w:hint="eastAsia" w:ascii="MS Gothic" w:hAnsi="MS Gothic" w:eastAsia="MS Gothic"/>
          <w:spacing w:val="-2"/>
        </w:rPr>
        <w:t>☑</w:t>
      </w:r>
      <w:r>
        <w:rPr>
          <w:spacing w:val="-4"/>
        </w:rPr>
        <w:t>是、□否</w:t>
      </w:r>
    </w:p>
    <w:p w14:paraId="7B51699D">
      <w:pPr>
        <w:pStyle w:val="4"/>
        <w:spacing w:before="106"/>
        <w:ind w:left="800"/>
      </w:pPr>
      <w:r>
        <w:rPr>
          <w:spacing w:val="-2"/>
        </w:rPr>
        <w:t>空调冷却系统是否有蒸发耗水量：□是、</w:t>
      </w:r>
      <w:r>
        <w:rPr>
          <w:rFonts w:hint="eastAsia" w:ascii="MS Gothic" w:hAnsi="MS Gothic" w:eastAsia="MS Gothic"/>
          <w:spacing w:val="-2"/>
        </w:rPr>
        <w:t>☑</w:t>
      </w:r>
      <w:r>
        <w:rPr>
          <w:spacing w:val="-10"/>
        </w:rPr>
        <w:t>否</w:t>
      </w:r>
    </w:p>
    <w:p w14:paraId="60B9D381">
      <w:pPr>
        <w:pStyle w:val="12"/>
        <w:numPr>
          <w:ilvl w:val="0"/>
          <w:numId w:val="13"/>
        </w:numPr>
        <w:tabs>
          <w:tab w:val="left" w:pos="1429"/>
        </w:tabs>
        <w:spacing w:before="105" w:after="0" w:line="240" w:lineRule="auto"/>
        <w:ind w:left="1428" w:right="0" w:hanging="421"/>
        <w:jc w:val="left"/>
        <w:rPr>
          <w:rFonts w:hint="eastAsia" w:ascii="宋体" w:eastAsia="宋体"/>
          <w:b/>
          <w:sz w:val="21"/>
        </w:rPr>
      </w:pPr>
      <w:r>
        <w:rPr>
          <w:rFonts w:hint="eastAsia" w:ascii="宋体" w:eastAsia="宋体"/>
          <w:b/>
          <w:spacing w:val="-4"/>
          <w:sz w:val="21"/>
        </w:rPr>
        <w:t>节水冷却技术：</w:t>
      </w:r>
    </w:p>
    <w:p w14:paraId="043C0692">
      <w:pPr>
        <w:pStyle w:val="4"/>
        <w:spacing w:before="105"/>
        <w:ind w:left="800"/>
      </w:pPr>
      <w:r>
        <w:rPr>
          <w:spacing w:val="-2"/>
        </w:rPr>
        <w:t>是否采用了无蒸发耗水量的冷却技术：</w:t>
      </w:r>
      <w:r>
        <w:rPr>
          <w:rFonts w:hint="eastAsia" w:ascii="MS Gothic" w:hAnsi="MS Gothic" w:eastAsia="MS Gothic"/>
          <w:spacing w:val="-2"/>
        </w:rPr>
        <w:t>☑</w:t>
      </w:r>
      <w:r>
        <w:rPr>
          <w:spacing w:val="-2"/>
        </w:rPr>
        <w:t>是（具体形式为：多联机空调）</w:t>
      </w:r>
      <w:r>
        <w:rPr>
          <w:spacing w:val="-5"/>
        </w:rPr>
        <w:t>，□否</w:t>
      </w:r>
    </w:p>
    <w:p w14:paraId="4966676E">
      <w:pPr>
        <w:pStyle w:val="4"/>
        <w:spacing w:before="106" w:line="333" w:lineRule="auto"/>
        <w:ind w:left="800" w:right="879"/>
      </w:pPr>
      <w:r>
        <w:rPr>
          <w:spacing w:val="-4"/>
        </w:rPr>
        <w:t>循环冷却水系统是否设置水处理措施：□是、□否，如果“是”，简要说明循环冷却系统采</w:t>
      </w:r>
      <w:r>
        <w:t>用的节水技术和水质处理措施。（</w:t>
      </w:r>
      <w:r>
        <w:rPr>
          <w:rFonts w:ascii="Times New Roman" w:hAnsi="Times New Roman" w:eastAsia="Times New Roman"/>
        </w:rPr>
        <w:t xml:space="preserve">150 </w:t>
      </w:r>
      <w:r>
        <w:t>字以内），</w:t>
      </w:r>
    </w:p>
    <w:p w14:paraId="5FE70ACD">
      <w:pPr>
        <w:spacing w:after="0" w:line="333" w:lineRule="auto"/>
        <w:sectPr>
          <w:pgSz w:w="11910" w:h="16840"/>
          <w:pgMar w:top="1100" w:right="920" w:bottom="1180" w:left="1000" w:header="878" w:footer="993" w:gutter="0"/>
          <w:cols w:space="720" w:num="1"/>
        </w:sectPr>
      </w:pPr>
    </w:p>
    <w:p w14:paraId="25182C96">
      <w:pPr>
        <w:pStyle w:val="4"/>
        <w:rPr>
          <w:sz w:val="20"/>
        </w:rPr>
      </w:pPr>
    </w:p>
    <w:p w14:paraId="4FAA5B0E">
      <w:pPr>
        <w:pStyle w:val="4"/>
        <w:rPr>
          <w:sz w:val="20"/>
        </w:rPr>
      </w:pPr>
    </w:p>
    <w:p w14:paraId="444520EC">
      <w:pPr>
        <w:pStyle w:val="4"/>
        <w:rPr>
          <w:sz w:val="20"/>
        </w:rPr>
      </w:pPr>
    </w:p>
    <w:p w14:paraId="2E7A648E">
      <w:pPr>
        <w:pStyle w:val="4"/>
        <w:rPr>
          <w:sz w:val="20"/>
        </w:rPr>
      </w:pPr>
    </w:p>
    <w:p w14:paraId="2297EEE5">
      <w:pPr>
        <w:pStyle w:val="4"/>
        <w:rPr>
          <w:sz w:val="20"/>
        </w:rPr>
      </w:pPr>
    </w:p>
    <w:p w14:paraId="242279F4">
      <w:pPr>
        <w:pStyle w:val="4"/>
        <w:rPr>
          <w:sz w:val="20"/>
        </w:rPr>
      </w:pPr>
    </w:p>
    <w:p w14:paraId="793CE971">
      <w:pPr>
        <w:pStyle w:val="4"/>
        <w:spacing w:before="9"/>
        <w:rPr>
          <w:sz w:val="24"/>
        </w:rPr>
      </w:pPr>
    </w:p>
    <w:p w14:paraId="083CDC3C">
      <w:pPr>
        <w:pStyle w:val="3"/>
        <w:spacing w:before="74"/>
        <w:rPr>
          <w:rFonts w:hint="eastAsia" w:ascii="宋体" w:eastAsia="宋体"/>
        </w:rPr>
      </w:pPr>
      <w:r>
        <w:pict>
          <v:rect id="docshape452" o:spid="_x0000_s1800" o:spt="1" style="position:absolute;left:0pt;margin-left:90pt;margin-top:-93.4pt;height:0.7pt;width:415.3pt;mso-position-horizontal-relative:page;z-index:-251456512;mso-width-relative:page;mso-height-relative:page;" fillcolor="#000000" filled="t" stroked="f" coordsize="21600,21600">
            <v:path/>
            <v:fill on="t" focussize="0,0"/>
            <v:stroke on="f"/>
            <v:imagedata o:title=""/>
            <o:lock v:ext="edit"/>
          </v:rect>
        </w:pict>
      </w:r>
      <w:r>
        <w:pict>
          <v:shape id="docshape453" o:spid="_x0000_s1801" style="position:absolute;left:0pt;margin-left:84.35pt;margin-top:-76.6pt;height:59.7pt;width:434.35pt;mso-position-horizontal-relative:page;z-index:-251456512;mso-width-relative:page;mso-height-relative:page;" filled="f" stroked="t" coordorigin="1687,-1533" coordsize="8687,1194" path="m1687,-1528l10374,-1528m1687,-339l10374,-339m1692,-1533l1692,-344m10369,-1533l10369,-344e">
            <v:path arrowok="t"/>
            <v:fill on="f" focussize="0,0"/>
            <v:stroke weight="0.48pt" color="#000000"/>
            <v:imagedata o:title=""/>
            <o:lock v:ext="edit"/>
          </v:shape>
        </w:pict>
      </w:r>
      <w:r>
        <w:rPr>
          <w:rFonts w:ascii="Times New Roman" w:eastAsia="Times New Roman"/>
          <w:spacing w:val="-2"/>
        </w:rPr>
        <w:t>3</w:t>
      </w:r>
      <w:r>
        <w:rPr>
          <w:rFonts w:hint="eastAsia" w:ascii="宋体" w:eastAsia="宋体"/>
          <w:spacing w:val="-14"/>
        </w:rPr>
        <w:t>、 证明材料</w:t>
      </w:r>
    </w:p>
    <w:p w14:paraId="144ABD06">
      <w:pPr>
        <w:pStyle w:val="4"/>
        <w:spacing w:before="10"/>
        <w:rPr>
          <w:b/>
          <w:sz w:val="18"/>
        </w:rPr>
      </w:pPr>
    </w:p>
    <w:p w14:paraId="12F8F366">
      <w:pPr>
        <w:spacing w:before="0"/>
        <w:ind w:left="800" w:right="0" w:firstLine="0"/>
        <w:jc w:val="left"/>
        <w:rPr>
          <w:b/>
          <w:sz w:val="21"/>
        </w:rPr>
      </w:pPr>
      <w:r>
        <w:drawing>
          <wp:anchor distT="0" distB="0" distL="0" distR="0" simplePos="0" relativeHeight="251858944" behindDoc="1" locked="0" layoutInCell="1" allowOverlap="1">
            <wp:simplePos x="0" y="0"/>
            <wp:positionH relativeFrom="page">
              <wp:posOffset>1153795</wp:posOffset>
            </wp:positionH>
            <wp:positionV relativeFrom="paragraph">
              <wp:posOffset>436245</wp:posOffset>
            </wp:positionV>
            <wp:extent cx="5218430" cy="5252085"/>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b/>
          <w:spacing w:val="-3"/>
          <w:sz w:val="21"/>
        </w:rPr>
        <w:t>建议提交材料及技术要求：</w:t>
      </w:r>
    </w:p>
    <w:p w14:paraId="4AB39B4A">
      <w:pPr>
        <w:pStyle w:val="4"/>
        <w:spacing w:before="5"/>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703A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48AFB308">
            <w:pPr>
              <w:pStyle w:val="13"/>
              <w:spacing w:before="17"/>
              <w:ind w:left="108"/>
              <w:rPr>
                <w:b/>
                <w:sz w:val="22"/>
              </w:rPr>
            </w:pPr>
            <w:r>
              <w:rPr>
                <w:b/>
                <w:spacing w:val="-6"/>
                <w:sz w:val="22"/>
              </w:rPr>
              <w:t>专业</w:t>
            </w:r>
          </w:p>
          <w:p w14:paraId="12933BB6">
            <w:pPr>
              <w:pStyle w:val="13"/>
              <w:spacing w:before="30" w:line="275" w:lineRule="exact"/>
              <w:ind w:left="108"/>
              <w:rPr>
                <w:b/>
                <w:sz w:val="22"/>
              </w:rPr>
            </w:pPr>
            <w:r>
              <w:rPr>
                <w:b/>
                <w:spacing w:val="-6"/>
                <w:sz w:val="22"/>
              </w:rPr>
              <w:t>分类</w:t>
            </w:r>
          </w:p>
        </w:tc>
        <w:tc>
          <w:tcPr>
            <w:tcW w:w="2020" w:type="dxa"/>
            <w:shd w:val="clear" w:color="auto" w:fill="DBE4F0"/>
          </w:tcPr>
          <w:p w14:paraId="54DDA3A3">
            <w:pPr>
              <w:pStyle w:val="13"/>
              <w:spacing w:before="173"/>
              <w:ind w:left="107"/>
              <w:rPr>
                <w:b/>
                <w:sz w:val="22"/>
              </w:rPr>
            </w:pPr>
            <w:r>
              <w:rPr>
                <w:b/>
                <w:spacing w:val="-4"/>
                <w:sz w:val="22"/>
              </w:rPr>
              <w:t>材料名称</w:t>
            </w:r>
          </w:p>
        </w:tc>
        <w:tc>
          <w:tcPr>
            <w:tcW w:w="3960" w:type="dxa"/>
            <w:shd w:val="clear" w:color="auto" w:fill="DBE4F0"/>
          </w:tcPr>
          <w:p w14:paraId="20D58364">
            <w:pPr>
              <w:pStyle w:val="13"/>
              <w:spacing w:before="173"/>
              <w:ind w:left="108"/>
              <w:rPr>
                <w:b/>
                <w:sz w:val="22"/>
              </w:rPr>
            </w:pPr>
            <w:r>
              <w:rPr>
                <w:b/>
                <w:spacing w:val="-4"/>
                <w:sz w:val="22"/>
              </w:rPr>
              <w:t>技术要求</w:t>
            </w:r>
          </w:p>
        </w:tc>
        <w:tc>
          <w:tcPr>
            <w:tcW w:w="800" w:type="dxa"/>
            <w:shd w:val="clear" w:color="auto" w:fill="DBE4F0"/>
          </w:tcPr>
          <w:p w14:paraId="612F91A8">
            <w:pPr>
              <w:pStyle w:val="13"/>
              <w:spacing w:before="17"/>
              <w:ind w:left="108"/>
              <w:rPr>
                <w:b/>
                <w:sz w:val="22"/>
              </w:rPr>
            </w:pPr>
            <w:r>
              <w:rPr>
                <w:b/>
                <w:spacing w:val="-6"/>
                <w:sz w:val="22"/>
              </w:rPr>
              <w:t>评价</w:t>
            </w:r>
          </w:p>
          <w:p w14:paraId="71A1F78A">
            <w:pPr>
              <w:pStyle w:val="13"/>
              <w:spacing w:before="30" w:line="275" w:lineRule="exact"/>
              <w:ind w:left="108"/>
              <w:rPr>
                <w:b/>
                <w:sz w:val="22"/>
              </w:rPr>
            </w:pPr>
            <w:r>
              <w:rPr>
                <w:b/>
                <w:spacing w:val="-6"/>
                <w:sz w:val="22"/>
              </w:rPr>
              <w:t>阶段</w:t>
            </w:r>
          </w:p>
        </w:tc>
        <w:tc>
          <w:tcPr>
            <w:tcW w:w="800" w:type="dxa"/>
            <w:shd w:val="clear" w:color="auto" w:fill="DBE4F0"/>
          </w:tcPr>
          <w:p w14:paraId="4DC48916">
            <w:pPr>
              <w:pStyle w:val="13"/>
              <w:spacing w:before="17"/>
              <w:ind w:left="107"/>
              <w:rPr>
                <w:b/>
                <w:sz w:val="22"/>
              </w:rPr>
            </w:pPr>
            <w:r>
              <w:rPr>
                <w:b/>
                <w:spacing w:val="-6"/>
                <w:sz w:val="22"/>
              </w:rPr>
              <w:t>建筑</w:t>
            </w:r>
          </w:p>
          <w:p w14:paraId="0CA7245E">
            <w:pPr>
              <w:pStyle w:val="13"/>
              <w:spacing w:before="30" w:line="275" w:lineRule="exact"/>
              <w:ind w:left="107"/>
              <w:rPr>
                <w:b/>
                <w:sz w:val="22"/>
              </w:rPr>
            </w:pPr>
            <w:r>
              <w:rPr>
                <w:b/>
                <w:spacing w:val="-6"/>
                <w:sz w:val="22"/>
              </w:rPr>
              <w:t>类型</w:t>
            </w:r>
          </w:p>
        </w:tc>
      </w:tr>
      <w:tr w14:paraId="4360E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6400E3CE">
            <w:pPr>
              <w:pStyle w:val="13"/>
              <w:rPr>
                <w:b/>
                <w:sz w:val="22"/>
              </w:rPr>
            </w:pPr>
          </w:p>
          <w:p w14:paraId="2BF7C407">
            <w:pPr>
              <w:pStyle w:val="13"/>
              <w:rPr>
                <w:b/>
                <w:sz w:val="22"/>
              </w:rPr>
            </w:pPr>
          </w:p>
          <w:p w14:paraId="77F1D463">
            <w:pPr>
              <w:pStyle w:val="13"/>
              <w:rPr>
                <w:b/>
                <w:sz w:val="22"/>
              </w:rPr>
            </w:pPr>
          </w:p>
          <w:p w14:paraId="714060E9">
            <w:pPr>
              <w:pStyle w:val="13"/>
              <w:rPr>
                <w:b/>
                <w:sz w:val="22"/>
              </w:rPr>
            </w:pPr>
          </w:p>
          <w:p w14:paraId="331EF651">
            <w:pPr>
              <w:pStyle w:val="13"/>
              <w:rPr>
                <w:b/>
                <w:sz w:val="22"/>
              </w:rPr>
            </w:pPr>
          </w:p>
          <w:p w14:paraId="31A3E561">
            <w:pPr>
              <w:pStyle w:val="13"/>
              <w:rPr>
                <w:b/>
                <w:sz w:val="22"/>
              </w:rPr>
            </w:pPr>
          </w:p>
          <w:p w14:paraId="2EBE500D">
            <w:pPr>
              <w:pStyle w:val="13"/>
              <w:rPr>
                <w:b/>
                <w:sz w:val="22"/>
              </w:rPr>
            </w:pPr>
          </w:p>
          <w:p w14:paraId="640DB5E3">
            <w:pPr>
              <w:pStyle w:val="13"/>
              <w:rPr>
                <w:b/>
                <w:sz w:val="22"/>
              </w:rPr>
            </w:pPr>
          </w:p>
          <w:p w14:paraId="13A1D46B">
            <w:pPr>
              <w:pStyle w:val="13"/>
              <w:rPr>
                <w:b/>
                <w:sz w:val="22"/>
              </w:rPr>
            </w:pPr>
          </w:p>
          <w:p w14:paraId="3E008B62">
            <w:pPr>
              <w:pStyle w:val="13"/>
              <w:spacing w:before="1"/>
              <w:rPr>
                <w:b/>
                <w:sz w:val="25"/>
              </w:rPr>
            </w:pPr>
          </w:p>
          <w:p w14:paraId="1EB8E23F">
            <w:pPr>
              <w:pStyle w:val="13"/>
              <w:spacing w:line="266" w:lineRule="auto"/>
              <w:ind w:left="108" w:right="177"/>
              <w:rPr>
                <w:b/>
                <w:sz w:val="22"/>
              </w:rPr>
            </w:pPr>
            <w:r>
              <w:rPr>
                <w:b/>
                <w:spacing w:val="-6"/>
                <w:sz w:val="22"/>
              </w:rPr>
              <w:t>暖通设计</w:t>
            </w:r>
          </w:p>
        </w:tc>
        <w:tc>
          <w:tcPr>
            <w:tcW w:w="2020" w:type="dxa"/>
          </w:tcPr>
          <w:p w14:paraId="26F911B9">
            <w:pPr>
              <w:pStyle w:val="13"/>
              <w:spacing w:before="8"/>
              <w:rPr>
                <w:b/>
                <w:sz w:val="25"/>
              </w:rPr>
            </w:pPr>
          </w:p>
          <w:p w14:paraId="2756479B">
            <w:pPr>
              <w:pStyle w:val="13"/>
              <w:ind w:left="107"/>
              <w:rPr>
                <w:b/>
                <w:sz w:val="22"/>
              </w:rPr>
            </w:pPr>
            <w:r>
              <w:rPr>
                <w:b/>
                <w:spacing w:val="-4"/>
                <w:sz w:val="22"/>
              </w:rPr>
              <w:t>暖通设计说明</w:t>
            </w:r>
          </w:p>
        </w:tc>
        <w:tc>
          <w:tcPr>
            <w:tcW w:w="3960" w:type="dxa"/>
          </w:tcPr>
          <w:p w14:paraId="424D2E98">
            <w:pPr>
              <w:pStyle w:val="13"/>
              <w:spacing w:before="8"/>
              <w:rPr>
                <w:b/>
                <w:sz w:val="25"/>
              </w:rPr>
            </w:pPr>
          </w:p>
          <w:p w14:paraId="14FDF8AB">
            <w:pPr>
              <w:pStyle w:val="13"/>
              <w:ind w:left="108"/>
              <w:rPr>
                <w:sz w:val="22"/>
              </w:rPr>
            </w:pPr>
            <w:r>
              <w:rPr>
                <w:spacing w:val="-3"/>
                <w:sz w:val="22"/>
              </w:rPr>
              <w:t>应体现空调冷却水系统设计情况</w:t>
            </w:r>
          </w:p>
        </w:tc>
        <w:tc>
          <w:tcPr>
            <w:tcW w:w="800" w:type="dxa"/>
          </w:tcPr>
          <w:p w14:paraId="39CFB5D5">
            <w:pPr>
              <w:pStyle w:val="13"/>
              <w:spacing w:before="17" w:line="266" w:lineRule="auto"/>
              <w:ind w:left="108" w:right="129"/>
              <w:rPr>
                <w:sz w:val="22"/>
              </w:rPr>
            </w:pPr>
            <w:r>
              <w:rPr>
                <w:spacing w:val="-6"/>
                <w:sz w:val="22"/>
              </w:rPr>
              <w:t>预评</w:t>
            </w:r>
            <w:r>
              <w:rPr>
                <w:spacing w:val="-5"/>
                <w:sz w:val="22"/>
              </w:rPr>
              <w:t>价/评</w:t>
            </w:r>
          </w:p>
          <w:p w14:paraId="72354FB6">
            <w:pPr>
              <w:pStyle w:val="13"/>
              <w:spacing w:line="273" w:lineRule="exact"/>
              <w:ind w:left="108"/>
              <w:rPr>
                <w:sz w:val="22"/>
              </w:rPr>
            </w:pPr>
            <w:r>
              <w:rPr>
                <w:w w:val="100"/>
                <w:sz w:val="22"/>
              </w:rPr>
              <w:t>价</w:t>
            </w:r>
          </w:p>
        </w:tc>
        <w:tc>
          <w:tcPr>
            <w:tcW w:w="800" w:type="dxa"/>
          </w:tcPr>
          <w:p w14:paraId="4E5A8023">
            <w:pPr>
              <w:pStyle w:val="13"/>
              <w:spacing w:before="8"/>
              <w:rPr>
                <w:b/>
                <w:sz w:val="25"/>
              </w:rPr>
            </w:pPr>
          </w:p>
          <w:p w14:paraId="5F4EE738">
            <w:pPr>
              <w:pStyle w:val="13"/>
              <w:ind w:left="107"/>
              <w:rPr>
                <w:sz w:val="22"/>
              </w:rPr>
            </w:pPr>
            <w:r>
              <w:rPr>
                <w:spacing w:val="-6"/>
                <w:sz w:val="22"/>
              </w:rPr>
              <w:t>居建</w:t>
            </w:r>
          </w:p>
        </w:tc>
      </w:tr>
      <w:tr w14:paraId="60C80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26DAF627">
            <w:pPr>
              <w:rPr>
                <w:sz w:val="2"/>
                <w:szCs w:val="2"/>
              </w:rPr>
            </w:pPr>
          </w:p>
        </w:tc>
        <w:tc>
          <w:tcPr>
            <w:tcW w:w="2020" w:type="dxa"/>
          </w:tcPr>
          <w:p w14:paraId="46515AC0">
            <w:pPr>
              <w:pStyle w:val="13"/>
              <w:spacing w:before="8"/>
              <w:rPr>
                <w:b/>
                <w:sz w:val="25"/>
              </w:rPr>
            </w:pPr>
          </w:p>
          <w:p w14:paraId="48F2F2A4">
            <w:pPr>
              <w:pStyle w:val="13"/>
              <w:ind w:left="107"/>
              <w:rPr>
                <w:b/>
                <w:sz w:val="22"/>
              </w:rPr>
            </w:pPr>
            <w:r>
              <w:rPr>
                <w:b/>
                <w:spacing w:val="-4"/>
                <w:sz w:val="22"/>
              </w:rPr>
              <w:t>暖通系统图</w:t>
            </w:r>
          </w:p>
        </w:tc>
        <w:tc>
          <w:tcPr>
            <w:tcW w:w="3960" w:type="dxa"/>
          </w:tcPr>
          <w:p w14:paraId="09C2FBF4">
            <w:pPr>
              <w:pStyle w:val="13"/>
              <w:spacing w:before="8"/>
              <w:rPr>
                <w:b/>
                <w:sz w:val="25"/>
              </w:rPr>
            </w:pPr>
          </w:p>
          <w:p w14:paraId="18216E7D">
            <w:pPr>
              <w:pStyle w:val="13"/>
              <w:ind w:left="108"/>
              <w:rPr>
                <w:sz w:val="22"/>
              </w:rPr>
            </w:pPr>
            <w:r>
              <w:rPr>
                <w:spacing w:val="-3"/>
                <w:sz w:val="22"/>
              </w:rPr>
              <w:t>应体现冷却塔的位置、平衡管设计</w:t>
            </w:r>
          </w:p>
        </w:tc>
        <w:tc>
          <w:tcPr>
            <w:tcW w:w="800" w:type="dxa"/>
          </w:tcPr>
          <w:p w14:paraId="1E1E93CF">
            <w:pPr>
              <w:pStyle w:val="13"/>
              <w:spacing w:before="16" w:line="266" w:lineRule="auto"/>
              <w:ind w:left="108" w:right="129"/>
              <w:rPr>
                <w:sz w:val="22"/>
              </w:rPr>
            </w:pPr>
            <w:r>
              <w:rPr>
                <w:spacing w:val="-6"/>
                <w:sz w:val="22"/>
              </w:rPr>
              <w:t>预评</w:t>
            </w:r>
            <w:r>
              <w:rPr>
                <w:spacing w:val="-5"/>
                <w:sz w:val="22"/>
              </w:rPr>
              <w:t>价/评</w:t>
            </w:r>
          </w:p>
          <w:p w14:paraId="17BCE26C">
            <w:pPr>
              <w:pStyle w:val="13"/>
              <w:spacing w:line="274" w:lineRule="exact"/>
              <w:ind w:left="108"/>
              <w:rPr>
                <w:sz w:val="22"/>
              </w:rPr>
            </w:pPr>
            <w:r>
              <w:rPr>
                <w:w w:val="100"/>
                <w:sz w:val="22"/>
              </w:rPr>
              <w:t>价</w:t>
            </w:r>
          </w:p>
        </w:tc>
        <w:tc>
          <w:tcPr>
            <w:tcW w:w="800" w:type="dxa"/>
          </w:tcPr>
          <w:p w14:paraId="5E0E9E33">
            <w:pPr>
              <w:pStyle w:val="13"/>
              <w:spacing w:before="8"/>
              <w:rPr>
                <w:b/>
                <w:sz w:val="25"/>
              </w:rPr>
            </w:pPr>
          </w:p>
          <w:p w14:paraId="56BB62A5">
            <w:pPr>
              <w:pStyle w:val="13"/>
              <w:ind w:left="107"/>
              <w:rPr>
                <w:sz w:val="22"/>
              </w:rPr>
            </w:pPr>
            <w:r>
              <w:rPr>
                <w:spacing w:val="-6"/>
                <w:sz w:val="22"/>
              </w:rPr>
              <w:t>居建</w:t>
            </w:r>
          </w:p>
        </w:tc>
      </w:tr>
      <w:tr w14:paraId="3CE82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5CAB22A">
            <w:pPr>
              <w:rPr>
                <w:sz w:val="2"/>
                <w:szCs w:val="2"/>
              </w:rPr>
            </w:pPr>
          </w:p>
        </w:tc>
        <w:tc>
          <w:tcPr>
            <w:tcW w:w="2020" w:type="dxa"/>
          </w:tcPr>
          <w:p w14:paraId="3D722AD8">
            <w:pPr>
              <w:pStyle w:val="13"/>
              <w:spacing w:before="7"/>
              <w:rPr>
                <w:b/>
                <w:sz w:val="25"/>
              </w:rPr>
            </w:pPr>
          </w:p>
          <w:p w14:paraId="72CB8739">
            <w:pPr>
              <w:pStyle w:val="13"/>
              <w:ind w:left="107"/>
              <w:rPr>
                <w:b/>
                <w:sz w:val="22"/>
              </w:rPr>
            </w:pPr>
            <w:r>
              <w:rPr>
                <w:b/>
                <w:spacing w:val="-4"/>
                <w:sz w:val="22"/>
              </w:rPr>
              <w:t>水力平衡计算书</w:t>
            </w:r>
          </w:p>
        </w:tc>
        <w:tc>
          <w:tcPr>
            <w:tcW w:w="3960" w:type="dxa"/>
          </w:tcPr>
          <w:p w14:paraId="46C15B85">
            <w:pPr>
              <w:pStyle w:val="13"/>
              <w:spacing w:before="7"/>
              <w:rPr>
                <w:b/>
                <w:sz w:val="25"/>
              </w:rPr>
            </w:pPr>
          </w:p>
          <w:p w14:paraId="3D96FE2F">
            <w:pPr>
              <w:pStyle w:val="13"/>
              <w:ind w:left="108"/>
              <w:rPr>
                <w:sz w:val="22"/>
              </w:rPr>
            </w:pPr>
            <w:r>
              <w:rPr>
                <w:spacing w:val="-3"/>
                <w:sz w:val="22"/>
              </w:rPr>
              <w:t>应包括水系统和风系统的水力平衡计算</w:t>
            </w:r>
          </w:p>
        </w:tc>
        <w:tc>
          <w:tcPr>
            <w:tcW w:w="800" w:type="dxa"/>
          </w:tcPr>
          <w:p w14:paraId="72097326">
            <w:pPr>
              <w:pStyle w:val="13"/>
              <w:spacing w:before="16" w:line="266" w:lineRule="auto"/>
              <w:ind w:left="108" w:right="129"/>
              <w:rPr>
                <w:sz w:val="22"/>
              </w:rPr>
            </w:pPr>
            <w:r>
              <w:rPr>
                <w:spacing w:val="-6"/>
                <w:sz w:val="22"/>
              </w:rPr>
              <w:t>预评</w:t>
            </w:r>
            <w:r>
              <w:rPr>
                <w:spacing w:val="-5"/>
                <w:sz w:val="22"/>
              </w:rPr>
              <w:t>价/评</w:t>
            </w:r>
          </w:p>
          <w:p w14:paraId="00223687">
            <w:pPr>
              <w:pStyle w:val="13"/>
              <w:spacing w:line="274" w:lineRule="exact"/>
              <w:ind w:left="108"/>
              <w:rPr>
                <w:sz w:val="22"/>
              </w:rPr>
            </w:pPr>
            <w:r>
              <w:rPr>
                <w:w w:val="100"/>
                <w:sz w:val="22"/>
              </w:rPr>
              <w:t>价</w:t>
            </w:r>
          </w:p>
        </w:tc>
        <w:tc>
          <w:tcPr>
            <w:tcW w:w="800" w:type="dxa"/>
          </w:tcPr>
          <w:p w14:paraId="44E8F526">
            <w:pPr>
              <w:pStyle w:val="13"/>
              <w:spacing w:before="7"/>
              <w:rPr>
                <w:b/>
                <w:sz w:val="25"/>
              </w:rPr>
            </w:pPr>
          </w:p>
          <w:p w14:paraId="76F28EE2">
            <w:pPr>
              <w:pStyle w:val="13"/>
              <w:ind w:left="107"/>
              <w:rPr>
                <w:sz w:val="22"/>
              </w:rPr>
            </w:pPr>
            <w:r>
              <w:rPr>
                <w:spacing w:val="-6"/>
                <w:sz w:val="22"/>
              </w:rPr>
              <w:t>居建</w:t>
            </w:r>
          </w:p>
        </w:tc>
      </w:tr>
      <w:tr w14:paraId="6AC05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79C068BA">
            <w:pPr>
              <w:rPr>
                <w:sz w:val="2"/>
                <w:szCs w:val="2"/>
              </w:rPr>
            </w:pPr>
          </w:p>
        </w:tc>
        <w:tc>
          <w:tcPr>
            <w:tcW w:w="2020" w:type="dxa"/>
            <w:vMerge w:val="restart"/>
          </w:tcPr>
          <w:p w14:paraId="47DF6E4A">
            <w:pPr>
              <w:pStyle w:val="13"/>
              <w:rPr>
                <w:b/>
                <w:sz w:val="22"/>
              </w:rPr>
            </w:pPr>
          </w:p>
          <w:p w14:paraId="4B31F0E2">
            <w:pPr>
              <w:pStyle w:val="13"/>
              <w:spacing w:before="3"/>
              <w:rPr>
                <w:b/>
                <w:sz w:val="28"/>
              </w:rPr>
            </w:pPr>
          </w:p>
          <w:p w14:paraId="56F43386">
            <w:pPr>
              <w:pStyle w:val="13"/>
              <w:ind w:left="107"/>
              <w:rPr>
                <w:b/>
                <w:sz w:val="22"/>
              </w:rPr>
            </w:pPr>
            <w:r>
              <w:rPr>
                <w:b/>
                <w:spacing w:val="-4"/>
                <w:sz w:val="22"/>
              </w:rPr>
              <w:t>暖通设备清单</w:t>
            </w:r>
          </w:p>
        </w:tc>
        <w:tc>
          <w:tcPr>
            <w:tcW w:w="3960" w:type="dxa"/>
          </w:tcPr>
          <w:p w14:paraId="19170917">
            <w:pPr>
              <w:pStyle w:val="13"/>
              <w:spacing w:before="15"/>
              <w:ind w:left="108"/>
              <w:rPr>
                <w:sz w:val="22"/>
              </w:rPr>
            </w:pPr>
            <w:r>
              <w:rPr>
                <w:spacing w:val="-3"/>
                <w:sz w:val="22"/>
              </w:rPr>
              <w:t>应体现节水设备和产品的选用类型和数</w:t>
            </w:r>
          </w:p>
          <w:p w14:paraId="1DEB9136">
            <w:pPr>
              <w:pStyle w:val="13"/>
              <w:spacing w:before="30" w:line="276" w:lineRule="exact"/>
              <w:ind w:left="108"/>
              <w:rPr>
                <w:sz w:val="22"/>
              </w:rPr>
            </w:pPr>
            <w:r>
              <w:rPr>
                <w:spacing w:val="-4"/>
                <w:sz w:val="22"/>
              </w:rPr>
              <w:t>量，应与图纸一致</w:t>
            </w:r>
          </w:p>
        </w:tc>
        <w:tc>
          <w:tcPr>
            <w:tcW w:w="800" w:type="dxa"/>
          </w:tcPr>
          <w:p w14:paraId="00450725">
            <w:pPr>
              <w:pStyle w:val="13"/>
              <w:spacing w:before="15"/>
              <w:ind w:left="108"/>
              <w:rPr>
                <w:sz w:val="22"/>
              </w:rPr>
            </w:pPr>
            <w:r>
              <w:rPr>
                <w:spacing w:val="-6"/>
                <w:sz w:val="22"/>
              </w:rPr>
              <w:t>运行</w:t>
            </w:r>
          </w:p>
          <w:p w14:paraId="259E3012">
            <w:pPr>
              <w:pStyle w:val="13"/>
              <w:spacing w:before="30" w:line="276" w:lineRule="exact"/>
              <w:ind w:left="108"/>
              <w:rPr>
                <w:sz w:val="22"/>
              </w:rPr>
            </w:pPr>
            <w:r>
              <w:rPr>
                <w:spacing w:val="-6"/>
                <w:sz w:val="22"/>
              </w:rPr>
              <w:t>评价</w:t>
            </w:r>
          </w:p>
        </w:tc>
        <w:tc>
          <w:tcPr>
            <w:tcW w:w="800" w:type="dxa"/>
          </w:tcPr>
          <w:p w14:paraId="133D8D19">
            <w:pPr>
              <w:pStyle w:val="13"/>
              <w:spacing w:before="171"/>
              <w:ind w:left="107"/>
              <w:rPr>
                <w:sz w:val="22"/>
              </w:rPr>
            </w:pPr>
            <w:r>
              <w:rPr>
                <w:spacing w:val="-6"/>
                <w:sz w:val="22"/>
              </w:rPr>
              <w:t>居建</w:t>
            </w:r>
          </w:p>
        </w:tc>
      </w:tr>
      <w:tr w14:paraId="261C7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23A0F963">
            <w:pPr>
              <w:rPr>
                <w:sz w:val="2"/>
                <w:szCs w:val="2"/>
              </w:rPr>
            </w:pPr>
          </w:p>
        </w:tc>
        <w:tc>
          <w:tcPr>
            <w:tcW w:w="2020" w:type="dxa"/>
            <w:vMerge w:val="continue"/>
            <w:tcBorders>
              <w:top w:val="nil"/>
            </w:tcBorders>
          </w:tcPr>
          <w:p w14:paraId="230D30CA">
            <w:pPr>
              <w:rPr>
                <w:sz w:val="2"/>
                <w:szCs w:val="2"/>
              </w:rPr>
            </w:pPr>
          </w:p>
        </w:tc>
        <w:tc>
          <w:tcPr>
            <w:tcW w:w="3960" w:type="dxa"/>
          </w:tcPr>
          <w:p w14:paraId="61502DD4">
            <w:pPr>
              <w:pStyle w:val="13"/>
              <w:spacing w:before="171" w:line="266" w:lineRule="auto"/>
              <w:ind w:left="108" w:right="318"/>
              <w:rPr>
                <w:sz w:val="22"/>
              </w:rPr>
            </w:pPr>
            <w:r>
              <w:rPr>
                <w:spacing w:val="-2"/>
                <w:sz w:val="22"/>
              </w:rPr>
              <w:t>应体现空调采暖系统冷热源的设备类型、型号和容量</w:t>
            </w:r>
          </w:p>
        </w:tc>
        <w:tc>
          <w:tcPr>
            <w:tcW w:w="800" w:type="dxa"/>
          </w:tcPr>
          <w:p w14:paraId="66BB07C5">
            <w:pPr>
              <w:pStyle w:val="13"/>
              <w:spacing w:before="15"/>
              <w:ind w:left="108"/>
              <w:rPr>
                <w:sz w:val="22"/>
              </w:rPr>
            </w:pPr>
            <w:r>
              <w:rPr>
                <w:spacing w:val="-6"/>
                <w:sz w:val="22"/>
              </w:rPr>
              <w:t>预评</w:t>
            </w:r>
          </w:p>
          <w:p w14:paraId="68942DE8">
            <w:pPr>
              <w:pStyle w:val="13"/>
              <w:spacing w:line="310" w:lineRule="atLeast"/>
              <w:ind w:left="108" w:right="129"/>
              <w:rPr>
                <w:sz w:val="22"/>
              </w:rPr>
            </w:pPr>
            <w:r>
              <w:rPr>
                <w:spacing w:val="-4"/>
                <w:sz w:val="22"/>
              </w:rPr>
              <w:t>价/评</w:t>
            </w:r>
            <w:r>
              <w:rPr>
                <w:spacing w:val="-10"/>
                <w:sz w:val="22"/>
              </w:rPr>
              <w:t>价</w:t>
            </w:r>
          </w:p>
        </w:tc>
        <w:tc>
          <w:tcPr>
            <w:tcW w:w="800" w:type="dxa"/>
          </w:tcPr>
          <w:p w14:paraId="097D2936">
            <w:pPr>
              <w:pStyle w:val="13"/>
              <w:spacing w:before="6"/>
              <w:rPr>
                <w:b/>
                <w:sz w:val="25"/>
              </w:rPr>
            </w:pPr>
          </w:p>
          <w:p w14:paraId="0B5774DE">
            <w:pPr>
              <w:pStyle w:val="13"/>
              <w:spacing w:before="1"/>
              <w:ind w:left="107"/>
              <w:rPr>
                <w:sz w:val="22"/>
              </w:rPr>
            </w:pPr>
            <w:r>
              <w:rPr>
                <w:spacing w:val="-6"/>
                <w:sz w:val="22"/>
              </w:rPr>
              <w:t>居建</w:t>
            </w:r>
          </w:p>
        </w:tc>
      </w:tr>
      <w:tr w14:paraId="7B663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3815CF6B">
            <w:pPr>
              <w:rPr>
                <w:sz w:val="2"/>
                <w:szCs w:val="2"/>
              </w:rPr>
            </w:pPr>
          </w:p>
        </w:tc>
        <w:tc>
          <w:tcPr>
            <w:tcW w:w="2020" w:type="dxa"/>
            <w:vMerge w:val="restart"/>
          </w:tcPr>
          <w:p w14:paraId="1D63CD1C">
            <w:pPr>
              <w:pStyle w:val="13"/>
              <w:rPr>
                <w:b/>
                <w:sz w:val="26"/>
              </w:rPr>
            </w:pPr>
          </w:p>
          <w:p w14:paraId="725695DB">
            <w:pPr>
              <w:pStyle w:val="13"/>
              <w:spacing w:before="1" w:line="266" w:lineRule="auto"/>
              <w:ind w:left="107" w:right="133"/>
              <w:rPr>
                <w:b/>
                <w:sz w:val="22"/>
              </w:rPr>
            </w:pPr>
            <w:r>
              <w:rPr>
                <w:b/>
                <w:spacing w:val="-2"/>
                <w:sz w:val="22"/>
              </w:rPr>
              <w:t>暖通产品说明、产品型式检验报告</w:t>
            </w:r>
          </w:p>
        </w:tc>
        <w:tc>
          <w:tcPr>
            <w:tcW w:w="3960" w:type="dxa"/>
          </w:tcPr>
          <w:p w14:paraId="71D24AE3">
            <w:pPr>
              <w:pStyle w:val="13"/>
              <w:spacing w:before="17"/>
              <w:ind w:left="108"/>
              <w:rPr>
                <w:sz w:val="22"/>
              </w:rPr>
            </w:pPr>
            <w:r>
              <w:rPr>
                <w:spacing w:val="-3"/>
                <w:sz w:val="22"/>
              </w:rPr>
              <w:t>应包括节水产品节水性能检测报告，体</w:t>
            </w:r>
          </w:p>
          <w:p w14:paraId="725D2E86">
            <w:pPr>
              <w:pStyle w:val="13"/>
              <w:spacing w:before="30" w:line="275" w:lineRule="exact"/>
              <w:ind w:left="108"/>
              <w:rPr>
                <w:sz w:val="22"/>
              </w:rPr>
            </w:pPr>
            <w:r>
              <w:rPr>
                <w:spacing w:val="-3"/>
                <w:sz w:val="22"/>
              </w:rPr>
              <w:t>现第三方出具的设备节水性能检测结果</w:t>
            </w:r>
          </w:p>
        </w:tc>
        <w:tc>
          <w:tcPr>
            <w:tcW w:w="800" w:type="dxa"/>
          </w:tcPr>
          <w:p w14:paraId="3742746C">
            <w:pPr>
              <w:pStyle w:val="13"/>
              <w:spacing w:before="17"/>
              <w:ind w:left="108"/>
              <w:rPr>
                <w:sz w:val="22"/>
              </w:rPr>
            </w:pPr>
            <w:r>
              <w:rPr>
                <w:spacing w:val="-6"/>
                <w:sz w:val="22"/>
              </w:rPr>
              <w:t>运行</w:t>
            </w:r>
          </w:p>
          <w:p w14:paraId="1C4AC6D6">
            <w:pPr>
              <w:pStyle w:val="13"/>
              <w:spacing w:before="30" w:line="275" w:lineRule="exact"/>
              <w:ind w:left="108"/>
              <w:rPr>
                <w:sz w:val="22"/>
              </w:rPr>
            </w:pPr>
            <w:r>
              <w:rPr>
                <w:spacing w:val="-6"/>
                <w:sz w:val="22"/>
              </w:rPr>
              <w:t>评价</w:t>
            </w:r>
          </w:p>
        </w:tc>
        <w:tc>
          <w:tcPr>
            <w:tcW w:w="800" w:type="dxa"/>
          </w:tcPr>
          <w:p w14:paraId="5DDC103F">
            <w:pPr>
              <w:pStyle w:val="13"/>
              <w:spacing w:before="173"/>
              <w:ind w:left="107"/>
              <w:rPr>
                <w:sz w:val="22"/>
              </w:rPr>
            </w:pPr>
            <w:r>
              <w:rPr>
                <w:spacing w:val="-6"/>
                <w:sz w:val="22"/>
              </w:rPr>
              <w:t>居建</w:t>
            </w:r>
          </w:p>
        </w:tc>
      </w:tr>
      <w:tr w14:paraId="639A5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0003117E">
            <w:pPr>
              <w:rPr>
                <w:sz w:val="2"/>
                <w:szCs w:val="2"/>
              </w:rPr>
            </w:pPr>
          </w:p>
        </w:tc>
        <w:tc>
          <w:tcPr>
            <w:tcW w:w="2020" w:type="dxa"/>
            <w:vMerge w:val="continue"/>
            <w:tcBorders>
              <w:top w:val="nil"/>
            </w:tcBorders>
          </w:tcPr>
          <w:p w14:paraId="5D7D2E6D">
            <w:pPr>
              <w:rPr>
                <w:sz w:val="2"/>
                <w:szCs w:val="2"/>
              </w:rPr>
            </w:pPr>
          </w:p>
        </w:tc>
        <w:tc>
          <w:tcPr>
            <w:tcW w:w="3960" w:type="dxa"/>
          </w:tcPr>
          <w:p w14:paraId="323DCD85">
            <w:pPr>
              <w:pStyle w:val="13"/>
              <w:spacing w:before="16"/>
              <w:ind w:left="108"/>
              <w:rPr>
                <w:sz w:val="22"/>
              </w:rPr>
            </w:pPr>
            <w:r>
              <w:rPr>
                <w:spacing w:val="-3"/>
                <w:sz w:val="22"/>
              </w:rPr>
              <w:t>应包括节水产品说明书，体现节水设备</w:t>
            </w:r>
          </w:p>
          <w:p w14:paraId="1C209E0C">
            <w:pPr>
              <w:pStyle w:val="13"/>
              <w:spacing w:before="31" w:line="275" w:lineRule="exact"/>
              <w:ind w:left="108"/>
              <w:rPr>
                <w:sz w:val="22"/>
              </w:rPr>
            </w:pPr>
            <w:r>
              <w:rPr>
                <w:spacing w:val="-4"/>
                <w:sz w:val="22"/>
              </w:rPr>
              <w:t>用水特性</w:t>
            </w:r>
          </w:p>
        </w:tc>
        <w:tc>
          <w:tcPr>
            <w:tcW w:w="800" w:type="dxa"/>
          </w:tcPr>
          <w:p w14:paraId="0A19170D">
            <w:pPr>
              <w:pStyle w:val="13"/>
              <w:spacing w:before="16"/>
              <w:ind w:left="108"/>
              <w:rPr>
                <w:sz w:val="22"/>
              </w:rPr>
            </w:pPr>
            <w:r>
              <w:rPr>
                <w:spacing w:val="-6"/>
                <w:sz w:val="22"/>
              </w:rPr>
              <w:t>运行</w:t>
            </w:r>
          </w:p>
          <w:p w14:paraId="775A8BEB">
            <w:pPr>
              <w:pStyle w:val="13"/>
              <w:spacing w:before="31" w:line="275" w:lineRule="exact"/>
              <w:ind w:left="108"/>
              <w:rPr>
                <w:sz w:val="22"/>
              </w:rPr>
            </w:pPr>
            <w:r>
              <w:rPr>
                <w:spacing w:val="-6"/>
                <w:sz w:val="22"/>
              </w:rPr>
              <w:t>评价</w:t>
            </w:r>
          </w:p>
        </w:tc>
        <w:tc>
          <w:tcPr>
            <w:tcW w:w="800" w:type="dxa"/>
          </w:tcPr>
          <w:p w14:paraId="37B3C631">
            <w:pPr>
              <w:pStyle w:val="13"/>
              <w:spacing w:before="173"/>
              <w:ind w:left="107"/>
              <w:rPr>
                <w:sz w:val="22"/>
              </w:rPr>
            </w:pPr>
            <w:r>
              <w:rPr>
                <w:spacing w:val="-6"/>
                <w:sz w:val="22"/>
              </w:rPr>
              <w:t>居建</w:t>
            </w:r>
          </w:p>
        </w:tc>
      </w:tr>
      <w:tr w14:paraId="0FBC5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74FE2E9">
            <w:pPr>
              <w:rPr>
                <w:sz w:val="2"/>
                <w:szCs w:val="2"/>
              </w:rPr>
            </w:pPr>
          </w:p>
        </w:tc>
        <w:tc>
          <w:tcPr>
            <w:tcW w:w="2020" w:type="dxa"/>
          </w:tcPr>
          <w:p w14:paraId="4B8CE586">
            <w:pPr>
              <w:pStyle w:val="13"/>
              <w:spacing w:before="16"/>
              <w:ind w:left="107"/>
              <w:rPr>
                <w:b/>
                <w:sz w:val="22"/>
              </w:rPr>
            </w:pPr>
            <w:r>
              <w:rPr>
                <w:b/>
                <w:spacing w:val="-4"/>
                <w:sz w:val="22"/>
              </w:rPr>
              <w:t>暖通设备进场复验</w:t>
            </w:r>
          </w:p>
          <w:p w14:paraId="6BF659DD">
            <w:pPr>
              <w:pStyle w:val="13"/>
              <w:spacing w:before="30" w:line="276" w:lineRule="exact"/>
              <w:ind w:left="107"/>
              <w:rPr>
                <w:b/>
                <w:sz w:val="22"/>
              </w:rPr>
            </w:pPr>
            <w:r>
              <w:rPr>
                <w:b/>
                <w:spacing w:val="-6"/>
                <w:sz w:val="22"/>
              </w:rPr>
              <w:t>报告</w:t>
            </w:r>
          </w:p>
        </w:tc>
        <w:tc>
          <w:tcPr>
            <w:tcW w:w="3960" w:type="dxa"/>
          </w:tcPr>
          <w:p w14:paraId="1170C151">
            <w:pPr>
              <w:pStyle w:val="13"/>
              <w:spacing w:before="16"/>
              <w:ind w:left="108"/>
              <w:rPr>
                <w:sz w:val="22"/>
              </w:rPr>
            </w:pPr>
            <w:r>
              <w:rPr>
                <w:spacing w:val="-3"/>
                <w:sz w:val="22"/>
              </w:rPr>
              <w:t>应体现节水设备的选用类型和数量，应</w:t>
            </w:r>
          </w:p>
          <w:p w14:paraId="0FC324AA">
            <w:pPr>
              <w:pStyle w:val="13"/>
              <w:spacing w:before="30" w:line="276" w:lineRule="exact"/>
              <w:ind w:left="108"/>
              <w:rPr>
                <w:sz w:val="22"/>
              </w:rPr>
            </w:pPr>
            <w:r>
              <w:rPr>
                <w:spacing w:val="-4"/>
                <w:sz w:val="22"/>
              </w:rPr>
              <w:t>与设计图纸一致</w:t>
            </w:r>
          </w:p>
        </w:tc>
        <w:tc>
          <w:tcPr>
            <w:tcW w:w="800" w:type="dxa"/>
          </w:tcPr>
          <w:p w14:paraId="6B872471">
            <w:pPr>
              <w:pStyle w:val="13"/>
              <w:spacing w:before="16"/>
              <w:ind w:left="108"/>
              <w:rPr>
                <w:sz w:val="22"/>
              </w:rPr>
            </w:pPr>
            <w:r>
              <w:rPr>
                <w:spacing w:val="-6"/>
                <w:sz w:val="22"/>
              </w:rPr>
              <w:t>运行</w:t>
            </w:r>
          </w:p>
          <w:p w14:paraId="12E7BB5B">
            <w:pPr>
              <w:pStyle w:val="13"/>
              <w:spacing w:before="30" w:line="276" w:lineRule="exact"/>
              <w:ind w:left="108"/>
              <w:rPr>
                <w:sz w:val="22"/>
              </w:rPr>
            </w:pPr>
            <w:r>
              <w:rPr>
                <w:spacing w:val="-6"/>
                <w:sz w:val="22"/>
              </w:rPr>
              <w:t>评价</w:t>
            </w:r>
          </w:p>
        </w:tc>
        <w:tc>
          <w:tcPr>
            <w:tcW w:w="800" w:type="dxa"/>
          </w:tcPr>
          <w:p w14:paraId="7175351C">
            <w:pPr>
              <w:pStyle w:val="13"/>
              <w:spacing w:before="172"/>
              <w:ind w:left="107"/>
              <w:rPr>
                <w:sz w:val="22"/>
              </w:rPr>
            </w:pPr>
            <w:r>
              <w:rPr>
                <w:spacing w:val="-6"/>
                <w:sz w:val="22"/>
              </w:rPr>
              <w:t>居建</w:t>
            </w:r>
          </w:p>
        </w:tc>
      </w:tr>
      <w:tr w14:paraId="12B47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2C5031B5">
            <w:pPr>
              <w:pStyle w:val="13"/>
              <w:rPr>
                <w:b/>
                <w:sz w:val="22"/>
              </w:rPr>
            </w:pPr>
          </w:p>
          <w:p w14:paraId="048DD7E0">
            <w:pPr>
              <w:pStyle w:val="13"/>
              <w:rPr>
                <w:b/>
                <w:sz w:val="22"/>
              </w:rPr>
            </w:pPr>
          </w:p>
          <w:p w14:paraId="3E7A08C0">
            <w:pPr>
              <w:pStyle w:val="13"/>
              <w:rPr>
                <w:b/>
                <w:sz w:val="22"/>
              </w:rPr>
            </w:pPr>
          </w:p>
          <w:p w14:paraId="6BCF9861">
            <w:pPr>
              <w:pStyle w:val="13"/>
              <w:rPr>
                <w:b/>
                <w:sz w:val="22"/>
              </w:rPr>
            </w:pPr>
          </w:p>
          <w:p w14:paraId="4EE0AA1D">
            <w:pPr>
              <w:pStyle w:val="13"/>
              <w:spacing w:before="151" w:line="266" w:lineRule="auto"/>
              <w:ind w:left="149" w:right="137"/>
              <w:jc w:val="both"/>
              <w:rPr>
                <w:b/>
                <w:sz w:val="22"/>
              </w:rPr>
            </w:pPr>
            <w:r>
              <w:rPr>
                <w:b/>
                <w:spacing w:val="-6"/>
                <w:sz w:val="22"/>
              </w:rPr>
              <w:t>给排水设</w:t>
            </w:r>
            <w:r>
              <w:rPr>
                <w:b/>
                <w:spacing w:val="-10"/>
                <w:sz w:val="22"/>
              </w:rPr>
              <w:t>计</w:t>
            </w:r>
          </w:p>
        </w:tc>
        <w:tc>
          <w:tcPr>
            <w:tcW w:w="2020" w:type="dxa"/>
          </w:tcPr>
          <w:p w14:paraId="6E7C211F">
            <w:pPr>
              <w:pStyle w:val="13"/>
              <w:spacing w:before="7"/>
              <w:rPr>
                <w:b/>
                <w:sz w:val="25"/>
              </w:rPr>
            </w:pPr>
          </w:p>
          <w:p w14:paraId="35AB027F">
            <w:pPr>
              <w:pStyle w:val="13"/>
              <w:ind w:left="107"/>
              <w:rPr>
                <w:b/>
                <w:sz w:val="22"/>
              </w:rPr>
            </w:pPr>
            <w:r>
              <w:rPr>
                <w:b/>
                <w:spacing w:val="-4"/>
                <w:sz w:val="22"/>
              </w:rPr>
              <w:t>给排水设计说明</w:t>
            </w:r>
          </w:p>
        </w:tc>
        <w:tc>
          <w:tcPr>
            <w:tcW w:w="3960" w:type="dxa"/>
          </w:tcPr>
          <w:p w14:paraId="5BBA97E1">
            <w:pPr>
              <w:pStyle w:val="13"/>
              <w:spacing w:before="172" w:line="266" w:lineRule="auto"/>
              <w:ind w:left="108" w:right="97"/>
              <w:rPr>
                <w:sz w:val="22"/>
              </w:rPr>
            </w:pPr>
            <w:r>
              <w:rPr>
                <w:spacing w:val="-2"/>
                <w:sz w:val="22"/>
              </w:rPr>
              <w:t>应体现绿化灌溉系统、循环水冷却系统的水处理措施、采用的节水技术</w:t>
            </w:r>
          </w:p>
        </w:tc>
        <w:tc>
          <w:tcPr>
            <w:tcW w:w="800" w:type="dxa"/>
          </w:tcPr>
          <w:p w14:paraId="7CF5DBF5">
            <w:pPr>
              <w:pStyle w:val="13"/>
              <w:spacing w:before="16"/>
              <w:ind w:left="108"/>
              <w:rPr>
                <w:sz w:val="22"/>
              </w:rPr>
            </w:pPr>
            <w:r>
              <w:rPr>
                <w:spacing w:val="-6"/>
                <w:sz w:val="22"/>
              </w:rPr>
              <w:t>预评</w:t>
            </w:r>
          </w:p>
          <w:p w14:paraId="0C068418">
            <w:pPr>
              <w:pStyle w:val="13"/>
              <w:spacing w:line="310" w:lineRule="atLeast"/>
              <w:ind w:left="108" w:right="129"/>
              <w:rPr>
                <w:sz w:val="22"/>
              </w:rPr>
            </w:pPr>
            <w:r>
              <w:rPr>
                <w:spacing w:val="-4"/>
                <w:sz w:val="22"/>
              </w:rPr>
              <w:t>价/评</w:t>
            </w:r>
            <w:r>
              <w:rPr>
                <w:spacing w:val="-10"/>
                <w:sz w:val="22"/>
              </w:rPr>
              <w:t>价</w:t>
            </w:r>
          </w:p>
        </w:tc>
        <w:tc>
          <w:tcPr>
            <w:tcW w:w="800" w:type="dxa"/>
          </w:tcPr>
          <w:p w14:paraId="46C2F3E3">
            <w:pPr>
              <w:pStyle w:val="13"/>
              <w:spacing w:before="7"/>
              <w:rPr>
                <w:b/>
                <w:sz w:val="25"/>
              </w:rPr>
            </w:pPr>
          </w:p>
          <w:p w14:paraId="3D7E91E9">
            <w:pPr>
              <w:pStyle w:val="13"/>
              <w:ind w:left="107"/>
              <w:rPr>
                <w:sz w:val="22"/>
              </w:rPr>
            </w:pPr>
            <w:r>
              <w:rPr>
                <w:spacing w:val="-6"/>
                <w:sz w:val="22"/>
              </w:rPr>
              <w:t>居建</w:t>
            </w:r>
          </w:p>
        </w:tc>
      </w:tr>
      <w:tr w14:paraId="1408D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A43C14F">
            <w:pPr>
              <w:rPr>
                <w:sz w:val="2"/>
                <w:szCs w:val="2"/>
              </w:rPr>
            </w:pPr>
          </w:p>
        </w:tc>
        <w:tc>
          <w:tcPr>
            <w:tcW w:w="2020" w:type="dxa"/>
          </w:tcPr>
          <w:p w14:paraId="5BF65A8B">
            <w:pPr>
              <w:pStyle w:val="13"/>
              <w:spacing w:before="7"/>
              <w:rPr>
                <w:b/>
                <w:sz w:val="25"/>
              </w:rPr>
            </w:pPr>
          </w:p>
          <w:p w14:paraId="3730E98F">
            <w:pPr>
              <w:pStyle w:val="13"/>
              <w:ind w:left="107"/>
              <w:rPr>
                <w:b/>
                <w:sz w:val="22"/>
              </w:rPr>
            </w:pPr>
            <w:r>
              <w:rPr>
                <w:b/>
                <w:spacing w:val="-4"/>
                <w:sz w:val="22"/>
              </w:rPr>
              <w:t>给排水总平面图</w:t>
            </w:r>
          </w:p>
        </w:tc>
        <w:tc>
          <w:tcPr>
            <w:tcW w:w="3960" w:type="dxa"/>
          </w:tcPr>
          <w:p w14:paraId="24E5D9C1">
            <w:pPr>
              <w:pStyle w:val="13"/>
              <w:spacing w:before="15"/>
              <w:ind w:left="108"/>
              <w:rPr>
                <w:sz w:val="22"/>
              </w:rPr>
            </w:pPr>
            <w:r>
              <w:rPr>
                <w:spacing w:val="-3"/>
                <w:sz w:val="22"/>
              </w:rPr>
              <w:t>应体现绿化灌溉系统的具体节水措施形</w:t>
            </w:r>
          </w:p>
          <w:p w14:paraId="096FC83C">
            <w:pPr>
              <w:pStyle w:val="13"/>
              <w:spacing w:line="310" w:lineRule="atLeast"/>
              <w:ind w:left="108" w:right="97"/>
              <w:rPr>
                <w:sz w:val="22"/>
              </w:rPr>
            </w:pPr>
            <w:r>
              <w:rPr>
                <w:spacing w:val="-2"/>
                <w:sz w:val="22"/>
              </w:rPr>
              <w:t>式，如绿化灌溉由景观深化设计应提出相应的节水措施要求</w:t>
            </w:r>
          </w:p>
        </w:tc>
        <w:tc>
          <w:tcPr>
            <w:tcW w:w="800" w:type="dxa"/>
          </w:tcPr>
          <w:p w14:paraId="1CE06CEA">
            <w:pPr>
              <w:pStyle w:val="13"/>
              <w:spacing w:before="15"/>
              <w:ind w:left="108"/>
              <w:rPr>
                <w:sz w:val="22"/>
              </w:rPr>
            </w:pPr>
            <w:r>
              <w:rPr>
                <w:spacing w:val="-6"/>
                <w:sz w:val="22"/>
              </w:rPr>
              <w:t>预评</w:t>
            </w:r>
          </w:p>
          <w:p w14:paraId="5428C9AD">
            <w:pPr>
              <w:pStyle w:val="13"/>
              <w:spacing w:line="310" w:lineRule="atLeast"/>
              <w:ind w:left="108" w:right="129"/>
              <w:rPr>
                <w:sz w:val="22"/>
              </w:rPr>
            </w:pPr>
            <w:r>
              <w:rPr>
                <w:spacing w:val="-4"/>
                <w:sz w:val="22"/>
              </w:rPr>
              <w:t>价/评</w:t>
            </w:r>
            <w:r>
              <w:rPr>
                <w:spacing w:val="-10"/>
                <w:sz w:val="22"/>
              </w:rPr>
              <w:t>价</w:t>
            </w:r>
          </w:p>
        </w:tc>
        <w:tc>
          <w:tcPr>
            <w:tcW w:w="800" w:type="dxa"/>
          </w:tcPr>
          <w:p w14:paraId="1809DDD8">
            <w:pPr>
              <w:pStyle w:val="13"/>
              <w:spacing w:before="7"/>
              <w:rPr>
                <w:b/>
                <w:sz w:val="25"/>
              </w:rPr>
            </w:pPr>
          </w:p>
          <w:p w14:paraId="20BC8D9F">
            <w:pPr>
              <w:pStyle w:val="13"/>
              <w:ind w:left="107"/>
              <w:rPr>
                <w:sz w:val="22"/>
              </w:rPr>
            </w:pPr>
            <w:r>
              <w:rPr>
                <w:spacing w:val="-6"/>
                <w:sz w:val="22"/>
              </w:rPr>
              <w:t>居建</w:t>
            </w:r>
          </w:p>
        </w:tc>
      </w:tr>
      <w:tr w14:paraId="2B069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A70F5A1">
            <w:pPr>
              <w:rPr>
                <w:sz w:val="2"/>
                <w:szCs w:val="2"/>
              </w:rPr>
            </w:pPr>
          </w:p>
        </w:tc>
        <w:tc>
          <w:tcPr>
            <w:tcW w:w="2020" w:type="dxa"/>
          </w:tcPr>
          <w:p w14:paraId="6211D15A">
            <w:pPr>
              <w:pStyle w:val="13"/>
              <w:spacing w:before="171"/>
              <w:ind w:left="107"/>
              <w:rPr>
                <w:b/>
                <w:sz w:val="22"/>
              </w:rPr>
            </w:pPr>
            <w:r>
              <w:rPr>
                <w:b/>
                <w:spacing w:val="-4"/>
                <w:sz w:val="22"/>
              </w:rPr>
              <w:t>给排水设备材清单</w:t>
            </w:r>
          </w:p>
        </w:tc>
        <w:tc>
          <w:tcPr>
            <w:tcW w:w="3960" w:type="dxa"/>
          </w:tcPr>
          <w:p w14:paraId="056928B6">
            <w:pPr>
              <w:pStyle w:val="13"/>
              <w:spacing w:before="15"/>
              <w:ind w:left="108"/>
              <w:rPr>
                <w:sz w:val="22"/>
              </w:rPr>
            </w:pPr>
            <w:r>
              <w:rPr>
                <w:spacing w:val="-3"/>
                <w:sz w:val="22"/>
              </w:rPr>
              <w:t>应体现节水器具或设备的选用类型和数</w:t>
            </w:r>
          </w:p>
          <w:p w14:paraId="4CFF7062">
            <w:pPr>
              <w:pStyle w:val="13"/>
              <w:spacing w:before="30" w:line="277" w:lineRule="exact"/>
              <w:ind w:left="108"/>
              <w:rPr>
                <w:sz w:val="22"/>
              </w:rPr>
            </w:pPr>
            <w:r>
              <w:rPr>
                <w:spacing w:val="-3"/>
                <w:sz w:val="22"/>
              </w:rPr>
              <w:t>量，并应与图纸一致</w:t>
            </w:r>
          </w:p>
        </w:tc>
        <w:tc>
          <w:tcPr>
            <w:tcW w:w="800" w:type="dxa"/>
          </w:tcPr>
          <w:p w14:paraId="2035E828">
            <w:pPr>
              <w:pStyle w:val="13"/>
              <w:spacing w:before="15"/>
              <w:ind w:left="108"/>
              <w:rPr>
                <w:sz w:val="22"/>
              </w:rPr>
            </w:pPr>
            <w:r>
              <w:rPr>
                <w:spacing w:val="-6"/>
                <w:sz w:val="22"/>
              </w:rPr>
              <w:t>运行</w:t>
            </w:r>
          </w:p>
          <w:p w14:paraId="1C514E5E">
            <w:pPr>
              <w:pStyle w:val="13"/>
              <w:spacing w:before="30" w:line="277" w:lineRule="exact"/>
              <w:ind w:left="108"/>
              <w:rPr>
                <w:sz w:val="22"/>
              </w:rPr>
            </w:pPr>
            <w:r>
              <w:rPr>
                <w:spacing w:val="-6"/>
                <w:sz w:val="22"/>
              </w:rPr>
              <w:t>评价</w:t>
            </w:r>
          </w:p>
        </w:tc>
        <w:tc>
          <w:tcPr>
            <w:tcW w:w="800" w:type="dxa"/>
          </w:tcPr>
          <w:p w14:paraId="15B2DBFC">
            <w:pPr>
              <w:pStyle w:val="13"/>
              <w:spacing w:before="171"/>
              <w:ind w:left="107"/>
              <w:rPr>
                <w:sz w:val="22"/>
              </w:rPr>
            </w:pPr>
            <w:r>
              <w:rPr>
                <w:spacing w:val="-6"/>
                <w:sz w:val="22"/>
              </w:rPr>
              <w:t>居建</w:t>
            </w:r>
          </w:p>
        </w:tc>
      </w:tr>
      <w:tr w14:paraId="7C16C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6EC05D3B">
            <w:pPr>
              <w:rPr>
                <w:sz w:val="2"/>
                <w:szCs w:val="2"/>
              </w:rPr>
            </w:pPr>
          </w:p>
        </w:tc>
        <w:tc>
          <w:tcPr>
            <w:tcW w:w="2020" w:type="dxa"/>
          </w:tcPr>
          <w:p w14:paraId="221B62A5">
            <w:pPr>
              <w:pStyle w:val="13"/>
              <w:spacing w:before="17"/>
              <w:ind w:left="107"/>
              <w:rPr>
                <w:b/>
                <w:sz w:val="22"/>
              </w:rPr>
            </w:pPr>
            <w:r>
              <w:rPr>
                <w:b/>
                <w:spacing w:val="-4"/>
                <w:sz w:val="22"/>
              </w:rPr>
              <w:t>给排水器具、设备</w:t>
            </w:r>
          </w:p>
          <w:p w14:paraId="295822B6">
            <w:pPr>
              <w:pStyle w:val="13"/>
              <w:spacing w:line="310" w:lineRule="atLeast"/>
              <w:ind w:left="107" w:right="133"/>
              <w:rPr>
                <w:b/>
                <w:sz w:val="22"/>
              </w:rPr>
            </w:pPr>
            <w:r>
              <w:rPr>
                <w:b/>
                <w:spacing w:val="-2"/>
                <w:sz w:val="22"/>
              </w:rPr>
              <w:t>的产品说明书和节水性能检测报告</w:t>
            </w:r>
          </w:p>
        </w:tc>
        <w:tc>
          <w:tcPr>
            <w:tcW w:w="3960" w:type="dxa"/>
          </w:tcPr>
          <w:p w14:paraId="3941E786">
            <w:pPr>
              <w:pStyle w:val="13"/>
              <w:spacing w:before="17" w:line="266" w:lineRule="auto"/>
              <w:ind w:left="108" w:right="97"/>
              <w:rPr>
                <w:sz w:val="22"/>
              </w:rPr>
            </w:pPr>
            <w:r>
              <w:rPr>
                <w:spacing w:val="-2"/>
                <w:sz w:val="22"/>
              </w:rPr>
              <w:t>应体现节水器具或设备用水特性和第三</w:t>
            </w:r>
            <w:r>
              <w:rPr>
                <w:spacing w:val="-3"/>
                <w:sz w:val="22"/>
              </w:rPr>
              <w:t>方出具的器具或设备节水性能检测结果</w:t>
            </w:r>
          </w:p>
          <w:p w14:paraId="258A8A7B">
            <w:pPr>
              <w:pStyle w:val="13"/>
              <w:spacing w:line="273" w:lineRule="exact"/>
              <w:ind w:left="108"/>
              <w:rPr>
                <w:sz w:val="22"/>
              </w:rPr>
            </w:pPr>
            <w:r>
              <w:rPr>
                <w:spacing w:val="-2"/>
                <w:sz w:val="22"/>
              </w:rPr>
              <w:t>（指标要求与自评一致</w:t>
            </w:r>
            <w:r>
              <w:rPr>
                <w:spacing w:val="-10"/>
                <w:sz w:val="22"/>
              </w:rPr>
              <w:t>）</w:t>
            </w:r>
          </w:p>
        </w:tc>
        <w:tc>
          <w:tcPr>
            <w:tcW w:w="800" w:type="dxa"/>
          </w:tcPr>
          <w:p w14:paraId="6A4BA6D6">
            <w:pPr>
              <w:pStyle w:val="13"/>
              <w:spacing w:before="173" w:line="266" w:lineRule="auto"/>
              <w:ind w:left="108" w:right="237"/>
              <w:rPr>
                <w:sz w:val="22"/>
              </w:rPr>
            </w:pPr>
            <w:r>
              <w:rPr>
                <w:spacing w:val="-6"/>
                <w:sz w:val="22"/>
              </w:rPr>
              <w:t>运行评价</w:t>
            </w:r>
          </w:p>
        </w:tc>
        <w:tc>
          <w:tcPr>
            <w:tcW w:w="800" w:type="dxa"/>
          </w:tcPr>
          <w:p w14:paraId="2E7F0A53">
            <w:pPr>
              <w:pStyle w:val="13"/>
              <w:spacing w:before="8"/>
              <w:rPr>
                <w:b/>
                <w:sz w:val="25"/>
              </w:rPr>
            </w:pPr>
          </w:p>
          <w:p w14:paraId="37B61DC6">
            <w:pPr>
              <w:pStyle w:val="13"/>
              <w:spacing w:before="1"/>
              <w:ind w:left="107"/>
              <w:rPr>
                <w:sz w:val="22"/>
              </w:rPr>
            </w:pPr>
            <w:r>
              <w:rPr>
                <w:spacing w:val="-6"/>
                <w:sz w:val="22"/>
              </w:rPr>
              <w:t>居建</w:t>
            </w:r>
          </w:p>
        </w:tc>
      </w:tr>
      <w:tr w14:paraId="42221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740" w:type="dxa"/>
          </w:tcPr>
          <w:p w14:paraId="62D69E24">
            <w:pPr>
              <w:pStyle w:val="13"/>
              <w:spacing w:before="108" w:line="266" w:lineRule="auto"/>
              <w:ind w:left="149" w:right="137"/>
              <w:rPr>
                <w:b/>
                <w:sz w:val="22"/>
              </w:rPr>
            </w:pPr>
            <w:r>
              <w:rPr>
                <w:b/>
                <w:spacing w:val="-6"/>
                <w:sz w:val="22"/>
              </w:rPr>
              <w:t>景观设计</w:t>
            </w:r>
          </w:p>
        </w:tc>
        <w:tc>
          <w:tcPr>
            <w:tcW w:w="2020" w:type="dxa"/>
          </w:tcPr>
          <w:p w14:paraId="592A9394">
            <w:pPr>
              <w:pStyle w:val="13"/>
              <w:spacing w:before="7"/>
              <w:rPr>
                <w:b/>
                <w:sz w:val="20"/>
              </w:rPr>
            </w:pPr>
          </w:p>
          <w:p w14:paraId="06A136B3">
            <w:pPr>
              <w:pStyle w:val="13"/>
              <w:ind w:left="107"/>
              <w:rPr>
                <w:b/>
                <w:sz w:val="22"/>
              </w:rPr>
            </w:pPr>
            <w:r>
              <w:rPr>
                <w:b/>
                <w:spacing w:val="-4"/>
                <w:sz w:val="22"/>
              </w:rPr>
              <w:t>景观设计说明</w:t>
            </w:r>
          </w:p>
        </w:tc>
        <w:tc>
          <w:tcPr>
            <w:tcW w:w="3960" w:type="dxa"/>
          </w:tcPr>
          <w:p w14:paraId="2210B3F4">
            <w:pPr>
              <w:pStyle w:val="13"/>
              <w:spacing w:before="108" w:line="266" w:lineRule="auto"/>
              <w:ind w:left="108" w:right="97"/>
              <w:rPr>
                <w:sz w:val="22"/>
              </w:rPr>
            </w:pPr>
            <w:r>
              <w:rPr>
                <w:spacing w:val="-2"/>
                <w:sz w:val="22"/>
              </w:rPr>
              <w:t>应包括苗木表、当地植物名录等，并体</w:t>
            </w:r>
            <w:r>
              <w:rPr>
                <w:spacing w:val="-3"/>
                <w:sz w:val="22"/>
              </w:rPr>
              <w:t>现项目内乔、灌、草植物种类、基本信</w:t>
            </w:r>
          </w:p>
        </w:tc>
        <w:tc>
          <w:tcPr>
            <w:tcW w:w="800" w:type="dxa"/>
          </w:tcPr>
          <w:p w14:paraId="0F15C8C5">
            <w:pPr>
              <w:pStyle w:val="13"/>
              <w:spacing w:before="108" w:line="266" w:lineRule="auto"/>
              <w:ind w:left="108" w:right="129"/>
              <w:rPr>
                <w:sz w:val="22"/>
              </w:rPr>
            </w:pPr>
            <w:r>
              <w:rPr>
                <w:spacing w:val="-6"/>
                <w:sz w:val="22"/>
              </w:rPr>
              <w:t>预评</w:t>
            </w:r>
            <w:r>
              <w:rPr>
                <w:spacing w:val="-5"/>
                <w:sz w:val="22"/>
              </w:rPr>
              <w:t>价/评</w:t>
            </w:r>
          </w:p>
        </w:tc>
        <w:tc>
          <w:tcPr>
            <w:tcW w:w="800" w:type="dxa"/>
          </w:tcPr>
          <w:p w14:paraId="4D8EC14A">
            <w:pPr>
              <w:pStyle w:val="13"/>
              <w:spacing w:before="7"/>
              <w:rPr>
                <w:b/>
                <w:sz w:val="20"/>
              </w:rPr>
            </w:pPr>
          </w:p>
          <w:p w14:paraId="3F4F8CF5">
            <w:pPr>
              <w:pStyle w:val="13"/>
              <w:ind w:left="107"/>
              <w:rPr>
                <w:sz w:val="22"/>
              </w:rPr>
            </w:pPr>
            <w:r>
              <w:rPr>
                <w:spacing w:val="-6"/>
                <w:sz w:val="22"/>
              </w:rPr>
              <w:t>居建</w:t>
            </w:r>
          </w:p>
        </w:tc>
      </w:tr>
    </w:tbl>
    <w:p w14:paraId="0190418D">
      <w:pPr>
        <w:spacing w:after="0"/>
        <w:rPr>
          <w:sz w:val="22"/>
        </w:rPr>
        <w:sectPr>
          <w:pgSz w:w="11910" w:h="16840"/>
          <w:pgMar w:top="1100" w:right="920" w:bottom="1180" w:left="1000" w:header="878" w:footer="993" w:gutter="0"/>
          <w:cols w:space="720" w:num="1"/>
        </w:sectPr>
      </w:pPr>
    </w:p>
    <w:p w14:paraId="08F7482B">
      <w:pPr>
        <w:pStyle w:val="4"/>
        <w:spacing w:before="1"/>
        <w:rPr>
          <w:b/>
          <w:sz w:val="25"/>
        </w:rPr>
      </w:pPr>
      <w:r>
        <w:pict>
          <v:rect id="docshape454" o:spid="_x0000_s1802" o:spt="1" style="position:absolute;left:0pt;margin-left:90pt;margin-top:55.2pt;height:0.7pt;width:415.3pt;mso-position-horizontal-relative:page;mso-position-vertical-relative:page;z-index:-251455488;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9C53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40" w:type="dxa"/>
            <w:vMerge w:val="restart"/>
            <w:tcBorders>
              <w:top w:val="nil"/>
            </w:tcBorders>
          </w:tcPr>
          <w:p w14:paraId="78235672">
            <w:pPr>
              <w:pStyle w:val="13"/>
              <w:rPr>
                <w:rFonts w:ascii="Times New Roman"/>
                <w:sz w:val="20"/>
              </w:rPr>
            </w:pPr>
          </w:p>
        </w:tc>
        <w:tc>
          <w:tcPr>
            <w:tcW w:w="2020" w:type="dxa"/>
            <w:vMerge w:val="restart"/>
          </w:tcPr>
          <w:p w14:paraId="17F07909">
            <w:pPr>
              <w:pStyle w:val="13"/>
              <w:rPr>
                <w:rFonts w:ascii="Times New Roman"/>
                <w:sz w:val="20"/>
              </w:rPr>
            </w:pPr>
          </w:p>
        </w:tc>
        <w:tc>
          <w:tcPr>
            <w:tcW w:w="3960" w:type="dxa"/>
          </w:tcPr>
          <w:p w14:paraId="0112B321">
            <w:pPr>
              <w:pStyle w:val="13"/>
              <w:spacing w:before="16"/>
              <w:ind w:left="108"/>
              <w:rPr>
                <w:sz w:val="22"/>
              </w:rPr>
            </w:pPr>
            <w:r>
              <w:rPr>
                <w:w w:val="100"/>
                <w:sz w:val="22"/>
              </w:rPr>
              <w:t>息</w:t>
            </w:r>
          </w:p>
        </w:tc>
        <w:tc>
          <w:tcPr>
            <w:tcW w:w="800" w:type="dxa"/>
          </w:tcPr>
          <w:p w14:paraId="0A9BA9C3">
            <w:pPr>
              <w:pStyle w:val="13"/>
              <w:spacing w:before="16"/>
              <w:ind w:left="108"/>
              <w:rPr>
                <w:sz w:val="22"/>
              </w:rPr>
            </w:pPr>
            <w:r>
              <w:rPr>
                <w:w w:val="100"/>
                <w:sz w:val="22"/>
              </w:rPr>
              <w:t>价</w:t>
            </w:r>
          </w:p>
        </w:tc>
        <w:tc>
          <w:tcPr>
            <w:tcW w:w="800" w:type="dxa"/>
          </w:tcPr>
          <w:p w14:paraId="551499B4">
            <w:pPr>
              <w:pStyle w:val="13"/>
              <w:rPr>
                <w:rFonts w:ascii="Times New Roman"/>
                <w:sz w:val="20"/>
              </w:rPr>
            </w:pPr>
          </w:p>
        </w:tc>
      </w:tr>
      <w:tr w14:paraId="11685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1FE67D9B">
            <w:pPr>
              <w:rPr>
                <w:sz w:val="2"/>
                <w:szCs w:val="2"/>
              </w:rPr>
            </w:pPr>
          </w:p>
        </w:tc>
        <w:tc>
          <w:tcPr>
            <w:tcW w:w="2020" w:type="dxa"/>
            <w:vMerge w:val="continue"/>
            <w:tcBorders>
              <w:top w:val="nil"/>
            </w:tcBorders>
          </w:tcPr>
          <w:p w14:paraId="0B8E5F7A">
            <w:pPr>
              <w:rPr>
                <w:sz w:val="2"/>
                <w:szCs w:val="2"/>
              </w:rPr>
            </w:pPr>
          </w:p>
        </w:tc>
        <w:tc>
          <w:tcPr>
            <w:tcW w:w="3960" w:type="dxa"/>
          </w:tcPr>
          <w:p w14:paraId="4C279F10">
            <w:pPr>
              <w:pStyle w:val="13"/>
              <w:spacing w:before="172" w:line="266" w:lineRule="auto"/>
              <w:ind w:left="108" w:right="97"/>
              <w:rPr>
                <w:sz w:val="22"/>
              </w:rPr>
            </w:pPr>
            <w:r>
              <w:rPr>
                <w:spacing w:val="-2"/>
                <w:sz w:val="22"/>
              </w:rPr>
              <w:t>应体现无需永久性灌溉植物的名称及所占面积比例</w:t>
            </w:r>
          </w:p>
        </w:tc>
        <w:tc>
          <w:tcPr>
            <w:tcW w:w="800" w:type="dxa"/>
          </w:tcPr>
          <w:p w14:paraId="28140D55">
            <w:pPr>
              <w:pStyle w:val="13"/>
              <w:spacing w:before="16"/>
              <w:ind w:left="108"/>
              <w:rPr>
                <w:sz w:val="22"/>
              </w:rPr>
            </w:pPr>
            <w:r>
              <w:rPr>
                <w:spacing w:val="-6"/>
                <w:sz w:val="22"/>
              </w:rPr>
              <w:t>预评</w:t>
            </w:r>
          </w:p>
          <w:p w14:paraId="32B06094">
            <w:pPr>
              <w:pStyle w:val="13"/>
              <w:spacing w:line="310" w:lineRule="atLeast"/>
              <w:ind w:left="108" w:right="129"/>
              <w:rPr>
                <w:sz w:val="22"/>
              </w:rPr>
            </w:pPr>
            <w:r>
              <w:rPr>
                <w:spacing w:val="-4"/>
                <w:sz w:val="22"/>
              </w:rPr>
              <w:t>价/评</w:t>
            </w:r>
            <w:r>
              <w:rPr>
                <w:spacing w:val="-10"/>
                <w:sz w:val="22"/>
              </w:rPr>
              <w:t>价</w:t>
            </w:r>
          </w:p>
        </w:tc>
        <w:tc>
          <w:tcPr>
            <w:tcW w:w="800" w:type="dxa"/>
          </w:tcPr>
          <w:p w14:paraId="199644A9">
            <w:pPr>
              <w:pStyle w:val="13"/>
              <w:spacing w:before="8"/>
              <w:rPr>
                <w:b/>
                <w:sz w:val="25"/>
              </w:rPr>
            </w:pPr>
          </w:p>
          <w:p w14:paraId="40FF8FD8">
            <w:pPr>
              <w:pStyle w:val="13"/>
              <w:ind w:left="107"/>
              <w:rPr>
                <w:sz w:val="22"/>
              </w:rPr>
            </w:pPr>
            <w:r>
              <w:rPr>
                <w:spacing w:val="-6"/>
                <w:sz w:val="22"/>
              </w:rPr>
              <w:t>居建</w:t>
            </w:r>
          </w:p>
        </w:tc>
      </w:tr>
      <w:tr w14:paraId="45D87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3E247A9">
            <w:pPr>
              <w:rPr>
                <w:sz w:val="2"/>
                <w:szCs w:val="2"/>
              </w:rPr>
            </w:pPr>
          </w:p>
        </w:tc>
        <w:tc>
          <w:tcPr>
            <w:tcW w:w="2020" w:type="dxa"/>
          </w:tcPr>
          <w:p w14:paraId="54F0C9BD">
            <w:pPr>
              <w:pStyle w:val="13"/>
              <w:spacing w:before="8"/>
              <w:rPr>
                <w:b/>
                <w:sz w:val="25"/>
              </w:rPr>
            </w:pPr>
          </w:p>
          <w:p w14:paraId="3BA56C91">
            <w:pPr>
              <w:pStyle w:val="13"/>
              <w:ind w:left="107"/>
              <w:rPr>
                <w:b/>
                <w:sz w:val="22"/>
              </w:rPr>
            </w:pPr>
            <w:r>
              <w:rPr>
                <w:b/>
                <w:spacing w:val="-4"/>
                <w:sz w:val="22"/>
              </w:rPr>
              <w:t>绿化灌溉设计图</w:t>
            </w:r>
          </w:p>
        </w:tc>
        <w:tc>
          <w:tcPr>
            <w:tcW w:w="3960" w:type="dxa"/>
          </w:tcPr>
          <w:p w14:paraId="63E1D416">
            <w:pPr>
              <w:pStyle w:val="13"/>
              <w:spacing w:before="16"/>
              <w:ind w:left="108"/>
              <w:rPr>
                <w:sz w:val="22"/>
              </w:rPr>
            </w:pPr>
            <w:r>
              <w:rPr>
                <w:spacing w:val="-3"/>
                <w:sz w:val="22"/>
              </w:rPr>
              <w:t>应体现节水灌溉产品的设备材料表，采</w:t>
            </w:r>
          </w:p>
          <w:p w14:paraId="73556510">
            <w:pPr>
              <w:pStyle w:val="13"/>
              <w:spacing w:line="310" w:lineRule="atLeast"/>
              <w:ind w:left="108" w:right="97"/>
              <w:rPr>
                <w:sz w:val="22"/>
              </w:rPr>
            </w:pPr>
            <w:r>
              <w:rPr>
                <w:spacing w:val="-2"/>
                <w:sz w:val="22"/>
              </w:rPr>
              <w:t>用绿化灌溉节水措施区域范围及面积比</w:t>
            </w:r>
            <w:r>
              <w:rPr>
                <w:spacing w:val="-10"/>
                <w:sz w:val="22"/>
              </w:rPr>
              <w:t>例</w:t>
            </w:r>
          </w:p>
        </w:tc>
        <w:tc>
          <w:tcPr>
            <w:tcW w:w="800" w:type="dxa"/>
          </w:tcPr>
          <w:p w14:paraId="7FED8536">
            <w:pPr>
              <w:pStyle w:val="13"/>
              <w:spacing w:before="16"/>
              <w:ind w:left="108"/>
              <w:rPr>
                <w:sz w:val="22"/>
              </w:rPr>
            </w:pPr>
            <w:r>
              <w:rPr>
                <w:spacing w:val="-6"/>
                <w:sz w:val="22"/>
              </w:rPr>
              <w:t>预评</w:t>
            </w:r>
          </w:p>
          <w:p w14:paraId="26D08202">
            <w:pPr>
              <w:pStyle w:val="13"/>
              <w:spacing w:line="310" w:lineRule="atLeast"/>
              <w:ind w:left="108" w:right="129"/>
              <w:rPr>
                <w:sz w:val="22"/>
              </w:rPr>
            </w:pPr>
            <w:r>
              <w:rPr>
                <w:spacing w:val="-4"/>
                <w:sz w:val="22"/>
              </w:rPr>
              <w:t>价/评</w:t>
            </w:r>
            <w:r>
              <w:rPr>
                <w:spacing w:val="-10"/>
                <w:sz w:val="22"/>
              </w:rPr>
              <w:t>价</w:t>
            </w:r>
          </w:p>
        </w:tc>
        <w:tc>
          <w:tcPr>
            <w:tcW w:w="800" w:type="dxa"/>
          </w:tcPr>
          <w:p w14:paraId="408BDDEC">
            <w:pPr>
              <w:pStyle w:val="13"/>
              <w:spacing w:before="8"/>
              <w:rPr>
                <w:b/>
                <w:sz w:val="25"/>
              </w:rPr>
            </w:pPr>
          </w:p>
          <w:p w14:paraId="19B50A25">
            <w:pPr>
              <w:pStyle w:val="13"/>
              <w:ind w:left="107"/>
              <w:rPr>
                <w:sz w:val="22"/>
              </w:rPr>
            </w:pPr>
            <w:r>
              <w:rPr>
                <w:spacing w:val="-6"/>
                <w:sz w:val="22"/>
              </w:rPr>
              <w:t>居建</w:t>
            </w:r>
          </w:p>
        </w:tc>
      </w:tr>
      <w:tr w14:paraId="6FBDA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5E295C6E">
            <w:pPr>
              <w:pStyle w:val="13"/>
              <w:rPr>
                <w:b/>
                <w:sz w:val="22"/>
              </w:rPr>
            </w:pPr>
          </w:p>
          <w:p w14:paraId="02F51216">
            <w:pPr>
              <w:pStyle w:val="13"/>
              <w:rPr>
                <w:b/>
                <w:sz w:val="22"/>
              </w:rPr>
            </w:pPr>
          </w:p>
          <w:p w14:paraId="6685E9A9">
            <w:pPr>
              <w:pStyle w:val="13"/>
              <w:rPr>
                <w:b/>
                <w:sz w:val="22"/>
              </w:rPr>
            </w:pPr>
          </w:p>
          <w:p w14:paraId="45EFE3DB">
            <w:pPr>
              <w:pStyle w:val="13"/>
              <w:rPr>
                <w:b/>
                <w:sz w:val="22"/>
              </w:rPr>
            </w:pPr>
          </w:p>
          <w:p w14:paraId="74BB1F73">
            <w:pPr>
              <w:pStyle w:val="13"/>
              <w:rPr>
                <w:b/>
                <w:sz w:val="22"/>
              </w:rPr>
            </w:pPr>
          </w:p>
          <w:p w14:paraId="35D79240">
            <w:pPr>
              <w:pStyle w:val="13"/>
              <w:rPr>
                <w:b/>
                <w:sz w:val="22"/>
              </w:rPr>
            </w:pPr>
          </w:p>
          <w:p w14:paraId="6271646E">
            <w:pPr>
              <w:pStyle w:val="13"/>
              <w:spacing w:before="10"/>
              <w:rPr>
                <w:b/>
                <w:sz w:val="16"/>
              </w:rPr>
            </w:pPr>
          </w:p>
          <w:p w14:paraId="5521713C">
            <w:pPr>
              <w:pStyle w:val="13"/>
              <w:spacing w:before="1" w:line="266" w:lineRule="auto"/>
              <w:ind w:left="149" w:right="137"/>
              <w:rPr>
                <w:b/>
                <w:sz w:val="22"/>
              </w:rPr>
            </w:pPr>
            <w:r>
              <w:rPr>
                <w:b/>
                <w:spacing w:val="-6"/>
                <w:sz w:val="22"/>
              </w:rPr>
              <w:t>运营管理</w:t>
            </w:r>
          </w:p>
        </w:tc>
        <w:tc>
          <w:tcPr>
            <w:tcW w:w="2020" w:type="dxa"/>
          </w:tcPr>
          <w:p w14:paraId="2D44019F">
            <w:pPr>
              <w:pStyle w:val="13"/>
              <w:spacing w:before="7"/>
              <w:rPr>
                <w:b/>
                <w:sz w:val="25"/>
              </w:rPr>
            </w:pPr>
          </w:p>
          <w:p w14:paraId="6D579458">
            <w:pPr>
              <w:pStyle w:val="13"/>
              <w:ind w:left="107"/>
              <w:rPr>
                <w:b/>
                <w:sz w:val="22"/>
              </w:rPr>
            </w:pPr>
            <w:r>
              <w:rPr>
                <w:b/>
                <w:spacing w:val="-4"/>
                <w:sz w:val="22"/>
              </w:rPr>
              <w:t>景观设施详图</w:t>
            </w:r>
          </w:p>
        </w:tc>
        <w:tc>
          <w:tcPr>
            <w:tcW w:w="3960" w:type="dxa"/>
          </w:tcPr>
          <w:p w14:paraId="3D20B9DA">
            <w:pPr>
              <w:pStyle w:val="13"/>
              <w:spacing w:before="7"/>
              <w:rPr>
                <w:b/>
                <w:sz w:val="25"/>
              </w:rPr>
            </w:pPr>
          </w:p>
          <w:p w14:paraId="77372ED8">
            <w:pPr>
              <w:pStyle w:val="13"/>
              <w:ind w:left="108"/>
              <w:rPr>
                <w:sz w:val="22"/>
              </w:rPr>
            </w:pPr>
            <w:r>
              <w:rPr>
                <w:spacing w:val="-3"/>
                <w:sz w:val="22"/>
              </w:rPr>
              <w:t>应体现绿化灌溉喷头类型及相关参数</w:t>
            </w:r>
          </w:p>
        </w:tc>
        <w:tc>
          <w:tcPr>
            <w:tcW w:w="800" w:type="dxa"/>
          </w:tcPr>
          <w:p w14:paraId="3669BFD2">
            <w:pPr>
              <w:pStyle w:val="13"/>
              <w:spacing w:before="16"/>
              <w:ind w:left="108"/>
              <w:rPr>
                <w:sz w:val="22"/>
              </w:rPr>
            </w:pPr>
            <w:r>
              <w:rPr>
                <w:spacing w:val="-6"/>
                <w:sz w:val="22"/>
              </w:rPr>
              <w:t>预评</w:t>
            </w:r>
          </w:p>
          <w:p w14:paraId="6936BBBE">
            <w:pPr>
              <w:pStyle w:val="13"/>
              <w:spacing w:line="310" w:lineRule="atLeast"/>
              <w:ind w:left="108" w:right="129"/>
              <w:rPr>
                <w:sz w:val="22"/>
              </w:rPr>
            </w:pPr>
            <w:r>
              <w:rPr>
                <w:spacing w:val="-4"/>
                <w:sz w:val="22"/>
              </w:rPr>
              <w:t>价/评</w:t>
            </w:r>
            <w:r>
              <w:rPr>
                <w:spacing w:val="-10"/>
                <w:sz w:val="22"/>
              </w:rPr>
              <w:t>价</w:t>
            </w:r>
          </w:p>
        </w:tc>
        <w:tc>
          <w:tcPr>
            <w:tcW w:w="800" w:type="dxa"/>
          </w:tcPr>
          <w:p w14:paraId="699FF0E8">
            <w:pPr>
              <w:pStyle w:val="13"/>
              <w:spacing w:before="7"/>
              <w:rPr>
                <w:b/>
                <w:sz w:val="25"/>
              </w:rPr>
            </w:pPr>
          </w:p>
          <w:p w14:paraId="2EE15B2E">
            <w:pPr>
              <w:pStyle w:val="13"/>
              <w:ind w:left="107"/>
              <w:rPr>
                <w:sz w:val="22"/>
              </w:rPr>
            </w:pPr>
            <w:r>
              <w:rPr>
                <w:spacing w:val="-6"/>
                <w:sz w:val="22"/>
              </w:rPr>
              <w:t>居建</w:t>
            </w:r>
          </w:p>
        </w:tc>
      </w:tr>
      <w:tr w14:paraId="747E4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868535D">
            <w:pPr>
              <w:rPr>
                <w:sz w:val="2"/>
                <w:szCs w:val="2"/>
              </w:rPr>
            </w:pPr>
          </w:p>
        </w:tc>
        <w:tc>
          <w:tcPr>
            <w:tcW w:w="2020" w:type="dxa"/>
          </w:tcPr>
          <w:p w14:paraId="66DD3211">
            <w:pPr>
              <w:pStyle w:val="13"/>
              <w:spacing w:before="7"/>
              <w:rPr>
                <w:b/>
                <w:sz w:val="25"/>
              </w:rPr>
            </w:pPr>
          </w:p>
          <w:p w14:paraId="1F2795D3">
            <w:pPr>
              <w:pStyle w:val="13"/>
              <w:ind w:left="107"/>
              <w:rPr>
                <w:b/>
                <w:sz w:val="22"/>
              </w:rPr>
            </w:pPr>
            <w:r>
              <w:rPr>
                <w:b/>
                <w:spacing w:val="-4"/>
                <w:sz w:val="22"/>
              </w:rPr>
              <w:t>用水量记录报告</w:t>
            </w:r>
          </w:p>
        </w:tc>
        <w:tc>
          <w:tcPr>
            <w:tcW w:w="3960" w:type="dxa"/>
          </w:tcPr>
          <w:p w14:paraId="3F423FEA">
            <w:pPr>
              <w:pStyle w:val="13"/>
              <w:spacing w:before="15" w:line="266" w:lineRule="auto"/>
              <w:ind w:left="108" w:right="97"/>
              <w:rPr>
                <w:sz w:val="22"/>
              </w:rPr>
            </w:pPr>
            <w:r>
              <w:rPr>
                <w:spacing w:val="-2"/>
                <w:sz w:val="22"/>
              </w:rPr>
              <w:t>应包括项目运行期间各用水部门全年逐</w:t>
            </w:r>
            <w:r>
              <w:rPr>
                <w:spacing w:val="-3"/>
                <w:sz w:val="22"/>
              </w:rPr>
              <w:t>月用水量记录、非传统水源用水量记录</w:t>
            </w:r>
          </w:p>
          <w:p w14:paraId="1157FA8B">
            <w:pPr>
              <w:pStyle w:val="13"/>
              <w:spacing w:line="275" w:lineRule="exact"/>
              <w:ind w:left="108"/>
              <w:rPr>
                <w:sz w:val="22"/>
              </w:rPr>
            </w:pPr>
            <w:r>
              <w:rPr>
                <w:spacing w:val="-2"/>
                <w:sz w:val="22"/>
              </w:rPr>
              <w:t>（指标要求与自评一致</w:t>
            </w:r>
            <w:r>
              <w:rPr>
                <w:spacing w:val="-10"/>
                <w:sz w:val="22"/>
              </w:rPr>
              <w:t>）</w:t>
            </w:r>
          </w:p>
        </w:tc>
        <w:tc>
          <w:tcPr>
            <w:tcW w:w="800" w:type="dxa"/>
          </w:tcPr>
          <w:p w14:paraId="3FDBBF4B">
            <w:pPr>
              <w:pStyle w:val="13"/>
              <w:spacing w:before="171" w:line="266" w:lineRule="auto"/>
              <w:ind w:left="108" w:right="237"/>
              <w:rPr>
                <w:sz w:val="22"/>
              </w:rPr>
            </w:pPr>
            <w:r>
              <w:rPr>
                <w:spacing w:val="-6"/>
                <w:sz w:val="22"/>
              </w:rPr>
              <w:t>运行评价</w:t>
            </w:r>
          </w:p>
        </w:tc>
        <w:tc>
          <w:tcPr>
            <w:tcW w:w="800" w:type="dxa"/>
          </w:tcPr>
          <w:p w14:paraId="3368509F">
            <w:pPr>
              <w:pStyle w:val="13"/>
              <w:spacing w:before="7"/>
              <w:rPr>
                <w:b/>
                <w:sz w:val="25"/>
              </w:rPr>
            </w:pPr>
          </w:p>
          <w:p w14:paraId="2C658ED1">
            <w:pPr>
              <w:pStyle w:val="13"/>
              <w:ind w:left="107"/>
              <w:rPr>
                <w:sz w:val="22"/>
              </w:rPr>
            </w:pPr>
            <w:r>
              <w:rPr>
                <w:spacing w:val="-6"/>
                <w:sz w:val="22"/>
              </w:rPr>
              <w:t>居建</w:t>
            </w:r>
          </w:p>
        </w:tc>
      </w:tr>
      <w:tr w14:paraId="73137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3EF3FFF1">
            <w:pPr>
              <w:rPr>
                <w:sz w:val="2"/>
                <w:szCs w:val="2"/>
              </w:rPr>
            </w:pPr>
          </w:p>
        </w:tc>
        <w:tc>
          <w:tcPr>
            <w:tcW w:w="2020" w:type="dxa"/>
          </w:tcPr>
          <w:p w14:paraId="6BA15B7A">
            <w:pPr>
              <w:pStyle w:val="13"/>
              <w:spacing w:before="15"/>
              <w:ind w:left="107"/>
              <w:rPr>
                <w:b/>
                <w:sz w:val="22"/>
              </w:rPr>
            </w:pPr>
            <w:r>
              <w:rPr>
                <w:b/>
                <w:spacing w:val="-4"/>
                <w:sz w:val="22"/>
              </w:rPr>
              <w:t>冷却水系统运行数</w:t>
            </w:r>
          </w:p>
          <w:p w14:paraId="6045CB1A">
            <w:pPr>
              <w:pStyle w:val="13"/>
              <w:spacing w:before="30" w:line="277" w:lineRule="exact"/>
              <w:ind w:left="107"/>
              <w:rPr>
                <w:b/>
                <w:sz w:val="22"/>
              </w:rPr>
            </w:pPr>
            <w:r>
              <w:rPr>
                <w:b/>
                <w:w w:val="100"/>
                <w:sz w:val="22"/>
              </w:rPr>
              <w:t>据</w:t>
            </w:r>
          </w:p>
        </w:tc>
        <w:tc>
          <w:tcPr>
            <w:tcW w:w="3960" w:type="dxa"/>
          </w:tcPr>
          <w:p w14:paraId="27BB310B">
            <w:pPr>
              <w:pStyle w:val="13"/>
              <w:spacing w:before="15"/>
              <w:ind w:left="108"/>
              <w:rPr>
                <w:sz w:val="22"/>
              </w:rPr>
            </w:pPr>
            <w:r>
              <w:rPr>
                <w:spacing w:val="-3"/>
                <w:sz w:val="22"/>
              </w:rPr>
              <w:t>包括冷却水系统蒸发量数据、冷却补水</w:t>
            </w:r>
          </w:p>
          <w:p w14:paraId="4575B31D">
            <w:pPr>
              <w:pStyle w:val="13"/>
              <w:spacing w:before="30" w:line="277" w:lineRule="exact"/>
              <w:ind w:left="108"/>
              <w:rPr>
                <w:sz w:val="22"/>
              </w:rPr>
            </w:pPr>
            <w:r>
              <w:rPr>
                <w:spacing w:val="-4"/>
                <w:sz w:val="22"/>
              </w:rPr>
              <w:t>用水量记录</w:t>
            </w:r>
          </w:p>
        </w:tc>
        <w:tc>
          <w:tcPr>
            <w:tcW w:w="800" w:type="dxa"/>
          </w:tcPr>
          <w:p w14:paraId="1DA2035E">
            <w:pPr>
              <w:pStyle w:val="13"/>
              <w:spacing w:before="15"/>
              <w:ind w:left="108"/>
              <w:rPr>
                <w:sz w:val="22"/>
              </w:rPr>
            </w:pPr>
            <w:r>
              <w:rPr>
                <w:spacing w:val="-6"/>
                <w:sz w:val="22"/>
              </w:rPr>
              <w:t>运行</w:t>
            </w:r>
          </w:p>
          <w:p w14:paraId="66A72F44">
            <w:pPr>
              <w:pStyle w:val="13"/>
              <w:spacing w:before="30" w:line="277" w:lineRule="exact"/>
              <w:ind w:left="108"/>
              <w:rPr>
                <w:sz w:val="22"/>
              </w:rPr>
            </w:pPr>
            <w:r>
              <w:rPr>
                <w:spacing w:val="-6"/>
                <w:sz w:val="22"/>
              </w:rPr>
              <w:t>评价</w:t>
            </w:r>
          </w:p>
        </w:tc>
        <w:tc>
          <w:tcPr>
            <w:tcW w:w="800" w:type="dxa"/>
          </w:tcPr>
          <w:p w14:paraId="42D58C76">
            <w:pPr>
              <w:pStyle w:val="13"/>
              <w:spacing w:before="171"/>
              <w:ind w:left="107"/>
              <w:rPr>
                <w:sz w:val="22"/>
              </w:rPr>
            </w:pPr>
            <w:r>
              <w:rPr>
                <w:spacing w:val="-6"/>
                <w:sz w:val="22"/>
              </w:rPr>
              <w:t>居建</w:t>
            </w:r>
          </w:p>
        </w:tc>
      </w:tr>
      <w:tr w14:paraId="5A9C9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546C3497">
            <w:pPr>
              <w:rPr>
                <w:sz w:val="2"/>
                <w:szCs w:val="2"/>
              </w:rPr>
            </w:pPr>
          </w:p>
        </w:tc>
        <w:tc>
          <w:tcPr>
            <w:tcW w:w="2020" w:type="dxa"/>
          </w:tcPr>
          <w:p w14:paraId="38A775FF">
            <w:pPr>
              <w:pStyle w:val="13"/>
              <w:spacing w:before="173"/>
              <w:ind w:left="107"/>
              <w:rPr>
                <w:b/>
                <w:sz w:val="22"/>
              </w:rPr>
            </w:pPr>
            <w:r>
              <w:rPr>
                <w:b/>
                <w:spacing w:val="-4"/>
                <w:sz w:val="22"/>
              </w:rPr>
              <w:t>绿化管理记录</w:t>
            </w:r>
          </w:p>
        </w:tc>
        <w:tc>
          <w:tcPr>
            <w:tcW w:w="3960" w:type="dxa"/>
          </w:tcPr>
          <w:p w14:paraId="745D6E0B">
            <w:pPr>
              <w:pStyle w:val="13"/>
              <w:spacing w:before="17"/>
              <w:ind w:left="108"/>
              <w:rPr>
                <w:sz w:val="22"/>
              </w:rPr>
            </w:pPr>
            <w:r>
              <w:rPr>
                <w:spacing w:val="-3"/>
                <w:sz w:val="22"/>
              </w:rPr>
              <w:t>应包括绿化养护、灌溉用水情况，化学</w:t>
            </w:r>
          </w:p>
          <w:p w14:paraId="6FB835FA">
            <w:pPr>
              <w:pStyle w:val="13"/>
              <w:spacing w:before="30" w:line="275" w:lineRule="exact"/>
              <w:ind w:left="108"/>
              <w:rPr>
                <w:sz w:val="22"/>
              </w:rPr>
            </w:pPr>
            <w:r>
              <w:rPr>
                <w:spacing w:val="-4"/>
                <w:sz w:val="22"/>
              </w:rPr>
              <w:t>品的使用情况</w:t>
            </w:r>
          </w:p>
        </w:tc>
        <w:tc>
          <w:tcPr>
            <w:tcW w:w="800" w:type="dxa"/>
          </w:tcPr>
          <w:p w14:paraId="4E09C82C">
            <w:pPr>
              <w:pStyle w:val="13"/>
              <w:spacing w:before="17"/>
              <w:ind w:left="108"/>
              <w:rPr>
                <w:sz w:val="22"/>
              </w:rPr>
            </w:pPr>
            <w:r>
              <w:rPr>
                <w:spacing w:val="-6"/>
                <w:sz w:val="22"/>
              </w:rPr>
              <w:t>运行</w:t>
            </w:r>
          </w:p>
          <w:p w14:paraId="37FB03E3">
            <w:pPr>
              <w:pStyle w:val="13"/>
              <w:spacing w:before="30" w:line="275" w:lineRule="exact"/>
              <w:ind w:left="108"/>
              <w:rPr>
                <w:sz w:val="22"/>
              </w:rPr>
            </w:pPr>
            <w:r>
              <w:rPr>
                <w:spacing w:val="-6"/>
                <w:sz w:val="22"/>
              </w:rPr>
              <w:t>评价</w:t>
            </w:r>
          </w:p>
        </w:tc>
        <w:tc>
          <w:tcPr>
            <w:tcW w:w="800" w:type="dxa"/>
          </w:tcPr>
          <w:p w14:paraId="46156AB3">
            <w:pPr>
              <w:pStyle w:val="13"/>
              <w:spacing w:before="173"/>
              <w:ind w:left="107"/>
              <w:rPr>
                <w:sz w:val="22"/>
              </w:rPr>
            </w:pPr>
            <w:r>
              <w:rPr>
                <w:spacing w:val="-6"/>
                <w:sz w:val="22"/>
              </w:rPr>
              <w:t>居建</w:t>
            </w:r>
          </w:p>
        </w:tc>
      </w:tr>
      <w:tr w14:paraId="227C1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vMerge w:val="continue"/>
            <w:tcBorders>
              <w:top w:val="nil"/>
            </w:tcBorders>
          </w:tcPr>
          <w:p w14:paraId="0121534D">
            <w:pPr>
              <w:rPr>
                <w:sz w:val="2"/>
                <w:szCs w:val="2"/>
              </w:rPr>
            </w:pPr>
          </w:p>
        </w:tc>
        <w:tc>
          <w:tcPr>
            <w:tcW w:w="2020" w:type="dxa"/>
          </w:tcPr>
          <w:p w14:paraId="589E4D2D">
            <w:pPr>
              <w:pStyle w:val="13"/>
              <w:rPr>
                <w:b/>
                <w:sz w:val="22"/>
              </w:rPr>
            </w:pPr>
          </w:p>
          <w:p w14:paraId="4E377025">
            <w:pPr>
              <w:pStyle w:val="13"/>
              <w:spacing w:before="10"/>
              <w:rPr>
                <w:b/>
                <w:sz w:val="15"/>
              </w:rPr>
            </w:pPr>
          </w:p>
          <w:p w14:paraId="3CB03B6E">
            <w:pPr>
              <w:pStyle w:val="13"/>
              <w:ind w:left="107"/>
              <w:rPr>
                <w:b/>
                <w:sz w:val="22"/>
              </w:rPr>
            </w:pPr>
            <w:r>
              <w:rPr>
                <w:b/>
                <w:spacing w:val="-4"/>
                <w:sz w:val="22"/>
              </w:rPr>
              <w:t>绿化管理制度</w:t>
            </w:r>
          </w:p>
        </w:tc>
        <w:tc>
          <w:tcPr>
            <w:tcW w:w="3960" w:type="dxa"/>
          </w:tcPr>
          <w:p w14:paraId="5DB8EC0B">
            <w:pPr>
              <w:pStyle w:val="13"/>
              <w:spacing w:before="16" w:line="266" w:lineRule="auto"/>
              <w:ind w:left="108" w:right="97"/>
              <w:jc w:val="both"/>
              <w:rPr>
                <w:sz w:val="22"/>
              </w:rPr>
            </w:pPr>
            <w:r>
              <w:rPr>
                <w:spacing w:val="-2"/>
                <w:sz w:val="22"/>
              </w:rPr>
              <w:t>应包括绿化养护制度、绿化用水计量、节水型灌溉系统运行策略、杀虫剂、除</w:t>
            </w:r>
            <w:r>
              <w:rPr>
                <w:spacing w:val="-3"/>
                <w:sz w:val="22"/>
              </w:rPr>
              <w:t>草剂、化肥、农药等化学物的使用制度</w:t>
            </w:r>
          </w:p>
          <w:p w14:paraId="5D745C5B">
            <w:pPr>
              <w:pStyle w:val="13"/>
              <w:spacing w:line="273" w:lineRule="exact"/>
              <w:ind w:left="108"/>
              <w:rPr>
                <w:sz w:val="22"/>
              </w:rPr>
            </w:pPr>
            <w:r>
              <w:rPr>
                <w:spacing w:val="-5"/>
                <w:sz w:val="22"/>
              </w:rPr>
              <w:t>等内容</w:t>
            </w:r>
          </w:p>
        </w:tc>
        <w:tc>
          <w:tcPr>
            <w:tcW w:w="800" w:type="dxa"/>
          </w:tcPr>
          <w:p w14:paraId="09DF7132">
            <w:pPr>
              <w:pStyle w:val="13"/>
              <w:spacing w:before="8"/>
              <w:rPr>
                <w:b/>
                <w:sz w:val="25"/>
              </w:rPr>
            </w:pPr>
          </w:p>
          <w:p w14:paraId="124A73CC">
            <w:pPr>
              <w:pStyle w:val="13"/>
              <w:spacing w:line="266" w:lineRule="auto"/>
              <w:ind w:left="108" w:right="237"/>
              <w:rPr>
                <w:sz w:val="22"/>
              </w:rPr>
            </w:pPr>
            <w:r>
              <w:rPr>
                <w:spacing w:val="-6"/>
                <w:sz w:val="22"/>
              </w:rPr>
              <w:t>运行评价</w:t>
            </w:r>
          </w:p>
        </w:tc>
        <w:tc>
          <w:tcPr>
            <w:tcW w:w="800" w:type="dxa"/>
          </w:tcPr>
          <w:p w14:paraId="0AC529AE">
            <w:pPr>
              <w:pStyle w:val="13"/>
              <w:rPr>
                <w:b/>
                <w:sz w:val="22"/>
              </w:rPr>
            </w:pPr>
          </w:p>
          <w:p w14:paraId="554DB573">
            <w:pPr>
              <w:pStyle w:val="13"/>
              <w:spacing w:before="10"/>
              <w:rPr>
                <w:b/>
                <w:sz w:val="15"/>
              </w:rPr>
            </w:pPr>
          </w:p>
          <w:p w14:paraId="3D85CAA0">
            <w:pPr>
              <w:pStyle w:val="13"/>
              <w:ind w:left="107"/>
              <w:rPr>
                <w:sz w:val="22"/>
              </w:rPr>
            </w:pPr>
            <w:r>
              <w:rPr>
                <w:spacing w:val="-6"/>
                <w:sz w:val="22"/>
              </w:rPr>
              <w:t>居建</w:t>
            </w:r>
          </w:p>
        </w:tc>
      </w:tr>
    </w:tbl>
    <w:p w14:paraId="38A81C93">
      <w:pPr>
        <w:pStyle w:val="4"/>
        <w:spacing w:before="2"/>
        <w:rPr>
          <w:b/>
          <w:sz w:val="11"/>
        </w:rPr>
      </w:pPr>
    </w:p>
    <w:p w14:paraId="1947A4CD">
      <w:pPr>
        <w:spacing w:before="69"/>
        <w:ind w:left="800" w:right="0" w:firstLine="0"/>
        <w:jc w:val="left"/>
        <w:rPr>
          <w:b/>
          <w:sz w:val="21"/>
        </w:rPr>
      </w:pPr>
      <w:r>
        <w:pict>
          <v:group id="docshapegroup455" o:spid="_x0000_s1803" o:spt="203" style="position:absolute;left:0pt;margin-left:84.35pt;margin-top:-221.85pt;height:413.6pt;width:426.6pt;mso-position-horizontal-relative:page;z-index:-251455488;mso-width-relative:page;mso-height-relative:page;" coordorigin="1687,-4437" coordsize="8532,8272">
            <o:lock v:ext="edit"/>
            <v:shape id="docshape456" o:spid="_x0000_s1804" o:spt="75" type="#_x0000_t75" style="position:absolute;left:1817;top:-4438;height:8272;width:8218;" filled="f" stroked="f" coordsize="21600,21600">
              <v:path/>
              <v:fill on="f" focussize="0,0"/>
              <v:stroke on="f"/>
              <v:imagedata r:id="rId43" o:title=""/>
              <o:lock v:ext="edit" aspectratio="t"/>
            </v:shape>
            <v:shape id="docshape457" o:spid="_x0000_s1805" style="position:absolute;left:1687;top:546;height:1149;width:8532;" filled="f" stroked="t" coordorigin="1687,546" coordsize="8532,1149" path="m1687,551l10219,551m1687,1695l10219,1695m1692,546l1692,1690m10214,546l10214,1690e">
              <v:path arrowok="t"/>
              <v:fill on="f" focussize="0,0"/>
              <v:stroke weight="0.48pt" color="#000000"/>
              <v:imagedata o:title=""/>
              <o:lock v:ext="edit"/>
            </v:shape>
          </v:group>
        </w:pict>
      </w:r>
      <w:r>
        <w:rPr>
          <w:b/>
          <w:spacing w:val="-4"/>
          <w:sz w:val="21"/>
        </w:rPr>
        <w:t>实际提交材料：</w:t>
      </w:r>
    </w:p>
    <w:p w14:paraId="0B2A3463">
      <w:pPr>
        <w:pStyle w:val="4"/>
        <w:spacing w:before="2"/>
        <w:rPr>
          <w:b/>
        </w:rPr>
      </w:pPr>
    </w:p>
    <w:p w14:paraId="3DA86955">
      <w:pPr>
        <w:pStyle w:val="4"/>
        <w:spacing w:line="333" w:lineRule="auto"/>
        <w:ind w:left="800" w:right="6455"/>
      </w:pPr>
      <w:r>
        <w:rPr>
          <w:spacing w:val="-2"/>
        </w:rPr>
        <w:t>暖通专业施工图及设计说明 给排水专业施工图及设计说明</w:t>
      </w:r>
    </w:p>
    <w:p w14:paraId="5FB49FD3">
      <w:pPr>
        <w:spacing w:after="0" w:line="333" w:lineRule="auto"/>
        <w:sectPr>
          <w:pgSz w:w="11910" w:h="16840"/>
          <w:pgMar w:top="1100" w:right="920" w:bottom="1180" w:left="1000" w:header="878" w:footer="993" w:gutter="0"/>
          <w:cols w:space="720" w:num="1"/>
        </w:sectPr>
      </w:pPr>
    </w:p>
    <w:p w14:paraId="3C8D02F5">
      <w:pPr>
        <w:pStyle w:val="4"/>
        <w:rPr>
          <w:sz w:val="20"/>
        </w:rPr>
      </w:pPr>
    </w:p>
    <w:p w14:paraId="445A1B7D">
      <w:pPr>
        <w:pStyle w:val="12"/>
        <w:numPr>
          <w:ilvl w:val="2"/>
          <w:numId w:val="4"/>
        </w:numPr>
        <w:tabs>
          <w:tab w:val="left" w:pos="1645"/>
        </w:tabs>
        <w:spacing w:before="66" w:after="0" w:line="240" w:lineRule="auto"/>
        <w:ind w:left="1644" w:right="0" w:hanging="845"/>
        <w:jc w:val="left"/>
        <w:rPr>
          <w:b/>
          <w:sz w:val="24"/>
        </w:rPr>
      </w:pPr>
      <w:r>
        <w:pict>
          <v:rect id="docshape458" o:spid="_x0000_s1806" o:spt="1" style="position:absolute;left:0pt;margin-left:90pt;margin-top:-13.55pt;height:0.7pt;width:415.3pt;mso-position-horizontal-relative:page;z-index:-251454464;mso-width-relative:page;mso-height-relative:page;" fillcolor="#000000" filled="t" stroked="f" coordsize="21600,21600">
            <v:path/>
            <v:fill on="t" focussize="0,0"/>
            <v:stroke on="f"/>
            <v:imagedata o:title=""/>
            <o:lock v:ext="edit"/>
          </v:rect>
        </w:pict>
      </w:r>
      <w:bookmarkStart w:id="151" w:name="7.2.12 结合雨水综合利用设施营造室外景观水体，室外景观水体利用雨水的补水量"/>
      <w:bookmarkEnd w:id="151"/>
      <w:r>
        <w:rPr>
          <w:b/>
          <w:spacing w:val="-3"/>
          <w:sz w:val="24"/>
        </w:rPr>
        <w:t>结合雨水综合利用设施营造室外景观水体，室外景观水体利用雨水的补</w:t>
      </w:r>
    </w:p>
    <w:p w14:paraId="37FB4193">
      <w:pPr>
        <w:spacing w:before="67" w:line="292" w:lineRule="auto"/>
        <w:ind w:left="800" w:right="881" w:firstLine="0"/>
        <w:jc w:val="left"/>
        <w:rPr>
          <w:rFonts w:hint="eastAsia" w:ascii="黑体" w:eastAsia="黑体"/>
          <w:b/>
          <w:sz w:val="24"/>
        </w:rPr>
      </w:pPr>
      <w:r>
        <w:rPr>
          <w:rFonts w:hint="eastAsia" w:ascii="黑体" w:eastAsia="黑体"/>
          <w:b/>
          <w:spacing w:val="-5"/>
          <w:sz w:val="24"/>
        </w:rPr>
        <w:t xml:space="preserve">水量大于水体蒸发量的 </w:t>
      </w:r>
      <w:r>
        <w:rPr>
          <w:rFonts w:hint="eastAsia" w:ascii="黑体" w:eastAsia="黑体"/>
          <w:b/>
          <w:spacing w:val="-2"/>
          <w:sz w:val="24"/>
        </w:rPr>
        <w:t>60%，且采用保障水体水质的生态水处理技术。（</w:t>
      </w:r>
      <w:r>
        <w:rPr>
          <w:rFonts w:hint="eastAsia" w:ascii="黑体" w:eastAsia="黑体"/>
          <w:b/>
          <w:spacing w:val="-22"/>
          <w:sz w:val="24"/>
        </w:rPr>
        <w:t xml:space="preserve">总分 </w:t>
      </w:r>
      <w:r>
        <w:rPr>
          <w:rFonts w:hint="eastAsia" w:ascii="黑体" w:eastAsia="黑体"/>
          <w:b/>
          <w:spacing w:val="-2"/>
          <w:sz w:val="24"/>
        </w:rPr>
        <w:t>8</w:t>
      </w:r>
      <w:r>
        <w:rPr>
          <w:rFonts w:hint="eastAsia" w:ascii="黑体" w:eastAsia="黑体"/>
          <w:b/>
          <w:spacing w:val="-6"/>
          <w:sz w:val="24"/>
        </w:rPr>
        <w:t>分）</w:t>
      </w:r>
    </w:p>
    <w:p w14:paraId="29F17315">
      <w:pPr>
        <w:spacing w:before="147"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4440"/>
        <w:gridCol w:w="1600"/>
        <w:gridCol w:w="1580"/>
      </w:tblGrid>
      <w:tr w14:paraId="649CF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56459888">
            <w:pPr>
              <w:pStyle w:val="13"/>
              <w:spacing w:before="19"/>
              <w:ind w:left="135" w:right="129"/>
              <w:jc w:val="center"/>
              <w:rPr>
                <w:b/>
                <w:sz w:val="21"/>
              </w:rPr>
            </w:pPr>
            <w:r>
              <w:rPr>
                <w:b/>
                <w:spacing w:val="-6"/>
                <w:sz w:val="21"/>
              </w:rPr>
              <w:t>序号</w:t>
            </w:r>
          </w:p>
        </w:tc>
        <w:tc>
          <w:tcPr>
            <w:tcW w:w="4440" w:type="dxa"/>
          </w:tcPr>
          <w:p w14:paraId="67F9CC57">
            <w:pPr>
              <w:pStyle w:val="13"/>
              <w:spacing w:before="19"/>
              <w:ind w:left="1784" w:right="1778"/>
              <w:jc w:val="center"/>
              <w:rPr>
                <w:b/>
                <w:sz w:val="21"/>
              </w:rPr>
            </w:pPr>
            <w:r>
              <w:rPr>
                <w:b/>
                <w:spacing w:val="-4"/>
                <w:sz w:val="21"/>
              </w:rPr>
              <w:t>评价内容</w:t>
            </w:r>
          </w:p>
        </w:tc>
        <w:tc>
          <w:tcPr>
            <w:tcW w:w="1600" w:type="dxa"/>
          </w:tcPr>
          <w:p w14:paraId="5662059B">
            <w:pPr>
              <w:pStyle w:val="13"/>
              <w:spacing w:before="19"/>
              <w:ind w:left="98"/>
              <w:jc w:val="center"/>
              <w:rPr>
                <w:b/>
                <w:sz w:val="21"/>
              </w:rPr>
            </w:pPr>
            <w:r>
              <w:rPr>
                <w:b/>
                <w:spacing w:val="-2"/>
                <w:sz w:val="21"/>
              </w:rPr>
              <w:t>评价分值（分</w:t>
            </w:r>
            <w:r>
              <w:rPr>
                <w:b/>
                <w:spacing w:val="-10"/>
                <w:sz w:val="21"/>
              </w:rPr>
              <w:t>）</w:t>
            </w:r>
          </w:p>
        </w:tc>
        <w:tc>
          <w:tcPr>
            <w:tcW w:w="1580" w:type="dxa"/>
          </w:tcPr>
          <w:p w14:paraId="51607C59">
            <w:pPr>
              <w:pStyle w:val="13"/>
              <w:spacing w:before="19"/>
              <w:ind w:left="107" w:right="-15"/>
              <w:rPr>
                <w:b/>
                <w:sz w:val="21"/>
              </w:rPr>
            </w:pPr>
            <w:r>
              <w:rPr>
                <w:b/>
                <w:spacing w:val="-2"/>
                <w:sz w:val="21"/>
              </w:rPr>
              <w:t>自评得分（分</w:t>
            </w:r>
            <w:r>
              <w:rPr>
                <w:b/>
                <w:spacing w:val="-12"/>
                <w:sz w:val="21"/>
              </w:rPr>
              <w:t>）</w:t>
            </w:r>
          </w:p>
        </w:tc>
      </w:tr>
      <w:tr w14:paraId="6E462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092495C4">
            <w:pPr>
              <w:pStyle w:val="13"/>
              <w:spacing w:before="172"/>
              <w:ind w:left="9"/>
              <w:jc w:val="center"/>
              <w:rPr>
                <w:sz w:val="22"/>
              </w:rPr>
            </w:pPr>
            <w:r>
              <w:rPr>
                <w:w w:val="100"/>
                <w:sz w:val="22"/>
              </w:rPr>
              <w:t>1</w:t>
            </w:r>
          </w:p>
        </w:tc>
        <w:tc>
          <w:tcPr>
            <w:tcW w:w="4440" w:type="dxa"/>
          </w:tcPr>
          <w:p w14:paraId="42170EFB">
            <w:pPr>
              <w:pStyle w:val="13"/>
              <w:spacing w:before="15"/>
              <w:ind w:left="107"/>
              <w:rPr>
                <w:sz w:val="22"/>
              </w:rPr>
            </w:pPr>
            <w:r>
              <w:rPr>
                <w:spacing w:val="-3"/>
                <w:sz w:val="22"/>
              </w:rPr>
              <w:t>对进入室外景观水体的雨水，利用生态设施</w:t>
            </w:r>
          </w:p>
          <w:p w14:paraId="625A0F3B">
            <w:pPr>
              <w:pStyle w:val="13"/>
              <w:spacing w:before="31" w:line="276" w:lineRule="exact"/>
              <w:ind w:left="107"/>
              <w:rPr>
                <w:sz w:val="22"/>
              </w:rPr>
            </w:pPr>
            <w:r>
              <w:rPr>
                <w:spacing w:val="-4"/>
                <w:sz w:val="22"/>
              </w:rPr>
              <w:t>削减径流污染</w:t>
            </w:r>
          </w:p>
        </w:tc>
        <w:tc>
          <w:tcPr>
            <w:tcW w:w="1600" w:type="dxa"/>
          </w:tcPr>
          <w:p w14:paraId="6F90C11C">
            <w:pPr>
              <w:pStyle w:val="13"/>
              <w:spacing w:before="172"/>
              <w:ind w:left="11"/>
              <w:jc w:val="center"/>
              <w:rPr>
                <w:sz w:val="22"/>
              </w:rPr>
            </w:pPr>
            <w:r>
              <w:rPr>
                <w:w w:val="100"/>
                <w:sz w:val="22"/>
              </w:rPr>
              <w:t>4</w:t>
            </w:r>
          </w:p>
        </w:tc>
        <w:tc>
          <w:tcPr>
            <w:tcW w:w="1580" w:type="dxa"/>
          </w:tcPr>
          <w:p w14:paraId="46870A0E">
            <w:pPr>
              <w:pStyle w:val="13"/>
              <w:spacing w:before="172"/>
              <w:ind w:left="9"/>
              <w:jc w:val="center"/>
              <w:rPr>
                <w:sz w:val="22"/>
              </w:rPr>
            </w:pPr>
            <w:r>
              <w:rPr>
                <w:w w:val="100"/>
                <w:sz w:val="22"/>
              </w:rPr>
              <w:t>4</w:t>
            </w:r>
          </w:p>
        </w:tc>
      </w:tr>
      <w:tr w14:paraId="3855D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64CF443C">
            <w:pPr>
              <w:pStyle w:val="13"/>
              <w:spacing w:before="15" w:line="277" w:lineRule="exact"/>
              <w:ind w:left="9"/>
              <w:jc w:val="center"/>
              <w:rPr>
                <w:sz w:val="22"/>
              </w:rPr>
            </w:pPr>
            <w:r>
              <w:rPr>
                <w:w w:val="100"/>
                <w:sz w:val="22"/>
              </w:rPr>
              <w:t>2</w:t>
            </w:r>
          </w:p>
        </w:tc>
        <w:tc>
          <w:tcPr>
            <w:tcW w:w="4440" w:type="dxa"/>
          </w:tcPr>
          <w:p w14:paraId="52E094D7">
            <w:pPr>
              <w:pStyle w:val="13"/>
              <w:spacing w:before="15" w:line="277" w:lineRule="exact"/>
              <w:ind w:left="107"/>
              <w:rPr>
                <w:sz w:val="22"/>
              </w:rPr>
            </w:pPr>
            <w:r>
              <w:rPr>
                <w:spacing w:val="-3"/>
                <w:sz w:val="22"/>
              </w:rPr>
              <w:t>利用水生动、植物保障室外景观水体水质</w:t>
            </w:r>
          </w:p>
        </w:tc>
        <w:tc>
          <w:tcPr>
            <w:tcW w:w="1600" w:type="dxa"/>
          </w:tcPr>
          <w:p w14:paraId="3230F247">
            <w:pPr>
              <w:pStyle w:val="13"/>
              <w:spacing w:before="15" w:line="277" w:lineRule="exact"/>
              <w:ind w:left="11"/>
              <w:jc w:val="center"/>
              <w:rPr>
                <w:sz w:val="22"/>
              </w:rPr>
            </w:pPr>
            <w:r>
              <w:rPr>
                <w:w w:val="100"/>
                <w:sz w:val="22"/>
              </w:rPr>
              <w:t>4</w:t>
            </w:r>
          </w:p>
        </w:tc>
        <w:tc>
          <w:tcPr>
            <w:tcW w:w="1580" w:type="dxa"/>
          </w:tcPr>
          <w:p w14:paraId="668EF704">
            <w:pPr>
              <w:pStyle w:val="13"/>
              <w:spacing w:before="15" w:line="277" w:lineRule="exact"/>
              <w:ind w:left="9"/>
              <w:jc w:val="center"/>
              <w:rPr>
                <w:sz w:val="22"/>
              </w:rPr>
            </w:pPr>
            <w:r>
              <w:rPr>
                <w:w w:val="100"/>
                <w:sz w:val="22"/>
              </w:rPr>
              <w:t>4</w:t>
            </w:r>
          </w:p>
        </w:tc>
      </w:tr>
      <w:tr w14:paraId="4DD1B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2B4C3B0F">
            <w:pPr>
              <w:pStyle w:val="13"/>
              <w:spacing w:before="20"/>
              <w:ind w:left="2154" w:right="2145"/>
              <w:jc w:val="center"/>
              <w:rPr>
                <w:sz w:val="21"/>
              </w:rPr>
            </w:pPr>
            <w:r>
              <w:rPr>
                <w:spacing w:val="-8"/>
                <w:sz w:val="21"/>
              </w:rPr>
              <w:t>合计</w:t>
            </w:r>
          </w:p>
        </w:tc>
        <w:tc>
          <w:tcPr>
            <w:tcW w:w="1600" w:type="dxa"/>
          </w:tcPr>
          <w:p w14:paraId="751EF7CD">
            <w:pPr>
              <w:pStyle w:val="13"/>
              <w:spacing w:before="15" w:line="277" w:lineRule="exact"/>
              <w:ind w:left="11"/>
              <w:jc w:val="center"/>
              <w:rPr>
                <w:sz w:val="22"/>
              </w:rPr>
            </w:pPr>
            <w:r>
              <w:rPr>
                <w:w w:val="100"/>
                <w:sz w:val="22"/>
              </w:rPr>
              <w:t>8</w:t>
            </w:r>
          </w:p>
        </w:tc>
        <w:tc>
          <w:tcPr>
            <w:tcW w:w="1580" w:type="dxa"/>
          </w:tcPr>
          <w:p w14:paraId="710DC9CC">
            <w:pPr>
              <w:pStyle w:val="13"/>
              <w:spacing w:before="15" w:line="277" w:lineRule="exact"/>
              <w:ind w:left="9"/>
              <w:jc w:val="center"/>
              <w:rPr>
                <w:sz w:val="22"/>
              </w:rPr>
            </w:pPr>
            <w:r>
              <w:rPr>
                <w:w w:val="100"/>
                <w:sz w:val="22"/>
              </w:rPr>
              <w:t>8</w:t>
            </w:r>
          </w:p>
        </w:tc>
      </w:tr>
    </w:tbl>
    <w:p w14:paraId="27BFD083">
      <w:pPr>
        <w:pStyle w:val="4"/>
        <w:spacing w:before="11"/>
        <w:rPr>
          <w:b/>
          <w:sz w:val="31"/>
        </w:rPr>
      </w:pPr>
    </w:p>
    <w:p w14:paraId="164F5CC8">
      <w:pPr>
        <w:spacing w:before="0"/>
        <w:ind w:left="800" w:right="0" w:firstLine="0"/>
        <w:jc w:val="left"/>
        <w:rPr>
          <w:b/>
          <w:sz w:val="24"/>
        </w:rPr>
      </w:pPr>
      <w:r>
        <w:pict>
          <v:group id="docshapegroup459" o:spid="_x0000_s1807" o:spt="203" style="position:absolute;left:0pt;margin-left:84.35pt;margin-top:-39.45pt;height:413.6pt;width:434.35pt;mso-position-horizontal-relative:page;z-index:-251454464;mso-width-relative:page;mso-height-relative:page;" coordorigin="1687,-790" coordsize="8687,8272">
            <o:lock v:ext="edit"/>
            <v:shape id="docshape460" o:spid="_x0000_s1808" o:spt="75" type="#_x0000_t75" style="position:absolute;left:1817;top:-790;height:8272;width:8218;" filled="f" stroked="f" coordsize="21600,21600">
              <v:path/>
              <v:fill on="f" focussize="0,0"/>
              <v:stroke on="f"/>
              <v:imagedata r:id="rId43" o:title=""/>
              <o:lock v:ext="edit" aspectratio="t"/>
            </v:shape>
            <v:shape id="docshape461" o:spid="_x0000_s1809" style="position:absolute;left:1687;top:2961;height:1527;width:8687;" filled="f" stroked="t" coordorigin="1687,2962" coordsize="8687,1527" path="m1687,2967l10374,2967m1687,4489l10374,4489m1692,2962l1692,4484m10369,2962l10369,4484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59BBED18">
      <w:pPr>
        <w:pStyle w:val="12"/>
        <w:numPr>
          <w:ilvl w:val="3"/>
          <w:numId w:val="4"/>
        </w:numPr>
        <w:tabs>
          <w:tab w:val="left" w:pos="1220"/>
        </w:tabs>
        <w:spacing w:before="87" w:after="0" w:line="240" w:lineRule="auto"/>
        <w:ind w:left="1220" w:right="0" w:hanging="212"/>
        <w:jc w:val="left"/>
        <w:rPr>
          <w:rFonts w:ascii="Wingdings" w:hAnsi="Wingdings" w:eastAsia="Wingdings"/>
          <w:sz w:val="19"/>
        </w:rPr>
      </w:pPr>
      <w:r>
        <w:rPr>
          <w:rFonts w:hint="eastAsia" w:ascii="宋体" w:hAnsi="宋体" w:eastAsia="宋体"/>
          <w:b/>
          <w:spacing w:val="-4"/>
          <w:sz w:val="21"/>
        </w:rPr>
        <w:t>景观水体补水</w:t>
      </w:r>
    </w:p>
    <w:p w14:paraId="436558EC">
      <w:pPr>
        <w:pStyle w:val="4"/>
        <w:spacing w:before="103"/>
        <w:ind w:left="800"/>
      </w:pPr>
      <w:r>
        <w:rPr>
          <w:spacing w:val="-3"/>
        </w:rPr>
        <w:t>项目内设有景观水体：□是、□否</w:t>
      </w:r>
    </w:p>
    <w:p w14:paraId="693991BB">
      <w:pPr>
        <w:pStyle w:val="4"/>
        <w:tabs>
          <w:tab w:val="left" w:pos="6154"/>
        </w:tabs>
        <w:spacing w:before="105" w:line="333" w:lineRule="auto"/>
        <w:ind w:left="800" w:right="2257"/>
        <w:rPr>
          <w:rFonts w:ascii="Times New Roman" w:hAnsi="Times New Roman" w:eastAsia="Times New Roman"/>
        </w:rPr>
      </w:pPr>
      <w:r>
        <w:rPr>
          <w:spacing w:val="-2"/>
        </w:rPr>
        <w:t>景观水体补水来源：□临近的河、湖水、□市政中水、□建筑中水、□雨水景观水体利用雨水的补水量占其水体蒸发量的比例：</w:t>
      </w:r>
      <w:r>
        <w:rPr>
          <w:rFonts w:ascii="Times New Roman" w:hAnsi="Times New Roman" w:eastAsia="Times New Roman"/>
          <w:u w:val="thick"/>
        </w:rPr>
        <w:tab/>
      </w:r>
      <w:r>
        <w:rPr>
          <w:rFonts w:ascii="Times New Roman" w:hAnsi="Times New Roman" w:eastAsia="Times New Roman"/>
          <w:spacing w:val="-10"/>
        </w:rPr>
        <w:t>%</w:t>
      </w:r>
    </w:p>
    <w:p w14:paraId="6DDE6ACF">
      <w:pPr>
        <w:pStyle w:val="4"/>
        <w:spacing w:before="1" w:line="333" w:lineRule="auto"/>
        <w:ind w:left="800" w:right="879"/>
        <w:jc w:val="both"/>
      </w:pPr>
      <w:r>
        <w:rPr>
          <w:spacing w:val="-4"/>
        </w:rPr>
        <w:t>简要说明水景设计方案、所在地气候条件（逐月蒸发量、降雨量）、项目场地条件（综合径</w:t>
      </w:r>
      <w:r>
        <w:rPr>
          <w:spacing w:val="-2"/>
        </w:rPr>
        <w:t>流系数）、雨水利用设施和雨水生态系统的工艺流程及参数、水质安全保障措施。（</w:t>
      </w:r>
      <w:r>
        <w:rPr>
          <w:rFonts w:ascii="Times New Roman" w:eastAsia="Times New Roman"/>
          <w:spacing w:val="-2"/>
        </w:rPr>
        <w:t>300</w:t>
      </w:r>
      <w:r>
        <w:rPr>
          <w:spacing w:val="-2"/>
        </w:rPr>
        <w:t>字</w:t>
      </w:r>
      <w:r>
        <w:rPr>
          <w:spacing w:val="-4"/>
        </w:rPr>
        <w:t>以内）</w:t>
      </w:r>
    </w:p>
    <w:p w14:paraId="7207A0F9">
      <w:pPr>
        <w:pStyle w:val="4"/>
        <w:spacing w:before="11"/>
        <w:ind w:left="1220"/>
      </w:pPr>
      <w:r>
        <w:rPr>
          <w:spacing w:val="-4"/>
        </w:rPr>
        <w:t>本项目无景观水体</w:t>
      </w:r>
    </w:p>
    <w:p w14:paraId="05AB73D0">
      <w:pPr>
        <w:pStyle w:val="4"/>
        <w:rPr>
          <w:sz w:val="20"/>
        </w:rPr>
      </w:pPr>
    </w:p>
    <w:p w14:paraId="41407EED">
      <w:pPr>
        <w:pStyle w:val="4"/>
        <w:rPr>
          <w:sz w:val="20"/>
        </w:rPr>
      </w:pPr>
    </w:p>
    <w:p w14:paraId="1F3211BA">
      <w:pPr>
        <w:pStyle w:val="4"/>
        <w:rPr>
          <w:sz w:val="20"/>
        </w:rPr>
      </w:pPr>
    </w:p>
    <w:p w14:paraId="76E30963">
      <w:pPr>
        <w:pStyle w:val="4"/>
        <w:rPr>
          <w:sz w:val="20"/>
        </w:rPr>
      </w:pPr>
    </w:p>
    <w:p w14:paraId="4B9932BE">
      <w:pPr>
        <w:pStyle w:val="4"/>
        <w:rPr>
          <w:sz w:val="20"/>
        </w:rPr>
      </w:pPr>
    </w:p>
    <w:p w14:paraId="6D5CAB6B">
      <w:pPr>
        <w:pStyle w:val="4"/>
        <w:spacing w:before="10"/>
        <w:rPr>
          <w:sz w:val="19"/>
        </w:rPr>
      </w:pPr>
    </w:p>
    <w:p w14:paraId="6C2EE89E">
      <w:pPr>
        <w:pStyle w:val="3"/>
        <w:spacing w:before="74"/>
        <w:rPr>
          <w:rFonts w:hint="eastAsia" w:ascii="宋体" w:eastAsia="宋体"/>
        </w:rPr>
      </w:pPr>
      <w:r>
        <w:rPr>
          <w:rFonts w:ascii="Times New Roman" w:eastAsia="Times New Roman"/>
          <w:spacing w:val="-2"/>
        </w:rPr>
        <w:t>3</w:t>
      </w:r>
      <w:r>
        <w:rPr>
          <w:rFonts w:hint="eastAsia" w:ascii="宋体" w:eastAsia="宋体"/>
          <w:spacing w:val="-14"/>
        </w:rPr>
        <w:t>、 证明材料</w:t>
      </w:r>
    </w:p>
    <w:p w14:paraId="739C8220">
      <w:pPr>
        <w:pStyle w:val="4"/>
        <w:rPr>
          <w:b/>
          <w:sz w:val="19"/>
        </w:rPr>
      </w:pPr>
    </w:p>
    <w:p w14:paraId="4011ED8B">
      <w:pPr>
        <w:spacing w:before="0"/>
        <w:ind w:left="800" w:right="0" w:firstLine="0"/>
        <w:jc w:val="left"/>
        <w:rPr>
          <w:b/>
          <w:sz w:val="21"/>
        </w:rPr>
      </w:pPr>
      <w:r>
        <w:rPr>
          <w:b/>
          <w:spacing w:val="-3"/>
          <w:sz w:val="21"/>
        </w:rPr>
        <w:t>建议提交材料及技术要求：</w:t>
      </w:r>
    </w:p>
    <w:p w14:paraId="5AD00801">
      <w:pPr>
        <w:pStyle w:val="4"/>
        <w:spacing w:before="4"/>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FC01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2AC2B09C">
            <w:pPr>
              <w:pStyle w:val="13"/>
              <w:spacing w:before="15"/>
              <w:ind w:left="108"/>
              <w:rPr>
                <w:b/>
                <w:sz w:val="22"/>
              </w:rPr>
            </w:pPr>
            <w:r>
              <w:rPr>
                <w:b/>
                <w:spacing w:val="-6"/>
                <w:sz w:val="22"/>
              </w:rPr>
              <w:t>专业</w:t>
            </w:r>
          </w:p>
          <w:p w14:paraId="6EBFDA9C">
            <w:pPr>
              <w:pStyle w:val="13"/>
              <w:spacing w:before="30" w:line="276" w:lineRule="exact"/>
              <w:ind w:left="108"/>
              <w:rPr>
                <w:b/>
                <w:sz w:val="22"/>
              </w:rPr>
            </w:pPr>
            <w:r>
              <w:rPr>
                <w:b/>
                <w:spacing w:val="-6"/>
                <w:sz w:val="22"/>
              </w:rPr>
              <w:t>分类</w:t>
            </w:r>
          </w:p>
        </w:tc>
        <w:tc>
          <w:tcPr>
            <w:tcW w:w="2020" w:type="dxa"/>
            <w:shd w:val="clear" w:color="auto" w:fill="DBE4F0"/>
          </w:tcPr>
          <w:p w14:paraId="114A4E26">
            <w:pPr>
              <w:pStyle w:val="13"/>
              <w:spacing w:before="171"/>
              <w:ind w:left="107"/>
              <w:rPr>
                <w:b/>
                <w:sz w:val="22"/>
              </w:rPr>
            </w:pPr>
            <w:r>
              <w:rPr>
                <w:b/>
                <w:spacing w:val="-4"/>
                <w:sz w:val="22"/>
              </w:rPr>
              <w:t>材料名称</w:t>
            </w:r>
          </w:p>
        </w:tc>
        <w:tc>
          <w:tcPr>
            <w:tcW w:w="3960" w:type="dxa"/>
            <w:shd w:val="clear" w:color="auto" w:fill="DBE4F0"/>
          </w:tcPr>
          <w:p w14:paraId="63A3FE02">
            <w:pPr>
              <w:pStyle w:val="13"/>
              <w:spacing w:before="171"/>
              <w:ind w:left="108"/>
              <w:rPr>
                <w:b/>
                <w:sz w:val="22"/>
              </w:rPr>
            </w:pPr>
            <w:r>
              <w:rPr>
                <w:b/>
                <w:spacing w:val="-4"/>
                <w:sz w:val="22"/>
              </w:rPr>
              <w:t>技术要求</w:t>
            </w:r>
          </w:p>
        </w:tc>
        <w:tc>
          <w:tcPr>
            <w:tcW w:w="800" w:type="dxa"/>
            <w:shd w:val="clear" w:color="auto" w:fill="DBE4F0"/>
          </w:tcPr>
          <w:p w14:paraId="12F43582">
            <w:pPr>
              <w:pStyle w:val="13"/>
              <w:spacing w:before="15"/>
              <w:ind w:left="108"/>
              <w:rPr>
                <w:b/>
                <w:sz w:val="22"/>
              </w:rPr>
            </w:pPr>
            <w:r>
              <w:rPr>
                <w:b/>
                <w:spacing w:val="-6"/>
                <w:sz w:val="22"/>
              </w:rPr>
              <w:t>评价</w:t>
            </w:r>
          </w:p>
          <w:p w14:paraId="6618FBBA">
            <w:pPr>
              <w:pStyle w:val="13"/>
              <w:spacing w:before="30" w:line="276" w:lineRule="exact"/>
              <w:ind w:left="108"/>
              <w:rPr>
                <w:b/>
                <w:sz w:val="22"/>
              </w:rPr>
            </w:pPr>
            <w:r>
              <w:rPr>
                <w:b/>
                <w:spacing w:val="-6"/>
                <w:sz w:val="22"/>
              </w:rPr>
              <w:t>阶段</w:t>
            </w:r>
          </w:p>
        </w:tc>
        <w:tc>
          <w:tcPr>
            <w:tcW w:w="800" w:type="dxa"/>
            <w:shd w:val="clear" w:color="auto" w:fill="DBE4F0"/>
          </w:tcPr>
          <w:p w14:paraId="1A6F56D0">
            <w:pPr>
              <w:pStyle w:val="13"/>
              <w:spacing w:before="15"/>
              <w:ind w:left="107"/>
              <w:rPr>
                <w:b/>
                <w:sz w:val="22"/>
              </w:rPr>
            </w:pPr>
            <w:r>
              <w:rPr>
                <w:b/>
                <w:spacing w:val="-6"/>
                <w:sz w:val="22"/>
              </w:rPr>
              <w:t>建筑</w:t>
            </w:r>
          </w:p>
          <w:p w14:paraId="381FE199">
            <w:pPr>
              <w:pStyle w:val="13"/>
              <w:spacing w:before="30" w:line="276" w:lineRule="exact"/>
              <w:ind w:left="107"/>
              <w:rPr>
                <w:b/>
                <w:sz w:val="22"/>
              </w:rPr>
            </w:pPr>
            <w:r>
              <w:rPr>
                <w:b/>
                <w:spacing w:val="-6"/>
                <w:sz w:val="22"/>
              </w:rPr>
              <w:t>类型</w:t>
            </w:r>
          </w:p>
        </w:tc>
      </w:tr>
      <w:tr w14:paraId="7F7F2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75B2E71C">
            <w:pPr>
              <w:pStyle w:val="13"/>
              <w:rPr>
                <w:b/>
                <w:sz w:val="22"/>
              </w:rPr>
            </w:pPr>
          </w:p>
          <w:p w14:paraId="15133D33">
            <w:pPr>
              <w:pStyle w:val="13"/>
              <w:rPr>
                <w:b/>
                <w:sz w:val="22"/>
              </w:rPr>
            </w:pPr>
          </w:p>
          <w:p w14:paraId="63135E24">
            <w:pPr>
              <w:pStyle w:val="13"/>
              <w:rPr>
                <w:b/>
                <w:sz w:val="22"/>
              </w:rPr>
            </w:pPr>
          </w:p>
          <w:p w14:paraId="073C7ADF">
            <w:pPr>
              <w:pStyle w:val="13"/>
              <w:rPr>
                <w:b/>
                <w:sz w:val="22"/>
              </w:rPr>
            </w:pPr>
          </w:p>
          <w:p w14:paraId="5E45CE5F">
            <w:pPr>
              <w:pStyle w:val="13"/>
              <w:spacing w:before="11"/>
              <w:rPr>
                <w:b/>
                <w:sz w:val="23"/>
              </w:rPr>
            </w:pPr>
          </w:p>
          <w:p w14:paraId="1D744889">
            <w:pPr>
              <w:pStyle w:val="13"/>
              <w:spacing w:line="266" w:lineRule="auto"/>
              <w:ind w:left="108" w:right="177"/>
              <w:rPr>
                <w:b/>
                <w:sz w:val="22"/>
              </w:rPr>
            </w:pPr>
            <w:r>
              <w:rPr>
                <w:b/>
                <w:spacing w:val="-6"/>
                <w:sz w:val="22"/>
              </w:rPr>
              <w:t>景观设计</w:t>
            </w:r>
          </w:p>
        </w:tc>
        <w:tc>
          <w:tcPr>
            <w:tcW w:w="2020" w:type="dxa"/>
          </w:tcPr>
          <w:p w14:paraId="4284261C">
            <w:pPr>
              <w:pStyle w:val="13"/>
              <w:spacing w:before="6"/>
              <w:rPr>
                <w:b/>
                <w:sz w:val="25"/>
              </w:rPr>
            </w:pPr>
          </w:p>
          <w:p w14:paraId="781A3A7B">
            <w:pPr>
              <w:pStyle w:val="13"/>
              <w:spacing w:before="1"/>
              <w:ind w:left="107"/>
              <w:rPr>
                <w:b/>
                <w:sz w:val="22"/>
              </w:rPr>
            </w:pPr>
            <w:r>
              <w:rPr>
                <w:b/>
                <w:spacing w:val="-4"/>
                <w:sz w:val="22"/>
              </w:rPr>
              <w:t>景观总平面图</w:t>
            </w:r>
          </w:p>
        </w:tc>
        <w:tc>
          <w:tcPr>
            <w:tcW w:w="3960" w:type="dxa"/>
          </w:tcPr>
          <w:p w14:paraId="242656D8">
            <w:pPr>
              <w:pStyle w:val="13"/>
              <w:spacing w:before="6"/>
              <w:rPr>
                <w:b/>
                <w:sz w:val="25"/>
              </w:rPr>
            </w:pPr>
          </w:p>
          <w:p w14:paraId="57482D28">
            <w:pPr>
              <w:pStyle w:val="13"/>
              <w:spacing w:before="1"/>
              <w:ind w:left="108"/>
              <w:rPr>
                <w:sz w:val="22"/>
              </w:rPr>
            </w:pPr>
            <w:r>
              <w:rPr>
                <w:spacing w:val="-3"/>
                <w:sz w:val="22"/>
              </w:rPr>
              <w:t>应体现景观水体设置情况</w:t>
            </w:r>
          </w:p>
        </w:tc>
        <w:tc>
          <w:tcPr>
            <w:tcW w:w="800" w:type="dxa"/>
          </w:tcPr>
          <w:p w14:paraId="0747F81C">
            <w:pPr>
              <w:pStyle w:val="13"/>
              <w:spacing w:before="15" w:line="266" w:lineRule="auto"/>
              <w:ind w:left="108" w:right="129"/>
              <w:rPr>
                <w:sz w:val="22"/>
              </w:rPr>
            </w:pPr>
            <w:r>
              <w:rPr>
                <w:spacing w:val="-6"/>
                <w:sz w:val="22"/>
              </w:rPr>
              <w:t>预评</w:t>
            </w:r>
            <w:r>
              <w:rPr>
                <w:spacing w:val="-5"/>
                <w:sz w:val="22"/>
              </w:rPr>
              <w:t>价/评</w:t>
            </w:r>
          </w:p>
          <w:p w14:paraId="7F7704B3">
            <w:pPr>
              <w:pStyle w:val="13"/>
              <w:spacing w:line="275" w:lineRule="exact"/>
              <w:ind w:left="108"/>
              <w:rPr>
                <w:sz w:val="22"/>
              </w:rPr>
            </w:pPr>
            <w:r>
              <w:rPr>
                <w:w w:val="100"/>
                <w:sz w:val="22"/>
              </w:rPr>
              <w:t>价</w:t>
            </w:r>
          </w:p>
        </w:tc>
        <w:tc>
          <w:tcPr>
            <w:tcW w:w="800" w:type="dxa"/>
          </w:tcPr>
          <w:p w14:paraId="097F7C23">
            <w:pPr>
              <w:pStyle w:val="13"/>
              <w:spacing w:before="171" w:line="266" w:lineRule="auto"/>
              <w:ind w:left="107" w:right="130"/>
              <w:rPr>
                <w:sz w:val="22"/>
              </w:rPr>
            </w:pPr>
            <w:r>
              <w:rPr>
                <w:spacing w:val="-4"/>
                <w:sz w:val="22"/>
              </w:rPr>
              <w:t>居建/</w:t>
            </w:r>
            <w:r>
              <w:rPr>
                <w:spacing w:val="-6"/>
                <w:sz w:val="22"/>
              </w:rPr>
              <w:t>公建</w:t>
            </w:r>
          </w:p>
        </w:tc>
      </w:tr>
      <w:tr w14:paraId="622F1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6E9218A2">
            <w:pPr>
              <w:rPr>
                <w:sz w:val="2"/>
                <w:szCs w:val="2"/>
              </w:rPr>
            </w:pPr>
          </w:p>
        </w:tc>
        <w:tc>
          <w:tcPr>
            <w:tcW w:w="2020" w:type="dxa"/>
            <w:vMerge w:val="restart"/>
          </w:tcPr>
          <w:p w14:paraId="714A598B">
            <w:pPr>
              <w:pStyle w:val="13"/>
              <w:rPr>
                <w:b/>
                <w:sz w:val="22"/>
              </w:rPr>
            </w:pPr>
          </w:p>
          <w:p w14:paraId="03E3FBD7">
            <w:pPr>
              <w:pStyle w:val="13"/>
              <w:spacing w:before="2"/>
              <w:rPr>
                <w:b/>
                <w:sz w:val="28"/>
              </w:rPr>
            </w:pPr>
          </w:p>
          <w:p w14:paraId="61C975E7">
            <w:pPr>
              <w:pStyle w:val="13"/>
              <w:spacing w:before="1" w:line="266" w:lineRule="auto"/>
              <w:ind w:left="107" w:right="133"/>
              <w:rPr>
                <w:b/>
                <w:sz w:val="22"/>
              </w:rPr>
            </w:pPr>
            <w:r>
              <w:rPr>
                <w:b/>
                <w:spacing w:val="-2"/>
                <w:sz w:val="22"/>
              </w:rPr>
              <w:t>景观给排水设计说</w:t>
            </w:r>
            <w:r>
              <w:rPr>
                <w:b/>
                <w:spacing w:val="-10"/>
                <w:sz w:val="22"/>
              </w:rPr>
              <w:t>明</w:t>
            </w:r>
          </w:p>
        </w:tc>
        <w:tc>
          <w:tcPr>
            <w:tcW w:w="3960" w:type="dxa"/>
          </w:tcPr>
          <w:p w14:paraId="410BCE15">
            <w:pPr>
              <w:pStyle w:val="13"/>
              <w:spacing w:before="170" w:line="266" w:lineRule="auto"/>
              <w:ind w:left="108" w:right="97"/>
              <w:rPr>
                <w:sz w:val="22"/>
              </w:rPr>
            </w:pPr>
            <w:r>
              <w:rPr>
                <w:spacing w:val="-2"/>
                <w:sz w:val="22"/>
              </w:rPr>
              <w:t>应体现景观水体补水采用雨水的水质保</w:t>
            </w:r>
            <w:r>
              <w:rPr>
                <w:spacing w:val="-4"/>
                <w:sz w:val="22"/>
              </w:rPr>
              <w:t>障措施</w:t>
            </w:r>
          </w:p>
        </w:tc>
        <w:tc>
          <w:tcPr>
            <w:tcW w:w="800" w:type="dxa"/>
          </w:tcPr>
          <w:p w14:paraId="73FE8194">
            <w:pPr>
              <w:pStyle w:val="13"/>
              <w:spacing w:before="14" w:line="266" w:lineRule="auto"/>
              <w:ind w:left="108" w:right="129"/>
              <w:rPr>
                <w:sz w:val="22"/>
              </w:rPr>
            </w:pPr>
            <w:r>
              <w:rPr>
                <w:spacing w:val="-6"/>
                <w:sz w:val="22"/>
              </w:rPr>
              <w:t>预评</w:t>
            </w:r>
            <w:r>
              <w:rPr>
                <w:spacing w:val="-5"/>
                <w:sz w:val="22"/>
              </w:rPr>
              <w:t>价/评</w:t>
            </w:r>
          </w:p>
          <w:p w14:paraId="7BD06444">
            <w:pPr>
              <w:pStyle w:val="13"/>
              <w:spacing w:line="275" w:lineRule="exact"/>
              <w:ind w:left="108"/>
              <w:rPr>
                <w:sz w:val="22"/>
              </w:rPr>
            </w:pPr>
            <w:r>
              <w:rPr>
                <w:w w:val="100"/>
                <w:sz w:val="22"/>
              </w:rPr>
              <w:t>价</w:t>
            </w:r>
          </w:p>
        </w:tc>
        <w:tc>
          <w:tcPr>
            <w:tcW w:w="800" w:type="dxa"/>
          </w:tcPr>
          <w:p w14:paraId="3A532122">
            <w:pPr>
              <w:pStyle w:val="13"/>
              <w:spacing w:before="170" w:line="266" w:lineRule="auto"/>
              <w:ind w:left="107" w:right="130"/>
              <w:rPr>
                <w:sz w:val="22"/>
              </w:rPr>
            </w:pPr>
            <w:r>
              <w:rPr>
                <w:spacing w:val="-4"/>
                <w:sz w:val="22"/>
              </w:rPr>
              <w:t>居建/</w:t>
            </w:r>
            <w:r>
              <w:rPr>
                <w:spacing w:val="-6"/>
                <w:sz w:val="22"/>
              </w:rPr>
              <w:t>公建</w:t>
            </w:r>
          </w:p>
        </w:tc>
      </w:tr>
      <w:tr w14:paraId="46100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8C6B4E9">
            <w:pPr>
              <w:rPr>
                <w:sz w:val="2"/>
                <w:szCs w:val="2"/>
              </w:rPr>
            </w:pPr>
          </w:p>
        </w:tc>
        <w:tc>
          <w:tcPr>
            <w:tcW w:w="2020" w:type="dxa"/>
            <w:vMerge w:val="continue"/>
            <w:tcBorders>
              <w:top w:val="nil"/>
            </w:tcBorders>
          </w:tcPr>
          <w:p w14:paraId="62FA436B">
            <w:pPr>
              <w:rPr>
                <w:sz w:val="2"/>
                <w:szCs w:val="2"/>
              </w:rPr>
            </w:pPr>
          </w:p>
        </w:tc>
        <w:tc>
          <w:tcPr>
            <w:tcW w:w="3960" w:type="dxa"/>
          </w:tcPr>
          <w:p w14:paraId="1E12A9BA">
            <w:pPr>
              <w:pStyle w:val="13"/>
              <w:spacing w:before="6"/>
              <w:rPr>
                <w:b/>
                <w:sz w:val="25"/>
              </w:rPr>
            </w:pPr>
          </w:p>
          <w:p w14:paraId="327BEF14">
            <w:pPr>
              <w:pStyle w:val="13"/>
              <w:ind w:left="108"/>
              <w:rPr>
                <w:sz w:val="22"/>
              </w:rPr>
            </w:pPr>
            <w:r>
              <w:rPr>
                <w:spacing w:val="-3"/>
                <w:sz w:val="22"/>
              </w:rPr>
              <w:t>应体现水景补水水源</w:t>
            </w:r>
          </w:p>
        </w:tc>
        <w:tc>
          <w:tcPr>
            <w:tcW w:w="800" w:type="dxa"/>
          </w:tcPr>
          <w:p w14:paraId="5832C322">
            <w:pPr>
              <w:pStyle w:val="13"/>
              <w:spacing w:before="14"/>
              <w:ind w:left="108"/>
              <w:rPr>
                <w:sz w:val="22"/>
              </w:rPr>
            </w:pPr>
            <w:r>
              <w:rPr>
                <w:spacing w:val="-6"/>
                <w:sz w:val="22"/>
              </w:rPr>
              <w:t>预评</w:t>
            </w:r>
          </w:p>
          <w:p w14:paraId="2D342D3B">
            <w:pPr>
              <w:pStyle w:val="13"/>
              <w:spacing w:line="310" w:lineRule="atLeast"/>
              <w:ind w:left="108" w:right="129"/>
              <w:rPr>
                <w:sz w:val="22"/>
              </w:rPr>
            </w:pPr>
            <w:r>
              <w:rPr>
                <w:spacing w:val="-4"/>
                <w:sz w:val="22"/>
              </w:rPr>
              <w:t>价/评</w:t>
            </w:r>
            <w:r>
              <w:rPr>
                <w:spacing w:val="-10"/>
                <w:sz w:val="22"/>
              </w:rPr>
              <w:t>价</w:t>
            </w:r>
          </w:p>
        </w:tc>
        <w:tc>
          <w:tcPr>
            <w:tcW w:w="800" w:type="dxa"/>
          </w:tcPr>
          <w:p w14:paraId="07E40890">
            <w:pPr>
              <w:pStyle w:val="13"/>
              <w:spacing w:before="170" w:line="266" w:lineRule="auto"/>
              <w:ind w:left="107" w:right="130"/>
              <w:rPr>
                <w:sz w:val="22"/>
              </w:rPr>
            </w:pPr>
            <w:r>
              <w:rPr>
                <w:spacing w:val="-4"/>
                <w:sz w:val="22"/>
              </w:rPr>
              <w:t>居建/</w:t>
            </w:r>
            <w:r>
              <w:rPr>
                <w:spacing w:val="-6"/>
                <w:sz w:val="22"/>
              </w:rPr>
              <w:t>公建</w:t>
            </w:r>
          </w:p>
        </w:tc>
      </w:tr>
      <w:tr w14:paraId="5311F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40" w:type="dxa"/>
            <w:vMerge w:val="continue"/>
            <w:tcBorders>
              <w:top w:val="nil"/>
            </w:tcBorders>
          </w:tcPr>
          <w:p w14:paraId="4CA84955">
            <w:pPr>
              <w:rPr>
                <w:sz w:val="2"/>
                <w:szCs w:val="2"/>
              </w:rPr>
            </w:pPr>
          </w:p>
        </w:tc>
        <w:tc>
          <w:tcPr>
            <w:tcW w:w="2020" w:type="dxa"/>
          </w:tcPr>
          <w:p w14:paraId="67D2E6E4">
            <w:pPr>
              <w:pStyle w:val="13"/>
              <w:spacing w:before="170"/>
              <w:ind w:left="107"/>
              <w:rPr>
                <w:b/>
                <w:sz w:val="22"/>
              </w:rPr>
            </w:pPr>
            <w:r>
              <w:rPr>
                <w:b/>
                <w:spacing w:val="-4"/>
                <w:sz w:val="22"/>
              </w:rPr>
              <w:t>景观给排水平面图</w:t>
            </w:r>
          </w:p>
        </w:tc>
        <w:tc>
          <w:tcPr>
            <w:tcW w:w="3960" w:type="dxa"/>
          </w:tcPr>
          <w:p w14:paraId="587C1C98">
            <w:pPr>
              <w:pStyle w:val="13"/>
              <w:spacing w:before="170"/>
              <w:ind w:left="108"/>
              <w:rPr>
                <w:sz w:val="22"/>
              </w:rPr>
            </w:pPr>
            <w:r>
              <w:rPr>
                <w:spacing w:val="-3"/>
                <w:sz w:val="22"/>
              </w:rPr>
              <w:t>应体现景观水体补水水源、补水计量</w:t>
            </w:r>
          </w:p>
        </w:tc>
        <w:tc>
          <w:tcPr>
            <w:tcW w:w="800" w:type="dxa"/>
          </w:tcPr>
          <w:p w14:paraId="73976925">
            <w:pPr>
              <w:pStyle w:val="13"/>
              <w:spacing w:before="14"/>
              <w:ind w:left="108"/>
              <w:rPr>
                <w:sz w:val="22"/>
              </w:rPr>
            </w:pPr>
            <w:r>
              <w:rPr>
                <w:spacing w:val="-6"/>
                <w:sz w:val="22"/>
              </w:rPr>
              <w:t>预评</w:t>
            </w:r>
          </w:p>
          <w:p w14:paraId="6B0032C5">
            <w:pPr>
              <w:pStyle w:val="13"/>
              <w:spacing w:before="30" w:line="276" w:lineRule="exact"/>
              <w:ind w:left="108"/>
              <w:rPr>
                <w:sz w:val="22"/>
              </w:rPr>
            </w:pPr>
            <w:r>
              <w:rPr>
                <w:spacing w:val="-5"/>
                <w:sz w:val="22"/>
              </w:rPr>
              <w:t>价/评</w:t>
            </w:r>
          </w:p>
        </w:tc>
        <w:tc>
          <w:tcPr>
            <w:tcW w:w="800" w:type="dxa"/>
          </w:tcPr>
          <w:p w14:paraId="013F6CC1">
            <w:pPr>
              <w:pStyle w:val="13"/>
              <w:spacing w:before="14"/>
              <w:ind w:left="107"/>
              <w:rPr>
                <w:sz w:val="22"/>
              </w:rPr>
            </w:pPr>
            <w:r>
              <w:rPr>
                <w:spacing w:val="-5"/>
                <w:sz w:val="22"/>
              </w:rPr>
              <w:t>居建/</w:t>
            </w:r>
          </w:p>
          <w:p w14:paraId="623967BE">
            <w:pPr>
              <w:pStyle w:val="13"/>
              <w:spacing w:before="30" w:line="276" w:lineRule="exact"/>
              <w:ind w:left="107"/>
              <w:rPr>
                <w:sz w:val="22"/>
              </w:rPr>
            </w:pPr>
            <w:r>
              <w:rPr>
                <w:spacing w:val="-6"/>
                <w:sz w:val="22"/>
              </w:rPr>
              <w:t>公建</w:t>
            </w:r>
          </w:p>
        </w:tc>
      </w:tr>
    </w:tbl>
    <w:p w14:paraId="4A1C4FB1">
      <w:pPr>
        <w:spacing w:after="0" w:line="276" w:lineRule="exact"/>
        <w:rPr>
          <w:sz w:val="22"/>
        </w:rPr>
        <w:sectPr>
          <w:pgSz w:w="11910" w:h="16840"/>
          <w:pgMar w:top="1100" w:right="920" w:bottom="1180" w:left="1000" w:header="878" w:footer="993" w:gutter="0"/>
          <w:cols w:space="720" w:num="1"/>
        </w:sectPr>
      </w:pPr>
    </w:p>
    <w:p w14:paraId="0CCD4D21">
      <w:pPr>
        <w:pStyle w:val="4"/>
        <w:spacing w:before="9"/>
        <w:rPr>
          <w:b/>
          <w:sz w:val="24"/>
        </w:rPr>
      </w:pPr>
      <w:r>
        <w:pict>
          <v:rect id="docshape462" o:spid="_x0000_s1810" o:spt="1" style="position:absolute;left:0pt;margin-left:90pt;margin-top:55.2pt;height:0.7pt;width:415.3pt;mso-position-horizontal-relative:page;mso-position-vertical-relative:page;z-index:-251453440;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79BEC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vMerge w:val="restart"/>
            <w:tcBorders>
              <w:top w:val="nil"/>
            </w:tcBorders>
          </w:tcPr>
          <w:p w14:paraId="5BC6843E">
            <w:pPr>
              <w:pStyle w:val="13"/>
              <w:rPr>
                <w:rFonts w:ascii="Times New Roman"/>
                <w:sz w:val="22"/>
              </w:rPr>
            </w:pPr>
          </w:p>
        </w:tc>
        <w:tc>
          <w:tcPr>
            <w:tcW w:w="2020" w:type="dxa"/>
            <w:tcBorders>
              <w:top w:val="nil"/>
            </w:tcBorders>
          </w:tcPr>
          <w:p w14:paraId="2657389F">
            <w:pPr>
              <w:pStyle w:val="13"/>
              <w:rPr>
                <w:rFonts w:ascii="Times New Roman"/>
                <w:sz w:val="22"/>
              </w:rPr>
            </w:pPr>
          </w:p>
        </w:tc>
        <w:tc>
          <w:tcPr>
            <w:tcW w:w="3960" w:type="dxa"/>
            <w:tcBorders>
              <w:top w:val="nil"/>
            </w:tcBorders>
          </w:tcPr>
          <w:p w14:paraId="4459499C">
            <w:pPr>
              <w:pStyle w:val="13"/>
              <w:rPr>
                <w:rFonts w:ascii="Times New Roman"/>
                <w:sz w:val="22"/>
              </w:rPr>
            </w:pPr>
          </w:p>
        </w:tc>
        <w:tc>
          <w:tcPr>
            <w:tcW w:w="800" w:type="dxa"/>
            <w:tcBorders>
              <w:top w:val="nil"/>
            </w:tcBorders>
          </w:tcPr>
          <w:p w14:paraId="55A4AD96">
            <w:pPr>
              <w:pStyle w:val="13"/>
              <w:spacing w:before="26"/>
              <w:ind w:left="108"/>
              <w:rPr>
                <w:sz w:val="22"/>
              </w:rPr>
            </w:pPr>
            <w:r>
              <w:rPr>
                <w:w w:val="100"/>
                <w:sz w:val="22"/>
              </w:rPr>
              <w:t>价</w:t>
            </w:r>
          </w:p>
        </w:tc>
        <w:tc>
          <w:tcPr>
            <w:tcW w:w="800" w:type="dxa"/>
            <w:tcBorders>
              <w:top w:val="nil"/>
            </w:tcBorders>
          </w:tcPr>
          <w:p w14:paraId="67D035A7">
            <w:pPr>
              <w:pStyle w:val="13"/>
              <w:rPr>
                <w:rFonts w:ascii="Times New Roman"/>
                <w:sz w:val="22"/>
              </w:rPr>
            </w:pPr>
          </w:p>
        </w:tc>
      </w:tr>
      <w:tr w14:paraId="178EF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4C7BD8D8">
            <w:pPr>
              <w:rPr>
                <w:sz w:val="2"/>
                <w:szCs w:val="2"/>
              </w:rPr>
            </w:pPr>
          </w:p>
        </w:tc>
        <w:tc>
          <w:tcPr>
            <w:tcW w:w="2020" w:type="dxa"/>
          </w:tcPr>
          <w:p w14:paraId="763221C0">
            <w:pPr>
              <w:pStyle w:val="13"/>
              <w:spacing w:before="7"/>
              <w:rPr>
                <w:b/>
                <w:sz w:val="25"/>
              </w:rPr>
            </w:pPr>
          </w:p>
          <w:p w14:paraId="7B195147">
            <w:pPr>
              <w:pStyle w:val="13"/>
              <w:ind w:left="107"/>
              <w:rPr>
                <w:b/>
                <w:sz w:val="22"/>
              </w:rPr>
            </w:pPr>
            <w:r>
              <w:rPr>
                <w:b/>
                <w:spacing w:val="-4"/>
                <w:sz w:val="22"/>
              </w:rPr>
              <w:t>景观设施详图</w:t>
            </w:r>
          </w:p>
        </w:tc>
        <w:tc>
          <w:tcPr>
            <w:tcW w:w="3960" w:type="dxa"/>
          </w:tcPr>
          <w:p w14:paraId="0E6A79BA">
            <w:pPr>
              <w:pStyle w:val="13"/>
              <w:spacing w:before="7"/>
              <w:rPr>
                <w:b/>
                <w:sz w:val="25"/>
              </w:rPr>
            </w:pPr>
          </w:p>
          <w:p w14:paraId="4B9906A8">
            <w:pPr>
              <w:pStyle w:val="13"/>
              <w:ind w:left="108"/>
              <w:rPr>
                <w:sz w:val="22"/>
              </w:rPr>
            </w:pPr>
            <w:r>
              <w:rPr>
                <w:spacing w:val="-3"/>
                <w:sz w:val="22"/>
              </w:rPr>
              <w:t>应体现雨水处理设施做法</w:t>
            </w:r>
          </w:p>
        </w:tc>
        <w:tc>
          <w:tcPr>
            <w:tcW w:w="800" w:type="dxa"/>
          </w:tcPr>
          <w:p w14:paraId="1DCA252B">
            <w:pPr>
              <w:pStyle w:val="13"/>
              <w:spacing w:before="16" w:line="266" w:lineRule="auto"/>
              <w:ind w:left="108" w:right="129"/>
              <w:rPr>
                <w:sz w:val="22"/>
              </w:rPr>
            </w:pPr>
            <w:r>
              <w:rPr>
                <w:spacing w:val="-6"/>
                <w:sz w:val="22"/>
              </w:rPr>
              <w:t>预评</w:t>
            </w:r>
            <w:r>
              <w:rPr>
                <w:spacing w:val="-5"/>
                <w:sz w:val="22"/>
              </w:rPr>
              <w:t>价/评</w:t>
            </w:r>
          </w:p>
          <w:p w14:paraId="0F603DAB">
            <w:pPr>
              <w:pStyle w:val="13"/>
              <w:spacing w:line="274" w:lineRule="exact"/>
              <w:ind w:left="108"/>
              <w:rPr>
                <w:sz w:val="22"/>
              </w:rPr>
            </w:pPr>
            <w:r>
              <w:rPr>
                <w:w w:val="100"/>
                <w:sz w:val="22"/>
              </w:rPr>
              <w:t>价</w:t>
            </w:r>
          </w:p>
        </w:tc>
        <w:tc>
          <w:tcPr>
            <w:tcW w:w="800" w:type="dxa"/>
          </w:tcPr>
          <w:p w14:paraId="095428A1">
            <w:pPr>
              <w:pStyle w:val="13"/>
              <w:spacing w:before="172" w:line="266" w:lineRule="auto"/>
              <w:ind w:left="107" w:right="130"/>
              <w:rPr>
                <w:sz w:val="22"/>
              </w:rPr>
            </w:pPr>
            <w:r>
              <w:rPr>
                <w:spacing w:val="-4"/>
                <w:sz w:val="22"/>
              </w:rPr>
              <w:t>居建/</w:t>
            </w:r>
            <w:r>
              <w:rPr>
                <w:spacing w:val="-6"/>
                <w:sz w:val="22"/>
              </w:rPr>
              <w:t>公建</w:t>
            </w:r>
          </w:p>
        </w:tc>
      </w:tr>
      <w:tr w14:paraId="702F8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740" w:type="dxa"/>
            <w:vMerge w:val="restart"/>
          </w:tcPr>
          <w:p w14:paraId="3B73A5A1">
            <w:pPr>
              <w:pStyle w:val="13"/>
              <w:rPr>
                <w:b/>
                <w:sz w:val="22"/>
              </w:rPr>
            </w:pPr>
          </w:p>
          <w:p w14:paraId="7AB62202">
            <w:pPr>
              <w:pStyle w:val="13"/>
              <w:rPr>
                <w:b/>
                <w:sz w:val="22"/>
              </w:rPr>
            </w:pPr>
          </w:p>
          <w:p w14:paraId="04A25280">
            <w:pPr>
              <w:pStyle w:val="13"/>
              <w:rPr>
                <w:b/>
                <w:sz w:val="22"/>
              </w:rPr>
            </w:pPr>
          </w:p>
          <w:p w14:paraId="00F9D2F2">
            <w:pPr>
              <w:pStyle w:val="13"/>
              <w:rPr>
                <w:b/>
                <w:sz w:val="22"/>
              </w:rPr>
            </w:pPr>
          </w:p>
          <w:p w14:paraId="2B7DACAF">
            <w:pPr>
              <w:pStyle w:val="13"/>
              <w:rPr>
                <w:b/>
                <w:sz w:val="22"/>
              </w:rPr>
            </w:pPr>
          </w:p>
          <w:p w14:paraId="46277CA3">
            <w:pPr>
              <w:pStyle w:val="13"/>
              <w:rPr>
                <w:b/>
                <w:sz w:val="22"/>
              </w:rPr>
            </w:pPr>
          </w:p>
          <w:p w14:paraId="399F5EBE">
            <w:pPr>
              <w:pStyle w:val="13"/>
              <w:rPr>
                <w:b/>
                <w:sz w:val="22"/>
              </w:rPr>
            </w:pPr>
          </w:p>
          <w:p w14:paraId="39B0E523">
            <w:pPr>
              <w:pStyle w:val="13"/>
              <w:rPr>
                <w:b/>
                <w:sz w:val="22"/>
              </w:rPr>
            </w:pPr>
          </w:p>
          <w:p w14:paraId="72C247DF">
            <w:pPr>
              <w:pStyle w:val="13"/>
              <w:rPr>
                <w:b/>
                <w:sz w:val="22"/>
              </w:rPr>
            </w:pPr>
          </w:p>
          <w:p w14:paraId="406A34E4">
            <w:pPr>
              <w:pStyle w:val="13"/>
              <w:rPr>
                <w:b/>
                <w:sz w:val="22"/>
              </w:rPr>
            </w:pPr>
          </w:p>
          <w:p w14:paraId="63937849">
            <w:pPr>
              <w:pStyle w:val="13"/>
              <w:spacing w:before="182" w:line="266" w:lineRule="auto"/>
              <w:ind w:left="108" w:right="177"/>
              <w:jc w:val="both"/>
              <w:rPr>
                <w:b/>
                <w:sz w:val="22"/>
              </w:rPr>
            </w:pPr>
            <w:r>
              <w:rPr>
                <w:b/>
                <w:spacing w:val="-6"/>
                <w:sz w:val="22"/>
              </w:rPr>
              <w:t>给排水设</w:t>
            </w:r>
            <w:r>
              <w:rPr>
                <w:b/>
                <w:spacing w:val="-10"/>
                <w:sz w:val="22"/>
              </w:rPr>
              <w:t>计</w:t>
            </w:r>
          </w:p>
        </w:tc>
        <w:tc>
          <w:tcPr>
            <w:tcW w:w="2020" w:type="dxa"/>
          </w:tcPr>
          <w:p w14:paraId="6D319C64">
            <w:pPr>
              <w:pStyle w:val="13"/>
              <w:rPr>
                <w:b/>
                <w:sz w:val="22"/>
              </w:rPr>
            </w:pPr>
          </w:p>
          <w:p w14:paraId="7C820022">
            <w:pPr>
              <w:pStyle w:val="13"/>
              <w:rPr>
                <w:b/>
                <w:sz w:val="22"/>
              </w:rPr>
            </w:pPr>
          </w:p>
          <w:p w14:paraId="378CFE3E">
            <w:pPr>
              <w:pStyle w:val="13"/>
              <w:spacing w:before="3"/>
              <w:rPr>
                <w:b/>
                <w:sz w:val="30"/>
              </w:rPr>
            </w:pPr>
          </w:p>
          <w:p w14:paraId="38AD088D">
            <w:pPr>
              <w:pStyle w:val="13"/>
              <w:ind w:left="107"/>
              <w:rPr>
                <w:b/>
                <w:sz w:val="22"/>
              </w:rPr>
            </w:pPr>
            <w:r>
              <w:rPr>
                <w:b/>
                <w:spacing w:val="-4"/>
                <w:sz w:val="22"/>
              </w:rPr>
              <w:t>水资源利用方案</w:t>
            </w:r>
          </w:p>
        </w:tc>
        <w:tc>
          <w:tcPr>
            <w:tcW w:w="3960" w:type="dxa"/>
          </w:tcPr>
          <w:p w14:paraId="70344594">
            <w:pPr>
              <w:pStyle w:val="13"/>
              <w:spacing w:before="15" w:line="266" w:lineRule="auto"/>
              <w:ind w:left="108" w:right="97"/>
              <w:jc w:val="both"/>
              <w:rPr>
                <w:sz w:val="22"/>
              </w:rPr>
            </w:pPr>
            <w:r>
              <w:rPr>
                <w:spacing w:val="-2"/>
                <w:sz w:val="22"/>
              </w:rPr>
              <w:t>应包括当地节水要求及水资源状况、市政设施情况、项目概况、用水定额的确定、用水量估算及水量平衡、给排水系统设计方案、节水器具、非传统水源利用、运行阶段还应包括设计阶段与运行</w:t>
            </w:r>
            <w:r>
              <w:rPr>
                <w:spacing w:val="-3"/>
                <w:sz w:val="22"/>
              </w:rPr>
              <w:t>阶段水资源利用差异分析说明等相关内</w:t>
            </w:r>
          </w:p>
          <w:p w14:paraId="34CAEA02">
            <w:pPr>
              <w:pStyle w:val="13"/>
              <w:spacing w:line="271" w:lineRule="exact"/>
              <w:ind w:left="108"/>
              <w:rPr>
                <w:sz w:val="22"/>
              </w:rPr>
            </w:pPr>
            <w:r>
              <w:rPr>
                <w:w w:val="100"/>
                <w:sz w:val="22"/>
              </w:rPr>
              <w:t>容</w:t>
            </w:r>
          </w:p>
        </w:tc>
        <w:tc>
          <w:tcPr>
            <w:tcW w:w="800" w:type="dxa"/>
          </w:tcPr>
          <w:p w14:paraId="27CF3703">
            <w:pPr>
              <w:pStyle w:val="13"/>
              <w:rPr>
                <w:b/>
                <w:sz w:val="22"/>
              </w:rPr>
            </w:pPr>
          </w:p>
          <w:p w14:paraId="22E83299">
            <w:pPr>
              <w:pStyle w:val="13"/>
              <w:spacing w:before="11"/>
              <w:rPr>
                <w:b/>
                <w:sz w:val="27"/>
              </w:rPr>
            </w:pPr>
          </w:p>
          <w:p w14:paraId="395CB904">
            <w:pPr>
              <w:pStyle w:val="13"/>
              <w:spacing w:line="266" w:lineRule="auto"/>
              <w:ind w:left="108" w:right="129"/>
              <w:rPr>
                <w:sz w:val="22"/>
              </w:rPr>
            </w:pPr>
            <w:r>
              <w:rPr>
                <w:spacing w:val="-6"/>
                <w:sz w:val="22"/>
              </w:rPr>
              <w:t>预评</w:t>
            </w:r>
            <w:r>
              <w:rPr>
                <w:spacing w:val="-4"/>
                <w:sz w:val="22"/>
              </w:rPr>
              <w:t>价/评</w:t>
            </w:r>
            <w:r>
              <w:rPr>
                <w:spacing w:val="-10"/>
                <w:sz w:val="22"/>
              </w:rPr>
              <w:t>价</w:t>
            </w:r>
          </w:p>
        </w:tc>
        <w:tc>
          <w:tcPr>
            <w:tcW w:w="800" w:type="dxa"/>
          </w:tcPr>
          <w:p w14:paraId="53EDB72D">
            <w:pPr>
              <w:pStyle w:val="13"/>
              <w:rPr>
                <w:b/>
                <w:sz w:val="22"/>
              </w:rPr>
            </w:pPr>
          </w:p>
          <w:p w14:paraId="357E9507">
            <w:pPr>
              <w:pStyle w:val="13"/>
              <w:rPr>
                <w:b/>
                <w:sz w:val="22"/>
              </w:rPr>
            </w:pPr>
          </w:p>
          <w:p w14:paraId="00469E2B">
            <w:pPr>
              <w:pStyle w:val="13"/>
              <w:spacing w:before="1"/>
              <w:rPr>
                <w:b/>
                <w:sz w:val="18"/>
              </w:rPr>
            </w:pPr>
          </w:p>
          <w:p w14:paraId="6CE07020">
            <w:pPr>
              <w:pStyle w:val="13"/>
              <w:spacing w:line="266" w:lineRule="auto"/>
              <w:ind w:left="107" w:right="130"/>
              <w:rPr>
                <w:sz w:val="22"/>
              </w:rPr>
            </w:pPr>
            <w:r>
              <w:rPr>
                <w:spacing w:val="-4"/>
                <w:sz w:val="22"/>
              </w:rPr>
              <w:t>居建/</w:t>
            </w:r>
            <w:r>
              <w:rPr>
                <w:spacing w:val="-6"/>
                <w:sz w:val="22"/>
              </w:rPr>
              <w:t>公建</w:t>
            </w:r>
          </w:p>
        </w:tc>
      </w:tr>
      <w:tr w14:paraId="6986B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42A2A056">
            <w:pPr>
              <w:rPr>
                <w:sz w:val="2"/>
                <w:szCs w:val="2"/>
              </w:rPr>
            </w:pPr>
          </w:p>
        </w:tc>
        <w:tc>
          <w:tcPr>
            <w:tcW w:w="2020" w:type="dxa"/>
          </w:tcPr>
          <w:p w14:paraId="204D53FE">
            <w:pPr>
              <w:pStyle w:val="13"/>
              <w:rPr>
                <w:b/>
                <w:sz w:val="22"/>
              </w:rPr>
            </w:pPr>
          </w:p>
          <w:p w14:paraId="21A6C5B3">
            <w:pPr>
              <w:pStyle w:val="13"/>
              <w:spacing w:before="9"/>
              <w:rPr>
                <w:b/>
                <w:sz w:val="15"/>
              </w:rPr>
            </w:pPr>
          </w:p>
          <w:p w14:paraId="2D3A4BA5">
            <w:pPr>
              <w:pStyle w:val="13"/>
              <w:ind w:left="107"/>
              <w:rPr>
                <w:b/>
                <w:sz w:val="22"/>
              </w:rPr>
            </w:pPr>
            <w:r>
              <w:rPr>
                <w:b/>
                <w:spacing w:val="-4"/>
                <w:sz w:val="22"/>
              </w:rPr>
              <w:t>给排水设计说明</w:t>
            </w:r>
          </w:p>
        </w:tc>
        <w:tc>
          <w:tcPr>
            <w:tcW w:w="3960" w:type="dxa"/>
          </w:tcPr>
          <w:p w14:paraId="6A895547">
            <w:pPr>
              <w:pStyle w:val="13"/>
              <w:spacing w:before="15" w:line="266" w:lineRule="auto"/>
              <w:ind w:left="108" w:right="97"/>
              <w:jc w:val="both"/>
              <w:rPr>
                <w:sz w:val="22"/>
              </w:rPr>
            </w:pPr>
            <w:r>
              <w:rPr>
                <w:spacing w:val="-2"/>
                <w:sz w:val="22"/>
              </w:rPr>
              <w:t>市政设施情况、项目概况、给排水系统设计施工说明、非传统水源系统设计施</w:t>
            </w:r>
            <w:r>
              <w:rPr>
                <w:spacing w:val="-3"/>
                <w:sz w:val="22"/>
              </w:rPr>
              <w:t>工说明、防误接误用措施说明、水质及</w:t>
            </w:r>
          </w:p>
          <w:p w14:paraId="70D3C80E">
            <w:pPr>
              <w:pStyle w:val="13"/>
              <w:spacing w:line="274" w:lineRule="exact"/>
              <w:ind w:left="108"/>
              <w:rPr>
                <w:sz w:val="22"/>
              </w:rPr>
            </w:pPr>
            <w:r>
              <w:rPr>
                <w:spacing w:val="-3"/>
                <w:sz w:val="22"/>
              </w:rPr>
              <w:t>水质保护、用水安全、设备材料表等</w:t>
            </w:r>
          </w:p>
        </w:tc>
        <w:tc>
          <w:tcPr>
            <w:tcW w:w="800" w:type="dxa"/>
          </w:tcPr>
          <w:p w14:paraId="34F3E3C5">
            <w:pPr>
              <w:pStyle w:val="13"/>
              <w:spacing w:before="171" w:line="266" w:lineRule="auto"/>
              <w:ind w:left="108" w:right="129"/>
              <w:rPr>
                <w:sz w:val="22"/>
              </w:rPr>
            </w:pPr>
            <w:r>
              <w:rPr>
                <w:spacing w:val="-6"/>
                <w:sz w:val="22"/>
              </w:rPr>
              <w:t>预评</w:t>
            </w:r>
            <w:r>
              <w:rPr>
                <w:spacing w:val="-4"/>
                <w:sz w:val="22"/>
              </w:rPr>
              <w:t>价/评</w:t>
            </w:r>
            <w:r>
              <w:rPr>
                <w:spacing w:val="-10"/>
                <w:sz w:val="22"/>
              </w:rPr>
              <w:t>价</w:t>
            </w:r>
          </w:p>
        </w:tc>
        <w:tc>
          <w:tcPr>
            <w:tcW w:w="800" w:type="dxa"/>
          </w:tcPr>
          <w:p w14:paraId="05146D9F">
            <w:pPr>
              <w:pStyle w:val="13"/>
              <w:spacing w:before="6"/>
              <w:rPr>
                <w:b/>
                <w:sz w:val="25"/>
              </w:rPr>
            </w:pPr>
          </w:p>
          <w:p w14:paraId="680BF5EB">
            <w:pPr>
              <w:pStyle w:val="13"/>
              <w:spacing w:before="1" w:line="266" w:lineRule="auto"/>
              <w:ind w:left="107" w:right="130"/>
              <w:rPr>
                <w:sz w:val="22"/>
              </w:rPr>
            </w:pPr>
            <w:r>
              <w:rPr>
                <w:spacing w:val="-4"/>
                <w:sz w:val="22"/>
              </w:rPr>
              <w:t>居建/</w:t>
            </w:r>
            <w:r>
              <w:rPr>
                <w:spacing w:val="-6"/>
                <w:sz w:val="22"/>
              </w:rPr>
              <w:t>公建</w:t>
            </w:r>
          </w:p>
        </w:tc>
      </w:tr>
      <w:tr w14:paraId="6EC35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EBF4241">
            <w:pPr>
              <w:rPr>
                <w:sz w:val="2"/>
                <w:szCs w:val="2"/>
              </w:rPr>
            </w:pPr>
          </w:p>
        </w:tc>
        <w:tc>
          <w:tcPr>
            <w:tcW w:w="2020" w:type="dxa"/>
          </w:tcPr>
          <w:p w14:paraId="78C2F2EF">
            <w:pPr>
              <w:pStyle w:val="13"/>
              <w:spacing w:before="8"/>
              <w:rPr>
                <w:b/>
                <w:sz w:val="25"/>
              </w:rPr>
            </w:pPr>
          </w:p>
          <w:p w14:paraId="72F6DFAE">
            <w:pPr>
              <w:pStyle w:val="13"/>
              <w:spacing w:before="1"/>
              <w:ind w:left="107"/>
              <w:rPr>
                <w:b/>
                <w:sz w:val="22"/>
              </w:rPr>
            </w:pPr>
            <w:r>
              <w:rPr>
                <w:b/>
                <w:spacing w:val="-4"/>
                <w:sz w:val="22"/>
              </w:rPr>
              <w:t>室外给排水平面图</w:t>
            </w:r>
          </w:p>
        </w:tc>
        <w:tc>
          <w:tcPr>
            <w:tcW w:w="3960" w:type="dxa"/>
          </w:tcPr>
          <w:p w14:paraId="0513EE8B">
            <w:pPr>
              <w:pStyle w:val="13"/>
              <w:spacing w:before="8"/>
              <w:rPr>
                <w:b/>
                <w:sz w:val="25"/>
              </w:rPr>
            </w:pPr>
          </w:p>
          <w:p w14:paraId="509CFE6D">
            <w:pPr>
              <w:pStyle w:val="13"/>
              <w:spacing w:before="1"/>
              <w:ind w:left="108"/>
              <w:rPr>
                <w:sz w:val="22"/>
              </w:rPr>
            </w:pPr>
            <w:r>
              <w:rPr>
                <w:spacing w:val="-3"/>
                <w:sz w:val="22"/>
              </w:rPr>
              <w:t>应体现水景补水水源</w:t>
            </w:r>
          </w:p>
        </w:tc>
        <w:tc>
          <w:tcPr>
            <w:tcW w:w="800" w:type="dxa"/>
          </w:tcPr>
          <w:p w14:paraId="17626DB8">
            <w:pPr>
              <w:pStyle w:val="13"/>
              <w:spacing w:before="17"/>
              <w:ind w:left="108"/>
              <w:rPr>
                <w:sz w:val="22"/>
              </w:rPr>
            </w:pPr>
            <w:r>
              <w:rPr>
                <w:spacing w:val="-6"/>
                <w:sz w:val="22"/>
              </w:rPr>
              <w:t>预评</w:t>
            </w:r>
          </w:p>
          <w:p w14:paraId="362C8A98">
            <w:pPr>
              <w:pStyle w:val="13"/>
              <w:spacing w:line="310" w:lineRule="atLeast"/>
              <w:ind w:left="108" w:right="129"/>
              <w:rPr>
                <w:sz w:val="22"/>
              </w:rPr>
            </w:pPr>
            <w:r>
              <w:rPr>
                <w:spacing w:val="-4"/>
                <w:sz w:val="22"/>
              </w:rPr>
              <w:t>价/评</w:t>
            </w:r>
            <w:r>
              <w:rPr>
                <w:spacing w:val="-10"/>
                <w:sz w:val="22"/>
              </w:rPr>
              <w:t>价</w:t>
            </w:r>
          </w:p>
        </w:tc>
        <w:tc>
          <w:tcPr>
            <w:tcW w:w="800" w:type="dxa"/>
          </w:tcPr>
          <w:p w14:paraId="694B204E">
            <w:pPr>
              <w:pStyle w:val="13"/>
              <w:spacing w:before="173" w:line="266" w:lineRule="auto"/>
              <w:ind w:left="107" w:right="130"/>
              <w:rPr>
                <w:sz w:val="22"/>
              </w:rPr>
            </w:pPr>
            <w:r>
              <w:rPr>
                <w:spacing w:val="-4"/>
                <w:sz w:val="22"/>
              </w:rPr>
              <w:t>居建/</w:t>
            </w:r>
            <w:r>
              <w:rPr>
                <w:spacing w:val="-6"/>
                <w:sz w:val="22"/>
              </w:rPr>
              <w:t>公建</w:t>
            </w:r>
          </w:p>
        </w:tc>
      </w:tr>
      <w:tr w14:paraId="23EDD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5731645">
            <w:pPr>
              <w:rPr>
                <w:sz w:val="2"/>
                <w:szCs w:val="2"/>
              </w:rPr>
            </w:pPr>
          </w:p>
        </w:tc>
        <w:tc>
          <w:tcPr>
            <w:tcW w:w="2020" w:type="dxa"/>
          </w:tcPr>
          <w:p w14:paraId="606FFD4E">
            <w:pPr>
              <w:pStyle w:val="13"/>
              <w:spacing w:before="172" w:line="266" w:lineRule="auto"/>
              <w:ind w:left="107" w:right="133"/>
              <w:rPr>
                <w:b/>
                <w:sz w:val="22"/>
              </w:rPr>
            </w:pPr>
            <w:r>
              <w:rPr>
                <w:b/>
                <w:spacing w:val="-2"/>
                <w:sz w:val="22"/>
              </w:rPr>
              <w:t>非传统水源处理/</w:t>
            </w:r>
            <w:r>
              <w:rPr>
                <w:b/>
                <w:spacing w:val="-4"/>
                <w:sz w:val="22"/>
              </w:rPr>
              <w:t>供水机房设计详图</w:t>
            </w:r>
          </w:p>
        </w:tc>
        <w:tc>
          <w:tcPr>
            <w:tcW w:w="3960" w:type="dxa"/>
          </w:tcPr>
          <w:p w14:paraId="71E56515">
            <w:pPr>
              <w:pStyle w:val="13"/>
              <w:spacing w:before="17"/>
              <w:ind w:left="108"/>
              <w:rPr>
                <w:sz w:val="22"/>
              </w:rPr>
            </w:pPr>
            <w:r>
              <w:rPr>
                <w:spacing w:val="-3"/>
                <w:sz w:val="22"/>
              </w:rPr>
              <w:t>应体现非传统水源处理/供水机房平面</w:t>
            </w:r>
          </w:p>
          <w:p w14:paraId="3E24BF62">
            <w:pPr>
              <w:pStyle w:val="13"/>
              <w:spacing w:line="310" w:lineRule="atLeast"/>
              <w:ind w:left="108" w:right="97"/>
              <w:rPr>
                <w:sz w:val="22"/>
              </w:rPr>
            </w:pPr>
            <w:r>
              <w:rPr>
                <w:spacing w:val="-2"/>
                <w:sz w:val="22"/>
              </w:rPr>
              <w:t>布置、剖面或系统原理示意、设备材料</w:t>
            </w:r>
            <w:r>
              <w:rPr>
                <w:spacing w:val="-10"/>
                <w:sz w:val="22"/>
              </w:rPr>
              <w:t>表</w:t>
            </w:r>
          </w:p>
        </w:tc>
        <w:tc>
          <w:tcPr>
            <w:tcW w:w="800" w:type="dxa"/>
          </w:tcPr>
          <w:p w14:paraId="0346C66F">
            <w:pPr>
              <w:pStyle w:val="13"/>
              <w:spacing w:before="17"/>
              <w:ind w:left="108"/>
              <w:rPr>
                <w:sz w:val="22"/>
              </w:rPr>
            </w:pPr>
            <w:r>
              <w:rPr>
                <w:spacing w:val="-6"/>
                <w:sz w:val="22"/>
              </w:rPr>
              <w:t>预评</w:t>
            </w:r>
          </w:p>
          <w:p w14:paraId="1E944375">
            <w:pPr>
              <w:pStyle w:val="13"/>
              <w:spacing w:line="310" w:lineRule="atLeast"/>
              <w:ind w:left="108" w:right="129"/>
              <w:rPr>
                <w:sz w:val="22"/>
              </w:rPr>
            </w:pPr>
            <w:r>
              <w:rPr>
                <w:spacing w:val="-4"/>
                <w:sz w:val="22"/>
              </w:rPr>
              <w:t>价/评</w:t>
            </w:r>
            <w:r>
              <w:rPr>
                <w:spacing w:val="-10"/>
                <w:sz w:val="22"/>
              </w:rPr>
              <w:t>价</w:t>
            </w:r>
          </w:p>
        </w:tc>
        <w:tc>
          <w:tcPr>
            <w:tcW w:w="800" w:type="dxa"/>
          </w:tcPr>
          <w:p w14:paraId="11B2FD84">
            <w:pPr>
              <w:pStyle w:val="13"/>
              <w:spacing w:before="172" w:line="266" w:lineRule="auto"/>
              <w:ind w:left="107" w:right="130"/>
              <w:rPr>
                <w:sz w:val="22"/>
              </w:rPr>
            </w:pPr>
            <w:r>
              <w:rPr>
                <w:spacing w:val="-4"/>
                <w:sz w:val="22"/>
              </w:rPr>
              <w:t>居建/</w:t>
            </w:r>
            <w:r>
              <w:rPr>
                <w:spacing w:val="-6"/>
                <w:sz w:val="22"/>
              </w:rPr>
              <w:t>公建</w:t>
            </w:r>
          </w:p>
        </w:tc>
      </w:tr>
      <w:tr w14:paraId="6CBF6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40" w:type="dxa"/>
            <w:vMerge w:val="continue"/>
            <w:tcBorders>
              <w:top w:val="nil"/>
            </w:tcBorders>
          </w:tcPr>
          <w:p w14:paraId="567C44A1">
            <w:pPr>
              <w:rPr>
                <w:sz w:val="2"/>
                <w:szCs w:val="2"/>
              </w:rPr>
            </w:pPr>
          </w:p>
        </w:tc>
        <w:tc>
          <w:tcPr>
            <w:tcW w:w="2020" w:type="dxa"/>
          </w:tcPr>
          <w:p w14:paraId="0D45594B">
            <w:pPr>
              <w:pStyle w:val="13"/>
              <w:rPr>
                <w:b/>
                <w:sz w:val="22"/>
              </w:rPr>
            </w:pPr>
          </w:p>
          <w:p w14:paraId="444A91DB">
            <w:pPr>
              <w:pStyle w:val="13"/>
              <w:spacing w:before="10"/>
              <w:rPr>
                <w:b/>
                <w:sz w:val="15"/>
              </w:rPr>
            </w:pPr>
          </w:p>
          <w:p w14:paraId="326DADFE">
            <w:pPr>
              <w:pStyle w:val="13"/>
              <w:spacing w:line="266" w:lineRule="auto"/>
              <w:ind w:left="107" w:right="133"/>
              <w:rPr>
                <w:b/>
                <w:sz w:val="22"/>
              </w:rPr>
            </w:pPr>
            <w:r>
              <w:rPr>
                <w:b/>
                <w:spacing w:val="-2"/>
                <w:sz w:val="22"/>
              </w:rPr>
              <w:t>非传统水源利用率</w:t>
            </w:r>
            <w:r>
              <w:rPr>
                <w:b/>
                <w:spacing w:val="-4"/>
                <w:sz w:val="22"/>
              </w:rPr>
              <w:t>计算书</w:t>
            </w:r>
          </w:p>
        </w:tc>
        <w:tc>
          <w:tcPr>
            <w:tcW w:w="3960" w:type="dxa"/>
          </w:tcPr>
          <w:p w14:paraId="17E65C25">
            <w:pPr>
              <w:pStyle w:val="13"/>
              <w:spacing w:before="16" w:line="266" w:lineRule="auto"/>
              <w:ind w:left="108" w:right="97"/>
              <w:jc w:val="both"/>
              <w:rPr>
                <w:sz w:val="22"/>
              </w:rPr>
            </w:pPr>
            <w:r>
              <w:rPr>
                <w:spacing w:val="-2"/>
                <w:sz w:val="22"/>
              </w:rPr>
              <w:t>应包括项目各用水部门设计需用水量、设计非传统水源利用量、非传统水源可利用量、非传统水源利用率计算，运行</w:t>
            </w:r>
            <w:r>
              <w:rPr>
                <w:spacing w:val="-3"/>
                <w:sz w:val="22"/>
              </w:rPr>
              <w:t>阶段还应包括设计阶段与运行阶段水资</w:t>
            </w:r>
          </w:p>
          <w:p w14:paraId="54DEF11C">
            <w:pPr>
              <w:pStyle w:val="13"/>
              <w:spacing w:line="272" w:lineRule="exact"/>
              <w:ind w:left="108"/>
              <w:rPr>
                <w:sz w:val="22"/>
              </w:rPr>
            </w:pPr>
            <w:r>
              <w:rPr>
                <w:spacing w:val="-3"/>
                <w:sz w:val="22"/>
              </w:rPr>
              <w:t>源利用差异分析说明等相关内容</w:t>
            </w:r>
          </w:p>
        </w:tc>
        <w:tc>
          <w:tcPr>
            <w:tcW w:w="800" w:type="dxa"/>
          </w:tcPr>
          <w:p w14:paraId="7F369BDD">
            <w:pPr>
              <w:pStyle w:val="13"/>
              <w:spacing w:before="8"/>
              <w:rPr>
                <w:b/>
                <w:sz w:val="25"/>
              </w:rPr>
            </w:pPr>
          </w:p>
          <w:p w14:paraId="0773F52E">
            <w:pPr>
              <w:pStyle w:val="13"/>
              <w:spacing w:line="266" w:lineRule="auto"/>
              <w:ind w:left="108" w:right="129"/>
              <w:rPr>
                <w:sz w:val="22"/>
              </w:rPr>
            </w:pPr>
            <w:r>
              <w:rPr>
                <w:spacing w:val="-6"/>
                <w:sz w:val="22"/>
              </w:rPr>
              <w:t>预评</w:t>
            </w:r>
            <w:r>
              <w:rPr>
                <w:spacing w:val="-4"/>
                <w:sz w:val="22"/>
              </w:rPr>
              <w:t>价/评</w:t>
            </w:r>
            <w:r>
              <w:rPr>
                <w:spacing w:val="-10"/>
                <w:sz w:val="22"/>
              </w:rPr>
              <w:t>价</w:t>
            </w:r>
          </w:p>
        </w:tc>
        <w:tc>
          <w:tcPr>
            <w:tcW w:w="800" w:type="dxa"/>
          </w:tcPr>
          <w:p w14:paraId="6F4F0F2F">
            <w:pPr>
              <w:pStyle w:val="13"/>
              <w:rPr>
                <w:b/>
                <w:sz w:val="22"/>
              </w:rPr>
            </w:pPr>
          </w:p>
          <w:p w14:paraId="22E53B46">
            <w:pPr>
              <w:pStyle w:val="13"/>
              <w:spacing w:before="10"/>
              <w:rPr>
                <w:b/>
                <w:sz w:val="15"/>
              </w:rPr>
            </w:pPr>
          </w:p>
          <w:p w14:paraId="100CBB9E">
            <w:pPr>
              <w:pStyle w:val="13"/>
              <w:spacing w:line="266" w:lineRule="auto"/>
              <w:ind w:left="107" w:right="130"/>
              <w:rPr>
                <w:sz w:val="22"/>
              </w:rPr>
            </w:pPr>
            <w:r>
              <w:rPr>
                <w:spacing w:val="-4"/>
                <w:sz w:val="22"/>
              </w:rPr>
              <w:t>居建/</w:t>
            </w:r>
            <w:r>
              <w:rPr>
                <w:spacing w:val="-6"/>
                <w:sz w:val="22"/>
              </w:rPr>
              <w:t>公建</w:t>
            </w:r>
          </w:p>
        </w:tc>
      </w:tr>
      <w:tr w14:paraId="07AE5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6BA4A9E8">
            <w:pPr>
              <w:pStyle w:val="13"/>
              <w:rPr>
                <w:b/>
                <w:sz w:val="22"/>
              </w:rPr>
            </w:pPr>
          </w:p>
          <w:p w14:paraId="6D5D71A9">
            <w:pPr>
              <w:pStyle w:val="13"/>
              <w:spacing w:before="4"/>
              <w:rPr>
                <w:b/>
                <w:sz w:val="28"/>
              </w:rPr>
            </w:pPr>
          </w:p>
          <w:p w14:paraId="5A11B2EA">
            <w:pPr>
              <w:pStyle w:val="13"/>
              <w:spacing w:line="266" w:lineRule="auto"/>
              <w:ind w:left="108" w:right="177"/>
              <w:rPr>
                <w:b/>
                <w:sz w:val="22"/>
              </w:rPr>
            </w:pPr>
            <w:r>
              <w:rPr>
                <w:b/>
                <w:spacing w:val="-6"/>
                <w:sz w:val="22"/>
              </w:rPr>
              <w:t>运营管理</w:t>
            </w:r>
          </w:p>
        </w:tc>
        <w:tc>
          <w:tcPr>
            <w:tcW w:w="2020" w:type="dxa"/>
          </w:tcPr>
          <w:p w14:paraId="5A35E6BA">
            <w:pPr>
              <w:pStyle w:val="13"/>
              <w:spacing w:before="7"/>
              <w:rPr>
                <w:b/>
                <w:sz w:val="25"/>
              </w:rPr>
            </w:pPr>
          </w:p>
          <w:p w14:paraId="223494B6">
            <w:pPr>
              <w:pStyle w:val="13"/>
              <w:ind w:left="107"/>
              <w:rPr>
                <w:b/>
                <w:sz w:val="22"/>
              </w:rPr>
            </w:pPr>
            <w:r>
              <w:rPr>
                <w:b/>
                <w:spacing w:val="-4"/>
                <w:sz w:val="22"/>
              </w:rPr>
              <w:t>水质检测报告</w:t>
            </w:r>
          </w:p>
        </w:tc>
        <w:tc>
          <w:tcPr>
            <w:tcW w:w="3960" w:type="dxa"/>
          </w:tcPr>
          <w:p w14:paraId="4DFCD268">
            <w:pPr>
              <w:pStyle w:val="13"/>
              <w:spacing w:before="16" w:line="266" w:lineRule="auto"/>
              <w:ind w:left="108" w:right="97"/>
              <w:rPr>
                <w:sz w:val="22"/>
              </w:rPr>
            </w:pPr>
            <w:r>
              <w:rPr>
                <w:spacing w:val="-2"/>
                <w:sz w:val="22"/>
              </w:rPr>
              <w:t>应包括非传统水源水质定期检测记录，</w:t>
            </w:r>
            <w:r>
              <w:rPr>
                <w:spacing w:val="-3"/>
                <w:sz w:val="22"/>
              </w:rPr>
              <w:t>检测记录包含检测时间、检测项目、检</w:t>
            </w:r>
          </w:p>
          <w:p w14:paraId="215FF0C8">
            <w:pPr>
              <w:pStyle w:val="13"/>
              <w:spacing w:line="274" w:lineRule="exact"/>
              <w:ind w:left="108"/>
              <w:rPr>
                <w:sz w:val="22"/>
              </w:rPr>
            </w:pPr>
            <w:r>
              <w:rPr>
                <w:spacing w:val="-3"/>
                <w:sz w:val="22"/>
              </w:rPr>
              <w:t>测方法、检测结果等</w:t>
            </w:r>
          </w:p>
        </w:tc>
        <w:tc>
          <w:tcPr>
            <w:tcW w:w="800" w:type="dxa"/>
          </w:tcPr>
          <w:p w14:paraId="2F1900C6">
            <w:pPr>
              <w:pStyle w:val="13"/>
              <w:spacing w:before="172" w:line="266" w:lineRule="auto"/>
              <w:ind w:left="108" w:right="237"/>
              <w:rPr>
                <w:sz w:val="22"/>
              </w:rPr>
            </w:pPr>
            <w:r>
              <w:rPr>
                <w:spacing w:val="-6"/>
                <w:sz w:val="22"/>
              </w:rPr>
              <w:t>运行评价</w:t>
            </w:r>
          </w:p>
        </w:tc>
        <w:tc>
          <w:tcPr>
            <w:tcW w:w="800" w:type="dxa"/>
          </w:tcPr>
          <w:p w14:paraId="0191B704">
            <w:pPr>
              <w:pStyle w:val="13"/>
              <w:spacing w:before="172" w:line="266" w:lineRule="auto"/>
              <w:ind w:left="107" w:right="130"/>
              <w:rPr>
                <w:sz w:val="22"/>
              </w:rPr>
            </w:pPr>
            <w:r>
              <w:rPr>
                <w:spacing w:val="-4"/>
                <w:sz w:val="22"/>
              </w:rPr>
              <w:t>居建/</w:t>
            </w:r>
            <w:r>
              <w:rPr>
                <w:spacing w:val="-6"/>
                <w:sz w:val="22"/>
              </w:rPr>
              <w:t>公建</w:t>
            </w:r>
          </w:p>
        </w:tc>
      </w:tr>
      <w:tr w14:paraId="69250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0D6190C">
            <w:pPr>
              <w:rPr>
                <w:sz w:val="2"/>
                <w:szCs w:val="2"/>
              </w:rPr>
            </w:pPr>
          </w:p>
        </w:tc>
        <w:tc>
          <w:tcPr>
            <w:tcW w:w="2020" w:type="dxa"/>
          </w:tcPr>
          <w:p w14:paraId="31BEFDC8">
            <w:pPr>
              <w:pStyle w:val="13"/>
              <w:spacing w:before="7"/>
              <w:rPr>
                <w:b/>
                <w:sz w:val="25"/>
              </w:rPr>
            </w:pPr>
          </w:p>
          <w:p w14:paraId="6DE8DC1A">
            <w:pPr>
              <w:pStyle w:val="13"/>
              <w:ind w:left="107"/>
              <w:rPr>
                <w:b/>
                <w:sz w:val="22"/>
              </w:rPr>
            </w:pPr>
            <w:r>
              <w:rPr>
                <w:b/>
                <w:spacing w:val="-4"/>
                <w:sz w:val="22"/>
              </w:rPr>
              <w:t>用水量记录报告</w:t>
            </w:r>
          </w:p>
        </w:tc>
        <w:tc>
          <w:tcPr>
            <w:tcW w:w="3960" w:type="dxa"/>
          </w:tcPr>
          <w:p w14:paraId="226861DE">
            <w:pPr>
              <w:pStyle w:val="13"/>
              <w:spacing w:before="15" w:line="266" w:lineRule="auto"/>
              <w:ind w:left="108" w:right="97"/>
              <w:rPr>
                <w:sz w:val="22"/>
              </w:rPr>
            </w:pPr>
            <w:r>
              <w:rPr>
                <w:spacing w:val="-2"/>
                <w:sz w:val="22"/>
              </w:rPr>
              <w:t>应包括项目运行期间各用水部门全年逐</w:t>
            </w:r>
            <w:r>
              <w:rPr>
                <w:spacing w:val="-3"/>
                <w:sz w:val="22"/>
              </w:rPr>
              <w:t>月用水量记录、非传统水源用水量记录</w:t>
            </w:r>
          </w:p>
          <w:p w14:paraId="362D9D76">
            <w:pPr>
              <w:pStyle w:val="13"/>
              <w:spacing w:line="275" w:lineRule="exact"/>
              <w:ind w:left="108"/>
              <w:rPr>
                <w:sz w:val="22"/>
              </w:rPr>
            </w:pPr>
            <w:r>
              <w:rPr>
                <w:spacing w:val="-2"/>
                <w:sz w:val="22"/>
              </w:rPr>
              <w:t>（指标要求与自评一致</w:t>
            </w:r>
            <w:r>
              <w:rPr>
                <w:spacing w:val="-10"/>
                <w:sz w:val="22"/>
              </w:rPr>
              <w:t>）</w:t>
            </w:r>
          </w:p>
        </w:tc>
        <w:tc>
          <w:tcPr>
            <w:tcW w:w="800" w:type="dxa"/>
          </w:tcPr>
          <w:p w14:paraId="66827B11">
            <w:pPr>
              <w:pStyle w:val="13"/>
              <w:spacing w:before="171" w:line="266" w:lineRule="auto"/>
              <w:ind w:left="108" w:right="237"/>
              <w:rPr>
                <w:sz w:val="22"/>
              </w:rPr>
            </w:pPr>
            <w:r>
              <w:rPr>
                <w:spacing w:val="-6"/>
                <w:sz w:val="22"/>
              </w:rPr>
              <w:t>运行评价</w:t>
            </w:r>
          </w:p>
        </w:tc>
        <w:tc>
          <w:tcPr>
            <w:tcW w:w="800" w:type="dxa"/>
          </w:tcPr>
          <w:p w14:paraId="0E89E59A">
            <w:pPr>
              <w:pStyle w:val="13"/>
              <w:spacing w:before="171" w:line="266" w:lineRule="auto"/>
              <w:ind w:left="107" w:right="130"/>
              <w:rPr>
                <w:sz w:val="22"/>
              </w:rPr>
            </w:pPr>
            <w:r>
              <w:rPr>
                <w:spacing w:val="-4"/>
                <w:sz w:val="22"/>
              </w:rPr>
              <w:t>居建/</w:t>
            </w:r>
            <w:r>
              <w:rPr>
                <w:spacing w:val="-6"/>
                <w:sz w:val="22"/>
              </w:rPr>
              <w:t>公建</w:t>
            </w:r>
          </w:p>
        </w:tc>
      </w:tr>
    </w:tbl>
    <w:p w14:paraId="29FC6F89">
      <w:pPr>
        <w:pStyle w:val="4"/>
        <w:spacing w:before="5"/>
        <w:rPr>
          <w:b/>
          <w:sz w:val="11"/>
        </w:rPr>
      </w:pPr>
    </w:p>
    <w:p w14:paraId="0CA4A77C">
      <w:pPr>
        <w:spacing w:before="70"/>
        <w:ind w:left="800" w:right="0" w:firstLine="0"/>
        <w:jc w:val="left"/>
        <w:rPr>
          <w:b/>
          <w:sz w:val="21"/>
        </w:rPr>
      </w:pPr>
      <w:r>
        <w:pict>
          <v:group id="docshapegroup463" o:spid="_x0000_s1811" o:spt="203" style="position:absolute;left:0pt;margin-left:84.35pt;margin-top:-379.8pt;height:465pt;width:426.6pt;mso-position-horizontal-relative:page;z-index:-251453440;mso-width-relative:page;mso-height-relative:page;" coordorigin="1687,-7597" coordsize="8532,9300">
            <o:lock v:ext="edit"/>
            <v:shape id="docshape464" o:spid="_x0000_s1812" o:spt="75" type="#_x0000_t75" style="position:absolute;left:1817;top:-7597;height:8272;width:8218;" filled="f" stroked="f" coordsize="21600,21600">
              <v:path/>
              <v:fill on="f" focussize="0,0"/>
              <v:stroke on="f"/>
              <v:imagedata r:id="rId43" o:title=""/>
              <o:lock v:ext="edit" aspectratio="t"/>
            </v:shape>
            <v:shape id="docshape465" o:spid="_x0000_s1813" style="position:absolute;left:1687;top:548;height:1149;width:8532;" filled="f" stroked="t" coordorigin="1687,549" coordsize="8532,1149" path="m1687,553l10219,553m1687,1697l10219,1697m1692,549l1692,1693m10214,549l10214,1693e">
              <v:path arrowok="t"/>
              <v:fill on="f" focussize="0,0"/>
              <v:stroke weight="0.48pt" color="#000000"/>
              <v:imagedata o:title=""/>
              <o:lock v:ext="edit"/>
            </v:shape>
          </v:group>
        </w:pict>
      </w:r>
      <w:r>
        <w:rPr>
          <w:b/>
          <w:spacing w:val="-4"/>
          <w:sz w:val="21"/>
        </w:rPr>
        <w:t>实际提交材料：</w:t>
      </w:r>
    </w:p>
    <w:p w14:paraId="0577D912">
      <w:pPr>
        <w:spacing w:after="0"/>
        <w:jc w:val="left"/>
        <w:rPr>
          <w:sz w:val="21"/>
        </w:rPr>
        <w:sectPr>
          <w:pgSz w:w="11910" w:h="16840"/>
          <w:pgMar w:top="1100" w:right="920" w:bottom="1180" w:left="1000" w:header="878" w:footer="993" w:gutter="0"/>
          <w:cols w:space="720" w:num="1"/>
        </w:sectPr>
      </w:pPr>
    </w:p>
    <w:p w14:paraId="4BFCEBAB">
      <w:pPr>
        <w:pStyle w:val="4"/>
        <w:rPr>
          <w:b/>
          <w:sz w:val="20"/>
        </w:rPr>
      </w:pPr>
    </w:p>
    <w:p w14:paraId="5FAB86CF">
      <w:pPr>
        <w:pStyle w:val="12"/>
        <w:numPr>
          <w:ilvl w:val="2"/>
          <w:numId w:val="4"/>
        </w:numPr>
        <w:tabs>
          <w:tab w:val="left" w:pos="1645"/>
        </w:tabs>
        <w:spacing w:before="66" w:after="0" w:line="240" w:lineRule="auto"/>
        <w:ind w:left="1644" w:right="0" w:hanging="845"/>
        <w:jc w:val="left"/>
        <w:rPr>
          <w:b/>
          <w:sz w:val="24"/>
        </w:rPr>
      </w:pPr>
      <w:r>
        <w:pict>
          <v:rect id="docshape466" o:spid="_x0000_s1814" o:spt="1" style="position:absolute;left:0pt;margin-left:90pt;margin-top:-13.55pt;height:0.7pt;width:415.3pt;mso-position-horizontal-relative:page;z-index:-251452416;mso-width-relative:page;mso-height-relative:page;" fillcolor="#000000" filled="t" stroked="f" coordsize="21600,21600">
            <v:path/>
            <v:fill on="t" focussize="0,0"/>
            <v:stroke on="f"/>
            <v:imagedata o:title=""/>
            <o:lock v:ext="edit"/>
          </v:rect>
        </w:pict>
      </w:r>
      <w:bookmarkStart w:id="152" w:name="7.2.13 使用非传统水源。（总分15分）"/>
      <w:bookmarkEnd w:id="152"/>
      <w:r>
        <w:rPr>
          <w:b/>
          <w:spacing w:val="-2"/>
          <w:sz w:val="24"/>
        </w:rPr>
        <w:t>使用非传统水源。（</w:t>
      </w:r>
      <w:r>
        <w:rPr>
          <w:b/>
          <w:spacing w:val="-20"/>
          <w:sz w:val="24"/>
        </w:rPr>
        <w:t xml:space="preserve">总分 </w:t>
      </w:r>
      <w:r>
        <w:rPr>
          <w:b/>
          <w:spacing w:val="-2"/>
          <w:sz w:val="24"/>
        </w:rPr>
        <w:t>15</w:t>
      </w:r>
      <w:r>
        <w:rPr>
          <w:b/>
          <w:spacing w:val="-32"/>
          <w:sz w:val="24"/>
        </w:rPr>
        <w:t xml:space="preserve"> 分</w:t>
      </w:r>
      <w:r>
        <w:rPr>
          <w:b/>
          <w:spacing w:val="-10"/>
          <w:sz w:val="24"/>
        </w:rPr>
        <w:t>）</w:t>
      </w:r>
    </w:p>
    <w:p w14:paraId="347DCB0B">
      <w:pPr>
        <w:pStyle w:val="4"/>
        <w:rPr>
          <w:rFonts w:ascii="黑体"/>
          <w:b/>
          <w:sz w:val="17"/>
        </w:rPr>
      </w:pPr>
    </w:p>
    <w:p w14:paraId="180A648D">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3544"/>
        <w:gridCol w:w="1015"/>
        <w:gridCol w:w="685"/>
        <w:gridCol w:w="1275"/>
        <w:gridCol w:w="1275"/>
      </w:tblGrid>
      <w:tr w14:paraId="4FD5C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84" w:type="dxa"/>
          </w:tcPr>
          <w:p w14:paraId="3EE4792B">
            <w:pPr>
              <w:pStyle w:val="13"/>
              <w:spacing w:before="19"/>
              <w:ind w:left="184"/>
              <w:rPr>
                <w:b/>
                <w:sz w:val="21"/>
              </w:rPr>
            </w:pPr>
            <w:r>
              <w:rPr>
                <w:b/>
                <w:w w:val="99"/>
                <w:sz w:val="21"/>
              </w:rPr>
              <w:t>序</w:t>
            </w:r>
          </w:p>
          <w:p w14:paraId="7304EF5C">
            <w:pPr>
              <w:pStyle w:val="13"/>
              <w:spacing w:before="43"/>
              <w:ind w:left="184"/>
              <w:rPr>
                <w:b/>
                <w:sz w:val="21"/>
              </w:rPr>
            </w:pPr>
            <w:r>
              <w:rPr>
                <w:b/>
                <w:w w:val="99"/>
                <w:sz w:val="21"/>
              </w:rPr>
              <w:t>号</w:t>
            </w:r>
          </w:p>
        </w:tc>
        <w:tc>
          <w:tcPr>
            <w:tcW w:w="3544" w:type="dxa"/>
          </w:tcPr>
          <w:p w14:paraId="3E529C2D">
            <w:pPr>
              <w:pStyle w:val="13"/>
              <w:spacing w:before="19"/>
              <w:ind w:left="119" w:right="110"/>
              <w:jc w:val="center"/>
              <w:rPr>
                <w:b/>
                <w:sz w:val="21"/>
              </w:rPr>
            </w:pPr>
            <w:r>
              <w:rPr>
                <w:b/>
                <w:spacing w:val="-4"/>
                <w:sz w:val="21"/>
              </w:rPr>
              <w:t>评价内容</w:t>
            </w:r>
          </w:p>
        </w:tc>
        <w:tc>
          <w:tcPr>
            <w:tcW w:w="1700" w:type="dxa"/>
            <w:gridSpan w:val="2"/>
          </w:tcPr>
          <w:p w14:paraId="3C8B8FD8">
            <w:pPr>
              <w:pStyle w:val="13"/>
              <w:rPr>
                <w:rFonts w:ascii="Times New Roman"/>
                <w:sz w:val="20"/>
              </w:rPr>
            </w:pPr>
          </w:p>
        </w:tc>
        <w:tc>
          <w:tcPr>
            <w:tcW w:w="1275" w:type="dxa"/>
          </w:tcPr>
          <w:p w14:paraId="64FE56F2">
            <w:pPr>
              <w:pStyle w:val="13"/>
              <w:spacing w:before="19"/>
              <w:ind w:left="102" w:right="90"/>
              <w:jc w:val="center"/>
              <w:rPr>
                <w:b/>
                <w:sz w:val="21"/>
              </w:rPr>
            </w:pPr>
            <w:r>
              <w:rPr>
                <w:b/>
                <w:spacing w:val="-4"/>
                <w:sz w:val="21"/>
              </w:rPr>
              <w:t>评价分值</w:t>
            </w:r>
          </w:p>
          <w:p w14:paraId="672BB7CE">
            <w:pPr>
              <w:pStyle w:val="13"/>
              <w:spacing w:before="43"/>
              <w:ind w:left="102" w:right="90"/>
              <w:jc w:val="center"/>
              <w:rPr>
                <w:b/>
                <w:sz w:val="21"/>
              </w:rPr>
            </w:pPr>
            <w:r>
              <w:rPr>
                <w:b/>
                <w:spacing w:val="-2"/>
                <w:sz w:val="21"/>
              </w:rPr>
              <w:t>（分</w:t>
            </w:r>
            <w:r>
              <w:rPr>
                <w:b/>
                <w:spacing w:val="-10"/>
                <w:sz w:val="21"/>
              </w:rPr>
              <w:t>）</w:t>
            </w:r>
          </w:p>
        </w:tc>
        <w:tc>
          <w:tcPr>
            <w:tcW w:w="1275" w:type="dxa"/>
          </w:tcPr>
          <w:p w14:paraId="3CC00B3A">
            <w:pPr>
              <w:pStyle w:val="13"/>
              <w:spacing w:before="19"/>
              <w:ind w:left="102" w:right="91"/>
              <w:jc w:val="center"/>
              <w:rPr>
                <w:b/>
                <w:sz w:val="21"/>
              </w:rPr>
            </w:pPr>
            <w:r>
              <w:rPr>
                <w:b/>
                <w:spacing w:val="-4"/>
                <w:sz w:val="21"/>
              </w:rPr>
              <w:t>自评得分</w:t>
            </w:r>
          </w:p>
          <w:p w14:paraId="27121F34">
            <w:pPr>
              <w:pStyle w:val="13"/>
              <w:spacing w:before="43"/>
              <w:ind w:left="102" w:right="91"/>
              <w:jc w:val="center"/>
              <w:rPr>
                <w:b/>
                <w:sz w:val="21"/>
              </w:rPr>
            </w:pPr>
            <w:r>
              <w:rPr>
                <w:b/>
                <w:spacing w:val="-2"/>
                <w:sz w:val="21"/>
              </w:rPr>
              <w:t>（分</w:t>
            </w:r>
            <w:r>
              <w:rPr>
                <w:b/>
                <w:spacing w:val="-10"/>
                <w:sz w:val="21"/>
              </w:rPr>
              <w:t>）</w:t>
            </w:r>
          </w:p>
        </w:tc>
      </w:tr>
      <w:tr w14:paraId="4F54A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4" w:type="dxa"/>
            <w:vMerge w:val="restart"/>
          </w:tcPr>
          <w:p w14:paraId="1F3A1A2B">
            <w:pPr>
              <w:pStyle w:val="13"/>
              <w:spacing w:before="5"/>
              <w:rPr>
                <w:b/>
                <w:sz w:val="25"/>
              </w:rPr>
            </w:pPr>
          </w:p>
          <w:p w14:paraId="2A6E5D82">
            <w:pPr>
              <w:pStyle w:val="13"/>
              <w:ind w:left="11"/>
              <w:jc w:val="center"/>
              <w:rPr>
                <w:sz w:val="22"/>
              </w:rPr>
            </w:pPr>
            <w:r>
              <w:rPr>
                <w:w w:val="100"/>
                <w:sz w:val="22"/>
              </w:rPr>
              <w:t>1</w:t>
            </w:r>
          </w:p>
        </w:tc>
        <w:tc>
          <w:tcPr>
            <w:tcW w:w="3544" w:type="dxa"/>
            <w:vMerge w:val="restart"/>
          </w:tcPr>
          <w:p w14:paraId="68B0458C">
            <w:pPr>
              <w:pStyle w:val="13"/>
              <w:spacing w:before="14" w:line="266" w:lineRule="auto"/>
              <w:ind w:left="121" w:right="110"/>
              <w:jc w:val="center"/>
              <w:rPr>
                <w:sz w:val="22"/>
              </w:rPr>
            </w:pPr>
            <w:r>
              <w:rPr>
                <w:spacing w:val="-2"/>
                <w:sz w:val="22"/>
              </w:rPr>
              <w:t>绿化灌溉、车库及道路冲洗、洗车</w:t>
            </w:r>
            <w:r>
              <w:rPr>
                <w:spacing w:val="-3"/>
                <w:sz w:val="22"/>
              </w:rPr>
              <w:t>用水采用非传统水源的用水量占其</w:t>
            </w:r>
          </w:p>
          <w:p w14:paraId="2539DA17">
            <w:pPr>
              <w:pStyle w:val="13"/>
              <w:spacing w:line="276" w:lineRule="exact"/>
              <w:ind w:left="121" w:right="110"/>
              <w:jc w:val="center"/>
              <w:rPr>
                <w:sz w:val="22"/>
              </w:rPr>
            </w:pPr>
            <w:r>
              <w:rPr>
                <w:spacing w:val="-4"/>
                <w:sz w:val="22"/>
              </w:rPr>
              <w:t>总用水量的比例</w:t>
            </w:r>
          </w:p>
        </w:tc>
        <w:tc>
          <w:tcPr>
            <w:tcW w:w="1015" w:type="dxa"/>
            <w:tcBorders>
              <w:right w:val="nil"/>
            </w:tcBorders>
          </w:tcPr>
          <w:p w14:paraId="0D03FA7C">
            <w:pPr>
              <w:pStyle w:val="13"/>
              <w:spacing w:before="14" w:line="278" w:lineRule="exact"/>
              <w:ind w:right="47"/>
              <w:jc w:val="right"/>
              <w:rPr>
                <w:sz w:val="22"/>
              </w:rPr>
            </w:pPr>
            <w:r>
              <w:rPr>
                <w:spacing w:val="-5"/>
                <w:sz w:val="22"/>
              </w:rPr>
              <w:t>不低于</w:t>
            </w:r>
          </w:p>
        </w:tc>
        <w:tc>
          <w:tcPr>
            <w:tcW w:w="685" w:type="dxa"/>
            <w:tcBorders>
              <w:left w:val="nil"/>
            </w:tcBorders>
          </w:tcPr>
          <w:p w14:paraId="7B31F996">
            <w:pPr>
              <w:pStyle w:val="13"/>
              <w:spacing w:before="14" w:line="278" w:lineRule="exact"/>
              <w:ind w:left="60"/>
              <w:rPr>
                <w:sz w:val="22"/>
              </w:rPr>
            </w:pPr>
            <w:r>
              <w:rPr>
                <w:spacing w:val="-5"/>
                <w:sz w:val="22"/>
              </w:rPr>
              <w:t>40%</w:t>
            </w:r>
          </w:p>
        </w:tc>
        <w:tc>
          <w:tcPr>
            <w:tcW w:w="1275" w:type="dxa"/>
          </w:tcPr>
          <w:p w14:paraId="5E152010">
            <w:pPr>
              <w:pStyle w:val="13"/>
              <w:spacing w:before="14" w:line="278" w:lineRule="exact"/>
              <w:ind w:left="584"/>
              <w:rPr>
                <w:sz w:val="22"/>
              </w:rPr>
            </w:pPr>
            <w:r>
              <w:rPr>
                <w:w w:val="100"/>
                <w:sz w:val="22"/>
              </w:rPr>
              <w:t>3</w:t>
            </w:r>
          </w:p>
        </w:tc>
        <w:tc>
          <w:tcPr>
            <w:tcW w:w="1275" w:type="dxa"/>
            <w:vMerge w:val="restart"/>
          </w:tcPr>
          <w:p w14:paraId="35A3FF5D">
            <w:pPr>
              <w:pStyle w:val="13"/>
              <w:spacing w:before="5"/>
              <w:rPr>
                <w:b/>
                <w:sz w:val="25"/>
              </w:rPr>
            </w:pPr>
          </w:p>
          <w:p w14:paraId="422449AD">
            <w:pPr>
              <w:pStyle w:val="13"/>
              <w:ind w:left="13"/>
              <w:jc w:val="center"/>
              <w:rPr>
                <w:sz w:val="22"/>
              </w:rPr>
            </w:pPr>
            <w:r>
              <w:rPr>
                <w:w w:val="100"/>
                <w:sz w:val="22"/>
              </w:rPr>
              <w:t>0</w:t>
            </w:r>
          </w:p>
        </w:tc>
      </w:tr>
      <w:tr w14:paraId="029FD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584" w:type="dxa"/>
            <w:vMerge w:val="continue"/>
            <w:tcBorders>
              <w:top w:val="nil"/>
            </w:tcBorders>
          </w:tcPr>
          <w:p w14:paraId="413A34DE">
            <w:pPr>
              <w:rPr>
                <w:sz w:val="2"/>
                <w:szCs w:val="2"/>
              </w:rPr>
            </w:pPr>
          </w:p>
        </w:tc>
        <w:tc>
          <w:tcPr>
            <w:tcW w:w="3544" w:type="dxa"/>
            <w:vMerge w:val="continue"/>
            <w:tcBorders>
              <w:top w:val="nil"/>
            </w:tcBorders>
          </w:tcPr>
          <w:p w14:paraId="1D771AF8">
            <w:pPr>
              <w:rPr>
                <w:sz w:val="2"/>
                <w:szCs w:val="2"/>
              </w:rPr>
            </w:pPr>
          </w:p>
        </w:tc>
        <w:tc>
          <w:tcPr>
            <w:tcW w:w="1700" w:type="dxa"/>
            <w:gridSpan w:val="2"/>
          </w:tcPr>
          <w:p w14:paraId="13F127FC">
            <w:pPr>
              <w:pStyle w:val="13"/>
              <w:spacing w:before="165"/>
              <w:ind w:left="328"/>
              <w:rPr>
                <w:sz w:val="22"/>
              </w:rPr>
            </w:pPr>
            <w:r>
              <w:rPr>
                <w:spacing w:val="-16"/>
                <w:sz w:val="22"/>
              </w:rPr>
              <w:t xml:space="preserve">不低于 </w:t>
            </w:r>
            <w:r>
              <w:rPr>
                <w:spacing w:val="-5"/>
                <w:sz w:val="22"/>
              </w:rPr>
              <w:t>60%</w:t>
            </w:r>
          </w:p>
        </w:tc>
        <w:tc>
          <w:tcPr>
            <w:tcW w:w="1275" w:type="dxa"/>
          </w:tcPr>
          <w:p w14:paraId="6B940246">
            <w:pPr>
              <w:pStyle w:val="13"/>
              <w:spacing w:before="165"/>
              <w:ind w:left="584"/>
              <w:rPr>
                <w:sz w:val="22"/>
              </w:rPr>
            </w:pPr>
            <w:r>
              <w:rPr>
                <w:w w:val="100"/>
                <w:sz w:val="22"/>
              </w:rPr>
              <w:t>5</w:t>
            </w:r>
          </w:p>
        </w:tc>
        <w:tc>
          <w:tcPr>
            <w:tcW w:w="1275" w:type="dxa"/>
            <w:vMerge w:val="continue"/>
            <w:tcBorders>
              <w:top w:val="nil"/>
            </w:tcBorders>
          </w:tcPr>
          <w:p w14:paraId="3D5679A3">
            <w:pPr>
              <w:rPr>
                <w:sz w:val="2"/>
                <w:szCs w:val="2"/>
              </w:rPr>
            </w:pPr>
          </w:p>
        </w:tc>
      </w:tr>
      <w:tr w14:paraId="1E8EF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vMerge w:val="restart"/>
          </w:tcPr>
          <w:p w14:paraId="247DA7FA">
            <w:pPr>
              <w:pStyle w:val="13"/>
              <w:spacing w:before="177"/>
              <w:ind w:left="11"/>
              <w:jc w:val="center"/>
              <w:rPr>
                <w:sz w:val="22"/>
              </w:rPr>
            </w:pPr>
            <w:r>
              <w:rPr>
                <w:w w:val="100"/>
                <w:sz w:val="22"/>
              </w:rPr>
              <w:t>2</w:t>
            </w:r>
          </w:p>
        </w:tc>
        <w:tc>
          <w:tcPr>
            <w:tcW w:w="3544" w:type="dxa"/>
            <w:vMerge w:val="restart"/>
          </w:tcPr>
          <w:p w14:paraId="5D13A89A">
            <w:pPr>
              <w:pStyle w:val="13"/>
              <w:spacing w:before="21"/>
              <w:ind w:left="119" w:right="110"/>
              <w:jc w:val="center"/>
              <w:rPr>
                <w:sz w:val="22"/>
              </w:rPr>
            </w:pPr>
            <w:r>
              <w:rPr>
                <w:spacing w:val="-3"/>
                <w:sz w:val="22"/>
              </w:rPr>
              <w:t>冲厕采用非传统水源的用水量占其</w:t>
            </w:r>
          </w:p>
          <w:p w14:paraId="6F80B0A9">
            <w:pPr>
              <w:pStyle w:val="13"/>
              <w:spacing w:before="30" w:line="281" w:lineRule="exact"/>
              <w:ind w:left="121" w:right="110"/>
              <w:jc w:val="center"/>
              <w:rPr>
                <w:sz w:val="22"/>
              </w:rPr>
            </w:pPr>
            <w:r>
              <w:rPr>
                <w:spacing w:val="-4"/>
                <w:sz w:val="22"/>
              </w:rPr>
              <w:t>总用水量的比例</w:t>
            </w:r>
          </w:p>
        </w:tc>
        <w:tc>
          <w:tcPr>
            <w:tcW w:w="1015" w:type="dxa"/>
            <w:tcBorders>
              <w:right w:val="nil"/>
            </w:tcBorders>
          </w:tcPr>
          <w:p w14:paraId="04032597">
            <w:pPr>
              <w:pStyle w:val="13"/>
              <w:spacing w:before="16" w:line="276" w:lineRule="exact"/>
              <w:ind w:right="47"/>
              <w:jc w:val="right"/>
              <w:rPr>
                <w:sz w:val="22"/>
              </w:rPr>
            </w:pPr>
            <w:r>
              <w:rPr>
                <w:spacing w:val="-5"/>
                <w:sz w:val="22"/>
              </w:rPr>
              <w:t>不低于</w:t>
            </w:r>
          </w:p>
        </w:tc>
        <w:tc>
          <w:tcPr>
            <w:tcW w:w="685" w:type="dxa"/>
            <w:tcBorders>
              <w:left w:val="nil"/>
            </w:tcBorders>
          </w:tcPr>
          <w:p w14:paraId="0168D17E">
            <w:pPr>
              <w:pStyle w:val="13"/>
              <w:spacing w:before="16" w:line="276" w:lineRule="exact"/>
              <w:ind w:left="60"/>
              <w:rPr>
                <w:sz w:val="22"/>
              </w:rPr>
            </w:pPr>
            <w:r>
              <w:rPr>
                <w:spacing w:val="-5"/>
                <w:sz w:val="22"/>
              </w:rPr>
              <w:t>30%</w:t>
            </w:r>
          </w:p>
        </w:tc>
        <w:tc>
          <w:tcPr>
            <w:tcW w:w="1275" w:type="dxa"/>
          </w:tcPr>
          <w:p w14:paraId="5645A4EC">
            <w:pPr>
              <w:pStyle w:val="13"/>
              <w:spacing w:before="16" w:line="276" w:lineRule="exact"/>
              <w:ind w:left="584"/>
              <w:rPr>
                <w:sz w:val="22"/>
              </w:rPr>
            </w:pPr>
            <w:r>
              <w:rPr>
                <w:w w:val="100"/>
                <w:sz w:val="22"/>
              </w:rPr>
              <w:t>3</w:t>
            </w:r>
          </w:p>
        </w:tc>
        <w:tc>
          <w:tcPr>
            <w:tcW w:w="1275" w:type="dxa"/>
            <w:vMerge w:val="restart"/>
          </w:tcPr>
          <w:p w14:paraId="728BD9B6">
            <w:pPr>
              <w:pStyle w:val="13"/>
              <w:spacing w:before="177"/>
              <w:ind w:left="13"/>
              <w:jc w:val="center"/>
              <w:rPr>
                <w:sz w:val="22"/>
              </w:rPr>
            </w:pPr>
            <w:r>
              <w:rPr>
                <w:w w:val="100"/>
                <w:sz w:val="22"/>
              </w:rPr>
              <w:t>0</w:t>
            </w:r>
          </w:p>
        </w:tc>
      </w:tr>
      <w:tr w14:paraId="60E62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vMerge w:val="continue"/>
            <w:tcBorders>
              <w:top w:val="nil"/>
            </w:tcBorders>
          </w:tcPr>
          <w:p w14:paraId="18C84500">
            <w:pPr>
              <w:rPr>
                <w:sz w:val="2"/>
                <w:szCs w:val="2"/>
              </w:rPr>
            </w:pPr>
          </w:p>
        </w:tc>
        <w:tc>
          <w:tcPr>
            <w:tcW w:w="3544" w:type="dxa"/>
            <w:vMerge w:val="continue"/>
            <w:tcBorders>
              <w:top w:val="nil"/>
            </w:tcBorders>
          </w:tcPr>
          <w:p w14:paraId="2A3B1F35">
            <w:pPr>
              <w:rPr>
                <w:sz w:val="2"/>
                <w:szCs w:val="2"/>
              </w:rPr>
            </w:pPr>
          </w:p>
        </w:tc>
        <w:tc>
          <w:tcPr>
            <w:tcW w:w="1015" w:type="dxa"/>
            <w:tcBorders>
              <w:right w:val="nil"/>
            </w:tcBorders>
          </w:tcPr>
          <w:p w14:paraId="4051FB9D">
            <w:pPr>
              <w:pStyle w:val="13"/>
              <w:spacing w:before="15" w:line="276" w:lineRule="exact"/>
              <w:ind w:right="47"/>
              <w:jc w:val="right"/>
              <w:rPr>
                <w:sz w:val="22"/>
              </w:rPr>
            </w:pPr>
            <w:r>
              <w:rPr>
                <w:spacing w:val="-5"/>
                <w:sz w:val="22"/>
              </w:rPr>
              <w:t>不低于</w:t>
            </w:r>
          </w:p>
        </w:tc>
        <w:tc>
          <w:tcPr>
            <w:tcW w:w="685" w:type="dxa"/>
            <w:tcBorders>
              <w:left w:val="nil"/>
            </w:tcBorders>
          </w:tcPr>
          <w:p w14:paraId="6176C971">
            <w:pPr>
              <w:pStyle w:val="13"/>
              <w:spacing w:before="15" w:line="276" w:lineRule="exact"/>
              <w:ind w:left="60"/>
              <w:rPr>
                <w:sz w:val="22"/>
              </w:rPr>
            </w:pPr>
            <w:r>
              <w:rPr>
                <w:spacing w:val="-5"/>
                <w:sz w:val="22"/>
              </w:rPr>
              <w:t>50%</w:t>
            </w:r>
          </w:p>
        </w:tc>
        <w:tc>
          <w:tcPr>
            <w:tcW w:w="1275" w:type="dxa"/>
          </w:tcPr>
          <w:p w14:paraId="05840278">
            <w:pPr>
              <w:pStyle w:val="13"/>
              <w:spacing w:before="15" w:line="276" w:lineRule="exact"/>
              <w:ind w:left="584"/>
              <w:rPr>
                <w:sz w:val="22"/>
              </w:rPr>
            </w:pPr>
            <w:r>
              <w:rPr>
                <w:w w:val="100"/>
                <w:sz w:val="22"/>
              </w:rPr>
              <w:t>5</w:t>
            </w:r>
          </w:p>
        </w:tc>
        <w:tc>
          <w:tcPr>
            <w:tcW w:w="1275" w:type="dxa"/>
            <w:vMerge w:val="continue"/>
            <w:tcBorders>
              <w:top w:val="nil"/>
            </w:tcBorders>
          </w:tcPr>
          <w:p w14:paraId="5EF4E547">
            <w:pPr>
              <w:rPr>
                <w:sz w:val="2"/>
                <w:szCs w:val="2"/>
              </w:rPr>
            </w:pPr>
          </w:p>
        </w:tc>
      </w:tr>
      <w:tr w14:paraId="5E4C3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84" w:type="dxa"/>
            <w:vMerge w:val="restart"/>
          </w:tcPr>
          <w:p w14:paraId="7B68C279">
            <w:pPr>
              <w:pStyle w:val="13"/>
              <w:spacing w:before="176"/>
              <w:ind w:left="11"/>
              <w:jc w:val="center"/>
              <w:rPr>
                <w:sz w:val="22"/>
              </w:rPr>
            </w:pPr>
            <w:r>
              <w:rPr>
                <w:w w:val="100"/>
                <w:sz w:val="22"/>
              </w:rPr>
              <w:t>3</w:t>
            </w:r>
          </w:p>
        </w:tc>
        <w:tc>
          <w:tcPr>
            <w:tcW w:w="3544" w:type="dxa"/>
            <w:vMerge w:val="restart"/>
          </w:tcPr>
          <w:p w14:paraId="5543CFFB">
            <w:pPr>
              <w:pStyle w:val="13"/>
              <w:spacing w:before="20"/>
              <w:ind w:left="119" w:right="110"/>
              <w:jc w:val="center"/>
              <w:rPr>
                <w:sz w:val="22"/>
              </w:rPr>
            </w:pPr>
            <w:r>
              <w:rPr>
                <w:spacing w:val="-3"/>
                <w:sz w:val="22"/>
              </w:rPr>
              <w:t>冷却水补水采用非传统水源的用水</w:t>
            </w:r>
          </w:p>
          <w:p w14:paraId="3D206ACA">
            <w:pPr>
              <w:pStyle w:val="13"/>
              <w:spacing w:before="30"/>
              <w:ind w:left="119" w:right="110"/>
              <w:jc w:val="center"/>
              <w:rPr>
                <w:sz w:val="22"/>
              </w:rPr>
            </w:pPr>
            <w:r>
              <w:rPr>
                <w:spacing w:val="-3"/>
                <w:sz w:val="22"/>
              </w:rPr>
              <w:t>量占其总用水量的比例</w:t>
            </w:r>
          </w:p>
        </w:tc>
        <w:tc>
          <w:tcPr>
            <w:tcW w:w="1015" w:type="dxa"/>
            <w:tcBorders>
              <w:right w:val="nil"/>
            </w:tcBorders>
          </w:tcPr>
          <w:p w14:paraId="38E0B3C2">
            <w:pPr>
              <w:pStyle w:val="13"/>
              <w:spacing w:before="15" w:line="280" w:lineRule="exact"/>
              <w:ind w:right="47"/>
              <w:jc w:val="right"/>
              <w:rPr>
                <w:sz w:val="22"/>
              </w:rPr>
            </w:pPr>
            <w:r>
              <w:rPr>
                <w:spacing w:val="-5"/>
                <w:sz w:val="22"/>
              </w:rPr>
              <w:t>不低于</w:t>
            </w:r>
          </w:p>
        </w:tc>
        <w:tc>
          <w:tcPr>
            <w:tcW w:w="685" w:type="dxa"/>
            <w:tcBorders>
              <w:left w:val="nil"/>
            </w:tcBorders>
          </w:tcPr>
          <w:p w14:paraId="7C9C26F8">
            <w:pPr>
              <w:pStyle w:val="13"/>
              <w:spacing w:before="15" w:line="280" w:lineRule="exact"/>
              <w:ind w:left="60"/>
              <w:rPr>
                <w:sz w:val="22"/>
              </w:rPr>
            </w:pPr>
            <w:r>
              <w:rPr>
                <w:spacing w:val="-5"/>
                <w:sz w:val="22"/>
              </w:rPr>
              <w:t>20%</w:t>
            </w:r>
          </w:p>
        </w:tc>
        <w:tc>
          <w:tcPr>
            <w:tcW w:w="1275" w:type="dxa"/>
          </w:tcPr>
          <w:p w14:paraId="175DE938">
            <w:pPr>
              <w:pStyle w:val="13"/>
              <w:spacing w:before="15" w:line="280" w:lineRule="exact"/>
              <w:ind w:left="584"/>
              <w:rPr>
                <w:sz w:val="22"/>
              </w:rPr>
            </w:pPr>
            <w:r>
              <w:rPr>
                <w:w w:val="100"/>
                <w:sz w:val="22"/>
              </w:rPr>
              <w:t>3</w:t>
            </w:r>
          </w:p>
        </w:tc>
        <w:tc>
          <w:tcPr>
            <w:tcW w:w="1275" w:type="dxa"/>
            <w:vMerge w:val="restart"/>
          </w:tcPr>
          <w:p w14:paraId="3EB12B4E">
            <w:pPr>
              <w:pStyle w:val="13"/>
              <w:spacing w:before="176"/>
              <w:ind w:left="13"/>
              <w:jc w:val="center"/>
              <w:rPr>
                <w:sz w:val="22"/>
              </w:rPr>
            </w:pPr>
            <w:r>
              <w:rPr>
                <w:w w:val="100"/>
                <w:sz w:val="22"/>
              </w:rPr>
              <w:t>5</w:t>
            </w:r>
          </w:p>
        </w:tc>
      </w:tr>
      <w:tr w14:paraId="640CD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4" w:type="dxa"/>
            <w:vMerge w:val="continue"/>
            <w:tcBorders>
              <w:top w:val="nil"/>
            </w:tcBorders>
          </w:tcPr>
          <w:p w14:paraId="64EC926E">
            <w:pPr>
              <w:rPr>
                <w:sz w:val="2"/>
                <w:szCs w:val="2"/>
              </w:rPr>
            </w:pPr>
          </w:p>
        </w:tc>
        <w:tc>
          <w:tcPr>
            <w:tcW w:w="3544" w:type="dxa"/>
            <w:vMerge w:val="continue"/>
            <w:tcBorders>
              <w:top w:val="nil"/>
            </w:tcBorders>
          </w:tcPr>
          <w:p w14:paraId="18EC5F39">
            <w:pPr>
              <w:rPr>
                <w:sz w:val="2"/>
                <w:szCs w:val="2"/>
              </w:rPr>
            </w:pPr>
          </w:p>
        </w:tc>
        <w:tc>
          <w:tcPr>
            <w:tcW w:w="1015" w:type="dxa"/>
            <w:tcBorders>
              <w:right w:val="nil"/>
            </w:tcBorders>
          </w:tcPr>
          <w:p w14:paraId="5BE1C786">
            <w:pPr>
              <w:pStyle w:val="13"/>
              <w:spacing w:before="14" w:line="278" w:lineRule="exact"/>
              <w:ind w:right="47"/>
              <w:jc w:val="right"/>
              <w:rPr>
                <w:sz w:val="22"/>
              </w:rPr>
            </w:pPr>
            <w:r>
              <w:rPr>
                <w:spacing w:val="-5"/>
                <w:sz w:val="22"/>
              </w:rPr>
              <w:t>不低于</w:t>
            </w:r>
          </w:p>
        </w:tc>
        <w:tc>
          <w:tcPr>
            <w:tcW w:w="685" w:type="dxa"/>
            <w:tcBorders>
              <w:left w:val="nil"/>
            </w:tcBorders>
          </w:tcPr>
          <w:p w14:paraId="35D8F2A1">
            <w:pPr>
              <w:pStyle w:val="13"/>
              <w:spacing w:before="14" w:line="278" w:lineRule="exact"/>
              <w:ind w:left="60"/>
              <w:rPr>
                <w:sz w:val="22"/>
              </w:rPr>
            </w:pPr>
            <w:r>
              <w:rPr>
                <w:spacing w:val="-5"/>
                <w:sz w:val="22"/>
              </w:rPr>
              <w:t>40%</w:t>
            </w:r>
          </w:p>
        </w:tc>
        <w:tc>
          <w:tcPr>
            <w:tcW w:w="1275" w:type="dxa"/>
          </w:tcPr>
          <w:p w14:paraId="1ADA930F">
            <w:pPr>
              <w:pStyle w:val="13"/>
              <w:spacing w:before="14" w:line="278" w:lineRule="exact"/>
              <w:ind w:left="584"/>
              <w:rPr>
                <w:sz w:val="22"/>
              </w:rPr>
            </w:pPr>
            <w:r>
              <w:rPr>
                <w:w w:val="100"/>
                <w:sz w:val="22"/>
              </w:rPr>
              <w:t>5</w:t>
            </w:r>
          </w:p>
        </w:tc>
        <w:tc>
          <w:tcPr>
            <w:tcW w:w="1275" w:type="dxa"/>
            <w:vMerge w:val="continue"/>
            <w:tcBorders>
              <w:top w:val="nil"/>
            </w:tcBorders>
          </w:tcPr>
          <w:p w14:paraId="69AA539F">
            <w:pPr>
              <w:rPr>
                <w:sz w:val="2"/>
                <w:szCs w:val="2"/>
              </w:rPr>
            </w:pPr>
          </w:p>
        </w:tc>
      </w:tr>
      <w:tr w14:paraId="3F060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128" w:type="dxa"/>
            <w:gridSpan w:val="2"/>
          </w:tcPr>
          <w:p w14:paraId="146B90AE">
            <w:pPr>
              <w:pStyle w:val="13"/>
              <w:spacing w:before="19"/>
              <w:ind w:left="1839" w:right="1834"/>
              <w:jc w:val="center"/>
              <w:rPr>
                <w:sz w:val="21"/>
              </w:rPr>
            </w:pPr>
            <w:r>
              <w:rPr>
                <w:spacing w:val="-8"/>
                <w:sz w:val="21"/>
              </w:rPr>
              <w:t>合计</w:t>
            </w:r>
          </w:p>
        </w:tc>
        <w:tc>
          <w:tcPr>
            <w:tcW w:w="1700" w:type="dxa"/>
            <w:gridSpan w:val="2"/>
          </w:tcPr>
          <w:p w14:paraId="0AEFD80C">
            <w:pPr>
              <w:pStyle w:val="13"/>
              <w:rPr>
                <w:rFonts w:ascii="Times New Roman"/>
                <w:sz w:val="20"/>
              </w:rPr>
            </w:pPr>
          </w:p>
        </w:tc>
        <w:tc>
          <w:tcPr>
            <w:tcW w:w="1275" w:type="dxa"/>
          </w:tcPr>
          <w:p w14:paraId="038B3394">
            <w:pPr>
              <w:pStyle w:val="13"/>
              <w:spacing w:before="16" w:line="276" w:lineRule="exact"/>
              <w:ind w:left="529"/>
              <w:rPr>
                <w:sz w:val="22"/>
              </w:rPr>
            </w:pPr>
            <w:r>
              <w:rPr>
                <w:spacing w:val="-5"/>
                <w:sz w:val="22"/>
              </w:rPr>
              <w:t>15</w:t>
            </w:r>
          </w:p>
        </w:tc>
        <w:tc>
          <w:tcPr>
            <w:tcW w:w="1275" w:type="dxa"/>
          </w:tcPr>
          <w:p w14:paraId="31D290C4">
            <w:pPr>
              <w:pStyle w:val="13"/>
              <w:spacing w:before="16" w:line="276" w:lineRule="exact"/>
              <w:ind w:left="13"/>
              <w:jc w:val="center"/>
              <w:rPr>
                <w:sz w:val="22"/>
              </w:rPr>
            </w:pPr>
            <w:r>
              <w:rPr>
                <w:w w:val="100"/>
                <w:sz w:val="22"/>
              </w:rPr>
              <w:t>5</w:t>
            </w:r>
          </w:p>
        </w:tc>
      </w:tr>
    </w:tbl>
    <w:p w14:paraId="5E6DB41F">
      <w:pPr>
        <w:pStyle w:val="4"/>
        <w:rPr>
          <w:b/>
          <w:sz w:val="32"/>
        </w:rPr>
      </w:pPr>
    </w:p>
    <w:p w14:paraId="184C0CD4">
      <w:pPr>
        <w:spacing w:before="0"/>
        <w:ind w:left="800" w:right="0" w:firstLine="0"/>
        <w:jc w:val="left"/>
        <w:rPr>
          <w:b/>
          <w:sz w:val="24"/>
        </w:rPr>
      </w:pPr>
      <w:r>
        <w:pict>
          <v:group id="docshapegroup467" o:spid="_x0000_s1815" o:spt="203" style="position:absolute;left:0pt;margin-left:84.35pt;margin-top:-81.8pt;height:413.6pt;width:434.35pt;mso-position-horizontal-relative:page;z-index:-251452416;mso-width-relative:page;mso-height-relative:page;" coordorigin="1687,-1637" coordsize="8687,8272">
            <o:lock v:ext="edit"/>
            <v:shape id="docshape468" o:spid="_x0000_s1816" o:spt="75" type="#_x0000_t75" style="position:absolute;left:1817;top:-1637;height:8272;width:8218;" filled="f" stroked="f" coordsize="21600,21600">
              <v:path/>
              <v:fill on="f" focussize="0,0"/>
              <v:stroke on="f"/>
              <v:imagedata r:id="rId43" o:title=""/>
              <o:lock v:ext="edit" aspectratio="t"/>
            </v:shape>
            <v:shape id="docshape469" o:spid="_x0000_s1817" style="position:absolute;left:1687;top:3248;height:2713;width:8687;" filled="f" stroked="t" coordorigin="1687,3249" coordsize="8687,2713" path="m4528,3249l4634,3249m4740,3623l4845,3623m1687,5961l10374,5961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10C4E72D">
      <w:pPr>
        <w:pStyle w:val="4"/>
        <w:spacing w:before="11"/>
        <w:rPr>
          <w:b/>
          <w:sz w:val="35"/>
        </w:rPr>
      </w:pPr>
    </w:p>
    <w:p w14:paraId="15DDDA05">
      <w:pPr>
        <w:pStyle w:val="4"/>
        <w:tabs>
          <w:tab w:val="left" w:leader="underscore" w:pos="2899"/>
        </w:tabs>
        <w:spacing w:line="333" w:lineRule="auto"/>
        <w:ind w:left="800" w:right="6717"/>
        <w:rPr>
          <w:sz w:val="10"/>
        </w:rPr>
      </w:pPr>
      <w:r>
        <w:t>建筑年用水总量：</w:t>
      </w:r>
      <w:r>
        <w:rPr>
          <w:rFonts w:ascii="Times New Roman" w:eastAsia="Times New Roman"/>
          <w:spacing w:val="80"/>
          <w:w w:val="150"/>
          <w:u w:val="single"/>
        </w:rPr>
        <w:t xml:space="preserve">  </w:t>
      </w:r>
      <w:r>
        <w:t>m</w:t>
      </w:r>
      <w:r>
        <w:rPr>
          <w:position w:val="11"/>
          <w:sz w:val="10"/>
        </w:rPr>
        <w:t>3</w:t>
      </w:r>
      <w:r>
        <w:t>/a</w:t>
      </w:r>
      <w:r>
        <w:rPr>
          <w:spacing w:val="-2"/>
        </w:rPr>
        <w:t>建筑平均日用水量：</w:t>
      </w:r>
      <w:r>
        <w:rPr>
          <w:rFonts w:ascii="Times New Roman" w:eastAsia="Times New Roman"/>
        </w:rPr>
        <w:tab/>
      </w:r>
      <w:r>
        <w:rPr>
          <w:spacing w:val="-6"/>
        </w:rPr>
        <w:t>m</w:t>
      </w:r>
      <w:r>
        <w:rPr>
          <w:spacing w:val="-6"/>
          <w:position w:val="11"/>
          <w:sz w:val="10"/>
        </w:rPr>
        <w:t>3</w:t>
      </w:r>
    </w:p>
    <w:p w14:paraId="346E5FB2">
      <w:pPr>
        <w:pStyle w:val="12"/>
        <w:numPr>
          <w:ilvl w:val="3"/>
          <w:numId w:val="4"/>
        </w:numPr>
        <w:tabs>
          <w:tab w:val="left" w:pos="1219"/>
          <w:tab w:val="left" w:pos="1220"/>
        </w:tabs>
        <w:spacing w:before="1" w:after="0" w:line="240" w:lineRule="auto"/>
        <w:ind w:left="1220" w:right="0" w:hanging="420"/>
        <w:jc w:val="left"/>
        <w:rPr>
          <w:rFonts w:ascii="Wingdings" w:hAnsi="Wingdings" w:eastAsia="Wingdings"/>
          <w:sz w:val="21"/>
        </w:rPr>
      </w:pPr>
      <w:r>
        <w:rPr>
          <w:rFonts w:hint="eastAsia" w:ascii="宋体" w:hAnsi="宋体" w:eastAsia="宋体"/>
          <w:b/>
          <w:spacing w:val="-3"/>
          <w:sz w:val="21"/>
        </w:rPr>
        <w:t>绿化灌溉、车库及道路冲洗、洗车用水</w:t>
      </w:r>
    </w:p>
    <w:p w14:paraId="258C5D9E">
      <w:pPr>
        <w:pStyle w:val="4"/>
        <w:tabs>
          <w:tab w:val="left" w:pos="6468"/>
        </w:tabs>
        <w:spacing w:before="105" w:line="333" w:lineRule="auto"/>
        <w:ind w:left="800" w:right="3341"/>
        <w:rPr>
          <w:rFonts w:ascii="Times New Roman" w:eastAsia="Times New Roman"/>
        </w:rPr>
      </w:pPr>
      <w:r>
        <w:t>绿化灌溉、车库及道路冲洗、洗车中非传统水源用量：</w:t>
      </w:r>
      <w:r>
        <w:rPr>
          <w:rFonts w:ascii="Times New Roman" w:eastAsia="Times New Roman"/>
          <w:spacing w:val="80"/>
          <w:w w:val="150"/>
          <w:u w:val="single"/>
        </w:rPr>
        <w:t xml:space="preserve"> </w:t>
      </w:r>
      <w:r>
        <w:rPr>
          <w:rFonts w:ascii="Times New Roman" w:eastAsia="Times New Roman"/>
        </w:rPr>
        <w:t>m</w:t>
      </w:r>
      <w:r>
        <w:rPr>
          <w:rFonts w:ascii="Times New Roman" w:eastAsia="Times New Roman"/>
          <w:vertAlign w:val="superscript"/>
        </w:rPr>
        <w:t>3</w:t>
      </w:r>
      <w:r>
        <w:rPr>
          <w:rFonts w:ascii="Times New Roman" w:eastAsia="Times New Roman"/>
          <w:vertAlign w:val="baseline"/>
        </w:rPr>
        <w:t>/a</w:t>
      </w:r>
      <w:r>
        <w:rPr>
          <w:rFonts w:ascii="Times New Roman" w:eastAsia="Times New Roman"/>
          <w:spacing w:val="80"/>
          <w:vertAlign w:val="baseline"/>
        </w:rPr>
        <w:t xml:space="preserve"> </w:t>
      </w:r>
      <w:r>
        <w:rPr>
          <w:spacing w:val="-2"/>
          <w:vertAlign w:val="baseline"/>
        </w:rPr>
        <w:t>绿化灌溉、车库及道路冲洗、洗车中非传统水源利用率：</w:t>
      </w:r>
      <w:r>
        <w:rPr>
          <w:rFonts w:ascii="Times New Roman" w:eastAsia="Times New Roman"/>
          <w:u w:val="single"/>
          <w:vertAlign w:val="baseline"/>
        </w:rPr>
        <w:tab/>
      </w:r>
      <w:r>
        <w:rPr>
          <w:rFonts w:ascii="Times New Roman" w:eastAsia="Times New Roman"/>
          <w:spacing w:val="-10"/>
          <w:vertAlign w:val="baseline"/>
        </w:rPr>
        <w:t>%</w:t>
      </w:r>
    </w:p>
    <w:p w14:paraId="649D90E8">
      <w:pPr>
        <w:pStyle w:val="12"/>
        <w:numPr>
          <w:ilvl w:val="3"/>
          <w:numId w:val="4"/>
        </w:numPr>
        <w:tabs>
          <w:tab w:val="left" w:pos="1219"/>
          <w:tab w:val="left" w:pos="1220"/>
        </w:tabs>
        <w:spacing w:before="1" w:after="0" w:line="240" w:lineRule="auto"/>
        <w:ind w:left="1220" w:right="0" w:hanging="420"/>
        <w:jc w:val="left"/>
        <w:rPr>
          <w:rFonts w:ascii="Wingdings" w:hAnsi="Wingdings" w:eastAsia="Wingdings"/>
          <w:sz w:val="21"/>
        </w:rPr>
      </w:pPr>
      <w:r>
        <w:rPr>
          <w:rFonts w:hint="eastAsia" w:ascii="宋体" w:hAnsi="宋体" w:eastAsia="宋体"/>
          <w:b/>
          <w:spacing w:val="-4"/>
          <w:sz w:val="21"/>
        </w:rPr>
        <w:t>冲厕用水</w:t>
      </w:r>
    </w:p>
    <w:p w14:paraId="5767FF01">
      <w:pPr>
        <w:pStyle w:val="4"/>
        <w:spacing w:before="105"/>
        <w:ind w:left="800"/>
        <w:rPr>
          <w:rFonts w:ascii="Times New Roman" w:eastAsia="Times New Roman"/>
        </w:rPr>
      </w:pPr>
      <w:r>
        <w:rPr>
          <w:spacing w:val="-2"/>
        </w:rPr>
        <w:t xml:space="preserve">冲厕用水中非传统水源用量： </w:t>
      </w:r>
      <w:r>
        <w:rPr>
          <w:rFonts w:ascii="Times New Roman" w:eastAsia="Times New Roman"/>
          <w:spacing w:val="-4"/>
        </w:rPr>
        <w:t>m</w:t>
      </w:r>
      <w:r>
        <w:rPr>
          <w:rFonts w:ascii="Times New Roman" w:eastAsia="Times New Roman"/>
          <w:spacing w:val="-4"/>
          <w:vertAlign w:val="superscript"/>
        </w:rPr>
        <w:t>3</w:t>
      </w:r>
      <w:r>
        <w:rPr>
          <w:rFonts w:ascii="Times New Roman" w:eastAsia="Times New Roman"/>
          <w:spacing w:val="-4"/>
          <w:vertAlign w:val="baseline"/>
        </w:rPr>
        <w:t>/a</w:t>
      </w:r>
    </w:p>
    <w:p w14:paraId="5279BC08">
      <w:pPr>
        <w:pStyle w:val="4"/>
        <w:spacing w:before="106"/>
        <w:ind w:left="800"/>
        <w:rPr>
          <w:rFonts w:ascii="Times New Roman" w:eastAsia="Times New Roman"/>
        </w:rPr>
      </w:pPr>
      <w:r>
        <w:rPr>
          <w:spacing w:val="-2"/>
        </w:rPr>
        <w:t xml:space="preserve">冲厕用水中非传统水源利用率： </w:t>
      </w:r>
      <w:r>
        <w:rPr>
          <w:rFonts w:ascii="Times New Roman" w:eastAsia="Times New Roman"/>
          <w:spacing w:val="-10"/>
        </w:rPr>
        <w:t>%</w:t>
      </w:r>
    </w:p>
    <w:p w14:paraId="3D860B47">
      <w:pPr>
        <w:pStyle w:val="12"/>
        <w:numPr>
          <w:ilvl w:val="4"/>
          <w:numId w:val="4"/>
        </w:numPr>
        <w:tabs>
          <w:tab w:val="left" w:pos="1220"/>
        </w:tabs>
        <w:spacing w:before="105" w:after="0" w:line="240" w:lineRule="auto"/>
        <w:ind w:left="1220" w:right="0" w:hanging="212"/>
        <w:jc w:val="left"/>
        <w:rPr>
          <w:rFonts w:hint="eastAsia" w:ascii="宋体" w:hAnsi="宋体" w:eastAsia="宋体"/>
          <w:b/>
          <w:sz w:val="21"/>
        </w:rPr>
      </w:pPr>
      <w:r>
        <w:rPr>
          <w:rFonts w:hint="eastAsia" w:ascii="宋体" w:hAnsi="宋体" w:eastAsia="宋体"/>
          <w:b/>
          <w:spacing w:val="-4"/>
          <w:sz w:val="21"/>
        </w:rPr>
        <w:t>冷却水补水</w:t>
      </w:r>
    </w:p>
    <w:p w14:paraId="752DBE26">
      <w:pPr>
        <w:pStyle w:val="4"/>
        <w:tabs>
          <w:tab w:val="left" w:pos="3005"/>
        </w:tabs>
        <w:spacing w:before="105" w:line="333" w:lineRule="auto"/>
        <w:ind w:left="800" w:right="5406"/>
        <w:rPr>
          <w:rFonts w:ascii="Times New Roman" w:hAnsi="Times New Roman" w:eastAsia="Times New Roman"/>
        </w:rPr>
      </w:pPr>
      <w:r>
        <w:rPr>
          <w:spacing w:val="-2"/>
        </w:rPr>
        <w:t>建筑是否有冷却水补水系统：□是、</w:t>
      </w:r>
      <w:r>
        <w:rPr>
          <w:rFonts w:hint="eastAsia" w:ascii="MS Gothic" w:hAnsi="MS Gothic" w:eastAsia="MS Gothic"/>
          <w:spacing w:val="-2"/>
        </w:rPr>
        <w:t>☑</w:t>
      </w:r>
      <w:r>
        <w:rPr>
          <w:spacing w:val="-2"/>
        </w:rPr>
        <w:t>否冷却水年补水量：</w:t>
      </w:r>
      <w:r>
        <w:rPr>
          <w:rFonts w:ascii="Times New Roman" w:hAnsi="Times New Roman" w:eastAsia="Times New Roman"/>
          <w:u w:val="thick"/>
        </w:rPr>
        <w:tab/>
      </w:r>
      <w:r>
        <w:rPr>
          <w:rFonts w:ascii="Times New Roman" w:hAnsi="Times New Roman" w:eastAsia="Times New Roman"/>
          <w:spacing w:val="-4"/>
        </w:rPr>
        <w:t>m</w:t>
      </w:r>
      <w:r>
        <w:rPr>
          <w:rFonts w:ascii="Times New Roman" w:hAnsi="Times New Roman" w:eastAsia="Times New Roman"/>
          <w:spacing w:val="-4"/>
          <w:vertAlign w:val="superscript"/>
        </w:rPr>
        <w:t>3</w:t>
      </w:r>
      <w:r>
        <w:rPr>
          <w:rFonts w:ascii="Times New Roman" w:hAnsi="Times New Roman" w:eastAsia="Times New Roman"/>
          <w:spacing w:val="-4"/>
          <w:vertAlign w:val="baseline"/>
        </w:rPr>
        <w:t>/a</w:t>
      </w:r>
    </w:p>
    <w:p w14:paraId="252DA318">
      <w:pPr>
        <w:pStyle w:val="4"/>
        <w:tabs>
          <w:tab w:val="left" w:pos="4054"/>
          <w:tab w:val="left" w:pos="4265"/>
        </w:tabs>
        <w:spacing w:before="1" w:line="333" w:lineRule="auto"/>
        <w:ind w:left="800" w:right="5337"/>
        <w:rPr>
          <w:rFonts w:ascii="Times New Roman" w:eastAsia="Times New Roman"/>
        </w:rPr>
      </w:pPr>
      <w:r>
        <w:rPr>
          <w:spacing w:val="-2"/>
        </w:rPr>
        <w:t>冷却水补水中非传统水源用量：</w:t>
      </w:r>
      <w:r>
        <w:rPr>
          <w:rFonts w:ascii="Times New Roman" w:eastAsia="Times New Roman"/>
          <w:u w:val="thick"/>
        </w:rPr>
        <w:tab/>
      </w:r>
      <w:r>
        <w:rPr>
          <w:rFonts w:ascii="Times New Roman" w:eastAsia="Times New Roman"/>
          <w:u w:val="thick"/>
        </w:rPr>
        <w:tab/>
      </w:r>
      <w:r>
        <w:rPr>
          <w:rFonts w:ascii="Times New Roman" w:eastAsia="Times New Roman"/>
          <w:spacing w:val="-4"/>
        </w:rPr>
        <w:t>m</w:t>
      </w:r>
      <w:r>
        <w:rPr>
          <w:rFonts w:ascii="Times New Roman" w:eastAsia="Times New Roman"/>
          <w:spacing w:val="-4"/>
          <w:vertAlign w:val="superscript"/>
        </w:rPr>
        <w:t>3</w:t>
      </w:r>
      <w:r>
        <w:rPr>
          <w:rFonts w:ascii="Times New Roman" w:eastAsia="Times New Roman"/>
          <w:spacing w:val="-4"/>
          <w:vertAlign w:val="baseline"/>
        </w:rPr>
        <w:t>/a</w:t>
      </w:r>
      <w:r>
        <w:rPr>
          <w:spacing w:val="-2"/>
          <w:vertAlign w:val="baseline"/>
        </w:rPr>
        <w:t>冷却补水非传统水源利用率：</w:t>
      </w:r>
      <w:r>
        <w:rPr>
          <w:rFonts w:ascii="Times New Roman" w:eastAsia="Times New Roman"/>
          <w:u w:val="thick"/>
          <w:vertAlign w:val="baseline"/>
        </w:rPr>
        <w:tab/>
      </w:r>
      <w:r>
        <w:rPr>
          <w:rFonts w:ascii="Times New Roman" w:eastAsia="Times New Roman"/>
          <w:spacing w:val="-10"/>
          <w:vertAlign w:val="baseline"/>
        </w:rPr>
        <w:t>%</w:t>
      </w:r>
    </w:p>
    <w:p w14:paraId="1FEE88A0">
      <w:pPr>
        <w:pStyle w:val="4"/>
        <w:spacing w:before="1" w:line="343" w:lineRule="auto"/>
        <w:ind w:left="1220" w:right="891" w:hanging="420"/>
      </w:pPr>
      <w:r>
        <w:pict>
          <v:line id="_x0000_s1818" o:spid="_x0000_s1818" o:spt="20" style="position:absolute;left:0pt;margin-left:84.55pt;margin-top:16.15pt;height:59.45pt;width:0pt;mso-position-horizontal-relative:page;z-index:251672576;mso-width-relative:page;mso-height-relative:page;" stroked="t" coordsize="21600,21600">
            <v:path arrowok="t"/>
            <v:fill focussize="0,0"/>
            <v:stroke weight="0.48pt" color="#000000"/>
            <v:imagedata o:title=""/>
            <o:lock v:ext="edit"/>
          </v:line>
        </w:pict>
      </w:r>
      <w:r>
        <w:pict>
          <v:line id="_x0000_s1819" o:spid="_x0000_s1819" o:spt="20" style="position:absolute;left:0pt;margin-left:518.45pt;margin-top:16.15pt;height:59.45pt;width:0pt;mso-position-horizontal-relative:page;z-index:251673600;mso-width-relative:page;mso-height-relative:page;" stroked="t" coordsize="21600,21600">
            <v:path arrowok="t"/>
            <v:fill focussize="0,0"/>
            <v:stroke weight="0.48pt" color="#000000"/>
            <v:imagedata o:title=""/>
            <o:lock v:ext="edit"/>
          </v:line>
        </w:pict>
      </w:r>
      <w:r>
        <w:rPr>
          <w:spacing w:val="-2"/>
        </w:rPr>
        <w:t>简要说明冷却塔补水量、补水来源、非传统水源处理工艺、设计出水水质。（</w:t>
      </w:r>
      <w:r>
        <w:rPr>
          <w:rFonts w:ascii="Times New Roman" w:eastAsia="Times New Roman"/>
          <w:spacing w:val="-2"/>
        </w:rPr>
        <w:t>150</w:t>
      </w:r>
      <w:r>
        <w:rPr>
          <w:spacing w:val="-2"/>
        </w:rPr>
        <w:t>字以内）本项目未采用冷却水系统</w:t>
      </w:r>
    </w:p>
    <w:p w14:paraId="412BD7C5">
      <w:pPr>
        <w:pStyle w:val="4"/>
        <w:rPr>
          <w:sz w:val="20"/>
        </w:rPr>
      </w:pPr>
    </w:p>
    <w:p w14:paraId="0685E57B">
      <w:pPr>
        <w:pStyle w:val="4"/>
        <w:rPr>
          <w:sz w:val="20"/>
        </w:rPr>
      </w:pPr>
    </w:p>
    <w:p w14:paraId="6A21C968">
      <w:pPr>
        <w:pStyle w:val="4"/>
        <w:rPr>
          <w:sz w:val="20"/>
        </w:rPr>
      </w:pPr>
    </w:p>
    <w:p w14:paraId="35DDFAF6">
      <w:pPr>
        <w:pStyle w:val="4"/>
        <w:spacing w:before="8"/>
        <w:rPr>
          <w:sz w:val="24"/>
        </w:rPr>
      </w:pPr>
    </w:p>
    <w:p w14:paraId="32725BEE">
      <w:pPr>
        <w:pStyle w:val="3"/>
        <w:spacing w:before="75"/>
        <w:rPr>
          <w:rFonts w:hint="eastAsia" w:ascii="宋体" w:eastAsia="宋体"/>
        </w:rPr>
      </w:pPr>
      <w:r>
        <w:pict>
          <v:line id="_x0000_s1820" o:spid="_x0000_s1820" o:spt="20" style="position:absolute;left:0pt;margin-left:84.35pt;margin-top:-16.85pt;height:0pt;width:434.3pt;mso-position-horizontal-relative:page;z-index:-251451392;mso-width-relative:page;mso-height-relative:page;" stroked="t" coordsize="21600,21600">
            <v:path arrowok="t"/>
            <v:fill focussize="0,0"/>
            <v:stroke weight="0.48pt" color="#000000"/>
            <v:imagedata o:title=""/>
            <o:lock v:ext="edit"/>
          </v:line>
        </w:pict>
      </w:r>
      <w:r>
        <w:rPr>
          <w:rFonts w:ascii="Times New Roman" w:eastAsia="Times New Roman"/>
          <w:spacing w:val="-2"/>
        </w:rPr>
        <w:t>3</w:t>
      </w:r>
      <w:r>
        <w:rPr>
          <w:rFonts w:hint="eastAsia" w:ascii="宋体" w:eastAsia="宋体"/>
          <w:spacing w:val="-14"/>
        </w:rPr>
        <w:t>、 证明材料</w:t>
      </w:r>
    </w:p>
    <w:p w14:paraId="118BA928">
      <w:pPr>
        <w:pStyle w:val="4"/>
        <w:spacing w:before="10"/>
        <w:rPr>
          <w:b/>
          <w:sz w:val="18"/>
        </w:rPr>
      </w:pPr>
    </w:p>
    <w:p w14:paraId="5E28A533">
      <w:pPr>
        <w:spacing w:before="0"/>
        <w:ind w:left="800" w:right="0" w:firstLine="0"/>
        <w:jc w:val="left"/>
        <w:rPr>
          <w:b/>
          <w:sz w:val="21"/>
        </w:rPr>
      </w:pPr>
      <w:r>
        <w:rPr>
          <w:b/>
          <w:spacing w:val="-3"/>
          <w:sz w:val="21"/>
        </w:rPr>
        <w:t>建议提交材料及技术要求：</w:t>
      </w:r>
    </w:p>
    <w:p w14:paraId="2D373230">
      <w:pPr>
        <w:spacing w:after="0"/>
        <w:jc w:val="left"/>
        <w:rPr>
          <w:sz w:val="21"/>
        </w:rPr>
        <w:sectPr>
          <w:pgSz w:w="11910" w:h="16840"/>
          <w:pgMar w:top="1100" w:right="920" w:bottom="1180" w:left="1000" w:header="878" w:footer="993" w:gutter="0"/>
          <w:cols w:space="720" w:num="1"/>
        </w:sectPr>
      </w:pPr>
    </w:p>
    <w:p w14:paraId="36CB567B">
      <w:pPr>
        <w:pStyle w:val="4"/>
        <w:rPr>
          <w:b/>
          <w:sz w:val="20"/>
        </w:rPr>
      </w:pPr>
      <w:r>
        <w:pict>
          <v:rect id="docshape470" o:spid="_x0000_s1821" o:spt="1" style="position:absolute;left:0pt;margin-left:90pt;margin-top:55.2pt;height:0.7pt;width:415.3pt;mso-position-horizontal-relative:page;mso-position-vertical-relative:page;z-index:-251449344;mso-width-relative:page;mso-height-relative:page;" fillcolor="#000000" filled="t" stroked="f" coordsize="21600,21600">
            <v:path/>
            <v:fill on="t" focussize="0,0"/>
            <v:stroke on="f"/>
            <v:imagedata o:title=""/>
            <o:lock v:ext="edit"/>
          </v:rect>
        </w:pict>
      </w:r>
    </w:p>
    <w:p w14:paraId="34E6BE00">
      <w:pPr>
        <w:pStyle w:val="4"/>
        <w:rPr>
          <w:b/>
          <w:sz w:val="20"/>
        </w:rPr>
      </w:pPr>
    </w:p>
    <w:p w14:paraId="29DB326E">
      <w:pPr>
        <w:pStyle w:val="4"/>
        <w:spacing w:before="5" w:after="1"/>
        <w:rPr>
          <w:b/>
          <w:sz w:val="2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AC87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58203388">
            <w:pPr>
              <w:pStyle w:val="13"/>
              <w:spacing w:before="16"/>
              <w:ind w:left="148"/>
              <w:rPr>
                <w:b/>
                <w:sz w:val="22"/>
              </w:rPr>
            </w:pPr>
            <w:r>
              <w:rPr>
                <w:b/>
                <w:spacing w:val="-6"/>
                <w:sz w:val="22"/>
              </w:rPr>
              <w:t>专业</w:t>
            </w:r>
          </w:p>
          <w:p w14:paraId="4E89F6B6">
            <w:pPr>
              <w:pStyle w:val="13"/>
              <w:spacing w:before="30" w:line="276" w:lineRule="exact"/>
              <w:ind w:left="148"/>
              <w:rPr>
                <w:b/>
                <w:sz w:val="22"/>
              </w:rPr>
            </w:pPr>
            <w:r>
              <w:rPr>
                <w:b/>
                <w:spacing w:val="-6"/>
                <w:sz w:val="22"/>
              </w:rPr>
              <w:t>分类</w:t>
            </w:r>
          </w:p>
        </w:tc>
        <w:tc>
          <w:tcPr>
            <w:tcW w:w="2020" w:type="dxa"/>
            <w:shd w:val="clear" w:color="auto" w:fill="DBE4F0"/>
          </w:tcPr>
          <w:p w14:paraId="07C24384">
            <w:pPr>
              <w:pStyle w:val="13"/>
              <w:spacing w:before="172"/>
              <w:ind w:left="106"/>
              <w:rPr>
                <w:b/>
                <w:sz w:val="22"/>
              </w:rPr>
            </w:pPr>
            <w:r>
              <w:rPr>
                <w:b/>
                <w:spacing w:val="-4"/>
                <w:sz w:val="22"/>
              </w:rPr>
              <w:t>材料名称</w:t>
            </w:r>
          </w:p>
        </w:tc>
        <w:tc>
          <w:tcPr>
            <w:tcW w:w="3960" w:type="dxa"/>
            <w:shd w:val="clear" w:color="auto" w:fill="DBE4F0"/>
          </w:tcPr>
          <w:p w14:paraId="0742C408">
            <w:pPr>
              <w:pStyle w:val="13"/>
              <w:spacing w:before="172"/>
              <w:ind w:left="107"/>
              <w:rPr>
                <w:b/>
                <w:sz w:val="22"/>
              </w:rPr>
            </w:pPr>
            <w:r>
              <w:rPr>
                <w:b/>
                <w:spacing w:val="-4"/>
                <w:sz w:val="22"/>
              </w:rPr>
              <w:t>技术要求</w:t>
            </w:r>
          </w:p>
        </w:tc>
        <w:tc>
          <w:tcPr>
            <w:tcW w:w="800" w:type="dxa"/>
            <w:shd w:val="clear" w:color="auto" w:fill="DBE4F0"/>
          </w:tcPr>
          <w:p w14:paraId="099B0EB4">
            <w:pPr>
              <w:pStyle w:val="13"/>
              <w:spacing w:before="16"/>
              <w:ind w:left="107"/>
              <w:rPr>
                <w:b/>
                <w:sz w:val="22"/>
              </w:rPr>
            </w:pPr>
            <w:r>
              <w:rPr>
                <w:b/>
                <w:spacing w:val="-6"/>
                <w:sz w:val="22"/>
              </w:rPr>
              <w:t>评价</w:t>
            </w:r>
          </w:p>
          <w:p w14:paraId="6C072BDE">
            <w:pPr>
              <w:pStyle w:val="13"/>
              <w:spacing w:before="30" w:line="276" w:lineRule="exact"/>
              <w:ind w:left="107"/>
              <w:rPr>
                <w:b/>
                <w:sz w:val="22"/>
              </w:rPr>
            </w:pPr>
            <w:r>
              <w:rPr>
                <w:b/>
                <w:spacing w:val="-6"/>
                <w:sz w:val="22"/>
              </w:rPr>
              <w:t>阶段</w:t>
            </w:r>
          </w:p>
        </w:tc>
        <w:tc>
          <w:tcPr>
            <w:tcW w:w="800" w:type="dxa"/>
            <w:shd w:val="clear" w:color="auto" w:fill="DBE4F0"/>
          </w:tcPr>
          <w:p w14:paraId="24BEDCC7">
            <w:pPr>
              <w:pStyle w:val="13"/>
              <w:spacing w:before="16"/>
              <w:ind w:left="106"/>
              <w:rPr>
                <w:b/>
                <w:sz w:val="22"/>
              </w:rPr>
            </w:pPr>
            <w:r>
              <w:rPr>
                <w:b/>
                <w:spacing w:val="-6"/>
                <w:sz w:val="22"/>
              </w:rPr>
              <w:t>建筑</w:t>
            </w:r>
          </w:p>
          <w:p w14:paraId="2D82BA16">
            <w:pPr>
              <w:pStyle w:val="13"/>
              <w:spacing w:before="30" w:line="276" w:lineRule="exact"/>
              <w:ind w:left="106"/>
              <w:rPr>
                <w:b/>
                <w:sz w:val="22"/>
              </w:rPr>
            </w:pPr>
            <w:r>
              <w:rPr>
                <w:b/>
                <w:spacing w:val="-6"/>
                <w:sz w:val="22"/>
              </w:rPr>
              <w:t>类型</w:t>
            </w:r>
          </w:p>
        </w:tc>
      </w:tr>
      <w:tr w14:paraId="6BDBE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7FDCF698">
            <w:pPr>
              <w:pStyle w:val="13"/>
              <w:rPr>
                <w:b/>
                <w:sz w:val="22"/>
              </w:rPr>
            </w:pPr>
          </w:p>
          <w:p w14:paraId="6FBCEDCA">
            <w:pPr>
              <w:pStyle w:val="13"/>
              <w:rPr>
                <w:b/>
                <w:sz w:val="22"/>
              </w:rPr>
            </w:pPr>
          </w:p>
          <w:p w14:paraId="67BC9FFE">
            <w:pPr>
              <w:pStyle w:val="13"/>
              <w:rPr>
                <w:b/>
                <w:sz w:val="22"/>
              </w:rPr>
            </w:pPr>
          </w:p>
          <w:p w14:paraId="3D8E9937">
            <w:pPr>
              <w:pStyle w:val="13"/>
              <w:rPr>
                <w:b/>
                <w:sz w:val="22"/>
              </w:rPr>
            </w:pPr>
          </w:p>
          <w:p w14:paraId="05A7E717">
            <w:pPr>
              <w:pStyle w:val="13"/>
              <w:spacing w:before="146" w:line="266" w:lineRule="auto"/>
              <w:ind w:left="148" w:right="137"/>
              <w:jc w:val="both"/>
              <w:rPr>
                <w:b/>
                <w:sz w:val="22"/>
              </w:rPr>
            </w:pPr>
            <w:r>
              <w:rPr>
                <w:b/>
                <w:spacing w:val="-6"/>
                <w:sz w:val="22"/>
              </w:rPr>
              <w:t>给排水设</w:t>
            </w:r>
            <w:r>
              <w:rPr>
                <w:b/>
                <w:spacing w:val="-10"/>
                <w:sz w:val="22"/>
              </w:rPr>
              <w:t>计</w:t>
            </w:r>
          </w:p>
        </w:tc>
        <w:tc>
          <w:tcPr>
            <w:tcW w:w="2020" w:type="dxa"/>
          </w:tcPr>
          <w:p w14:paraId="5278E566">
            <w:pPr>
              <w:pStyle w:val="13"/>
              <w:spacing w:before="7"/>
              <w:rPr>
                <w:b/>
                <w:sz w:val="25"/>
              </w:rPr>
            </w:pPr>
          </w:p>
          <w:p w14:paraId="19130837">
            <w:pPr>
              <w:pStyle w:val="13"/>
              <w:ind w:left="106"/>
              <w:rPr>
                <w:b/>
                <w:sz w:val="22"/>
              </w:rPr>
            </w:pPr>
            <w:r>
              <w:rPr>
                <w:b/>
                <w:spacing w:val="-4"/>
                <w:sz w:val="22"/>
              </w:rPr>
              <w:t>给水系统说明</w:t>
            </w:r>
          </w:p>
        </w:tc>
        <w:tc>
          <w:tcPr>
            <w:tcW w:w="3960" w:type="dxa"/>
          </w:tcPr>
          <w:p w14:paraId="13133F40">
            <w:pPr>
              <w:pStyle w:val="13"/>
              <w:spacing w:before="7"/>
              <w:rPr>
                <w:b/>
                <w:sz w:val="25"/>
              </w:rPr>
            </w:pPr>
          </w:p>
          <w:p w14:paraId="4CE29FAA">
            <w:pPr>
              <w:pStyle w:val="13"/>
              <w:ind w:left="107"/>
              <w:rPr>
                <w:sz w:val="22"/>
              </w:rPr>
            </w:pPr>
            <w:r>
              <w:rPr>
                <w:spacing w:val="-3"/>
                <w:sz w:val="22"/>
              </w:rPr>
              <w:t>应包括非传统水源来源说明</w:t>
            </w:r>
          </w:p>
        </w:tc>
        <w:tc>
          <w:tcPr>
            <w:tcW w:w="800" w:type="dxa"/>
          </w:tcPr>
          <w:p w14:paraId="66F0E8FE">
            <w:pPr>
              <w:pStyle w:val="13"/>
              <w:spacing w:before="16" w:line="266" w:lineRule="auto"/>
              <w:ind w:left="107" w:right="130"/>
              <w:rPr>
                <w:sz w:val="22"/>
              </w:rPr>
            </w:pPr>
            <w:r>
              <w:rPr>
                <w:spacing w:val="-6"/>
                <w:sz w:val="22"/>
              </w:rPr>
              <w:t>预评</w:t>
            </w:r>
            <w:r>
              <w:rPr>
                <w:spacing w:val="-5"/>
                <w:sz w:val="22"/>
              </w:rPr>
              <w:t>价/评</w:t>
            </w:r>
          </w:p>
          <w:p w14:paraId="2982E4CE">
            <w:pPr>
              <w:pStyle w:val="13"/>
              <w:spacing w:line="274" w:lineRule="exact"/>
              <w:ind w:left="107"/>
              <w:rPr>
                <w:sz w:val="22"/>
              </w:rPr>
            </w:pPr>
            <w:r>
              <w:rPr>
                <w:w w:val="100"/>
                <w:sz w:val="22"/>
              </w:rPr>
              <w:t>价</w:t>
            </w:r>
          </w:p>
        </w:tc>
        <w:tc>
          <w:tcPr>
            <w:tcW w:w="800" w:type="dxa"/>
          </w:tcPr>
          <w:p w14:paraId="746F59C3">
            <w:pPr>
              <w:pStyle w:val="13"/>
              <w:spacing w:before="7"/>
              <w:rPr>
                <w:b/>
                <w:sz w:val="25"/>
              </w:rPr>
            </w:pPr>
          </w:p>
          <w:p w14:paraId="52E5F061">
            <w:pPr>
              <w:pStyle w:val="13"/>
              <w:ind w:left="178"/>
              <w:rPr>
                <w:sz w:val="22"/>
              </w:rPr>
            </w:pPr>
            <w:r>
              <w:rPr>
                <w:spacing w:val="-6"/>
                <w:sz w:val="22"/>
              </w:rPr>
              <w:t>居建</w:t>
            </w:r>
          </w:p>
        </w:tc>
      </w:tr>
      <w:tr w14:paraId="64B8E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2E5E98C8">
            <w:pPr>
              <w:rPr>
                <w:sz w:val="2"/>
                <w:szCs w:val="2"/>
              </w:rPr>
            </w:pPr>
          </w:p>
        </w:tc>
        <w:tc>
          <w:tcPr>
            <w:tcW w:w="2020" w:type="dxa"/>
          </w:tcPr>
          <w:p w14:paraId="6BB5FEFA">
            <w:pPr>
              <w:pStyle w:val="13"/>
              <w:spacing w:before="171" w:line="266" w:lineRule="auto"/>
              <w:ind w:left="106" w:right="134"/>
              <w:rPr>
                <w:b/>
                <w:sz w:val="22"/>
              </w:rPr>
            </w:pPr>
            <w:r>
              <w:rPr>
                <w:b/>
                <w:spacing w:val="-2"/>
                <w:sz w:val="22"/>
              </w:rPr>
              <w:t>非传统水源处理/</w:t>
            </w:r>
            <w:r>
              <w:rPr>
                <w:b/>
                <w:spacing w:val="-4"/>
                <w:sz w:val="22"/>
              </w:rPr>
              <w:t>供水机房设计详图</w:t>
            </w:r>
          </w:p>
        </w:tc>
        <w:tc>
          <w:tcPr>
            <w:tcW w:w="3960" w:type="dxa"/>
          </w:tcPr>
          <w:p w14:paraId="465D76DE">
            <w:pPr>
              <w:pStyle w:val="13"/>
              <w:spacing w:before="15" w:line="266" w:lineRule="auto"/>
              <w:ind w:left="107" w:right="98"/>
              <w:rPr>
                <w:sz w:val="22"/>
              </w:rPr>
            </w:pPr>
            <w:r>
              <w:rPr>
                <w:spacing w:val="-2"/>
                <w:sz w:val="22"/>
              </w:rPr>
              <w:t>应体现非传统水源处理/供水机房平面布置、剖面或系统原理示意、设备材料</w:t>
            </w:r>
          </w:p>
          <w:p w14:paraId="1E2BB617">
            <w:pPr>
              <w:pStyle w:val="13"/>
              <w:spacing w:line="275" w:lineRule="exact"/>
              <w:ind w:left="107"/>
              <w:rPr>
                <w:sz w:val="22"/>
              </w:rPr>
            </w:pPr>
            <w:r>
              <w:rPr>
                <w:w w:val="100"/>
                <w:sz w:val="22"/>
              </w:rPr>
              <w:t>表</w:t>
            </w:r>
          </w:p>
        </w:tc>
        <w:tc>
          <w:tcPr>
            <w:tcW w:w="800" w:type="dxa"/>
          </w:tcPr>
          <w:p w14:paraId="3A9F07BB">
            <w:pPr>
              <w:pStyle w:val="13"/>
              <w:spacing w:before="15" w:line="266" w:lineRule="auto"/>
              <w:ind w:left="107" w:right="130"/>
              <w:rPr>
                <w:sz w:val="22"/>
              </w:rPr>
            </w:pPr>
            <w:r>
              <w:rPr>
                <w:spacing w:val="-6"/>
                <w:sz w:val="22"/>
              </w:rPr>
              <w:t>预评</w:t>
            </w:r>
            <w:r>
              <w:rPr>
                <w:spacing w:val="-5"/>
                <w:sz w:val="22"/>
              </w:rPr>
              <w:t>价/评</w:t>
            </w:r>
          </w:p>
          <w:p w14:paraId="0845F68B">
            <w:pPr>
              <w:pStyle w:val="13"/>
              <w:spacing w:line="275" w:lineRule="exact"/>
              <w:ind w:left="107"/>
              <w:rPr>
                <w:sz w:val="22"/>
              </w:rPr>
            </w:pPr>
            <w:r>
              <w:rPr>
                <w:w w:val="100"/>
                <w:sz w:val="22"/>
              </w:rPr>
              <w:t>价</w:t>
            </w:r>
          </w:p>
        </w:tc>
        <w:tc>
          <w:tcPr>
            <w:tcW w:w="800" w:type="dxa"/>
          </w:tcPr>
          <w:p w14:paraId="399AFDE5">
            <w:pPr>
              <w:pStyle w:val="13"/>
              <w:spacing w:before="7"/>
              <w:rPr>
                <w:b/>
                <w:sz w:val="25"/>
              </w:rPr>
            </w:pPr>
          </w:p>
          <w:p w14:paraId="0EC2F4AC">
            <w:pPr>
              <w:pStyle w:val="13"/>
              <w:ind w:left="178"/>
              <w:rPr>
                <w:sz w:val="22"/>
              </w:rPr>
            </w:pPr>
            <w:r>
              <w:rPr>
                <w:spacing w:val="-6"/>
                <w:sz w:val="22"/>
              </w:rPr>
              <w:t>居建</w:t>
            </w:r>
          </w:p>
        </w:tc>
      </w:tr>
      <w:tr w14:paraId="0C008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40" w:type="dxa"/>
            <w:vMerge w:val="continue"/>
            <w:tcBorders>
              <w:top w:val="nil"/>
            </w:tcBorders>
          </w:tcPr>
          <w:p w14:paraId="0DA5CAD9">
            <w:pPr>
              <w:rPr>
                <w:sz w:val="2"/>
                <w:szCs w:val="2"/>
              </w:rPr>
            </w:pPr>
          </w:p>
        </w:tc>
        <w:tc>
          <w:tcPr>
            <w:tcW w:w="2020" w:type="dxa"/>
          </w:tcPr>
          <w:p w14:paraId="48C3CCA8">
            <w:pPr>
              <w:pStyle w:val="13"/>
              <w:rPr>
                <w:b/>
                <w:sz w:val="22"/>
              </w:rPr>
            </w:pPr>
          </w:p>
          <w:p w14:paraId="682CAED6">
            <w:pPr>
              <w:pStyle w:val="13"/>
              <w:spacing w:before="9"/>
              <w:rPr>
                <w:b/>
                <w:sz w:val="15"/>
              </w:rPr>
            </w:pPr>
          </w:p>
          <w:p w14:paraId="1BF2DBEA">
            <w:pPr>
              <w:pStyle w:val="13"/>
              <w:spacing w:line="266" w:lineRule="auto"/>
              <w:ind w:left="106" w:right="134"/>
              <w:rPr>
                <w:b/>
                <w:sz w:val="22"/>
              </w:rPr>
            </w:pPr>
            <w:r>
              <w:rPr>
                <w:b/>
                <w:spacing w:val="-2"/>
                <w:sz w:val="22"/>
              </w:rPr>
              <w:t>非传统水源利用计</w:t>
            </w:r>
            <w:r>
              <w:rPr>
                <w:b/>
                <w:spacing w:val="-6"/>
                <w:sz w:val="22"/>
              </w:rPr>
              <w:t>算书</w:t>
            </w:r>
          </w:p>
        </w:tc>
        <w:tc>
          <w:tcPr>
            <w:tcW w:w="3960" w:type="dxa"/>
          </w:tcPr>
          <w:p w14:paraId="1F692A1C">
            <w:pPr>
              <w:pStyle w:val="13"/>
              <w:spacing w:before="15" w:line="266" w:lineRule="auto"/>
              <w:ind w:left="107" w:right="98"/>
              <w:jc w:val="both"/>
              <w:rPr>
                <w:sz w:val="22"/>
              </w:rPr>
            </w:pPr>
            <w:r>
              <w:rPr>
                <w:spacing w:val="-2"/>
                <w:sz w:val="22"/>
              </w:rPr>
              <w:t>应包括项目各用水部门设计需用水量、设计非传统水源利用量、非传统水源可利用量、非传统水源利用率计算，运行</w:t>
            </w:r>
            <w:r>
              <w:rPr>
                <w:spacing w:val="-3"/>
                <w:sz w:val="22"/>
              </w:rPr>
              <w:t>阶段还应包括设计阶段与运行阶段水资</w:t>
            </w:r>
          </w:p>
          <w:p w14:paraId="02A3AC39">
            <w:pPr>
              <w:pStyle w:val="13"/>
              <w:spacing w:line="273" w:lineRule="exact"/>
              <w:ind w:left="107"/>
              <w:rPr>
                <w:sz w:val="22"/>
              </w:rPr>
            </w:pPr>
            <w:r>
              <w:rPr>
                <w:spacing w:val="-3"/>
                <w:sz w:val="22"/>
              </w:rPr>
              <w:t>源利用差异分析说明等相关内容</w:t>
            </w:r>
          </w:p>
        </w:tc>
        <w:tc>
          <w:tcPr>
            <w:tcW w:w="800" w:type="dxa"/>
          </w:tcPr>
          <w:p w14:paraId="0CC33F54">
            <w:pPr>
              <w:pStyle w:val="13"/>
              <w:spacing w:before="6"/>
              <w:rPr>
                <w:b/>
                <w:sz w:val="25"/>
              </w:rPr>
            </w:pPr>
          </w:p>
          <w:p w14:paraId="7B243279">
            <w:pPr>
              <w:pStyle w:val="13"/>
              <w:spacing w:before="1"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7C59E8FD">
            <w:pPr>
              <w:pStyle w:val="13"/>
              <w:rPr>
                <w:b/>
                <w:sz w:val="22"/>
              </w:rPr>
            </w:pPr>
          </w:p>
          <w:p w14:paraId="48EE27BB">
            <w:pPr>
              <w:pStyle w:val="13"/>
              <w:spacing w:before="11"/>
              <w:rPr>
                <w:b/>
                <w:sz w:val="27"/>
              </w:rPr>
            </w:pPr>
          </w:p>
          <w:p w14:paraId="4204C6C9">
            <w:pPr>
              <w:pStyle w:val="13"/>
              <w:ind w:left="178"/>
              <w:rPr>
                <w:sz w:val="22"/>
              </w:rPr>
            </w:pPr>
            <w:r>
              <w:rPr>
                <w:spacing w:val="-6"/>
                <w:sz w:val="22"/>
              </w:rPr>
              <w:t>居建</w:t>
            </w:r>
          </w:p>
        </w:tc>
      </w:tr>
      <w:tr w14:paraId="688F5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740" w:type="dxa"/>
            <w:vMerge w:val="restart"/>
          </w:tcPr>
          <w:p w14:paraId="15EB8DCC">
            <w:pPr>
              <w:pStyle w:val="13"/>
              <w:rPr>
                <w:b/>
                <w:sz w:val="22"/>
              </w:rPr>
            </w:pPr>
          </w:p>
          <w:p w14:paraId="4CD7A336">
            <w:pPr>
              <w:pStyle w:val="13"/>
              <w:rPr>
                <w:b/>
                <w:sz w:val="22"/>
              </w:rPr>
            </w:pPr>
          </w:p>
          <w:p w14:paraId="028E9939">
            <w:pPr>
              <w:pStyle w:val="13"/>
              <w:rPr>
                <w:b/>
                <w:sz w:val="22"/>
              </w:rPr>
            </w:pPr>
          </w:p>
          <w:p w14:paraId="063E1D0C">
            <w:pPr>
              <w:pStyle w:val="13"/>
              <w:rPr>
                <w:b/>
                <w:sz w:val="22"/>
              </w:rPr>
            </w:pPr>
          </w:p>
          <w:p w14:paraId="1F675E71">
            <w:pPr>
              <w:pStyle w:val="13"/>
              <w:rPr>
                <w:b/>
                <w:sz w:val="22"/>
              </w:rPr>
            </w:pPr>
          </w:p>
          <w:p w14:paraId="3CF981A6">
            <w:pPr>
              <w:pStyle w:val="13"/>
              <w:rPr>
                <w:b/>
                <w:sz w:val="22"/>
              </w:rPr>
            </w:pPr>
          </w:p>
          <w:p w14:paraId="571933E2">
            <w:pPr>
              <w:pStyle w:val="13"/>
              <w:rPr>
                <w:b/>
                <w:sz w:val="22"/>
              </w:rPr>
            </w:pPr>
          </w:p>
          <w:p w14:paraId="3BD5F336">
            <w:pPr>
              <w:pStyle w:val="13"/>
              <w:spacing w:before="11"/>
              <w:rPr>
                <w:b/>
                <w:sz w:val="18"/>
              </w:rPr>
            </w:pPr>
          </w:p>
          <w:p w14:paraId="09EF9EF3">
            <w:pPr>
              <w:pStyle w:val="13"/>
              <w:spacing w:before="1" w:line="266" w:lineRule="auto"/>
              <w:ind w:left="148" w:right="137"/>
              <w:rPr>
                <w:b/>
                <w:sz w:val="22"/>
              </w:rPr>
            </w:pPr>
            <w:r>
              <w:rPr>
                <w:b/>
                <w:spacing w:val="-6"/>
                <w:sz w:val="22"/>
              </w:rPr>
              <w:t>其他材料</w:t>
            </w:r>
          </w:p>
        </w:tc>
        <w:tc>
          <w:tcPr>
            <w:tcW w:w="2020" w:type="dxa"/>
          </w:tcPr>
          <w:p w14:paraId="6DB944C9">
            <w:pPr>
              <w:pStyle w:val="13"/>
              <w:rPr>
                <w:b/>
                <w:sz w:val="22"/>
              </w:rPr>
            </w:pPr>
          </w:p>
          <w:p w14:paraId="13DEBBC7">
            <w:pPr>
              <w:pStyle w:val="13"/>
              <w:rPr>
                <w:b/>
                <w:sz w:val="28"/>
              </w:rPr>
            </w:pPr>
          </w:p>
          <w:p w14:paraId="07729A72">
            <w:pPr>
              <w:pStyle w:val="13"/>
              <w:spacing w:line="266" w:lineRule="auto"/>
              <w:ind w:left="106" w:right="134"/>
              <w:jc w:val="both"/>
              <w:rPr>
                <w:b/>
                <w:sz w:val="22"/>
              </w:rPr>
            </w:pPr>
            <w:r>
              <w:rPr>
                <w:b/>
                <w:spacing w:val="-2"/>
                <w:sz w:val="22"/>
              </w:rPr>
              <w:t>水资源利用方案及当地主管部门的许</w:t>
            </w:r>
            <w:r>
              <w:rPr>
                <w:b/>
                <w:spacing w:val="-10"/>
                <w:sz w:val="22"/>
              </w:rPr>
              <w:t>可</w:t>
            </w:r>
          </w:p>
        </w:tc>
        <w:tc>
          <w:tcPr>
            <w:tcW w:w="3960" w:type="dxa"/>
          </w:tcPr>
          <w:p w14:paraId="56C83EE6">
            <w:pPr>
              <w:pStyle w:val="13"/>
              <w:spacing w:before="17" w:line="266" w:lineRule="auto"/>
              <w:ind w:left="107" w:right="98"/>
              <w:jc w:val="both"/>
              <w:rPr>
                <w:sz w:val="22"/>
              </w:rPr>
            </w:pPr>
            <w:r>
              <w:rPr>
                <w:spacing w:val="-2"/>
                <w:sz w:val="22"/>
              </w:rPr>
              <w:t>应包括当地节水要求及水资源状况、市政设施情况、项目概况、用水定额的确定、用水量估算及水量平衡、给排水系统设计方案、节水器具、非传统水源利用、运行阶段还应包括设计阶段与运行</w:t>
            </w:r>
            <w:r>
              <w:rPr>
                <w:spacing w:val="-3"/>
                <w:sz w:val="22"/>
              </w:rPr>
              <w:t>阶段水资源利用差异分析说明等相关内</w:t>
            </w:r>
          </w:p>
          <w:p w14:paraId="32F4C903">
            <w:pPr>
              <w:pStyle w:val="13"/>
              <w:spacing w:line="270" w:lineRule="exact"/>
              <w:ind w:left="107"/>
              <w:rPr>
                <w:sz w:val="22"/>
              </w:rPr>
            </w:pPr>
            <w:r>
              <w:rPr>
                <w:w w:val="100"/>
                <w:sz w:val="22"/>
              </w:rPr>
              <w:t>容</w:t>
            </w:r>
          </w:p>
        </w:tc>
        <w:tc>
          <w:tcPr>
            <w:tcW w:w="800" w:type="dxa"/>
          </w:tcPr>
          <w:p w14:paraId="1147F115">
            <w:pPr>
              <w:pStyle w:val="13"/>
              <w:rPr>
                <w:b/>
                <w:sz w:val="22"/>
              </w:rPr>
            </w:pPr>
          </w:p>
          <w:p w14:paraId="421BFAD5">
            <w:pPr>
              <w:pStyle w:val="13"/>
              <w:rPr>
                <w:b/>
                <w:sz w:val="28"/>
              </w:rPr>
            </w:pPr>
          </w:p>
          <w:p w14:paraId="19F678AD">
            <w:pPr>
              <w:pStyle w:val="13"/>
              <w:spacing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749968BF">
            <w:pPr>
              <w:pStyle w:val="13"/>
              <w:rPr>
                <w:b/>
                <w:sz w:val="22"/>
              </w:rPr>
            </w:pPr>
          </w:p>
          <w:p w14:paraId="0DD27D65">
            <w:pPr>
              <w:pStyle w:val="13"/>
              <w:rPr>
                <w:b/>
                <w:sz w:val="22"/>
              </w:rPr>
            </w:pPr>
          </w:p>
          <w:p w14:paraId="3C5FB104">
            <w:pPr>
              <w:pStyle w:val="13"/>
              <w:spacing w:before="5"/>
              <w:rPr>
                <w:b/>
                <w:sz w:val="30"/>
              </w:rPr>
            </w:pPr>
          </w:p>
          <w:p w14:paraId="18288E3E">
            <w:pPr>
              <w:pStyle w:val="13"/>
              <w:ind w:left="178"/>
              <w:rPr>
                <w:sz w:val="22"/>
              </w:rPr>
            </w:pPr>
            <w:r>
              <w:rPr>
                <w:spacing w:val="-6"/>
                <w:sz w:val="22"/>
              </w:rPr>
              <w:t>居建</w:t>
            </w:r>
          </w:p>
        </w:tc>
      </w:tr>
      <w:tr w14:paraId="6EFB3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3255BD5A">
            <w:pPr>
              <w:rPr>
                <w:sz w:val="2"/>
                <w:szCs w:val="2"/>
              </w:rPr>
            </w:pPr>
          </w:p>
        </w:tc>
        <w:tc>
          <w:tcPr>
            <w:tcW w:w="2020" w:type="dxa"/>
          </w:tcPr>
          <w:p w14:paraId="1823E5DB">
            <w:pPr>
              <w:pStyle w:val="13"/>
              <w:spacing w:before="8"/>
              <w:rPr>
                <w:b/>
                <w:sz w:val="25"/>
              </w:rPr>
            </w:pPr>
          </w:p>
          <w:p w14:paraId="4BCCEF7E">
            <w:pPr>
              <w:pStyle w:val="13"/>
              <w:ind w:left="106"/>
              <w:rPr>
                <w:b/>
                <w:sz w:val="22"/>
              </w:rPr>
            </w:pPr>
            <w:r>
              <w:rPr>
                <w:b/>
                <w:spacing w:val="-4"/>
                <w:sz w:val="22"/>
              </w:rPr>
              <w:t>中水用水协议</w:t>
            </w:r>
          </w:p>
        </w:tc>
        <w:tc>
          <w:tcPr>
            <w:tcW w:w="3960" w:type="dxa"/>
          </w:tcPr>
          <w:p w14:paraId="3AC515EC">
            <w:pPr>
              <w:pStyle w:val="13"/>
              <w:rPr>
                <w:rFonts w:ascii="Times New Roman"/>
                <w:sz w:val="20"/>
              </w:rPr>
            </w:pPr>
          </w:p>
        </w:tc>
        <w:tc>
          <w:tcPr>
            <w:tcW w:w="800" w:type="dxa"/>
          </w:tcPr>
          <w:p w14:paraId="5C5A8855">
            <w:pPr>
              <w:pStyle w:val="13"/>
              <w:spacing w:before="16" w:line="266" w:lineRule="auto"/>
              <w:ind w:left="107" w:right="130"/>
              <w:rPr>
                <w:sz w:val="22"/>
              </w:rPr>
            </w:pPr>
            <w:r>
              <w:rPr>
                <w:spacing w:val="-6"/>
                <w:sz w:val="22"/>
              </w:rPr>
              <w:t>预评</w:t>
            </w:r>
            <w:r>
              <w:rPr>
                <w:spacing w:val="-5"/>
                <w:sz w:val="22"/>
              </w:rPr>
              <w:t>价/评</w:t>
            </w:r>
          </w:p>
          <w:p w14:paraId="348D38DC">
            <w:pPr>
              <w:pStyle w:val="13"/>
              <w:spacing w:line="273" w:lineRule="exact"/>
              <w:ind w:left="107"/>
              <w:rPr>
                <w:sz w:val="22"/>
              </w:rPr>
            </w:pPr>
            <w:r>
              <w:rPr>
                <w:w w:val="100"/>
                <w:sz w:val="22"/>
              </w:rPr>
              <w:t>价</w:t>
            </w:r>
          </w:p>
        </w:tc>
        <w:tc>
          <w:tcPr>
            <w:tcW w:w="800" w:type="dxa"/>
          </w:tcPr>
          <w:p w14:paraId="0FCBCDAA">
            <w:pPr>
              <w:pStyle w:val="13"/>
              <w:spacing w:before="8"/>
              <w:rPr>
                <w:b/>
                <w:sz w:val="25"/>
              </w:rPr>
            </w:pPr>
          </w:p>
          <w:p w14:paraId="4502DC8C">
            <w:pPr>
              <w:pStyle w:val="13"/>
              <w:ind w:left="178"/>
              <w:rPr>
                <w:sz w:val="22"/>
              </w:rPr>
            </w:pPr>
            <w:r>
              <w:rPr>
                <w:spacing w:val="-6"/>
                <w:sz w:val="22"/>
              </w:rPr>
              <w:t>居建</w:t>
            </w:r>
          </w:p>
        </w:tc>
      </w:tr>
      <w:tr w14:paraId="700FB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2B51D9FA">
            <w:pPr>
              <w:rPr>
                <w:sz w:val="2"/>
                <w:szCs w:val="2"/>
              </w:rPr>
            </w:pPr>
          </w:p>
        </w:tc>
        <w:tc>
          <w:tcPr>
            <w:tcW w:w="2020" w:type="dxa"/>
          </w:tcPr>
          <w:p w14:paraId="138B4387">
            <w:pPr>
              <w:pStyle w:val="13"/>
              <w:spacing w:before="172" w:line="266" w:lineRule="auto"/>
              <w:ind w:left="106" w:right="134"/>
              <w:rPr>
                <w:b/>
                <w:sz w:val="22"/>
              </w:rPr>
            </w:pPr>
            <w:r>
              <w:rPr>
                <w:b/>
                <w:spacing w:val="-2"/>
                <w:sz w:val="22"/>
              </w:rPr>
              <w:t>非传统水源用水量</w:t>
            </w:r>
            <w:r>
              <w:rPr>
                <w:b/>
                <w:spacing w:val="-6"/>
                <w:sz w:val="22"/>
              </w:rPr>
              <w:t>记录</w:t>
            </w:r>
          </w:p>
        </w:tc>
        <w:tc>
          <w:tcPr>
            <w:tcW w:w="3960" w:type="dxa"/>
          </w:tcPr>
          <w:p w14:paraId="66AC48BA">
            <w:pPr>
              <w:pStyle w:val="13"/>
              <w:spacing w:before="16" w:line="266" w:lineRule="auto"/>
              <w:ind w:left="107" w:right="98"/>
              <w:rPr>
                <w:sz w:val="22"/>
              </w:rPr>
            </w:pPr>
            <w:r>
              <w:rPr>
                <w:spacing w:val="-2"/>
                <w:sz w:val="22"/>
              </w:rPr>
              <w:t>应包括项目运行期间各用水部门全年逐</w:t>
            </w:r>
            <w:r>
              <w:rPr>
                <w:spacing w:val="-3"/>
                <w:sz w:val="22"/>
              </w:rPr>
              <w:t>月用水量记录、非传统水源用水量记录</w:t>
            </w:r>
          </w:p>
          <w:p w14:paraId="62A06FD0">
            <w:pPr>
              <w:pStyle w:val="13"/>
              <w:spacing w:line="274" w:lineRule="exact"/>
              <w:ind w:left="107"/>
              <w:rPr>
                <w:sz w:val="22"/>
              </w:rPr>
            </w:pPr>
            <w:r>
              <w:rPr>
                <w:spacing w:val="-2"/>
                <w:sz w:val="22"/>
              </w:rPr>
              <w:t>（指标要求与自评一致</w:t>
            </w:r>
            <w:r>
              <w:rPr>
                <w:spacing w:val="-10"/>
                <w:sz w:val="22"/>
              </w:rPr>
              <w:t>）</w:t>
            </w:r>
          </w:p>
        </w:tc>
        <w:tc>
          <w:tcPr>
            <w:tcW w:w="800" w:type="dxa"/>
          </w:tcPr>
          <w:p w14:paraId="6134D682">
            <w:pPr>
              <w:pStyle w:val="13"/>
              <w:spacing w:before="172" w:line="266" w:lineRule="auto"/>
              <w:ind w:left="107" w:right="238"/>
              <w:rPr>
                <w:sz w:val="22"/>
              </w:rPr>
            </w:pPr>
            <w:r>
              <w:rPr>
                <w:spacing w:val="-6"/>
                <w:sz w:val="22"/>
              </w:rPr>
              <w:t>运行评价</w:t>
            </w:r>
          </w:p>
        </w:tc>
        <w:tc>
          <w:tcPr>
            <w:tcW w:w="800" w:type="dxa"/>
          </w:tcPr>
          <w:p w14:paraId="5BA06768">
            <w:pPr>
              <w:pStyle w:val="13"/>
              <w:spacing w:before="8"/>
              <w:rPr>
                <w:b/>
                <w:sz w:val="25"/>
              </w:rPr>
            </w:pPr>
          </w:p>
          <w:p w14:paraId="6F9C5370">
            <w:pPr>
              <w:pStyle w:val="13"/>
              <w:ind w:left="178"/>
              <w:rPr>
                <w:sz w:val="22"/>
              </w:rPr>
            </w:pPr>
            <w:r>
              <w:rPr>
                <w:spacing w:val="-6"/>
                <w:sz w:val="22"/>
              </w:rPr>
              <w:t>居建</w:t>
            </w:r>
          </w:p>
        </w:tc>
      </w:tr>
      <w:tr w14:paraId="26EA9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2C55736">
            <w:pPr>
              <w:rPr>
                <w:sz w:val="2"/>
                <w:szCs w:val="2"/>
              </w:rPr>
            </w:pPr>
          </w:p>
        </w:tc>
        <w:tc>
          <w:tcPr>
            <w:tcW w:w="2020" w:type="dxa"/>
          </w:tcPr>
          <w:p w14:paraId="35AC82A4">
            <w:pPr>
              <w:pStyle w:val="13"/>
              <w:spacing w:before="172" w:line="266" w:lineRule="auto"/>
              <w:ind w:left="106" w:right="134"/>
              <w:rPr>
                <w:b/>
                <w:sz w:val="22"/>
              </w:rPr>
            </w:pPr>
            <w:r>
              <w:rPr>
                <w:b/>
                <w:spacing w:val="-2"/>
                <w:sz w:val="22"/>
              </w:rPr>
              <w:t>非传统水源水质检</w:t>
            </w:r>
            <w:r>
              <w:rPr>
                <w:b/>
                <w:spacing w:val="-4"/>
                <w:sz w:val="22"/>
              </w:rPr>
              <w:t>测报告</w:t>
            </w:r>
          </w:p>
        </w:tc>
        <w:tc>
          <w:tcPr>
            <w:tcW w:w="3960" w:type="dxa"/>
          </w:tcPr>
          <w:p w14:paraId="614099EF">
            <w:pPr>
              <w:pStyle w:val="13"/>
              <w:spacing w:before="16" w:line="266" w:lineRule="auto"/>
              <w:ind w:left="107" w:right="98"/>
              <w:rPr>
                <w:sz w:val="22"/>
              </w:rPr>
            </w:pPr>
            <w:r>
              <w:rPr>
                <w:spacing w:val="-2"/>
                <w:sz w:val="22"/>
              </w:rPr>
              <w:t>应包括非传统水源水质定期检测记录，</w:t>
            </w:r>
            <w:r>
              <w:rPr>
                <w:spacing w:val="-3"/>
                <w:sz w:val="22"/>
              </w:rPr>
              <w:t>检测记录包含检测时间、检测项目、检</w:t>
            </w:r>
          </w:p>
          <w:p w14:paraId="4F054B39">
            <w:pPr>
              <w:pStyle w:val="13"/>
              <w:spacing w:line="274" w:lineRule="exact"/>
              <w:ind w:left="107"/>
              <w:rPr>
                <w:sz w:val="22"/>
              </w:rPr>
            </w:pPr>
            <w:r>
              <w:rPr>
                <w:spacing w:val="-3"/>
                <w:sz w:val="22"/>
              </w:rPr>
              <w:t>测方法、检测结果等</w:t>
            </w:r>
          </w:p>
        </w:tc>
        <w:tc>
          <w:tcPr>
            <w:tcW w:w="800" w:type="dxa"/>
          </w:tcPr>
          <w:p w14:paraId="2ACFEA5D">
            <w:pPr>
              <w:pStyle w:val="13"/>
              <w:spacing w:before="172" w:line="266" w:lineRule="auto"/>
              <w:ind w:left="107" w:right="238"/>
              <w:rPr>
                <w:sz w:val="22"/>
              </w:rPr>
            </w:pPr>
            <w:r>
              <w:rPr>
                <w:spacing w:val="-6"/>
                <w:sz w:val="22"/>
              </w:rPr>
              <w:t>运行评价</w:t>
            </w:r>
          </w:p>
        </w:tc>
        <w:tc>
          <w:tcPr>
            <w:tcW w:w="800" w:type="dxa"/>
          </w:tcPr>
          <w:p w14:paraId="7A81770D">
            <w:pPr>
              <w:pStyle w:val="13"/>
              <w:spacing w:before="7"/>
              <w:rPr>
                <w:b/>
                <w:sz w:val="25"/>
              </w:rPr>
            </w:pPr>
          </w:p>
          <w:p w14:paraId="741EEEF8">
            <w:pPr>
              <w:pStyle w:val="13"/>
              <w:ind w:left="178"/>
              <w:rPr>
                <w:sz w:val="22"/>
              </w:rPr>
            </w:pPr>
            <w:r>
              <w:rPr>
                <w:spacing w:val="-6"/>
                <w:sz w:val="22"/>
              </w:rPr>
              <w:t>居建</w:t>
            </w:r>
          </w:p>
        </w:tc>
      </w:tr>
    </w:tbl>
    <w:p w14:paraId="153D0463">
      <w:pPr>
        <w:pStyle w:val="4"/>
        <w:spacing w:before="1"/>
        <w:rPr>
          <w:b/>
          <w:sz w:val="11"/>
        </w:rPr>
      </w:pPr>
    </w:p>
    <w:p w14:paraId="7DEC4003">
      <w:pPr>
        <w:spacing w:before="70"/>
        <w:ind w:left="800" w:right="0" w:firstLine="0"/>
        <w:jc w:val="left"/>
        <w:rPr>
          <w:b/>
          <w:sz w:val="21"/>
        </w:rPr>
      </w:pPr>
      <w:r>
        <w:pict>
          <v:group id="docshapegroup471" o:spid="_x0000_s1822" o:spt="203" style="position:absolute;left:0pt;margin-left:84.35pt;margin-top:-348.15pt;height:433.35pt;width:426.6pt;mso-position-horizontal-relative:page;z-index:-251450368;mso-width-relative:page;mso-height-relative:page;" coordorigin="1687,-6963" coordsize="8532,8667">
            <o:lock v:ext="edit"/>
            <v:shape id="docshape472" o:spid="_x0000_s1823" o:spt="75" type="#_x0000_t75" style="position:absolute;left:1817;top:-6964;height:8272;width:8218;" filled="f" stroked="f" coordsize="21600,21600">
              <v:path/>
              <v:fill on="f" focussize="0,0"/>
              <v:stroke on="f"/>
              <v:imagedata r:id="rId43" o:title=""/>
              <o:lock v:ext="edit" aspectratio="t"/>
            </v:shape>
            <v:shape id="docshape473" o:spid="_x0000_s1824" style="position:absolute;left:1687;top:549;height:1149;width:8532;" filled="f" stroked="t" coordorigin="1687,549" coordsize="8532,1149" path="m1687,554l10219,554m1687,1698l10219,1698m1692,549l1692,1693m10214,549l10214,1693e">
              <v:path arrowok="t"/>
              <v:fill on="f" focussize="0,0"/>
              <v:stroke weight="0.48pt" color="#000000"/>
              <v:imagedata o:title=""/>
              <o:lock v:ext="edit"/>
            </v:shape>
          </v:group>
        </w:pict>
      </w:r>
      <w:r>
        <w:rPr>
          <w:b/>
          <w:spacing w:val="-4"/>
          <w:sz w:val="21"/>
        </w:rPr>
        <w:t>实际提交材料：</w:t>
      </w:r>
    </w:p>
    <w:p w14:paraId="590A716F">
      <w:pPr>
        <w:pStyle w:val="4"/>
        <w:spacing w:before="1"/>
        <w:rPr>
          <w:b/>
        </w:rPr>
      </w:pPr>
    </w:p>
    <w:p w14:paraId="164057E3">
      <w:pPr>
        <w:pStyle w:val="4"/>
        <w:ind w:left="800"/>
      </w:pPr>
      <w:r>
        <w:rPr>
          <w:spacing w:val="-3"/>
        </w:rPr>
        <w:t>给排水专业施工图及设计说明</w:t>
      </w:r>
    </w:p>
    <w:p w14:paraId="20F3EFA4">
      <w:pPr>
        <w:spacing w:after="0"/>
        <w:sectPr>
          <w:pgSz w:w="11910" w:h="16840"/>
          <w:pgMar w:top="1100" w:right="920" w:bottom="1180" w:left="1000" w:header="878" w:footer="993" w:gutter="0"/>
          <w:cols w:space="720" w:num="1"/>
        </w:sectPr>
      </w:pPr>
    </w:p>
    <w:p w14:paraId="0F4A0396">
      <w:pPr>
        <w:pStyle w:val="4"/>
        <w:spacing w:before="5"/>
        <w:rPr>
          <w:sz w:val="19"/>
        </w:rPr>
      </w:pPr>
    </w:p>
    <w:p w14:paraId="2B98972A">
      <w:pPr>
        <w:pStyle w:val="3"/>
        <w:numPr>
          <w:ilvl w:val="0"/>
          <w:numId w:val="9"/>
        </w:numPr>
        <w:tabs>
          <w:tab w:val="left" w:pos="327"/>
        </w:tabs>
        <w:spacing w:before="74" w:after="0" w:line="240" w:lineRule="auto"/>
        <w:ind w:left="326" w:right="80" w:hanging="327"/>
        <w:jc w:val="center"/>
      </w:pPr>
      <w:r>
        <w:pict>
          <v:rect id="docshape474" o:spid="_x0000_s1825" o:spt="1" style="position:absolute;left:0pt;margin-left:90pt;margin-top:-13.15pt;height:0.7pt;width:415.3pt;mso-position-horizontal-relative:page;z-index:-251448320;mso-width-relative:page;mso-height-relative:page;" fillcolor="#000000" filled="t" stroked="f" coordsize="21600,21600">
            <v:path/>
            <v:fill on="t" focussize="0,0"/>
            <v:stroke on="f"/>
            <v:imagedata o:title=""/>
            <o:lock v:ext="edit"/>
          </v:rect>
        </w:pict>
      </w:r>
      <w:bookmarkStart w:id="153" w:name="_bookmark28"/>
      <w:bookmarkEnd w:id="153"/>
      <w:bookmarkStart w:id="154" w:name="IV节材与绿色建材"/>
      <w:bookmarkEnd w:id="154"/>
      <w:r>
        <w:rPr>
          <w:spacing w:val="-4"/>
        </w:rPr>
        <w:t>节材与绿色建材</w:t>
      </w:r>
    </w:p>
    <w:p w14:paraId="7BB1E619">
      <w:pPr>
        <w:pStyle w:val="12"/>
        <w:numPr>
          <w:ilvl w:val="2"/>
          <w:numId w:val="4"/>
        </w:numPr>
        <w:tabs>
          <w:tab w:val="left" w:pos="1645"/>
        </w:tabs>
        <w:spacing w:before="187" w:after="0" w:line="240" w:lineRule="auto"/>
        <w:ind w:left="1644" w:right="0" w:hanging="845"/>
        <w:jc w:val="left"/>
        <w:rPr>
          <w:b/>
          <w:sz w:val="24"/>
        </w:rPr>
      </w:pPr>
      <w:bookmarkStart w:id="155" w:name="7.2.14 建筑所有区域实施土建工程与装修工程一体化设计及施工。（总分8分）"/>
      <w:bookmarkEnd w:id="155"/>
      <w:r>
        <w:rPr>
          <w:b/>
          <w:spacing w:val="-2"/>
          <w:sz w:val="24"/>
        </w:rPr>
        <w:t>建筑所有区域实施土建工程与装修工程一体化设计及施工</w:t>
      </w:r>
      <w:r>
        <w:rPr>
          <w:b/>
          <w:spacing w:val="-128"/>
          <w:sz w:val="24"/>
        </w:rPr>
        <w:t>。</w:t>
      </w:r>
      <w:r>
        <w:rPr>
          <w:b/>
          <w:spacing w:val="-2"/>
          <w:sz w:val="24"/>
        </w:rPr>
        <w:t>（</w:t>
      </w:r>
      <w:r>
        <w:rPr>
          <w:b/>
          <w:spacing w:val="-20"/>
          <w:sz w:val="24"/>
        </w:rPr>
        <w:t xml:space="preserve">总分 </w:t>
      </w:r>
      <w:r>
        <w:rPr>
          <w:b/>
          <w:spacing w:val="-2"/>
          <w:sz w:val="24"/>
        </w:rPr>
        <w:t>8</w:t>
      </w:r>
      <w:r>
        <w:rPr>
          <w:b/>
          <w:spacing w:val="-30"/>
          <w:sz w:val="24"/>
        </w:rPr>
        <w:t xml:space="preserve"> 分</w:t>
      </w:r>
      <w:r>
        <w:rPr>
          <w:b/>
          <w:spacing w:val="-10"/>
          <w:sz w:val="24"/>
        </w:rPr>
        <w:t>）</w:t>
      </w:r>
    </w:p>
    <w:p w14:paraId="6D250C8D">
      <w:pPr>
        <w:spacing w:before="155" w:after="34"/>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4440"/>
        <w:gridCol w:w="1600"/>
        <w:gridCol w:w="1580"/>
      </w:tblGrid>
      <w:tr w14:paraId="4F9F0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50F9046E">
            <w:pPr>
              <w:pStyle w:val="13"/>
              <w:spacing w:before="20"/>
              <w:ind w:left="135" w:right="129"/>
              <w:jc w:val="center"/>
              <w:rPr>
                <w:b/>
                <w:sz w:val="21"/>
              </w:rPr>
            </w:pPr>
            <w:r>
              <w:rPr>
                <w:b/>
                <w:spacing w:val="-6"/>
                <w:sz w:val="21"/>
              </w:rPr>
              <w:t>序号</w:t>
            </w:r>
          </w:p>
        </w:tc>
        <w:tc>
          <w:tcPr>
            <w:tcW w:w="4440" w:type="dxa"/>
          </w:tcPr>
          <w:p w14:paraId="090904B3">
            <w:pPr>
              <w:pStyle w:val="13"/>
              <w:spacing w:before="20"/>
              <w:ind w:left="1784" w:right="1778"/>
              <w:jc w:val="center"/>
              <w:rPr>
                <w:b/>
                <w:sz w:val="21"/>
              </w:rPr>
            </w:pPr>
            <w:r>
              <w:rPr>
                <w:b/>
                <w:spacing w:val="-4"/>
                <w:sz w:val="21"/>
              </w:rPr>
              <w:t>评价内容</w:t>
            </w:r>
          </w:p>
        </w:tc>
        <w:tc>
          <w:tcPr>
            <w:tcW w:w="1600" w:type="dxa"/>
          </w:tcPr>
          <w:p w14:paraId="4002C1CA">
            <w:pPr>
              <w:pStyle w:val="13"/>
              <w:spacing w:before="20"/>
              <w:ind w:left="98"/>
              <w:jc w:val="center"/>
              <w:rPr>
                <w:b/>
                <w:sz w:val="21"/>
              </w:rPr>
            </w:pPr>
            <w:r>
              <w:rPr>
                <w:b/>
                <w:spacing w:val="-2"/>
                <w:sz w:val="21"/>
              </w:rPr>
              <w:t>评价分值（分</w:t>
            </w:r>
            <w:r>
              <w:rPr>
                <w:b/>
                <w:spacing w:val="-10"/>
                <w:sz w:val="21"/>
              </w:rPr>
              <w:t>）</w:t>
            </w:r>
          </w:p>
        </w:tc>
        <w:tc>
          <w:tcPr>
            <w:tcW w:w="1580" w:type="dxa"/>
          </w:tcPr>
          <w:p w14:paraId="74B5666C">
            <w:pPr>
              <w:pStyle w:val="13"/>
              <w:spacing w:before="20"/>
              <w:ind w:left="107" w:right="-15"/>
              <w:rPr>
                <w:b/>
                <w:sz w:val="21"/>
              </w:rPr>
            </w:pPr>
            <w:r>
              <w:rPr>
                <w:b/>
                <w:spacing w:val="-2"/>
                <w:sz w:val="21"/>
              </w:rPr>
              <w:t>自评得分（分</w:t>
            </w:r>
            <w:r>
              <w:rPr>
                <w:b/>
                <w:spacing w:val="-12"/>
                <w:sz w:val="21"/>
              </w:rPr>
              <w:t>）</w:t>
            </w:r>
          </w:p>
        </w:tc>
      </w:tr>
      <w:tr w14:paraId="05399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231BCA90">
            <w:pPr>
              <w:pStyle w:val="13"/>
              <w:spacing w:before="171"/>
              <w:ind w:left="9"/>
              <w:jc w:val="center"/>
              <w:rPr>
                <w:sz w:val="22"/>
              </w:rPr>
            </w:pPr>
            <w:r>
              <w:rPr>
                <w:w w:val="100"/>
                <w:sz w:val="22"/>
              </w:rPr>
              <w:t>1</w:t>
            </w:r>
          </w:p>
        </w:tc>
        <w:tc>
          <w:tcPr>
            <w:tcW w:w="4440" w:type="dxa"/>
          </w:tcPr>
          <w:p w14:paraId="024B0146">
            <w:pPr>
              <w:pStyle w:val="13"/>
              <w:spacing w:before="15"/>
              <w:ind w:left="107"/>
              <w:rPr>
                <w:sz w:val="22"/>
              </w:rPr>
            </w:pPr>
            <w:r>
              <w:rPr>
                <w:spacing w:val="-3"/>
                <w:sz w:val="22"/>
              </w:rPr>
              <w:t>建筑所有区域实施土建工程与装修工程一体</w:t>
            </w:r>
          </w:p>
          <w:p w14:paraId="4507A548">
            <w:pPr>
              <w:pStyle w:val="13"/>
              <w:spacing w:before="30" w:line="277" w:lineRule="exact"/>
              <w:ind w:left="107"/>
              <w:rPr>
                <w:sz w:val="22"/>
              </w:rPr>
            </w:pPr>
            <w:r>
              <w:rPr>
                <w:spacing w:val="-4"/>
                <w:sz w:val="22"/>
              </w:rPr>
              <w:t>化设计及施工</w:t>
            </w:r>
          </w:p>
        </w:tc>
        <w:tc>
          <w:tcPr>
            <w:tcW w:w="1600" w:type="dxa"/>
          </w:tcPr>
          <w:p w14:paraId="1EB0C220">
            <w:pPr>
              <w:pStyle w:val="13"/>
              <w:spacing w:before="171"/>
              <w:ind w:left="11"/>
              <w:jc w:val="center"/>
              <w:rPr>
                <w:sz w:val="22"/>
              </w:rPr>
            </w:pPr>
            <w:r>
              <w:rPr>
                <w:w w:val="100"/>
                <w:sz w:val="22"/>
              </w:rPr>
              <w:t>8</w:t>
            </w:r>
          </w:p>
        </w:tc>
        <w:tc>
          <w:tcPr>
            <w:tcW w:w="1580" w:type="dxa"/>
          </w:tcPr>
          <w:p w14:paraId="7AD69B09">
            <w:pPr>
              <w:pStyle w:val="13"/>
              <w:spacing w:before="171"/>
              <w:ind w:left="9"/>
              <w:jc w:val="center"/>
              <w:rPr>
                <w:sz w:val="22"/>
              </w:rPr>
            </w:pPr>
            <w:r>
              <w:rPr>
                <w:w w:val="100"/>
                <w:sz w:val="22"/>
              </w:rPr>
              <w:t>8</w:t>
            </w:r>
          </w:p>
        </w:tc>
      </w:tr>
      <w:tr w14:paraId="70BEC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19EADF95">
            <w:pPr>
              <w:pStyle w:val="13"/>
              <w:spacing w:before="22"/>
              <w:ind w:left="2154" w:right="2145"/>
              <w:jc w:val="center"/>
              <w:rPr>
                <w:sz w:val="21"/>
              </w:rPr>
            </w:pPr>
            <w:r>
              <w:rPr>
                <w:spacing w:val="-8"/>
                <w:sz w:val="21"/>
              </w:rPr>
              <w:t>合计</w:t>
            </w:r>
          </w:p>
        </w:tc>
        <w:tc>
          <w:tcPr>
            <w:tcW w:w="1600" w:type="dxa"/>
          </w:tcPr>
          <w:p w14:paraId="2D4EC71B">
            <w:pPr>
              <w:pStyle w:val="13"/>
              <w:spacing w:before="17" w:line="275" w:lineRule="exact"/>
              <w:ind w:left="11"/>
              <w:jc w:val="center"/>
              <w:rPr>
                <w:sz w:val="22"/>
              </w:rPr>
            </w:pPr>
            <w:r>
              <w:rPr>
                <w:w w:val="100"/>
                <w:sz w:val="22"/>
              </w:rPr>
              <w:t>8</w:t>
            </w:r>
          </w:p>
        </w:tc>
        <w:tc>
          <w:tcPr>
            <w:tcW w:w="1580" w:type="dxa"/>
          </w:tcPr>
          <w:p w14:paraId="1E3C5D0E">
            <w:pPr>
              <w:pStyle w:val="13"/>
              <w:spacing w:before="17" w:line="275" w:lineRule="exact"/>
              <w:ind w:left="9"/>
              <w:jc w:val="center"/>
              <w:rPr>
                <w:sz w:val="22"/>
              </w:rPr>
            </w:pPr>
            <w:r>
              <w:rPr>
                <w:w w:val="100"/>
                <w:sz w:val="22"/>
              </w:rPr>
              <w:t>8</w:t>
            </w:r>
          </w:p>
        </w:tc>
      </w:tr>
    </w:tbl>
    <w:p w14:paraId="1BF8FE38">
      <w:pPr>
        <w:pStyle w:val="4"/>
        <w:spacing w:before="9"/>
        <w:rPr>
          <w:b/>
          <w:sz w:val="31"/>
        </w:rPr>
      </w:pPr>
    </w:p>
    <w:p w14:paraId="20D21CE7">
      <w:pPr>
        <w:spacing w:before="0"/>
        <w:ind w:left="800" w:right="0" w:firstLine="0"/>
        <w:jc w:val="left"/>
        <w:rPr>
          <w:b/>
          <w:sz w:val="24"/>
        </w:rPr>
      </w:pPr>
      <w:r>
        <w:pict>
          <v:group id="docshapegroup475" o:spid="_x0000_s1826" o:spt="203" style="position:absolute;left:0pt;margin-left:84.35pt;margin-top:-7.55pt;height:413.6pt;width:426.6pt;mso-position-horizontal-relative:page;z-index:-251449344;mso-width-relative:page;mso-height-relative:page;" coordorigin="1687,-151" coordsize="8532,8272">
            <o:lock v:ext="edit"/>
            <v:shape id="docshape476" o:spid="_x0000_s1827" o:spt="75" type="#_x0000_t75" style="position:absolute;left:1817;top:-152;height:8272;width:8218;" filled="f" stroked="f" coordsize="21600,21600">
              <v:path/>
              <v:fill on="f" focussize="0,0"/>
              <v:stroke on="f"/>
              <v:imagedata r:id="rId43" o:title=""/>
              <o:lock v:ext="edit" aspectratio="t"/>
            </v:shape>
            <v:shape id="docshape477" o:spid="_x0000_s1828" style="position:absolute;left:1687;top:5931;height:1149;width:8532;" filled="f" stroked="t" coordorigin="1687,5931" coordsize="8532,1149" path="m1687,5936l10219,5936m1687,7080l10219,7080m1692,5931l1692,7075m10214,5931l10214,7075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16CEE612">
      <w:pPr>
        <w:spacing w:before="85"/>
        <w:ind w:left="800" w:right="0" w:firstLine="0"/>
        <w:jc w:val="left"/>
        <w:rPr>
          <w:b/>
          <w:sz w:val="21"/>
        </w:rPr>
      </w:pPr>
      <w:r>
        <w:rPr>
          <w:spacing w:val="-2"/>
          <w:sz w:val="21"/>
        </w:rPr>
        <w:t>□</w:t>
      </w:r>
      <w:r>
        <w:rPr>
          <w:b/>
          <w:spacing w:val="-4"/>
          <w:sz w:val="21"/>
        </w:rPr>
        <w:t>住宅建筑</w:t>
      </w:r>
    </w:p>
    <w:p w14:paraId="6DD3BAB6">
      <w:pPr>
        <w:pStyle w:val="4"/>
        <w:tabs>
          <w:tab w:val="left" w:pos="2479"/>
          <w:tab w:val="left" w:pos="2758"/>
          <w:tab w:val="left" w:pos="6292"/>
        </w:tabs>
        <w:spacing w:before="108"/>
        <w:ind w:left="800"/>
        <w:rPr>
          <w:rFonts w:ascii="Times New Roman" w:eastAsia="Times New Roman"/>
        </w:rPr>
      </w:pPr>
      <w:r>
        <w:rPr>
          <w:spacing w:val="-2"/>
        </w:rPr>
        <w:t>住宅总户数</w:t>
      </w:r>
      <w:r>
        <w:rPr>
          <w:spacing w:val="-10"/>
        </w:rPr>
        <w:t>：</w:t>
      </w:r>
      <w:r>
        <w:rPr>
          <w:rFonts w:ascii="Times New Roman" w:eastAsia="Times New Roman"/>
          <w:u w:val="single"/>
        </w:rPr>
        <w:tab/>
      </w:r>
      <w:r>
        <w:rPr>
          <w:rFonts w:ascii="Times New Roman" w:eastAsia="Times New Roman"/>
          <w:spacing w:val="-10"/>
          <w:u w:val="single"/>
        </w:rPr>
        <w:t>-</w:t>
      </w:r>
      <w:r>
        <w:rPr>
          <w:rFonts w:ascii="Times New Roman" w:eastAsia="Times New Roman"/>
        </w:rPr>
        <w:tab/>
      </w:r>
      <w:r>
        <w:t>土建与装修一体化设计的户数：</w:t>
      </w:r>
      <w:r>
        <w:rPr>
          <w:rFonts w:ascii="Times New Roman" w:eastAsia="Times New Roman"/>
          <w:spacing w:val="40"/>
          <w:u w:val="single"/>
        </w:rPr>
        <w:t xml:space="preserve">  </w:t>
      </w:r>
      <w:r>
        <w:rPr>
          <w:rFonts w:ascii="Times New Roman" w:eastAsia="Times New Roman"/>
          <w:spacing w:val="-10"/>
          <w:u w:val="single"/>
        </w:rPr>
        <w:t>-</w:t>
      </w:r>
      <w:r>
        <w:rPr>
          <w:rFonts w:ascii="Times New Roman" w:eastAsia="Times New Roman"/>
          <w:u w:val="single"/>
        </w:rPr>
        <w:tab/>
      </w:r>
    </w:p>
    <w:p w14:paraId="70017E11">
      <w:pPr>
        <w:pStyle w:val="4"/>
        <w:tabs>
          <w:tab w:val="left" w:pos="1954"/>
        </w:tabs>
        <w:spacing w:before="103"/>
        <w:ind w:left="800"/>
        <w:rPr>
          <w:rFonts w:ascii="Times New Roman" w:eastAsia="Times New Roman"/>
        </w:rPr>
      </w:pPr>
      <w:r>
        <w:rPr>
          <w:spacing w:val="-2"/>
        </w:rPr>
        <w:t>比例</w:t>
      </w:r>
      <w:r>
        <w:rPr>
          <w:spacing w:val="-10"/>
        </w:rPr>
        <w:t>：</w:t>
      </w:r>
      <w:r>
        <w:rPr>
          <w:rFonts w:ascii="Times New Roman" w:eastAsia="Times New Roman"/>
          <w:u w:val="single"/>
        </w:rPr>
        <w:tab/>
      </w:r>
      <w:r>
        <w:rPr>
          <w:rFonts w:ascii="Times New Roman" w:eastAsia="Times New Roman"/>
          <w:spacing w:val="-10"/>
        </w:rPr>
        <w:t>%</w:t>
      </w:r>
    </w:p>
    <w:p w14:paraId="3A044154">
      <w:pPr>
        <w:spacing w:before="108"/>
        <w:ind w:left="800" w:right="0" w:firstLine="0"/>
        <w:jc w:val="left"/>
        <w:rPr>
          <w:b/>
          <w:sz w:val="21"/>
        </w:rPr>
      </w:pPr>
      <w:r>
        <w:rPr>
          <w:rFonts w:hint="eastAsia" w:ascii="MS Gothic" w:hAnsi="MS Gothic" w:eastAsia="MS Gothic"/>
          <w:spacing w:val="-2"/>
          <w:sz w:val="21"/>
        </w:rPr>
        <w:t>☑</w:t>
      </w:r>
      <w:r>
        <w:rPr>
          <w:b/>
          <w:spacing w:val="-4"/>
          <w:sz w:val="21"/>
        </w:rPr>
        <w:t>公共建筑</w:t>
      </w:r>
    </w:p>
    <w:p w14:paraId="5B7840FB">
      <w:pPr>
        <w:pStyle w:val="4"/>
        <w:spacing w:before="103"/>
        <w:ind w:left="800"/>
      </w:pPr>
      <w:r>
        <w:rPr>
          <w:spacing w:val="-2"/>
        </w:rPr>
        <w:t>土建与装修一体化设计的部位：</w:t>
      </w:r>
      <w:r>
        <w:rPr>
          <w:rFonts w:hint="eastAsia" w:ascii="MS Gothic" w:hAnsi="MS Gothic" w:eastAsia="MS Gothic"/>
          <w:spacing w:val="-2"/>
        </w:rPr>
        <w:t>☑</w:t>
      </w:r>
      <w:r>
        <w:rPr>
          <w:spacing w:val="-2"/>
        </w:rPr>
        <w:t>所有部位；</w:t>
      </w:r>
      <w:r>
        <w:rPr>
          <w:rFonts w:hint="eastAsia" w:ascii="MS Gothic" w:hAnsi="MS Gothic" w:eastAsia="MS Gothic"/>
          <w:spacing w:val="-2"/>
        </w:rPr>
        <w:t>☑</w:t>
      </w:r>
      <w:r>
        <w:rPr>
          <w:spacing w:val="-3"/>
        </w:rPr>
        <w:t>公共部位；□其他部位。</w:t>
      </w:r>
    </w:p>
    <w:p w14:paraId="06F3CCA4">
      <w:pPr>
        <w:pStyle w:val="4"/>
        <w:rPr>
          <w:sz w:val="20"/>
        </w:rPr>
      </w:pPr>
    </w:p>
    <w:p w14:paraId="5B314ABB">
      <w:pPr>
        <w:pStyle w:val="4"/>
        <w:spacing w:before="2"/>
        <w:rPr>
          <w:sz w:val="16"/>
        </w:rPr>
      </w:pPr>
    </w:p>
    <w:p w14:paraId="6665BAEE">
      <w:pPr>
        <w:pStyle w:val="3"/>
        <w:rPr>
          <w:rFonts w:hint="eastAsia" w:ascii="宋体" w:eastAsia="宋体"/>
        </w:rPr>
      </w:pPr>
      <w:r>
        <w:rPr>
          <w:rFonts w:ascii="Times New Roman" w:eastAsia="Times New Roman"/>
          <w:spacing w:val="-2"/>
        </w:rPr>
        <w:t>3</w:t>
      </w:r>
      <w:r>
        <w:rPr>
          <w:rFonts w:hint="eastAsia" w:ascii="宋体" w:eastAsia="宋体"/>
          <w:spacing w:val="-14"/>
        </w:rPr>
        <w:t>、 证明材料</w:t>
      </w:r>
    </w:p>
    <w:p w14:paraId="2D6869C7">
      <w:pPr>
        <w:pStyle w:val="4"/>
        <w:spacing w:before="8"/>
        <w:rPr>
          <w:b/>
          <w:sz w:val="18"/>
        </w:rPr>
      </w:pPr>
    </w:p>
    <w:p w14:paraId="74D01263">
      <w:pPr>
        <w:spacing w:before="0"/>
        <w:ind w:left="800" w:right="0" w:firstLine="0"/>
        <w:jc w:val="left"/>
        <w:rPr>
          <w:b/>
          <w:sz w:val="21"/>
        </w:rPr>
      </w:pPr>
      <w:r>
        <w:rPr>
          <w:b/>
          <w:spacing w:val="-3"/>
          <w:sz w:val="21"/>
        </w:rPr>
        <w:t>建议提交材料及技术要求：</w:t>
      </w:r>
    </w:p>
    <w:p w14:paraId="41C8C516">
      <w:pPr>
        <w:pStyle w:val="4"/>
        <w:spacing w:before="6"/>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494"/>
        <w:gridCol w:w="709"/>
        <w:gridCol w:w="1126"/>
      </w:tblGrid>
      <w:tr w14:paraId="6EC1D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6CBF91AC">
            <w:pPr>
              <w:pStyle w:val="13"/>
              <w:spacing w:before="16"/>
              <w:ind w:left="108"/>
              <w:rPr>
                <w:b/>
                <w:sz w:val="22"/>
              </w:rPr>
            </w:pPr>
            <w:r>
              <w:rPr>
                <w:b/>
                <w:spacing w:val="-6"/>
                <w:sz w:val="22"/>
              </w:rPr>
              <w:t>专业</w:t>
            </w:r>
          </w:p>
          <w:p w14:paraId="26B508B0">
            <w:pPr>
              <w:pStyle w:val="13"/>
              <w:spacing w:before="30" w:line="276"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7A7BCF14">
            <w:pPr>
              <w:pStyle w:val="13"/>
              <w:spacing w:before="172"/>
              <w:ind w:left="104"/>
              <w:rPr>
                <w:b/>
                <w:sz w:val="22"/>
              </w:rPr>
            </w:pPr>
            <w:r>
              <w:rPr>
                <w:b/>
                <w:spacing w:val="-4"/>
                <w:sz w:val="22"/>
              </w:rPr>
              <w:t>材料名称</w:t>
            </w:r>
          </w:p>
        </w:tc>
        <w:tc>
          <w:tcPr>
            <w:tcW w:w="4494" w:type="dxa"/>
            <w:tcBorders>
              <w:left w:val="single" w:color="000000" w:sz="6" w:space="0"/>
              <w:bottom w:val="single" w:color="000000" w:sz="6" w:space="0"/>
              <w:right w:val="single" w:color="000000" w:sz="6" w:space="0"/>
            </w:tcBorders>
            <w:shd w:val="clear" w:color="auto" w:fill="DBE4F0"/>
          </w:tcPr>
          <w:p w14:paraId="5767A258">
            <w:pPr>
              <w:pStyle w:val="13"/>
              <w:spacing w:before="172"/>
              <w:ind w:left="104"/>
              <w:rPr>
                <w:b/>
                <w:sz w:val="22"/>
              </w:rPr>
            </w:pPr>
            <w:r>
              <w:rPr>
                <w:b/>
                <w:spacing w:val="-4"/>
                <w:sz w:val="22"/>
              </w:rPr>
              <w:t>技术要求</w:t>
            </w:r>
          </w:p>
        </w:tc>
        <w:tc>
          <w:tcPr>
            <w:tcW w:w="709" w:type="dxa"/>
            <w:tcBorders>
              <w:left w:val="single" w:color="000000" w:sz="6" w:space="0"/>
              <w:bottom w:val="single" w:color="000000" w:sz="6" w:space="0"/>
              <w:right w:val="single" w:color="000000" w:sz="6" w:space="0"/>
            </w:tcBorders>
            <w:shd w:val="clear" w:color="auto" w:fill="DBE4F0"/>
          </w:tcPr>
          <w:p w14:paraId="4534B7C6">
            <w:pPr>
              <w:pStyle w:val="13"/>
              <w:spacing w:before="16"/>
              <w:ind w:left="105"/>
              <w:rPr>
                <w:b/>
                <w:sz w:val="22"/>
              </w:rPr>
            </w:pPr>
            <w:r>
              <w:rPr>
                <w:b/>
                <w:spacing w:val="-6"/>
                <w:sz w:val="22"/>
              </w:rPr>
              <w:t>评价</w:t>
            </w:r>
          </w:p>
          <w:p w14:paraId="78913916">
            <w:pPr>
              <w:pStyle w:val="13"/>
              <w:spacing w:before="30" w:line="276" w:lineRule="exact"/>
              <w:ind w:left="105"/>
              <w:rPr>
                <w:b/>
                <w:sz w:val="22"/>
              </w:rPr>
            </w:pPr>
            <w:r>
              <w:rPr>
                <w:b/>
                <w:spacing w:val="-6"/>
                <w:sz w:val="22"/>
              </w:rPr>
              <w:t>阶段</w:t>
            </w:r>
          </w:p>
        </w:tc>
        <w:tc>
          <w:tcPr>
            <w:tcW w:w="1126" w:type="dxa"/>
            <w:tcBorders>
              <w:left w:val="single" w:color="000000" w:sz="6" w:space="0"/>
              <w:bottom w:val="single" w:color="000000" w:sz="6" w:space="0"/>
            </w:tcBorders>
            <w:shd w:val="clear" w:color="auto" w:fill="DBE4F0"/>
          </w:tcPr>
          <w:p w14:paraId="08BFCC76">
            <w:pPr>
              <w:pStyle w:val="13"/>
              <w:spacing w:before="172"/>
              <w:ind w:left="104"/>
              <w:rPr>
                <w:b/>
                <w:sz w:val="22"/>
              </w:rPr>
            </w:pPr>
            <w:r>
              <w:rPr>
                <w:b/>
                <w:spacing w:val="-4"/>
                <w:sz w:val="22"/>
              </w:rPr>
              <w:t>建筑类型</w:t>
            </w:r>
          </w:p>
        </w:tc>
      </w:tr>
      <w:tr w14:paraId="01755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tcBorders>
              <w:top w:val="single" w:color="000000" w:sz="6" w:space="0"/>
              <w:right w:val="single" w:color="000000" w:sz="6" w:space="0"/>
            </w:tcBorders>
          </w:tcPr>
          <w:p w14:paraId="0AF73181">
            <w:pPr>
              <w:pStyle w:val="13"/>
              <w:spacing w:before="171" w:line="266" w:lineRule="auto"/>
              <w:ind w:left="108" w:right="159"/>
              <w:rPr>
                <w:b/>
                <w:sz w:val="22"/>
              </w:rPr>
            </w:pPr>
            <w:r>
              <w:rPr>
                <w:b/>
                <w:spacing w:val="-6"/>
                <w:sz w:val="22"/>
              </w:rPr>
              <w:t>装修设计</w:t>
            </w:r>
          </w:p>
        </w:tc>
        <w:tc>
          <w:tcPr>
            <w:tcW w:w="1176" w:type="dxa"/>
            <w:tcBorders>
              <w:top w:val="single" w:color="000000" w:sz="6" w:space="0"/>
              <w:left w:val="single" w:color="000000" w:sz="6" w:space="0"/>
              <w:right w:val="single" w:color="000000" w:sz="6" w:space="0"/>
            </w:tcBorders>
          </w:tcPr>
          <w:p w14:paraId="18B1C372">
            <w:pPr>
              <w:pStyle w:val="13"/>
              <w:spacing w:before="171" w:line="266" w:lineRule="auto"/>
              <w:ind w:left="104" w:right="171"/>
              <w:rPr>
                <w:b/>
                <w:sz w:val="22"/>
              </w:rPr>
            </w:pPr>
            <w:r>
              <w:rPr>
                <w:b/>
                <w:spacing w:val="-4"/>
                <w:sz w:val="22"/>
              </w:rPr>
              <w:t>装修设计</w:t>
            </w:r>
            <w:r>
              <w:rPr>
                <w:b/>
                <w:spacing w:val="-10"/>
                <w:sz w:val="22"/>
              </w:rPr>
              <w:t>图</w:t>
            </w:r>
          </w:p>
        </w:tc>
        <w:tc>
          <w:tcPr>
            <w:tcW w:w="4494" w:type="dxa"/>
            <w:tcBorders>
              <w:top w:val="single" w:color="000000" w:sz="6" w:space="0"/>
              <w:left w:val="single" w:color="000000" w:sz="6" w:space="0"/>
              <w:right w:val="single" w:color="000000" w:sz="6" w:space="0"/>
            </w:tcBorders>
          </w:tcPr>
          <w:p w14:paraId="75AC15F5">
            <w:pPr>
              <w:pStyle w:val="13"/>
              <w:spacing w:before="171" w:line="266" w:lineRule="auto"/>
              <w:ind w:left="104" w:right="191"/>
              <w:rPr>
                <w:sz w:val="22"/>
              </w:rPr>
            </w:pPr>
            <w:r>
              <w:rPr>
                <w:spacing w:val="-2"/>
                <w:sz w:val="22"/>
              </w:rPr>
              <w:t>应包括土建与装修一体化设计部位的装修施工图，应与土建各专业图纸配套</w:t>
            </w:r>
          </w:p>
        </w:tc>
        <w:tc>
          <w:tcPr>
            <w:tcW w:w="709" w:type="dxa"/>
            <w:tcBorders>
              <w:top w:val="single" w:color="000000" w:sz="6" w:space="0"/>
              <w:left w:val="single" w:color="000000" w:sz="6" w:space="0"/>
              <w:right w:val="single" w:color="000000" w:sz="6" w:space="0"/>
            </w:tcBorders>
          </w:tcPr>
          <w:p w14:paraId="186AFD8A">
            <w:pPr>
              <w:pStyle w:val="13"/>
              <w:spacing w:before="15" w:line="266" w:lineRule="auto"/>
              <w:ind w:left="105" w:right="144"/>
              <w:rPr>
                <w:sz w:val="22"/>
              </w:rPr>
            </w:pPr>
            <w:r>
              <w:rPr>
                <w:spacing w:val="-6"/>
                <w:sz w:val="22"/>
              </w:rPr>
              <w:t>预评价/</w:t>
            </w:r>
          </w:p>
          <w:p w14:paraId="673BFACE">
            <w:pPr>
              <w:pStyle w:val="13"/>
              <w:spacing w:line="275" w:lineRule="exact"/>
              <w:ind w:left="105"/>
              <w:rPr>
                <w:sz w:val="22"/>
              </w:rPr>
            </w:pPr>
            <w:r>
              <w:rPr>
                <w:spacing w:val="-6"/>
                <w:sz w:val="22"/>
              </w:rPr>
              <w:t>评价</w:t>
            </w:r>
          </w:p>
        </w:tc>
        <w:tc>
          <w:tcPr>
            <w:tcW w:w="1126" w:type="dxa"/>
            <w:tcBorders>
              <w:top w:val="single" w:color="000000" w:sz="6" w:space="0"/>
              <w:left w:val="single" w:color="000000" w:sz="6" w:space="0"/>
            </w:tcBorders>
          </w:tcPr>
          <w:p w14:paraId="59D02FB8">
            <w:pPr>
              <w:pStyle w:val="13"/>
              <w:spacing w:before="7"/>
              <w:rPr>
                <w:b/>
                <w:sz w:val="25"/>
              </w:rPr>
            </w:pPr>
          </w:p>
          <w:p w14:paraId="4EF09DBD">
            <w:pPr>
              <w:pStyle w:val="13"/>
              <w:ind w:left="104"/>
              <w:rPr>
                <w:sz w:val="22"/>
              </w:rPr>
            </w:pPr>
            <w:r>
              <w:rPr>
                <w:spacing w:val="-6"/>
                <w:sz w:val="22"/>
              </w:rPr>
              <w:t>居建</w:t>
            </w:r>
          </w:p>
        </w:tc>
      </w:tr>
    </w:tbl>
    <w:p w14:paraId="60DDF5A9">
      <w:pPr>
        <w:pStyle w:val="4"/>
        <w:spacing w:before="3"/>
        <w:rPr>
          <w:b/>
          <w:sz w:val="16"/>
        </w:rPr>
      </w:pPr>
    </w:p>
    <w:p w14:paraId="0F9A306C">
      <w:pPr>
        <w:spacing w:before="0" w:line="482" w:lineRule="auto"/>
        <w:ind w:left="800" w:right="7710" w:firstLine="0"/>
        <w:jc w:val="left"/>
        <w:rPr>
          <w:sz w:val="21"/>
        </w:rPr>
      </w:pPr>
      <w:r>
        <w:rPr>
          <w:b/>
          <w:spacing w:val="-2"/>
          <w:sz w:val="21"/>
        </w:rPr>
        <w:t>实际提交材料：</w:t>
      </w:r>
      <w:r>
        <w:rPr>
          <w:spacing w:val="-2"/>
          <w:sz w:val="21"/>
        </w:rPr>
        <w:t>建筑设计说明</w:t>
      </w:r>
    </w:p>
    <w:p w14:paraId="2DB8B35A">
      <w:pPr>
        <w:spacing w:after="0" w:line="482" w:lineRule="auto"/>
        <w:jc w:val="left"/>
        <w:rPr>
          <w:sz w:val="21"/>
        </w:rPr>
        <w:sectPr>
          <w:pgSz w:w="11910" w:h="16840"/>
          <w:pgMar w:top="1100" w:right="920" w:bottom="1180" w:left="1000" w:header="878" w:footer="993" w:gutter="0"/>
          <w:cols w:space="720" w:num="1"/>
        </w:sectPr>
      </w:pPr>
    </w:p>
    <w:p w14:paraId="19411F74">
      <w:pPr>
        <w:pStyle w:val="4"/>
        <w:rPr>
          <w:sz w:val="20"/>
        </w:rPr>
      </w:pPr>
    </w:p>
    <w:p w14:paraId="4F7E9D7E">
      <w:pPr>
        <w:pStyle w:val="3"/>
        <w:numPr>
          <w:ilvl w:val="2"/>
          <w:numId w:val="4"/>
        </w:numPr>
        <w:tabs>
          <w:tab w:val="left" w:pos="1645"/>
        </w:tabs>
        <w:spacing w:before="66" w:after="0" w:line="240" w:lineRule="auto"/>
        <w:ind w:left="1644" w:right="0" w:hanging="845"/>
        <w:jc w:val="left"/>
      </w:pPr>
      <w:r>
        <w:pict>
          <v:rect id="docshape478" o:spid="_x0000_s1829" o:spt="1" style="position:absolute;left:0pt;margin-left:90pt;margin-top:-13.55pt;height:0.7pt;width:415.3pt;mso-position-horizontal-relative:page;z-index:-251447296;mso-width-relative:page;mso-height-relative:page;" fillcolor="#000000" filled="t" stroked="f" coordsize="21600,21600">
            <v:path/>
            <v:fill on="t" focussize="0,0"/>
            <v:stroke on="f"/>
            <v:imagedata o:title=""/>
            <o:lock v:ext="edit"/>
          </v:rect>
        </w:pict>
      </w:r>
      <w:bookmarkStart w:id="156" w:name="7.2.15 合理选用建筑结构材料与构件。（总分10分）"/>
      <w:bookmarkEnd w:id="156"/>
      <w:r>
        <w:rPr>
          <w:spacing w:val="-2"/>
        </w:rPr>
        <w:t>合理选用建筑结构材料与构件。（</w:t>
      </w:r>
      <w:r>
        <w:rPr>
          <w:spacing w:val="-20"/>
        </w:rPr>
        <w:t xml:space="preserve">总分 </w:t>
      </w:r>
      <w:r>
        <w:rPr>
          <w:spacing w:val="-2"/>
        </w:rPr>
        <w:t>10</w:t>
      </w:r>
      <w:r>
        <w:rPr>
          <w:spacing w:val="-30"/>
        </w:rPr>
        <w:t xml:space="preserve"> 分</w:t>
      </w:r>
      <w:r>
        <w:rPr>
          <w:spacing w:val="-10"/>
        </w:rPr>
        <w:t>）</w:t>
      </w:r>
    </w:p>
    <w:p w14:paraId="3D93DCAB">
      <w:pPr>
        <w:pStyle w:val="4"/>
        <w:rPr>
          <w:rFonts w:ascii="黑体"/>
          <w:b/>
          <w:sz w:val="17"/>
        </w:rPr>
      </w:pPr>
    </w:p>
    <w:p w14:paraId="19AE78E2">
      <w:pPr>
        <w:spacing w:before="0"/>
        <w:ind w:left="800" w:right="0" w:firstLine="0"/>
        <w:jc w:val="left"/>
        <w:rPr>
          <w:b/>
          <w:sz w:val="24"/>
        </w:rPr>
      </w:pPr>
      <w:r>
        <w:rPr>
          <w:rFonts w:ascii="Times New Roman" w:eastAsia="Times New Roman"/>
          <w:b/>
          <w:spacing w:val="-2"/>
          <w:sz w:val="24"/>
        </w:rPr>
        <w:t>1</w:t>
      </w:r>
      <w:r>
        <w:rPr>
          <w:b/>
          <w:spacing w:val="-14"/>
          <w:sz w:val="24"/>
        </w:rPr>
        <w:t>、 得分自评</w:t>
      </w:r>
    </w:p>
    <w:p w14:paraId="6F4243F5">
      <w:pPr>
        <w:spacing w:before="220"/>
        <w:ind w:left="800" w:right="0" w:firstLine="0"/>
        <w:jc w:val="left"/>
        <w:rPr>
          <w:b/>
          <w:sz w:val="21"/>
        </w:rPr>
      </w:pPr>
      <w:r>
        <w:rPr>
          <w:rFonts w:hint="eastAsia" w:ascii="MS UI Gothic" w:hAnsi="MS UI Gothic" w:eastAsia="MS UI Gothic"/>
          <w:b/>
          <w:spacing w:val="-2"/>
          <w:sz w:val="21"/>
        </w:rPr>
        <w:t>☑</w:t>
      </w:r>
      <w:r>
        <w:rPr>
          <w:b/>
          <w:spacing w:val="-4"/>
          <w:sz w:val="21"/>
        </w:rPr>
        <w:t>混凝土结构</w:t>
      </w:r>
    </w:p>
    <w:p w14:paraId="5DB39841">
      <w:pPr>
        <w:pStyle w:val="4"/>
        <w:spacing w:before="2" w:after="1"/>
        <w:rPr>
          <w:b/>
          <w:sz w:val="13"/>
        </w:rPr>
      </w:pP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0"/>
        <w:gridCol w:w="4170"/>
        <w:gridCol w:w="1600"/>
        <w:gridCol w:w="1580"/>
      </w:tblGrid>
      <w:tr w14:paraId="3409E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80" w:type="dxa"/>
            <w:gridSpan w:val="2"/>
          </w:tcPr>
          <w:p w14:paraId="4FF84070">
            <w:pPr>
              <w:pStyle w:val="13"/>
              <w:spacing w:before="19"/>
              <w:ind w:left="2154" w:right="2148"/>
              <w:jc w:val="center"/>
              <w:rPr>
                <w:b/>
                <w:sz w:val="21"/>
              </w:rPr>
            </w:pPr>
            <w:r>
              <w:rPr>
                <w:b/>
                <w:spacing w:val="-4"/>
                <w:sz w:val="21"/>
              </w:rPr>
              <w:t>评价内容</w:t>
            </w:r>
          </w:p>
        </w:tc>
        <w:tc>
          <w:tcPr>
            <w:tcW w:w="1600" w:type="dxa"/>
          </w:tcPr>
          <w:p w14:paraId="4EE06F9D">
            <w:pPr>
              <w:pStyle w:val="13"/>
              <w:spacing w:before="19"/>
              <w:ind w:left="98"/>
              <w:jc w:val="center"/>
              <w:rPr>
                <w:b/>
                <w:sz w:val="21"/>
              </w:rPr>
            </w:pPr>
            <w:r>
              <w:rPr>
                <w:b/>
                <w:spacing w:val="-2"/>
                <w:sz w:val="21"/>
              </w:rPr>
              <w:t>评价分值（分</w:t>
            </w:r>
            <w:r>
              <w:rPr>
                <w:b/>
                <w:spacing w:val="-10"/>
                <w:sz w:val="21"/>
              </w:rPr>
              <w:t>）</w:t>
            </w:r>
          </w:p>
        </w:tc>
        <w:tc>
          <w:tcPr>
            <w:tcW w:w="1580" w:type="dxa"/>
          </w:tcPr>
          <w:p w14:paraId="7FAA8028">
            <w:pPr>
              <w:pStyle w:val="13"/>
              <w:spacing w:before="19"/>
              <w:ind w:left="107" w:right="-15"/>
              <w:rPr>
                <w:b/>
                <w:sz w:val="21"/>
              </w:rPr>
            </w:pPr>
            <w:r>
              <w:rPr>
                <w:b/>
                <w:spacing w:val="-2"/>
                <w:sz w:val="21"/>
              </w:rPr>
              <w:t>自评得分（分</w:t>
            </w:r>
            <w:r>
              <w:rPr>
                <w:b/>
                <w:spacing w:val="-12"/>
                <w:sz w:val="21"/>
              </w:rPr>
              <w:t>）</w:t>
            </w:r>
          </w:p>
        </w:tc>
      </w:tr>
      <w:tr w14:paraId="02869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10" w:type="dxa"/>
            <w:vMerge w:val="restart"/>
          </w:tcPr>
          <w:p w14:paraId="153ABD66">
            <w:pPr>
              <w:pStyle w:val="13"/>
              <w:rPr>
                <w:b/>
                <w:sz w:val="22"/>
              </w:rPr>
            </w:pPr>
          </w:p>
          <w:p w14:paraId="38AFC776">
            <w:pPr>
              <w:pStyle w:val="13"/>
              <w:spacing w:before="12"/>
              <w:rPr>
                <w:b/>
                <w:sz w:val="15"/>
              </w:rPr>
            </w:pPr>
          </w:p>
          <w:p w14:paraId="667E427B">
            <w:pPr>
              <w:pStyle w:val="13"/>
              <w:spacing w:line="266" w:lineRule="auto"/>
              <w:ind w:left="285" w:right="162" w:hanging="111"/>
              <w:rPr>
                <w:sz w:val="22"/>
              </w:rPr>
            </w:pPr>
            <w:r>
              <w:rPr>
                <w:spacing w:val="-4"/>
                <w:sz w:val="22"/>
              </w:rPr>
              <w:t>混凝土</w:t>
            </w:r>
            <w:r>
              <w:rPr>
                <w:spacing w:val="-6"/>
                <w:sz w:val="22"/>
              </w:rPr>
              <w:t>结构</w:t>
            </w:r>
          </w:p>
        </w:tc>
        <w:tc>
          <w:tcPr>
            <w:tcW w:w="4170" w:type="dxa"/>
          </w:tcPr>
          <w:p w14:paraId="6E66831F">
            <w:pPr>
              <w:pStyle w:val="13"/>
              <w:spacing w:before="14"/>
              <w:ind w:left="108"/>
              <w:rPr>
                <w:sz w:val="22"/>
              </w:rPr>
            </w:pPr>
            <w:r>
              <w:rPr>
                <w:spacing w:val="-2"/>
                <w:sz w:val="22"/>
              </w:rPr>
              <w:t>400MPa</w:t>
            </w:r>
            <w:r>
              <w:rPr>
                <w:spacing w:val="-3"/>
                <w:sz w:val="22"/>
              </w:rPr>
              <w:t xml:space="preserve"> 级及以上强度等级钢筋应用比例</w:t>
            </w:r>
          </w:p>
          <w:p w14:paraId="3ECF9F9D">
            <w:pPr>
              <w:pStyle w:val="13"/>
              <w:spacing w:before="30" w:line="278" w:lineRule="exact"/>
              <w:ind w:left="108"/>
              <w:rPr>
                <w:sz w:val="22"/>
              </w:rPr>
            </w:pPr>
            <w:r>
              <w:rPr>
                <w:spacing w:val="-2"/>
                <w:sz w:val="22"/>
              </w:rPr>
              <w:t xml:space="preserve">达到 </w:t>
            </w:r>
            <w:r>
              <w:rPr>
                <w:spacing w:val="-5"/>
                <w:sz w:val="22"/>
              </w:rPr>
              <w:t>85%</w:t>
            </w:r>
          </w:p>
        </w:tc>
        <w:tc>
          <w:tcPr>
            <w:tcW w:w="1600" w:type="dxa"/>
          </w:tcPr>
          <w:p w14:paraId="662D5355">
            <w:pPr>
              <w:pStyle w:val="13"/>
              <w:spacing w:before="170"/>
              <w:ind w:left="11"/>
              <w:jc w:val="center"/>
              <w:rPr>
                <w:sz w:val="22"/>
              </w:rPr>
            </w:pPr>
            <w:r>
              <w:rPr>
                <w:w w:val="100"/>
                <w:sz w:val="22"/>
              </w:rPr>
              <w:t>5</w:t>
            </w:r>
          </w:p>
        </w:tc>
        <w:tc>
          <w:tcPr>
            <w:tcW w:w="1580" w:type="dxa"/>
          </w:tcPr>
          <w:p w14:paraId="0817B865">
            <w:pPr>
              <w:pStyle w:val="13"/>
              <w:spacing w:before="170"/>
              <w:ind w:left="9"/>
              <w:jc w:val="center"/>
              <w:rPr>
                <w:sz w:val="22"/>
              </w:rPr>
            </w:pPr>
            <w:r>
              <w:rPr>
                <w:w w:val="100"/>
                <w:sz w:val="22"/>
              </w:rPr>
              <w:t>5</w:t>
            </w:r>
          </w:p>
        </w:tc>
      </w:tr>
      <w:tr w14:paraId="2C1FE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10" w:type="dxa"/>
            <w:vMerge w:val="continue"/>
            <w:tcBorders>
              <w:top w:val="nil"/>
            </w:tcBorders>
          </w:tcPr>
          <w:p w14:paraId="4885CE44">
            <w:pPr>
              <w:rPr>
                <w:sz w:val="2"/>
                <w:szCs w:val="2"/>
              </w:rPr>
            </w:pPr>
          </w:p>
        </w:tc>
        <w:tc>
          <w:tcPr>
            <w:tcW w:w="4170" w:type="dxa"/>
          </w:tcPr>
          <w:p w14:paraId="65923C4B">
            <w:pPr>
              <w:pStyle w:val="13"/>
              <w:spacing w:before="16"/>
              <w:ind w:left="108"/>
              <w:rPr>
                <w:sz w:val="22"/>
              </w:rPr>
            </w:pPr>
            <w:r>
              <w:rPr>
                <w:spacing w:val="-3"/>
                <w:sz w:val="22"/>
              </w:rPr>
              <w:t>混凝土竖向承重结构采用强度等级不小</w:t>
            </w:r>
          </w:p>
          <w:p w14:paraId="2A60445D">
            <w:pPr>
              <w:pStyle w:val="13"/>
              <w:spacing w:line="310" w:lineRule="atLeast"/>
              <w:ind w:left="108" w:right="197"/>
              <w:rPr>
                <w:sz w:val="22"/>
              </w:rPr>
            </w:pPr>
            <w:r>
              <w:rPr>
                <w:spacing w:val="-10"/>
                <w:sz w:val="22"/>
              </w:rPr>
              <w:t xml:space="preserve">于 </w:t>
            </w:r>
            <w:r>
              <w:rPr>
                <w:sz w:val="22"/>
              </w:rPr>
              <w:t>C50</w:t>
            </w:r>
            <w:r>
              <w:rPr>
                <w:spacing w:val="-4"/>
                <w:sz w:val="22"/>
              </w:rPr>
              <w:t xml:space="preserve"> 混凝土用量占竖向承重结构中混</w:t>
            </w:r>
            <w:r>
              <w:rPr>
                <w:sz w:val="22"/>
              </w:rPr>
              <w:t>凝土总量的比例达到 50%</w:t>
            </w:r>
          </w:p>
        </w:tc>
        <w:tc>
          <w:tcPr>
            <w:tcW w:w="1600" w:type="dxa"/>
          </w:tcPr>
          <w:p w14:paraId="09F5CBD1">
            <w:pPr>
              <w:pStyle w:val="13"/>
              <w:spacing w:before="7"/>
              <w:rPr>
                <w:b/>
                <w:sz w:val="25"/>
              </w:rPr>
            </w:pPr>
          </w:p>
          <w:p w14:paraId="2AAC0A50">
            <w:pPr>
              <w:pStyle w:val="13"/>
              <w:ind w:left="11"/>
              <w:jc w:val="center"/>
              <w:rPr>
                <w:sz w:val="22"/>
              </w:rPr>
            </w:pPr>
            <w:r>
              <w:rPr>
                <w:w w:val="100"/>
                <w:sz w:val="22"/>
              </w:rPr>
              <w:t>5</w:t>
            </w:r>
          </w:p>
        </w:tc>
        <w:tc>
          <w:tcPr>
            <w:tcW w:w="1580" w:type="dxa"/>
          </w:tcPr>
          <w:p w14:paraId="24CB3067">
            <w:pPr>
              <w:pStyle w:val="13"/>
              <w:spacing w:before="7"/>
              <w:rPr>
                <w:b/>
                <w:sz w:val="25"/>
              </w:rPr>
            </w:pPr>
          </w:p>
          <w:p w14:paraId="12BC75D1">
            <w:pPr>
              <w:pStyle w:val="13"/>
              <w:ind w:left="9"/>
              <w:jc w:val="center"/>
              <w:rPr>
                <w:sz w:val="22"/>
              </w:rPr>
            </w:pPr>
            <w:r>
              <w:rPr>
                <w:w w:val="100"/>
                <w:sz w:val="22"/>
              </w:rPr>
              <w:t>0</w:t>
            </w:r>
          </w:p>
        </w:tc>
      </w:tr>
    </w:tbl>
    <w:p w14:paraId="71DD8A1D">
      <w:pPr>
        <w:pStyle w:val="4"/>
        <w:rPr>
          <w:b/>
          <w:sz w:val="20"/>
        </w:rPr>
      </w:pPr>
    </w:p>
    <w:p w14:paraId="19D49FAF">
      <w:pPr>
        <w:spacing w:before="172" w:after="54"/>
        <w:ind w:left="800" w:right="0" w:firstLine="0"/>
        <w:jc w:val="left"/>
        <w:rPr>
          <w:b/>
          <w:sz w:val="21"/>
        </w:rPr>
      </w:pPr>
      <w:r>
        <w:drawing>
          <wp:anchor distT="0" distB="0" distL="0" distR="0" simplePos="0" relativeHeight="251868160" behindDoc="1" locked="0" layoutInCell="1" allowOverlap="1">
            <wp:simplePos x="0" y="0"/>
            <wp:positionH relativeFrom="page">
              <wp:posOffset>1153795</wp:posOffset>
            </wp:positionH>
            <wp:positionV relativeFrom="paragraph">
              <wp:posOffset>-517525</wp:posOffset>
            </wp:positionV>
            <wp:extent cx="5218430" cy="5252085"/>
            <wp:effectExtent l="0" t="0" r="0" b="0"/>
            <wp:wrapNone/>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b/>
          <w:spacing w:val="-4"/>
          <w:sz w:val="21"/>
        </w:rPr>
        <w:t>□钢结构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0"/>
        <w:gridCol w:w="4170"/>
        <w:gridCol w:w="1600"/>
        <w:gridCol w:w="1580"/>
      </w:tblGrid>
      <w:tr w14:paraId="07F2A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5A8F03C4">
            <w:pPr>
              <w:pStyle w:val="13"/>
              <w:spacing w:before="20"/>
              <w:ind w:left="2154" w:right="2148"/>
              <w:jc w:val="center"/>
              <w:rPr>
                <w:b/>
                <w:sz w:val="21"/>
              </w:rPr>
            </w:pPr>
            <w:r>
              <w:rPr>
                <w:b/>
                <w:spacing w:val="-4"/>
                <w:sz w:val="21"/>
              </w:rPr>
              <w:t>评价内容</w:t>
            </w:r>
          </w:p>
        </w:tc>
        <w:tc>
          <w:tcPr>
            <w:tcW w:w="1600" w:type="dxa"/>
          </w:tcPr>
          <w:p w14:paraId="7BCA8BFD">
            <w:pPr>
              <w:pStyle w:val="13"/>
              <w:spacing w:before="20"/>
              <w:ind w:left="98"/>
              <w:jc w:val="center"/>
              <w:rPr>
                <w:b/>
                <w:sz w:val="21"/>
              </w:rPr>
            </w:pPr>
            <w:r>
              <w:rPr>
                <w:b/>
                <w:spacing w:val="-2"/>
                <w:sz w:val="21"/>
              </w:rPr>
              <w:t>评价分值（分</w:t>
            </w:r>
            <w:r>
              <w:rPr>
                <w:b/>
                <w:spacing w:val="-10"/>
                <w:sz w:val="21"/>
              </w:rPr>
              <w:t>）</w:t>
            </w:r>
          </w:p>
        </w:tc>
        <w:tc>
          <w:tcPr>
            <w:tcW w:w="1580" w:type="dxa"/>
          </w:tcPr>
          <w:p w14:paraId="4795F769">
            <w:pPr>
              <w:pStyle w:val="13"/>
              <w:spacing w:before="20"/>
              <w:ind w:left="107" w:right="-15"/>
              <w:rPr>
                <w:b/>
                <w:sz w:val="21"/>
              </w:rPr>
            </w:pPr>
            <w:r>
              <w:rPr>
                <w:b/>
                <w:spacing w:val="-2"/>
                <w:sz w:val="21"/>
              </w:rPr>
              <w:t>自评得分（分</w:t>
            </w:r>
            <w:r>
              <w:rPr>
                <w:b/>
                <w:spacing w:val="-12"/>
                <w:sz w:val="21"/>
              </w:rPr>
              <w:t>）</w:t>
            </w:r>
          </w:p>
        </w:tc>
      </w:tr>
      <w:tr w14:paraId="4C94A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10" w:type="dxa"/>
            <w:vMerge w:val="restart"/>
          </w:tcPr>
          <w:p w14:paraId="1E49F902">
            <w:pPr>
              <w:pStyle w:val="13"/>
              <w:rPr>
                <w:b/>
                <w:sz w:val="22"/>
              </w:rPr>
            </w:pPr>
          </w:p>
          <w:p w14:paraId="3FD59F16">
            <w:pPr>
              <w:pStyle w:val="13"/>
              <w:spacing w:before="7"/>
              <w:rPr>
                <w:b/>
                <w:sz w:val="28"/>
              </w:rPr>
            </w:pPr>
          </w:p>
          <w:p w14:paraId="2CCA11F9">
            <w:pPr>
              <w:pStyle w:val="13"/>
              <w:ind w:left="175"/>
              <w:rPr>
                <w:sz w:val="22"/>
              </w:rPr>
            </w:pPr>
            <w:r>
              <w:rPr>
                <w:spacing w:val="-5"/>
                <w:sz w:val="22"/>
              </w:rPr>
              <w:t>钢结构</w:t>
            </w:r>
          </w:p>
        </w:tc>
        <w:tc>
          <w:tcPr>
            <w:tcW w:w="4170" w:type="dxa"/>
          </w:tcPr>
          <w:p w14:paraId="78466AEB">
            <w:pPr>
              <w:pStyle w:val="13"/>
              <w:spacing w:before="14"/>
              <w:ind w:left="108"/>
              <w:rPr>
                <w:sz w:val="22"/>
              </w:rPr>
            </w:pPr>
            <w:r>
              <w:rPr>
                <w:spacing w:val="-2"/>
                <w:sz w:val="22"/>
              </w:rPr>
              <w:t>Q355</w:t>
            </w:r>
            <w:r>
              <w:rPr>
                <w:spacing w:val="-3"/>
                <w:sz w:val="22"/>
              </w:rPr>
              <w:t xml:space="preserve"> 及以上高强钢材用量占钢材总量的</w:t>
            </w:r>
          </w:p>
          <w:p w14:paraId="05A32AEA">
            <w:pPr>
              <w:pStyle w:val="13"/>
              <w:spacing w:before="30" w:line="277" w:lineRule="exact"/>
              <w:ind w:left="108"/>
              <w:rPr>
                <w:sz w:val="22"/>
              </w:rPr>
            </w:pPr>
            <w:r>
              <w:rPr>
                <w:spacing w:val="-2"/>
                <w:sz w:val="22"/>
              </w:rPr>
              <w:t xml:space="preserve">比例达到 </w:t>
            </w:r>
            <w:r>
              <w:rPr>
                <w:spacing w:val="-5"/>
                <w:sz w:val="22"/>
              </w:rPr>
              <w:t>50%</w:t>
            </w:r>
          </w:p>
        </w:tc>
        <w:tc>
          <w:tcPr>
            <w:tcW w:w="1600" w:type="dxa"/>
          </w:tcPr>
          <w:p w14:paraId="485947EA">
            <w:pPr>
              <w:pStyle w:val="13"/>
              <w:spacing w:before="170"/>
              <w:ind w:left="11"/>
              <w:jc w:val="center"/>
              <w:rPr>
                <w:sz w:val="22"/>
              </w:rPr>
            </w:pPr>
            <w:r>
              <w:rPr>
                <w:w w:val="100"/>
                <w:sz w:val="22"/>
              </w:rPr>
              <w:t>4</w:t>
            </w:r>
          </w:p>
        </w:tc>
        <w:tc>
          <w:tcPr>
            <w:tcW w:w="1580" w:type="dxa"/>
          </w:tcPr>
          <w:p w14:paraId="241E2E5C">
            <w:pPr>
              <w:pStyle w:val="13"/>
              <w:rPr>
                <w:rFonts w:ascii="Times New Roman"/>
                <w:sz w:val="20"/>
              </w:rPr>
            </w:pPr>
          </w:p>
        </w:tc>
      </w:tr>
      <w:tr w14:paraId="66E35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10" w:type="dxa"/>
            <w:vMerge w:val="continue"/>
            <w:tcBorders>
              <w:top w:val="nil"/>
            </w:tcBorders>
          </w:tcPr>
          <w:p w14:paraId="28865E28">
            <w:pPr>
              <w:rPr>
                <w:sz w:val="2"/>
                <w:szCs w:val="2"/>
              </w:rPr>
            </w:pPr>
          </w:p>
        </w:tc>
        <w:tc>
          <w:tcPr>
            <w:tcW w:w="4170" w:type="dxa"/>
          </w:tcPr>
          <w:p w14:paraId="12C551C5">
            <w:pPr>
              <w:pStyle w:val="13"/>
              <w:spacing w:before="14"/>
              <w:ind w:left="108"/>
              <w:rPr>
                <w:sz w:val="22"/>
              </w:rPr>
            </w:pPr>
            <w:r>
              <w:rPr>
                <w:spacing w:val="-3"/>
                <w:sz w:val="22"/>
              </w:rPr>
              <w:t>螺栓连接等非现场焊接节点占现场全部</w:t>
            </w:r>
          </w:p>
          <w:p w14:paraId="715D288F">
            <w:pPr>
              <w:pStyle w:val="13"/>
              <w:spacing w:before="30" w:line="278" w:lineRule="exact"/>
              <w:ind w:left="108"/>
              <w:rPr>
                <w:sz w:val="22"/>
              </w:rPr>
            </w:pPr>
            <w:r>
              <w:rPr>
                <w:spacing w:val="-2"/>
                <w:sz w:val="22"/>
              </w:rPr>
              <w:t xml:space="preserve">连接、拼接节点的数量比例达到 </w:t>
            </w:r>
            <w:r>
              <w:rPr>
                <w:spacing w:val="-5"/>
                <w:sz w:val="22"/>
              </w:rPr>
              <w:t>50%</w:t>
            </w:r>
          </w:p>
        </w:tc>
        <w:tc>
          <w:tcPr>
            <w:tcW w:w="1600" w:type="dxa"/>
          </w:tcPr>
          <w:p w14:paraId="0728D5AF">
            <w:pPr>
              <w:pStyle w:val="13"/>
              <w:spacing w:before="170"/>
              <w:ind w:left="11"/>
              <w:jc w:val="center"/>
              <w:rPr>
                <w:sz w:val="22"/>
              </w:rPr>
            </w:pPr>
            <w:r>
              <w:rPr>
                <w:w w:val="100"/>
                <w:sz w:val="22"/>
              </w:rPr>
              <w:t>4</w:t>
            </w:r>
          </w:p>
        </w:tc>
        <w:tc>
          <w:tcPr>
            <w:tcW w:w="1580" w:type="dxa"/>
          </w:tcPr>
          <w:p w14:paraId="0DEBCC11">
            <w:pPr>
              <w:pStyle w:val="13"/>
              <w:rPr>
                <w:rFonts w:ascii="Times New Roman"/>
                <w:sz w:val="20"/>
              </w:rPr>
            </w:pPr>
          </w:p>
        </w:tc>
      </w:tr>
      <w:tr w14:paraId="29B9C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0" w:type="dxa"/>
            <w:vMerge w:val="continue"/>
            <w:tcBorders>
              <w:top w:val="nil"/>
            </w:tcBorders>
          </w:tcPr>
          <w:p w14:paraId="277B926D">
            <w:pPr>
              <w:rPr>
                <w:sz w:val="2"/>
                <w:szCs w:val="2"/>
              </w:rPr>
            </w:pPr>
          </w:p>
        </w:tc>
        <w:tc>
          <w:tcPr>
            <w:tcW w:w="4170" w:type="dxa"/>
          </w:tcPr>
          <w:p w14:paraId="7B41AC90">
            <w:pPr>
              <w:pStyle w:val="13"/>
              <w:spacing w:before="16" w:line="276" w:lineRule="exact"/>
              <w:ind w:left="108"/>
              <w:rPr>
                <w:sz w:val="22"/>
              </w:rPr>
            </w:pPr>
            <w:r>
              <w:rPr>
                <w:spacing w:val="-3"/>
                <w:sz w:val="22"/>
              </w:rPr>
              <w:t>采用施工时免支撑的楼屋面板</w:t>
            </w:r>
          </w:p>
        </w:tc>
        <w:tc>
          <w:tcPr>
            <w:tcW w:w="1600" w:type="dxa"/>
          </w:tcPr>
          <w:p w14:paraId="32448D2F">
            <w:pPr>
              <w:pStyle w:val="13"/>
              <w:spacing w:before="16" w:line="276" w:lineRule="exact"/>
              <w:ind w:left="11"/>
              <w:jc w:val="center"/>
              <w:rPr>
                <w:sz w:val="22"/>
              </w:rPr>
            </w:pPr>
            <w:r>
              <w:rPr>
                <w:w w:val="100"/>
                <w:sz w:val="22"/>
              </w:rPr>
              <w:t>2</w:t>
            </w:r>
          </w:p>
        </w:tc>
        <w:tc>
          <w:tcPr>
            <w:tcW w:w="1580" w:type="dxa"/>
          </w:tcPr>
          <w:p w14:paraId="0F1A03A3">
            <w:pPr>
              <w:pStyle w:val="13"/>
              <w:rPr>
                <w:rFonts w:ascii="Times New Roman"/>
                <w:sz w:val="20"/>
              </w:rPr>
            </w:pPr>
          </w:p>
        </w:tc>
      </w:tr>
    </w:tbl>
    <w:p w14:paraId="0B1D7FC1">
      <w:pPr>
        <w:pStyle w:val="4"/>
        <w:rPr>
          <w:b/>
          <w:sz w:val="20"/>
        </w:rPr>
      </w:pPr>
    </w:p>
    <w:p w14:paraId="47F4061F">
      <w:pPr>
        <w:spacing w:before="171" w:after="53"/>
        <w:ind w:left="800" w:right="0" w:firstLine="0"/>
        <w:jc w:val="left"/>
        <w:rPr>
          <w:b/>
          <w:sz w:val="21"/>
        </w:rPr>
      </w:pPr>
      <w:r>
        <w:rPr>
          <w:b/>
          <w:spacing w:val="-4"/>
          <w:sz w:val="21"/>
        </w:rPr>
        <w:t>□混合结构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0"/>
        <w:gridCol w:w="4170"/>
        <w:gridCol w:w="1600"/>
        <w:gridCol w:w="1580"/>
      </w:tblGrid>
      <w:tr w14:paraId="490E0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6B156BBF">
            <w:pPr>
              <w:pStyle w:val="13"/>
              <w:spacing w:before="21"/>
              <w:ind w:left="2154" w:right="2148"/>
              <w:jc w:val="center"/>
              <w:rPr>
                <w:b/>
                <w:sz w:val="21"/>
              </w:rPr>
            </w:pPr>
            <w:r>
              <w:rPr>
                <w:b/>
                <w:spacing w:val="-4"/>
                <w:sz w:val="21"/>
              </w:rPr>
              <w:t>评价内容</w:t>
            </w:r>
          </w:p>
        </w:tc>
        <w:tc>
          <w:tcPr>
            <w:tcW w:w="1600" w:type="dxa"/>
          </w:tcPr>
          <w:p w14:paraId="41EB05B5">
            <w:pPr>
              <w:pStyle w:val="13"/>
              <w:spacing w:before="21"/>
              <w:ind w:left="98"/>
              <w:jc w:val="center"/>
              <w:rPr>
                <w:b/>
                <w:sz w:val="21"/>
              </w:rPr>
            </w:pPr>
            <w:r>
              <w:rPr>
                <w:b/>
                <w:spacing w:val="-2"/>
                <w:sz w:val="21"/>
              </w:rPr>
              <w:t>评价分值（分</w:t>
            </w:r>
            <w:r>
              <w:rPr>
                <w:b/>
                <w:spacing w:val="-10"/>
                <w:sz w:val="21"/>
              </w:rPr>
              <w:t>）</w:t>
            </w:r>
          </w:p>
        </w:tc>
        <w:tc>
          <w:tcPr>
            <w:tcW w:w="1580" w:type="dxa"/>
          </w:tcPr>
          <w:p w14:paraId="53A60822">
            <w:pPr>
              <w:pStyle w:val="13"/>
              <w:spacing w:before="21"/>
              <w:ind w:left="107" w:right="-15"/>
              <w:rPr>
                <w:b/>
                <w:sz w:val="21"/>
              </w:rPr>
            </w:pPr>
            <w:r>
              <w:rPr>
                <w:b/>
                <w:spacing w:val="-2"/>
                <w:sz w:val="21"/>
              </w:rPr>
              <w:t>自评得分（分</w:t>
            </w:r>
            <w:r>
              <w:rPr>
                <w:b/>
                <w:spacing w:val="-12"/>
                <w:sz w:val="21"/>
              </w:rPr>
              <w:t>）</w:t>
            </w:r>
          </w:p>
        </w:tc>
      </w:tr>
      <w:tr w14:paraId="09263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10" w:type="dxa"/>
          </w:tcPr>
          <w:p w14:paraId="6A848B3A">
            <w:pPr>
              <w:pStyle w:val="13"/>
              <w:spacing w:before="171" w:line="266" w:lineRule="auto"/>
              <w:ind w:left="393" w:right="162" w:hanging="219"/>
              <w:rPr>
                <w:sz w:val="22"/>
              </w:rPr>
            </w:pPr>
            <w:r>
              <w:rPr>
                <w:spacing w:val="-4"/>
                <w:sz w:val="22"/>
              </w:rPr>
              <w:t>混合结</w:t>
            </w:r>
            <w:r>
              <w:rPr>
                <w:spacing w:val="-10"/>
                <w:sz w:val="22"/>
              </w:rPr>
              <w:t>构</w:t>
            </w:r>
          </w:p>
        </w:tc>
        <w:tc>
          <w:tcPr>
            <w:tcW w:w="4170" w:type="dxa"/>
          </w:tcPr>
          <w:p w14:paraId="61CDCC08">
            <w:pPr>
              <w:pStyle w:val="13"/>
              <w:spacing w:before="16"/>
              <w:ind w:left="108"/>
              <w:rPr>
                <w:sz w:val="22"/>
              </w:rPr>
            </w:pPr>
            <w:r>
              <w:rPr>
                <w:spacing w:val="-3"/>
                <w:sz w:val="22"/>
              </w:rPr>
              <w:t>对其混凝土结构部分、钢结构部分，分别</w:t>
            </w:r>
          </w:p>
          <w:p w14:paraId="6C455185">
            <w:pPr>
              <w:pStyle w:val="13"/>
              <w:spacing w:line="310" w:lineRule="atLeast"/>
              <w:ind w:left="108" w:right="94"/>
              <w:rPr>
                <w:sz w:val="22"/>
              </w:rPr>
            </w:pPr>
            <w:r>
              <w:rPr>
                <w:spacing w:val="-3"/>
                <w:sz w:val="22"/>
              </w:rPr>
              <w:t xml:space="preserve">按本条第 </w:t>
            </w:r>
            <w:r>
              <w:rPr>
                <w:sz w:val="22"/>
              </w:rPr>
              <w:t>1</w:t>
            </w:r>
            <w:r>
              <w:rPr>
                <w:spacing w:val="-5"/>
                <w:sz w:val="22"/>
              </w:rPr>
              <w:t xml:space="preserve"> 款、第 </w:t>
            </w:r>
            <w:r>
              <w:rPr>
                <w:sz w:val="22"/>
              </w:rPr>
              <w:t>2</w:t>
            </w:r>
            <w:r>
              <w:rPr>
                <w:spacing w:val="-3"/>
                <w:sz w:val="22"/>
              </w:rPr>
              <w:t xml:space="preserve"> 款进行评价，得分</w:t>
            </w:r>
            <w:r>
              <w:rPr>
                <w:spacing w:val="-2"/>
                <w:sz w:val="22"/>
              </w:rPr>
              <w:t>取各项得分的平均值</w:t>
            </w:r>
          </w:p>
        </w:tc>
        <w:tc>
          <w:tcPr>
            <w:tcW w:w="1600" w:type="dxa"/>
          </w:tcPr>
          <w:p w14:paraId="6A59C8BA">
            <w:pPr>
              <w:pStyle w:val="13"/>
              <w:spacing w:before="7"/>
              <w:rPr>
                <w:b/>
                <w:sz w:val="25"/>
              </w:rPr>
            </w:pPr>
          </w:p>
          <w:p w14:paraId="45F17DA2">
            <w:pPr>
              <w:pStyle w:val="13"/>
              <w:ind w:left="11"/>
              <w:jc w:val="center"/>
              <w:rPr>
                <w:sz w:val="22"/>
              </w:rPr>
            </w:pPr>
            <w:r>
              <w:rPr>
                <w:spacing w:val="-5"/>
                <w:sz w:val="22"/>
              </w:rPr>
              <w:t>10</w:t>
            </w:r>
          </w:p>
        </w:tc>
        <w:tc>
          <w:tcPr>
            <w:tcW w:w="1580" w:type="dxa"/>
          </w:tcPr>
          <w:p w14:paraId="6D372E26">
            <w:pPr>
              <w:pStyle w:val="13"/>
              <w:rPr>
                <w:rFonts w:ascii="Times New Roman"/>
                <w:sz w:val="20"/>
              </w:rPr>
            </w:pPr>
          </w:p>
        </w:tc>
      </w:tr>
      <w:tr w14:paraId="38069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80" w:type="dxa"/>
            <w:gridSpan w:val="2"/>
          </w:tcPr>
          <w:p w14:paraId="66C1B7E0">
            <w:pPr>
              <w:pStyle w:val="13"/>
              <w:spacing w:before="20"/>
              <w:ind w:left="2154" w:right="2145"/>
              <w:jc w:val="center"/>
              <w:rPr>
                <w:sz w:val="21"/>
              </w:rPr>
            </w:pPr>
            <w:r>
              <w:rPr>
                <w:spacing w:val="-8"/>
                <w:sz w:val="21"/>
              </w:rPr>
              <w:t>合计</w:t>
            </w:r>
          </w:p>
        </w:tc>
        <w:tc>
          <w:tcPr>
            <w:tcW w:w="1600" w:type="dxa"/>
          </w:tcPr>
          <w:p w14:paraId="57FBA1FA">
            <w:pPr>
              <w:pStyle w:val="13"/>
              <w:spacing w:before="15" w:line="277" w:lineRule="exact"/>
              <w:ind w:left="11"/>
              <w:jc w:val="center"/>
              <w:rPr>
                <w:sz w:val="22"/>
              </w:rPr>
            </w:pPr>
            <w:r>
              <w:rPr>
                <w:spacing w:val="-5"/>
                <w:sz w:val="22"/>
              </w:rPr>
              <w:t>10</w:t>
            </w:r>
          </w:p>
        </w:tc>
        <w:tc>
          <w:tcPr>
            <w:tcW w:w="1580" w:type="dxa"/>
          </w:tcPr>
          <w:p w14:paraId="7D40ECF7">
            <w:pPr>
              <w:pStyle w:val="13"/>
              <w:rPr>
                <w:rFonts w:ascii="Times New Roman"/>
                <w:sz w:val="20"/>
              </w:rPr>
            </w:pPr>
          </w:p>
        </w:tc>
      </w:tr>
    </w:tbl>
    <w:p w14:paraId="17F8EF43">
      <w:pPr>
        <w:pStyle w:val="4"/>
        <w:rPr>
          <w:b/>
          <w:sz w:val="20"/>
        </w:rPr>
      </w:pPr>
    </w:p>
    <w:p w14:paraId="1B8B5646">
      <w:pPr>
        <w:pStyle w:val="3"/>
        <w:spacing w:before="152"/>
        <w:rPr>
          <w:rFonts w:hint="eastAsia" w:ascii="宋体" w:eastAsia="宋体"/>
        </w:rPr>
      </w:pPr>
      <w:r>
        <w:rPr>
          <w:rFonts w:ascii="Times New Roman" w:eastAsia="Times New Roman"/>
          <w:spacing w:val="-2"/>
        </w:rPr>
        <w:t>2</w:t>
      </w:r>
      <w:r>
        <w:rPr>
          <w:rFonts w:hint="eastAsia" w:ascii="宋体" w:eastAsia="宋体"/>
          <w:spacing w:val="-14"/>
        </w:rPr>
        <w:t>、 评价要点</w:t>
      </w:r>
    </w:p>
    <w:p w14:paraId="56A45363">
      <w:pPr>
        <w:pStyle w:val="12"/>
        <w:numPr>
          <w:ilvl w:val="3"/>
          <w:numId w:val="4"/>
        </w:numPr>
        <w:tabs>
          <w:tab w:val="left" w:pos="1220"/>
        </w:tabs>
        <w:spacing w:before="87" w:after="0" w:line="240" w:lineRule="auto"/>
        <w:ind w:left="1220" w:right="0" w:hanging="212"/>
        <w:jc w:val="left"/>
        <w:rPr>
          <w:rFonts w:ascii="Wingdings" w:hAnsi="Wingdings" w:eastAsia="Wingdings"/>
          <w:sz w:val="19"/>
        </w:rPr>
      </w:pPr>
      <w:r>
        <w:rPr>
          <w:rFonts w:hint="eastAsia" w:ascii="宋体" w:hAnsi="宋体" w:eastAsia="宋体"/>
          <w:b/>
          <w:spacing w:val="-3"/>
          <w:sz w:val="21"/>
        </w:rPr>
        <w:t>混凝土结构高强结构建材使用情况：</w:t>
      </w:r>
    </w:p>
    <w:p w14:paraId="45E32031">
      <w:pPr>
        <w:pStyle w:val="4"/>
        <w:spacing w:before="103" w:line="333" w:lineRule="auto"/>
        <w:ind w:left="800" w:right="1818"/>
      </w:pPr>
      <w:r>
        <w:rPr>
          <w:spacing w:val="-4"/>
        </w:rPr>
        <w:t xml:space="preserve">混凝土结构建筑的主体结构 </w:t>
      </w:r>
      <w:r>
        <w:rPr>
          <w:rFonts w:ascii="Times New Roman" w:eastAsia="Times New Roman"/>
        </w:rPr>
        <w:t>400Mpa</w:t>
      </w:r>
      <w:r>
        <w:rPr>
          <w:rFonts w:ascii="Times New Roman" w:eastAsia="Times New Roman"/>
          <w:spacing w:val="-14"/>
        </w:rPr>
        <w:t xml:space="preserve"> </w:t>
      </w:r>
      <w:r>
        <w:t>级及以上受力普通钢筋用量：</w:t>
      </w:r>
      <w:r>
        <w:rPr>
          <w:rFonts w:ascii="Times New Roman" w:eastAsia="Times New Roman"/>
          <w:u w:val="single"/>
        </w:rPr>
        <w:t>33471.44</w:t>
      </w:r>
      <w:r>
        <w:rPr>
          <w:rFonts w:ascii="Times New Roman" w:eastAsia="Times New Roman"/>
          <w:spacing w:val="28"/>
        </w:rPr>
        <w:t xml:space="preserve"> </w:t>
      </w:r>
      <w:r>
        <w:t>吨；钢筋总用量：</w:t>
      </w:r>
      <w:r>
        <w:rPr>
          <w:rFonts w:ascii="Times New Roman" w:eastAsia="Times New Roman"/>
          <w:u w:val="single"/>
        </w:rPr>
        <w:t>33471.44</w:t>
      </w:r>
      <w:r>
        <w:rPr>
          <w:rFonts w:ascii="Times New Roman" w:eastAsia="Times New Roman"/>
          <w:spacing w:val="40"/>
        </w:rPr>
        <w:t xml:space="preserve"> </w:t>
      </w:r>
      <w:r>
        <w:t>吨；</w:t>
      </w:r>
    </w:p>
    <w:p w14:paraId="50073A9B">
      <w:pPr>
        <w:pStyle w:val="4"/>
        <w:spacing w:before="1"/>
        <w:ind w:left="800"/>
      </w:pPr>
      <w:r>
        <w:rPr>
          <w:rFonts w:ascii="Times New Roman" w:eastAsia="Times New Roman"/>
          <w:spacing w:val="-2"/>
        </w:rPr>
        <w:t>400MPa</w:t>
      </w:r>
      <w:r>
        <w:rPr>
          <w:rFonts w:ascii="Times New Roman" w:eastAsia="Times New Roman"/>
          <w:spacing w:val="9"/>
        </w:rPr>
        <w:t xml:space="preserve"> </w:t>
      </w:r>
      <w:r>
        <w:rPr>
          <w:spacing w:val="-2"/>
        </w:rPr>
        <w:t>级及以上受力普通钢筋用量的比例：</w:t>
      </w:r>
      <w:r>
        <w:rPr>
          <w:rFonts w:ascii="Times New Roman" w:eastAsia="Times New Roman"/>
          <w:spacing w:val="-2"/>
          <w:u w:val="single"/>
        </w:rPr>
        <w:t>100</w:t>
      </w:r>
      <w:r>
        <w:rPr>
          <w:rFonts w:ascii="Times New Roman" w:eastAsia="Times New Roman"/>
          <w:spacing w:val="-2"/>
        </w:rPr>
        <w:t>%</w:t>
      </w:r>
      <w:r>
        <w:rPr>
          <w:spacing w:val="-2"/>
        </w:rPr>
        <w:t>；</w:t>
      </w:r>
    </w:p>
    <w:p w14:paraId="05E27F08">
      <w:pPr>
        <w:pStyle w:val="4"/>
        <w:tabs>
          <w:tab w:val="left" w:pos="3528"/>
          <w:tab w:val="left" w:pos="8791"/>
        </w:tabs>
        <w:spacing w:before="105" w:line="333" w:lineRule="auto"/>
        <w:ind w:left="800" w:right="774"/>
      </w:pPr>
      <w:r>
        <w:t>混凝土结构建筑的混凝土承重结构中采用强度等级在</w:t>
      </w:r>
      <w:r>
        <w:rPr>
          <w:spacing w:val="-34"/>
        </w:rPr>
        <w:t xml:space="preserve"> </w:t>
      </w:r>
      <w:r>
        <w:rPr>
          <w:rFonts w:ascii="Times New Roman" w:eastAsia="Times New Roman"/>
        </w:rPr>
        <w:t>C50</w:t>
      </w:r>
      <w:r>
        <w:t>（或以上）混凝土用量：</w:t>
      </w:r>
      <w:r>
        <w:rPr>
          <w:rFonts w:ascii="Times New Roman" w:eastAsia="Times New Roman"/>
          <w:spacing w:val="80"/>
          <w:w w:val="150"/>
          <w:u w:val="thick"/>
        </w:rPr>
        <w:t xml:space="preserve"> </w:t>
      </w:r>
      <w:r>
        <w:rPr>
          <w:rFonts w:ascii="Times New Roman" w:eastAsia="Times New Roman"/>
          <w:u w:val="thick"/>
        </w:rPr>
        <w:t>0</w:t>
      </w:r>
      <w:r>
        <w:rPr>
          <w:rFonts w:ascii="Times New Roman" w:eastAsia="Times New Roman"/>
          <w:u w:val="thick"/>
        </w:rPr>
        <w:tab/>
      </w:r>
      <w:r>
        <w:rPr>
          <w:spacing w:val="-6"/>
        </w:rPr>
        <w:t>方；</w:t>
      </w:r>
      <w:r>
        <w:rPr>
          <w:spacing w:val="-2"/>
        </w:rPr>
        <w:t>承重结构中混凝土用量：</w:t>
      </w:r>
      <w:r>
        <w:rPr>
          <w:rFonts w:ascii="Times New Roman" w:eastAsia="Times New Roman"/>
          <w:u w:val="thick"/>
        </w:rPr>
        <w:tab/>
      </w:r>
      <w:r>
        <w:rPr>
          <w:spacing w:val="-6"/>
        </w:rPr>
        <w:t>方；</w:t>
      </w:r>
    </w:p>
    <w:p w14:paraId="4C122A6D">
      <w:pPr>
        <w:pStyle w:val="4"/>
        <w:tabs>
          <w:tab w:val="left" w:pos="7605"/>
        </w:tabs>
        <w:spacing w:before="1"/>
        <w:ind w:left="800"/>
      </w:pPr>
      <w:r>
        <w:t>强度等级在</w:t>
      </w:r>
      <w:r>
        <w:rPr>
          <w:spacing w:val="-53"/>
        </w:rPr>
        <w:t xml:space="preserve"> </w:t>
      </w:r>
      <w:r>
        <w:rPr>
          <w:rFonts w:ascii="Times New Roman" w:eastAsia="Times New Roman"/>
        </w:rPr>
        <w:t>C50</w:t>
      </w:r>
      <w:r>
        <w:t>（或以上）混凝土占承重结构中混凝土总量的比例：</w:t>
      </w:r>
      <w:r>
        <w:rPr>
          <w:rFonts w:ascii="Times New Roman" w:eastAsia="Times New Roman"/>
          <w:spacing w:val="27"/>
          <w:u w:val="thick"/>
        </w:rPr>
        <w:t xml:space="preserve">  </w:t>
      </w:r>
      <w:r>
        <w:rPr>
          <w:rFonts w:ascii="Times New Roman" w:eastAsia="Times New Roman"/>
          <w:spacing w:val="-10"/>
          <w:u w:val="thick"/>
        </w:rPr>
        <w:t>0</w:t>
      </w:r>
      <w:r>
        <w:rPr>
          <w:rFonts w:ascii="Times New Roman" w:eastAsia="Times New Roman"/>
          <w:u w:val="thick"/>
        </w:rPr>
        <w:tab/>
      </w:r>
      <w:r>
        <w:rPr>
          <w:rFonts w:ascii="Times New Roman" w:eastAsia="Times New Roman"/>
          <w:spacing w:val="-5"/>
        </w:rPr>
        <w:t>%</w:t>
      </w:r>
      <w:r>
        <w:rPr>
          <w:spacing w:val="-5"/>
        </w:rPr>
        <w:t>；</w:t>
      </w:r>
    </w:p>
    <w:p w14:paraId="46AE6E3D">
      <w:pPr>
        <w:pStyle w:val="12"/>
        <w:numPr>
          <w:ilvl w:val="3"/>
          <w:numId w:val="4"/>
        </w:numPr>
        <w:tabs>
          <w:tab w:val="left" w:pos="1220"/>
        </w:tabs>
        <w:spacing w:before="108" w:after="0" w:line="240" w:lineRule="auto"/>
        <w:ind w:left="1220" w:right="0" w:hanging="212"/>
        <w:jc w:val="left"/>
        <w:rPr>
          <w:rFonts w:ascii="Wingdings" w:hAnsi="Wingdings" w:eastAsia="Wingdings"/>
          <w:sz w:val="19"/>
        </w:rPr>
      </w:pPr>
      <w:r>
        <w:rPr>
          <w:rFonts w:hint="eastAsia" w:ascii="宋体" w:hAnsi="宋体" w:eastAsia="宋体"/>
          <w:b/>
          <w:spacing w:val="-3"/>
          <w:sz w:val="21"/>
        </w:rPr>
        <w:t>钢结构高强结构建材使用情况：</w:t>
      </w:r>
    </w:p>
    <w:p w14:paraId="0A2EBD3A">
      <w:pPr>
        <w:pStyle w:val="4"/>
        <w:tabs>
          <w:tab w:val="left" w:pos="2585"/>
          <w:tab w:val="left" w:pos="5256"/>
        </w:tabs>
        <w:spacing w:before="103" w:line="333" w:lineRule="auto"/>
        <w:ind w:left="800" w:right="4309"/>
      </w:pPr>
      <w:r>
        <w:t>钢结构建筑的</w:t>
      </w:r>
      <w:r>
        <w:rPr>
          <w:spacing w:val="-16"/>
        </w:rPr>
        <w:t xml:space="preserve"> </w:t>
      </w:r>
      <w:r>
        <w:rPr>
          <w:rFonts w:ascii="Times New Roman" w:eastAsia="Times New Roman"/>
        </w:rPr>
        <w:t xml:space="preserve">Q345 </w:t>
      </w:r>
      <w:r>
        <w:t>及以上高强钢材用量：</w:t>
      </w:r>
      <w:r>
        <w:rPr>
          <w:rFonts w:ascii="Times New Roman" w:eastAsia="Times New Roman"/>
          <w:u w:val="thick"/>
        </w:rPr>
        <w:tab/>
      </w:r>
      <w:r>
        <w:rPr>
          <w:spacing w:val="-6"/>
        </w:rPr>
        <w:t>吨；</w:t>
      </w:r>
      <w:r>
        <w:rPr>
          <w:spacing w:val="-2"/>
        </w:rPr>
        <w:t>钢材总用量：</w:t>
      </w:r>
      <w:r>
        <w:rPr>
          <w:rFonts w:ascii="Times New Roman" w:eastAsia="Times New Roman"/>
          <w:u w:val="thick"/>
        </w:rPr>
        <w:tab/>
      </w:r>
      <w:r>
        <w:rPr>
          <w:spacing w:val="-6"/>
        </w:rPr>
        <w:t>吨；</w:t>
      </w:r>
    </w:p>
    <w:p w14:paraId="0A0D88DD">
      <w:pPr>
        <w:pStyle w:val="4"/>
        <w:tabs>
          <w:tab w:val="left" w:pos="4572"/>
        </w:tabs>
        <w:spacing w:before="1"/>
        <w:ind w:left="800"/>
      </w:pPr>
      <w:r>
        <w:rPr>
          <w:rFonts w:ascii="Times New Roman" w:eastAsia="Times New Roman"/>
          <w:spacing w:val="-2"/>
        </w:rPr>
        <w:t>Q345</w:t>
      </w:r>
      <w:r>
        <w:rPr>
          <w:rFonts w:ascii="Times New Roman" w:eastAsia="Times New Roman"/>
          <w:spacing w:val="9"/>
        </w:rPr>
        <w:t xml:space="preserve"> </w:t>
      </w:r>
      <w:r>
        <w:rPr>
          <w:spacing w:val="-2"/>
        </w:rPr>
        <w:t>及以上高强钢材用量的比例</w:t>
      </w:r>
      <w:r>
        <w:rPr>
          <w:spacing w:val="-10"/>
        </w:rPr>
        <w:t>：</w:t>
      </w:r>
      <w:r>
        <w:rPr>
          <w:rFonts w:ascii="Times New Roman" w:eastAsia="Times New Roman"/>
          <w:u w:val="thick"/>
        </w:rPr>
        <w:tab/>
      </w:r>
      <w:r>
        <w:rPr>
          <w:rFonts w:ascii="Times New Roman" w:eastAsia="Times New Roman"/>
          <w:spacing w:val="-2"/>
        </w:rPr>
        <w:t>%</w:t>
      </w:r>
      <w:r>
        <w:rPr>
          <w:spacing w:val="-10"/>
        </w:rPr>
        <w:t>。</w:t>
      </w:r>
    </w:p>
    <w:p w14:paraId="421F1E4E">
      <w:pPr>
        <w:pStyle w:val="12"/>
        <w:numPr>
          <w:ilvl w:val="3"/>
          <w:numId w:val="4"/>
        </w:numPr>
        <w:tabs>
          <w:tab w:val="left" w:pos="1220"/>
        </w:tabs>
        <w:spacing w:before="107" w:after="0" w:line="240" w:lineRule="auto"/>
        <w:ind w:left="1220" w:right="0" w:hanging="212"/>
        <w:jc w:val="left"/>
        <w:rPr>
          <w:rFonts w:ascii="Wingdings" w:hAnsi="Wingdings" w:eastAsia="Wingdings"/>
          <w:sz w:val="19"/>
        </w:rPr>
      </w:pPr>
      <w:r>
        <w:rPr>
          <w:rFonts w:hint="eastAsia" w:ascii="宋体" w:hAnsi="宋体" w:eastAsia="宋体"/>
          <w:b/>
          <w:spacing w:val="-3"/>
          <w:sz w:val="21"/>
        </w:rPr>
        <w:t>混合结构高强结构建材使用情况：</w:t>
      </w:r>
    </w:p>
    <w:p w14:paraId="2D80D387">
      <w:pPr>
        <w:spacing w:after="0" w:line="240" w:lineRule="auto"/>
        <w:jc w:val="left"/>
        <w:rPr>
          <w:rFonts w:ascii="Wingdings" w:hAnsi="Wingdings" w:eastAsia="Wingdings"/>
          <w:sz w:val="19"/>
        </w:rPr>
        <w:sectPr>
          <w:pgSz w:w="11910" w:h="16840"/>
          <w:pgMar w:top="1100" w:right="920" w:bottom="1180" w:left="1000" w:header="878" w:footer="993" w:gutter="0"/>
          <w:cols w:space="720" w:num="1"/>
        </w:sectPr>
      </w:pPr>
    </w:p>
    <w:p w14:paraId="7747E0E1">
      <w:pPr>
        <w:pStyle w:val="4"/>
        <w:spacing w:before="3"/>
        <w:rPr>
          <w:b/>
          <w:sz w:val="23"/>
        </w:rPr>
      </w:pPr>
    </w:p>
    <w:p w14:paraId="6A661713">
      <w:pPr>
        <w:pStyle w:val="4"/>
        <w:tabs>
          <w:tab w:val="left" w:pos="1745"/>
          <w:tab w:val="left" w:pos="6327"/>
          <w:tab w:val="left" w:pos="8283"/>
        </w:tabs>
        <w:spacing w:before="76" w:line="333" w:lineRule="auto"/>
        <w:ind w:left="800" w:right="879"/>
      </w:pPr>
      <w:r>
        <w:pict>
          <v:rect id="docshape479" o:spid="_x0000_s1830" o:spt="1" style="position:absolute;left:0pt;margin-left:90pt;margin-top:-15.6pt;height:0.7pt;width:415.3pt;mso-position-horizontal-relative:page;z-index:-251446272;mso-width-relative:page;mso-height-relative:page;" fillcolor="#000000" filled="t" stroked="f" coordsize="21600,21600">
            <v:path/>
            <v:fill on="t" focussize="0,0"/>
            <v:stroke on="f"/>
            <v:imagedata o:title=""/>
            <o:lock v:ext="edit"/>
          </v:rect>
        </w:pict>
      </w:r>
      <w:r>
        <w:rPr>
          <w:spacing w:val="-2"/>
        </w:rPr>
        <w:t>根据混凝土结构和钢结构评价要点，混凝土结构得分：</w:t>
      </w:r>
      <w:r>
        <w:rPr>
          <w:rFonts w:ascii="Times New Roman" w:eastAsia="Times New Roman"/>
          <w:u w:val="thick"/>
        </w:rPr>
        <w:tab/>
      </w:r>
      <w:r>
        <w:rPr>
          <w:spacing w:val="-2"/>
        </w:rPr>
        <w:t>；钢结构得分：</w:t>
      </w:r>
      <w:r>
        <w:rPr>
          <w:rFonts w:ascii="Times New Roman" w:eastAsia="Times New Roman"/>
          <w:u w:val="thick"/>
        </w:rPr>
        <w:tab/>
      </w:r>
      <w:r>
        <w:rPr>
          <w:spacing w:val="-6"/>
        </w:rPr>
        <w:t>；合计得分：</w:t>
      </w:r>
      <w:r>
        <w:rPr>
          <w:rFonts w:ascii="Times New Roman" w:eastAsia="Times New Roman"/>
          <w:u w:val="thick"/>
        </w:rPr>
        <w:tab/>
      </w:r>
      <w:r>
        <w:rPr>
          <w:spacing w:val="-10"/>
        </w:rPr>
        <w:t>。</w:t>
      </w:r>
    </w:p>
    <w:p w14:paraId="5744B314">
      <w:pPr>
        <w:pStyle w:val="4"/>
        <w:spacing w:before="11"/>
        <w:rPr>
          <w:sz w:val="27"/>
        </w:rPr>
      </w:pPr>
    </w:p>
    <w:p w14:paraId="74B495CF">
      <w:pPr>
        <w:pStyle w:val="3"/>
        <w:rPr>
          <w:rFonts w:hint="eastAsia" w:ascii="宋体" w:eastAsia="宋体"/>
        </w:rPr>
      </w:pPr>
      <w:r>
        <w:rPr>
          <w:rFonts w:ascii="Times New Roman" w:eastAsia="Times New Roman"/>
          <w:spacing w:val="-2"/>
        </w:rPr>
        <w:t>3</w:t>
      </w:r>
      <w:r>
        <w:rPr>
          <w:rFonts w:hint="eastAsia" w:ascii="宋体" w:eastAsia="宋体"/>
          <w:spacing w:val="-14"/>
        </w:rPr>
        <w:t>、 证明材料</w:t>
      </w:r>
    </w:p>
    <w:p w14:paraId="2A134E75">
      <w:pPr>
        <w:pStyle w:val="4"/>
        <w:spacing w:before="8"/>
        <w:rPr>
          <w:b/>
          <w:sz w:val="18"/>
        </w:rPr>
      </w:pPr>
    </w:p>
    <w:p w14:paraId="513823E7">
      <w:pPr>
        <w:spacing w:before="0"/>
        <w:ind w:left="800" w:right="0" w:firstLine="0"/>
        <w:jc w:val="left"/>
        <w:rPr>
          <w:b/>
          <w:sz w:val="21"/>
        </w:rPr>
      </w:pPr>
      <w:r>
        <w:pict>
          <v:group id="docshapegroup480" o:spid="_x0000_s1831" o:spt="203" style="position:absolute;left:0pt;margin-left:84.35pt;margin-top:56.9pt;height:413.6pt;width:426.6pt;mso-position-horizontal-relative:page;z-index:-251447296;mso-width-relative:page;mso-height-relative:page;" coordorigin="1687,1139" coordsize="8532,8272">
            <o:lock v:ext="edit"/>
            <v:shape id="docshape481" o:spid="_x0000_s1832" o:spt="75" type="#_x0000_t75" style="position:absolute;left:1817;top:1138;height:8272;width:8218;" filled="f" stroked="f" coordsize="21600,21600">
              <v:path/>
              <v:fill on="f" focussize="0,0"/>
              <v:stroke on="f"/>
              <v:imagedata r:id="rId43" o:title=""/>
              <o:lock v:ext="edit" aspectratio="t"/>
            </v:shape>
            <v:shape id="docshape482" o:spid="_x0000_s1833" style="position:absolute;left:1687;top:7521;height:1149;width:8532;" filled="f" stroked="t" coordorigin="1687,7521" coordsize="8532,1149" path="m1687,7526l10219,7526m1687,8670l10219,8670m1692,7521l1692,8665m10214,7521l10214,8665e">
              <v:path arrowok="t"/>
              <v:fill on="f" focussize="0,0"/>
              <v:stroke weight="0.48pt" color="#000000"/>
              <v:imagedata o:title=""/>
              <o:lock v:ext="edit"/>
            </v:shape>
          </v:group>
        </w:pict>
      </w:r>
      <w:r>
        <w:rPr>
          <w:b/>
          <w:spacing w:val="-3"/>
          <w:sz w:val="21"/>
        </w:rPr>
        <w:t>建议提交材料及技术要求：</w:t>
      </w:r>
    </w:p>
    <w:p w14:paraId="7DDD4805">
      <w:pPr>
        <w:pStyle w:val="4"/>
        <w:spacing w:before="4"/>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494"/>
        <w:gridCol w:w="709"/>
        <w:gridCol w:w="672"/>
      </w:tblGrid>
      <w:tr w14:paraId="185D9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787E20CC">
            <w:pPr>
              <w:pStyle w:val="13"/>
              <w:spacing w:before="16"/>
              <w:ind w:left="108"/>
              <w:rPr>
                <w:b/>
                <w:sz w:val="22"/>
              </w:rPr>
            </w:pPr>
            <w:r>
              <w:rPr>
                <w:b/>
                <w:spacing w:val="-6"/>
                <w:sz w:val="22"/>
              </w:rPr>
              <w:t>专业</w:t>
            </w:r>
          </w:p>
          <w:p w14:paraId="1343993E">
            <w:pPr>
              <w:pStyle w:val="13"/>
              <w:spacing w:before="30" w:line="276"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1052300F">
            <w:pPr>
              <w:pStyle w:val="13"/>
              <w:spacing w:before="172"/>
              <w:ind w:left="104"/>
              <w:rPr>
                <w:b/>
                <w:sz w:val="22"/>
              </w:rPr>
            </w:pPr>
            <w:r>
              <w:rPr>
                <w:b/>
                <w:spacing w:val="-4"/>
                <w:sz w:val="22"/>
              </w:rPr>
              <w:t>材料名称</w:t>
            </w:r>
          </w:p>
        </w:tc>
        <w:tc>
          <w:tcPr>
            <w:tcW w:w="4494" w:type="dxa"/>
            <w:tcBorders>
              <w:left w:val="single" w:color="000000" w:sz="6" w:space="0"/>
              <w:bottom w:val="single" w:color="000000" w:sz="6" w:space="0"/>
              <w:right w:val="single" w:color="000000" w:sz="6" w:space="0"/>
            </w:tcBorders>
            <w:shd w:val="clear" w:color="auto" w:fill="DBE4F0"/>
          </w:tcPr>
          <w:p w14:paraId="7BC1C394">
            <w:pPr>
              <w:pStyle w:val="13"/>
              <w:spacing w:before="172"/>
              <w:ind w:left="104"/>
              <w:rPr>
                <w:b/>
                <w:sz w:val="22"/>
              </w:rPr>
            </w:pPr>
            <w:r>
              <w:rPr>
                <w:b/>
                <w:spacing w:val="-4"/>
                <w:sz w:val="22"/>
              </w:rPr>
              <w:t>技术要求</w:t>
            </w:r>
          </w:p>
        </w:tc>
        <w:tc>
          <w:tcPr>
            <w:tcW w:w="709" w:type="dxa"/>
            <w:tcBorders>
              <w:left w:val="single" w:color="000000" w:sz="6" w:space="0"/>
              <w:bottom w:val="single" w:color="000000" w:sz="6" w:space="0"/>
              <w:right w:val="single" w:color="000000" w:sz="6" w:space="0"/>
            </w:tcBorders>
            <w:shd w:val="clear" w:color="auto" w:fill="DBE4F0"/>
          </w:tcPr>
          <w:p w14:paraId="4C45FBF1">
            <w:pPr>
              <w:pStyle w:val="13"/>
              <w:spacing w:before="16"/>
              <w:ind w:left="105"/>
              <w:rPr>
                <w:b/>
                <w:sz w:val="22"/>
              </w:rPr>
            </w:pPr>
            <w:r>
              <w:rPr>
                <w:b/>
                <w:spacing w:val="-6"/>
                <w:sz w:val="22"/>
              </w:rPr>
              <w:t>评价</w:t>
            </w:r>
          </w:p>
          <w:p w14:paraId="567A73D9">
            <w:pPr>
              <w:pStyle w:val="13"/>
              <w:spacing w:before="30" w:line="276" w:lineRule="exact"/>
              <w:ind w:left="105"/>
              <w:rPr>
                <w:b/>
                <w:sz w:val="22"/>
              </w:rPr>
            </w:pPr>
            <w:r>
              <w:rPr>
                <w:b/>
                <w:spacing w:val="-6"/>
                <w:sz w:val="22"/>
              </w:rPr>
              <w:t>阶段</w:t>
            </w:r>
          </w:p>
        </w:tc>
        <w:tc>
          <w:tcPr>
            <w:tcW w:w="672" w:type="dxa"/>
            <w:tcBorders>
              <w:left w:val="single" w:color="000000" w:sz="6" w:space="0"/>
              <w:bottom w:val="single" w:color="000000" w:sz="6" w:space="0"/>
            </w:tcBorders>
            <w:shd w:val="clear" w:color="auto" w:fill="DBE4F0"/>
          </w:tcPr>
          <w:p w14:paraId="17291AEB">
            <w:pPr>
              <w:pStyle w:val="13"/>
              <w:spacing w:before="16"/>
              <w:ind w:left="104"/>
              <w:rPr>
                <w:b/>
                <w:sz w:val="22"/>
              </w:rPr>
            </w:pPr>
            <w:r>
              <w:rPr>
                <w:b/>
                <w:spacing w:val="-6"/>
                <w:sz w:val="22"/>
              </w:rPr>
              <w:t>建筑</w:t>
            </w:r>
          </w:p>
          <w:p w14:paraId="434B9AE3">
            <w:pPr>
              <w:pStyle w:val="13"/>
              <w:spacing w:before="30" w:line="276" w:lineRule="exact"/>
              <w:ind w:left="104"/>
              <w:rPr>
                <w:b/>
                <w:sz w:val="22"/>
              </w:rPr>
            </w:pPr>
            <w:r>
              <w:rPr>
                <w:b/>
                <w:spacing w:val="-6"/>
                <w:sz w:val="22"/>
              </w:rPr>
              <w:t>类型</w:t>
            </w:r>
          </w:p>
        </w:tc>
      </w:tr>
      <w:tr w14:paraId="34DBF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restart"/>
            <w:tcBorders>
              <w:top w:val="single" w:color="000000" w:sz="6" w:space="0"/>
              <w:bottom w:val="single" w:color="000000" w:sz="6" w:space="0"/>
              <w:right w:val="single" w:color="000000" w:sz="6" w:space="0"/>
            </w:tcBorders>
          </w:tcPr>
          <w:p w14:paraId="57D122EC">
            <w:pPr>
              <w:pStyle w:val="13"/>
              <w:rPr>
                <w:b/>
                <w:sz w:val="22"/>
              </w:rPr>
            </w:pPr>
          </w:p>
          <w:p w14:paraId="5E9CAB15">
            <w:pPr>
              <w:pStyle w:val="13"/>
              <w:spacing w:before="6"/>
              <w:rPr>
                <w:b/>
                <w:sz w:val="28"/>
              </w:rPr>
            </w:pPr>
          </w:p>
          <w:p w14:paraId="7D07C20A">
            <w:pPr>
              <w:pStyle w:val="13"/>
              <w:spacing w:line="266" w:lineRule="auto"/>
              <w:ind w:left="108" w:right="159"/>
              <w:rPr>
                <w:b/>
                <w:sz w:val="22"/>
              </w:rPr>
            </w:pPr>
            <w:r>
              <w:rPr>
                <w:b/>
                <w:spacing w:val="-6"/>
                <w:sz w:val="22"/>
              </w:rPr>
              <w:t>结构设计</w:t>
            </w:r>
          </w:p>
        </w:tc>
        <w:tc>
          <w:tcPr>
            <w:tcW w:w="1176" w:type="dxa"/>
            <w:vMerge w:val="restart"/>
            <w:tcBorders>
              <w:top w:val="single" w:color="000000" w:sz="6" w:space="0"/>
              <w:left w:val="single" w:color="000000" w:sz="6" w:space="0"/>
              <w:bottom w:val="single" w:color="000000" w:sz="6" w:space="0"/>
              <w:right w:val="single" w:color="000000" w:sz="6" w:space="0"/>
            </w:tcBorders>
          </w:tcPr>
          <w:p w14:paraId="3550387B">
            <w:pPr>
              <w:pStyle w:val="13"/>
              <w:rPr>
                <w:b/>
                <w:sz w:val="22"/>
              </w:rPr>
            </w:pPr>
          </w:p>
          <w:p w14:paraId="7669C87A">
            <w:pPr>
              <w:pStyle w:val="13"/>
              <w:spacing w:before="6"/>
              <w:rPr>
                <w:b/>
                <w:sz w:val="28"/>
              </w:rPr>
            </w:pPr>
          </w:p>
          <w:p w14:paraId="2BB91FB7">
            <w:pPr>
              <w:pStyle w:val="13"/>
              <w:spacing w:line="266" w:lineRule="auto"/>
              <w:ind w:left="104" w:right="171"/>
              <w:rPr>
                <w:b/>
                <w:sz w:val="22"/>
              </w:rPr>
            </w:pPr>
            <w:r>
              <w:rPr>
                <w:b/>
                <w:spacing w:val="-4"/>
                <w:sz w:val="22"/>
              </w:rPr>
              <w:t>结构设计总说明</w:t>
            </w:r>
          </w:p>
        </w:tc>
        <w:tc>
          <w:tcPr>
            <w:tcW w:w="4494" w:type="dxa"/>
            <w:tcBorders>
              <w:top w:val="single" w:color="000000" w:sz="6" w:space="0"/>
              <w:left w:val="single" w:color="000000" w:sz="6" w:space="0"/>
              <w:bottom w:val="single" w:color="000000" w:sz="6" w:space="0"/>
              <w:right w:val="single" w:color="000000" w:sz="6" w:space="0"/>
            </w:tcBorders>
          </w:tcPr>
          <w:p w14:paraId="474485A1">
            <w:pPr>
              <w:pStyle w:val="13"/>
              <w:spacing w:before="171" w:line="266" w:lineRule="auto"/>
              <w:ind w:left="104" w:right="191"/>
              <w:rPr>
                <w:sz w:val="22"/>
              </w:rPr>
            </w:pPr>
            <w:r>
              <w:rPr>
                <w:spacing w:val="-2"/>
                <w:sz w:val="22"/>
              </w:rPr>
              <w:t>应体现高强钢材的设计要求及使用部位等信</w:t>
            </w:r>
            <w:r>
              <w:rPr>
                <w:spacing w:val="-10"/>
                <w:sz w:val="22"/>
              </w:rPr>
              <w:t>息</w:t>
            </w:r>
          </w:p>
        </w:tc>
        <w:tc>
          <w:tcPr>
            <w:tcW w:w="709" w:type="dxa"/>
            <w:tcBorders>
              <w:top w:val="single" w:color="000000" w:sz="6" w:space="0"/>
              <w:left w:val="single" w:color="000000" w:sz="6" w:space="0"/>
              <w:bottom w:val="single" w:color="000000" w:sz="6" w:space="0"/>
              <w:right w:val="single" w:color="000000" w:sz="6" w:space="0"/>
            </w:tcBorders>
          </w:tcPr>
          <w:p w14:paraId="12F5FFE9">
            <w:pPr>
              <w:pStyle w:val="13"/>
              <w:spacing w:before="15"/>
              <w:ind w:left="105"/>
              <w:rPr>
                <w:sz w:val="22"/>
              </w:rPr>
            </w:pPr>
            <w:r>
              <w:rPr>
                <w:spacing w:val="-6"/>
                <w:sz w:val="22"/>
              </w:rPr>
              <w:t>预评</w:t>
            </w:r>
          </w:p>
          <w:p w14:paraId="3EB85334">
            <w:pPr>
              <w:pStyle w:val="13"/>
              <w:spacing w:line="310" w:lineRule="atLeast"/>
              <w:ind w:left="105" w:right="144"/>
              <w:rPr>
                <w:sz w:val="22"/>
              </w:rPr>
            </w:pPr>
            <w:r>
              <w:rPr>
                <w:spacing w:val="-6"/>
                <w:sz w:val="22"/>
              </w:rPr>
              <w:t>价/评价</w:t>
            </w:r>
          </w:p>
        </w:tc>
        <w:tc>
          <w:tcPr>
            <w:tcW w:w="672" w:type="dxa"/>
            <w:tcBorders>
              <w:top w:val="single" w:color="000000" w:sz="6" w:space="0"/>
              <w:left w:val="single" w:color="000000" w:sz="6" w:space="0"/>
              <w:bottom w:val="single" w:color="000000" w:sz="6" w:space="0"/>
            </w:tcBorders>
          </w:tcPr>
          <w:p w14:paraId="269AB9F9">
            <w:pPr>
              <w:pStyle w:val="13"/>
              <w:spacing w:before="7"/>
              <w:rPr>
                <w:b/>
                <w:sz w:val="25"/>
              </w:rPr>
            </w:pPr>
          </w:p>
          <w:p w14:paraId="2AA464F6">
            <w:pPr>
              <w:pStyle w:val="13"/>
              <w:ind w:left="104"/>
              <w:rPr>
                <w:sz w:val="22"/>
              </w:rPr>
            </w:pPr>
            <w:r>
              <w:rPr>
                <w:spacing w:val="-6"/>
                <w:sz w:val="22"/>
              </w:rPr>
              <w:t>居建</w:t>
            </w:r>
          </w:p>
        </w:tc>
      </w:tr>
      <w:tr w14:paraId="4C1C0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bottom w:val="single" w:color="000000" w:sz="6" w:space="0"/>
              <w:right w:val="single" w:color="000000" w:sz="6" w:space="0"/>
            </w:tcBorders>
          </w:tcPr>
          <w:p w14:paraId="7937012E">
            <w:pPr>
              <w:rPr>
                <w:sz w:val="2"/>
                <w:szCs w:val="2"/>
              </w:rPr>
            </w:pPr>
          </w:p>
        </w:tc>
        <w:tc>
          <w:tcPr>
            <w:tcW w:w="1176" w:type="dxa"/>
            <w:vMerge w:val="continue"/>
            <w:tcBorders>
              <w:top w:val="nil"/>
              <w:left w:val="single" w:color="000000" w:sz="6" w:space="0"/>
              <w:bottom w:val="single" w:color="000000" w:sz="6" w:space="0"/>
              <w:right w:val="single" w:color="000000" w:sz="6" w:space="0"/>
            </w:tcBorders>
          </w:tcPr>
          <w:p w14:paraId="2EDAEBAC">
            <w:pPr>
              <w:rPr>
                <w:sz w:val="2"/>
                <w:szCs w:val="2"/>
              </w:rPr>
            </w:pPr>
          </w:p>
        </w:tc>
        <w:tc>
          <w:tcPr>
            <w:tcW w:w="4494" w:type="dxa"/>
            <w:tcBorders>
              <w:top w:val="single" w:color="000000" w:sz="6" w:space="0"/>
              <w:left w:val="single" w:color="000000" w:sz="6" w:space="0"/>
              <w:bottom w:val="single" w:color="000000" w:sz="6" w:space="0"/>
              <w:right w:val="single" w:color="000000" w:sz="6" w:space="0"/>
            </w:tcBorders>
          </w:tcPr>
          <w:p w14:paraId="4E9F4307">
            <w:pPr>
              <w:pStyle w:val="13"/>
              <w:spacing w:before="173" w:line="266" w:lineRule="auto"/>
              <w:ind w:left="104" w:right="191"/>
              <w:rPr>
                <w:sz w:val="22"/>
              </w:rPr>
            </w:pPr>
            <w:r>
              <w:rPr>
                <w:spacing w:val="-2"/>
                <w:sz w:val="22"/>
              </w:rPr>
              <w:t>应体现混凝土竖向承重结构高强混凝土和高强钢筋的设计要求及使用部位</w:t>
            </w:r>
          </w:p>
        </w:tc>
        <w:tc>
          <w:tcPr>
            <w:tcW w:w="709" w:type="dxa"/>
            <w:tcBorders>
              <w:top w:val="single" w:color="000000" w:sz="6" w:space="0"/>
              <w:left w:val="single" w:color="000000" w:sz="6" w:space="0"/>
              <w:bottom w:val="single" w:color="000000" w:sz="6" w:space="0"/>
              <w:right w:val="single" w:color="000000" w:sz="6" w:space="0"/>
            </w:tcBorders>
          </w:tcPr>
          <w:p w14:paraId="681A415E">
            <w:pPr>
              <w:pStyle w:val="13"/>
              <w:spacing w:before="17" w:line="266" w:lineRule="auto"/>
              <w:ind w:left="105" w:right="144"/>
              <w:rPr>
                <w:sz w:val="22"/>
              </w:rPr>
            </w:pPr>
            <w:r>
              <w:rPr>
                <w:spacing w:val="-6"/>
                <w:sz w:val="22"/>
              </w:rPr>
              <w:t>预评价/</w:t>
            </w:r>
          </w:p>
          <w:p w14:paraId="0F022B37">
            <w:pPr>
              <w:pStyle w:val="13"/>
              <w:spacing w:line="273" w:lineRule="exact"/>
              <w:ind w:left="105"/>
              <w:rPr>
                <w:sz w:val="22"/>
              </w:rPr>
            </w:pPr>
            <w:r>
              <w:rPr>
                <w:spacing w:val="-6"/>
                <w:sz w:val="22"/>
              </w:rPr>
              <w:t>评价</w:t>
            </w:r>
          </w:p>
        </w:tc>
        <w:tc>
          <w:tcPr>
            <w:tcW w:w="672" w:type="dxa"/>
            <w:tcBorders>
              <w:top w:val="single" w:color="000000" w:sz="6" w:space="0"/>
              <w:left w:val="single" w:color="000000" w:sz="6" w:space="0"/>
              <w:bottom w:val="single" w:color="000000" w:sz="6" w:space="0"/>
            </w:tcBorders>
          </w:tcPr>
          <w:p w14:paraId="102B87D7">
            <w:pPr>
              <w:pStyle w:val="13"/>
              <w:spacing w:before="8"/>
              <w:rPr>
                <w:b/>
                <w:sz w:val="25"/>
              </w:rPr>
            </w:pPr>
          </w:p>
          <w:p w14:paraId="54ED9FA7">
            <w:pPr>
              <w:pStyle w:val="13"/>
              <w:spacing w:before="1"/>
              <w:ind w:left="104"/>
              <w:rPr>
                <w:sz w:val="22"/>
              </w:rPr>
            </w:pPr>
            <w:r>
              <w:rPr>
                <w:spacing w:val="-6"/>
                <w:sz w:val="22"/>
              </w:rPr>
              <w:t>居建</w:t>
            </w:r>
          </w:p>
        </w:tc>
      </w:tr>
      <w:tr w14:paraId="6DFB1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restart"/>
            <w:tcBorders>
              <w:top w:val="single" w:color="000000" w:sz="6" w:space="0"/>
              <w:bottom w:val="single" w:color="000000" w:sz="6" w:space="0"/>
              <w:right w:val="single" w:color="000000" w:sz="6" w:space="0"/>
            </w:tcBorders>
          </w:tcPr>
          <w:p w14:paraId="71D4BA43">
            <w:pPr>
              <w:pStyle w:val="13"/>
              <w:rPr>
                <w:b/>
                <w:sz w:val="22"/>
              </w:rPr>
            </w:pPr>
          </w:p>
          <w:p w14:paraId="5189E9CC">
            <w:pPr>
              <w:pStyle w:val="13"/>
              <w:rPr>
                <w:b/>
                <w:sz w:val="22"/>
              </w:rPr>
            </w:pPr>
          </w:p>
          <w:p w14:paraId="11D9FD9D">
            <w:pPr>
              <w:pStyle w:val="13"/>
              <w:rPr>
                <w:b/>
                <w:sz w:val="22"/>
              </w:rPr>
            </w:pPr>
          </w:p>
          <w:p w14:paraId="1D96D3D8">
            <w:pPr>
              <w:pStyle w:val="13"/>
              <w:rPr>
                <w:b/>
                <w:sz w:val="22"/>
              </w:rPr>
            </w:pPr>
          </w:p>
          <w:p w14:paraId="15A7182C">
            <w:pPr>
              <w:pStyle w:val="13"/>
              <w:rPr>
                <w:b/>
                <w:sz w:val="22"/>
              </w:rPr>
            </w:pPr>
          </w:p>
          <w:p w14:paraId="0FCADA02">
            <w:pPr>
              <w:pStyle w:val="13"/>
              <w:spacing w:before="189" w:line="266" w:lineRule="auto"/>
              <w:ind w:left="108" w:right="159"/>
              <w:rPr>
                <w:b/>
                <w:sz w:val="22"/>
              </w:rPr>
            </w:pPr>
            <w:r>
              <w:rPr>
                <w:b/>
                <w:spacing w:val="-6"/>
                <w:sz w:val="22"/>
              </w:rPr>
              <w:t>其他材料</w:t>
            </w:r>
          </w:p>
        </w:tc>
        <w:tc>
          <w:tcPr>
            <w:tcW w:w="1176" w:type="dxa"/>
            <w:vMerge w:val="restart"/>
            <w:tcBorders>
              <w:top w:val="single" w:color="000000" w:sz="6" w:space="0"/>
              <w:left w:val="single" w:color="000000" w:sz="6" w:space="0"/>
              <w:bottom w:val="single" w:color="000000" w:sz="6" w:space="0"/>
              <w:right w:val="single" w:color="000000" w:sz="6" w:space="0"/>
            </w:tcBorders>
          </w:tcPr>
          <w:p w14:paraId="352E2265">
            <w:pPr>
              <w:pStyle w:val="13"/>
              <w:spacing w:before="2"/>
              <w:rPr>
                <w:b/>
                <w:sz w:val="26"/>
              </w:rPr>
            </w:pPr>
          </w:p>
          <w:p w14:paraId="7A963EEC">
            <w:pPr>
              <w:pStyle w:val="13"/>
              <w:spacing w:line="266" w:lineRule="auto"/>
              <w:ind w:left="104" w:right="171"/>
              <w:rPr>
                <w:b/>
                <w:sz w:val="22"/>
              </w:rPr>
            </w:pPr>
            <w:r>
              <w:rPr>
                <w:b/>
                <w:spacing w:val="-4"/>
                <w:sz w:val="22"/>
              </w:rPr>
              <w:t>建筑工程造价预算</w:t>
            </w:r>
          </w:p>
          <w:p w14:paraId="389EE680">
            <w:pPr>
              <w:pStyle w:val="13"/>
              <w:spacing w:line="266" w:lineRule="auto"/>
              <w:ind w:left="104" w:right="281"/>
              <w:rPr>
                <w:b/>
                <w:sz w:val="22"/>
              </w:rPr>
            </w:pPr>
            <w:r>
              <w:rPr>
                <w:b/>
                <w:spacing w:val="-4"/>
                <w:sz w:val="22"/>
              </w:rPr>
              <w:t>/决算清</w:t>
            </w:r>
            <w:r>
              <w:rPr>
                <w:b/>
                <w:spacing w:val="-10"/>
                <w:sz w:val="22"/>
              </w:rPr>
              <w:t>单</w:t>
            </w:r>
          </w:p>
        </w:tc>
        <w:tc>
          <w:tcPr>
            <w:tcW w:w="4494" w:type="dxa"/>
            <w:tcBorders>
              <w:top w:val="single" w:color="000000" w:sz="6" w:space="0"/>
              <w:left w:val="single" w:color="000000" w:sz="6" w:space="0"/>
              <w:bottom w:val="single" w:color="000000" w:sz="6" w:space="0"/>
              <w:right w:val="single" w:color="000000" w:sz="6" w:space="0"/>
            </w:tcBorders>
          </w:tcPr>
          <w:p w14:paraId="201889BA">
            <w:pPr>
              <w:pStyle w:val="13"/>
              <w:spacing w:before="8"/>
              <w:rPr>
                <w:b/>
                <w:sz w:val="25"/>
              </w:rPr>
            </w:pPr>
          </w:p>
          <w:p w14:paraId="35ED3F18">
            <w:pPr>
              <w:pStyle w:val="13"/>
              <w:ind w:left="104"/>
              <w:rPr>
                <w:sz w:val="22"/>
              </w:rPr>
            </w:pPr>
            <w:r>
              <w:rPr>
                <w:spacing w:val="-3"/>
                <w:sz w:val="22"/>
              </w:rPr>
              <w:t>应体现钢材种类及实际用量</w:t>
            </w:r>
          </w:p>
        </w:tc>
        <w:tc>
          <w:tcPr>
            <w:tcW w:w="709" w:type="dxa"/>
            <w:tcBorders>
              <w:top w:val="single" w:color="000000" w:sz="6" w:space="0"/>
              <w:left w:val="single" w:color="000000" w:sz="6" w:space="0"/>
              <w:bottom w:val="single" w:color="000000" w:sz="6" w:space="0"/>
              <w:right w:val="single" w:color="000000" w:sz="6" w:space="0"/>
            </w:tcBorders>
          </w:tcPr>
          <w:p w14:paraId="02FB6288">
            <w:pPr>
              <w:pStyle w:val="13"/>
              <w:spacing w:before="16" w:line="266" w:lineRule="auto"/>
              <w:ind w:left="105" w:right="144"/>
              <w:rPr>
                <w:sz w:val="22"/>
              </w:rPr>
            </w:pPr>
            <w:r>
              <w:rPr>
                <w:spacing w:val="-6"/>
                <w:sz w:val="22"/>
              </w:rPr>
              <w:t>预评价/</w:t>
            </w:r>
          </w:p>
          <w:p w14:paraId="04F55DCB">
            <w:pPr>
              <w:pStyle w:val="13"/>
              <w:spacing w:line="274" w:lineRule="exact"/>
              <w:ind w:left="105"/>
              <w:rPr>
                <w:sz w:val="22"/>
              </w:rPr>
            </w:pPr>
            <w:r>
              <w:rPr>
                <w:spacing w:val="-6"/>
                <w:sz w:val="22"/>
              </w:rPr>
              <w:t>评价</w:t>
            </w:r>
          </w:p>
        </w:tc>
        <w:tc>
          <w:tcPr>
            <w:tcW w:w="672" w:type="dxa"/>
            <w:tcBorders>
              <w:top w:val="single" w:color="000000" w:sz="6" w:space="0"/>
              <w:left w:val="single" w:color="000000" w:sz="6" w:space="0"/>
              <w:bottom w:val="single" w:color="000000" w:sz="6" w:space="0"/>
            </w:tcBorders>
          </w:tcPr>
          <w:p w14:paraId="7B2ACFA8">
            <w:pPr>
              <w:pStyle w:val="13"/>
              <w:spacing w:before="8"/>
              <w:rPr>
                <w:b/>
                <w:sz w:val="25"/>
              </w:rPr>
            </w:pPr>
          </w:p>
          <w:p w14:paraId="6DA177F4">
            <w:pPr>
              <w:pStyle w:val="13"/>
              <w:ind w:left="104"/>
              <w:rPr>
                <w:sz w:val="22"/>
              </w:rPr>
            </w:pPr>
            <w:r>
              <w:rPr>
                <w:spacing w:val="-6"/>
                <w:sz w:val="22"/>
              </w:rPr>
              <w:t>居建</w:t>
            </w:r>
          </w:p>
        </w:tc>
      </w:tr>
      <w:tr w14:paraId="7533D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bottom w:val="single" w:color="000000" w:sz="6" w:space="0"/>
              <w:right w:val="single" w:color="000000" w:sz="6" w:space="0"/>
            </w:tcBorders>
          </w:tcPr>
          <w:p w14:paraId="231E6C3D">
            <w:pPr>
              <w:rPr>
                <w:sz w:val="2"/>
                <w:szCs w:val="2"/>
              </w:rPr>
            </w:pPr>
          </w:p>
        </w:tc>
        <w:tc>
          <w:tcPr>
            <w:tcW w:w="1176" w:type="dxa"/>
            <w:vMerge w:val="continue"/>
            <w:tcBorders>
              <w:top w:val="nil"/>
              <w:left w:val="single" w:color="000000" w:sz="6" w:space="0"/>
              <w:bottom w:val="single" w:color="000000" w:sz="6" w:space="0"/>
              <w:right w:val="single" w:color="000000" w:sz="6" w:space="0"/>
            </w:tcBorders>
          </w:tcPr>
          <w:p w14:paraId="587414B7">
            <w:pPr>
              <w:rPr>
                <w:sz w:val="2"/>
                <w:szCs w:val="2"/>
              </w:rPr>
            </w:pPr>
          </w:p>
        </w:tc>
        <w:tc>
          <w:tcPr>
            <w:tcW w:w="4494" w:type="dxa"/>
            <w:tcBorders>
              <w:top w:val="single" w:color="000000" w:sz="6" w:space="0"/>
              <w:left w:val="single" w:color="000000" w:sz="6" w:space="0"/>
              <w:bottom w:val="single" w:color="000000" w:sz="6" w:space="0"/>
              <w:right w:val="single" w:color="000000" w:sz="6" w:space="0"/>
            </w:tcBorders>
          </w:tcPr>
          <w:p w14:paraId="222E266A">
            <w:pPr>
              <w:pStyle w:val="13"/>
              <w:spacing w:before="7"/>
              <w:rPr>
                <w:b/>
                <w:sz w:val="25"/>
              </w:rPr>
            </w:pPr>
          </w:p>
          <w:p w14:paraId="4D86AAFB">
            <w:pPr>
              <w:pStyle w:val="13"/>
              <w:ind w:left="104"/>
              <w:rPr>
                <w:sz w:val="22"/>
              </w:rPr>
            </w:pPr>
            <w:r>
              <w:rPr>
                <w:spacing w:val="-3"/>
                <w:sz w:val="22"/>
              </w:rPr>
              <w:t>应体现钢筋及混凝土的种类及实际用量</w:t>
            </w:r>
          </w:p>
        </w:tc>
        <w:tc>
          <w:tcPr>
            <w:tcW w:w="709" w:type="dxa"/>
            <w:tcBorders>
              <w:top w:val="single" w:color="000000" w:sz="6" w:space="0"/>
              <w:left w:val="single" w:color="000000" w:sz="6" w:space="0"/>
              <w:bottom w:val="single" w:color="000000" w:sz="6" w:space="0"/>
              <w:right w:val="single" w:color="000000" w:sz="6" w:space="0"/>
            </w:tcBorders>
          </w:tcPr>
          <w:p w14:paraId="4D44E8F2">
            <w:pPr>
              <w:pStyle w:val="13"/>
              <w:spacing w:before="16" w:line="266" w:lineRule="auto"/>
              <w:ind w:left="105" w:right="144"/>
              <w:rPr>
                <w:sz w:val="22"/>
              </w:rPr>
            </w:pPr>
            <w:r>
              <w:rPr>
                <w:spacing w:val="-6"/>
                <w:sz w:val="22"/>
              </w:rPr>
              <w:t>预评价/</w:t>
            </w:r>
          </w:p>
          <w:p w14:paraId="597FEB71">
            <w:pPr>
              <w:pStyle w:val="13"/>
              <w:spacing w:line="274" w:lineRule="exact"/>
              <w:ind w:left="105"/>
              <w:rPr>
                <w:sz w:val="22"/>
              </w:rPr>
            </w:pPr>
            <w:r>
              <w:rPr>
                <w:spacing w:val="-6"/>
                <w:sz w:val="22"/>
              </w:rPr>
              <w:t>评价</w:t>
            </w:r>
          </w:p>
        </w:tc>
        <w:tc>
          <w:tcPr>
            <w:tcW w:w="672" w:type="dxa"/>
            <w:tcBorders>
              <w:top w:val="single" w:color="000000" w:sz="6" w:space="0"/>
              <w:left w:val="single" w:color="000000" w:sz="6" w:space="0"/>
              <w:bottom w:val="single" w:color="000000" w:sz="6" w:space="0"/>
            </w:tcBorders>
          </w:tcPr>
          <w:p w14:paraId="340A96F8">
            <w:pPr>
              <w:pStyle w:val="13"/>
              <w:spacing w:before="7"/>
              <w:rPr>
                <w:b/>
                <w:sz w:val="25"/>
              </w:rPr>
            </w:pPr>
          </w:p>
          <w:p w14:paraId="045DF0DF">
            <w:pPr>
              <w:pStyle w:val="13"/>
              <w:ind w:left="104"/>
              <w:rPr>
                <w:sz w:val="22"/>
              </w:rPr>
            </w:pPr>
            <w:r>
              <w:rPr>
                <w:spacing w:val="-6"/>
                <w:sz w:val="22"/>
              </w:rPr>
              <w:t>居建</w:t>
            </w:r>
          </w:p>
        </w:tc>
      </w:tr>
      <w:tr w14:paraId="61F54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bottom w:val="single" w:color="000000" w:sz="6" w:space="0"/>
              <w:right w:val="single" w:color="000000" w:sz="6" w:space="0"/>
            </w:tcBorders>
          </w:tcPr>
          <w:p w14:paraId="42B82ACA">
            <w:pPr>
              <w:rPr>
                <w:sz w:val="2"/>
                <w:szCs w:val="2"/>
              </w:rPr>
            </w:pPr>
          </w:p>
        </w:tc>
        <w:tc>
          <w:tcPr>
            <w:tcW w:w="1176" w:type="dxa"/>
            <w:vMerge w:val="restart"/>
            <w:tcBorders>
              <w:top w:val="single" w:color="000000" w:sz="6" w:space="0"/>
              <w:left w:val="single" w:color="000000" w:sz="6" w:space="0"/>
              <w:bottom w:val="single" w:color="000000" w:sz="6" w:space="0"/>
              <w:right w:val="single" w:color="000000" w:sz="6" w:space="0"/>
            </w:tcBorders>
          </w:tcPr>
          <w:p w14:paraId="5FF0A594">
            <w:pPr>
              <w:pStyle w:val="13"/>
              <w:rPr>
                <w:b/>
                <w:sz w:val="22"/>
              </w:rPr>
            </w:pPr>
          </w:p>
          <w:p w14:paraId="0E5BE925">
            <w:pPr>
              <w:pStyle w:val="13"/>
              <w:spacing w:before="3"/>
              <w:rPr>
                <w:b/>
                <w:sz w:val="16"/>
              </w:rPr>
            </w:pPr>
          </w:p>
          <w:p w14:paraId="1D061137">
            <w:pPr>
              <w:pStyle w:val="13"/>
              <w:spacing w:before="1" w:line="266" w:lineRule="auto"/>
              <w:ind w:left="104" w:right="171"/>
              <w:jc w:val="both"/>
              <w:rPr>
                <w:b/>
                <w:sz w:val="22"/>
              </w:rPr>
            </w:pPr>
            <w:r>
              <w:rPr>
                <w:b/>
                <w:spacing w:val="-4"/>
                <w:sz w:val="22"/>
              </w:rPr>
              <w:t>高强度材料用量比例计算书</w:t>
            </w:r>
          </w:p>
        </w:tc>
        <w:tc>
          <w:tcPr>
            <w:tcW w:w="4494" w:type="dxa"/>
            <w:tcBorders>
              <w:top w:val="single" w:color="000000" w:sz="6" w:space="0"/>
              <w:left w:val="single" w:color="000000" w:sz="6" w:space="0"/>
              <w:bottom w:val="single" w:color="000000" w:sz="6" w:space="0"/>
              <w:right w:val="single" w:color="000000" w:sz="6" w:space="0"/>
            </w:tcBorders>
          </w:tcPr>
          <w:p w14:paraId="19F53E16">
            <w:pPr>
              <w:pStyle w:val="13"/>
              <w:spacing w:before="171"/>
              <w:ind w:left="104"/>
              <w:rPr>
                <w:sz w:val="22"/>
              </w:rPr>
            </w:pPr>
            <w:r>
              <w:rPr>
                <w:spacing w:val="-3"/>
                <w:sz w:val="22"/>
              </w:rPr>
              <w:t>应说明钢结构中高强钢材的用量及使用比例</w:t>
            </w:r>
          </w:p>
          <w:p w14:paraId="47440A4A">
            <w:pPr>
              <w:pStyle w:val="13"/>
              <w:spacing w:before="30"/>
              <w:ind w:left="104"/>
              <w:rPr>
                <w:sz w:val="22"/>
              </w:rPr>
            </w:pPr>
            <w:r>
              <w:rPr>
                <w:spacing w:val="-2"/>
                <w:sz w:val="22"/>
              </w:rPr>
              <w:t>（指标要求与自评一致</w:t>
            </w:r>
            <w:r>
              <w:rPr>
                <w:spacing w:val="-10"/>
                <w:sz w:val="22"/>
              </w:rPr>
              <w:t>）</w:t>
            </w:r>
          </w:p>
        </w:tc>
        <w:tc>
          <w:tcPr>
            <w:tcW w:w="709" w:type="dxa"/>
            <w:tcBorders>
              <w:top w:val="single" w:color="000000" w:sz="6" w:space="0"/>
              <w:left w:val="single" w:color="000000" w:sz="6" w:space="0"/>
              <w:bottom w:val="single" w:color="000000" w:sz="6" w:space="0"/>
              <w:right w:val="single" w:color="000000" w:sz="6" w:space="0"/>
            </w:tcBorders>
          </w:tcPr>
          <w:p w14:paraId="4A3FCF69">
            <w:pPr>
              <w:pStyle w:val="13"/>
              <w:spacing w:before="15" w:line="266" w:lineRule="auto"/>
              <w:ind w:left="105" w:right="144"/>
              <w:rPr>
                <w:sz w:val="22"/>
              </w:rPr>
            </w:pPr>
            <w:r>
              <w:rPr>
                <w:spacing w:val="-6"/>
                <w:sz w:val="22"/>
              </w:rPr>
              <w:t>预评价/</w:t>
            </w:r>
          </w:p>
          <w:p w14:paraId="766CE52F">
            <w:pPr>
              <w:pStyle w:val="13"/>
              <w:spacing w:line="275" w:lineRule="exact"/>
              <w:ind w:left="105"/>
              <w:rPr>
                <w:sz w:val="22"/>
              </w:rPr>
            </w:pPr>
            <w:r>
              <w:rPr>
                <w:spacing w:val="-6"/>
                <w:sz w:val="22"/>
              </w:rPr>
              <w:t>评价</w:t>
            </w:r>
          </w:p>
        </w:tc>
        <w:tc>
          <w:tcPr>
            <w:tcW w:w="672" w:type="dxa"/>
            <w:tcBorders>
              <w:top w:val="single" w:color="000000" w:sz="6" w:space="0"/>
              <w:left w:val="single" w:color="000000" w:sz="6" w:space="0"/>
              <w:bottom w:val="single" w:color="000000" w:sz="6" w:space="0"/>
            </w:tcBorders>
          </w:tcPr>
          <w:p w14:paraId="3CC74D52">
            <w:pPr>
              <w:pStyle w:val="13"/>
              <w:spacing w:before="7"/>
              <w:rPr>
                <w:b/>
                <w:sz w:val="25"/>
              </w:rPr>
            </w:pPr>
          </w:p>
          <w:p w14:paraId="658813D4">
            <w:pPr>
              <w:pStyle w:val="13"/>
              <w:ind w:left="104"/>
              <w:rPr>
                <w:sz w:val="22"/>
              </w:rPr>
            </w:pPr>
            <w:r>
              <w:rPr>
                <w:spacing w:val="-6"/>
                <w:sz w:val="22"/>
              </w:rPr>
              <w:t>居建</w:t>
            </w:r>
          </w:p>
        </w:tc>
      </w:tr>
      <w:tr w14:paraId="6AFB4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bottom w:val="single" w:color="000000" w:sz="6" w:space="0"/>
              <w:right w:val="single" w:color="000000" w:sz="6" w:space="0"/>
            </w:tcBorders>
          </w:tcPr>
          <w:p w14:paraId="5DC5BE64">
            <w:pPr>
              <w:rPr>
                <w:sz w:val="2"/>
                <w:szCs w:val="2"/>
              </w:rPr>
            </w:pPr>
          </w:p>
        </w:tc>
        <w:tc>
          <w:tcPr>
            <w:tcW w:w="1176" w:type="dxa"/>
            <w:vMerge w:val="continue"/>
            <w:tcBorders>
              <w:top w:val="nil"/>
              <w:left w:val="single" w:color="000000" w:sz="6" w:space="0"/>
              <w:bottom w:val="single" w:color="000000" w:sz="6" w:space="0"/>
              <w:right w:val="single" w:color="000000" w:sz="6" w:space="0"/>
            </w:tcBorders>
          </w:tcPr>
          <w:p w14:paraId="612F8B16">
            <w:pPr>
              <w:rPr>
                <w:sz w:val="2"/>
                <w:szCs w:val="2"/>
              </w:rPr>
            </w:pPr>
          </w:p>
        </w:tc>
        <w:tc>
          <w:tcPr>
            <w:tcW w:w="4494" w:type="dxa"/>
            <w:tcBorders>
              <w:top w:val="single" w:color="000000" w:sz="6" w:space="0"/>
              <w:left w:val="single" w:color="000000" w:sz="6" w:space="0"/>
              <w:bottom w:val="single" w:color="000000" w:sz="6" w:space="0"/>
              <w:right w:val="single" w:color="000000" w:sz="6" w:space="0"/>
            </w:tcBorders>
          </w:tcPr>
          <w:p w14:paraId="71E55675">
            <w:pPr>
              <w:pStyle w:val="13"/>
              <w:spacing w:before="173" w:line="266" w:lineRule="auto"/>
              <w:ind w:left="104" w:right="191"/>
              <w:rPr>
                <w:sz w:val="22"/>
              </w:rPr>
            </w:pPr>
            <w:r>
              <w:rPr>
                <w:spacing w:val="-2"/>
                <w:sz w:val="22"/>
              </w:rPr>
              <w:t>应说明高强混凝土、高强度钢筋的用量及使用比例（指标要求与自评一致）</w:t>
            </w:r>
          </w:p>
        </w:tc>
        <w:tc>
          <w:tcPr>
            <w:tcW w:w="709" w:type="dxa"/>
            <w:tcBorders>
              <w:top w:val="single" w:color="000000" w:sz="6" w:space="0"/>
              <w:left w:val="single" w:color="000000" w:sz="6" w:space="0"/>
              <w:bottom w:val="single" w:color="000000" w:sz="6" w:space="0"/>
              <w:right w:val="single" w:color="000000" w:sz="6" w:space="0"/>
            </w:tcBorders>
          </w:tcPr>
          <w:p w14:paraId="4A071392">
            <w:pPr>
              <w:pStyle w:val="13"/>
              <w:spacing w:before="17"/>
              <w:ind w:left="105"/>
              <w:rPr>
                <w:sz w:val="22"/>
              </w:rPr>
            </w:pPr>
            <w:r>
              <w:rPr>
                <w:spacing w:val="-6"/>
                <w:sz w:val="22"/>
              </w:rPr>
              <w:t>预评</w:t>
            </w:r>
          </w:p>
          <w:p w14:paraId="0107B478">
            <w:pPr>
              <w:pStyle w:val="13"/>
              <w:spacing w:line="310" w:lineRule="atLeast"/>
              <w:ind w:left="105" w:right="144"/>
              <w:rPr>
                <w:sz w:val="22"/>
              </w:rPr>
            </w:pPr>
            <w:r>
              <w:rPr>
                <w:spacing w:val="-6"/>
                <w:sz w:val="22"/>
              </w:rPr>
              <w:t>价/评价</w:t>
            </w:r>
          </w:p>
        </w:tc>
        <w:tc>
          <w:tcPr>
            <w:tcW w:w="672" w:type="dxa"/>
            <w:tcBorders>
              <w:top w:val="single" w:color="000000" w:sz="6" w:space="0"/>
              <w:left w:val="single" w:color="000000" w:sz="6" w:space="0"/>
              <w:bottom w:val="single" w:color="000000" w:sz="6" w:space="0"/>
            </w:tcBorders>
          </w:tcPr>
          <w:p w14:paraId="0C7848EB">
            <w:pPr>
              <w:pStyle w:val="13"/>
              <w:spacing w:before="8"/>
              <w:rPr>
                <w:b/>
                <w:sz w:val="25"/>
              </w:rPr>
            </w:pPr>
          </w:p>
          <w:p w14:paraId="6A5F3812">
            <w:pPr>
              <w:pStyle w:val="13"/>
              <w:spacing w:before="1"/>
              <w:ind w:left="104"/>
              <w:rPr>
                <w:sz w:val="22"/>
              </w:rPr>
            </w:pPr>
            <w:r>
              <w:rPr>
                <w:spacing w:val="-6"/>
                <w:sz w:val="22"/>
              </w:rPr>
              <w:t>居建</w:t>
            </w:r>
          </w:p>
        </w:tc>
      </w:tr>
    </w:tbl>
    <w:p w14:paraId="22673B66">
      <w:pPr>
        <w:pStyle w:val="4"/>
        <w:spacing w:before="9"/>
        <w:rPr>
          <w:b/>
          <w:sz w:val="16"/>
        </w:rPr>
      </w:pPr>
    </w:p>
    <w:p w14:paraId="36D5ACF6">
      <w:pPr>
        <w:spacing w:before="0"/>
        <w:ind w:left="800" w:right="0" w:firstLine="0"/>
        <w:jc w:val="left"/>
        <w:rPr>
          <w:b/>
          <w:sz w:val="21"/>
        </w:rPr>
      </w:pPr>
      <w:r>
        <w:rPr>
          <w:b/>
          <w:spacing w:val="-4"/>
          <w:sz w:val="21"/>
        </w:rPr>
        <w:t>实际提交材料：</w:t>
      </w:r>
    </w:p>
    <w:p w14:paraId="293CE954">
      <w:pPr>
        <w:pStyle w:val="4"/>
        <w:spacing w:before="2"/>
        <w:rPr>
          <w:b/>
        </w:rPr>
      </w:pPr>
    </w:p>
    <w:p w14:paraId="3BE6AF21">
      <w:pPr>
        <w:pStyle w:val="4"/>
        <w:spacing w:line="331" w:lineRule="auto"/>
        <w:ind w:left="800" w:right="6666"/>
      </w:pPr>
      <w:r>
        <w:rPr>
          <w:spacing w:val="-2"/>
        </w:rPr>
        <w:t>结构施工图及设计总说明 高强度材料用量比例计算书</w:t>
      </w:r>
    </w:p>
    <w:p w14:paraId="77CDE68D">
      <w:pPr>
        <w:spacing w:after="0" w:line="331" w:lineRule="auto"/>
        <w:sectPr>
          <w:pgSz w:w="11910" w:h="16840"/>
          <w:pgMar w:top="1100" w:right="920" w:bottom="1180" w:left="1000" w:header="878" w:footer="993" w:gutter="0"/>
          <w:cols w:space="720" w:num="1"/>
        </w:sectPr>
      </w:pPr>
    </w:p>
    <w:p w14:paraId="19AC3F8A">
      <w:pPr>
        <w:pStyle w:val="4"/>
        <w:rPr>
          <w:sz w:val="20"/>
        </w:rPr>
      </w:pPr>
    </w:p>
    <w:p w14:paraId="04A355F8">
      <w:pPr>
        <w:pStyle w:val="12"/>
        <w:numPr>
          <w:ilvl w:val="2"/>
          <w:numId w:val="4"/>
        </w:numPr>
        <w:tabs>
          <w:tab w:val="left" w:pos="1645"/>
        </w:tabs>
        <w:spacing w:before="66" w:after="0" w:line="240" w:lineRule="auto"/>
        <w:ind w:left="1644" w:right="0" w:hanging="845"/>
        <w:jc w:val="left"/>
        <w:rPr>
          <w:b/>
          <w:sz w:val="24"/>
        </w:rPr>
      </w:pPr>
      <w:r>
        <w:pict>
          <v:rect id="docshape483" o:spid="_x0000_s1834" o:spt="1" style="position:absolute;left:0pt;margin-left:90pt;margin-top:-13.55pt;height:0.7pt;width:415.3pt;mso-position-horizontal-relative:page;z-index:-251445248;mso-width-relative:page;mso-height-relative:page;" fillcolor="#000000" filled="t" stroked="f" coordsize="21600,21600">
            <v:path/>
            <v:fill on="t" focussize="0,0"/>
            <v:stroke on="f"/>
            <v:imagedata o:title=""/>
            <o:lock v:ext="edit"/>
          </v:rect>
        </w:pict>
      </w:r>
      <w:bookmarkStart w:id="157" w:name="7.2.16 建筑装修选用工业化内装部品。（总分8分）"/>
      <w:bookmarkEnd w:id="157"/>
      <w:r>
        <w:rPr>
          <w:b/>
          <w:spacing w:val="-2"/>
          <w:sz w:val="24"/>
        </w:rPr>
        <w:t>建筑装修选用工业化内装部品。（</w:t>
      </w:r>
      <w:r>
        <w:rPr>
          <w:b/>
          <w:spacing w:val="-21"/>
          <w:sz w:val="24"/>
        </w:rPr>
        <w:t xml:space="preserve">总分 </w:t>
      </w:r>
      <w:r>
        <w:rPr>
          <w:b/>
          <w:spacing w:val="-2"/>
          <w:sz w:val="24"/>
        </w:rPr>
        <w:t>8</w:t>
      </w:r>
      <w:r>
        <w:rPr>
          <w:b/>
          <w:spacing w:val="-30"/>
          <w:sz w:val="24"/>
        </w:rPr>
        <w:t xml:space="preserve"> 分</w:t>
      </w:r>
      <w:r>
        <w:rPr>
          <w:b/>
          <w:spacing w:val="-10"/>
          <w:sz w:val="24"/>
        </w:rPr>
        <w:t>）</w:t>
      </w:r>
    </w:p>
    <w:p w14:paraId="72F6C4F5">
      <w:pPr>
        <w:pStyle w:val="4"/>
        <w:rPr>
          <w:rFonts w:ascii="黑体"/>
          <w:b/>
          <w:sz w:val="17"/>
        </w:rPr>
      </w:pPr>
    </w:p>
    <w:p w14:paraId="00745E87">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2977"/>
        <w:gridCol w:w="2126"/>
        <w:gridCol w:w="1418"/>
        <w:gridCol w:w="1276"/>
      </w:tblGrid>
      <w:tr w14:paraId="11250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84" w:type="dxa"/>
          </w:tcPr>
          <w:p w14:paraId="55536900">
            <w:pPr>
              <w:pStyle w:val="13"/>
              <w:spacing w:before="19"/>
              <w:ind w:left="184"/>
              <w:rPr>
                <w:b/>
                <w:sz w:val="21"/>
              </w:rPr>
            </w:pPr>
            <w:r>
              <w:rPr>
                <w:b/>
                <w:w w:val="99"/>
                <w:sz w:val="21"/>
              </w:rPr>
              <w:t>序</w:t>
            </w:r>
          </w:p>
          <w:p w14:paraId="41A356A4">
            <w:pPr>
              <w:pStyle w:val="13"/>
              <w:spacing w:before="43"/>
              <w:ind w:left="184"/>
              <w:rPr>
                <w:b/>
                <w:sz w:val="21"/>
              </w:rPr>
            </w:pPr>
            <w:r>
              <w:rPr>
                <w:b/>
                <w:w w:val="99"/>
                <w:sz w:val="21"/>
              </w:rPr>
              <w:t>号</w:t>
            </w:r>
          </w:p>
        </w:tc>
        <w:tc>
          <w:tcPr>
            <w:tcW w:w="2977" w:type="dxa"/>
          </w:tcPr>
          <w:p w14:paraId="58B5DE12">
            <w:pPr>
              <w:pStyle w:val="13"/>
              <w:spacing w:before="19"/>
              <w:ind w:left="166" w:right="157"/>
              <w:jc w:val="center"/>
              <w:rPr>
                <w:b/>
                <w:sz w:val="21"/>
              </w:rPr>
            </w:pPr>
            <w:r>
              <w:rPr>
                <w:b/>
                <w:spacing w:val="-4"/>
                <w:sz w:val="21"/>
              </w:rPr>
              <w:t>评价内容</w:t>
            </w:r>
          </w:p>
        </w:tc>
        <w:tc>
          <w:tcPr>
            <w:tcW w:w="2126" w:type="dxa"/>
          </w:tcPr>
          <w:p w14:paraId="7E6690E7">
            <w:pPr>
              <w:pStyle w:val="13"/>
              <w:rPr>
                <w:rFonts w:ascii="Times New Roman"/>
                <w:sz w:val="20"/>
              </w:rPr>
            </w:pPr>
          </w:p>
        </w:tc>
        <w:tc>
          <w:tcPr>
            <w:tcW w:w="1418" w:type="dxa"/>
          </w:tcPr>
          <w:p w14:paraId="3F2B2CCD">
            <w:pPr>
              <w:pStyle w:val="13"/>
              <w:spacing w:before="19"/>
              <w:ind w:left="272" w:right="265"/>
              <w:jc w:val="center"/>
              <w:rPr>
                <w:b/>
                <w:sz w:val="21"/>
              </w:rPr>
            </w:pPr>
            <w:r>
              <w:rPr>
                <w:b/>
                <w:spacing w:val="-4"/>
                <w:sz w:val="21"/>
              </w:rPr>
              <w:t>评价分值</w:t>
            </w:r>
          </w:p>
          <w:p w14:paraId="4D321654">
            <w:pPr>
              <w:pStyle w:val="13"/>
              <w:spacing w:before="43"/>
              <w:ind w:left="272" w:right="265"/>
              <w:jc w:val="center"/>
              <w:rPr>
                <w:b/>
                <w:sz w:val="21"/>
              </w:rPr>
            </w:pPr>
            <w:r>
              <w:rPr>
                <w:b/>
                <w:spacing w:val="-2"/>
                <w:sz w:val="21"/>
              </w:rPr>
              <w:t>（分</w:t>
            </w:r>
            <w:r>
              <w:rPr>
                <w:b/>
                <w:spacing w:val="-10"/>
                <w:sz w:val="21"/>
              </w:rPr>
              <w:t>）</w:t>
            </w:r>
          </w:p>
        </w:tc>
        <w:tc>
          <w:tcPr>
            <w:tcW w:w="1276" w:type="dxa"/>
          </w:tcPr>
          <w:p w14:paraId="56A91A56">
            <w:pPr>
              <w:pStyle w:val="13"/>
              <w:spacing w:before="19"/>
              <w:ind w:left="100" w:right="94"/>
              <w:jc w:val="center"/>
              <w:rPr>
                <w:b/>
                <w:sz w:val="21"/>
              </w:rPr>
            </w:pPr>
            <w:r>
              <w:rPr>
                <w:b/>
                <w:spacing w:val="-4"/>
                <w:sz w:val="21"/>
              </w:rPr>
              <w:t>自评得分</w:t>
            </w:r>
          </w:p>
          <w:p w14:paraId="7B008464">
            <w:pPr>
              <w:pStyle w:val="13"/>
              <w:spacing w:before="43"/>
              <w:ind w:left="100" w:right="94"/>
              <w:jc w:val="center"/>
              <w:rPr>
                <w:b/>
                <w:sz w:val="21"/>
              </w:rPr>
            </w:pPr>
            <w:r>
              <w:rPr>
                <w:b/>
                <w:spacing w:val="-2"/>
                <w:sz w:val="21"/>
              </w:rPr>
              <w:t>（分</w:t>
            </w:r>
            <w:r>
              <w:rPr>
                <w:b/>
                <w:spacing w:val="-10"/>
                <w:sz w:val="21"/>
              </w:rPr>
              <w:t>）</w:t>
            </w:r>
          </w:p>
        </w:tc>
      </w:tr>
      <w:tr w14:paraId="2A51D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4" w:type="dxa"/>
            <w:vMerge w:val="restart"/>
          </w:tcPr>
          <w:p w14:paraId="14335EB2">
            <w:pPr>
              <w:pStyle w:val="13"/>
              <w:rPr>
                <w:b/>
                <w:sz w:val="22"/>
              </w:rPr>
            </w:pPr>
          </w:p>
          <w:p w14:paraId="42296BB9">
            <w:pPr>
              <w:pStyle w:val="13"/>
              <w:spacing w:before="169"/>
              <w:ind w:left="11"/>
              <w:jc w:val="center"/>
              <w:rPr>
                <w:sz w:val="22"/>
              </w:rPr>
            </w:pPr>
            <w:r>
              <w:rPr>
                <w:w w:val="100"/>
                <w:sz w:val="22"/>
              </w:rPr>
              <w:t>1</w:t>
            </w:r>
          </w:p>
        </w:tc>
        <w:tc>
          <w:tcPr>
            <w:tcW w:w="2977" w:type="dxa"/>
            <w:vMerge w:val="restart"/>
          </w:tcPr>
          <w:p w14:paraId="78967F1B">
            <w:pPr>
              <w:pStyle w:val="13"/>
              <w:spacing w:before="139" w:line="266" w:lineRule="auto"/>
              <w:ind w:left="167" w:right="157"/>
              <w:jc w:val="center"/>
              <w:rPr>
                <w:sz w:val="22"/>
              </w:rPr>
            </w:pPr>
            <w:r>
              <w:rPr>
                <w:spacing w:val="-2"/>
                <w:sz w:val="22"/>
              </w:rPr>
              <w:t xml:space="preserve">建筑装修选用工业化内装部品占同类部品用量比例达到 </w:t>
            </w:r>
            <w:r>
              <w:rPr>
                <w:sz w:val="22"/>
              </w:rPr>
              <w:t>50% 以上的部品种类</w:t>
            </w:r>
          </w:p>
        </w:tc>
        <w:tc>
          <w:tcPr>
            <w:tcW w:w="2126" w:type="dxa"/>
          </w:tcPr>
          <w:p w14:paraId="0328DEF4">
            <w:pPr>
              <w:pStyle w:val="13"/>
              <w:spacing w:before="14" w:line="278" w:lineRule="exact"/>
              <w:ind w:left="33" w:right="24"/>
              <w:jc w:val="center"/>
              <w:rPr>
                <w:sz w:val="22"/>
              </w:rPr>
            </w:pPr>
            <w:r>
              <w:rPr>
                <w:spacing w:val="-2"/>
                <w:sz w:val="22"/>
              </w:rPr>
              <w:t xml:space="preserve">达到 </w:t>
            </w:r>
            <w:r>
              <w:rPr>
                <w:sz w:val="22"/>
              </w:rPr>
              <w:t>1</w:t>
            </w:r>
            <w:r>
              <w:rPr>
                <w:spacing w:val="-5"/>
                <w:sz w:val="22"/>
              </w:rPr>
              <w:t xml:space="preserve"> 种</w:t>
            </w:r>
          </w:p>
        </w:tc>
        <w:tc>
          <w:tcPr>
            <w:tcW w:w="1418" w:type="dxa"/>
          </w:tcPr>
          <w:p w14:paraId="4080B047">
            <w:pPr>
              <w:pStyle w:val="13"/>
              <w:spacing w:before="14" w:line="278" w:lineRule="exact"/>
              <w:ind w:right="641"/>
              <w:jc w:val="right"/>
              <w:rPr>
                <w:sz w:val="22"/>
              </w:rPr>
            </w:pPr>
            <w:r>
              <w:rPr>
                <w:w w:val="100"/>
                <w:sz w:val="22"/>
              </w:rPr>
              <w:t>3</w:t>
            </w:r>
          </w:p>
        </w:tc>
        <w:tc>
          <w:tcPr>
            <w:tcW w:w="1276" w:type="dxa"/>
            <w:vMerge w:val="restart"/>
          </w:tcPr>
          <w:p w14:paraId="0F08E7A8">
            <w:pPr>
              <w:pStyle w:val="13"/>
              <w:rPr>
                <w:b/>
                <w:sz w:val="20"/>
              </w:rPr>
            </w:pPr>
          </w:p>
          <w:p w14:paraId="5290C748">
            <w:pPr>
              <w:pStyle w:val="13"/>
              <w:spacing w:before="7"/>
              <w:rPr>
                <w:b/>
                <w:sz w:val="15"/>
              </w:rPr>
            </w:pPr>
          </w:p>
          <w:p w14:paraId="203E5364">
            <w:pPr>
              <w:pStyle w:val="13"/>
              <w:ind w:left="7"/>
              <w:jc w:val="center"/>
              <w:rPr>
                <w:b/>
                <w:sz w:val="21"/>
              </w:rPr>
            </w:pPr>
            <w:r>
              <w:rPr>
                <w:b/>
                <w:w w:val="98"/>
                <w:sz w:val="21"/>
              </w:rPr>
              <w:t>0</w:t>
            </w:r>
          </w:p>
        </w:tc>
      </w:tr>
      <w:tr w14:paraId="11DD8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vMerge w:val="continue"/>
            <w:tcBorders>
              <w:top w:val="nil"/>
            </w:tcBorders>
          </w:tcPr>
          <w:p w14:paraId="71165876">
            <w:pPr>
              <w:rPr>
                <w:sz w:val="2"/>
                <w:szCs w:val="2"/>
              </w:rPr>
            </w:pPr>
          </w:p>
        </w:tc>
        <w:tc>
          <w:tcPr>
            <w:tcW w:w="2977" w:type="dxa"/>
            <w:vMerge w:val="continue"/>
            <w:tcBorders>
              <w:top w:val="nil"/>
            </w:tcBorders>
          </w:tcPr>
          <w:p w14:paraId="3760F37A">
            <w:pPr>
              <w:rPr>
                <w:sz w:val="2"/>
                <w:szCs w:val="2"/>
              </w:rPr>
            </w:pPr>
          </w:p>
        </w:tc>
        <w:tc>
          <w:tcPr>
            <w:tcW w:w="2126" w:type="dxa"/>
          </w:tcPr>
          <w:p w14:paraId="39E07F6C">
            <w:pPr>
              <w:pStyle w:val="13"/>
              <w:spacing w:before="16" w:line="276" w:lineRule="exact"/>
              <w:ind w:left="33" w:right="24"/>
              <w:jc w:val="center"/>
              <w:rPr>
                <w:sz w:val="22"/>
              </w:rPr>
            </w:pPr>
            <w:r>
              <w:rPr>
                <w:spacing w:val="-2"/>
                <w:sz w:val="22"/>
              </w:rPr>
              <w:t xml:space="preserve">达到 </w:t>
            </w:r>
            <w:r>
              <w:rPr>
                <w:sz w:val="22"/>
              </w:rPr>
              <w:t>3</w:t>
            </w:r>
            <w:r>
              <w:rPr>
                <w:spacing w:val="-5"/>
                <w:sz w:val="22"/>
              </w:rPr>
              <w:t xml:space="preserve"> 种</w:t>
            </w:r>
          </w:p>
        </w:tc>
        <w:tc>
          <w:tcPr>
            <w:tcW w:w="1418" w:type="dxa"/>
          </w:tcPr>
          <w:p w14:paraId="13845261">
            <w:pPr>
              <w:pStyle w:val="13"/>
              <w:spacing w:before="16" w:line="276" w:lineRule="exact"/>
              <w:ind w:right="641"/>
              <w:jc w:val="right"/>
              <w:rPr>
                <w:sz w:val="22"/>
              </w:rPr>
            </w:pPr>
            <w:r>
              <w:rPr>
                <w:w w:val="100"/>
                <w:sz w:val="22"/>
              </w:rPr>
              <w:t>5</w:t>
            </w:r>
          </w:p>
        </w:tc>
        <w:tc>
          <w:tcPr>
            <w:tcW w:w="1276" w:type="dxa"/>
            <w:vMerge w:val="continue"/>
            <w:tcBorders>
              <w:top w:val="nil"/>
            </w:tcBorders>
          </w:tcPr>
          <w:p w14:paraId="43135FBF">
            <w:pPr>
              <w:rPr>
                <w:sz w:val="2"/>
                <w:szCs w:val="2"/>
              </w:rPr>
            </w:pPr>
          </w:p>
        </w:tc>
      </w:tr>
      <w:tr w14:paraId="6E7CD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584" w:type="dxa"/>
            <w:vMerge w:val="continue"/>
            <w:tcBorders>
              <w:top w:val="nil"/>
            </w:tcBorders>
          </w:tcPr>
          <w:p w14:paraId="56C30C0E">
            <w:pPr>
              <w:rPr>
                <w:sz w:val="2"/>
                <w:szCs w:val="2"/>
              </w:rPr>
            </w:pPr>
          </w:p>
        </w:tc>
        <w:tc>
          <w:tcPr>
            <w:tcW w:w="2977" w:type="dxa"/>
            <w:vMerge w:val="continue"/>
            <w:tcBorders>
              <w:top w:val="nil"/>
            </w:tcBorders>
          </w:tcPr>
          <w:p w14:paraId="3E8ED61D">
            <w:pPr>
              <w:rPr>
                <w:sz w:val="2"/>
                <w:szCs w:val="2"/>
              </w:rPr>
            </w:pPr>
          </w:p>
        </w:tc>
        <w:tc>
          <w:tcPr>
            <w:tcW w:w="2126" w:type="dxa"/>
          </w:tcPr>
          <w:p w14:paraId="103A3325">
            <w:pPr>
              <w:pStyle w:val="13"/>
              <w:spacing w:before="128"/>
              <w:ind w:left="33" w:right="24"/>
              <w:jc w:val="center"/>
              <w:rPr>
                <w:sz w:val="22"/>
              </w:rPr>
            </w:pPr>
            <w:r>
              <w:rPr>
                <w:spacing w:val="-3"/>
                <w:sz w:val="22"/>
              </w:rPr>
              <w:t xml:space="preserve">达到 </w:t>
            </w:r>
            <w:r>
              <w:rPr>
                <w:sz w:val="22"/>
              </w:rPr>
              <w:t>3</w:t>
            </w:r>
            <w:r>
              <w:rPr>
                <w:spacing w:val="-4"/>
                <w:sz w:val="22"/>
              </w:rPr>
              <w:t xml:space="preserve"> 种以上</w:t>
            </w:r>
          </w:p>
        </w:tc>
        <w:tc>
          <w:tcPr>
            <w:tcW w:w="1418" w:type="dxa"/>
          </w:tcPr>
          <w:p w14:paraId="5A78DFE4">
            <w:pPr>
              <w:pStyle w:val="13"/>
              <w:spacing w:before="128"/>
              <w:ind w:right="641"/>
              <w:jc w:val="right"/>
              <w:rPr>
                <w:sz w:val="22"/>
              </w:rPr>
            </w:pPr>
            <w:r>
              <w:rPr>
                <w:w w:val="100"/>
                <w:sz w:val="22"/>
              </w:rPr>
              <w:t>8</w:t>
            </w:r>
          </w:p>
        </w:tc>
        <w:tc>
          <w:tcPr>
            <w:tcW w:w="1276" w:type="dxa"/>
            <w:vMerge w:val="continue"/>
            <w:tcBorders>
              <w:top w:val="nil"/>
            </w:tcBorders>
          </w:tcPr>
          <w:p w14:paraId="532D107D">
            <w:pPr>
              <w:rPr>
                <w:sz w:val="2"/>
                <w:szCs w:val="2"/>
              </w:rPr>
            </w:pPr>
          </w:p>
        </w:tc>
      </w:tr>
      <w:tr w14:paraId="56EBE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61" w:type="dxa"/>
            <w:gridSpan w:val="2"/>
          </w:tcPr>
          <w:p w14:paraId="5095284C">
            <w:pPr>
              <w:pStyle w:val="13"/>
              <w:spacing w:before="20"/>
              <w:ind w:left="1556" w:right="1551"/>
              <w:jc w:val="center"/>
              <w:rPr>
                <w:sz w:val="21"/>
              </w:rPr>
            </w:pPr>
            <w:r>
              <w:rPr>
                <w:spacing w:val="-8"/>
                <w:sz w:val="21"/>
              </w:rPr>
              <w:t>合计</w:t>
            </w:r>
          </w:p>
        </w:tc>
        <w:tc>
          <w:tcPr>
            <w:tcW w:w="2126" w:type="dxa"/>
          </w:tcPr>
          <w:p w14:paraId="74D5EDC9">
            <w:pPr>
              <w:pStyle w:val="13"/>
              <w:rPr>
                <w:rFonts w:ascii="Times New Roman"/>
                <w:sz w:val="20"/>
              </w:rPr>
            </w:pPr>
          </w:p>
        </w:tc>
        <w:tc>
          <w:tcPr>
            <w:tcW w:w="1418" w:type="dxa"/>
          </w:tcPr>
          <w:p w14:paraId="5E8C89C4">
            <w:pPr>
              <w:pStyle w:val="13"/>
              <w:spacing w:before="15" w:line="277" w:lineRule="exact"/>
              <w:ind w:right="641"/>
              <w:jc w:val="right"/>
              <w:rPr>
                <w:sz w:val="22"/>
              </w:rPr>
            </w:pPr>
            <w:r>
              <w:rPr>
                <w:w w:val="100"/>
                <w:sz w:val="22"/>
              </w:rPr>
              <w:t>8</w:t>
            </w:r>
          </w:p>
        </w:tc>
        <w:tc>
          <w:tcPr>
            <w:tcW w:w="1276" w:type="dxa"/>
          </w:tcPr>
          <w:p w14:paraId="215FB8DE">
            <w:pPr>
              <w:pStyle w:val="13"/>
              <w:spacing w:before="15" w:line="277" w:lineRule="exact"/>
              <w:ind w:left="8"/>
              <w:jc w:val="center"/>
              <w:rPr>
                <w:sz w:val="22"/>
              </w:rPr>
            </w:pPr>
            <w:r>
              <w:rPr>
                <w:w w:val="100"/>
                <w:sz w:val="22"/>
              </w:rPr>
              <w:t>0</w:t>
            </w:r>
          </w:p>
        </w:tc>
      </w:tr>
    </w:tbl>
    <w:p w14:paraId="028C8DE1">
      <w:pPr>
        <w:pStyle w:val="4"/>
        <w:spacing w:before="11"/>
        <w:rPr>
          <w:b/>
          <w:sz w:val="31"/>
        </w:rPr>
      </w:pPr>
    </w:p>
    <w:p w14:paraId="27EB4AFD">
      <w:pPr>
        <w:spacing w:before="0"/>
        <w:ind w:left="800" w:right="0" w:firstLine="0"/>
        <w:jc w:val="left"/>
        <w:rPr>
          <w:b/>
          <w:sz w:val="24"/>
        </w:rPr>
      </w:pPr>
      <w:r>
        <w:pict>
          <v:group id="docshapegroup484" o:spid="_x0000_s1835" o:spt="203" style="position:absolute;left:0pt;margin-left:84.35pt;margin-top:-29.6pt;height:466.25pt;width:426.6pt;mso-position-horizontal-relative:page;z-index:-251446272;mso-width-relative:page;mso-height-relative:page;" coordorigin="1687,-593" coordsize="8532,9325">
            <o:lock v:ext="edit"/>
            <v:shape id="docshape485" o:spid="_x0000_s1836" o:spt="75" type="#_x0000_t75" style="position:absolute;left:1817;top:-593;height:8272;width:8218;" filled="f" stroked="f" coordsize="21600,21600">
              <v:path/>
              <v:fill on="f" focussize="0,0"/>
              <v:stroke on="f"/>
              <v:imagedata r:id="rId43" o:title=""/>
              <o:lock v:ext="edit" aspectratio="t"/>
            </v:shape>
            <v:shape id="docshape486" o:spid="_x0000_s1837" style="position:absolute;left:1687;top:7577;height:1149;width:8532;" filled="f" stroked="t" coordorigin="1687,7578" coordsize="8532,1149" path="m1687,7582l10219,7582m1687,8726l10219,8726m1692,7578l1692,8722m10214,7578l10214,8722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30D48210">
      <w:pPr>
        <w:pStyle w:val="12"/>
        <w:numPr>
          <w:ilvl w:val="3"/>
          <w:numId w:val="4"/>
        </w:numPr>
        <w:tabs>
          <w:tab w:val="left" w:pos="1220"/>
        </w:tabs>
        <w:spacing w:before="81" w:after="0" w:line="240" w:lineRule="auto"/>
        <w:ind w:left="1220" w:right="0" w:hanging="420"/>
        <w:jc w:val="left"/>
        <w:rPr>
          <w:rFonts w:ascii="Wingdings" w:hAnsi="Wingdings" w:eastAsia="Wingdings"/>
          <w:sz w:val="24"/>
        </w:rPr>
      </w:pPr>
      <w:r>
        <w:rPr>
          <w:rFonts w:hint="eastAsia" w:ascii="宋体" w:hAnsi="宋体" w:eastAsia="宋体"/>
          <w:b/>
          <w:spacing w:val="-3"/>
          <w:sz w:val="21"/>
        </w:rPr>
        <w:t>工业化内装部品使用情况</w:t>
      </w:r>
    </w:p>
    <w:p w14:paraId="64456E7D">
      <w:pPr>
        <w:pStyle w:val="4"/>
        <w:spacing w:before="9"/>
        <w:rPr>
          <w:b/>
          <w:sz w:val="18"/>
        </w:rPr>
      </w:pPr>
    </w:p>
    <w:p w14:paraId="190EF0EA">
      <w:pPr>
        <w:pStyle w:val="4"/>
        <w:spacing w:before="1"/>
        <w:ind w:left="800"/>
      </w:pPr>
      <w:r>
        <w:rPr>
          <w:spacing w:val="-2"/>
        </w:rPr>
        <w:t>是否采用了工业化内装部品：□是、</w:t>
      </w:r>
      <w:r>
        <w:rPr>
          <w:rFonts w:hint="eastAsia" w:ascii="MS UI Gothic" w:hAnsi="MS UI Gothic" w:eastAsia="MS UI Gothic"/>
          <w:spacing w:val="-2"/>
        </w:rPr>
        <w:t>☐</w:t>
      </w:r>
      <w:r>
        <w:rPr>
          <w:spacing w:val="-6"/>
        </w:rPr>
        <w:t>否；</w:t>
      </w:r>
    </w:p>
    <w:p w14:paraId="0F5E644B">
      <w:pPr>
        <w:pStyle w:val="4"/>
        <w:rPr>
          <w:sz w:val="17"/>
        </w:rPr>
      </w:pPr>
    </w:p>
    <w:p w14:paraId="31345798">
      <w:pPr>
        <w:pStyle w:val="4"/>
        <w:ind w:left="800"/>
      </w:pPr>
      <w:r>
        <w:rPr>
          <w:spacing w:val="-4"/>
        </w:rPr>
        <w:t xml:space="preserve">工业化内装部品占同类部品 </w:t>
      </w:r>
      <w:r>
        <w:rPr>
          <w:rFonts w:ascii="Times New Roman" w:eastAsia="Times New Roman"/>
        </w:rPr>
        <w:t>50%</w:t>
      </w:r>
      <w:r>
        <w:t>以上的部品类别：</w:t>
      </w:r>
      <w:r>
        <w:rPr>
          <w:rFonts w:ascii="Times New Roman" w:eastAsia="Times New Roman"/>
          <w:spacing w:val="33"/>
          <w:u w:val="single"/>
        </w:rPr>
        <w:t xml:space="preserve">  </w:t>
      </w:r>
      <w:r>
        <w:rPr>
          <w:spacing w:val="-10"/>
        </w:rPr>
        <w:t>种</w:t>
      </w:r>
    </w:p>
    <w:p w14:paraId="340C76A7">
      <w:pPr>
        <w:pStyle w:val="4"/>
        <w:rPr>
          <w:sz w:val="22"/>
        </w:rPr>
      </w:pPr>
    </w:p>
    <w:p w14:paraId="5D58A387">
      <w:pPr>
        <w:pStyle w:val="3"/>
        <w:spacing w:before="180" w:after="34"/>
        <w:rPr>
          <w:rFonts w:hint="eastAsia" w:ascii="宋体" w:eastAsia="宋体"/>
        </w:rPr>
      </w:pPr>
      <w:r>
        <w:rPr>
          <w:rFonts w:ascii="Times New Roman" w:eastAsia="Times New Roman"/>
          <w:spacing w:val="-2"/>
        </w:rPr>
        <w:t>3</w:t>
      </w:r>
      <w:r>
        <w:rPr>
          <w:rFonts w:hint="eastAsia" w:ascii="宋体" w:eastAsia="宋体"/>
          <w:spacing w:val="-14"/>
        </w:rPr>
        <w:t>、 证明材料</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8690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6F8064F">
            <w:pPr>
              <w:pStyle w:val="13"/>
              <w:spacing w:before="17"/>
              <w:ind w:left="107"/>
              <w:rPr>
                <w:b/>
                <w:sz w:val="22"/>
              </w:rPr>
            </w:pPr>
            <w:r>
              <w:rPr>
                <w:b/>
                <w:spacing w:val="-6"/>
                <w:sz w:val="22"/>
              </w:rPr>
              <w:t>专业</w:t>
            </w:r>
          </w:p>
          <w:p w14:paraId="44E6239E">
            <w:pPr>
              <w:pStyle w:val="13"/>
              <w:spacing w:before="30" w:line="275" w:lineRule="exact"/>
              <w:ind w:left="107"/>
              <w:rPr>
                <w:b/>
                <w:sz w:val="22"/>
              </w:rPr>
            </w:pPr>
            <w:r>
              <w:rPr>
                <w:b/>
                <w:spacing w:val="-6"/>
                <w:sz w:val="22"/>
              </w:rPr>
              <w:t>分类</w:t>
            </w:r>
          </w:p>
        </w:tc>
        <w:tc>
          <w:tcPr>
            <w:tcW w:w="2020" w:type="dxa"/>
            <w:shd w:val="clear" w:color="auto" w:fill="DBE4F0"/>
          </w:tcPr>
          <w:p w14:paraId="5971B2C6">
            <w:pPr>
              <w:pStyle w:val="13"/>
              <w:spacing w:before="173"/>
              <w:ind w:left="106"/>
              <w:rPr>
                <w:b/>
                <w:sz w:val="22"/>
              </w:rPr>
            </w:pPr>
            <w:r>
              <w:rPr>
                <w:b/>
                <w:spacing w:val="-4"/>
                <w:sz w:val="22"/>
              </w:rPr>
              <w:t>材料名称</w:t>
            </w:r>
          </w:p>
        </w:tc>
        <w:tc>
          <w:tcPr>
            <w:tcW w:w="3960" w:type="dxa"/>
            <w:shd w:val="clear" w:color="auto" w:fill="DBE4F0"/>
          </w:tcPr>
          <w:p w14:paraId="7EF81516">
            <w:pPr>
              <w:pStyle w:val="13"/>
              <w:spacing w:before="173"/>
              <w:ind w:left="107"/>
              <w:rPr>
                <w:b/>
                <w:sz w:val="22"/>
              </w:rPr>
            </w:pPr>
            <w:r>
              <w:rPr>
                <w:b/>
                <w:spacing w:val="-4"/>
                <w:sz w:val="22"/>
              </w:rPr>
              <w:t>技术要求</w:t>
            </w:r>
          </w:p>
        </w:tc>
        <w:tc>
          <w:tcPr>
            <w:tcW w:w="800" w:type="dxa"/>
            <w:shd w:val="clear" w:color="auto" w:fill="DBE4F0"/>
          </w:tcPr>
          <w:p w14:paraId="16E07EAF">
            <w:pPr>
              <w:pStyle w:val="13"/>
              <w:spacing w:before="17"/>
              <w:ind w:left="107"/>
              <w:rPr>
                <w:b/>
                <w:sz w:val="22"/>
              </w:rPr>
            </w:pPr>
            <w:r>
              <w:rPr>
                <w:b/>
                <w:spacing w:val="-6"/>
                <w:sz w:val="22"/>
              </w:rPr>
              <w:t>评价</w:t>
            </w:r>
          </w:p>
          <w:p w14:paraId="05DAA5AA">
            <w:pPr>
              <w:pStyle w:val="13"/>
              <w:spacing w:before="30" w:line="275" w:lineRule="exact"/>
              <w:ind w:left="107"/>
              <w:rPr>
                <w:b/>
                <w:sz w:val="22"/>
              </w:rPr>
            </w:pPr>
            <w:r>
              <w:rPr>
                <w:b/>
                <w:spacing w:val="-6"/>
                <w:sz w:val="22"/>
              </w:rPr>
              <w:t>阶段</w:t>
            </w:r>
          </w:p>
        </w:tc>
        <w:tc>
          <w:tcPr>
            <w:tcW w:w="800" w:type="dxa"/>
            <w:shd w:val="clear" w:color="auto" w:fill="DBE4F0"/>
          </w:tcPr>
          <w:p w14:paraId="2FB1717B">
            <w:pPr>
              <w:pStyle w:val="13"/>
              <w:spacing w:before="17"/>
              <w:ind w:left="106"/>
              <w:rPr>
                <w:b/>
                <w:sz w:val="22"/>
              </w:rPr>
            </w:pPr>
            <w:r>
              <w:rPr>
                <w:b/>
                <w:spacing w:val="-6"/>
                <w:sz w:val="22"/>
              </w:rPr>
              <w:t>建筑</w:t>
            </w:r>
          </w:p>
          <w:p w14:paraId="7DB17F59">
            <w:pPr>
              <w:pStyle w:val="13"/>
              <w:spacing w:before="30" w:line="275" w:lineRule="exact"/>
              <w:ind w:left="106"/>
              <w:rPr>
                <w:b/>
                <w:sz w:val="22"/>
              </w:rPr>
            </w:pPr>
            <w:r>
              <w:rPr>
                <w:b/>
                <w:spacing w:val="-6"/>
                <w:sz w:val="22"/>
              </w:rPr>
              <w:t>类型</w:t>
            </w:r>
          </w:p>
        </w:tc>
      </w:tr>
      <w:tr w14:paraId="61BFD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13FEE67C">
            <w:pPr>
              <w:pStyle w:val="13"/>
              <w:rPr>
                <w:b/>
                <w:sz w:val="22"/>
              </w:rPr>
            </w:pPr>
          </w:p>
          <w:p w14:paraId="3AC12160">
            <w:pPr>
              <w:pStyle w:val="13"/>
              <w:spacing w:before="2"/>
              <w:rPr>
                <w:b/>
                <w:sz w:val="28"/>
              </w:rPr>
            </w:pPr>
          </w:p>
          <w:p w14:paraId="27726699">
            <w:pPr>
              <w:pStyle w:val="13"/>
              <w:spacing w:line="266" w:lineRule="auto"/>
              <w:ind w:left="107" w:right="178"/>
              <w:rPr>
                <w:b/>
                <w:sz w:val="22"/>
              </w:rPr>
            </w:pPr>
            <w:r>
              <w:rPr>
                <w:b/>
                <w:spacing w:val="-6"/>
                <w:sz w:val="22"/>
              </w:rPr>
              <w:t>结构设计</w:t>
            </w:r>
          </w:p>
        </w:tc>
        <w:tc>
          <w:tcPr>
            <w:tcW w:w="2020" w:type="dxa"/>
          </w:tcPr>
          <w:p w14:paraId="1B7E094E">
            <w:pPr>
              <w:pStyle w:val="13"/>
              <w:spacing w:before="8"/>
              <w:rPr>
                <w:b/>
                <w:sz w:val="25"/>
              </w:rPr>
            </w:pPr>
          </w:p>
          <w:p w14:paraId="31AFCE42">
            <w:pPr>
              <w:pStyle w:val="13"/>
              <w:ind w:left="106"/>
              <w:rPr>
                <w:b/>
                <w:sz w:val="22"/>
              </w:rPr>
            </w:pPr>
            <w:r>
              <w:rPr>
                <w:b/>
                <w:spacing w:val="-4"/>
                <w:sz w:val="22"/>
              </w:rPr>
              <w:t>结构设计总说明</w:t>
            </w:r>
          </w:p>
        </w:tc>
        <w:tc>
          <w:tcPr>
            <w:tcW w:w="3960" w:type="dxa"/>
          </w:tcPr>
          <w:p w14:paraId="79A5FC39">
            <w:pPr>
              <w:pStyle w:val="13"/>
              <w:spacing w:before="172" w:line="266" w:lineRule="auto"/>
              <w:ind w:left="107" w:right="98"/>
              <w:rPr>
                <w:sz w:val="22"/>
              </w:rPr>
            </w:pPr>
            <w:r>
              <w:rPr>
                <w:spacing w:val="-2"/>
                <w:sz w:val="22"/>
              </w:rPr>
              <w:t>应体现项目采用的工业化内装部品的种</w:t>
            </w:r>
            <w:r>
              <w:rPr>
                <w:spacing w:val="-10"/>
                <w:sz w:val="22"/>
              </w:rPr>
              <w:t>类</w:t>
            </w:r>
          </w:p>
        </w:tc>
        <w:tc>
          <w:tcPr>
            <w:tcW w:w="800" w:type="dxa"/>
          </w:tcPr>
          <w:p w14:paraId="43377933">
            <w:pPr>
              <w:pStyle w:val="13"/>
              <w:spacing w:before="16" w:line="266" w:lineRule="auto"/>
              <w:ind w:left="107" w:right="130"/>
              <w:rPr>
                <w:sz w:val="22"/>
              </w:rPr>
            </w:pPr>
            <w:r>
              <w:rPr>
                <w:spacing w:val="-6"/>
                <w:sz w:val="22"/>
              </w:rPr>
              <w:t>预评</w:t>
            </w:r>
            <w:r>
              <w:rPr>
                <w:spacing w:val="-5"/>
                <w:sz w:val="22"/>
              </w:rPr>
              <w:t>价/评</w:t>
            </w:r>
          </w:p>
          <w:p w14:paraId="335E96FB">
            <w:pPr>
              <w:pStyle w:val="13"/>
              <w:spacing w:line="273" w:lineRule="exact"/>
              <w:ind w:left="107"/>
              <w:rPr>
                <w:sz w:val="22"/>
              </w:rPr>
            </w:pPr>
            <w:r>
              <w:rPr>
                <w:w w:val="100"/>
                <w:sz w:val="22"/>
              </w:rPr>
              <w:t>价</w:t>
            </w:r>
          </w:p>
        </w:tc>
        <w:tc>
          <w:tcPr>
            <w:tcW w:w="800" w:type="dxa"/>
          </w:tcPr>
          <w:p w14:paraId="2ED5A678">
            <w:pPr>
              <w:pStyle w:val="13"/>
              <w:spacing w:before="8"/>
              <w:rPr>
                <w:b/>
                <w:sz w:val="25"/>
              </w:rPr>
            </w:pPr>
          </w:p>
          <w:p w14:paraId="447082F1">
            <w:pPr>
              <w:pStyle w:val="13"/>
              <w:ind w:left="106"/>
              <w:rPr>
                <w:sz w:val="22"/>
              </w:rPr>
            </w:pPr>
            <w:r>
              <w:rPr>
                <w:spacing w:val="-6"/>
                <w:sz w:val="22"/>
              </w:rPr>
              <w:t>居建</w:t>
            </w:r>
          </w:p>
        </w:tc>
      </w:tr>
      <w:tr w14:paraId="37B44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5DC9DC76">
            <w:pPr>
              <w:rPr>
                <w:sz w:val="2"/>
                <w:szCs w:val="2"/>
              </w:rPr>
            </w:pPr>
          </w:p>
        </w:tc>
        <w:tc>
          <w:tcPr>
            <w:tcW w:w="2020" w:type="dxa"/>
          </w:tcPr>
          <w:p w14:paraId="1CFE5A03">
            <w:pPr>
              <w:pStyle w:val="13"/>
              <w:spacing w:before="8"/>
              <w:rPr>
                <w:b/>
                <w:sz w:val="25"/>
              </w:rPr>
            </w:pPr>
          </w:p>
          <w:p w14:paraId="048381DD">
            <w:pPr>
              <w:pStyle w:val="13"/>
              <w:ind w:left="106"/>
              <w:rPr>
                <w:b/>
                <w:sz w:val="22"/>
              </w:rPr>
            </w:pPr>
            <w:r>
              <w:rPr>
                <w:b/>
                <w:spacing w:val="-4"/>
                <w:sz w:val="22"/>
              </w:rPr>
              <w:t>结构平面布置图</w:t>
            </w:r>
          </w:p>
        </w:tc>
        <w:tc>
          <w:tcPr>
            <w:tcW w:w="3960" w:type="dxa"/>
          </w:tcPr>
          <w:p w14:paraId="00088E52">
            <w:pPr>
              <w:pStyle w:val="13"/>
              <w:spacing w:before="8"/>
              <w:rPr>
                <w:b/>
                <w:sz w:val="25"/>
              </w:rPr>
            </w:pPr>
          </w:p>
          <w:p w14:paraId="231503E8">
            <w:pPr>
              <w:pStyle w:val="13"/>
              <w:ind w:left="107"/>
              <w:rPr>
                <w:sz w:val="22"/>
              </w:rPr>
            </w:pPr>
            <w:r>
              <w:rPr>
                <w:spacing w:val="-3"/>
                <w:sz w:val="22"/>
              </w:rPr>
              <w:t>应体现内装部品的位置、尺寸、构造</w:t>
            </w:r>
          </w:p>
        </w:tc>
        <w:tc>
          <w:tcPr>
            <w:tcW w:w="800" w:type="dxa"/>
          </w:tcPr>
          <w:p w14:paraId="3E3563C6">
            <w:pPr>
              <w:pStyle w:val="13"/>
              <w:spacing w:before="16" w:line="266" w:lineRule="auto"/>
              <w:ind w:left="107" w:right="130"/>
              <w:rPr>
                <w:sz w:val="22"/>
              </w:rPr>
            </w:pPr>
            <w:r>
              <w:rPr>
                <w:spacing w:val="-6"/>
                <w:sz w:val="22"/>
              </w:rPr>
              <w:t>预评</w:t>
            </w:r>
            <w:r>
              <w:rPr>
                <w:spacing w:val="-5"/>
                <w:sz w:val="22"/>
              </w:rPr>
              <w:t>价/评</w:t>
            </w:r>
          </w:p>
          <w:p w14:paraId="4DD551E9">
            <w:pPr>
              <w:pStyle w:val="13"/>
              <w:spacing w:line="274" w:lineRule="exact"/>
              <w:ind w:left="107"/>
              <w:rPr>
                <w:sz w:val="22"/>
              </w:rPr>
            </w:pPr>
            <w:r>
              <w:rPr>
                <w:w w:val="100"/>
                <w:sz w:val="22"/>
              </w:rPr>
              <w:t>价</w:t>
            </w:r>
          </w:p>
        </w:tc>
        <w:tc>
          <w:tcPr>
            <w:tcW w:w="800" w:type="dxa"/>
          </w:tcPr>
          <w:p w14:paraId="6B312C1C">
            <w:pPr>
              <w:pStyle w:val="13"/>
              <w:spacing w:before="8"/>
              <w:rPr>
                <w:b/>
                <w:sz w:val="25"/>
              </w:rPr>
            </w:pPr>
          </w:p>
          <w:p w14:paraId="77F0F903">
            <w:pPr>
              <w:pStyle w:val="13"/>
              <w:ind w:left="106"/>
              <w:rPr>
                <w:sz w:val="22"/>
              </w:rPr>
            </w:pPr>
            <w:r>
              <w:rPr>
                <w:spacing w:val="-6"/>
                <w:sz w:val="22"/>
              </w:rPr>
              <w:t>居建</w:t>
            </w:r>
          </w:p>
        </w:tc>
      </w:tr>
      <w:tr w14:paraId="084B4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4E3C5BAC">
            <w:pPr>
              <w:pStyle w:val="13"/>
              <w:spacing w:before="172" w:line="266" w:lineRule="auto"/>
              <w:ind w:left="107" w:right="178"/>
              <w:rPr>
                <w:b/>
                <w:sz w:val="22"/>
              </w:rPr>
            </w:pPr>
            <w:r>
              <w:rPr>
                <w:b/>
                <w:spacing w:val="-6"/>
                <w:sz w:val="22"/>
              </w:rPr>
              <w:t>装修设计</w:t>
            </w:r>
          </w:p>
        </w:tc>
        <w:tc>
          <w:tcPr>
            <w:tcW w:w="2020" w:type="dxa"/>
          </w:tcPr>
          <w:p w14:paraId="565E87BD">
            <w:pPr>
              <w:pStyle w:val="13"/>
              <w:spacing w:before="7"/>
              <w:rPr>
                <w:b/>
                <w:sz w:val="25"/>
              </w:rPr>
            </w:pPr>
          </w:p>
          <w:p w14:paraId="61F295B7">
            <w:pPr>
              <w:pStyle w:val="13"/>
              <w:ind w:left="106"/>
              <w:rPr>
                <w:b/>
                <w:sz w:val="22"/>
              </w:rPr>
            </w:pPr>
            <w:r>
              <w:rPr>
                <w:b/>
                <w:spacing w:val="-4"/>
                <w:sz w:val="22"/>
              </w:rPr>
              <w:t>装修设计图</w:t>
            </w:r>
          </w:p>
        </w:tc>
        <w:tc>
          <w:tcPr>
            <w:tcW w:w="3960" w:type="dxa"/>
          </w:tcPr>
          <w:p w14:paraId="27F6A0F4">
            <w:pPr>
              <w:pStyle w:val="13"/>
              <w:spacing w:before="172" w:line="266" w:lineRule="auto"/>
              <w:ind w:left="107" w:right="98"/>
              <w:rPr>
                <w:sz w:val="22"/>
              </w:rPr>
            </w:pPr>
            <w:r>
              <w:rPr>
                <w:spacing w:val="-2"/>
                <w:sz w:val="22"/>
              </w:rPr>
              <w:t>应包括土建与装修一体化设计部位的装修施工图，应与土建各专业图纸配套</w:t>
            </w:r>
          </w:p>
        </w:tc>
        <w:tc>
          <w:tcPr>
            <w:tcW w:w="800" w:type="dxa"/>
          </w:tcPr>
          <w:p w14:paraId="4C8B3D9D">
            <w:pPr>
              <w:pStyle w:val="13"/>
              <w:spacing w:before="16" w:line="266" w:lineRule="auto"/>
              <w:ind w:left="107" w:right="130"/>
              <w:rPr>
                <w:sz w:val="22"/>
              </w:rPr>
            </w:pPr>
            <w:r>
              <w:rPr>
                <w:spacing w:val="-6"/>
                <w:sz w:val="22"/>
              </w:rPr>
              <w:t>预评</w:t>
            </w:r>
            <w:r>
              <w:rPr>
                <w:spacing w:val="-5"/>
                <w:sz w:val="22"/>
              </w:rPr>
              <w:t>价/评</w:t>
            </w:r>
          </w:p>
          <w:p w14:paraId="7398E78C">
            <w:pPr>
              <w:pStyle w:val="13"/>
              <w:spacing w:line="274" w:lineRule="exact"/>
              <w:ind w:left="107"/>
              <w:rPr>
                <w:sz w:val="22"/>
              </w:rPr>
            </w:pPr>
            <w:r>
              <w:rPr>
                <w:w w:val="100"/>
                <w:sz w:val="22"/>
              </w:rPr>
              <w:t>价</w:t>
            </w:r>
          </w:p>
        </w:tc>
        <w:tc>
          <w:tcPr>
            <w:tcW w:w="800" w:type="dxa"/>
          </w:tcPr>
          <w:p w14:paraId="5DCE0B16">
            <w:pPr>
              <w:pStyle w:val="13"/>
              <w:spacing w:before="7"/>
              <w:rPr>
                <w:b/>
                <w:sz w:val="25"/>
              </w:rPr>
            </w:pPr>
          </w:p>
          <w:p w14:paraId="5D5062DF">
            <w:pPr>
              <w:pStyle w:val="13"/>
              <w:ind w:left="106"/>
              <w:rPr>
                <w:sz w:val="22"/>
              </w:rPr>
            </w:pPr>
            <w:r>
              <w:rPr>
                <w:spacing w:val="-6"/>
                <w:sz w:val="22"/>
              </w:rPr>
              <w:t>居建</w:t>
            </w:r>
          </w:p>
        </w:tc>
      </w:tr>
      <w:tr w14:paraId="27ECB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77858EB3">
            <w:pPr>
              <w:pStyle w:val="13"/>
              <w:spacing w:before="171" w:line="266" w:lineRule="auto"/>
              <w:ind w:left="107" w:right="178"/>
              <w:rPr>
                <w:b/>
                <w:sz w:val="22"/>
              </w:rPr>
            </w:pPr>
            <w:r>
              <w:rPr>
                <w:b/>
                <w:spacing w:val="-6"/>
                <w:sz w:val="22"/>
              </w:rPr>
              <w:t>其他材料</w:t>
            </w:r>
          </w:p>
        </w:tc>
        <w:tc>
          <w:tcPr>
            <w:tcW w:w="2020" w:type="dxa"/>
          </w:tcPr>
          <w:p w14:paraId="6E04A017">
            <w:pPr>
              <w:pStyle w:val="13"/>
              <w:spacing w:before="171" w:line="266" w:lineRule="auto"/>
              <w:ind w:left="106" w:right="134"/>
              <w:rPr>
                <w:b/>
                <w:sz w:val="22"/>
              </w:rPr>
            </w:pPr>
            <w:r>
              <w:rPr>
                <w:b/>
                <w:spacing w:val="-2"/>
                <w:sz w:val="22"/>
              </w:rPr>
              <w:t>工业化内装部品用量比例计算书</w:t>
            </w:r>
          </w:p>
        </w:tc>
        <w:tc>
          <w:tcPr>
            <w:tcW w:w="3960" w:type="dxa"/>
          </w:tcPr>
          <w:p w14:paraId="67A3BCBF">
            <w:pPr>
              <w:pStyle w:val="13"/>
              <w:spacing w:before="171" w:line="266" w:lineRule="auto"/>
              <w:ind w:left="107" w:right="98"/>
              <w:rPr>
                <w:sz w:val="22"/>
              </w:rPr>
            </w:pPr>
            <w:r>
              <w:rPr>
                <w:spacing w:val="-2"/>
                <w:sz w:val="22"/>
              </w:rPr>
              <w:t>应体现项目采用的工业化内装部品的种类和工程量</w:t>
            </w:r>
          </w:p>
        </w:tc>
        <w:tc>
          <w:tcPr>
            <w:tcW w:w="800" w:type="dxa"/>
          </w:tcPr>
          <w:p w14:paraId="652CB923">
            <w:pPr>
              <w:pStyle w:val="13"/>
              <w:spacing w:before="15"/>
              <w:ind w:left="107"/>
              <w:rPr>
                <w:sz w:val="22"/>
              </w:rPr>
            </w:pPr>
            <w:r>
              <w:rPr>
                <w:spacing w:val="-6"/>
                <w:sz w:val="22"/>
              </w:rPr>
              <w:t>预评</w:t>
            </w:r>
          </w:p>
          <w:p w14:paraId="08DBE980">
            <w:pPr>
              <w:pStyle w:val="13"/>
              <w:spacing w:line="310" w:lineRule="atLeast"/>
              <w:ind w:left="107" w:right="130"/>
              <w:rPr>
                <w:sz w:val="22"/>
              </w:rPr>
            </w:pPr>
            <w:r>
              <w:rPr>
                <w:spacing w:val="-4"/>
                <w:sz w:val="22"/>
              </w:rPr>
              <w:t>价/评</w:t>
            </w:r>
            <w:r>
              <w:rPr>
                <w:spacing w:val="-10"/>
                <w:sz w:val="22"/>
              </w:rPr>
              <w:t>价</w:t>
            </w:r>
          </w:p>
        </w:tc>
        <w:tc>
          <w:tcPr>
            <w:tcW w:w="800" w:type="dxa"/>
          </w:tcPr>
          <w:p w14:paraId="586AE0DB">
            <w:pPr>
              <w:pStyle w:val="13"/>
              <w:spacing w:before="7"/>
              <w:rPr>
                <w:b/>
                <w:sz w:val="25"/>
              </w:rPr>
            </w:pPr>
          </w:p>
          <w:p w14:paraId="049D23CC">
            <w:pPr>
              <w:pStyle w:val="13"/>
              <w:ind w:left="106"/>
              <w:rPr>
                <w:sz w:val="22"/>
              </w:rPr>
            </w:pPr>
            <w:r>
              <w:rPr>
                <w:spacing w:val="-6"/>
                <w:sz w:val="22"/>
              </w:rPr>
              <w:t>居建</w:t>
            </w:r>
          </w:p>
        </w:tc>
      </w:tr>
    </w:tbl>
    <w:p w14:paraId="468FEF91">
      <w:pPr>
        <w:spacing w:before="209"/>
        <w:ind w:left="800" w:right="0" w:firstLine="0"/>
        <w:jc w:val="left"/>
        <w:rPr>
          <w:b/>
          <w:sz w:val="21"/>
        </w:rPr>
      </w:pPr>
      <w:r>
        <w:rPr>
          <w:b/>
          <w:spacing w:val="-4"/>
          <w:sz w:val="21"/>
        </w:rPr>
        <w:t>实际提交材料：</w:t>
      </w:r>
    </w:p>
    <w:p w14:paraId="4CAA860D">
      <w:pPr>
        <w:spacing w:after="0"/>
        <w:jc w:val="left"/>
        <w:rPr>
          <w:sz w:val="21"/>
        </w:rPr>
        <w:sectPr>
          <w:pgSz w:w="11910" w:h="16840"/>
          <w:pgMar w:top="1100" w:right="920" w:bottom="1180" w:left="1000" w:header="878" w:footer="993" w:gutter="0"/>
          <w:cols w:space="720" w:num="1"/>
        </w:sectPr>
      </w:pPr>
    </w:p>
    <w:p w14:paraId="2D1BEF6F">
      <w:pPr>
        <w:pStyle w:val="4"/>
        <w:rPr>
          <w:b/>
          <w:sz w:val="20"/>
        </w:rPr>
      </w:pPr>
    </w:p>
    <w:p w14:paraId="5D035C30">
      <w:pPr>
        <w:pStyle w:val="12"/>
        <w:numPr>
          <w:ilvl w:val="2"/>
          <w:numId w:val="4"/>
        </w:numPr>
        <w:tabs>
          <w:tab w:val="left" w:pos="1645"/>
        </w:tabs>
        <w:spacing w:before="66" w:after="0" w:line="240" w:lineRule="auto"/>
        <w:ind w:left="1644" w:right="0" w:hanging="845"/>
        <w:jc w:val="left"/>
        <w:rPr>
          <w:b/>
          <w:sz w:val="24"/>
        </w:rPr>
      </w:pPr>
      <w:r>
        <w:pict>
          <v:rect id="docshape487" o:spid="_x0000_s1838" o:spt="1" style="position:absolute;left:0pt;margin-left:90pt;margin-top:-13.55pt;height:0.7pt;width:415.3pt;mso-position-horizontal-relative:page;z-index:-251444224;mso-width-relative:page;mso-height-relative:page;" fillcolor="#000000" filled="t" stroked="f" coordsize="21600,21600">
            <v:path/>
            <v:fill on="t" focussize="0,0"/>
            <v:stroke on="f"/>
            <v:imagedata o:title=""/>
            <o:lock v:ext="edit"/>
          </v:rect>
        </w:pict>
      </w:r>
      <w:bookmarkStart w:id="158" w:name="7.2.17 选用可再循环材料、可再利用材料及利废建材。（总分12分）"/>
      <w:bookmarkEnd w:id="158"/>
      <w:r>
        <w:rPr>
          <w:b/>
          <w:spacing w:val="-2"/>
          <w:sz w:val="24"/>
        </w:rPr>
        <w:t>选用可再循环材料、可再利用材料及利废建材。（</w:t>
      </w:r>
      <w:r>
        <w:rPr>
          <w:b/>
          <w:spacing w:val="-20"/>
          <w:sz w:val="24"/>
        </w:rPr>
        <w:t xml:space="preserve">总分 </w:t>
      </w:r>
      <w:r>
        <w:rPr>
          <w:b/>
          <w:spacing w:val="-2"/>
          <w:sz w:val="24"/>
        </w:rPr>
        <w:t>12</w:t>
      </w:r>
      <w:r>
        <w:rPr>
          <w:b/>
          <w:spacing w:val="-30"/>
          <w:sz w:val="24"/>
        </w:rPr>
        <w:t xml:space="preserve"> 分</w:t>
      </w:r>
      <w:r>
        <w:rPr>
          <w:b/>
          <w:spacing w:val="-10"/>
          <w:sz w:val="24"/>
        </w:rPr>
        <w:t>）</w:t>
      </w:r>
    </w:p>
    <w:p w14:paraId="747DA436">
      <w:pPr>
        <w:spacing w:before="156" w:after="34"/>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1559"/>
        <w:gridCol w:w="3661"/>
        <w:gridCol w:w="1159"/>
        <w:gridCol w:w="1134"/>
      </w:tblGrid>
      <w:tr w14:paraId="26D5B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6" w:type="dxa"/>
          </w:tcPr>
          <w:p w14:paraId="6A78F180">
            <w:pPr>
              <w:pStyle w:val="13"/>
              <w:spacing w:before="19"/>
              <w:ind w:left="151"/>
              <w:rPr>
                <w:b/>
                <w:sz w:val="21"/>
              </w:rPr>
            </w:pPr>
            <w:r>
              <w:rPr>
                <w:b/>
                <w:spacing w:val="-6"/>
                <w:sz w:val="21"/>
              </w:rPr>
              <w:t>序号</w:t>
            </w:r>
          </w:p>
        </w:tc>
        <w:tc>
          <w:tcPr>
            <w:tcW w:w="1559" w:type="dxa"/>
          </w:tcPr>
          <w:p w14:paraId="192684D8">
            <w:pPr>
              <w:pStyle w:val="13"/>
              <w:rPr>
                <w:rFonts w:ascii="Times New Roman"/>
                <w:sz w:val="20"/>
              </w:rPr>
            </w:pPr>
          </w:p>
        </w:tc>
        <w:tc>
          <w:tcPr>
            <w:tcW w:w="3661" w:type="dxa"/>
          </w:tcPr>
          <w:p w14:paraId="244944BC">
            <w:pPr>
              <w:pStyle w:val="13"/>
              <w:spacing w:before="19"/>
              <w:ind w:left="1395" w:right="1387"/>
              <w:jc w:val="center"/>
              <w:rPr>
                <w:b/>
                <w:sz w:val="21"/>
              </w:rPr>
            </w:pPr>
            <w:r>
              <w:rPr>
                <w:b/>
                <w:spacing w:val="-4"/>
                <w:sz w:val="21"/>
              </w:rPr>
              <w:t>评价内容</w:t>
            </w:r>
          </w:p>
        </w:tc>
        <w:tc>
          <w:tcPr>
            <w:tcW w:w="1159" w:type="dxa"/>
          </w:tcPr>
          <w:p w14:paraId="527F3E52">
            <w:pPr>
              <w:pStyle w:val="13"/>
              <w:spacing w:before="19"/>
              <w:ind w:left="144" w:right="137"/>
              <w:jc w:val="center"/>
              <w:rPr>
                <w:b/>
                <w:sz w:val="21"/>
              </w:rPr>
            </w:pPr>
            <w:r>
              <w:rPr>
                <w:b/>
                <w:spacing w:val="-4"/>
                <w:sz w:val="21"/>
              </w:rPr>
              <w:t>评价分值</w:t>
            </w:r>
          </w:p>
          <w:p w14:paraId="0321E9E2">
            <w:pPr>
              <w:pStyle w:val="13"/>
              <w:spacing w:before="43"/>
              <w:ind w:left="144" w:right="137"/>
              <w:jc w:val="center"/>
              <w:rPr>
                <w:b/>
                <w:sz w:val="21"/>
              </w:rPr>
            </w:pPr>
            <w:r>
              <w:rPr>
                <w:b/>
                <w:spacing w:val="-2"/>
                <w:sz w:val="21"/>
              </w:rPr>
              <w:t>（分</w:t>
            </w:r>
            <w:r>
              <w:rPr>
                <w:b/>
                <w:spacing w:val="-10"/>
                <w:sz w:val="21"/>
              </w:rPr>
              <w:t>）</w:t>
            </w:r>
          </w:p>
        </w:tc>
        <w:tc>
          <w:tcPr>
            <w:tcW w:w="1134" w:type="dxa"/>
          </w:tcPr>
          <w:p w14:paraId="61CC5C53">
            <w:pPr>
              <w:pStyle w:val="13"/>
              <w:spacing w:before="19"/>
              <w:ind w:left="131" w:right="122"/>
              <w:jc w:val="center"/>
              <w:rPr>
                <w:b/>
                <w:sz w:val="21"/>
              </w:rPr>
            </w:pPr>
            <w:r>
              <w:rPr>
                <w:b/>
                <w:spacing w:val="-4"/>
                <w:sz w:val="21"/>
              </w:rPr>
              <w:t>自评得分</w:t>
            </w:r>
          </w:p>
          <w:p w14:paraId="350345F1">
            <w:pPr>
              <w:pStyle w:val="13"/>
              <w:spacing w:before="43"/>
              <w:ind w:left="131" w:right="122"/>
              <w:jc w:val="center"/>
              <w:rPr>
                <w:b/>
                <w:sz w:val="21"/>
              </w:rPr>
            </w:pPr>
            <w:r>
              <w:rPr>
                <w:b/>
                <w:spacing w:val="-2"/>
                <w:sz w:val="21"/>
              </w:rPr>
              <w:t>（分</w:t>
            </w:r>
            <w:r>
              <w:rPr>
                <w:b/>
                <w:spacing w:val="-10"/>
                <w:sz w:val="21"/>
              </w:rPr>
              <w:t>）</w:t>
            </w:r>
          </w:p>
        </w:tc>
      </w:tr>
      <w:tr w14:paraId="1E549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6" w:type="dxa"/>
            <w:vMerge w:val="restart"/>
          </w:tcPr>
          <w:p w14:paraId="1E4F7B2D">
            <w:pPr>
              <w:pStyle w:val="13"/>
              <w:spacing w:before="16"/>
              <w:ind w:left="8"/>
              <w:jc w:val="center"/>
              <w:rPr>
                <w:sz w:val="22"/>
              </w:rPr>
            </w:pPr>
            <w:r>
              <w:rPr>
                <w:w w:val="100"/>
                <w:sz w:val="22"/>
              </w:rPr>
              <w:t>1</w:t>
            </w:r>
          </w:p>
        </w:tc>
        <w:tc>
          <w:tcPr>
            <w:tcW w:w="1559" w:type="dxa"/>
            <w:vMerge w:val="restart"/>
          </w:tcPr>
          <w:p w14:paraId="6DA76ABC">
            <w:pPr>
              <w:pStyle w:val="13"/>
              <w:spacing w:before="18" w:line="266" w:lineRule="auto"/>
              <w:ind w:left="118" w:right="108"/>
              <w:jc w:val="both"/>
              <w:rPr>
                <w:sz w:val="22"/>
              </w:rPr>
            </w:pPr>
            <w:r>
              <w:rPr>
                <w:spacing w:val="-2"/>
                <w:sz w:val="22"/>
              </w:rPr>
              <w:t>可再循环材料和可再利用材料用量比例</w:t>
            </w:r>
          </w:p>
        </w:tc>
        <w:tc>
          <w:tcPr>
            <w:tcW w:w="3661" w:type="dxa"/>
          </w:tcPr>
          <w:p w14:paraId="452F0E71">
            <w:pPr>
              <w:pStyle w:val="13"/>
              <w:spacing w:before="16"/>
              <w:ind w:left="107"/>
              <w:rPr>
                <w:sz w:val="22"/>
              </w:rPr>
            </w:pPr>
            <w:r>
              <w:rPr>
                <w:spacing w:val="-2"/>
                <w:sz w:val="22"/>
              </w:rPr>
              <w:t xml:space="preserve">住宅建筑达到 </w:t>
            </w:r>
            <w:r>
              <w:rPr>
                <w:sz w:val="22"/>
              </w:rPr>
              <w:t>6</w:t>
            </w:r>
            <w:r>
              <w:rPr>
                <w:spacing w:val="-4"/>
                <w:sz w:val="22"/>
              </w:rPr>
              <w:t>% 或公共建筑达到</w:t>
            </w:r>
          </w:p>
          <w:p w14:paraId="72639886">
            <w:pPr>
              <w:pStyle w:val="13"/>
              <w:spacing w:before="30" w:line="276" w:lineRule="exact"/>
              <w:ind w:left="107"/>
              <w:rPr>
                <w:sz w:val="22"/>
              </w:rPr>
            </w:pPr>
            <w:r>
              <w:rPr>
                <w:spacing w:val="-5"/>
                <w:sz w:val="22"/>
              </w:rPr>
              <w:t>10%</w:t>
            </w:r>
          </w:p>
        </w:tc>
        <w:tc>
          <w:tcPr>
            <w:tcW w:w="1159" w:type="dxa"/>
          </w:tcPr>
          <w:p w14:paraId="79D1CC4E">
            <w:pPr>
              <w:pStyle w:val="13"/>
              <w:spacing w:before="172"/>
              <w:ind w:right="512"/>
              <w:jc w:val="right"/>
              <w:rPr>
                <w:sz w:val="22"/>
              </w:rPr>
            </w:pPr>
            <w:r>
              <w:rPr>
                <w:w w:val="100"/>
                <w:sz w:val="22"/>
              </w:rPr>
              <w:t>3</w:t>
            </w:r>
          </w:p>
        </w:tc>
        <w:tc>
          <w:tcPr>
            <w:tcW w:w="1134" w:type="dxa"/>
            <w:vMerge w:val="restart"/>
          </w:tcPr>
          <w:p w14:paraId="62FA27CF">
            <w:pPr>
              <w:pStyle w:val="13"/>
              <w:rPr>
                <w:b/>
                <w:sz w:val="22"/>
              </w:rPr>
            </w:pPr>
          </w:p>
          <w:p w14:paraId="41CD8F56">
            <w:pPr>
              <w:pStyle w:val="13"/>
              <w:spacing w:before="12"/>
              <w:rPr>
                <w:b/>
                <w:sz w:val="15"/>
              </w:rPr>
            </w:pPr>
          </w:p>
          <w:p w14:paraId="71B77753">
            <w:pPr>
              <w:pStyle w:val="13"/>
              <w:ind w:left="11"/>
              <w:jc w:val="center"/>
              <w:rPr>
                <w:sz w:val="22"/>
              </w:rPr>
            </w:pPr>
            <w:r>
              <w:rPr>
                <w:w w:val="100"/>
                <w:sz w:val="22"/>
              </w:rPr>
              <w:t>3</w:t>
            </w:r>
          </w:p>
        </w:tc>
      </w:tr>
      <w:tr w14:paraId="2FAFA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6" w:type="dxa"/>
            <w:vMerge w:val="continue"/>
            <w:tcBorders>
              <w:top w:val="nil"/>
            </w:tcBorders>
          </w:tcPr>
          <w:p w14:paraId="26DA57D8">
            <w:pPr>
              <w:rPr>
                <w:sz w:val="2"/>
                <w:szCs w:val="2"/>
              </w:rPr>
            </w:pPr>
          </w:p>
        </w:tc>
        <w:tc>
          <w:tcPr>
            <w:tcW w:w="1559" w:type="dxa"/>
            <w:vMerge w:val="continue"/>
            <w:tcBorders>
              <w:top w:val="nil"/>
            </w:tcBorders>
          </w:tcPr>
          <w:p w14:paraId="39DA59A5">
            <w:pPr>
              <w:rPr>
                <w:sz w:val="2"/>
                <w:szCs w:val="2"/>
              </w:rPr>
            </w:pPr>
          </w:p>
        </w:tc>
        <w:tc>
          <w:tcPr>
            <w:tcW w:w="3661" w:type="dxa"/>
          </w:tcPr>
          <w:p w14:paraId="32000E61">
            <w:pPr>
              <w:pStyle w:val="13"/>
              <w:spacing w:before="15"/>
              <w:ind w:left="107"/>
              <w:rPr>
                <w:sz w:val="22"/>
              </w:rPr>
            </w:pPr>
            <w:r>
              <w:rPr>
                <w:spacing w:val="-2"/>
                <w:sz w:val="22"/>
              </w:rPr>
              <w:t xml:space="preserve">住宅建筑达到 </w:t>
            </w:r>
            <w:r>
              <w:rPr>
                <w:sz w:val="22"/>
              </w:rPr>
              <w:t>10</w:t>
            </w:r>
            <w:r>
              <w:rPr>
                <w:spacing w:val="-5"/>
                <w:sz w:val="22"/>
              </w:rPr>
              <w:t>% 或公共建筑达到</w:t>
            </w:r>
          </w:p>
          <w:p w14:paraId="5F0F0E8B">
            <w:pPr>
              <w:pStyle w:val="13"/>
              <w:spacing w:before="30" w:line="276" w:lineRule="exact"/>
              <w:ind w:left="107"/>
              <w:rPr>
                <w:sz w:val="22"/>
              </w:rPr>
            </w:pPr>
            <w:r>
              <w:rPr>
                <w:spacing w:val="-5"/>
                <w:sz w:val="22"/>
              </w:rPr>
              <w:t>15%</w:t>
            </w:r>
          </w:p>
        </w:tc>
        <w:tc>
          <w:tcPr>
            <w:tcW w:w="1159" w:type="dxa"/>
          </w:tcPr>
          <w:p w14:paraId="485DE876">
            <w:pPr>
              <w:pStyle w:val="13"/>
              <w:spacing w:before="171"/>
              <w:ind w:right="512"/>
              <w:jc w:val="right"/>
              <w:rPr>
                <w:sz w:val="22"/>
              </w:rPr>
            </w:pPr>
            <w:r>
              <w:rPr>
                <w:w w:val="100"/>
                <w:sz w:val="22"/>
              </w:rPr>
              <w:t>6</w:t>
            </w:r>
          </w:p>
        </w:tc>
        <w:tc>
          <w:tcPr>
            <w:tcW w:w="1134" w:type="dxa"/>
            <w:vMerge w:val="continue"/>
            <w:tcBorders>
              <w:top w:val="nil"/>
            </w:tcBorders>
          </w:tcPr>
          <w:p w14:paraId="1CE613BA">
            <w:pPr>
              <w:rPr>
                <w:sz w:val="2"/>
                <w:szCs w:val="2"/>
              </w:rPr>
            </w:pPr>
          </w:p>
        </w:tc>
      </w:tr>
      <w:tr w14:paraId="231C4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6" w:type="dxa"/>
            <w:vMerge w:val="restart"/>
          </w:tcPr>
          <w:p w14:paraId="35350DE4">
            <w:pPr>
              <w:pStyle w:val="13"/>
              <w:spacing w:before="15"/>
              <w:ind w:left="8"/>
              <w:jc w:val="center"/>
              <w:rPr>
                <w:sz w:val="22"/>
              </w:rPr>
            </w:pPr>
            <w:r>
              <w:rPr>
                <w:w w:val="100"/>
                <w:sz w:val="22"/>
              </w:rPr>
              <w:t>2</w:t>
            </w:r>
          </w:p>
        </w:tc>
        <w:tc>
          <w:tcPr>
            <w:tcW w:w="1559" w:type="dxa"/>
            <w:vMerge w:val="restart"/>
          </w:tcPr>
          <w:p w14:paraId="3A56EF24">
            <w:pPr>
              <w:pStyle w:val="13"/>
              <w:spacing w:before="176" w:line="266" w:lineRule="auto"/>
              <w:ind w:left="118" w:right="108"/>
              <w:rPr>
                <w:sz w:val="22"/>
              </w:rPr>
            </w:pPr>
            <w:r>
              <w:rPr>
                <w:spacing w:val="-2"/>
                <w:sz w:val="22"/>
              </w:rPr>
              <w:t>利废建材选用</w:t>
            </w:r>
            <w:r>
              <w:rPr>
                <w:spacing w:val="-4"/>
                <w:sz w:val="22"/>
              </w:rPr>
              <w:t>及其用量比例</w:t>
            </w:r>
          </w:p>
        </w:tc>
        <w:tc>
          <w:tcPr>
            <w:tcW w:w="3661" w:type="dxa"/>
          </w:tcPr>
          <w:p w14:paraId="08871E29">
            <w:pPr>
              <w:pStyle w:val="13"/>
              <w:spacing w:before="15"/>
              <w:ind w:left="107"/>
              <w:rPr>
                <w:sz w:val="22"/>
              </w:rPr>
            </w:pPr>
            <w:r>
              <w:rPr>
                <w:spacing w:val="-11"/>
                <w:sz w:val="22"/>
              </w:rPr>
              <w:t>采用一种利废建材，其占同类建材的</w:t>
            </w:r>
          </w:p>
          <w:p w14:paraId="66EB64F1">
            <w:pPr>
              <w:pStyle w:val="13"/>
              <w:spacing w:before="30" w:line="277" w:lineRule="exact"/>
              <w:ind w:left="107"/>
              <w:rPr>
                <w:sz w:val="22"/>
              </w:rPr>
            </w:pPr>
            <w:r>
              <w:rPr>
                <w:spacing w:val="-9"/>
                <w:sz w:val="22"/>
              </w:rPr>
              <w:t xml:space="preserve">用量比例不低于 </w:t>
            </w:r>
            <w:r>
              <w:rPr>
                <w:spacing w:val="-5"/>
                <w:sz w:val="22"/>
              </w:rPr>
              <w:t>50%</w:t>
            </w:r>
          </w:p>
        </w:tc>
        <w:tc>
          <w:tcPr>
            <w:tcW w:w="1159" w:type="dxa"/>
          </w:tcPr>
          <w:p w14:paraId="5F3C382D">
            <w:pPr>
              <w:pStyle w:val="13"/>
              <w:spacing w:before="171"/>
              <w:ind w:right="512"/>
              <w:jc w:val="right"/>
              <w:rPr>
                <w:sz w:val="22"/>
              </w:rPr>
            </w:pPr>
            <w:r>
              <w:rPr>
                <w:w w:val="100"/>
                <w:sz w:val="22"/>
              </w:rPr>
              <w:t>3</w:t>
            </w:r>
          </w:p>
        </w:tc>
        <w:tc>
          <w:tcPr>
            <w:tcW w:w="1134" w:type="dxa"/>
            <w:vMerge w:val="restart"/>
          </w:tcPr>
          <w:p w14:paraId="202BD3A9">
            <w:pPr>
              <w:pStyle w:val="13"/>
              <w:rPr>
                <w:b/>
                <w:sz w:val="22"/>
              </w:rPr>
            </w:pPr>
          </w:p>
          <w:p w14:paraId="6897B8E0">
            <w:pPr>
              <w:pStyle w:val="13"/>
              <w:spacing w:before="1"/>
              <w:rPr>
                <w:b/>
                <w:sz w:val="16"/>
              </w:rPr>
            </w:pPr>
          </w:p>
          <w:p w14:paraId="751943FA">
            <w:pPr>
              <w:pStyle w:val="13"/>
              <w:ind w:left="11"/>
              <w:jc w:val="center"/>
              <w:rPr>
                <w:sz w:val="22"/>
              </w:rPr>
            </w:pPr>
            <w:r>
              <w:rPr>
                <w:w w:val="100"/>
                <w:sz w:val="22"/>
              </w:rPr>
              <w:t>0</w:t>
            </w:r>
          </w:p>
        </w:tc>
      </w:tr>
      <w:tr w14:paraId="4225F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6" w:type="dxa"/>
            <w:vMerge w:val="continue"/>
            <w:tcBorders>
              <w:top w:val="nil"/>
            </w:tcBorders>
          </w:tcPr>
          <w:p w14:paraId="51A3CF1F">
            <w:pPr>
              <w:rPr>
                <w:sz w:val="2"/>
                <w:szCs w:val="2"/>
              </w:rPr>
            </w:pPr>
          </w:p>
        </w:tc>
        <w:tc>
          <w:tcPr>
            <w:tcW w:w="1559" w:type="dxa"/>
            <w:vMerge w:val="continue"/>
            <w:tcBorders>
              <w:top w:val="nil"/>
            </w:tcBorders>
          </w:tcPr>
          <w:p w14:paraId="6D35896B">
            <w:pPr>
              <w:rPr>
                <w:sz w:val="2"/>
                <w:szCs w:val="2"/>
              </w:rPr>
            </w:pPr>
          </w:p>
        </w:tc>
        <w:tc>
          <w:tcPr>
            <w:tcW w:w="3661" w:type="dxa"/>
          </w:tcPr>
          <w:p w14:paraId="4D2DBB50">
            <w:pPr>
              <w:pStyle w:val="13"/>
              <w:spacing w:before="14"/>
              <w:ind w:left="107"/>
              <w:rPr>
                <w:sz w:val="22"/>
              </w:rPr>
            </w:pPr>
            <w:r>
              <w:rPr>
                <w:spacing w:val="-9"/>
                <w:sz w:val="22"/>
              </w:rPr>
              <w:t>选用两种及以上的利废建材，每一种</w:t>
            </w:r>
          </w:p>
          <w:p w14:paraId="718F0DE7">
            <w:pPr>
              <w:pStyle w:val="13"/>
              <w:spacing w:before="31" w:line="277" w:lineRule="exact"/>
              <w:ind w:left="107"/>
              <w:rPr>
                <w:sz w:val="22"/>
              </w:rPr>
            </w:pPr>
            <w:r>
              <w:rPr>
                <w:sz w:val="22"/>
              </w:rPr>
              <w:t>占同类建材的用量比例均不低于</w:t>
            </w:r>
            <w:r>
              <w:rPr>
                <w:spacing w:val="-5"/>
                <w:sz w:val="22"/>
              </w:rPr>
              <w:t>30%</w:t>
            </w:r>
          </w:p>
        </w:tc>
        <w:tc>
          <w:tcPr>
            <w:tcW w:w="1159" w:type="dxa"/>
          </w:tcPr>
          <w:p w14:paraId="5ABB876C">
            <w:pPr>
              <w:pStyle w:val="13"/>
              <w:spacing w:before="170"/>
              <w:ind w:right="512"/>
              <w:jc w:val="right"/>
              <w:rPr>
                <w:sz w:val="22"/>
              </w:rPr>
            </w:pPr>
            <w:r>
              <w:rPr>
                <w:w w:val="100"/>
                <w:sz w:val="22"/>
              </w:rPr>
              <w:t>6</w:t>
            </w:r>
          </w:p>
        </w:tc>
        <w:tc>
          <w:tcPr>
            <w:tcW w:w="1134" w:type="dxa"/>
            <w:vMerge w:val="continue"/>
            <w:tcBorders>
              <w:top w:val="nil"/>
            </w:tcBorders>
          </w:tcPr>
          <w:p w14:paraId="3CC21584">
            <w:pPr>
              <w:rPr>
                <w:sz w:val="2"/>
                <w:szCs w:val="2"/>
              </w:rPr>
            </w:pPr>
          </w:p>
        </w:tc>
      </w:tr>
      <w:tr w14:paraId="2830B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946" w:type="dxa"/>
            <w:gridSpan w:val="3"/>
          </w:tcPr>
          <w:p w14:paraId="1537EEA5">
            <w:pPr>
              <w:pStyle w:val="13"/>
              <w:spacing w:before="19"/>
              <w:ind w:left="2749" w:right="2743"/>
              <w:jc w:val="center"/>
              <w:rPr>
                <w:sz w:val="21"/>
              </w:rPr>
            </w:pPr>
            <w:r>
              <w:rPr>
                <w:spacing w:val="-8"/>
                <w:sz w:val="21"/>
              </w:rPr>
              <w:t>合计</w:t>
            </w:r>
          </w:p>
        </w:tc>
        <w:tc>
          <w:tcPr>
            <w:tcW w:w="1159" w:type="dxa"/>
          </w:tcPr>
          <w:p w14:paraId="4901AB63">
            <w:pPr>
              <w:pStyle w:val="13"/>
              <w:spacing w:before="14" w:line="278" w:lineRule="exact"/>
              <w:ind w:right="456"/>
              <w:jc w:val="right"/>
              <w:rPr>
                <w:sz w:val="22"/>
              </w:rPr>
            </w:pPr>
            <w:r>
              <w:rPr>
                <w:spacing w:val="-5"/>
                <w:sz w:val="22"/>
              </w:rPr>
              <w:t>12</w:t>
            </w:r>
          </w:p>
        </w:tc>
        <w:tc>
          <w:tcPr>
            <w:tcW w:w="1134" w:type="dxa"/>
          </w:tcPr>
          <w:p w14:paraId="72DF6903">
            <w:pPr>
              <w:pStyle w:val="13"/>
              <w:spacing w:before="14" w:line="278" w:lineRule="exact"/>
              <w:ind w:left="11"/>
              <w:jc w:val="center"/>
              <w:rPr>
                <w:sz w:val="22"/>
              </w:rPr>
            </w:pPr>
            <w:r>
              <w:rPr>
                <w:w w:val="100"/>
                <w:sz w:val="22"/>
              </w:rPr>
              <w:t>3</w:t>
            </w:r>
          </w:p>
        </w:tc>
      </w:tr>
    </w:tbl>
    <w:p w14:paraId="62ED42BD">
      <w:pPr>
        <w:pStyle w:val="4"/>
        <w:spacing w:before="1"/>
        <w:rPr>
          <w:b/>
          <w:sz w:val="32"/>
        </w:rPr>
      </w:pPr>
    </w:p>
    <w:p w14:paraId="7D633DF5">
      <w:pPr>
        <w:spacing w:before="0"/>
        <w:ind w:left="800" w:right="0" w:firstLine="0"/>
        <w:jc w:val="left"/>
        <w:rPr>
          <w:b/>
          <w:sz w:val="24"/>
        </w:rPr>
      </w:pPr>
      <w:r>
        <w:drawing>
          <wp:anchor distT="0" distB="0" distL="0" distR="0" simplePos="0" relativeHeight="251871232" behindDoc="1" locked="0" layoutInCell="1" allowOverlap="1">
            <wp:simplePos x="0" y="0"/>
            <wp:positionH relativeFrom="page">
              <wp:posOffset>1153795</wp:posOffset>
            </wp:positionH>
            <wp:positionV relativeFrom="paragraph">
              <wp:posOffset>-1189990</wp:posOffset>
            </wp:positionV>
            <wp:extent cx="5218430" cy="5252085"/>
            <wp:effectExtent l="0" t="0" r="0" b="0"/>
            <wp:wrapNone/>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ascii="Times New Roman" w:eastAsia="Times New Roman"/>
          <w:b/>
          <w:spacing w:val="-2"/>
          <w:sz w:val="24"/>
        </w:rPr>
        <w:t>2</w:t>
      </w:r>
      <w:r>
        <w:rPr>
          <w:b/>
          <w:spacing w:val="-14"/>
          <w:sz w:val="24"/>
        </w:rPr>
        <w:t>、 评价要点</w:t>
      </w:r>
    </w:p>
    <w:p w14:paraId="3C0EDA73">
      <w:pPr>
        <w:pStyle w:val="12"/>
        <w:numPr>
          <w:ilvl w:val="3"/>
          <w:numId w:val="4"/>
        </w:numPr>
        <w:tabs>
          <w:tab w:val="left" w:pos="1219"/>
          <w:tab w:val="left" w:pos="1220"/>
        </w:tabs>
        <w:spacing w:before="85" w:after="0" w:line="331" w:lineRule="auto"/>
        <w:ind w:left="800" w:right="4971" w:firstLine="0"/>
        <w:jc w:val="left"/>
        <w:rPr>
          <w:rFonts w:ascii="Wingdings" w:hAnsi="Wingdings" w:eastAsia="Wingdings"/>
          <w:sz w:val="21"/>
        </w:rPr>
      </w:pPr>
      <w:r>
        <w:rPr>
          <w:rFonts w:hint="eastAsia" w:ascii="宋体" w:hAnsi="宋体" w:eastAsia="宋体"/>
          <w:b/>
          <w:spacing w:val="-2"/>
          <w:sz w:val="21"/>
        </w:rPr>
        <w:t>可再利用材料和可再循环材料使用情况：</w:t>
      </w:r>
      <w:r>
        <w:rPr>
          <w:rFonts w:hint="eastAsia" w:ascii="宋体" w:hAnsi="宋体" w:eastAsia="宋体"/>
          <w:sz w:val="21"/>
        </w:rPr>
        <w:t>建筑可再利用材料使用重量：</w:t>
      </w:r>
      <w:r>
        <w:rPr>
          <w:rFonts w:ascii="Times New Roman" w:hAnsi="Times New Roman" w:eastAsia="Times New Roman"/>
          <w:spacing w:val="20"/>
          <w:sz w:val="21"/>
          <w:u w:val="single"/>
        </w:rPr>
        <w:t xml:space="preserve"> /</w:t>
      </w:r>
      <w:r>
        <w:rPr>
          <w:rFonts w:ascii="Times New Roman" w:hAnsi="Times New Roman" w:eastAsia="Times New Roman"/>
          <w:spacing w:val="40"/>
          <w:sz w:val="21"/>
        </w:rPr>
        <w:t xml:space="preserve"> </w:t>
      </w:r>
      <w:r>
        <w:rPr>
          <w:rFonts w:hint="eastAsia" w:ascii="宋体" w:hAnsi="宋体" w:eastAsia="宋体"/>
          <w:sz w:val="21"/>
        </w:rPr>
        <w:t>吨；</w:t>
      </w:r>
    </w:p>
    <w:p w14:paraId="1CFDD9A2">
      <w:pPr>
        <w:pStyle w:val="4"/>
        <w:spacing w:before="3" w:line="333" w:lineRule="auto"/>
        <w:ind w:left="800" w:right="5142"/>
      </w:pPr>
      <w:r>
        <w:t>建筑可再循环材料使用重量：</w:t>
      </w:r>
      <w:r>
        <w:rPr>
          <w:rFonts w:ascii="Times New Roman" w:eastAsia="Times New Roman"/>
          <w:spacing w:val="40"/>
          <w:u w:val="single"/>
        </w:rPr>
        <w:t xml:space="preserve"> </w:t>
      </w:r>
      <w:r>
        <w:rPr>
          <w:rFonts w:ascii="Times New Roman" w:eastAsia="Times New Roman"/>
          <w:u w:val="single"/>
        </w:rPr>
        <w:t>850.69</w:t>
      </w:r>
      <w:r>
        <w:rPr>
          <w:rFonts w:ascii="Times New Roman" w:eastAsia="Times New Roman"/>
          <w:spacing w:val="40"/>
        </w:rPr>
        <w:t xml:space="preserve"> </w:t>
      </w:r>
      <w:r>
        <w:t>吨；本项目所有建筑材料总重量：</w:t>
      </w:r>
      <w:r>
        <w:rPr>
          <w:rFonts w:ascii="Times New Roman" w:eastAsia="Times New Roman"/>
          <w:spacing w:val="35"/>
          <w:u w:val="single"/>
        </w:rPr>
        <w:t xml:space="preserve"> </w:t>
      </w:r>
      <w:r>
        <w:rPr>
          <w:rFonts w:ascii="Times New Roman" w:eastAsia="Times New Roman"/>
          <w:u w:val="single"/>
        </w:rPr>
        <w:t>8030.15</w:t>
      </w:r>
      <w:r>
        <w:rPr>
          <w:rFonts w:ascii="Times New Roman" w:eastAsia="Times New Roman"/>
          <w:spacing w:val="34"/>
        </w:rPr>
        <w:t xml:space="preserve"> </w:t>
      </w:r>
      <w:r>
        <w:t>吨；</w:t>
      </w:r>
    </w:p>
    <w:p w14:paraId="0EF8CA34">
      <w:pPr>
        <w:pStyle w:val="4"/>
        <w:spacing w:before="4"/>
        <w:ind w:left="800"/>
      </w:pPr>
      <w:r>
        <w:rPr>
          <w:spacing w:val="-2"/>
        </w:rPr>
        <w:t>可再利用材料和可再循环材料使用重量占所有建筑材料总重量的比例：</w:t>
      </w:r>
      <w:r>
        <w:rPr>
          <w:rFonts w:ascii="Times New Roman" w:eastAsia="Times New Roman"/>
          <w:spacing w:val="63"/>
          <w:u w:val="single"/>
        </w:rPr>
        <w:t xml:space="preserve"> </w:t>
      </w:r>
      <w:r>
        <w:rPr>
          <w:rFonts w:ascii="Times New Roman" w:eastAsia="Times New Roman"/>
          <w:spacing w:val="-2"/>
          <w:u w:val="single"/>
        </w:rPr>
        <w:t>10.59</w:t>
      </w:r>
      <w:r>
        <w:rPr>
          <w:rFonts w:ascii="Times New Roman" w:eastAsia="Times New Roman"/>
          <w:spacing w:val="1"/>
        </w:rPr>
        <w:t xml:space="preserve"> %</w:t>
      </w:r>
      <w:r>
        <w:rPr>
          <w:spacing w:val="-10"/>
        </w:rPr>
        <w:t>。</w:t>
      </w:r>
    </w:p>
    <w:p w14:paraId="53B7E39D">
      <w:pPr>
        <w:pStyle w:val="4"/>
        <w:rPr>
          <w:sz w:val="22"/>
        </w:rPr>
      </w:pPr>
    </w:p>
    <w:p w14:paraId="310603E6">
      <w:pPr>
        <w:pStyle w:val="3"/>
        <w:spacing w:before="177"/>
        <w:rPr>
          <w:rFonts w:hint="eastAsia" w:ascii="宋体" w:eastAsia="宋体"/>
        </w:rPr>
      </w:pPr>
      <w:r>
        <w:rPr>
          <w:rFonts w:ascii="Times New Roman" w:eastAsia="Times New Roman"/>
          <w:spacing w:val="-2"/>
        </w:rPr>
        <w:t>3</w:t>
      </w:r>
      <w:r>
        <w:rPr>
          <w:rFonts w:hint="eastAsia" w:ascii="宋体" w:eastAsia="宋体"/>
          <w:spacing w:val="-14"/>
        </w:rPr>
        <w:t>、 证明材料</w:t>
      </w:r>
    </w:p>
    <w:p w14:paraId="6F4C91CA">
      <w:pPr>
        <w:pStyle w:val="4"/>
        <w:spacing w:before="10"/>
        <w:rPr>
          <w:b/>
          <w:sz w:val="18"/>
        </w:rPr>
      </w:pPr>
    </w:p>
    <w:p w14:paraId="196017CC">
      <w:pPr>
        <w:spacing w:before="0"/>
        <w:ind w:left="800" w:right="0" w:firstLine="0"/>
        <w:jc w:val="left"/>
        <w:rPr>
          <w:b/>
          <w:sz w:val="21"/>
        </w:rPr>
      </w:pPr>
      <w:r>
        <w:rPr>
          <w:b/>
          <w:spacing w:val="-3"/>
          <w:sz w:val="21"/>
        </w:rPr>
        <w:t>建议提交材料及技术要求：</w:t>
      </w:r>
    </w:p>
    <w:p w14:paraId="503089CF">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8DCF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301D9C75">
            <w:pPr>
              <w:pStyle w:val="13"/>
              <w:spacing w:before="16"/>
              <w:ind w:left="148"/>
              <w:rPr>
                <w:b/>
                <w:sz w:val="22"/>
              </w:rPr>
            </w:pPr>
            <w:r>
              <w:rPr>
                <w:b/>
                <w:spacing w:val="-6"/>
                <w:sz w:val="22"/>
              </w:rPr>
              <w:t>专业</w:t>
            </w:r>
          </w:p>
          <w:p w14:paraId="4DC4C8A4">
            <w:pPr>
              <w:pStyle w:val="13"/>
              <w:spacing w:before="30" w:line="276" w:lineRule="exact"/>
              <w:ind w:left="148"/>
              <w:rPr>
                <w:b/>
                <w:sz w:val="22"/>
              </w:rPr>
            </w:pPr>
            <w:r>
              <w:rPr>
                <w:b/>
                <w:spacing w:val="-6"/>
                <w:sz w:val="22"/>
              </w:rPr>
              <w:t>分类</w:t>
            </w:r>
          </w:p>
        </w:tc>
        <w:tc>
          <w:tcPr>
            <w:tcW w:w="2020" w:type="dxa"/>
            <w:shd w:val="clear" w:color="auto" w:fill="DBE4F0"/>
          </w:tcPr>
          <w:p w14:paraId="756265C1">
            <w:pPr>
              <w:pStyle w:val="13"/>
              <w:spacing w:before="172"/>
              <w:ind w:left="106"/>
              <w:rPr>
                <w:b/>
                <w:sz w:val="22"/>
              </w:rPr>
            </w:pPr>
            <w:r>
              <w:rPr>
                <w:b/>
                <w:spacing w:val="-4"/>
                <w:sz w:val="22"/>
              </w:rPr>
              <w:t>材料名称</w:t>
            </w:r>
          </w:p>
        </w:tc>
        <w:tc>
          <w:tcPr>
            <w:tcW w:w="3960" w:type="dxa"/>
            <w:shd w:val="clear" w:color="auto" w:fill="DBE4F0"/>
          </w:tcPr>
          <w:p w14:paraId="0CA04164">
            <w:pPr>
              <w:pStyle w:val="13"/>
              <w:spacing w:before="172"/>
              <w:ind w:left="107"/>
              <w:rPr>
                <w:b/>
                <w:sz w:val="22"/>
              </w:rPr>
            </w:pPr>
            <w:r>
              <w:rPr>
                <w:b/>
                <w:spacing w:val="-4"/>
                <w:sz w:val="22"/>
              </w:rPr>
              <w:t>技术要求</w:t>
            </w:r>
          </w:p>
        </w:tc>
        <w:tc>
          <w:tcPr>
            <w:tcW w:w="800" w:type="dxa"/>
            <w:shd w:val="clear" w:color="auto" w:fill="DBE4F0"/>
          </w:tcPr>
          <w:p w14:paraId="5EB27C2C">
            <w:pPr>
              <w:pStyle w:val="13"/>
              <w:spacing w:before="16"/>
              <w:ind w:left="107"/>
              <w:rPr>
                <w:b/>
                <w:sz w:val="22"/>
              </w:rPr>
            </w:pPr>
            <w:r>
              <w:rPr>
                <w:b/>
                <w:spacing w:val="-6"/>
                <w:sz w:val="22"/>
              </w:rPr>
              <w:t>评价</w:t>
            </w:r>
          </w:p>
          <w:p w14:paraId="3D2EF2BF">
            <w:pPr>
              <w:pStyle w:val="13"/>
              <w:spacing w:before="30" w:line="276" w:lineRule="exact"/>
              <w:ind w:left="107"/>
              <w:rPr>
                <w:b/>
                <w:sz w:val="22"/>
              </w:rPr>
            </w:pPr>
            <w:r>
              <w:rPr>
                <w:b/>
                <w:spacing w:val="-6"/>
                <w:sz w:val="22"/>
              </w:rPr>
              <w:t>阶段</w:t>
            </w:r>
          </w:p>
        </w:tc>
        <w:tc>
          <w:tcPr>
            <w:tcW w:w="800" w:type="dxa"/>
            <w:shd w:val="clear" w:color="auto" w:fill="DBE4F0"/>
          </w:tcPr>
          <w:p w14:paraId="090148FE">
            <w:pPr>
              <w:pStyle w:val="13"/>
              <w:spacing w:before="16"/>
              <w:ind w:left="106"/>
              <w:rPr>
                <w:b/>
                <w:sz w:val="22"/>
              </w:rPr>
            </w:pPr>
            <w:r>
              <w:rPr>
                <w:b/>
                <w:spacing w:val="-6"/>
                <w:sz w:val="22"/>
              </w:rPr>
              <w:t>建筑</w:t>
            </w:r>
          </w:p>
          <w:p w14:paraId="5AF33821">
            <w:pPr>
              <w:pStyle w:val="13"/>
              <w:spacing w:before="30" w:line="276" w:lineRule="exact"/>
              <w:ind w:left="106"/>
              <w:rPr>
                <w:b/>
                <w:sz w:val="22"/>
              </w:rPr>
            </w:pPr>
            <w:r>
              <w:rPr>
                <w:b/>
                <w:spacing w:val="-6"/>
                <w:sz w:val="22"/>
              </w:rPr>
              <w:t>类型</w:t>
            </w:r>
          </w:p>
        </w:tc>
      </w:tr>
      <w:tr w14:paraId="418FF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273D9326">
            <w:pPr>
              <w:pStyle w:val="13"/>
              <w:rPr>
                <w:b/>
                <w:sz w:val="22"/>
              </w:rPr>
            </w:pPr>
          </w:p>
          <w:p w14:paraId="607E02A8">
            <w:pPr>
              <w:pStyle w:val="13"/>
              <w:rPr>
                <w:b/>
                <w:sz w:val="22"/>
              </w:rPr>
            </w:pPr>
          </w:p>
          <w:p w14:paraId="58711F5D">
            <w:pPr>
              <w:pStyle w:val="13"/>
              <w:rPr>
                <w:b/>
                <w:sz w:val="22"/>
              </w:rPr>
            </w:pPr>
          </w:p>
          <w:p w14:paraId="796ABA91">
            <w:pPr>
              <w:pStyle w:val="13"/>
              <w:rPr>
                <w:b/>
                <w:sz w:val="22"/>
              </w:rPr>
            </w:pPr>
          </w:p>
          <w:p w14:paraId="105E040E">
            <w:pPr>
              <w:pStyle w:val="13"/>
              <w:rPr>
                <w:b/>
                <w:sz w:val="22"/>
              </w:rPr>
            </w:pPr>
          </w:p>
          <w:p w14:paraId="06007BDE">
            <w:pPr>
              <w:pStyle w:val="13"/>
              <w:spacing w:before="180" w:line="266" w:lineRule="auto"/>
              <w:ind w:left="148" w:right="137"/>
              <w:rPr>
                <w:b/>
                <w:sz w:val="22"/>
              </w:rPr>
            </w:pPr>
            <w:r>
              <w:rPr>
                <w:b/>
                <w:spacing w:val="-6"/>
                <w:sz w:val="22"/>
              </w:rPr>
              <w:t>建筑设计</w:t>
            </w:r>
          </w:p>
        </w:tc>
        <w:tc>
          <w:tcPr>
            <w:tcW w:w="2020" w:type="dxa"/>
          </w:tcPr>
          <w:p w14:paraId="04ACB8C0">
            <w:pPr>
              <w:pStyle w:val="13"/>
              <w:spacing w:before="7"/>
              <w:rPr>
                <w:b/>
                <w:sz w:val="25"/>
              </w:rPr>
            </w:pPr>
          </w:p>
          <w:p w14:paraId="0312719E">
            <w:pPr>
              <w:pStyle w:val="13"/>
              <w:ind w:left="106"/>
              <w:rPr>
                <w:b/>
                <w:sz w:val="22"/>
              </w:rPr>
            </w:pPr>
            <w:r>
              <w:rPr>
                <w:b/>
                <w:spacing w:val="-4"/>
                <w:sz w:val="22"/>
              </w:rPr>
              <w:t>设计说明书</w:t>
            </w:r>
          </w:p>
        </w:tc>
        <w:tc>
          <w:tcPr>
            <w:tcW w:w="3960" w:type="dxa"/>
          </w:tcPr>
          <w:p w14:paraId="60CC7B38">
            <w:pPr>
              <w:pStyle w:val="13"/>
              <w:rPr>
                <w:rFonts w:ascii="Times New Roman"/>
                <w:sz w:val="20"/>
              </w:rPr>
            </w:pPr>
          </w:p>
        </w:tc>
        <w:tc>
          <w:tcPr>
            <w:tcW w:w="800" w:type="dxa"/>
          </w:tcPr>
          <w:p w14:paraId="57613531">
            <w:pPr>
              <w:pStyle w:val="13"/>
              <w:spacing w:before="15" w:line="266" w:lineRule="auto"/>
              <w:ind w:left="107" w:right="130"/>
              <w:rPr>
                <w:sz w:val="22"/>
              </w:rPr>
            </w:pPr>
            <w:r>
              <w:rPr>
                <w:spacing w:val="-6"/>
                <w:sz w:val="22"/>
              </w:rPr>
              <w:t>预评</w:t>
            </w:r>
            <w:r>
              <w:rPr>
                <w:spacing w:val="-5"/>
                <w:sz w:val="22"/>
              </w:rPr>
              <w:t>价/评</w:t>
            </w:r>
          </w:p>
          <w:p w14:paraId="1A848FDC">
            <w:pPr>
              <w:pStyle w:val="13"/>
              <w:spacing w:line="275" w:lineRule="exact"/>
              <w:ind w:left="107"/>
              <w:rPr>
                <w:sz w:val="22"/>
              </w:rPr>
            </w:pPr>
            <w:r>
              <w:rPr>
                <w:w w:val="100"/>
                <w:sz w:val="22"/>
              </w:rPr>
              <w:t>价</w:t>
            </w:r>
          </w:p>
        </w:tc>
        <w:tc>
          <w:tcPr>
            <w:tcW w:w="800" w:type="dxa"/>
          </w:tcPr>
          <w:p w14:paraId="3CAC3AB6">
            <w:pPr>
              <w:pStyle w:val="13"/>
              <w:spacing w:before="7"/>
              <w:rPr>
                <w:b/>
                <w:sz w:val="25"/>
              </w:rPr>
            </w:pPr>
          </w:p>
          <w:p w14:paraId="288C17E3">
            <w:pPr>
              <w:pStyle w:val="13"/>
              <w:ind w:left="106"/>
              <w:rPr>
                <w:sz w:val="22"/>
              </w:rPr>
            </w:pPr>
            <w:r>
              <w:rPr>
                <w:spacing w:val="-6"/>
                <w:sz w:val="22"/>
              </w:rPr>
              <w:t>居建</w:t>
            </w:r>
          </w:p>
        </w:tc>
      </w:tr>
      <w:tr w14:paraId="60DDF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7523197">
            <w:pPr>
              <w:rPr>
                <w:sz w:val="2"/>
                <w:szCs w:val="2"/>
              </w:rPr>
            </w:pPr>
          </w:p>
        </w:tc>
        <w:tc>
          <w:tcPr>
            <w:tcW w:w="2020" w:type="dxa"/>
          </w:tcPr>
          <w:p w14:paraId="61A279DC">
            <w:pPr>
              <w:pStyle w:val="13"/>
              <w:spacing w:before="6"/>
              <w:rPr>
                <w:b/>
                <w:sz w:val="25"/>
              </w:rPr>
            </w:pPr>
          </w:p>
          <w:p w14:paraId="7F71DC28">
            <w:pPr>
              <w:pStyle w:val="13"/>
              <w:spacing w:before="1"/>
              <w:ind w:left="106"/>
              <w:rPr>
                <w:b/>
                <w:sz w:val="22"/>
              </w:rPr>
            </w:pPr>
            <w:r>
              <w:rPr>
                <w:b/>
                <w:spacing w:val="-5"/>
                <w:sz w:val="22"/>
              </w:rPr>
              <w:t>施工图</w:t>
            </w:r>
          </w:p>
        </w:tc>
        <w:tc>
          <w:tcPr>
            <w:tcW w:w="3960" w:type="dxa"/>
          </w:tcPr>
          <w:p w14:paraId="2088CE48">
            <w:pPr>
              <w:pStyle w:val="13"/>
              <w:rPr>
                <w:rFonts w:ascii="Times New Roman"/>
                <w:sz w:val="20"/>
              </w:rPr>
            </w:pPr>
          </w:p>
        </w:tc>
        <w:tc>
          <w:tcPr>
            <w:tcW w:w="800" w:type="dxa"/>
          </w:tcPr>
          <w:p w14:paraId="6CBC35EF">
            <w:pPr>
              <w:pStyle w:val="13"/>
              <w:spacing w:before="15" w:line="266" w:lineRule="auto"/>
              <w:ind w:left="107" w:right="130"/>
              <w:rPr>
                <w:sz w:val="22"/>
              </w:rPr>
            </w:pPr>
            <w:r>
              <w:rPr>
                <w:spacing w:val="-6"/>
                <w:sz w:val="22"/>
              </w:rPr>
              <w:t>预评</w:t>
            </w:r>
            <w:r>
              <w:rPr>
                <w:spacing w:val="-5"/>
                <w:sz w:val="22"/>
              </w:rPr>
              <w:t>价/评</w:t>
            </w:r>
          </w:p>
          <w:p w14:paraId="775198E1">
            <w:pPr>
              <w:pStyle w:val="13"/>
              <w:spacing w:line="275" w:lineRule="exact"/>
              <w:ind w:left="107"/>
              <w:rPr>
                <w:sz w:val="22"/>
              </w:rPr>
            </w:pPr>
            <w:r>
              <w:rPr>
                <w:w w:val="100"/>
                <w:sz w:val="22"/>
              </w:rPr>
              <w:t>价</w:t>
            </w:r>
          </w:p>
        </w:tc>
        <w:tc>
          <w:tcPr>
            <w:tcW w:w="800" w:type="dxa"/>
          </w:tcPr>
          <w:p w14:paraId="6E868573">
            <w:pPr>
              <w:pStyle w:val="13"/>
              <w:spacing w:before="6"/>
              <w:rPr>
                <w:b/>
                <w:sz w:val="25"/>
              </w:rPr>
            </w:pPr>
          </w:p>
          <w:p w14:paraId="22BB067F">
            <w:pPr>
              <w:pStyle w:val="13"/>
              <w:spacing w:before="1"/>
              <w:ind w:left="106"/>
              <w:rPr>
                <w:sz w:val="22"/>
              </w:rPr>
            </w:pPr>
            <w:r>
              <w:rPr>
                <w:spacing w:val="-6"/>
                <w:sz w:val="22"/>
              </w:rPr>
              <w:t>居建</w:t>
            </w:r>
          </w:p>
        </w:tc>
      </w:tr>
      <w:tr w14:paraId="0D474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3A350FAA">
            <w:pPr>
              <w:rPr>
                <w:sz w:val="2"/>
                <w:szCs w:val="2"/>
              </w:rPr>
            </w:pPr>
          </w:p>
        </w:tc>
        <w:tc>
          <w:tcPr>
            <w:tcW w:w="2020" w:type="dxa"/>
          </w:tcPr>
          <w:p w14:paraId="51892879">
            <w:pPr>
              <w:pStyle w:val="13"/>
              <w:spacing w:before="171" w:line="266" w:lineRule="auto"/>
              <w:ind w:left="106" w:right="134"/>
              <w:rPr>
                <w:b/>
                <w:sz w:val="22"/>
              </w:rPr>
            </w:pPr>
            <w:r>
              <w:rPr>
                <w:b/>
                <w:spacing w:val="-2"/>
                <w:sz w:val="22"/>
              </w:rPr>
              <w:t>工程概预算材料清</w:t>
            </w:r>
            <w:r>
              <w:rPr>
                <w:b/>
                <w:spacing w:val="-10"/>
                <w:sz w:val="22"/>
              </w:rPr>
              <w:t>单</w:t>
            </w:r>
          </w:p>
        </w:tc>
        <w:tc>
          <w:tcPr>
            <w:tcW w:w="3960" w:type="dxa"/>
          </w:tcPr>
          <w:p w14:paraId="0439B65F">
            <w:pPr>
              <w:pStyle w:val="13"/>
              <w:rPr>
                <w:rFonts w:ascii="Times New Roman"/>
                <w:sz w:val="20"/>
              </w:rPr>
            </w:pPr>
          </w:p>
        </w:tc>
        <w:tc>
          <w:tcPr>
            <w:tcW w:w="800" w:type="dxa"/>
          </w:tcPr>
          <w:p w14:paraId="5F350E84">
            <w:pPr>
              <w:pStyle w:val="13"/>
              <w:spacing w:before="15" w:line="266" w:lineRule="auto"/>
              <w:ind w:left="107" w:right="130"/>
              <w:rPr>
                <w:sz w:val="22"/>
              </w:rPr>
            </w:pPr>
            <w:r>
              <w:rPr>
                <w:spacing w:val="-6"/>
                <w:sz w:val="22"/>
              </w:rPr>
              <w:t>预评</w:t>
            </w:r>
            <w:r>
              <w:rPr>
                <w:spacing w:val="-5"/>
                <w:sz w:val="22"/>
              </w:rPr>
              <w:t>价/评</w:t>
            </w:r>
          </w:p>
          <w:p w14:paraId="4324F13D">
            <w:pPr>
              <w:pStyle w:val="13"/>
              <w:spacing w:line="275" w:lineRule="exact"/>
              <w:ind w:left="107"/>
              <w:rPr>
                <w:sz w:val="22"/>
              </w:rPr>
            </w:pPr>
            <w:r>
              <w:rPr>
                <w:w w:val="100"/>
                <w:sz w:val="22"/>
              </w:rPr>
              <w:t>价</w:t>
            </w:r>
          </w:p>
        </w:tc>
        <w:tc>
          <w:tcPr>
            <w:tcW w:w="800" w:type="dxa"/>
          </w:tcPr>
          <w:p w14:paraId="7FAE6DE7">
            <w:pPr>
              <w:pStyle w:val="13"/>
              <w:spacing w:before="6"/>
              <w:rPr>
                <w:b/>
                <w:sz w:val="25"/>
              </w:rPr>
            </w:pPr>
          </w:p>
          <w:p w14:paraId="258A55E2">
            <w:pPr>
              <w:pStyle w:val="13"/>
              <w:ind w:left="106"/>
              <w:rPr>
                <w:sz w:val="22"/>
              </w:rPr>
            </w:pPr>
            <w:r>
              <w:rPr>
                <w:spacing w:val="-6"/>
                <w:sz w:val="22"/>
              </w:rPr>
              <w:t>居建</w:t>
            </w:r>
          </w:p>
        </w:tc>
      </w:tr>
      <w:tr w14:paraId="0FB3C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224D5D5E">
            <w:pPr>
              <w:rPr>
                <w:sz w:val="2"/>
                <w:szCs w:val="2"/>
              </w:rPr>
            </w:pPr>
          </w:p>
        </w:tc>
        <w:tc>
          <w:tcPr>
            <w:tcW w:w="2020" w:type="dxa"/>
          </w:tcPr>
          <w:p w14:paraId="7F8B5E07">
            <w:pPr>
              <w:pStyle w:val="13"/>
              <w:spacing w:before="170" w:line="266" w:lineRule="auto"/>
              <w:ind w:left="106" w:right="134"/>
              <w:rPr>
                <w:b/>
                <w:sz w:val="22"/>
              </w:rPr>
            </w:pPr>
            <w:r>
              <w:rPr>
                <w:b/>
                <w:spacing w:val="-2"/>
                <w:sz w:val="22"/>
              </w:rPr>
              <w:t>各类材料用量比例</w:t>
            </w:r>
            <w:r>
              <w:rPr>
                <w:b/>
                <w:spacing w:val="-4"/>
                <w:sz w:val="22"/>
              </w:rPr>
              <w:t>计算书</w:t>
            </w:r>
          </w:p>
        </w:tc>
        <w:tc>
          <w:tcPr>
            <w:tcW w:w="3960" w:type="dxa"/>
          </w:tcPr>
          <w:p w14:paraId="7789233D">
            <w:pPr>
              <w:pStyle w:val="13"/>
              <w:rPr>
                <w:rFonts w:ascii="Times New Roman"/>
                <w:sz w:val="20"/>
              </w:rPr>
            </w:pPr>
          </w:p>
        </w:tc>
        <w:tc>
          <w:tcPr>
            <w:tcW w:w="800" w:type="dxa"/>
          </w:tcPr>
          <w:p w14:paraId="03C4A6D0">
            <w:pPr>
              <w:pStyle w:val="13"/>
              <w:spacing w:before="14" w:line="266" w:lineRule="auto"/>
              <w:ind w:left="107" w:right="130"/>
              <w:rPr>
                <w:sz w:val="22"/>
              </w:rPr>
            </w:pPr>
            <w:r>
              <w:rPr>
                <w:spacing w:val="-6"/>
                <w:sz w:val="22"/>
              </w:rPr>
              <w:t>预评</w:t>
            </w:r>
            <w:r>
              <w:rPr>
                <w:spacing w:val="-5"/>
                <w:sz w:val="22"/>
              </w:rPr>
              <w:t>价/评</w:t>
            </w:r>
          </w:p>
          <w:p w14:paraId="39704742">
            <w:pPr>
              <w:pStyle w:val="13"/>
              <w:spacing w:line="276" w:lineRule="exact"/>
              <w:ind w:left="107"/>
              <w:rPr>
                <w:sz w:val="22"/>
              </w:rPr>
            </w:pPr>
            <w:r>
              <w:rPr>
                <w:w w:val="100"/>
                <w:sz w:val="22"/>
              </w:rPr>
              <w:t>价</w:t>
            </w:r>
          </w:p>
        </w:tc>
        <w:tc>
          <w:tcPr>
            <w:tcW w:w="800" w:type="dxa"/>
          </w:tcPr>
          <w:p w14:paraId="1CFF7E23">
            <w:pPr>
              <w:pStyle w:val="13"/>
              <w:spacing w:before="6"/>
              <w:rPr>
                <w:b/>
                <w:sz w:val="25"/>
              </w:rPr>
            </w:pPr>
          </w:p>
          <w:p w14:paraId="4C694269">
            <w:pPr>
              <w:pStyle w:val="13"/>
              <w:ind w:left="106"/>
              <w:rPr>
                <w:sz w:val="22"/>
              </w:rPr>
            </w:pPr>
            <w:r>
              <w:rPr>
                <w:spacing w:val="-6"/>
                <w:sz w:val="22"/>
              </w:rPr>
              <w:t>居建</w:t>
            </w:r>
          </w:p>
        </w:tc>
      </w:tr>
      <w:tr w14:paraId="7C703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40" w:type="dxa"/>
          </w:tcPr>
          <w:p w14:paraId="25F342B7">
            <w:pPr>
              <w:pStyle w:val="13"/>
              <w:spacing w:before="170" w:line="266" w:lineRule="auto"/>
              <w:ind w:left="148" w:right="137"/>
              <w:rPr>
                <w:b/>
                <w:sz w:val="22"/>
              </w:rPr>
            </w:pPr>
            <w:r>
              <w:rPr>
                <w:b/>
                <w:spacing w:val="-6"/>
                <w:sz w:val="22"/>
              </w:rPr>
              <w:t>其他材料</w:t>
            </w:r>
          </w:p>
        </w:tc>
        <w:tc>
          <w:tcPr>
            <w:tcW w:w="2020" w:type="dxa"/>
          </w:tcPr>
          <w:p w14:paraId="37140F60">
            <w:pPr>
              <w:pStyle w:val="13"/>
              <w:spacing w:before="14" w:line="266" w:lineRule="auto"/>
              <w:ind w:left="106" w:right="134"/>
              <w:rPr>
                <w:b/>
                <w:sz w:val="22"/>
              </w:rPr>
            </w:pPr>
            <w:r>
              <w:rPr>
                <w:b/>
                <w:spacing w:val="-2"/>
                <w:sz w:val="22"/>
              </w:rPr>
              <w:t>可再利用材料和可</w:t>
            </w:r>
            <w:r>
              <w:rPr>
                <w:b/>
                <w:spacing w:val="-4"/>
                <w:sz w:val="22"/>
              </w:rPr>
              <w:t>再循环材料使用比</w:t>
            </w:r>
          </w:p>
          <w:p w14:paraId="2039881A">
            <w:pPr>
              <w:pStyle w:val="13"/>
              <w:spacing w:line="274" w:lineRule="exact"/>
              <w:ind w:left="106"/>
              <w:rPr>
                <w:b/>
                <w:sz w:val="22"/>
              </w:rPr>
            </w:pPr>
            <w:r>
              <w:rPr>
                <w:b/>
                <w:spacing w:val="-4"/>
                <w:sz w:val="22"/>
              </w:rPr>
              <w:t>例计算书</w:t>
            </w:r>
          </w:p>
        </w:tc>
        <w:tc>
          <w:tcPr>
            <w:tcW w:w="3960" w:type="dxa"/>
          </w:tcPr>
          <w:p w14:paraId="52AC27B6">
            <w:pPr>
              <w:pStyle w:val="13"/>
              <w:spacing w:before="14" w:line="266" w:lineRule="auto"/>
              <w:ind w:left="107" w:right="98"/>
              <w:rPr>
                <w:sz w:val="22"/>
              </w:rPr>
            </w:pPr>
            <w:r>
              <w:rPr>
                <w:spacing w:val="-2"/>
                <w:sz w:val="22"/>
              </w:rPr>
              <w:t>应体现项目实际采用的可再利用材料和</w:t>
            </w:r>
            <w:r>
              <w:rPr>
                <w:spacing w:val="-3"/>
                <w:sz w:val="22"/>
              </w:rPr>
              <w:t>可再循环材料的种类、使用部位、用量</w:t>
            </w:r>
          </w:p>
          <w:p w14:paraId="72762BDA">
            <w:pPr>
              <w:pStyle w:val="13"/>
              <w:spacing w:line="274" w:lineRule="exact"/>
              <w:ind w:left="107"/>
              <w:rPr>
                <w:sz w:val="22"/>
              </w:rPr>
            </w:pPr>
            <w:r>
              <w:rPr>
                <w:spacing w:val="-2"/>
                <w:sz w:val="22"/>
              </w:rPr>
              <w:t>及使用比例（指标要求与自评一致</w:t>
            </w:r>
            <w:r>
              <w:rPr>
                <w:spacing w:val="-10"/>
                <w:sz w:val="22"/>
              </w:rPr>
              <w:t>）</w:t>
            </w:r>
          </w:p>
        </w:tc>
        <w:tc>
          <w:tcPr>
            <w:tcW w:w="800" w:type="dxa"/>
          </w:tcPr>
          <w:p w14:paraId="1E613B61">
            <w:pPr>
              <w:pStyle w:val="13"/>
              <w:spacing w:before="14" w:line="266" w:lineRule="auto"/>
              <w:ind w:left="107" w:right="130"/>
              <w:rPr>
                <w:sz w:val="22"/>
              </w:rPr>
            </w:pPr>
            <w:r>
              <w:rPr>
                <w:spacing w:val="-6"/>
                <w:sz w:val="22"/>
              </w:rPr>
              <w:t>预评</w:t>
            </w:r>
            <w:r>
              <w:rPr>
                <w:spacing w:val="-5"/>
                <w:sz w:val="22"/>
              </w:rPr>
              <w:t>价/评</w:t>
            </w:r>
          </w:p>
          <w:p w14:paraId="4488ACA2">
            <w:pPr>
              <w:pStyle w:val="13"/>
              <w:spacing w:line="274" w:lineRule="exact"/>
              <w:ind w:left="107"/>
              <w:rPr>
                <w:sz w:val="22"/>
              </w:rPr>
            </w:pPr>
            <w:r>
              <w:rPr>
                <w:w w:val="100"/>
                <w:sz w:val="22"/>
              </w:rPr>
              <w:t>价</w:t>
            </w:r>
          </w:p>
        </w:tc>
        <w:tc>
          <w:tcPr>
            <w:tcW w:w="800" w:type="dxa"/>
          </w:tcPr>
          <w:p w14:paraId="2D160B62">
            <w:pPr>
              <w:pStyle w:val="13"/>
              <w:spacing w:before="5"/>
              <w:rPr>
                <w:b/>
                <w:sz w:val="25"/>
              </w:rPr>
            </w:pPr>
          </w:p>
          <w:p w14:paraId="3FDB0C65">
            <w:pPr>
              <w:pStyle w:val="13"/>
              <w:ind w:left="106"/>
              <w:rPr>
                <w:sz w:val="22"/>
              </w:rPr>
            </w:pPr>
            <w:r>
              <w:rPr>
                <w:spacing w:val="-6"/>
                <w:sz w:val="22"/>
              </w:rPr>
              <w:t>居建</w:t>
            </w:r>
          </w:p>
        </w:tc>
      </w:tr>
    </w:tbl>
    <w:p w14:paraId="30F2EA4A">
      <w:pPr>
        <w:spacing w:after="0"/>
        <w:rPr>
          <w:sz w:val="22"/>
        </w:rPr>
        <w:sectPr>
          <w:pgSz w:w="11910" w:h="16840"/>
          <w:pgMar w:top="1100" w:right="920" w:bottom="1180" w:left="1000" w:header="878" w:footer="993" w:gutter="0"/>
          <w:cols w:space="720" w:num="1"/>
        </w:sectPr>
      </w:pPr>
    </w:p>
    <w:p w14:paraId="79399E98">
      <w:pPr>
        <w:pStyle w:val="4"/>
        <w:spacing w:before="9"/>
        <w:rPr>
          <w:b/>
          <w:sz w:val="24"/>
        </w:rPr>
      </w:pPr>
      <w:r>
        <w:pict>
          <v:rect id="docshape488" o:spid="_x0000_s1839" o:spt="1" style="position:absolute;left:0pt;margin-left:90pt;margin-top:55.2pt;height:0.7pt;width:415.3pt;mso-position-horizontal-relative:page;mso-position-vertical-relative:page;z-index:-251443200;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7ABE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vMerge w:val="restart"/>
            <w:tcBorders>
              <w:top w:val="nil"/>
            </w:tcBorders>
          </w:tcPr>
          <w:p w14:paraId="1E47E63D">
            <w:pPr>
              <w:pStyle w:val="13"/>
              <w:rPr>
                <w:rFonts w:ascii="Times New Roman"/>
                <w:sz w:val="20"/>
              </w:rPr>
            </w:pPr>
          </w:p>
        </w:tc>
        <w:tc>
          <w:tcPr>
            <w:tcW w:w="2020" w:type="dxa"/>
            <w:tcBorders>
              <w:top w:val="nil"/>
            </w:tcBorders>
          </w:tcPr>
          <w:p w14:paraId="499B5633">
            <w:pPr>
              <w:pStyle w:val="13"/>
              <w:spacing w:before="26" w:line="266" w:lineRule="auto"/>
              <w:ind w:left="106" w:right="134"/>
              <w:rPr>
                <w:b/>
                <w:sz w:val="22"/>
              </w:rPr>
            </w:pPr>
            <w:r>
              <w:rPr>
                <w:b/>
                <w:spacing w:val="-2"/>
                <w:sz w:val="22"/>
              </w:rPr>
              <w:t>利废建材中废弃物</w:t>
            </w:r>
            <w:r>
              <w:rPr>
                <w:b/>
                <w:spacing w:val="-4"/>
                <w:sz w:val="22"/>
              </w:rPr>
              <w:t>掺量说明及证明材</w:t>
            </w:r>
          </w:p>
          <w:p w14:paraId="654B02F5">
            <w:pPr>
              <w:pStyle w:val="13"/>
              <w:spacing w:line="274" w:lineRule="exact"/>
              <w:ind w:left="106"/>
              <w:rPr>
                <w:b/>
                <w:sz w:val="22"/>
              </w:rPr>
            </w:pPr>
            <w:r>
              <w:rPr>
                <w:b/>
                <w:w w:val="100"/>
                <w:sz w:val="22"/>
              </w:rPr>
              <w:t>料</w:t>
            </w:r>
          </w:p>
        </w:tc>
        <w:tc>
          <w:tcPr>
            <w:tcW w:w="3960" w:type="dxa"/>
            <w:tcBorders>
              <w:top w:val="nil"/>
            </w:tcBorders>
          </w:tcPr>
          <w:p w14:paraId="471DB21F">
            <w:pPr>
              <w:pStyle w:val="13"/>
              <w:rPr>
                <w:rFonts w:ascii="Times New Roman"/>
                <w:sz w:val="20"/>
              </w:rPr>
            </w:pPr>
          </w:p>
        </w:tc>
        <w:tc>
          <w:tcPr>
            <w:tcW w:w="800" w:type="dxa"/>
            <w:tcBorders>
              <w:top w:val="nil"/>
            </w:tcBorders>
          </w:tcPr>
          <w:p w14:paraId="540386B5">
            <w:pPr>
              <w:pStyle w:val="13"/>
              <w:spacing w:before="182" w:line="266" w:lineRule="auto"/>
              <w:ind w:left="107" w:right="238"/>
              <w:rPr>
                <w:sz w:val="22"/>
              </w:rPr>
            </w:pPr>
            <w:r>
              <w:rPr>
                <w:spacing w:val="-6"/>
                <w:sz w:val="22"/>
              </w:rPr>
              <w:t>运行评价</w:t>
            </w:r>
          </w:p>
        </w:tc>
        <w:tc>
          <w:tcPr>
            <w:tcW w:w="800" w:type="dxa"/>
            <w:tcBorders>
              <w:top w:val="nil"/>
            </w:tcBorders>
          </w:tcPr>
          <w:p w14:paraId="2464A591">
            <w:pPr>
              <w:pStyle w:val="13"/>
              <w:spacing w:before="4"/>
              <w:rPr>
                <w:b/>
                <w:sz w:val="26"/>
              </w:rPr>
            </w:pPr>
          </w:p>
          <w:p w14:paraId="2C136F73">
            <w:pPr>
              <w:pStyle w:val="13"/>
              <w:ind w:left="106"/>
              <w:rPr>
                <w:sz w:val="22"/>
              </w:rPr>
            </w:pPr>
            <w:r>
              <w:rPr>
                <w:spacing w:val="-6"/>
                <w:sz w:val="22"/>
              </w:rPr>
              <w:t>居建</w:t>
            </w:r>
          </w:p>
        </w:tc>
      </w:tr>
      <w:tr w14:paraId="169CC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3AADDC71">
            <w:pPr>
              <w:rPr>
                <w:sz w:val="2"/>
                <w:szCs w:val="2"/>
              </w:rPr>
            </w:pPr>
          </w:p>
        </w:tc>
        <w:tc>
          <w:tcPr>
            <w:tcW w:w="2020" w:type="dxa"/>
          </w:tcPr>
          <w:p w14:paraId="14D766EE">
            <w:pPr>
              <w:pStyle w:val="13"/>
              <w:spacing w:before="171"/>
              <w:ind w:left="106"/>
              <w:rPr>
                <w:b/>
                <w:sz w:val="22"/>
              </w:rPr>
            </w:pPr>
            <w:r>
              <w:rPr>
                <w:b/>
                <w:spacing w:val="-4"/>
                <w:sz w:val="22"/>
              </w:rPr>
              <w:t>建筑工程造价预算</w:t>
            </w:r>
          </w:p>
          <w:p w14:paraId="2BC841FC">
            <w:pPr>
              <w:pStyle w:val="13"/>
              <w:spacing w:before="30"/>
              <w:ind w:left="106"/>
              <w:rPr>
                <w:b/>
                <w:sz w:val="22"/>
              </w:rPr>
            </w:pPr>
            <w:r>
              <w:rPr>
                <w:b/>
                <w:spacing w:val="-4"/>
                <w:sz w:val="22"/>
              </w:rPr>
              <w:t>/决算清单</w:t>
            </w:r>
          </w:p>
        </w:tc>
        <w:tc>
          <w:tcPr>
            <w:tcW w:w="3960" w:type="dxa"/>
          </w:tcPr>
          <w:p w14:paraId="2B323B4C">
            <w:pPr>
              <w:pStyle w:val="13"/>
              <w:spacing w:before="15"/>
              <w:ind w:left="107" w:right="-15"/>
              <w:rPr>
                <w:sz w:val="22"/>
              </w:rPr>
            </w:pPr>
            <w:r>
              <w:rPr>
                <w:spacing w:val="-10"/>
                <w:sz w:val="22"/>
              </w:rPr>
              <w:t>应体现项目选用的全部材料种类、名称，</w:t>
            </w:r>
          </w:p>
          <w:p w14:paraId="55FC691D">
            <w:pPr>
              <w:pStyle w:val="13"/>
              <w:spacing w:line="310" w:lineRule="atLeast"/>
              <w:ind w:left="107" w:right="98"/>
              <w:rPr>
                <w:sz w:val="22"/>
              </w:rPr>
            </w:pPr>
            <w:r>
              <w:rPr>
                <w:spacing w:val="-2"/>
                <w:sz w:val="22"/>
              </w:rPr>
              <w:t>使用部位、用量等信息，应与土建及装修设计图纸对应</w:t>
            </w:r>
          </w:p>
        </w:tc>
        <w:tc>
          <w:tcPr>
            <w:tcW w:w="800" w:type="dxa"/>
          </w:tcPr>
          <w:p w14:paraId="57B021B9">
            <w:pPr>
              <w:pStyle w:val="13"/>
              <w:spacing w:before="15"/>
              <w:ind w:left="107"/>
              <w:rPr>
                <w:sz w:val="22"/>
              </w:rPr>
            </w:pPr>
            <w:r>
              <w:rPr>
                <w:spacing w:val="-6"/>
                <w:sz w:val="22"/>
              </w:rPr>
              <w:t>预评</w:t>
            </w:r>
          </w:p>
          <w:p w14:paraId="15FFCDCD">
            <w:pPr>
              <w:pStyle w:val="13"/>
              <w:spacing w:line="310" w:lineRule="atLeast"/>
              <w:ind w:left="107" w:right="130"/>
              <w:rPr>
                <w:sz w:val="22"/>
              </w:rPr>
            </w:pPr>
            <w:r>
              <w:rPr>
                <w:spacing w:val="-4"/>
                <w:sz w:val="22"/>
              </w:rPr>
              <w:t>价/评</w:t>
            </w:r>
            <w:r>
              <w:rPr>
                <w:spacing w:val="-10"/>
                <w:sz w:val="22"/>
              </w:rPr>
              <w:t>价</w:t>
            </w:r>
          </w:p>
        </w:tc>
        <w:tc>
          <w:tcPr>
            <w:tcW w:w="800" w:type="dxa"/>
          </w:tcPr>
          <w:p w14:paraId="71DBAC2F">
            <w:pPr>
              <w:pStyle w:val="13"/>
              <w:spacing w:before="7"/>
              <w:rPr>
                <w:b/>
                <w:sz w:val="25"/>
              </w:rPr>
            </w:pPr>
          </w:p>
          <w:p w14:paraId="60561CCA">
            <w:pPr>
              <w:pStyle w:val="13"/>
              <w:ind w:left="106"/>
              <w:rPr>
                <w:sz w:val="22"/>
              </w:rPr>
            </w:pPr>
            <w:r>
              <w:rPr>
                <w:spacing w:val="-6"/>
                <w:sz w:val="22"/>
              </w:rPr>
              <w:t>居建</w:t>
            </w:r>
          </w:p>
        </w:tc>
      </w:tr>
      <w:tr w14:paraId="20A8D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2B551F8">
            <w:pPr>
              <w:rPr>
                <w:sz w:val="2"/>
                <w:szCs w:val="2"/>
              </w:rPr>
            </w:pPr>
          </w:p>
        </w:tc>
        <w:tc>
          <w:tcPr>
            <w:tcW w:w="2020" w:type="dxa"/>
          </w:tcPr>
          <w:p w14:paraId="43387D75">
            <w:pPr>
              <w:pStyle w:val="13"/>
              <w:spacing w:before="171"/>
              <w:ind w:left="106"/>
              <w:rPr>
                <w:b/>
                <w:sz w:val="22"/>
              </w:rPr>
            </w:pPr>
            <w:r>
              <w:rPr>
                <w:b/>
                <w:spacing w:val="-4"/>
                <w:sz w:val="22"/>
              </w:rPr>
              <w:t>相关产品检测报告</w:t>
            </w:r>
          </w:p>
        </w:tc>
        <w:tc>
          <w:tcPr>
            <w:tcW w:w="3960" w:type="dxa"/>
          </w:tcPr>
          <w:p w14:paraId="31B6915F">
            <w:pPr>
              <w:pStyle w:val="13"/>
              <w:rPr>
                <w:rFonts w:ascii="Times New Roman"/>
                <w:sz w:val="20"/>
              </w:rPr>
            </w:pPr>
          </w:p>
        </w:tc>
        <w:tc>
          <w:tcPr>
            <w:tcW w:w="800" w:type="dxa"/>
          </w:tcPr>
          <w:p w14:paraId="5A0DD763">
            <w:pPr>
              <w:pStyle w:val="13"/>
              <w:spacing w:before="15"/>
              <w:ind w:left="107"/>
              <w:rPr>
                <w:sz w:val="22"/>
              </w:rPr>
            </w:pPr>
            <w:r>
              <w:rPr>
                <w:spacing w:val="-6"/>
                <w:sz w:val="22"/>
              </w:rPr>
              <w:t>运行</w:t>
            </w:r>
          </w:p>
          <w:p w14:paraId="33836638">
            <w:pPr>
              <w:pStyle w:val="13"/>
              <w:spacing w:before="30" w:line="277" w:lineRule="exact"/>
              <w:ind w:left="107"/>
              <w:rPr>
                <w:sz w:val="22"/>
              </w:rPr>
            </w:pPr>
            <w:r>
              <w:rPr>
                <w:spacing w:val="-6"/>
                <w:sz w:val="22"/>
              </w:rPr>
              <w:t>评价</w:t>
            </w:r>
          </w:p>
        </w:tc>
        <w:tc>
          <w:tcPr>
            <w:tcW w:w="800" w:type="dxa"/>
          </w:tcPr>
          <w:p w14:paraId="64C9CB2E">
            <w:pPr>
              <w:pStyle w:val="13"/>
              <w:spacing w:before="171"/>
              <w:ind w:left="106"/>
              <w:rPr>
                <w:sz w:val="22"/>
              </w:rPr>
            </w:pPr>
            <w:r>
              <w:rPr>
                <w:spacing w:val="-6"/>
                <w:sz w:val="22"/>
              </w:rPr>
              <w:t>居建</w:t>
            </w:r>
          </w:p>
        </w:tc>
      </w:tr>
    </w:tbl>
    <w:p w14:paraId="476B718E">
      <w:pPr>
        <w:pStyle w:val="4"/>
        <w:spacing w:before="3"/>
        <w:rPr>
          <w:b/>
          <w:sz w:val="11"/>
        </w:rPr>
      </w:pPr>
    </w:p>
    <w:p w14:paraId="490F2468">
      <w:pPr>
        <w:spacing w:before="70"/>
        <w:ind w:left="800" w:right="0" w:firstLine="0"/>
        <w:jc w:val="left"/>
        <w:rPr>
          <w:b/>
          <w:sz w:val="21"/>
        </w:rPr>
      </w:pPr>
      <w:r>
        <w:pict>
          <v:group id="docshapegroup489" o:spid="_x0000_s1840" o:spt="203" style="position:absolute;left:0pt;margin-left:84.35pt;margin-top:8.45pt;height:413.6pt;width:426.6pt;mso-position-horizontal-relative:page;z-index:-251444224;mso-width-relative:page;mso-height-relative:page;" coordorigin="1687,170" coordsize="8532,8272">
            <o:lock v:ext="edit"/>
            <v:shape id="docshape490" o:spid="_x0000_s1841" o:spt="75" type="#_x0000_t75" style="position:absolute;left:1817;top:169;height:8272;width:8218;" filled="f" stroked="f" coordsize="21600,21600">
              <v:path/>
              <v:fill on="f" focussize="0,0"/>
              <v:stroke on="f"/>
              <v:imagedata r:id="rId43" o:title=""/>
              <o:lock v:ext="edit" aspectratio="t"/>
            </v:shape>
            <v:shape id="docshape491" o:spid="_x0000_s1842" style="position:absolute;left:1687;top:549;height:1149;width:8532;" filled="f" stroked="t" coordorigin="1687,549" coordsize="8532,1149" path="m1687,554l10219,554m1687,1698l10219,1698m1692,549l1692,1693m10214,549l10214,1693e">
              <v:path arrowok="t"/>
              <v:fill on="f" focussize="0,0"/>
              <v:stroke weight="0.48pt" color="#000000"/>
              <v:imagedata o:title=""/>
              <o:lock v:ext="edit"/>
            </v:shape>
          </v:group>
        </w:pict>
      </w:r>
      <w:r>
        <w:rPr>
          <w:b/>
          <w:spacing w:val="-4"/>
          <w:sz w:val="21"/>
        </w:rPr>
        <w:t>实际提交材料：</w:t>
      </w:r>
    </w:p>
    <w:p w14:paraId="42144D1D">
      <w:pPr>
        <w:pStyle w:val="4"/>
        <w:spacing w:before="1"/>
        <w:rPr>
          <w:b/>
        </w:rPr>
      </w:pPr>
    </w:p>
    <w:p w14:paraId="725960D3">
      <w:pPr>
        <w:pStyle w:val="4"/>
        <w:ind w:left="800"/>
      </w:pPr>
      <w:r>
        <w:rPr>
          <w:spacing w:val="-3"/>
        </w:rPr>
        <w:t>可再循环材料比例计算书</w:t>
      </w:r>
    </w:p>
    <w:p w14:paraId="2E85EE90">
      <w:pPr>
        <w:spacing w:after="0"/>
        <w:sectPr>
          <w:pgSz w:w="11910" w:h="16840"/>
          <w:pgMar w:top="1100" w:right="920" w:bottom="1180" w:left="1000" w:header="878" w:footer="993" w:gutter="0"/>
          <w:cols w:space="720" w:num="1"/>
        </w:sectPr>
      </w:pPr>
    </w:p>
    <w:p w14:paraId="0A069BB0">
      <w:pPr>
        <w:pStyle w:val="4"/>
        <w:rPr>
          <w:sz w:val="20"/>
        </w:rPr>
      </w:pPr>
    </w:p>
    <w:p w14:paraId="244AC170">
      <w:pPr>
        <w:pStyle w:val="12"/>
        <w:numPr>
          <w:ilvl w:val="2"/>
          <w:numId w:val="4"/>
        </w:numPr>
        <w:tabs>
          <w:tab w:val="left" w:pos="1645"/>
        </w:tabs>
        <w:spacing w:before="66" w:after="0" w:line="240" w:lineRule="auto"/>
        <w:ind w:left="1644" w:right="0" w:hanging="845"/>
        <w:jc w:val="left"/>
        <w:rPr>
          <w:b/>
          <w:sz w:val="24"/>
        </w:rPr>
      </w:pPr>
      <w:r>
        <w:pict>
          <v:rect id="docshape492" o:spid="_x0000_s1843" o:spt="1" style="position:absolute;left:0pt;margin-left:90pt;margin-top:-13.55pt;height:0.7pt;width:415.3pt;mso-position-horizontal-relative:page;z-index:-251442176;mso-width-relative:page;mso-height-relative:page;" fillcolor="#000000" filled="t" stroked="f" coordsize="21600,21600">
            <v:path/>
            <v:fill on="t" focussize="0,0"/>
            <v:stroke on="f"/>
            <v:imagedata o:title=""/>
            <o:lock v:ext="edit"/>
          </v:rect>
        </w:pict>
      </w:r>
      <w:bookmarkStart w:id="159" w:name="7.2.18 选用绿色建材。（总分12分）"/>
      <w:bookmarkEnd w:id="159"/>
      <w:r>
        <w:rPr>
          <w:b/>
          <w:spacing w:val="-2"/>
          <w:sz w:val="24"/>
        </w:rPr>
        <w:t>选用绿色建材。（</w:t>
      </w:r>
      <w:r>
        <w:rPr>
          <w:b/>
          <w:spacing w:val="-21"/>
          <w:sz w:val="24"/>
        </w:rPr>
        <w:t xml:space="preserve">总分 </w:t>
      </w:r>
      <w:r>
        <w:rPr>
          <w:b/>
          <w:spacing w:val="-2"/>
          <w:sz w:val="24"/>
        </w:rPr>
        <w:t>12</w:t>
      </w:r>
      <w:r>
        <w:rPr>
          <w:b/>
          <w:spacing w:val="-30"/>
          <w:sz w:val="24"/>
        </w:rPr>
        <w:t xml:space="preserve"> 分</w:t>
      </w:r>
      <w:r>
        <w:rPr>
          <w:b/>
          <w:spacing w:val="-10"/>
          <w:sz w:val="24"/>
        </w:rPr>
        <w:t>）</w:t>
      </w:r>
    </w:p>
    <w:p w14:paraId="1215A4A6">
      <w:pPr>
        <w:pStyle w:val="4"/>
        <w:rPr>
          <w:rFonts w:ascii="黑体"/>
          <w:b/>
          <w:sz w:val="17"/>
        </w:rPr>
      </w:pPr>
    </w:p>
    <w:p w14:paraId="6A568BD6">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254"/>
        <w:gridCol w:w="1843"/>
        <w:gridCol w:w="1843"/>
        <w:gridCol w:w="1701"/>
      </w:tblGrid>
      <w:tr w14:paraId="3E7FA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698D221F">
            <w:pPr>
              <w:pStyle w:val="13"/>
              <w:spacing w:before="19"/>
              <w:ind w:left="158"/>
              <w:rPr>
                <w:b/>
                <w:sz w:val="21"/>
              </w:rPr>
            </w:pPr>
            <w:r>
              <w:rPr>
                <w:b/>
                <w:spacing w:val="-6"/>
                <w:sz w:val="21"/>
              </w:rPr>
              <w:t>序号</w:t>
            </w:r>
          </w:p>
        </w:tc>
        <w:tc>
          <w:tcPr>
            <w:tcW w:w="2254" w:type="dxa"/>
          </w:tcPr>
          <w:p w14:paraId="3B3141AF">
            <w:pPr>
              <w:pStyle w:val="13"/>
              <w:spacing w:before="19"/>
              <w:ind w:left="704"/>
              <w:rPr>
                <w:b/>
                <w:sz w:val="21"/>
              </w:rPr>
            </w:pPr>
            <w:r>
              <w:rPr>
                <w:b/>
                <w:spacing w:val="-4"/>
                <w:sz w:val="21"/>
              </w:rPr>
              <w:t>评价内容</w:t>
            </w:r>
          </w:p>
        </w:tc>
        <w:tc>
          <w:tcPr>
            <w:tcW w:w="1843" w:type="dxa"/>
          </w:tcPr>
          <w:p w14:paraId="5BC07DF0">
            <w:pPr>
              <w:pStyle w:val="13"/>
              <w:rPr>
                <w:rFonts w:ascii="Times New Roman"/>
                <w:sz w:val="20"/>
              </w:rPr>
            </w:pPr>
          </w:p>
        </w:tc>
        <w:tc>
          <w:tcPr>
            <w:tcW w:w="1843" w:type="dxa"/>
          </w:tcPr>
          <w:p w14:paraId="04D84BAE">
            <w:pPr>
              <w:pStyle w:val="13"/>
              <w:spacing w:before="19"/>
              <w:ind w:left="171" w:right="163"/>
              <w:jc w:val="center"/>
              <w:rPr>
                <w:b/>
                <w:sz w:val="21"/>
              </w:rPr>
            </w:pPr>
            <w:r>
              <w:rPr>
                <w:b/>
                <w:spacing w:val="-2"/>
                <w:sz w:val="21"/>
              </w:rPr>
              <w:t>评价分值（分</w:t>
            </w:r>
            <w:r>
              <w:rPr>
                <w:b/>
                <w:spacing w:val="-10"/>
                <w:sz w:val="21"/>
              </w:rPr>
              <w:t>）</w:t>
            </w:r>
          </w:p>
        </w:tc>
        <w:tc>
          <w:tcPr>
            <w:tcW w:w="1701" w:type="dxa"/>
          </w:tcPr>
          <w:p w14:paraId="1BEEDB99">
            <w:pPr>
              <w:pStyle w:val="13"/>
              <w:spacing w:before="19"/>
              <w:ind w:left="101" w:right="95"/>
              <w:jc w:val="center"/>
              <w:rPr>
                <w:b/>
                <w:sz w:val="21"/>
              </w:rPr>
            </w:pPr>
            <w:r>
              <w:rPr>
                <w:b/>
                <w:spacing w:val="-2"/>
                <w:sz w:val="21"/>
              </w:rPr>
              <w:t>自评得分（分</w:t>
            </w:r>
            <w:r>
              <w:rPr>
                <w:b/>
                <w:spacing w:val="-10"/>
                <w:sz w:val="21"/>
              </w:rPr>
              <w:t>）</w:t>
            </w:r>
          </w:p>
        </w:tc>
      </w:tr>
      <w:tr w14:paraId="1ECE9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vMerge w:val="restart"/>
          </w:tcPr>
          <w:p w14:paraId="57A48022">
            <w:pPr>
              <w:pStyle w:val="13"/>
              <w:spacing w:before="2"/>
              <w:rPr>
                <w:b/>
                <w:sz w:val="26"/>
              </w:rPr>
            </w:pPr>
          </w:p>
          <w:p w14:paraId="694A1D6C">
            <w:pPr>
              <w:pStyle w:val="13"/>
              <w:ind w:left="9"/>
              <w:jc w:val="center"/>
              <w:rPr>
                <w:sz w:val="22"/>
              </w:rPr>
            </w:pPr>
            <w:r>
              <w:rPr>
                <w:w w:val="100"/>
                <w:sz w:val="22"/>
              </w:rPr>
              <w:t>1</w:t>
            </w:r>
          </w:p>
        </w:tc>
        <w:tc>
          <w:tcPr>
            <w:tcW w:w="2254" w:type="dxa"/>
            <w:vMerge w:val="restart"/>
          </w:tcPr>
          <w:p w14:paraId="7DD1BB8E">
            <w:pPr>
              <w:pStyle w:val="13"/>
              <w:spacing w:before="2"/>
              <w:rPr>
                <w:b/>
                <w:sz w:val="26"/>
              </w:rPr>
            </w:pPr>
          </w:p>
          <w:p w14:paraId="0F436293">
            <w:pPr>
              <w:pStyle w:val="13"/>
              <w:ind w:left="246"/>
              <w:rPr>
                <w:sz w:val="22"/>
              </w:rPr>
            </w:pPr>
            <w:r>
              <w:rPr>
                <w:spacing w:val="-4"/>
                <w:sz w:val="22"/>
              </w:rPr>
              <w:t>绿色建材应用比例</w:t>
            </w:r>
          </w:p>
        </w:tc>
        <w:tc>
          <w:tcPr>
            <w:tcW w:w="1843" w:type="dxa"/>
          </w:tcPr>
          <w:p w14:paraId="4333615A">
            <w:pPr>
              <w:pStyle w:val="13"/>
              <w:spacing w:before="14" w:line="278" w:lineRule="exact"/>
              <w:ind w:left="370"/>
              <w:rPr>
                <w:sz w:val="22"/>
              </w:rPr>
            </w:pPr>
            <w:r>
              <w:rPr>
                <w:spacing w:val="-1"/>
                <w:sz w:val="22"/>
              </w:rPr>
              <w:t xml:space="preserve">不低于 </w:t>
            </w:r>
            <w:r>
              <w:rPr>
                <w:spacing w:val="-5"/>
                <w:sz w:val="22"/>
              </w:rPr>
              <w:t>40%</w:t>
            </w:r>
          </w:p>
        </w:tc>
        <w:tc>
          <w:tcPr>
            <w:tcW w:w="1843" w:type="dxa"/>
          </w:tcPr>
          <w:p w14:paraId="13FE9488">
            <w:pPr>
              <w:pStyle w:val="13"/>
              <w:spacing w:before="14" w:line="278" w:lineRule="exact"/>
              <w:ind w:left="8"/>
              <w:jc w:val="center"/>
              <w:rPr>
                <w:sz w:val="22"/>
              </w:rPr>
            </w:pPr>
            <w:r>
              <w:rPr>
                <w:w w:val="100"/>
                <w:sz w:val="22"/>
              </w:rPr>
              <w:t>4</w:t>
            </w:r>
          </w:p>
        </w:tc>
        <w:tc>
          <w:tcPr>
            <w:tcW w:w="1701" w:type="dxa"/>
            <w:vMerge w:val="restart"/>
          </w:tcPr>
          <w:p w14:paraId="43215712">
            <w:pPr>
              <w:pStyle w:val="13"/>
              <w:spacing w:before="2"/>
              <w:rPr>
                <w:b/>
                <w:sz w:val="26"/>
              </w:rPr>
            </w:pPr>
          </w:p>
          <w:p w14:paraId="0ABE602D">
            <w:pPr>
              <w:pStyle w:val="13"/>
              <w:ind w:left="6"/>
              <w:jc w:val="center"/>
              <w:rPr>
                <w:sz w:val="22"/>
              </w:rPr>
            </w:pPr>
            <w:r>
              <w:rPr>
                <w:w w:val="100"/>
                <w:sz w:val="22"/>
              </w:rPr>
              <w:t>4</w:t>
            </w:r>
          </w:p>
        </w:tc>
      </w:tr>
      <w:tr w14:paraId="64248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0" w:type="dxa"/>
            <w:vMerge w:val="continue"/>
            <w:tcBorders>
              <w:top w:val="nil"/>
            </w:tcBorders>
          </w:tcPr>
          <w:p w14:paraId="0ADC319F">
            <w:pPr>
              <w:rPr>
                <w:sz w:val="2"/>
                <w:szCs w:val="2"/>
              </w:rPr>
            </w:pPr>
          </w:p>
        </w:tc>
        <w:tc>
          <w:tcPr>
            <w:tcW w:w="2254" w:type="dxa"/>
            <w:vMerge w:val="continue"/>
            <w:tcBorders>
              <w:top w:val="nil"/>
            </w:tcBorders>
          </w:tcPr>
          <w:p w14:paraId="2BA6F4DB">
            <w:pPr>
              <w:rPr>
                <w:sz w:val="2"/>
                <w:szCs w:val="2"/>
              </w:rPr>
            </w:pPr>
          </w:p>
        </w:tc>
        <w:tc>
          <w:tcPr>
            <w:tcW w:w="1843" w:type="dxa"/>
          </w:tcPr>
          <w:p w14:paraId="1A8EF1D8">
            <w:pPr>
              <w:pStyle w:val="13"/>
              <w:spacing w:before="16" w:line="276" w:lineRule="exact"/>
              <w:ind w:left="370"/>
              <w:rPr>
                <w:sz w:val="22"/>
              </w:rPr>
            </w:pPr>
            <w:r>
              <w:rPr>
                <w:spacing w:val="-1"/>
                <w:sz w:val="22"/>
              </w:rPr>
              <w:t xml:space="preserve">不低于 </w:t>
            </w:r>
            <w:r>
              <w:rPr>
                <w:spacing w:val="-5"/>
                <w:sz w:val="22"/>
              </w:rPr>
              <w:t>50%</w:t>
            </w:r>
          </w:p>
        </w:tc>
        <w:tc>
          <w:tcPr>
            <w:tcW w:w="1843" w:type="dxa"/>
          </w:tcPr>
          <w:p w14:paraId="380EC022">
            <w:pPr>
              <w:pStyle w:val="13"/>
              <w:spacing w:before="16" w:line="276" w:lineRule="exact"/>
              <w:ind w:left="8"/>
              <w:jc w:val="center"/>
              <w:rPr>
                <w:sz w:val="22"/>
              </w:rPr>
            </w:pPr>
            <w:r>
              <w:rPr>
                <w:w w:val="100"/>
                <w:sz w:val="22"/>
              </w:rPr>
              <w:t>8</w:t>
            </w:r>
          </w:p>
        </w:tc>
        <w:tc>
          <w:tcPr>
            <w:tcW w:w="1701" w:type="dxa"/>
            <w:vMerge w:val="continue"/>
            <w:tcBorders>
              <w:top w:val="nil"/>
            </w:tcBorders>
          </w:tcPr>
          <w:p w14:paraId="647F928B">
            <w:pPr>
              <w:rPr>
                <w:sz w:val="2"/>
                <w:szCs w:val="2"/>
              </w:rPr>
            </w:pPr>
          </w:p>
        </w:tc>
      </w:tr>
      <w:tr w14:paraId="409E2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vMerge w:val="continue"/>
            <w:tcBorders>
              <w:top w:val="nil"/>
            </w:tcBorders>
          </w:tcPr>
          <w:p w14:paraId="12C164C4">
            <w:pPr>
              <w:rPr>
                <w:sz w:val="2"/>
                <w:szCs w:val="2"/>
              </w:rPr>
            </w:pPr>
          </w:p>
        </w:tc>
        <w:tc>
          <w:tcPr>
            <w:tcW w:w="2254" w:type="dxa"/>
            <w:vMerge w:val="continue"/>
            <w:tcBorders>
              <w:top w:val="nil"/>
            </w:tcBorders>
          </w:tcPr>
          <w:p w14:paraId="58880A99">
            <w:pPr>
              <w:rPr>
                <w:sz w:val="2"/>
                <w:szCs w:val="2"/>
              </w:rPr>
            </w:pPr>
          </w:p>
        </w:tc>
        <w:tc>
          <w:tcPr>
            <w:tcW w:w="1843" w:type="dxa"/>
          </w:tcPr>
          <w:p w14:paraId="1EA69F48">
            <w:pPr>
              <w:pStyle w:val="13"/>
              <w:spacing w:before="15" w:line="276" w:lineRule="exact"/>
              <w:ind w:left="370"/>
              <w:rPr>
                <w:sz w:val="22"/>
              </w:rPr>
            </w:pPr>
            <w:r>
              <w:rPr>
                <w:spacing w:val="-1"/>
                <w:sz w:val="22"/>
              </w:rPr>
              <w:t xml:space="preserve">不低于 </w:t>
            </w:r>
            <w:r>
              <w:rPr>
                <w:spacing w:val="-5"/>
                <w:sz w:val="22"/>
              </w:rPr>
              <w:t>70%</w:t>
            </w:r>
          </w:p>
        </w:tc>
        <w:tc>
          <w:tcPr>
            <w:tcW w:w="1843" w:type="dxa"/>
          </w:tcPr>
          <w:p w14:paraId="0A78EE6C">
            <w:pPr>
              <w:pStyle w:val="13"/>
              <w:spacing w:before="15" w:line="276" w:lineRule="exact"/>
              <w:ind w:left="171" w:right="163"/>
              <w:jc w:val="center"/>
              <w:rPr>
                <w:sz w:val="22"/>
              </w:rPr>
            </w:pPr>
            <w:r>
              <w:rPr>
                <w:spacing w:val="-5"/>
                <w:sz w:val="22"/>
              </w:rPr>
              <w:t>12</w:t>
            </w:r>
          </w:p>
        </w:tc>
        <w:tc>
          <w:tcPr>
            <w:tcW w:w="1701" w:type="dxa"/>
            <w:vMerge w:val="continue"/>
            <w:tcBorders>
              <w:top w:val="nil"/>
            </w:tcBorders>
          </w:tcPr>
          <w:p w14:paraId="4D9A8592">
            <w:pPr>
              <w:rPr>
                <w:sz w:val="2"/>
                <w:szCs w:val="2"/>
              </w:rPr>
            </w:pPr>
          </w:p>
        </w:tc>
      </w:tr>
      <w:tr w14:paraId="15C1D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994" w:type="dxa"/>
            <w:gridSpan w:val="2"/>
          </w:tcPr>
          <w:p w14:paraId="436E994C">
            <w:pPr>
              <w:pStyle w:val="13"/>
              <w:spacing w:before="20"/>
              <w:ind w:left="1273" w:right="1267"/>
              <w:jc w:val="center"/>
              <w:rPr>
                <w:sz w:val="21"/>
              </w:rPr>
            </w:pPr>
            <w:r>
              <w:rPr>
                <w:spacing w:val="-8"/>
                <w:sz w:val="21"/>
              </w:rPr>
              <w:t>合计</w:t>
            </w:r>
          </w:p>
        </w:tc>
        <w:tc>
          <w:tcPr>
            <w:tcW w:w="1843" w:type="dxa"/>
          </w:tcPr>
          <w:p w14:paraId="0C086975">
            <w:pPr>
              <w:pStyle w:val="13"/>
              <w:rPr>
                <w:rFonts w:ascii="Times New Roman"/>
                <w:sz w:val="20"/>
              </w:rPr>
            </w:pPr>
          </w:p>
        </w:tc>
        <w:tc>
          <w:tcPr>
            <w:tcW w:w="1843" w:type="dxa"/>
          </w:tcPr>
          <w:p w14:paraId="44C770F5">
            <w:pPr>
              <w:pStyle w:val="13"/>
              <w:spacing w:before="15" w:line="277" w:lineRule="exact"/>
              <w:ind w:left="171" w:right="163"/>
              <w:jc w:val="center"/>
              <w:rPr>
                <w:sz w:val="22"/>
              </w:rPr>
            </w:pPr>
            <w:r>
              <w:rPr>
                <w:spacing w:val="-5"/>
                <w:sz w:val="22"/>
              </w:rPr>
              <w:t>12</w:t>
            </w:r>
          </w:p>
        </w:tc>
        <w:tc>
          <w:tcPr>
            <w:tcW w:w="1701" w:type="dxa"/>
          </w:tcPr>
          <w:p w14:paraId="4011F25B">
            <w:pPr>
              <w:pStyle w:val="13"/>
              <w:spacing w:before="15" w:line="277" w:lineRule="exact"/>
              <w:ind w:left="6"/>
              <w:jc w:val="center"/>
              <w:rPr>
                <w:sz w:val="22"/>
              </w:rPr>
            </w:pPr>
            <w:r>
              <w:rPr>
                <w:w w:val="100"/>
                <w:sz w:val="22"/>
              </w:rPr>
              <w:t>4</w:t>
            </w:r>
          </w:p>
        </w:tc>
      </w:tr>
    </w:tbl>
    <w:p w14:paraId="526BD69C">
      <w:pPr>
        <w:pStyle w:val="4"/>
        <w:spacing w:before="11"/>
        <w:rPr>
          <w:b/>
          <w:sz w:val="31"/>
        </w:rPr>
      </w:pPr>
    </w:p>
    <w:p w14:paraId="71495B87">
      <w:pPr>
        <w:spacing w:before="0"/>
        <w:ind w:left="800" w:right="0" w:firstLine="0"/>
        <w:jc w:val="left"/>
        <w:rPr>
          <w:b/>
          <w:sz w:val="24"/>
        </w:rPr>
      </w:pPr>
      <w:r>
        <w:pict>
          <v:group id="docshapegroup493" o:spid="_x0000_s1844" o:spt="203" style="position:absolute;left:0pt;margin-left:84.35pt;margin-top:-2.6pt;height:461.6pt;width:426.6pt;mso-position-horizontal-relative:page;z-index:-251443200;mso-width-relative:page;mso-height-relative:page;" coordorigin="1687,-53" coordsize="8532,9232">
            <o:lock v:ext="edit"/>
            <v:shape id="docshape494" o:spid="_x0000_s1845" o:spt="75" type="#_x0000_t75" style="position:absolute;left:1817;top:-53;height:8272;width:8218;" filled="f" stroked="f" coordsize="21600,21600">
              <v:path/>
              <v:fill on="f" focussize="0,0"/>
              <v:stroke on="f"/>
              <v:imagedata r:id="rId43" o:title=""/>
              <o:lock v:ext="edit" aspectratio="t"/>
            </v:shape>
            <v:shape id="docshape495" o:spid="_x0000_s1846" style="position:absolute;left:1687;top:8024;height:1149;width:8532;" filled="f" stroked="t" coordorigin="1687,8025" coordsize="8532,1149" path="m1687,8029l10219,8029m1687,9173l10219,9173m1692,8025l1692,9169m10214,8025l10214,9169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1ED2ACAE">
      <w:pPr>
        <w:pStyle w:val="12"/>
        <w:numPr>
          <w:ilvl w:val="3"/>
          <w:numId w:val="4"/>
        </w:numPr>
        <w:tabs>
          <w:tab w:val="left" w:pos="1220"/>
        </w:tabs>
        <w:spacing w:before="81" w:after="0" w:line="240" w:lineRule="auto"/>
        <w:ind w:left="1220" w:right="0" w:hanging="420"/>
        <w:jc w:val="left"/>
        <w:rPr>
          <w:rFonts w:ascii="Wingdings" w:hAnsi="Wingdings" w:eastAsia="Wingdings"/>
          <w:sz w:val="24"/>
        </w:rPr>
      </w:pPr>
      <w:r>
        <w:rPr>
          <w:rFonts w:hint="eastAsia" w:ascii="宋体" w:hAnsi="宋体" w:eastAsia="宋体"/>
          <w:b/>
          <w:spacing w:val="-4"/>
          <w:sz w:val="21"/>
        </w:rPr>
        <w:t>绿色建材使用情况</w:t>
      </w:r>
    </w:p>
    <w:p w14:paraId="5E41C622">
      <w:pPr>
        <w:pStyle w:val="4"/>
        <w:spacing w:before="103" w:line="333" w:lineRule="auto"/>
        <w:ind w:left="800" w:right="5826"/>
        <w:rPr>
          <w:rFonts w:ascii="Times New Roman" w:hAnsi="Times New Roman" w:eastAsia="Times New Roman"/>
        </w:rPr>
      </w:pPr>
      <w:r>
        <w:rPr>
          <w:spacing w:val="-2"/>
        </w:rPr>
        <w:t>是否采用了绿色建材：</w:t>
      </w:r>
      <w:r>
        <w:rPr>
          <w:rFonts w:hint="eastAsia" w:ascii="MS Gothic" w:hAnsi="MS Gothic" w:eastAsia="MS Gothic"/>
          <w:spacing w:val="-2"/>
        </w:rPr>
        <w:t>☑</w:t>
      </w:r>
      <w:r>
        <w:rPr>
          <w:spacing w:val="-2"/>
        </w:rPr>
        <w:t>是、□否；</w:t>
      </w:r>
      <w:r>
        <w:t>绿色建材用量：</w:t>
      </w:r>
      <w:r>
        <w:rPr>
          <w:rFonts w:ascii="Times New Roman" w:hAnsi="Times New Roman" w:eastAsia="Times New Roman"/>
          <w:spacing w:val="80"/>
          <w:w w:val="150"/>
          <w:u w:val="single"/>
        </w:rPr>
        <w:t xml:space="preserve"> </w:t>
      </w:r>
      <w:r>
        <w:rPr>
          <w:rFonts w:ascii="Times New Roman" w:hAnsi="Times New Roman" w:eastAsia="Times New Roman"/>
        </w:rPr>
        <w:t>t</w:t>
      </w:r>
    </w:p>
    <w:p w14:paraId="296D47A8">
      <w:pPr>
        <w:tabs>
          <w:tab w:val="left" w:pos="3463"/>
        </w:tabs>
        <w:spacing w:before="0" w:line="278" w:lineRule="exact"/>
        <w:ind w:left="800" w:right="0" w:firstLine="0"/>
        <w:jc w:val="left"/>
        <w:rPr>
          <w:rFonts w:ascii="Times New Roman" w:eastAsia="Times New Roman"/>
          <w:sz w:val="21"/>
        </w:rPr>
      </w:pPr>
      <w:r>
        <w:rPr>
          <w:sz w:val="22"/>
        </w:rPr>
        <w:t>绿色建材</w:t>
      </w:r>
      <w:r>
        <w:rPr>
          <w:sz w:val="21"/>
        </w:rPr>
        <w:t>应用比例：</w:t>
      </w:r>
      <w:r>
        <w:rPr>
          <w:rFonts w:ascii="Times New Roman" w:eastAsia="Times New Roman"/>
          <w:spacing w:val="44"/>
          <w:sz w:val="21"/>
          <w:u w:val="single"/>
        </w:rPr>
        <w:t xml:space="preserve">  </w:t>
      </w:r>
      <w:r>
        <w:rPr>
          <w:rFonts w:ascii="Times New Roman" w:eastAsia="Times New Roman"/>
          <w:spacing w:val="-5"/>
          <w:sz w:val="21"/>
          <w:u w:val="single"/>
        </w:rPr>
        <w:t>40_</w:t>
      </w:r>
      <w:r>
        <w:rPr>
          <w:rFonts w:ascii="Times New Roman" w:eastAsia="Times New Roman"/>
          <w:sz w:val="21"/>
          <w:u w:val="single"/>
        </w:rPr>
        <w:tab/>
      </w:r>
      <w:r>
        <w:rPr>
          <w:rFonts w:ascii="Times New Roman" w:eastAsia="Times New Roman"/>
          <w:spacing w:val="-10"/>
          <w:sz w:val="21"/>
        </w:rPr>
        <w:t>%</w:t>
      </w:r>
    </w:p>
    <w:p w14:paraId="346A2A88">
      <w:pPr>
        <w:pStyle w:val="4"/>
        <w:rPr>
          <w:rFonts w:ascii="Times New Roman"/>
          <w:sz w:val="24"/>
        </w:rPr>
      </w:pPr>
    </w:p>
    <w:p w14:paraId="7CBAE3DC">
      <w:pPr>
        <w:pStyle w:val="3"/>
        <w:spacing w:before="179" w:after="34"/>
        <w:rPr>
          <w:rFonts w:hint="eastAsia" w:ascii="宋体" w:eastAsia="宋体"/>
        </w:rPr>
      </w:pPr>
      <w:r>
        <w:rPr>
          <w:rFonts w:ascii="Times New Roman" w:eastAsia="Times New Roman"/>
          <w:spacing w:val="-2"/>
        </w:rPr>
        <w:t>3</w:t>
      </w:r>
      <w:r>
        <w:rPr>
          <w:rFonts w:hint="eastAsia" w:ascii="宋体" w:eastAsia="宋体"/>
          <w:spacing w:val="-14"/>
        </w:rPr>
        <w:t>、 证明材料</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73BA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01237C0F">
            <w:pPr>
              <w:pStyle w:val="13"/>
              <w:spacing w:before="17"/>
              <w:ind w:left="148"/>
              <w:rPr>
                <w:b/>
                <w:sz w:val="22"/>
              </w:rPr>
            </w:pPr>
            <w:r>
              <w:rPr>
                <w:b/>
                <w:spacing w:val="-6"/>
                <w:sz w:val="22"/>
              </w:rPr>
              <w:t>专业</w:t>
            </w:r>
          </w:p>
          <w:p w14:paraId="221B7708">
            <w:pPr>
              <w:pStyle w:val="13"/>
              <w:spacing w:before="30" w:line="275" w:lineRule="exact"/>
              <w:ind w:left="148"/>
              <w:rPr>
                <w:b/>
                <w:sz w:val="22"/>
              </w:rPr>
            </w:pPr>
            <w:r>
              <w:rPr>
                <w:b/>
                <w:spacing w:val="-6"/>
                <w:sz w:val="22"/>
              </w:rPr>
              <w:t>分类</w:t>
            </w:r>
          </w:p>
        </w:tc>
        <w:tc>
          <w:tcPr>
            <w:tcW w:w="2020" w:type="dxa"/>
            <w:shd w:val="clear" w:color="auto" w:fill="DBE4F0"/>
          </w:tcPr>
          <w:p w14:paraId="660CF7D6">
            <w:pPr>
              <w:pStyle w:val="13"/>
              <w:spacing w:before="173"/>
              <w:ind w:left="106"/>
              <w:rPr>
                <w:b/>
                <w:sz w:val="22"/>
              </w:rPr>
            </w:pPr>
            <w:r>
              <w:rPr>
                <w:b/>
                <w:spacing w:val="-4"/>
                <w:sz w:val="22"/>
              </w:rPr>
              <w:t>材料名称</w:t>
            </w:r>
          </w:p>
        </w:tc>
        <w:tc>
          <w:tcPr>
            <w:tcW w:w="3960" w:type="dxa"/>
            <w:shd w:val="clear" w:color="auto" w:fill="DBE4F0"/>
          </w:tcPr>
          <w:p w14:paraId="75E83A33">
            <w:pPr>
              <w:pStyle w:val="13"/>
              <w:spacing w:before="173"/>
              <w:ind w:left="107"/>
              <w:rPr>
                <w:b/>
                <w:sz w:val="22"/>
              </w:rPr>
            </w:pPr>
            <w:r>
              <w:rPr>
                <w:b/>
                <w:spacing w:val="-4"/>
                <w:sz w:val="22"/>
              </w:rPr>
              <w:t>技术要求</w:t>
            </w:r>
          </w:p>
        </w:tc>
        <w:tc>
          <w:tcPr>
            <w:tcW w:w="800" w:type="dxa"/>
            <w:shd w:val="clear" w:color="auto" w:fill="DBE4F0"/>
          </w:tcPr>
          <w:p w14:paraId="56D1B694">
            <w:pPr>
              <w:pStyle w:val="13"/>
              <w:spacing w:before="17"/>
              <w:ind w:left="107"/>
              <w:rPr>
                <w:b/>
                <w:sz w:val="22"/>
              </w:rPr>
            </w:pPr>
            <w:r>
              <w:rPr>
                <w:b/>
                <w:spacing w:val="-6"/>
                <w:sz w:val="22"/>
              </w:rPr>
              <w:t>评价</w:t>
            </w:r>
          </w:p>
          <w:p w14:paraId="78D99702">
            <w:pPr>
              <w:pStyle w:val="13"/>
              <w:spacing w:before="30" w:line="275" w:lineRule="exact"/>
              <w:ind w:left="107"/>
              <w:rPr>
                <w:b/>
                <w:sz w:val="22"/>
              </w:rPr>
            </w:pPr>
            <w:r>
              <w:rPr>
                <w:b/>
                <w:spacing w:val="-6"/>
                <w:sz w:val="22"/>
              </w:rPr>
              <w:t>阶段</w:t>
            </w:r>
          </w:p>
        </w:tc>
        <w:tc>
          <w:tcPr>
            <w:tcW w:w="800" w:type="dxa"/>
            <w:shd w:val="clear" w:color="auto" w:fill="DBE4F0"/>
          </w:tcPr>
          <w:p w14:paraId="5FD63191">
            <w:pPr>
              <w:pStyle w:val="13"/>
              <w:spacing w:before="17"/>
              <w:ind w:left="106"/>
              <w:rPr>
                <w:b/>
                <w:sz w:val="22"/>
              </w:rPr>
            </w:pPr>
            <w:r>
              <w:rPr>
                <w:b/>
                <w:spacing w:val="-6"/>
                <w:sz w:val="22"/>
              </w:rPr>
              <w:t>建筑</w:t>
            </w:r>
          </w:p>
          <w:p w14:paraId="72E819F7">
            <w:pPr>
              <w:pStyle w:val="13"/>
              <w:spacing w:before="30" w:line="275" w:lineRule="exact"/>
              <w:ind w:left="106"/>
              <w:rPr>
                <w:b/>
                <w:sz w:val="22"/>
              </w:rPr>
            </w:pPr>
            <w:r>
              <w:rPr>
                <w:b/>
                <w:spacing w:val="-6"/>
                <w:sz w:val="22"/>
              </w:rPr>
              <w:t>类型</w:t>
            </w:r>
          </w:p>
        </w:tc>
      </w:tr>
      <w:tr w14:paraId="7E6F9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3FFED281">
            <w:pPr>
              <w:pStyle w:val="13"/>
              <w:rPr>
                <w:b/>
                <w:sz w:val="22"/>
              </w:rPr>
            </w:pPr>
          </w:p>
          <w:p w14:paraId="5BD99F06">
            <w:pPr>
              <w:pStyle w:val="13"/>
              <w:rPr>
                <w:b/>
                <w:sz w:val="22"/>
              </w:rPr>
            </w:pPr>
          </w:p>
          <w:p w14:paraId="1F798F3E">
            <w:pPr>
              <w:pStyle w:val="13"/>
              <w:rPr>
                <w:b/>
                <w:sz w:val="22"/>
              </w:rPr>
            </w:pPr>
          </w:p>
          <w:p w14:paraId="45A377AF">
            <w:pPr>
              <w:pStyle w:val="13"/>
              <w:rPr>
                <w:b/>
                <w:sz w:val="22"/>
              </w:rPr>
            </w:pPr>
          </w:p>
          <w:p w14:paraId="6C11A7C1">
            <w:pPr>
              <w:pStyle w:val="13"/>
              <w:rPr>
                <w:b/>
                <w:sz w:val="22"/>
              </w:rPr>
            </w:pPr>
          </w:p>
          <w:p w14:paraId="1089103F">
            <w:pPr>
              <w:pStyle w:val="13"/>
              <w:spacing w:before="9"/>
              <w:rPr>
                <w:b/>
                <w:sz w:val="26"/>
              </w:rPr>
            </w:pPr>
          </w:p>
          <w:p w14:paraId="3D6E109E">
            <w:pPr>
              <w:pStyle w:val="13"/>
              <w:spacing w:line="266" w:lineRule="auto"/>
              <w:ind w:left="148" w:right="137"/>
              <w:rPr>
                <w:b/>
                <w:sz w:val="22"/>
              </w:rPr>
            </w:pPr>
            <w:r>
              <w:rPr>
                <w:b/>
                <w:spacing w:val="-6"/>
                <w:sz w:val="22"/>
              </w:rPr>
              <w:t>其他材料</w:t>
            </w:r>
          </w:p>
        </w:tc>
        <w:tc>
          <w:tcPr>
            <w:tcW w:w="2020" w:type="dxa"/>
          </w:tcPr>
          <w:p w14:paraId="3FC4B552">
            <w:pPr>
              <w:pStyle w:val="13"/>
              <w:spacing w:before="172" w:line="266" w:lineRule="auto"/>
              <w:ind w:left="106" w:right="134"/>
              <w:rPr>
                <w:b/>
                <w:sz w:val="22"/>
              </w:rPr>
            </w:pPr>
            <w:r>
              <w:rPr>
                <w:b/>
                <w:spacing w:val="-2"/>
                <w:sz w:val="22"/>
              </w:rPr>
              <w:t>工程概预算材料清</w:t>
            </w:r>
            <w:r>
              <w:rPr>
                <w:b/>
                <w:spacing w:val="-10"/>
                <w:sz w:val="22"/>
              </w:rPr>
              <w:t>单</w:t>
            </w:r>
          </w:p>
        </w:tc>
        <w:tc>
          <w:tcPr>
            <w:tcW w:w="3960" w:type="dxa"/>
          </w:tcPr>
          <w:p w14:paraId="4D184B46">
            <w:pPr>
              <w:pStyle w:val="13"/>
              <w:rPr>
                <w:rFonts w:ascii="Times New Roman"/>
                <w:sz w:val="20"/>
              </w:rPr>
            </w:pPr>
          </w:p>
        </w:tc>
        <w:tc>
          <w:tcPr>
            <w:tcW w:w="800" w:type="dxa"/>
          </w:tcPr>
          <w:p w14:paraId="351AD8A2">
            <w:pPr>
              <w:pStyle w:val="13"/>
              <w:spacing w:before="16"/>
              <w:ind w:left="107"/>
              <w:rPr>
                <w:sz w:val="22"/>
              </w:rPr>
            </w:pPr>
            <w:r>
              <w:rPr>
                <w:spacing w:val="-6"/>
                <w:sz w:val="22"/>
              </w:rPr>
              <w:t>预评</w:t>
            </w:r>
          </w:p>
          <w:p w14:paraId="0F2115E0">
            <w:pPr>
              <w:pStyle w:val="13"/>
              <w:spacing w:line="310" w:lineRule="atLeast"/>
              <w:ind w:left="107" w:right="130"/>
              <w:rPr>
                <w:sz w:val="22"/>
              </w:rPr>
            </w:pPr>
            <w:r>
              <w:rPr>
                <w:spacing w:val="-4"/>
                <w:sz w:val="22"/>
              </w:rPr>
              <w:t>价/评</w:t>
            </w:r>
            <w:r>
              <w:rPr>
                <w:spacing w:val="-10"/>
                <w:sz w:val="22"/>
              </w:rPr>
              <w:t>价</w:t>
            </w:r>
          </w:p>
        </w:tc>
        <w:tc>
          <w:tcPr>
            <w:tcW w:w="800" w:type="dxa"/>
          </w:tcPr>
          <w:p w14:paraId="0F759891">
            <w:pPr>
              <w:pStyle w:val="13"/>
              <w:spacing w:before="8"/>
              <w:rPr>
                <w:b/>
                <w:sz w:val="25"/>
              </w:rPr>
            </w:pPr>
          </w:p>
          <w:p w14:paraId="57922272">
            <w:pPr>
              <w:pStyle w:val="13"/>
              <w:ind w:left="106"/>
              <w:rPr>
                <w:sz w:val="22"/>
              </w:rPr>
            </w:pPr>
            <w:r>
              <w:rPr>
                <w:spacing w:val="-6"/>
                <w:sz w:val="22"/>
              </w:rPr>
              <w:t>居建</w:t>
            </w:r>
          </w:p>
        </w:tc>
      </w:tr>
      <w:tr w14:paraId="73281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331B543A">
            <w:pPr>
              <w:rPr>
                <w:sz w:val="2"/>
                <w:szCs w:val="2"/>
              </w:rPr>
            </w:pPr>
          </w:p>
        </w:tc>
        <w:tc>
          <w:tcPr>
            <w:tcW w:w="2020" w:type="dxa"/>
          </w:tcPr>
          <w:p w14:paraId="22CFB8B4">
            <w:pPr>
              <w:pStyle w:val="13"/>
              <w:spacing w:before="172" w:line="266" w:lineRule="auto"/>
              <w:ind w:left="106" w:right="134"/>
              <w:rPr>
                <w:b/>
                <w:sz w:val="22"/>
              </w:rPr>
            </w:pPr>
            <w:r>
              <w:rPr>
                <w:b/>
                <w:spacing w:val="-2"/>
                <w:sz w:val="22"/>
              </w:rPr>
              <w:t>绿色建材应用比例</w:t>
            </w:r>
            <w:r>
              <w:rPr>
                <w:b/>
                <w:spacing w:val="-4"/>
                <w:sz w:val="22"/>
              </w:rPr>
              <w:t>分析报告</w:t>
            </w:r>
          </w:p>
        </w:tc>
        <w:tc>
          <w:tcPr>
            <w:tcW w:w="3960" w:type="dxa"/>
          </w:tcPr>
          <w:p w14:paraId="5F0A6AF5">
            <w:pPr>
              <w:pStyle w:val="13"/>
              <w:rPr>
                <w:rFonts w:ascii="Times New Roman"/>
                <w:sz w:val="20"/>
              </w:rPr>
            </w:pPr>
          </w:p>
        </w:tc>
        <w:tc>
          <w:tcPr>
            <w:tcW w:w="800" w:type="dxa"/>
          </w:tcPr>
          <w:p w14:paraId="6BD798DC">
            <w:pPr>
              <w:pStyle w:val="13"/>
              <w:spacing w:before="16" w:line="266" w:lineRule="auto"/>
              <w:ind w:left="107" w:right="130"/>
              <w:rPr>
                <w:sz w:val="22"/>
              </w:rPr>
            </w:pPr>
            <w:r>
              <w:rPr>
                <w:spacing w:val="-6"/>
                <w:sz w:val="22"/>
              </w:rPr>
              <w:t>预评</w:t>
            </w:r>
            <w:r>
              <w:rPr>
                <w:spacing w:val="-5"/>
                <w:sz w:val="22"/>
              </w:rPr>
              <w:t>价/评</w:t>
            </w:r>
          </w:p>
          <w:p w14:paraId="160CC27C">
            <w:pPr>
              <w:pStyle w:val="13"/>
              <w:spacing w:line="274" w:lineRule="exact"/>
              <w:ind w:left="107"/>
              <w:rPr>
                <w:sz w:val="22"/>
              </w:rPr>
            </w:pPr>
            <w:r>
              <w:rPr>
                <w:w w:val="100"/>
                <w:sz w:val="22"/>
              </w:rPr>
              <w:t>价</w:t>
            </w:r>
          </w:p>
        </w:tc>
        <w:tc>
          <w:tcPr>
            <w:tcW w:w="800" w:type="dxa"/>
          </w:tcPr>
          <w:p w14:paraId="42FBF41E">
            <w:pPr>
              <w:pStyle w:val="13"/>
              <w:spacing w:before="7"/>
              <w:rPr>
                <w:b/>
                <w:sz w:val="25"/>
              </w:rPr>
            </w:pPr>
          </w:p>
          <w:p w14:paraId="6F675964">
            <w:pPr>
              <w:pStyle w:val="13"/>
              <w:spacing w:before="1"/>
              <w:ind w:left="106"/>
              <w:rPr>
                <w:sz w:val="22"/>
              </w:rPr>
            </w:pPr>
            <w:r>
              <w:rPr>
                <w:spacing w:val="-6"/>
                <w:sz w:val="22"/>
              </w:rPr>
              <w:t>居建</w:t>
            </w:r>
          </w:p>
        </w:tc>
      </w:tr>
      <w:tr w14:paraId="2CA6E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0AFC52A6">
            <w:pPr>
              <w:rPr>
                <w:sz w:val="2"/>
                <w:szCs w:val="2"/>
              </w:rPr>
            </w:pPr>
          </w:p>
        </w:tc>
        <w:tc>
          <w:tcPr>
            <w:tcW w:w="2020" w:type="dxa"/>
          </w:tcPr>
          <w:p w14:paraId="1DD9AFB4">
            <w:pPr>
              <w:pStyle w:val="13"/>
              <w:spacing w:before="15"/>
              <w:ind w:left="106"/>
              <w:rPr>
                <w:b/>
                <w:sz w:val="22"/>
              </w:rPr>
            </w:pPr>
            <w:r>
              <w:rPr>
                <w:b/>
                <w:spacing w:val="-4"/>
                <w:sz w:val="22"/>
              </w:rPr>
              <w:t>相关产品性能检测</w:t>
            </w:r>
          </w:p>
          <w:p w14:paraId="3A878535">
            <w:pPr>
              <w:pStyle w:val="13"/>
              <w:spacing w:before="31" w:line="276" w:lineRule="exact"/>
              <w:ind w:left="106"/>
              <w:rPr>
                <w:b/>
                <w:sz w:val="22"/>
              </w:rPr>
            </w:pPr>
            <w:r>
              <w:rPr>
                <w:b/>
                <w:spacing w:val="-6"/>
                <w:sz w:val="22"/>
              </w:rPr>
              <w:t>报告</w:t>
            </w:r>
          </w:p>
        </w:tc>
        <w:tc>
          <w:tcPr>
            <w:tcW w:w="3960" w:type="dxa"/>
          </w:tcPr>
          <w:p w14:paraId="0879A292">
            <w:pPr>
              <w:pStyle w:val="13"/>
              <w:rPr>
                <w:rFonts w:ascii="Times New Roman"/>
                <w:sz w:val="20"/>
              </w:rPr>
            </w:pPr>
          </w:p>
        </w:tc>
        <w:tc>
          <w:tcPr>
            <w:tcW w:w="800" w:type="dxa"/>
          </w:tcPr>
          <w:p w14:paraId="244ADAB4">
            <w:pPr>
              <w:pStyle w:val="13"/>
              <w:spacing w:before="15"/>
              <w:ind w:left="107"/>
              <w:rPr>
                <w:sz w:val="22"/>
              </w:rPr>
            </w:pPr>
            <w:r>
              <w:rPr>
                <w:spacing w:val="-6"/>
                <w:sz w:val="22"/>
              </w:rPr>
              <w:t>运行</w:t>
            </w:r>
          </w:p>
          <w:p w14:paraId="7202AEBF">
            <w:pPr>
              <w:pStyle w:val="13"/>
              <w:spacing w:before="31" w:line="276" w:lineRule="exact"/>
              <w:ind w:left="107"/>
              <w:rPr>
                <w:sz w:val="22"/>
              </w:rPr>
            </w:pPr>
            <w:r>
              <w:rPr>
                <w:spacing w:val="-6"/>
                <w:sz w:val="22"/>
              </w:rPr>
              <w:t>评价</w:t>
            </w:r>
          </w:p>
        </w:tc>
        <w:tc>
          <w:tcPr>
            <w:tcW w:w="800" w:type="dxa"/>
          </w:tcPr>
          <w:p w14:paraId="3FBBD304">
            <w:pPr>
              <w:pStyle w:val="13"/>
              <w:spacing w:before="172"/>
              <w:ind w:left="106"/>
              <w:rPr>
                <w:sz w:val="22"/>
              </w:rPr>
            </w:pPr>
            <w:r>
              <w:rPr>
                <w:spacing w:val="-6"/>
                <w:sz w:val="22"/>
              </w:rPr>
              <w:t>居建</w:t>
            </w:r>
          </w:p>
        </w:tc>
      </w:tr>
      <w:tr w14:paraId="72B7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5F09BB81">
            <w:pPr>
              <w:rPr>
                <w:sz w:val="2"/>
                <w:szCs w:val="2"/>
              </w:rPr>
            </w:pPr>
          </w:p>
        </w:tc>
        <w:tc>
          <w:tcPr>
            <w:tcW w:w="2020" w:type="dxa"/>
          </w:tcPr>
          <w:p w14:paraId="137ECDE8">
            <w:pPr>
              <w:pStyle w:val="13"/>
              <w:spacing w:before="15"/>
              <w:ind w:left="106"/>
              <w:rPr>
                <w:b/>
                <w:sz w:val="22"/>
              </w:rPr>
            </w:pPr>
            <w:r>
              <w:rPr>
                <w:b/>
                <w:spacing w:val="-4"/>
                <w:sz w:val="22"/>
              </w:rPr>
              <w:t>绿色建材标识证书</w:t>
            </w:r>
          </w:p>
          <w:p w14:paraId="0A5501F2">
            <w:pPr>
              <w:pStyle w:val="13"/>
              <w:spacing w:line="310" w:lineRule="atLeast"/>
              <w:ind w:left="106" w:right="134"/>
              <w:rPr>
                <w:b/>
                <w:sz w:val="22"/>
              </w:rPr>
            </w:pPr>
            <w:r>
              <w:rPr>
                <w:b/>
                <w:spacing w:val="-2"/>
                <w:sz w:val="22"/>
              </w:rPr>
              <w:t>（或绿色产品认证</w:t>
            </w:r>
            <w:r>
              <w:rPr>
                <w:b/>
                <w:spacing w:val="-4"/>
                <w:sz w:val="22"/>
              </w:rPr>
              <w:t>证书）</w:t>
            </w:r>
          </w:p>
        </w:tc>
        <w:tc>
          <w:tcPr>
            <w:tcW w:w="3960" w:type="dxa"/>
          </w:tcPr>
          <w:p w14:paraId="0A75853C">
            <w:pPr>
              <w:pStyle w:val="13"/>
              <w:rPr>
                <w:rFonts w:ascii="Times New Roman"/>
                <w:sz w:val="20"/>
              </w:rPr>
            </w:pPr>
          </w:p>
        </w:tc>
        <w:tc>
          <w:tcPr>
            <w:tcW w:w="800" w:type="dxa"/>
          </w:tcPr>
          <w:p w14:paraId="335D5900">
            <w:pPr>
              <w:pStyle w:val="13"/>
              <w:spacing w:before="171" w:line="266" w:lineRule="auto"/>
              <w:ind w:left="107" w:right="238"/>
              <w:rPr>
                <w:sz w:val="22"/>
              </w:rPr>
            </w:pPr>
            <w:r>
              <w:rPr>
                <w:spacing w:val="-6"/>
                <w:sz w:val="22"/>
              </w:rPr>
              <w:t>运行评价</w:t>
            </w:r>
          </w:p>
        </w:tc>
        <w:tc>
          <w:tcPr>
            <w:tcW w:w="800" w:type="dxa"/>
          </w:tcPr>
          <w:p w14:paraId="1BEACC7B">
            <w:pPr>
              <w:pStyle w:val="13"/>
              <w:spacing w:before="7"/>
              <w:rPr>
                <w:b/>
                <w:sz w:val="25"/>
              </w:rPr>
            </w:pPr>
          </w:p>
          <w:p w14:paraId="1FAA7EA2">
            <w:pPr>
              <w:pStyle w:val="13"/>
              <w:ind w:left="106"/>
              <w:rPr>
                <w:sz w:val="22"/>
              </w:rPr>
            </w:pPr>
            <w:r>
              <w:rPr>
                <w:spacing w:val="-6"/>
                <w:sz w:val="22"/>
              </w:rPr>
              <w:t>居建</w:t>
            </w:r>
          </w:p>
        </w:tc>
      </w:tr>
      <w:tr w14:paraId="58FD9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0F56B7E2">
            <w:pPr>
              <w:rPr>
                <w:sz w:val="2"/>
                <w:szCs w:val="2"/>
              </w:rPr>
            </w:pPr>
          </w:p>
        </w:tc>
        <w:tc>
          <w:tcPr>
            <w:tcW w:w="2020" w:type="dxa"/>
          </w:tcPr>
          <w:p w14:paraId="14C8EF6F">
            <w:pPr>
              <w:pStyle w:val="13"/>
              <w:spacing w:before="171"/>
              <w:ind w:left="106"/>
              <w:rPr>
                <w:b/>
                <w:sz w:val="22"/>
              </w:rPr>
            </w:pPr>
            <w:r>
              <w:rPr>
                <w:b/>
                <w:spacing w:val="-4"/>
                <w:sz w:val="22"/>
              </w:rPr>
              <w:t>施工记录</w:t>
            </w:r>
          </w:p>
        </w:tc>
        <w:tc>
          <w:tcPr>
            <w:tcW w:w="3960" w:type="dxa"/>
          </w:tcPr>
          <w:p w14:paraId="26B48F4D">
            <w:pPr>
              <w:pStyle w:val="13"/>
              <w:rPr>
                <w:rFonts w:ascii="Times New Roman"/>
                <w:sz w:val="20"/>
              </w:rPr>
            </w:pPr>
          </w:p>
        </w:tc>
        <w:tc>
          <w:tcPr>
            <w:tcW w:w="800" w:type="dxa"/>
          </w:tcPr>
          <w:p w14:paraId="4910C209">
            <w:pPr>
              <w:pStyle w:val="13"/>
              <w:spacing w:before="15"/>
              <w:ind w:left="107"/>
              <w:rPr>
                <w:sz w:val="22"/>
              </w:rPr>
            </w:pPr>
            <w:r>
              <w:rPr>
                <w:spacing w:val="-6"/>
                <w:sz w:val="22"/>
              </w:rPr>
              <w:t>运行</w:t>
            </w:r>
          </w:p>
          <w:p w14:paraId="752D1136">
            <w:pPr>
              <w:pStyle w:val="13"/>
              <w:spacing w:before="30" w:line="277" w:lineRule="exact"/>
              <w:ind w:left="107"/>
              <w:rPr>
                <w:sz w:val="22"/>
              </w:rPr>
            </w:pPr>
            <w:r>
              <w:rPr>
                <w:spacing w:val="-6"/>
                <w:sz w:val="22"/>
              </w:rPr>
              <w:t>评价</w:t>
            </w:r>
          </w:p>
        </w:tc>
        <w:tc>
          <w:tcPr>
            <w:tcW w:w="800" w:type="dxa"/>
          </w:tcPr>
          <w:p w14:paraId="5E82149F">
            <w:pPr>
              <w:pStyle w:val="13"/>
              <w:spacing w:before="171"/>
              <w:ind w:left="106"/>
              <w:rPr>
                <w:sz w:val="22"/>
              </w:rPr>
            </w:pPr>
            <w:r>
              <w:rPr>
                <w:spacing w:val="-6"/>
                <w:sz w:val="22"/>
              </w:rPr>
              <w:t>居建</w:t>
            </w:r>
          </w:p>
        </w:tc>
      </w:tr>
    </w:tbl>
    <w:p w14:paraId="598BB7AE">
      <w:pPr>
        <w:spacing w:before="209"/>
        <w:ind w:left="800" w:right="0" w:firstLine="0"/>
        <w:jc w:val="left"/>
        <w:rPr>
          <w:b/>
          <w:sz w:val="21"/>
        </w:rPr>
      </w:pPr>
      <w:r>
        <w:rPr>
          <w:b/>
          <w:spacing w:val="-4"/>
          <w:sz w:val="21"/>
        </w:rPr>
        <w:t>实际提交材料：</w:t>
      </w:r>
    </w:p>
    <w:p w14:paraId="666B1D57">
      <w:pPr>
        <w:pStyle w:val="4"/>
        <w:spacing w:before="2"/>
        <w:rPr>
          <w:b/>
        </w:rPr>
      </w:pPr>
    </w:p>
    <w:p w14:paraId="3F96A25B">
      <w:pPr>
        <w:pStyle w:val="4"/>
        <w:ind w:left="800"/>
      </w:pPr>
      <w:r>
        <w:rPr>
          <w:spacing w:val="-3"/>
        </w:rPr>
        <w:t>绿色建材应用比例计算书</w:t>
      </w:r>
    </w:p>
    <w:p w14:paraId="3FFE482C">
      <w:pPr>
        <w:spacing w:after="0"/>
        <w:sectPr>
          <w:pgSz w:w="11910" w:h="16840"/>
          <w:pgMar w:top="1100" w:right="920" w:bottom="1180" w:left="1000" w:header="878" w:footer="993" w:gutter="0"/>
          <w:cols w:space="720" w:num="1"/>
        </w:sectPr>
      </w:pPr>
    </w:p>
    <w:p w14:paraId="24849727">
      <w:pPr>
        <w:pStyle w:val="4"/>
        <w:rPr>
          <w:sz w:val="20"/>
        </w:rPr>
      </w:pPr>
      <w:r>
        <w:drawing>
          <wp:anchor distT="0" distB="0" distL="0" distR="0" simplePos="0" relativeHeight="251874304" behindDoc="1" locked="0" layoutInCell="1" allowOverlap="1">
            <wp:simplePos x="0" y="0"/>
            <wp:positionH relativeFrom="page">
              <wp:posOffset>1153795</wp:posOffset>
            </wp:positionH>
            <wp:positionV relativeFrom="page">
              <wp:posOffset>2719070</wp:posOffset>
            </wp:positionV>
            <wp:extent cx="5218430" cy="5252085"/>
            <wp:effectExtent l="0" t="0" r="0" b="0"/>
            <wp:wrapNone/>
            <wp:docPr id="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p>
    <w:p w14:paraId="473A75A5">
      <w:pPr>
        <w:pStyle w:val="4"/>
        <w:spacing w:before="5"/>
        <w:rPr>
          <w:sz w:val="28"/>
        </w:rPr>
      </w:pPr>
    </w:p>
    <w:p w14:paraId="34840C58">
      <w:pPr>
        <w:pStyle w:val="3"/>
        <w:numPr>
          <w:ilvl w:val="0"/>
          <w:numId w:val="4"/>
        </w:numPr>
        <w:tabs>
          <w:tab w:val="left" w:pos="240"/>
        </w:tabs>
        <w:spacing w:before="74" w:after="0" w:line="240" w:lineRule="auto"/>
        <w:ind w:left="240" w:right="77" w:hanging="240"/>
        <w:jc w:val="center"/>
      </w:pPr>
      <w:r>
        <w:pict>
          <v:rect id="docshape499" o:spid="_x0000_s1847" o:spt="1" style="position:absolute;left:0pt;margin-left:90pt;margin-top:-31.75pt;height:0.7pt;width:415.3pt;mso-position-horizontal-relative:page;z-index:-251441152;mso-width-relative:page;mso-height-relative:page;" fillcolor="#000000" filled="t" stroked="f" coordsize="21600,21600">
            <v:path/>
            <v:fill on="t" focussize="0,0"/>
            <v:stroke on="f"/>
            <v:imagedata o:title=""/>
            <o:lock v:ext="edit"/>
          </v:rect>
        </w:pict>
      </w:r>
      <w:bookmarkStart w:id="160" w:name="_bookmark30"/>
      <w:bookmarkEnd w:id="160"/>
      <w:bookmarkStart w:id="161" w:name="8 环境宜居"/>
      <w:bookmarkEnd w:id="161"/>
      <w:bookmarkStart w:id="162" w:name="_bookmark29"/>
      <w:bookmarkEnd w:id="162"/>
      <w:r>
        <w:rPr>
          <w:spacing w:val="-4"/>
        </w:rPr>
        <w:t>环境宜居</w:t>
      </w:r>
    </w:p>
    <w:p w14:paraId="7D46F660">
      <w:pPr>
        <w:pStyle w:val="4"/>
        <w:spacing w:before="5"/>
        <w:rPr>
          <w:rFonts w:ascii="黑体"/>
          <w:b/>
          <w:sz w:val="28"/>
        </w:rPr>
      </w:pP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0"/>
        <w:gridCol w:w="757"/>
        <w:gridCol w:w="5103"/>
        <w:gridCol w:w="850"/>
        <w:gridCol w:w="851"/>
      </w:tblGrid>
      <w:tr w14:paraId="08EA5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20" w:type="dxa"/>
            <w:shd w:val="clear" w:color="auto" w:fill="D7D7D7"/>
          </w:tcPr>
          <w:p w14:paraId="0D09F557">
            <w:pPr>
              <w:pStyle w:val="13"/>
              <w:spacing w:before="6"/>
              <w:rPr>
                <w:rFonts w:ascii="黑体"/>
                <w:b/>
                <w:sz w:val="18"/>
              </w:rPr>
            </w:pPr>
          </w:p>
          <w:p w14:paraId="5FD58C72">
            <w:pPr>
              <w:pStyle w:val="13"/>
              <w:ind w:left="199"/>
              <w:rPr>
                <w:b/>
                <w:sz w:val="21"/>
              </w:rPr>
            </w:pPr>
            <w:r>
              <w:rPr>
                <w:b/>
                <w:spacing w:val="-6"/>
                <w:sz w:val="21"/>
              </w:rPr>
              <w:t>子项</w:t>
            </w:r>
          </w:p>
        </w:tc>
        <w:tc>
          <w:tcPr>
            <w:tcW w:w="757" w:type="dxa"/>
            <w:shd w:val="clear" w:color="auto" w:fill="D7D7D7"/>
          </w:tcPr>
          <w:p w14:paraId="19F459FE">
            <w:pPr>
              <w:pStyle w:val="13"/>
              <w:spacing w:before="52"/>
              <w:ind w:left="166"/>
              <w:rPr>
                <w:b/>
                <w:sz w:val="21"/>
              </w:rPr>
            </w:pPr>
            <w:r>
              <w:rPr>
                <w:b/>
                <w:spacing w:val="-6"/>
                <w:sz w:val="21"/>
              </w:rPr>
              <w:t>条文</w:t>
            </w:r>
          </w:p>
          <w:p w14:paraId="0071F97B">
            <w:pPr>
              <w:pStyle w:val="13"/>
              <w:spacing w:before="105"/>
              <w:ind w:left="166"/>
              <w:rPr>
                <w:b/>
                <w:sz w:val="21"/>
              </w:rPr>
            </w:pPr>
            <w:r>
              <w:rPr>
                <w:b/>
                <w:spacing w:val="-6"/>
                <w:sz w:val="21"/>
              </w:rPr>
              <w:t>编号</w:t>
            </w:r>
          </w:p>
        </w:tc>
        <w:tc>
          <w:tcPr>
            <w:tcW w:w="5103" w:type="dxa"/>
            <w:shd w:val="clear" w:color="auto" w:fill="D7D7D7"/>
          </w:tcPr>
          <w:p w14:paraId="1970574E">
            <w:pPr>
              <w:pStyle w:val="13"/>
              <w:spacing w:before="6"/>
              <w:rPr>
                <w:rFonts w:ascii="黑体"/>
                <w:b/>
                <w:sz w:val="18"/>
              </w:rPr>
            </w:pPr>
          </w:p>
          <w:p w14:paraId="5275441A">
            <w:pPr>
              <w:pStyle w:val="13"/>
              <w:ind w:left="466" w:right="460"/>
              <w:jc w:val="center"/>
              <w:rPr>
                <w:b/>
                <w:sz w:val="21"/>
              </w:rPr>
            </w:pPr>
            <w:r>
              <w:rPr>
                <w:b/>
                <w:spacing w:val="-6"/>
                <w:sz w:val="21"/>
              </w:rPr>
              <w:t>条文</w:t>
            </w:r>
          </w:p>
        </w:tc>
        <w:tc>
          <w:tcPr>
            <w:tcW w:w="850" w:type="dxa"/>
            <w:shd w:val="clear" w:color="auto" w:fill="D7D7D7"/>
          </w:tcPr>
          <w:p w14:paraId="7B19D43F">
            <w:pPr>
              <w:pStyle w:val="13"/>
              <w:spacing w:before="6"/>
              <w:rPr>
                <w:rFonts w:ascii="黑体"/>
                <w:b/>
                <w:sz w:val="18"/>
              </w:rPr>
            </w:pPr>
          </w:p>
          <w:p w14:paraId="1CD84239">
            <w:pPr>
              <w:pStyle w:val="13"/>
              <w:ind w:right="205"/>
              <w:jc w:val="right"/>
              <w:rPr>
                <w:b/>
                <w:sz w:val="21"/>
              </w:rPr>
            </w:pPr>
            <w:r>
              <w:rPr>
                <w:b/>
                <w:spacing w:val="-6"/>
                <w:sz w:val="21"/>
              </w:rPr>
              <w:t>满分</w:t>
            </w:r>
          </w:p>
        </w:tc>
        <w:tc>
          <w:tcPr>
            <w:tcW w:w="851" w:type="dxa"/>
            <w:shd w:val="clear" w:color="auto" w:fill="D7D7D7"/>
          </w:tcPr>
          <w:p w14:paraId="1A3211C1">
            <w:pPr>
              <w:pStyle w:val="13"/>
              <w:spacing w:before="83" w:line="278" w:lineRule="auto"/>
              <w:ind w:left="214" w:right="174" w:hanging="32"/>
              <w:rPr>
                <w:b/>
                <w:sz w:val="21"/>
              </w:rPr>
            </w:pPr>
            <w:r>
              <w:rPr>
                <w:b/>
                <w:spacing w:val="-4"/>
                <w:sz w:val="21"/>
              </w:rPr>
              <w:t>达标</w:t>
            </w:r>
            <w:r>
              <w:rPr>
                <w:rFonts w:ascii="Times New Roman" w:eastAsia="Times New Roman"/>
                <w:b/>
                <w:spacing w:val="-4"/>
                <w:sz w:val="21"/>
              </w:rPr>
              <w:t>/</w:t>
            </w:r>
            <w:r>
              <w:rPr>
                <w:b/>
                <w:spacing w:val="-6"/>
                <w:sz w:val="21"/>
              </w:rPr>
              <w:t>得分</w:t>
            </w:r>
          </w:p>
        </w:tc>
      </w:tr>
      <w:tr w14:paraId="187D3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0" w:type="dxa"/>
            <w:vMerge w:val="restart"/>
            <w:shd w:val="clear" w:color="auto" w:fill="D7D7D7"/>
          </w:tcPr>
          <w:p w14:paraId="2487B285">
            <w:pPr>
              <w:pStyle w:val="13"/>
              <w:rPr>
                <w:rFonts w:ascii="黑体"/>
                <w:b/>
                <w:sz w:val="20"/>
              </w:rPr>
            </w:pPr>
          </w:p>
          <w:p w14:paraId="1404EE93">
            <w:pPr>
              <w:pStyle w:val="13"/>
              <w:rPr>
                <w:rFonts w:ascii="黑体"/>
                <w:b/>
                <w:sz w:val="20"/>
              </w:rPr>
            </w:pPr>
          </w:p>
          <w:p w14:paraId="58A8C780">
            <w:pPr>
              <w:pStyle w:val="13"/>
              <w:rPr>
                <w:rFonts w:ascii="黑体"/>
                <w:b/>
                <w:sz w:val="20"/>
              </w:rPr>
            </w:pPr>
          </w:p>
          <w:p w14:paraId="332B99C8">
            <w:pPr>
              <w:pStyle w:val="13"/>
              <w:rPr>
                <w:rFonts w:ascii="黑体"/>
                <w:b/>
                <w:sz w:val="20"/>
              </w:rPr>
            </w:pPr>
          </w:p>
          <w:p w14:paraId="53F9B6C8">
            <w:pPr>
              <w:pStyle w:val="13"/>
              <w:rPr>
                <w:rFonts w:ascii="黑体"/>
                <w:b/>
                <w:sz w:val="20"/>
              </w:rPr>
            </w:pPr>
          </w:p>
          <w:p w14:paraId="04756842">
            <w:pPr>
              <w:pStyle w:val="13"/>
              <w:rPr>
                <w:rFonts w:ascii="黑体"/>
                <w:b/>
                <w:sz w:val="20"/>
              </w:rPr>
            </w:pPr>
          </w:p>
          <w:p w14:paraId="059B02A2">
            <w:pPr>
              <w:pStyle w:val="13"/>
              <w:rPr>
                <w:rFonts w:ascii="黑体"/>
                <w:b/>
                <w:sz w:val="20"/>
              </w:rPr>
            </w:pPr>
          </w:p>
          <w:p w14:paraId="112896A8">
            <w:pPr>
              <w:pStyle w:val="13"/>
              <w:rPr>
                <w:rFonts w:ascii="黑体"/>
                <w:b/>
                <w:sz w:val="20"/>
              </w:rPr>
            </w:pPr>
          </w:p>
          <w:p w14:paraId="2552D493">
            <w:pPr>
              <w:pStyle w:val="13"/>
              <w:rPr>
                <w:rFonts w:ascii="黑体"/>
                <w:b/>
                <w:sz w:val="20"/>
              </w:rPr>
            </w:pPr>
          </w:p>
          <w:p w14:paraId="7138414F">
            <w:pPr>
              <w:pStyle w:val="13"/>
              <w:rPr>
                <w:rFonts w:ascii="黑体"/>
                <w:b/>
                <w:sz w:val="20"/>
              </w:rPr>
            </w:pPr>
          </w:p>
          <w:p w14:paraId="63CCD5F8">
            <w:pPr>
              <w:pStyle w:val="13"/>
              <w:spacing w:before="146" w:line="278" w:lineRule="auto"/>
              <w:ind w:left="304" w:right="188" w:hanging="106"/>
              <w:rPr>
                <w:b/>
                <w:sz w:val="21"/>
              </w:rPr>
            </w:pPr>
            <w:r>
              <w:rPr>
                <w:b/>
                <w:spacing w:val="-6"/>
                <w:sz w:val="21"/>
              </w:rPr>
              <w:t>控制</w:t>
            </w:r>
            <w:r>
              <w:rPr>
                <w:b/>
                <w:spacing w:val="-10"/>
                <w:sz w:val="21"/>
              </w:rPr>
              <w:t>项</w:t>
            </w:r>
          </w:p>
        </w:tc>
        <w:tc>
          <w:tcPr>
            <w:tcW w:w="757" w:type="dxa"/>
          </w:tcPr>
          <w:p w14:paraId="7494A157">
            <w:pPr>
              <w:pStyle w:val="13"/>
              <w:spacing w:before="190"/>
              <w:ind w:left="153" w:right="144"/>
              <w:jc w:val="center"/>
              <w:rPr>
                <w:rFonts w:ascii="Times New Roman"/>
                <w:sz w:val="21"/>
              </w:rPr>
            </w:pPr>
            <w:r>
              <w:rPr>
                <w:rFonts w:ascii="Times New Roman"/>
                <w:spacing w:val="-2"/>
                <w:sz w:val="21"/>
              </w:rPr>
              <w:t>8.1.1</w:t>
            </w:r>
          </w:p>
        </w:tc>
        <w:tc>
          <w:tcPr>
            <w:tcW w:w="5103" w:type="dxa"/>
          </w:tcPr>
          <w:p w14:paraId="62AA9F3D">
            <w:pPr>
              <w:pStyle w:val="13"/>
              <w:spacing w:before="20"/>
              <w:ind w:left="107"/>
              <w:rPr>
                <w:sz w:val="21"/>
              </w:rPr>
            </w:pPr>
            <w:r>
              <w:rPr>
                <w:spacing w:val="-3"/>
                <w:sz w:val="21"/>
              </w:rPr>
              <w:t>建筑规划布局应满足日照标准，且不得降低周边建筑</w:t>
            </w:r>
          </w:p>
          <w:p w14:paraId="2F976E03">
            <w:pPr>
              <w:pStyle w:val="13"/>
              <w:spacing w:before="43"/>
              <w:ind w:left="107"/>
              <w:rPr>
                <w:sz w:val="21"/>
              </w:rPr>
            </w:pPr>
            <w:r>
              <w:rPr>
                <w:spacing w:val="-4"/>
                <w:sz w:val="21"/>
              </w:rPr>
              <w:t>的日照标准</w:t>
            </w:r>
          </w:p>
        </w:tc>
        <w:tc>
          <w:tcPr>
            <w:tcW w:w="850" w:type="dxa"/>
          </w:tcPr>
          <w:p w14:paraId="7D2D6E9A">
            <w:pPr>
              <w:pStyle w:val="13"/>
              <w:spacing w:before="176"/>
              <w:ind w:right="256"/>
              <w:jc w:val="right"/>
              <w:rPr>
                <w:sz w:val="21"/>
              </w:rPr>
            </w:pPr>
            <w:r>
              <w:rPr>
                <w:w w:val="99"/>
                <w:sz w:val="21"/>
              </w:rPr>
              <w:t>/</w:t>
            </w:r>
          </w:p>
        </w:tc>
        <w:tc>
          <w:tcPr>
            <w:tcW w:w="851" w:type="dxa"/>
          </w:tcPr>
          <w:p w14:paraId="30012500">
            <w:pPr>
              <w:pStyle w:val="13"/>
              <w:spacing w:before="176"/>
              <w:ind w:left="8"/>
              <w:jc w:val="center"/>
              <w:rPr>
                <w:sz w:val="21"/>
              </w:rPr>
            </w:pPr>
            <w:r>
              <w:rPr>
                <w:w w:val="99"/>
                <w:sz w:val="21"/>
              </w:rPr>
              <w:t>√</w:t>
            </w:r>
          </w:p>
        </w:tc>
      </w:tr>
      <w:tr w14:paraId="278AD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 w:type="dxa"/>
            <w:vMerge w:val="continue"/>
            <w:tcBorders>
              <w:top w:val="nil"/>
            </w:tcBorders>
            <w:shd w:val="clear" w:color="auto" w:fill="D7D7D7"/>
          </w:tcPr>
          <w:p w14:paraId="4051E60C">
            <w:pPr>
              <w:rPr>
                <w:sz w:val="2"/>
                <w:szCs w:val="2"/>
              </w:rPr>
            </w:pPr>
          </w:p>
        </w:tc>
        <w:tc>
          <w:tcPr>
            <w:tcW w:w="757" w:type="dxa"/>
          </w:tcPr>
          <w:p w14:paraId="770508B0">
            <w:pPr>
              <w:pStyle w:val="13"/>
              <w:spacing w:before="34"/>
              <w:ind w:left="153" w:right="144"/>
              <w:jc w:val="center"/>
              <w:rPr>
                <w:rFonts w:ascii="Times New Roman"/>
                <w:sz w:val="21"/>
              </w:rPr>
            </w:pPr>
            <w:r>
              <w:rPr>
                <w:rFonts w:ascii="Times New Roman"/>
                <w:spacing w:val="-2"/>
                <w:sz w:val="21"/>
              </w:rPr>
              <w:t>8.1.2</w:t>
            </w:r>
          </w:p>
        </w:tc>
        <w:tc>
          <w:tcPr>
            <w:tcW w:w="5103" w:type="dxa"/>
          </w:tcPr>
          <w:p w14:paraId="6C34E85D">
            <w:pPr>
              <w:pStyle w:val="13"/>
              <w:spacing w:before="20"/>
              <w:ind w:left="107"/>
              <w:rPr>
                <w:sz w:val="21"/>
              </w:rPr>
            </w:pPr>
            <w:r>
              <w:rPr>
                <w:spacing w:val="-3"/>
                <w:sz w:val="21"/>
              </w:rPr>
              <w:t>室外热环境应满足国家现行有关标准的要求</w:t>
            </w:r>
          </w:p>
        </w:tc>
        <w:tc>
          <w:tcPr>
            <w:tcW w:w="850" w:type="dxa"/>
          </w:tcPr>
          <w:p w14:paraId="60979556">
            <w:pPr>
              <w:pStyle w:val="13"/>
              <w:spacing w:before="20"/>
              <w:ind w:right="256"/>
              <w:jc w:val="right"/>
              <w:rPr>
                <w:sz w:val="21"/>
              </w:rPr>
            </w:pPr>
            <w:r>
              <w:rPr>
                <w:w w:val="99"/>
                <w:sz w:val="21"/>
              </w:rPr>
              <w:t>/</w:t>
            </w:r>
          </w:p>
        </w:tc>
        <w:tc>
          <w:tcPr>
            <w:tcW w:w="851" w:type="dxa"/>
          </w:tcPr>
          <w:p w14:paraId="251030E1">
            <w:pPr>
              <w:pStyle w:val="13"/>
              <w:spacing w:before="20"/>
              <w:ind w:left="8"/>
              <w:jc w:val="center"/>
              <w:rPr>
                <w:sz w:val="21"/>
              </w:rPr>
            </w:pPr>
            <w:r>
              <w:rPr>
                <w:w w:val="99"/>
                <w:sz w:val="21"/>
              </w:rPr>
              <w:t>√</w:t>
            </w:r>
          </w:p>
        </w:tc>
      </w:tr>
      <w:tr w14:paraId="6661B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820" w:type="dxa"/>
            <w:vMerge w:val="continue"/>
            <w:tcBorders>
              <w:top w:val="nil"/>
            </w:tcBorders>
            <w:shd w:val="clear" w:color="auto" w:fill="D7D7D7"/>
          </w:tcPr>
          <w:p w14:paraId="65F20139">
            <w:pPr>
              <w:rPr>
                <w:sz w:val="2"/>
                <w:szCs w:val="2"/>
              </w:rPr>
            </w:pPr>
          </w:p>
        </w:tc>
        <w:tc>
          <w:tcPr>
            <w:tcW w:w="757" w:type="dxa"/>
          </w:tcPr>
          <w:p w14:paraId="0D311946">
            <w:pPr>
              <w:pStyle w:val="13"/>
              <w:rPr>
                <w:rFonts w:ascii="黑体"/>
                <w:b/>
                <w:sz w:val="22"/>
              </w:rPr>
            </w:pPr>
          </w:p>
          <w:p w14:paraId="7BC2EBF5">
            <w:pPr>
              <w:pStyle w:val="13"/>
              <w:spacing w:before="4"/>
              <w:rPr>
                <w:rFonts w:ascii="黑体"/>
                <w:b/>
                <w:sz w:val="17"/>
              </w:rPr>
            </w:pPr>
          </w:p>
          <w:p w14:paraId="5E312E66">
            <w:pPr>
              <w:pStyle w:val="13"/>
              <w:ind w:left="153" w:right="144"/>
              <w:jc w:val="center"/>
              <w:rPr>
                <w:rFonts w:ascii="Times New Roman"/>
                <w:sz w:val="21"/>
              </w:rPr>
            </w:pPr>
            <w:r>
              <w:rPr>
                <w:rFonts w:ascii="Times New Roman"/>
                <w:spacing w:val="-2"/>
                <w:sz w:val="21"/>
              </w:rPr>
              <w:t>8.1.3</w:t>
            </w:r>
          </w:p>
        </w:tc>
        <w:tc>
          <w:tcPr>
            <w:tcW w:w="5103" w:type="dxa"/>
          </w:tcPr>
          <w:p w14:paraId="4DB11888">
            <w:pPr>
              <w:pStyle w:val="13"/>
              <w:spacing w:before="22" w:line="278" w:lineRule="auto"/>
              <w:ind w:left="107" w:right="154"/>
              <w:jc w:val="both"/>
              <w:rPr>
                <w:sz w:val="21"/>
              </w:rPr>
            </w:pPr>
            <w:r>
              <w:rPr>
                <w:spacing w:val="-2"/>
                <w:sz w:val="21"/>
              </w:rPr>
              <w:t>配建的绿地应符合所在地城乡规划的要求，应合理选择绿化方式，植物种植应适应当地气候和土壤，且应</w:t>
            </w:r>
            <w:r>
              <w:rPr>
                <w:spacing w:val="-3"/>
                <w:sz w:val="21"/>
              </w:rPr>
              <w:t>无毒、易维护，种植区域覆土深度和排水能力应满足</w:t>
            </w:r>
          </w:p>
          <w:p w14:paraId="7A4DE2DB">
            <w:pPr>
              <w:pStyle w:val="13"/>
              <w:spacing w:line="269" w:lineRule="exact"/>
              <w:ind w:left="107"/>
              <w:rPr>
                <w:sz w:val="21"/>
              </w:rPr>
            </w:pPr>
            <w:r>
              <w:rPr>
                <w:spacing w:val="-3"/>
                <w:sz w:val="21"/>
              </w:rPr>
              <w:t>植物生长需求，并应采用复层绿化方式</w:t>
            </w:r>
          </w:p>
        </w:tc>
        <w:tc>
          <w:tcPr>
            <w:tcW w:w="850" w:type="dxa"/>
          </w:tcPr>
          <w:p w14:paraId="442EDE88">
            <w:pPr>
              <w:pStyle w:val="13"/>
              <w:rPr>
                <w:rFonts w:ascii="黑体"/>
                <w:b/>
                <w:sz w:val="20"/>
              </w:rPr>
            </w:pPr>
          </w:p>
          <w:p w14:paraId="3DABA219">
            <w:pPr>
              <w:pStyle w:val="13"/>
              <w:spacing w:before="3"/>
              <w:rPr>
                <w:rFonts w:ascii="黑体"/>
                <w:b/>
                <w:sz w:val="18"/>
              </w:rPr>
            </w:pPr>
          </w:p>
          <w:p w14:paraId="540601EF">
            <w:pPr>
              <w:pStyle w:val="13"/>
              <w:ind w:left="6"/>
              <w:jc w:val="center"/>
              <w:rPr>
                <w:sz w:val="21"/>
              </w:rPr>
            </w:pPr>
            <w:r>
              <w:rPr>
                <w:w w:val="99"/>
                <w:sz w:val="21"/>
              </w:rPr>
              <w:t>/</w:t>
            </w:r>
          </w:p>
        </w:tc>
        <w:tc>
          <w:tcPr>
            <w:tcW w:w="851" w:type="dxa"/>
          </w:tcPr>
          <w:p w14:paraId="65EAD0FD">
            <w:pPr>
              <w:pStyle w:val="13"/>
              <w:rPr>
                <w:rFonts w:ascii="黑体"/>
                <w:b/>
                <w:sz w:val="20"/>
              </w:rPr>
            </w:pPr>
          </w:p>
          <w:p w14:paraId="49D43CE8">
            <w:pPr>
              <w:pStyle w:val="13"/>
              <w:spacing w:before="3"/>
              <w:rPr>
                <w:rFonts w:ascii="黑体"/>
                <w:b/>
                <w:sz w:val="18"/>
              </w:rPr>
            </w:pPr>
          </w:p>
          <w:p w14:paraId="4E342882">
            <w:pPr>
              <w:pStyle w:val="13"/>
              <w:ind w:left="8"/>
              <w:jc w:val="center"/>
              <w:rPr>
                <w:sz w:val="21"/>
              </w:rPr>
            </w:pPr>
            <w:r>
              <w:rPr>
                <w:w w:val="99"/>
                <w:sz w:val="21"/>
              </w:rPr>
              <w:t>√</w:t>
            </w:r>
          </w:p>
        </w:tc>
      </w:tr>
      <w:tr w14:paraId="59A1A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20" w:type="dxa"/>
            <w:vMerge w:val="continue"/>
            <w:tcBorders>
              <w:top w:val="nil"/>
            </w:tcBorders>
            <w:shd w:val="clear" w:color="auto" w:fill="D7D7D7"/>
          </w:tcPr>
          <w:p w14:paraId="1F88277D">
            <w:pPr>
              <w:rPr>
                <w:sz w:val="2"/>
                <w:szCs w:val="2"/>
              </w:rPr>
            </w:pPr>
          </w:p>
        </w:tc>
        <w:tc>
          <w:tcPr>
            <w:tcW w:w="757" w:type="dxa"/>
          </w:tcPr>
          <w:p w14:paraId="15C4C189">
            <w:pPr>
              <w:pStyle w:val="13"/>
              <w:spacing w:before="1"/>
              <w:rPr>
                <w:rFonts w:ascii="黑体"/>
                <w:b/>
                <w:sz w:val="27"/>
              </w:rPr>
            </w:pPr>
          </w:p>
          <w:p w14:paraId="2156184C">
            <w:pPr>
              <w:pStyle w:val="13"/>
              <w:spacing w:before="1"/>
              <w:ind w:left="153" w:right="144"/>
              <w:jc w:val="center"/>
              <w:rPr>
                <w:rFonts w:ascii="Times New Roman"/>
                <w:sz w:val="21"/>
              </w:rPr>
            </w:pPr>
            <w:r>
              <w:rPr>
                <w:rFonts w:ascii="Times New Roman"/>
                <w:spacing w:val="-2"/>
                <w:sz w:val="21"/>
              </w:rPr>
              <w:t>8.1.4</w:t>
            </w:r>
          </w:p>
        </w:tc>
        <w:tc>
          <w:tcPr>
            <w:tcW w:w="5103" w:type="dxa"/>
          </w:tcPr>
          <w:p w14:paraId="2DF126D0">
            <w:pPr>
              <w:pStyle w:val="13"/>
              <w:spacing w:before="22" w:line="278" w:lineRule="auto"/>
              <w:ind w:left="107" w:right="99"/>
              <w:rPr>
                <w:sz w:val="21"/>
              </w:rPr>
            </w:pPr>
            <w:r>
              <w:rPr>
                <w:spacing w:val="-2"/>
                <w:sz w:val="21"/>
              </w:rPr>
              <w:t>场地的竖向设计应有利于雨水的收集或排放，应有效</w:t>
            </w:r>
            <w:r>
              <w:rPr>
                <w:spacing w:val="-3"/>
                <w:sz w:val="21"/>
              </w:rPr>
              <w:t xml:space="preserve">组织雨水的下渗、滞蓄或再利用；对大于 </w:t>
            </w:r>
            <w:r>
              <w:rPr>
                <w:spacing w:val="-2"/>
                <w:sz w:val="21"/>
              </w:rPr>
              <w:t>10hm2</w:t>
            </w:r>
            <w:r>
              <w:rPr>
                <w:spacing w:val="-9"/>
                <w:sz w:val="21"/>
              </w:rPr>
              <w:t xml:space="preserve"> 的场</w:t>
            </w:r>
          </w:p>
          <w:p w14:paraId="28A20DC6">
            <w:pPr>
              <w:pStyle w:val="13"/>
              <w:spacing w:line="269" w:lineRule="exact"/>
              <w:ind w:left="107"/>
              <w:rPr>
                <w:sz w:val="21"/>
              </w:rPr>
            </w:pPr>
            <w:r>
              <w:rPr>
                <w:spacing w:val="-3"/>
                <w:sz w:val="21"/>
              </w:rPr>
              <w:t>地应进行雨水控制利用专项设计</w:t>
            </w:r>
          </w:p>
        </w:tc>
        <w:tc>
          <w:tcPr>
            <w:tcW w:w="850" w:type="dxa"/>
          </w:tcPr>
          <w:p w14:paraId="4BE190B7">
            <w:pPr>
              <w:pStyle w:val="13"/>
              <w:rPr>
                <w:rFonts w:ascii="黑体"/>
                <w:b/>
                <w:sz w:val="26"/>
              </w:rPr>
            </w:pPr>
          </w:p>
          <w:p w14:paraId="18187129">
            <w:pPr>
              <w:pStyle w:val="13"/>
              <w:ind w:left="6"/>
              <w:jc w:val="center"/>
              <w:rPr>
                <w:sz w:val="21"/>
              </w:rPr>
            </w:pPr>
            <w:r>
              <w:rPr>
                <w:w w:val="99"/>
                <w:sz w:val="21"/>
              </w:rPr>
              <w:t>/</w:t>
            </w:r>
          </w:p>
        </w:tc>
        <w:tc>
          <w:tcPr>
            <w:tcW w:w="851" w:type="dxa"/>
          </w:tcPr>
          <w:p w14:paraId="04EB76E1">
            <w:pPr>
              <w:pStyle w:val="13"/>
              <w:rPr>
                <w:rFonts w:ascii="黑体"/>
                <w:b/>
                <w:sz w:val="26"/>
              </w:rPr>
            </w:pPr>
          </w:p>
          <w:p w14:paraId="37F703F0">
            <w:pPr>
              <w:pStyle w:val="13"/>
              <w:ind w:left="8"/>
              <w:jc w:val="center"/>
              <w:rPr>
                <w:sz w:val="21"/>
              </w:rPr>
            </w:pPr>
            <w:r>
              <w:rPr>
                <w:w w:val="99"/>
                <w:sz w:val="21"/>
              </w:rPr>
              <w:t>√</w:t>
            </w:r>
          </w:p>
        </w:tc>
      </w:tr>
      <w:tr w14:paraId="2286D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0" w:type="dxa"/>
            <w:vMerge w:val="continue"/>
            <w:tcBorders>
              <w:top w:val="nil"/>
            </w:tcBorders>
            <w:shd w:val="clear" w:color="auto" w:fill="D7D7D7"/>
          </w:tcPr>
          <w:p w14:paraId="4EED3A09">
            <w:pPr>
              <w:rPr>
                <w:sz w:val="2"/>
                <w:szCs w:val="2"/>
              </w:rPr>
            </w:pPr>
          </w:p>
        </w:tc>
        <w:tc>
          <w:tcPr>
            <w:tcW w:w="757" w:type="dxa"/>
          </w:tcPr>
          <w:p w14:paraId="6D2628BD">
            <w:pPr>
              <w:pStyle w:val="13"/>
              <w:spacing w:before="35"/>
              <w:ind w:left="153" w:right="144"/>
              <w:jc w:val="center"/>
              <w:rPr>
                <w:rFonts w:ascii="Times New Roman"/>
                <w:sz w:val="21"/>
              </w:rPr>
            </w:pPr>
            <w:r>
              <w:rPr>
                <w:rFonts w:ascii="Times New Roman"/>
                <w:spacing w:val="-2"/>
                <w:sz w:val="21"/>
              </w:rPr>
              <w:t>8.1.5</w:t>
            </w:r>
          </w:p>
        </w:tc>
        <w:tc>
          <w:tcPr>
            <w:tcW w:w="5103" w:type="dxa"/>
          </w:tcPr>
          <w:p w14:paraId="50A16CBA">
            <w:pPr>
              <w:pStyle w:val="13"/>
              <w:spacing w:before="21"/>
              <w:ind w:left="107"/>
              <w:rPr>
                <w:sz w:val="21"/>
              </w:rPr>
            </w:pPr>
            <w:r>
              <w:rPr>
                <w:spacing w:val="-3"/>
                <w:sz w:val="21"/>
              </w:rPr>
              <w:t>建筑内外均应设置便于识别和使用的标识系统</w:t>
            </w:r>
          </w:p>
        </w:tc>
        <w:tc>
          <w:tcPr>
            <w:tcW w:w="850" w:type="dxa"/>
          </w:tcPr>
          <w:p w14:paraId="13C7AE73">
            <w:pPr>
              <w:pStyle w:val="13"/>
              <w:spacing w:before="21"/>
              <w:ind w:right="256"/>
              <w:jc w:val="right"/>
              <w:rPr>
                <w:sz w:val="21"/>
              </w:rPr>
            </w:pPr>
            <w:r>
              <w:rPr>
                <w:w w:val="99"/>
                <w:sz w:val="21"/>
              </w:rPr>
              <w:t>/</w:t>
            </w:r>
          </w:p>
        </w:tc>
        <w:tc>
          <w:tcPr>
            <w:tcW w:w="851" w:type="dxa"/>
          </w:tcPr>
          <w:p w14:paraId="5F8CE1B8">
            <w:pPr>
              <w:pStyle w:val="13"/>
              <w:spacing w:before="21"/>
              <w:ind w:left="8"/>
              <w:jc w:val="center"/>
              <w:rPr>
                <w:sz w:val="21"/>
              </w:rPr>
            </w:pPr>
            <w:r>
              <w:rPr>
                <w:w w:val="99"/>
                <w:sz w:val="21"/>
              </w:rPr>
              <w:t>√</w:t>
            </w:r>
          </w:p>
        </w:tc>
      </w:tr>
      <w:tr w14:paraId="6074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 w:type="dxa"/>
            <w:vMerge w:val="continue"/>
            <w:tcBorders>
              <w:top w:val="nil"/>
            </w:tcBorders>
            <w:shd w:val="clear" w:color="auto" w:fill="D7D7D7"/>
          </w:tcPr>
          <w:p w14:paraId="44D19F5B">
            <w:pPr>
              <w:rPr>
                <w:sz w:val="2"/>
                <w:szCs w:val="2"/>
              </w:rPr>
            </w:pPr>
          </w:p>
        </w:tc>
        <w:tc>
          <w:tcPr>
            <w:tcW w:w="757" w:type="dxa"/>
          </w:tcPr>
          <w:p w14:paraId="237283D5">
            <w:pPr>
              <w:pStyle w:val="13"/>
              <w:spacing w:before="35"/>
              <w:ind w:left="153" w:right="144"/>
              <w:jc w:val="center"/>
              <w:rPr>
                <w:rFonts w:ascii="Times New Roman"/>
                <w:sz w:val="21"/>
              </w:rPr>
            </w:pPr>
            <w:r>
              <w:rPr>
                <w:rFonts w:ascii="Times New Roman"/>
                <w:spacing w:val="-2"/>
                <w:sz w:val="21"/>
              </w:rPr>
              <w:t>8.1.6</w:t>
            </w:r>
          </w:p>
        </w:tc>
        <w:tc>
          <w:tcPr>
            <w:tcW w:w="5103" w:type="dxa"/>
          </w:tcPr>
          <w:p w14:paraId="52F7A04A">
            <w:pPr>
              <w:pStyle w:val="13"/>
              <w:spacing w:before="21"/>
              <w:ind w:left="107"/>
              <w:rPr>
                <w:sz w:val="21"/>
              </w:rPr>
            </w:pPr>
            <w:r>
              <w:rPr>
                <w:spacing w:val="-3"/>
                <w:sz w:val="21"/>
              </w:rPr>
              <w:t>场地内不应有排放超标的污染源</w:t>
            </w:r>
          </w:p>
        </w:tc>
        <w:tc>
          <w:tcPr>
            <w:tcW w:w="850" w:type="dxa"/>
          </w:tcPr>
          <w:p w14:paraId="3933D290">
            <w:pPr>
              <w:pStyle w:val="13"/>
              <w:spacing w:before="21"/>
              <w:ind w:left="6"/>
              <w:jc w:val="center"/>
              <w:rPr>
                <w:sz w:val="21"/>
              </w:rPr>
            </w:pPr>
            <w:r>
              <w:rPr>
                <w:w w:val="99"/>
                <w:sz w:val="21"/>
              </w:rPr>
              <w:t>/</w:t>
            </w:r>
          </w:p>
        </w:tc>
        <w:tc>
          <w:tcPr>
            <w:tcW w:w="851" w:type="dxa"/>
          </w:tcPr>
          <w:p w14:paraId="7C566116">
            <w:pPr>
              <w:pStyle w:val="13"/>
              <w:spacing w:before="21"/>
              <w:ind w:left="8"/>
              <w:jc w:val="center"/>
              <w:rPr>
                <w:sz w:val="21"/>
              </w:rPr>
            </w:pPr>
            <w:r>
              <w:rPr>
                <w:w w:val="99"/>
                <w:sz w:val="21"/>
              </w:rPr>
              <w:t>√</w:t>
            </w:r>
          </w:p>
        </w:tc>
      </w:tr>
      <w:tr w14:paraId="3FC34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0" w:type="dxa"/>
            <w:vMerge w:val="continue"/>
            <w:tcBorders>
              <w:top w:val="nil"/>
            </w:tcBorders>
            <w:shd w:val="clear" w:color="auto" w:fill="D7D7D7"/>
          </w:tcPr>
          <w:p w14:paraId="689E3A5F">
            <w:pPr>
              <w:rPr>
                <w:sz w:val="2"/>
                <w:szCs w:val="2"/>
              </w:rPr>
            </w:pPr>
          </w:p>
        </w:tc>
        <w:tc>
          <w:tcPr>
            <w:tcW w:w="757" w:type="dxa"/>
          </w:tcPr>
          <w:p w14:paraId="5D4F99C5">
            <w:pPr>
              <w:pStyle w:val="13"/>
              <w:spacing w:before="190"/>
              <w:ind w:left="153" w:right="144"/>
              <w:jc w:val="center"/>
              <w:rPr>
                <w:rFonts w:ascii="Times New Roman"/>
                <w:sz w:val="21"/>
              </w:rPr>
            </w:pPr>
            <w:r>
              <w:rPr>
                <w:rFonts w:ascii="Times New Roman"/>
                <w:spacing w:val="-2"/>
                <w:sz w:val="21"/>
              </w:rPr>
              <w:t>8.1.7</w:t>
            </w:r>
          </w:p>
        </w:tc>
        <w:tc>
          <w:tcPr>
            <w:tcW w:w="5103" w:type="dxa"/>
          </w:tcPr>
          <w:p w14:paraId="65DF757C">
            <w:pPr>
              <w:pStyle w:val="13"/>
              <w:spacing w:before="20"/>
              <w:ind w:left="107"/>
              <w:rPr>
                <w:sz w:val="21"/>
              </w:rPr>
            </w:pPr>
            <w:r>
              <w:rPr>
                <w:spacing w:val="-3"/>
                <w:sz w:val="21"/>
              </w:rPr>
              <w:t>生活垃圾应分类收集，垃圾容器和收集点的设置应合</w:t>
            </w:r>
          </w:p>
          <w:p w14:paraId="100BDC69">
            <w:pPr>
              <w:pStyle w:val="13"/>
              <w:spacing w:before="43"/>
              <w:ind w:left="107"/>
              <w:rPr>
                <w:sz w:val="21"/>
              </w:rPr>
            </w:pPr>
            <w:r>
              <w:rPr>
                <w:spacing w:val="-3"/>
                <w:sz w:val="21"/>
              </w:rPr>
              <w:t>理并应与周围景观协调</w:t>
            </w:r>
          </w:p>
        </w:tc>
        <w:tc>
          <w:tcPr>
            <w:tcW w:w="850" w:type="dxa"/>
          </w:tcPr>
          <w:p w14:paraId="4CFF3476">
            <w:pPr>
              <w:pStyle w:val="13"/>
              <w:spacing w:before="176"/>
              <w:ind w:left="6"/>
              <w:jc w:val="center"/>
              <w:rPr>
                <w:sz w:val="21"/>
              </w:rPr>
            </w:pPr>
            <w:r>
              <w:rPr>
                <w:w w:val="99"/>
                <w:sz w:val="21"/>
              </w:rPr>
              <w:t>/</w:t>
            </w:r>
          </w:p>
        </w:tc>
        <w:tc>
          <w:tcPr>
            <w:tcW w:w="851" w:type="dxa"/>
          </w:tcPr>
          <w:p w14:paraId="674F5069">
            <w:pPr>
              <w:pStyle w:val="13"/>
              <w:spacing w:before="176"/>
              <w:ind w:left="8"/>
              <w:jc w:val="center"/>
              <w:rPr>
                <w:sz w:val="21"/>
              </w:rPr>
            </w:pPr>
            <w:r>
              <w:rPr>
                <w:w w:val="99"/>
                <w:sz w:val="21"/>
              </w:rPr>
              <w:t>√</w:t>
            </w:r>
          </w:p>
        </w:tc>
      </w:tr>
      <w:tr w14:paraId="78CE9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820" w:type="dxa"/>
            <w:vMerge w:val="continue"/>
            <w:tcBorders>
              <w:top w:val="nil"/>
            </w:tcBorders>
            <w:shd w:val="clear" w:color="auto" w:fill="D7D7D7"/>
          </w:tcPr>
          <w:p w14:paraId="3EC43657">
            <w:pPr>
              <w:rPr>
                <w:sz w:val="2"/>
                <w:szCs w:val="2"/>
              </w:rPr>
            </w:pPr>
          </w:p>
        </w:tc>
        <w:tc>
          <w:tcPr>
            <w:tcW w:w="757" w:type="dxa"/>
          </w:tcPr>
          <w:p w14:paraId="0C7E6ADE">
            <w:pPr>
              <w:pStyle w:val="13"/>
              <w:rPr>
                <w:rFonts w:ascii="黑体"/>
                <w:b/>
                <w:sz w:val="22"/>
              </w:rPr>
            </w:pPr>
          </w:p>
          <w:p w14:paraId="02617953">
            <w:pPr>
              <w:pStyle w:val="13"/>
              <w:spacing w:before="4"/>
              <w:rPr>
                <w:rFonts w:ascii="黑体"/>
                <w:b/>
                <w:sz w:val="29"/>
              </w:rPr>
            </w:pPr>
          </w:p>
          <w:p w14:paraId="25FC049F">
            <w:pPr>
              <w:pStyle w:val="13"/>
              <w:ind w:left="153" w:right="144"/>
              <w:jc w:val="center"/>
              <w:rPr>
                <w:rFonts w:ascii="Times New Roman"/>
                <w:sz w:val="21"/>
              </w:rPr>
            </w:pPr>
            <w:r>
              <w:rPr>
                <w:rFonts w:ascii="Times New Roman"/>
                <w:spacing w:val="-2"/>
                <w:sz w:val="21"/>
              </w:rPr>
              <w:t>8.1.8</w:t>
            </w:r>
          </w:p>
        </w:tc>
        <w:tc>
          <w:tcPr>
            <w:tcW w:w="5103" w:type="dxa"/>
          </w:tcPr>
          <w:p w14:paraId="39973574">
            <w:pPr>
              <w:pStyle w:val="13"/>
              <w:spacing w:before="20" w:line="278" w:lineRule="auto"/>
              <w:ind w:left="107" w:right="101"/>
              <w:rPr>
                <w:sz w:val="21"/>
              </w:rPr>
            </w:pPr>
            <w:r>
              <w:rPr>
                <w:spacing w:val="-2"/>
                <w:sz w:val="21"/>
              </w:rPr>
              <w:t>环境宜居相关技术要求应符合现行强制性工程建设规</w:t>
            </w:r>
            <w:r>
              <w:rPr>
                <w:sz w:val="21"/>
              </w:rPr>
              <w:t>范《建筑环境通用规范》GB 55016、《市容环卫工程</w:t>
            </w:r>
            <w:r>
              <w:rPr>
                <w:spacing w:val="-2"/>
                <w:sz w:val="21"/>
              </w:rPr>
              <w:t>项目规范》GB55013、《园林绿化工程项目规范》GB 55014、《建筑给水排水与节水通用规范》GB55020</w:t>
            </w:r>
            <w:r>
              <w:rPr>
                <w:spacing w:val="-24"/>
                <w:sz w:val="21"/>
              </w:rPr>
              <w:t xml:space="preserve"> 等</w:t>
            </w:r>
          </w:p>
          <w:p w14:paraId="65DC50B3">
            <w:pPr>
              <w:pStyle w:val="13"/>
              <w:spacing w:line="269" w:lineRule="exact"/>
              <w:ind w:left="107"/>
              <w:rPr>
                <w:sz w:val="21"/>
              </w:rPr>
            </w:pPr>
            <w:r>
              <w:rPr>
                <w:spacing w:val="-5"/>
                <w:sz w:val="21"/>
              </w:rPr>
              <w:t>的规定</w:t>
            </w:r>
          </w:p>
        </w:tc>
        <w:tc>
          <w:tcPr>
            <w:tcW w:w="850" w:type="dxa"/>
          </w:tcPr>
          <w:p w14:paraId="79C217B6">
            <w:pPr>
              <w:pStyle w:val="13"/>
              <w:rPr>
                <w:rFonts w:ascii="黑体"/>
                <w:b/>
                <w:sz w:val="20"/>
              </w:rPr>
            </w:pPr>
          </w:p>
          <w:p w14:paraId="4044BE85">
            <w:pPr>
              <w:pStyle w:val="13"/>
              <w:rPr>
                <w:rFonts w:ascii="黑体"/>
                <w:b/>
                <w:sz w:val="20"/>
              </w:rPr>
            </w:pPr>
          </w:p>
          <w:p w14:paraId="2BF85B72">
            <w:pPr>
              <w:pStyle w:val="13"/>
              <w:spacing w:before="131"/>
              <w:ind w:left="6"/>
              <w:jc w:val="center"/>
              <w:rPr>
                <w:sz w:val="21"/>
              </w:rPr>
            </w:pPr>
            <w:r>
              <w:rPr>
                <w:w w:val="99"/>
                <w:sz w:val="21"/>
              </w:rPr>
              <w:t>/</w:t>
            </w:r>
          </w:p>
        </w:tc>
        <w:tc>
          <w:tcPr>
            <w:tcW w:w="851" w:type="dxa"/>
          </w:tcPr>
          <w:p w14:paraId="38F3C939">
            <w:pPr>
              <w:pStyle w:val="13"/>
              <w:rPr>
                <w:rFonts w:ascii="黑体"/>
                <w:b/>
                <w:sz w:val="20"/>
              </w:rPr>
            </w:pPr>
          </w:p>
          <w:p w14:paraId="11562343">
            <w:pPr>
              <w:pStyle w:val="13"/>
              <w:rPr>
                <w:rFonts w:ascii="黑体"/>
                <w:b/>
                <w:sz w:val="20"/>
              </w:rPr>
            </w:pPr>
          </w:p>
          <w:p w14:paraId="5720A47E">
            <w:pPr>
              <w:pStyle w:val="13"/>
              <w:spacing w:before="131"/>
              <w:ind w:left="8"/>
              <w:jc w:val="center"/>
              <w:rPr>
                <w:sz w:val="21"/>
              </w:rPr>
            </w:pPr>
            <w:r>
              <w:rPr>
                <w:w w:val="99"/>
                <w:sz w:val="21"/>
              </w:rPr>
              <w:t>√</w:t>
            </w:r>
          </w:p>
        </w:tc>
      </w:tr>
      <w:tr w14:paraId="50226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820" w:type="dxa"/>
            <w:vMerge w:val="restart"/>
            <w:shd w:val="clear" w:color="auto" w:fill="D7D7D7"/>
          </w:tcPr>
          <w:p w14:paraId="545F5F86">
            <w:pPr>
              <w:pStyle w:val="13"/>
              <w:rPr>
                <w:rFonts w:ascii="黑体"/>
                <w:b/>
                <w:sz w:val="20"/>
              </w:rPr>
            </w:pPr>
          </w:p>
          <w:p w14:paraId="0E5A26DE">
            <w:pPr>
              <w:pStyle w:val="13"/>
              <w:rPr>
                <w:rFonts w:ascii="黑体"/>
                <w:b/>
                <w:sz w:val="20"/>
              </w:rPr>
            </w:pPr>
          </w:p>
          <w:p w14:paraId="272765FE">
            <w:pPr>
              <w:pStyle w:val="13"/>
              <w:spacing w:before="8"/>
              <w:rPr>
                <w:rFonts w:ascii="黑体"/>
                <w:b/>
                <w:sz w:val="21"/>
              </w:rPr>
            </w:pPr>
          </w:p>
          <w:p w14:paraId="7C03FAD9">
            <w:pPr>
              <w:pStyle w:val="13"/>
              <w:spacing w:line="278" w:lineRule="auto"/>
              <w:ind w:left="199" w:right="188"/>
              <w:jc w:val="both"/>
              <w:rPr>
                <w:b/>
                <w:sz w:val="21"/>
              </w:rPr>
            </w:pPr>
            <w:r>
              <w:rPr>
                <w:b/>
                <w:spacing w:val="-6"/>
                <w:sz w:val="21"/>
              </w:rPr>
              <w:t>场地生态景观</w:t>
            </w:r>
          </w:p>
        </w:tc>
        <w:tc>
          <w:tcPr>
            <w:tcW w:w="757" w:type="dxa"/>
          </w:tcPr>
          <w:p w14:paraId="61DB625D">
            <w:pPr>
              <w:pStyle w:val="13"/>
              <w:spacing w:before="149"/>
              <w:ind w:left="153" w:right="144"/>
              <w:jc w:val="center"/>
              <w:rPr>
                <w:rFonts w:ascii="Times New Roman"/>
                <w:sz w:val="21"/>
              </w:rPr>
            </w:pPr>
            <w:r>
              <w:rPr>
                <w:rFonts w:ascii="Times New Roman"/>
                <w:spacing w:val="-2"/>
                <w:sz w:val="21"/>
              </w:rPr>
              <w:t>8.2.1</w:t>
            </w:r>
          </w:p>
        </w:tc>
        <w:tc>
          <w:tcPr>
            <w:tcW w:w="5103" w:type="dxa"/>
          </w:tcPr>
          <w:p w14:paraId="76FC44EE">
            <w:pPr>
              <w:pStyle w:val="13"/>
              <w:spacing w:before="135"/>
              <w:ind w:left="107"/>
              <w:rPr>
                <w:sz w:val="21"/>
              </w:rPr>
            </w:pPr>
            <w:r>
              <w:rPr>
                <w:spacing w:val="-3"/>
                <w:sz w:val="21"/>
              </w:rPr>
              <w:t>充分保护或修复场地生态环境，合理布局建筑及景观</w:t>
            </w:r>
          </w:p>
        </w:tc>
        <w:tc>
          <w:tcPr>
            <w:tcW w:w="850" w:type="dxa"/>
          </w:tcPr>
          <w:p w14:paraId="40CB9735">
            <w:pPr>
              <w:pStyle w:val="13"/>
              <w:spacing w:before="135"/>
              <w:ind w:left="94" w:right="83"/>
              <w:jc w:val="center"/>
              <w:rPr>
                <w:sz w:val="21"/>
              </w:rPr>
            </w:pPr>
            <w:r>
              <w:rPr>
                <w:spacing w:val="-5"/>
                <w:sz w:val="21"/>
              </w:rPr>
              <w:t>10</w:t>
            </w:r>
          </w:p>
        </w:tc>
        <w:tc>
          <w:tcPr>
            <w:tcW w:w="851" w:type="dxa"/>
          </w:tcPr>
          <w:p w14:paraId="01468915">
            <w:pPr>
              <w:pStyle w:val="13"/>
              <w:spacing w:before="135"/>
              <w:ind w:left="9"/>
              <w:jc w:val="center"/>
              <w:rPr>
                <w:sz w:val="21"/>
              </w:rPr>
            </w:pPr>
            <w:r>
              <w:rPr>
                <w:w w:val="99"/>
                <w:sz w:val="21"/>
              </w:rPr>
              <w:t>0</w:t>
            </w:r>
          </w:p>
        </w:tc>
      </w:tr>
      <w:tr w14:paraId="5834B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0" w:type="dxa"/>
            <w:vMerge w:val="continue"/>
            <w:tcBorders>
              <w:top w:val="nil"/>
            </w:tcBorders>
            <w:shd w:val="clear" w:color="auto" w:fill="D7D7D7"/>
          </w:tcPr>
          <w:p w14:paraId="6B925A53">
            <w:pPr>
              <w:rPr>
                <w:sz w:val="2"/>
                <w:szCs w:val="2"/>
              </w:rPr>
            </w:pPr>
          </w:p>
        </w:tc>
        <w:tc>
          <w:tcPr>
            <w:tcW w:w="757" w:type="dxa"/>
          </w:tcPr>
          <w:p w14:paraId="501C0913">
            <w:pPr>
              <w:pStyle w:val="13"/>
              <w:spacing w:before="191"/>
              <w:ind w:left="153" w:right="144"/>
              <w:jc w:val="center"/>
              <w:rPr>
                <w:rFonts w:ascii="Times New Roman"/>
                <w:sz w:val="21"/>
              </w:rPr>
            </w:pPr>
            <w:r>
              <w:rPr>
                <w:rFonts w:ascii="Times New Roman"/>
                <w:spacing w:val="-2"/>
                <w:sz w:val="21"/>
              </w:rPr>
              <w:t>8.2.2</w:t>
            </w:r>
          </w:p>
        </w:tc>
        <w:tc>
          <w:tcPr>
            <w:tcW w:w="5103" w:type="dxa"/>
          </w:tcPr>
          <w:p w14:paraId="4DB81905">
            <w:pPr>
              <w:pStyle w:val="13"/>
              <w:spacing w:before="22"/>
              <w:ind w:left="107"/>
              <w:rPr>
                <w:sz w:val="21"/>
              </w:rPr>
            </w:pPr>
            <w:r>
              <w:rPr>
                <w:spacing w:val="-3"/>
                <w:sz w:val="21"/>
              </w:rPr>
              <w:t>规划场地地表和屋面雨水径流，对场地雨水实施外排</w:t>
            </w:r>
          </w:p>
          <w:p w14:paraId="21BAC54F">
            <w:pPr>
              <w:pStyle w:val="13"/>
              <w:spacing w:before="42"/>
              <w:ind w:left="107"/>
              <w:rPr>
                <w:sz w:val="21"/>
              </w:rPr>
            </w:pPr>
            <w:r>
              <w:rPr>
                <w:spacing w:val="-7"/>
                <w:sz w:val="21"/>
              </w:rPr>
              <w:t>总量控制</w:t>
            </w:r>
          </w:p>
        </w:tc>
        <w:tc>
          <w:tcPr>
            <w:tcW w:w="850" w:type="dxa"/>
          </w:tcPr>
          <w:p w14:paraId="5298764B">
            <w:pPr>
              <w:pStyle w:val="13"/>
              <w:spacing w:before="177"/>
              <w:ind w:left="94" w:right="83"/>
              <w:jc w:val="center"/>
              <w:rPr>
                <w:sz w:val="21"/>
              </w:rPr>
            </w:pPr>
            <w:r>
              <w:rPr>
                <w:spacing w:val="-5"/>
                <w:sz w:val="21"/>
              </w:rPr>
              <w:t>10</w:t>
            </w:r>
          </w:p>
        </w:tc>
        <w:tc>
          <w:tcPr>
            <w:tcW w:w="851" w:type="dxa"/>
          </w:tcPr>
          <w:p w14:paraId="6450F644">
            <w:pPr>
              <w:pStyle w:val="13"/>
              <w:spacing w:before="177"/>
              <w:ind w:left="9"/>
              <w:jc w:val="center"/>
              <w:rPr>
                <w:sz w:val="21"/>
              </w:rPr>
            </w:pPr>
            <w:r>
              <w:rPr>
                <w:w w:val="99"/>
                <w:sz w:val="21"/>
              </w:rPr>
              <w:t>5</w:t>
            </w:r>
          </w:p>
        </w:tc>
      </w:tr>
      <w:tr w14:paraId="05CB5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820" w:type="dxa"/>
            <w:vMerge w:val="continue"/>
            <w:tcBorders>
              <w:top w:val="nil"/>
            </w:tcBorders>
            <w:shd w:val="clear" w:color="auto" w:fill="D7D7D7"/>
          </w:tcPr>
          <w:p w14:paraId="784657D8">
            <w:pPr>
              <w:rPr>
                <w:sz w:val="2"/>
                <w:szCs w:val="2"/>
              </w:rPr>
            </w:pPr>
          </w:p>
        </w:tc>
        <w:tc>
          <w:tcPr>
            <w:tcW w:w="757" w:type="dxa"/>
          </w:tcPr>
          <w:p w14:paraId="1951181F">
            <w:pPr>
              <w:pStyle w:val="13"/>
              <w:spacing w:before="47"/>
              <w:ind w:left="153" w:right="144"/>
              <w:jc w:val="center"/>
              <w:rPr>
                <w:rFonts w:ascii="Times New Roman"/>
                <w:sz w:val="21"/>
              </w:rPr>
            </w:pPr>
            <w:r>
              <w:rPr>
                <w:rFonts w:ascii="Times New Roman"/>
                <w:spacing w:val="-2"/>
                <w:sz w:val="21"/>
              </w:rPr>
              <w:t>8.2.3</w:t>
            </w:r>
          </w:p>
        </w:tc>
        <w:tc>
          <w:tcPr>
            <w:tcW w:w="5103" w:type="dxa"/>
          </w:tcPr>
          <w:p w14:paraId="64A408D7">
            <w:pPr>
              <w:pStyle w:val="13"/>
              <w:spacing w:before="33"/>
              <w:ind w:left="107"/>
              <w:rPr>
                <w:sz w:val="21"/>
              </w:rPr>
            </w:pPr>
            <w:r>
              <w:rPr>
                <w:spacing w:val="-3"/>
                <w:sz w:val="21"/>
              </w:rPr>
              <w:t>充分利用场地空间设置绿化用地</w:t>
            </w:r>
          </w:p>
        </w:tc>
        <w:tc>
          <w:tcPr>
            <w:tcW w:w="850" w:type="dxa"/>
          </w:tcPr>
          <w:p w14:paraId="2C77D674">
            <w:pPr>
              <w:pStyle w:val="13"/>
              <w:spacing w:before="33"/>
              <w:ind w:left="94" w:right="83"/>
              <w:jc w:val="center"/>
              <w:rPr>
                <w:sz w:val="21"/>
              </w:rPr>
            </w:pPr>
            <w:r>
              <w:rPr>
                <w:spacing w:val="-5"/>
                <w:sz w:val="21"/>
              </w:rPr>
              <w:t>16</w:t>
            </w:r>
          </w:p>
        </w:tc>
        <w:tc>
          <w:tcPr>
            <w:tcW w:w="851" w:type="dxa"/>
          </w:tcPr>
          <w:p w14:paraId="088A5BED">
            <w:pPr>
              <w:pStyle w:val="13"/>
              <w:spacing w:before="33"/>
              <w:ind w:left="94" w:right="85"/>
              <w:jc w:val="center"/>
              <w:rPr>
                <w:sz w:val="21"/>
              </w:rPr>
            </w:pPr>
            <w:r>
              <w:rPr>
                <w:spacing w:val="-5"/>
                <w:sz w:val="21"/>
              </w:rPr>
              <w:t>10</w:t>
            </w:r>
          </w:p>
        </w:tc>
      </w:tr>
      <w:tr w14:paraId="69D6C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0" w:type="dxa"/>
            <w:vMerge w:val="continue"/>
            <w:tcBorders>
              <w:top w:val="nil"/>
            </w:tcBorders>
            <w:shd w:val="clear" w:color="auto" w:fill="D7D7D7"/>
          </w:tcPr>
          <w:p w14:paraId="6685F428">
            <w:pPr>
              <w:rPr>
                <w:sz w:val="2"/>
                <w:szCs w:val="2"/>
              </w:rPr>
            </w:pPr>
          </w:p>
        </w:tc>
        <w:tc>
          <w:tcPr>
            <w:tcW w:w="757" w:type="dxa"/>
          </w:tcPr>
          <w:p w14:paraId="3FC93FAE">
            <w:pPr>
              <w:pStyle w:val="13"/>
              <w:spacing w:before="34"/>
              <w:ind w:left="153" w:right="144"/>
              <w:jc w:val="center"/>
              <w:rPr>
                <w:rFonts w:ascii="Times New Roman"/>
                <w:sz w:val="21"/>
              </w:rPr>
            </w:pPr>
            <w:r>
              <w:rPr>
                <w:rFonts w:ascii="Times New Roman"/>
                <w:spacing w:val="-2"/>
                <w:sz w:val="21"/>
              </w:rPr>
              <w:t>8.2.4</w:t>
            </w:r>
          </w:p>
        </w:tc>
        <w:tc>
          <w:tcPr>
            <w:tcW w:w="5103" w:type="dxa"/>
          </w:tcPr>
          <w:p w14:paraId="6DE980B5">
            <w:pPr>
              <w:pStyle w:val="13"/>
              <w:spacing w:before="20"/>
              <w:ind w:left="107"/>
              <w:rPr>
                <w:sz w:val="21"/>
              </w:rPr>
            </w:pPr>
            <w:r>
              <w:rPr>
                <w:spacing w:val="-3"/>
                <w:sz w:val="21"/>
              </w:rPr>
              <w:t>室外吸烟区位置布局合理</w:t>
            </w:r>
          </w:p>
        </w:tc>
        <w:tc>
          <w:tcPr>
            <w:tcW w:w="850" w:type="dxa"/>
          </w:tcPr>
          <w:p w14:paraId="342C5A20">
            <w:pPr>
              <w:pStyle w:val="13"/>
              <w:spacing w:before="20"/>
              <w:ind w:left="6"/>
              <w:jc w:val="center"/>
              <w:rPr>
                <w:sz w:val="21"/>
              </w:rPr>
            </w:pPr>
            <w:r>
              <w:rPr>
                <w:w w:val="99"/>
                <w:sz w:val="21"/>
              </w:rPr>
              <w:t>9</w:t>
            </w:r>
          </w:p>
        </w:tc>
        <w:tc>
          <w:tcPr>
            <w:tcW w:w="851" w:type="dxa"/>
          </w:tcPr>
          <w:p w14:paraId="55B73C99">
            <w:pPr>
              <w:pStyle w:val="13"/>
              <w:spacing w:before="20"/>
              <w:ind w:left="9"/>
              <w:jc w:val="center"/>
              <w:rPr>
                <w:sz w:val="21"/>
              </w:rPr>
            </w:pPr>
            <w:r>
              <w:rPr>
                <w:w w:val="99"/>
                <w:sz w:val="21"/>
              </w:rPr>
              <w:t>5</w:t>
            </w:r>
          </w:p>
        </w:tc>
      </w:tr>
      <w:tr w14:paraId="0CC8E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0" w:type="dxa"/>
            <w:vMerge w:val="continue"/>
            <w:tcBorders>
              <w:top w:val="nil"/>
            </w:tcBorders>
            <w:shd w:val="clear" w:color="auto" w:fill="D7D7D7"/>
          </w:tcPr>
          <w:p w14:paraId="2C7C6CDE">
            <w:pPr>
              <w:rPr>
                <w:sz w:val="2"/>
                <w:szCs w:val="2"/>
              </w:rPr>
            </w:pPr>
          </w:p>
        </w:tc>
        <w:tc>
          <w:tcPr>
            <w:tcW w:w="757" w:type="dxa"/>
          </w:tcPr>
          <w:p w14:paraId="03FFF33F">
            <w:pPr>
              <w:pStyle w:val="13"/>
              <w:spacing w:before="192"/>
              <w:ind w:left="153" w:right="144"/>
              <w:jc w:val="center"/>
              <w:rPr>
                <w:rFonts w:ascii="Times New Roman"/>
                <w:sz w:val="21"/>
              </w:rPr>
            </w:pPr>
            <w:r>
              <w:rPr>
                <w:rFonts w:ascii="Times New Roman"/>
                <w:spacing w:val="-2"/>
                <w:sz w:val="21"/>
              </w:rPr>
              <w:t>8.2.5</w:t>
            </w:r>
          </w:p>
        </w:tc>
        <w:tc>
          <w:tcPr>
            <w:tcW w:w="5103" w:type="dxa"/>
          </w:tcPr>
          <w:p w14:paraId="535D0C30">
            <w:pPr>
              <w:pStyle w:val="13"/>
              <w:spacing w:before="22"/>
              <w:ind w:left="107"/>
              <w:rPr>
                <w:sz w:val="21"/>
              </w:rPr>
            </w:pPr>
            <w:r>
              <w:rPr>
                <w:spacing w:val="-3"/>
                <w:sz w:val="21"/>
              </w:rPr>
              <w:t>利用场地空间设置绿色雨水基础设施，汇集场地径流</w:t>
            </w:r>
          </w:p>
          <w:p w14:paraId="19247DAA">
            <w:pPr>
              <w:pStyle w:val="13"/>
              <w:spacing w:before="43"/>
              <w:ind w:left="107"/>
              <w:rPr>
                <w:sz w:val="21"/>
              </w:rPr>
            </w:pPr>
            <w:r>
              <w:rPr>
                <w:spacing w:val="-3"/>
                <w:sz w:val="21"/>
              </w:rPr>
              <w:t>进入设施，有效实现雨水的滞蓄与入渗</w:t>
            </w:r>
          </w:p>
        </w:tc>
        <w:tc>
          <w:tcPr>
            <w:tcW w:w="850" w:type="dxa"/>
          </w:tcPr>
          <w:p w14:paraId="4C2FE9E9">
            <w:pPr>
              <w:pStyle w:val="13"/>
              <w:spacing w:before="178"/>
              <w:ind w:left="94" w:right="83"/>
              <w:jc w:val="center"/>
              <w:rPr>
                <w:sz w:val="21"/>
              </w:rPr>
            </w:pPr>
            <w:r>
              <w:rPr>
                <w:spacing w:val="-5"/>
                <w:sz w:val="21"/>
              </w:rPr>
              <w:t>15</w:t>
            </w:r>
          </w:p>
        </w:tc>
        <w:tc>
          <w:tcPr>
            <w:tcW w:w="851" w:type="dxa"/>
          </w:tcPr>
          <w:p w14:paraId="03D474AF">
            <w:pPr>
              <w:pStyle w:val="13"/>
              <w:spacing w:before="178"/>
              <w:ind w:left="9"/>
              <w:jc w:val="center"/>
              <w:rPr>
                <w:sz w:val="21"/>
              </w:rPr>
            </w:pPr>
            <w:r>
              <w:rPr>
                <w:w w:val="99"/>
                <w:sz w:val="21"/>
              </w:rPr>
              <w:t>3</w:t>
            </w:r>
          </w:p>
        </w:tc>
      </w:tr>
      <w:tr w14:paraId="5D969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0" w:type="dxa"/>
            <w:vMerge w:val="restart"/>
            <w:shd w:val="clear" w:color="auto" w:fill="D7D7D7"/>
          </w:tcPr>
          <w:p w14:paraId="4F57CAF1">
            <w:pPr>
              <w:pStyle w:val="13"/>
              <w:rPr>
                <w:rFonts w:ascii="黑体"/>
                <w:b/>
                <w:sz w:val="20"/>
              </w:rPr>
            </w:pPr>
          </w:p>
          <w:p w14:paraId="1478BEB6">
            <w:pPr>
              <w:pStyle w:val="13"/>
              <w:spacing w:before="4"/>
              <w:rPr>
                <w:rFonts w:ascii="黑体"/>
                <w:b/>
                <w:sz w:val="19"/>
              </w:rPr>
            </w:pPr>
          </w:p>
          <w:p w14:paraId="6A34079F">
            <w:pPr>
              <w:pStyle w:val="13"/>
              <w:spacing w:line="278" w:lineRule="auto"/>
              <w:ind w:left="199" w:right="188"/>
              <w:jc w:val="both"/>
              <w:rPr>
                <w:b/>
                <w:sz w:val="21"/>
              </w:rPr>
            </w:pPr>
            <w:r>
              <w:rPr>
                <w:b/>
                <w:spacing w:val="-6"/>
                <w:sz w:val="21"/>
              </w:rPr>
              <w:t>室外物理环境</w:t>
            </w:r>
          </w:p>
        </w:tc>
        <w:tc>
          <w:tcPr>
            <w:tcW w:w="757" w:type="dxa"/>
          </w:tcPr>
          <w:p w14:paraId="26156F89">
            <w:pPr>
              <w:pStyle w:val="13"/>
              <w:spacing w:before="191"/>
              <w:ind w:left="153" w:right="144"/>
              <w:jc w:val="center"/>
              <w:rPr>
                <w:rFonts w:ascii="Times New Roman"/>
                <w:sz w:val="21"/>
              </w:rPr>
            </w:pPr>
            <w:r>
              <w:rPr>
                <w:rFonts w:ascii="Times New Roman"/>
                <w:spacing w:val="-2"/>
                <w:sz w:val="21"/>
              </w:rPr>
              <w:t>8.2.6</w:t>
            </w:r>
          </w:p>
        </w:tc>
        <w:tc>
          <w:tcPr>
            <w:tcW w:w="5103" w:type="dxa"/>
          </w:tcPr>
          <w:p w14:paraId="27259212">
            <w:pPr>
              <w:pStyle w:val="13"/>
              <w:spacing w:before="21"/>
              <w:ind w:left="107"/>
              <w:rPr>
                <w:sz w:val="21"/>
              </w:rPr>
            </w:pPr>
            <w:r>
              <w:rPr>
                <w:spacing w:val="-3"/>
                <w:sz w:val="21"/>
              </w:rPr>
              <w:t>场地内的环境噪声优于现行国家标准《声环境质量标</w:t>
            </w:r>
          </w:p>
          <w:p w14:paraId="79697E1A">
            <w:pPr>
              <w:pStyle w:val="13"/>
              <w:spacing w:before="43"/>
              <w:ind w:left="107"/>
              <w:rPr>
                <w:sz w:val="21"/>
              </w:rPr>
            </w:pPr>
            <w:r>
              <w:rPr>
                <w:sz w:val="21"/>
              </w:rPr>
              <w:t>准》GB</w:t>
            </w:r>
            <w:r>
              <w:rPr>
                <w:spacing w:val="-6"/>
                <w:sz w:val="21"/>
              </w:rPr>
              <w:t xml:space="preserve"> </w:t>
            </w:r>
            <w:r>
              <w:rPr>
                <w:sz w:val="21"/>
              </w:rPr>
              <w:t>3096</w:t>
            </w:r>
            <w:r>
              <w:rPr>
                <w:spacing w:val="-4"/>
                <w:sz w:val="21"/>
              </w:rPr>
              <w:t xml:space="preserve"> 的要求</w:t>
            </w:r>
          </w:p>
        </w:tc>
        <w:tc>
          <w:tcPr>
            <w:tcW w:w="850" w:type="dxa"/>
          </w:tcPr>
          <w:p w14:paraId="289A17B3">
            <w:pPr>
              <w:pStyle w:val="13"/>
              <w:spacing w:before="177"/>
              <w:ind w:left="94" w:right="83"/>
              <w:jc w:val="center"/>
              <w:rPr>
                <w:sz w:val="21"/>
              </w:rPr>
            </w:pPr>
            <w:r>
              <w:rPr>
                <w:spacing w:val="-5"/>
                <w:sz w:val="21"/>
              </w:rPr>
              <w:t>10</w:t>
            </w:r>
          </w:p>
        </w:tc>
        <w:tc>
          <w:tcPr>
            <w:tcW w:w="851" w:type="dxa"/>
          </w:tcPr>
          <w:p w14:paraId="7D958828">
            <w:pPr>
              <w:pStyle w:val="13"/>
              <w:spacing w:before="177"/>
              <w:ind w:left="9"/>
              <w:jc w:val="center"/>
              <w:rPr>
                <w:sz w:val="21"/>
              </w:rPr>
            </w:pPr>
            <w:r>
              <w:rPr>
                <w:w w:val="99"/>
                <w:sz w:val="21"/>
              </w:rPr>
              <w:t>0</w:t>
            </w:r>
          </w:p>
        </w:tc>
      </w:tr>
      <w:tr w14:paraId="464D5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0" w:type="dxa"/>
            <w:vMerge w:val="continue"/>
            <w:tcBorders>
              <w:top w:val="nil"/>
            </w:tcBorders>
            <w:shd w:val="clear" w:color="auto" w:fill="D7D7D7"/>
          </w:tcPr>
          <w:p w14:paraId="3607D207">
            <w:pPr>
              <w:rPr>
                <w:sz w:val="2"/>
                <w:szCs w:val="2"/>
              </w:rPr>
            </w:pPr>
          </w:p>
        </w:tc>
        <w:tc>
          <w:tcPr>
            <w:tcW w:w="757" w:type="dxa"/>
          </w:tcPr>
          <w:p w14:paraId="7405CE6F">
            <w:pPr>
              <w:pStyle w:val="13"/>
              <w:spacing w:before="35"/>
              <w:ind w:left="153" w:right="144"/>
              <w:jc w:val="center"/>
              <w:rPr>
                <w:rFonts w:ascii="Times New Roman"/>
                <w:sz w:val="21"/>
              </w:rPr>
            </w:pPr>
            <w:r>
              <w:rPr>
                <w:rFonts w:ascii="Times New Roman"/>
                <w:spacing w:val="-2"/>
                <w:sz w:val="21"/>
              </w:rPr>
              <w:t>8.2.7</w:t>
            </w:r>
          </w:p>
        </w:tc>
        <w:tc>
          <w:tcPr>
            <w:tcW w:w="5103" w:type="dxa"/>
          </w:tcPr>
          <w:p w14:paraId="60C06DD8">
            <w:pPr>
              <w:pStyle w:val="13"/>
              <w:spacing w:before="21"/>
              <w:ind w:left="107"/>
              <w:rPr>
                <w:sz w:val="21"/>
              </w:rPr>
            </w:pPr>
            <w:r>
              <w:rPr>
                <w:spacing w:val="-3"/>
                <w:sz w:val="21"/>
              </w:rPr>
              <w:t>建筑室外照明以及室外显示屏避免产生光污染</w:t>
            </w:r>
          </w:p>
        </w:tc>
        <w:tc>
          <w:tcPr>
            <w:tcW w:w="850" w:type="dxa"/>
          </w:tcPr>
          <w:p w14:paraId="1AB1F55C">
            <w:pPr>
              <w:pStyle w:val="13"/>
              <w:spacing w:before="21"/>
              <w:ind w:left="94" w:right="83"/>
              <w:jc w:val="center"/>
              <w:rPr>
                <w:sz w:val="21"/>
              </w:rPr>
            </w:pPr>
            <w:r>
              <w:rPr>
                <w:spacing w:val="-5"/>
                <w:sz w:val="21"/>
              </w:rPr>
              <w:t>10</w:t>
            </w:r>
          </w:p>
        </w:tc>
        <w:tc>
          <w:tcPr>
            <w:tcW w:w="851" w:type="dxa"/>
          </w:tcPr>
          <w:p w14:paraId="20B3D470">
            <w:pPr>
              <w:pStyle w:val="13"/>
              <w:spacing w:before="21"/>
              <w:ind w:left="9"/>
              <w:jc w:val="center"/>
              <w:rPr>
                <w:sz w:val="21"/>
              </w:rPr>
            </w:pPr>
            <w:r>
              <w:rPr>
                <w:w w:val="99"/>
                <w:sz w:val="21"/>
              </w:rPr>
              <w:t>5</w:t>
            </w:r>
          </w:p>
        </w:tc>
      </w:tr>
      <w:tr w14:paraId="03567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0" w:type="dxa"/>
            <w:vMerge w:val="continue"/>
            <w:tcBorders>
              <w:top w:val="nil"/>
            </w:tcBorders>
            <w:shd w:val="clear" w:color="auto" w:fill="D7D7D7"/>
          </w:tcPr>
          <w:p w14:paraId="34FFD327">
            <w:pPr>
              <w:rPr>
                <w:sz w:val="2"/>
                <w:szCs w:val="2"/>
              </w:rPr>
            </w:pPr>
          </w:p>
        </w:tc>
        <w:tc>
          <w:tcPr>
            <w:tcW w:w="757" w:type="dxa"/>
          </w:tcPr>
          <w:p w14:paraId="684D3F64">
            <w:pPr>
              <w:pStyle w:val="13"/>
              <w:spacing w:before="190"/>
              <w:ind w:left="153" w:right="144"/>
              <w:jc w:val="center"/>
              <w:rPr>
                <w:rFonts w:ascii="Times New Roman"/>
                <w:sz w:val="21"/>
              </w:rPr>
            </w:pPr>
            <w:r>
              <w:rPr>
                <w:rFonts w:ascii="Times New Roman"/>
                <w:spacing w:val="-2"/>
                <w:sz w:val="21"/>
              </w:rPr>
              <w:t>8.2.8</w:t>
            </w:r>
          </w:p>
        </w:tc>
        <w:tc>
          <w:tcPr>
            <w:tcW w:w="5103" w:type="dxa"/>
          </w:tcPr>
          <w:p w14:paraId="2D9830A3">
            <w:pPr>
              <w:pStyle w:val="13"/>
              <w:spacing w:before="21"/>
              <w:ind w:left="107"/>
              <w:rPr>
                <w:sz w:val="21"/>
              </w:rPr>
            </w:pPr>
            <w:r>
              <w:rPr>
                <w:spacing w:val="-3"/>
                <w:sz w:val="21"/>
              </w:rPr>
              <w:t>场地内风环境有利于室外行走、活动舒适和建筑的自</w:t>
            </w:r>
          </w:p>
          <w:p w14:paraId="391A59D4">
            <w:pPr>
              <w:pStyle w:val="13"/>
              <w:spacing w:before="42"/>
              <w:ind w:left="107"/>
              <w:rPr>
                <w:sz w:val="21"/>
              </w:rPr>
            </w:pPr>
            <w:r>
              <w:rPr>
                <w:spacing w:val="-5"/>
                <w:sz w:val="21"/>
              </w:rPr>
              <w:t>然通风</w:t>
            </w:r>
          </w:p>
        </w:tc>
        <w:tc>
          <w:tcPr>
            <w:tcW w:w="850" w:type="dxa"/>
          </w:tcPr>
          <w:p w14:paraId="01DFD2AC">
            <w:pPr>
              <w:pStyle w:val="13"/>
              <w:spacing w:before="177"/>
              <w:ind w:left="94" w:right="83"/>
              <w:jc w:val="center"/>
              <w:rPr>
                <w:sz w:val="21"/>
              </w:rPr>
            </w:pPr>
            <w:r>
              <w:rPr>
                <w:spacing w:val="-5"/>
                <w:sz w:val="21"/>
              </w:rPr>
              <w:t>10</w:t>
            </w:r>
          </w:p>
        </w:tc>
        <w:tc>
          <w:tcPr>
            <w:tcW w:w="851" w:type="dxa"/>
          </w:tcPr>
          <w:p w14:paraId="360A86AD">
            <w:pPr>
              <w:pStyle w:val="13"/>
              <w:spacing w:before="177"/>
              <w:ind w:left="94" w:right="85"/>
              <w:jc w:val="center"/>
              <w:rPr>
                <w:sz w:val="21"/>
              </w:rPr>
            </w:pPr>
            <w:r>
              <w:rPr>
                <w:spacing w:val="-5"/>
                <w:sz w:val="21"/>
              </w:rPr>
              <w:t>10</w:t>
            </w:r>
          </w:p>
        </w:tc>
      </w:tr>
      <w:tr w14:paraId="72C7A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0" w:type="dxa"/>
            <w:vMerge w:val="continue"/>
            <w:tcBorders>
              <w:top w:val="nil"/>
            </w:tcBorders>
            <w:shd w:val="clear" w:color="auto" w:fill="D7D7D7"/>
          </w:tcPr>
          <w:p w14:paraId="3E224125">
            <w:pPr>
              <w:rPr>
                <w:sz w:val="2"/>
                <w:szCs w:val="2"/>
              </w:rPr>
            </w:pPr>
          </w:p>
        </w:tc>
        <w:tc>
          <w:tcPr>
            <w:tcW w:w="757" w:type="dxa"/>
          </w:tcPr>
          <w:p w14:paraId="1AF6E185">
            <w:pPr>
              <w:pStyle w:val="13"/>
              <w:spacing w:before="34"/>
              <w:ind w:left="153" w:right="144"/>
              <w:jc w:val="center"/>
              <w:rPr>
                <w:rFonts w:ascii="Times New Roman"/>
                <w:sz w:val="21"/>
              </w:rPr>
            </w:pPr>
            <w:r>
              <w:rPr>
                <w:rFonts w:ascii="Times New Roman"/>
                <w:spacing w:val="-2"/>
                <w:sz w:val="21"/>
              </w:rPr>
              <w:t>8.2.9</w:t>
            </w:r>
          </w:p>
        </w:tc>
        <w:tc>
          <w:tcPr>
            <w:tcW w:w="5103" w:type="dxa"/>
          </w:tcPr>
          <w:p w14:paraId="2EC31FA9">
            <w:pPr>
              <w:pStyle w:val="13"/>
              <w:spacing w:before="20"/>
              <w:ind w:left="107"/>
              <w:rPr>
                <w:sz w:val="21"/>
              </w:rPr>
            </w:pPr>
            <w:r>
              <w:rPr>
                <w:spacing w:val="-3"/>
                <w:sz w:val="21"/>
              </w:rPr>
              <w:t>采取措施降低热岛强度</w:t>
            </w:r>
          </w:p>
        </w:tc>
        <w:tc>
          <w:tcPr>
            <w:tcW w:w="850" w:type="dxa"/>
          </w:tcPr>
          <w:p w14:paraId="1001C8B3">
            <w:pPr>
              <w:pStyle w:val="13"/>
              <w:spacing w:before="20"/>
              <w:ind w:left="94" w:right="83"/>
              <w:jc w:val="center"/>
              <w:rPr>
                <w:sz w:val="21"/>
              </w:rPr>
            </w:pPr>
            <w:r>
              <w:rPr>
                <w:spacing w:val="-5"/>
                <w:sz w:val="21"/>
              </w:rPr>
              <w:t>10</w:t>
            </w:r>
          </w:p>
        </w:tc>
        <w:tc>
          <w:tcPr>
            <w:tcW w:w="851" w:type="dxa"/>
          </w:tcPr>
          <w:p w14:paraId="2007E8E2">
            <w:pPr>
              <w:pStyle w:val="13"/>
              <w:spacing w:before="20"/>
              <w:ind w:left="9"/>
              <w:jc w:val="center"/>
              <w:rPr>
                <w:sz w:val="21"/>
              </w:rPr>
            </w:pPr>
            <w:r>
              <w:rPr>
                <w:w w:val="99"/>
                <w:sz w:val="21"/>
              </w:rPr>
              <w:t>0</w:t>
            </w:r>
          </w:p>
        </w:tc>
      </w:tr>
      <w:tr w14:paraId="6D789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680" w:type="dxa"/>
            <w:gridSpan w:val="3"/>
            <w:shd w:val="clear" w:color="auto" w:fill="D7D7D7"/>
          </w:tcPr>
          <w:p w14:paraId="26ABCA14">
            <w:pPr>
              <w:pStyle w:val="13"/>
              <w:spacing w:before="6"/>
              <w:rPr>
                <w:rFonts w:ascii="黑体"/>
                <w:b/>
                <w:sz w:val="14"/>
              </w:rPr>
            </w:pPr>
          </w:p>
          <w:p w14:paraId="276FD720">
            <w:pPr>
              <w:pStyle w:val="13"/>
              <w:ind w:left="3114" w:right="3108"/>
              <w:jc w:val="center"/>
              <w:rPr>
                <w:sz w:val="21"/>
              </w:rPr>
            </w:pPr>
            <w:r>
              <w:rPr>
                <w:spacing w:val="-8"/>
                <w:sz w:val="21"/>
              </w:rPr>
              <w:t>合计</w:t>
            </w:r>
          </w:p>
        </w:tc>
        <w:tc>
          <w:tcPr>
            <w:tcW w:w="850" w:type="dxa"/>
          </w:tcPr>
          <w:p w14:paraId="543F6E3B">
            <w:pPr>
              <w:pStyle w:val="13"/>
              <w:spacing w:before="6"/>
              <w:rPr>
                <w:rFonts w:ascii="黑体"/>
                <w:b/>
                <w:sz w:val="14"/>
              </w:rPr>
            </w:pPr>
          </w:p>
          <w:p w14:paraId="74FACB79">
            <w:pPr>
              <w:pStyle w:val="13"/>
              <w:ind w:right="256"/>
              <w:jc w:val="right"/>
              <w:rPr>
                <w:sz w:val="21"/>
              </w:rPr>
            </w:pPr>
            <w:r>
              <w:rPr>
                <w:spacing w:val="-5"/>
                <w:sz w:val="21"/>
              </w:rPr>
              <w:t>100</w:t>
            </w:r>
          </w:p>
        </w:tc>
        <w:tc>
          <w:tcPr>
            <w:tcW w:w="851" w:type="dxa"/>
          </w:tcPr>
          <w:p w14:paraId="4A2813E6">
            <w:pPr>
              <w:pStyle w:val="13"/>
              <w:spacing w:before="6"/>
              <w:rPr>
                <w:rFonts w:ascii="黑体"/>
                <w:b/>
                <w:sz w:val="14"/>
              </w:rPr>
            </w:pPr>
          </w:p>
          <w:p w14:paraId="3FAE5527">
            <w:pPr>
              <w:pStyle w:val="13"/>
              <w:ind w:left="94" w:right="85"/>
              <w:jc w:val="center"/>
              <w:rPr>
                <w:sz w:val="21"/>
              </w:rPr>
            </w:pPr>
            <w:r>
              <w:rPr>
                <w:spacing w:val="-5"/>
                <w:sz w:val="21"/>
              </w:rPr>
              <w:t>38</w:t>
            </w:r>
          </w:p>
        </w:tc>
      </w:tr>
    </w:tbl>
    <w:p w14:paraId="4CE13166">
      <w:pPr>
        <w:spacing w:after="0"/>
        <w:jc w:val="center"/>
        <w:rPr>
          <w:sz w:val="21"/>
        </w:rPr>
        <w:sectPr>
          <w:headerReference r:id="rId29" w:type="default"/>
          <w:footerReference r:id="rId30" w:type="default"/>
          <w:pgSz w:w="11910" w:h="16840"/>
          <w:pgMar w:top="1100" w:right="920" w:bottom="1180" w:left="1000" w:header="878" w:footer="993" w:gutter="0"/>
          <w:cols w:space="720" w:num="1"/>
        </w:sectPr>
      </w:pPr>
    </w:p>
    <w:p w14:paraId="468FDA6E">
      <w:pPr>
        <w:pStyle w:val="4"/>
        <w:rPr>
          <w:rFonts w:ascii="黑体"/>
          <w:b/>
          <w:sz w:val="20"/>
        </w:rPr>
      </w:pPr>
    </w:p>
    <w:p w14:paraId="1202B863">
      <w:pPr>
        <w:pStyle w:val="3"/>
        <w:numPr>
          <w:ilvl w:val="1"/>
          <w:numId w:val="4"/>
        </w:numPr>
        <w:tabs>
          <w:tab w:val="left" w:pos="4832"/>
        </w:tabs>
        <w:spacing w:before="66" w:after="0" w:line="240" w:lineRule="auto"/>
        <w:ind w:left="4832" w:right="0" w:hanging="483"/>
        <w:jc w:val="left"/>
      </w:pPr>
      <w:r>
        <w:pict>
          <v:rect id="docshape500" o:spid="_x0000_s1848" o:spt="1" style="position:absolute;left:0pt;margin-left:90pt;margin-top:-13.55pt;height:0.7pt;width:415.3pt;mso-position-horizontal-relative:page;z-index:-251440128;mso-width-relative:page;mso-height-relative:page;" fillcolor="#000000" filled="t" stroked="f" coordsize="21600,21600">
            <v:path/>
            <v:fill on="t" focussize="0,0"/>
            <v:stroke on="f"/>
            <v:imagedata o:title=""/>
            <o:lock v:ext="edit"/>
          </v:rect>
        </w:pict>
      </w:r>
      <w:bookmarkStart w:id="163" w:name="8.1 控制项"/>
      <w:bookmarkEnd w:id="163"/>
      <w:r>
        <w:rPr>
          <w:spacing w:val="-5"/>
        </w:rPr>
        <w:t>控制项</w:t>
      </w:r>
    </w:p>
    <w:p w14:paraId="071A5B3B">
      <w:pPr>
        <w:pStyle w:val="12"/>
        <w:numPr>
          <w:ilvl w:val="2"/>
          <w:numId w:val="4"/>
        </w:numPr>
        <w:tabs>
          <w:tab w:val="left" w:pos="1465"/>
        </w:tabs>
        <w:spacing w:before="187" w:after="0" w:line="240" w:lineRule="auto"/>
        <w:ind w:left="1464" w:right="0" w:hanging="665"/>
        <w:jc w:val="left"/>
        <w:rPr>
          <w:b/>
          <w:sz w:val="24"/>
        </w:rPr>
      </w:pPr>
      <w:bookmarkStart w:id="164" w:name="8.1.1建筑规划布局应满足日照标准，且不得降低周边建筑的日照标准。"/>
      <w:bookmarkEnd w:id="164"/>
      <w:r>
        <w:rPr>
          <w:b/>
          <w:spacing w:val="-3"/>
          <w:sz w:val="24"/>
        </w:rPr>
        <w:t>建筑规划布局应满足日照标准，且不得降低周边建筑的日照标准。</w:t>
      </w:r>
    </w:p>
    <w:p w14:paraId="77F2283B">
      <w:pPr>
        <w:pStyle w:val="4"/>
        <w:rPr>
          <w:rFonts w:ascii="黑体"/>
          <w:b/>
          <w:sz w:val="17"/>
        </w:rPr>
      </w:pPr>
    </w:p>
    <w:p w14:paraId="5569C37A">
      <w:pPr>
        <w:spacing w:before="0"/>
        <w:ind w:left="800" w:right="0" w:firstLine="0"/>
        <w:jc w:val="left"/>
        <w:rPr>
          <w:b/>
          <w:sz w:val="24"/>
        </w:rPr>
      </w:pPr>
      <w:r>
        <w:rPr>
          <w:b/>
          <w:spacing w:val="-2"/>
          <w:sz w:val="24"/>
        </w:rPr>
        <w:t>1</w:t>
      </w:r>
      <w:r>
        <w:rPr>
          <w:b/>
          <w:spacing w:val="-14"/>
          <w:sz w:val="24"/>
        </w:rPr>
        <w:t>、 达标自评</w:t>
      </w:r>
    </w:p>
    <w:p w14:paraId="6CCB508E">
      <w:pPr>
        <w:pStyle w:val="4"/>
        <w:spacing w:before="2"/>
        <w:rPr>
          <w:b/>
          <w:sz w:val="17"/>
        </w:rPr>
      </w:pPr>
    </w:p>
    <w:p w14:paraId="6BB90CB9">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32688205">
      <w:pPr>
        <w:pStyle w:val="4"/>
        <w:rPr>
          <w:sz w:val="20"/>
        </w:rPr>
      </w:pPr>
    </w:p>
    <w:p w14:paraId="7FD4D188">
      <w:pPr>
        <w:pStyle w:val="4"/>
        <w:rPr>
          <w:sz w:val="25"/>
        </w:rPr>
      </w:pPr>
    </w:p>
    <w:p w14:paraId="0D609171">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66E2BC13">
      <w:pPr>
        <w:spacing w:before="85"/>
        <w:ind w:left="800" w:right="0" w:firstLine="0"/>
        <w:jc w:val="left"/>
        <w:rPr>
          <w:b/>
          <w:sz w:val="21"/>
        </w:rPr>
      </w:pPr>
      <w:r>
        <w:drawing>
          <wp:anchor distT="0" distB="0" distL="0" distR="0" simplePos="0" relativeHeight="251875328" behindDoc="1" locked="0" layoutInCell="1" allowOverlap="1">
            <wp:simplePos x="0" y="0"/>
            <wp:positionH relativeFrom="page">
              <wp:posOffset>1153795</wp:posOffset>
            </wp:positionH>
            <wp:positionV relativeFrom="paragraph">
              <wp:posOffset>89535</wp:posOffset>
            </wp:positionV>
            <wp:extent cx="5218430" cy="5252085"/>
            <wp:effectExtent l="0" t="0" r="0" b="0"/>
            <wp:wrapNone/>
            <wp:docPr id="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b/>
          <w:spacing w:val="-4"/>
          <w:sz w:val="21"/>
        </w:rPr>
        <w:t>□住宅建筑</w:t>
      </w:r>
    </w:p>
    <w:p w14:paraId="0AB1A3B8">
      <w:pPr>
        <w:pStyle w:val="12"/>
        <w:numPr>
          <w:ilvl w:val="3"/>
          <w:numId w:val="4"/>
        </w:numPr>
        <w:tabs>
          <w:tab w:val="left" w:pos="1220"/>
        </w:tabs>
        <w:spacing w:before="105" w:after="0" w:line="333" w:lineRule="auto"/>
        <w:ind w:left="800" w:right="7283" w:firstLine="208"/>
        <w:jc w:val="left"/>
        <w:rPr>
          <w:rFonts w:ascii="Wingdings" w:hAnsi="Wingdings" w:eastAsia="Wingdings"/>
          <w:sz w:val="19"/>
        </w:rPr>
      </w:pPr>
      <w:r>
        <w:rPr>
          <w:rFonts w:hint="eastAsia" w:ascii="宋体" w:hAnsi="宋体" w:eastAsia="宋体"/>
          <w:b/>
          <w:spacing w:val="-2"/>
          <w:sz w:val="21"/>
        </w:rPr>
        <w:t xml:space="preserve">建筑日照标准 </w:t>
      </w:r>
      <w:r>
        <w:rPr>
          <w:rFonts w:hint="eastAsia" w:ascii="宋体" w:hAnsi="宋体" w:eastAsia="宋体"/>
          <w:sz w:val="21"/>
        </w:rPr>
        <w:t>住区位于气候区</w:t>
      </w:r>
      <w:r>
        <w:rPr>
          <w:rFonts w:ascii="Times New Roman" w:hAnsi="Times New Roman" w:eastAsia="Times New Roman"/>
          <w:spacing w:val="122"/>
          <w:sz w:val="21"/>
          <w:u w:val="single"/>
        </w:rPr>
        <w:t xml:space="preserve"> </w:t>
      </w:r>
      <w:r>
        <w:rPr>
          <w:rFonts w:ascii="Times New Roman" w:hAnsi="Times New Roman" w:eastAsia="Times New Roman"/>
          <w:sz w:val="21"/>
          <w:u w:val="single"/>
        </w:rPr>
        <w:t>IV</w:t>
      </w:r>
    </w:p>
    <w:p w14:paraId="45CE3330">
      <w:pPr>
        <w:pStyle w:val="4"/>
        <w:spacing w:before="1"/>
        <w:ind w:left="800"/>
      </w:pPr>
      <w:r>
        <w:rPr>
          <w:spacing w:val="-2"/>
        </w:rPr>
        <w:t>所在城市为属于：</w:t>
      </w:r>
      <w:r>
        <w:rPr>
          <w:b/>
          <w:spacing w:val="-2"/>
        </w:rPr>
        <w:t>□</w:t>
      </w:r>
      <w:r>
        <w:rPr>
          <w:spacing w:val="-2"/>
        </w:rPr>
        <w:t>大城市、</w:t>
      </w:r>
      <w:r>
        <w:rPr>
          <w:b/>
          <w:spacing w:val="-2"/>
        </w:rPr>
        <w:t>□</w:t>
      </w:r>
      <w:r>
        <w:rPr>
          <w:spacing w:val="-4"/>
        </w:rPr>
        <w:t>中小城市</w:t>
      </w:r>
    </w:p>
    <w:p w14:paraId="644C6D97">
      <w:pPr>
        <w:pStyle w:val="4"/>
        <w:spacing w:before="105" w:line="333" w:lineRule="auto"/>
        <w:ind w:left="800" w:right="5091"/>
      </w:pPr>
      <w:r>
        <w:t>本项目中住宅标准日最低日照时数：</w:t>
      </w:r>
      <w:r>
        <w:rPr>
          <w:rFonts w:ascii="Times New Roman" w:hAnsi="Times New Roman" w:eastAsia="Times New Roman"/>
        </w:rPr>
        <w:t>_</w:t>
      </w:r>
      <w:r>
        <w:rPr>
          <w:rFonts w:ascii="Times New Roman" w:hAnsi="Times New Roman" w:eastAsia="Times New Roman"/>
          <w:spacing w:val="80"/>
          <w:w w:val="150"/>
          <w:u w:val="single"/>
        </w:rPr>
        <w:t xml:space="preserve"> </w:t>
      </w:r>
      <w:r>
        <w:t>小时</w:t>
      </w:r>
      <w:r>
        <w:rPr>
          <w:spacing w:val="-2"/>
        </w:rPr>
        <w:t>住区内是否有老年人住宅建筑：</w:t>
      </w:r>
      <w:r>
        <w:rPr>
          <w:b/>
          <w:spacing w:val="-2"/>
        </w:rPr>
        <w:t>□</w:t>
      </w:r>
      <w:r>
        <w:rPr>
          <w:spacing w:val="-2"/>
        </w:rPr>
        <w:t>是、</w:t>
      </w:r>
      <w:r>
        <w:rPr>
          <w:b/>
          <w:spacing w:val="-2"/>
        </w:rPr>
        <w:t>□</w:t>
      </w:r>
      <w:r>
        <w:rPr>
          <w:spacing w:val="-2"/>
        </w:rPr>
        <w:t>否</w:t>
      </w:r>
    </w:p>
    <w:p w14:paraId="1985C2FD">
      <w:pPr>
        <w:pStyle w:val="4"/>
        <w:tabs>
          <w:tab w:val="left" w:pos="6785"/>
        </w:tabs>
        <w:spacing w:before="1" w:line="333" w:lineRule="auto"/>
        <w:ind w:left="800" w:right="2780"/>
      </w:pPr>
      <w:r>
        <w:rPr>
          <w:spacing w:val="-2"/>
        </w:rPr>
        <w:t>如有老年人住宅建筑，则老年人住宅建筑冬至日日照时数：</w:t>
      </w:r>
      <w:r>
        <w:rPr>
          <w:rFonts w:ascii="Times New Roman" w:hAnsi="Times New Roman" w:eastAsia="Times New Roman"/>
          <w:u w:val="thick"/>
        </w:rPr>
        <w:tab/>
      </w:r>
      <w:r>
        <w:rPr>
          <w:spacing w:val="-6"/>
        </w:rPr>
        <w:t>小时</w:t>
      </w:r>
      <w:r>
        <w:rPr>
          <w:spacing w:val="-2"/>
        </w:rPr>
        <w:t>是否为旧区改建内的新建住宅：</w:t>
      </w:r>
      <w:r>
        <w:rPr>
          <w:b/>
          <w:spacing w:val="-2"/>
        </w:rPr>
        <w:t>□</w:t>
      </w:r>
      <w:r>
        <w:rPr>
          <w:spacing w:val="-2"/>
        </w:rPr>
        <w:t>是、</w:t>
      </w:r>
      <w:r>
        <w:rPr>
          <w:b/>
          <w:spacing w:val="-2"/>
        </w:rPr>
        <w:t>□</w:t>
      </w:r>
      <w:r>
        <w:rPr>
          <w:spacing w:val="-2"/>
        </w:rPr>
        <w:t>否</w:t>
      </w:r>
    </w:p>
    <w:p w14:paraId="467A8470">
      <w:pPr>
        <w:pStyle w:val="4"/>
        <w:spacing w:before="1"/>
        <w:ind w:left="800"/>
      </w:pPr>
      <w:r>
        <w:rPr>
          <w:spacing w:val="-2"/>
        </w:rPr>
        <w:t>周围建筑情况，是否影响周围建筑的日照：</w:t>
      </w:r>
      <w:r>
        <w:rPr>
          <w:b/>
          <w:spacing w:val="-2"/>
        </w:rPr>
        <w:t>□</w:t>
      </w:r>
      <w:r>
        <w:rPr>
          <w:spacing w:val="-2"/>
        </w:rPr>
        <w:t>是、</w:t>
      </w:r>
      <w:r>
        <w:rPr>
          <w:b/>
          <w:spacing w:val="-2"/>
        </w:rPr>
        <w:t>□</w:t>
      </w:r>
      <w:r>
        <w:rPr>
          <w:spacing w:val="-10"/>
        </w:rPr>
        <w:t>否</w:t>
      </w:r>
    </w:p>
    <w:p w14:paraId="6805815E">
      <w:pPr>
        <w:spacing w:before="105"/>
        <w:ind w:left="800" w:right="0" w:firstLine="0"/>
        <w:jc w:val="left"/>
        <w:rPr>
          <w:b/>
          <w:sz w:val="21"/>
        </w:rPr>
      </w:pPr>
      <w:r>
        <w:rPr>
          <w:rFonts w:hint="eastAsia" w:ascii="MS Gothic" w:hAnsi="MS Gothic" w:eastAsia="MS Gothic"/>
          <w:b/>
          <w:spacing w:val="-2"/>
          <w:sz w:val="21"/>
        </w:rPr>
        <w:t>☑</w:t>
      </w:r>
      <w:r>
        <w:rPr>
          <w:b/>
          <w:spacing w:val="-4"/>
          <w:sz w:val="21"/>
        </w:rPr>
        <w:t>公共建筑</w:t>
      </w:r>
    </w:p>
    <w:p w14:paraId="106F128D">
      <w:pPr>
        <w:pStyle w:val="12"/>
        <w:numPr>
          <w:ilvl w:val="3"/>
          <w:numId w:val="4"/>
        </w:numPr>
        <w:tabs>
          <w:tab w:val="left" w:pos="1220"/>
        </w:tabs>
        <w:spacing w:before="106" w:after="0" w:line="240" w:lineRule="auto"/>
        <w:ind w:left="1220" w:right="0" w:hanging="212"/>
        <w:jc w:val="left"/>
        <w:rPr>
          <w:rFonts w:ascii="Wingdings" w:hAnsi="Wingdings" w:eastAsia="Wingdings"/>
          <w:sz w:val="19"/>
        </w:rPr>
      </w:pPr>
      <w:r>
        <w:rPr>
          <w:rFonts w:hint="eastAsia" w:ascii="宋体" w:hAnsi="宋体" w:eastAsia="宋体"/>
          <w:b/>
          <w:spacing w:val="-4"/>
          <w:sz w:val="21"/>
        </w:rPr>
        <w:t>建筑日照标准</w:t>
      </w:r>
    </w:p>
    <w:p w14:paraId="2C5725E7">
      <w:pPr>
        <w:pStyle w:val="4"/>
        <w:spacing w:before="105" w:line="333" w:lineRule="auto"/>
        <w:ind w:left="800" w:right="1412"/>
      </w:pPr>
      <w:r>
        <w:rPr>
          <w:spacing w:val="-2"/>
        </w:rPr>
        <w:t>本项目是否为以下几类建筑类型：</w:t>
      </w:r>
      <w:r>
        <w:rPr>
          <w:b/>
          <w:spacing w:val="-2"/>
        </w:rPr>
        <w:t>□</w:t>
      </w:r>
      <w:r>
        <w:rPr>
          <w:spacing w:val="-2"/>
        </w:rPr>
        <w:t>托儿所、</w:t>
      </w:r>
      <w:r>
        <w:rPr>
          <w:b/>
          <w:spacing w:val="-2"/>
        </w:rPr>
        <w:t>□</w:t>
      </w:r>
      <w:r>
        <w:rPr>
          <w:spacing w:val="-2"/>
        </w:rPr>
        <w:t>幼儿园、</w:t>
      </w:r>
      <w:r>
        <w:rPr>
          <w:b/>
          <w:spacing w:val="-2"/>
        </w:rPr>
        <w:t>□</w:t>
      </w:r>
      <w:r>
        <w:rPr>
          <w:spacing w:val="-2"/>
        </w:rPr>
        <w:t>中小学校、</w:t>
      </w:r>
      <w:r>
        <w:rPr>
          <w:rFonts w:hint="eastAsia" w:ascii="MS Gothic" w:hAnsi="MS Gothic" w:eastAsia="MS Gothic"/>
          <w:b/>
          <w:spacing w:val="-2"/>
        </w:rPr>
        <w:t>☑</w:t>
      </w:r>
      <w:r>
        <w:rPr>
          <w:spacing w:val="-2"/>
        </w:rPr>
        <w:t>以上皆不是</w:t>
      </w:r>
      <w:r>
        <w:t>如是托儿所或幼儿园，则其生活用房冬至日底层满窗日照小时数：</w:t>
      </w:r>
      <w:r>
        <w:rPr>
          <w:rFonts w:ascii="Times New Roman" w:hAnsi="Times New Roman" w:eastAsia="Times New Roman"/>
          <w:spacing w:val="80"/>
          <w:w w:val="150"/>
          <w:u w:val="single"/>
        </w:rPr>
        <w:t xml:space="preserve"> </w:t>
      </w:r>
      <w:r>
        <w:rPr>
          <w:rFonts w:ascii="Times New Roman" w:hAnsi="Times New Roman" w:eastAsia="Times New Roman"/>
        </w:rPr>
        <w:t>/</w:t>
      </w:r>
      <w:r>
        <w:rPr>
          <w:rFonts w:ascii="Times New Roman" w:hAnsi="Times New Roman" w:eastAsia="Times New Roman"/>
          <w:spacing w:val="80"/>
          <w:w w:val="150"/>
          <w:u w:val="single"/>
        </w:rPr>
        <w:t xml:space="preserve"> </w:t>
      </w:r>
      <w:r>
        <w:t>小时</w:t>
      </w:r>
    </w:p>
    <w:p w14:paraId="672D8061">
      <w:pPr>
        <w:pStyle w:val="4"/>
        <w:tabs>
          <w:tab w:val="left" w:pos="7367"/>
        </w:tabs>
        <w:spacing w:before="1" w:line="333" w:lineRule="auto"/>
        <w:ind w:left="800" w:right="2197"/>
      </w:pPr>
      <w:r>
        <w:t>如是中小学校，则其南向的普通教室冬至日底层满窗日照小时数：</w:t>
      </w:r>
      <w:r>
        <w:rPr>
          <w:rFonts w:ascii="Times New Roman" w:hAnsi="Times New Roman" w:eastAsia="Times New Roman"/>
          <w:spacing w:val="80"/>
          <w:w w:val="150"/>
          <w:u w:val="single"/>
        </w:rPr>
        <w:t xml:space="preserve"> </w:t>
      </w:r>
      <w:r>
        <w:rPr>
          <w:rFonts w:ascii="Times New Roman" w:hAnsi="Times New Roman" w:eastAsia="Times New Roman"/>
          <w:u w:val="single"/>
        </w:rPr>
        <w:t>/</w:t>
      </w:r>
      <w:r>
        <w:rPr>
          <w:rFonts w:ascii="Times New Roman" w:hAnsi="Times New Roman" w:eastAsia="Times New Roman"/>
          <w:u w:val="single"/>
        </w:rPr>
        <w:tab/>
      </w:r>
      <w:r>
        <w:rPr>
          <w:spacing w:val="-6"/>
        </w:rPr>
        <w:t>小时</w:t>
      </w:r>
      <w:r>
        <w:rPr>
          <w:spacing w:val="-2"/>
        </w:rPr>
        <w:t>周边是否有住宅建筑、学校建筑等有日照要求的建筑：</w:t>
      </w:r>
      <w:r>
        <w:rPr>
          <w:b/>
          <w:spacing w:val="-2"/>
        </w:rPr>
        <w:t>□</w:t>
      </w:r>
      <w:r>
        <w:rPr>
          <w:spacing w:val="-2"/>
        </w:rPr>
        <w:t>是、</w:t>
      </w:r>
      <w:r>
        <w:rPr>
          <w:rFonts w:hint="eastAsia" w:ascii="MS Gothic" w:hAnsi="MS Gothic" w:eastAsia="MS Gothic"/>
          <w:b/>
          <w:spacing w:val="-2"/>
        </w:rPr>
        <w:t>☑</w:t>
      </w:r>
      <w:r>
        <w:rPr>
          <w:spacing w:val="-2"/>
        </w:rPr>
        <w:t>否</w:t>
      </w:r>
    </w:p>
    <w:p w14:paraId="6415651C">
      <w:pPr>
        <w:pStyle w:val="4"/>
        <w:spacing w:before="1" w:line="333" w:lineRule="auto"/>
        <w:ind w:left="800" w:right="879"/>
      </w:pPr>
      <w:r>
        <w:rPr>
          <w:spacing w:val="-4"/>
        </w:rPr>
        <w:t>如周边有住宅建筑、学校建筑等有日照要求的建筑，本项目是否影响其日照要求：</w:t>
      </w:r>
      <w:r>
        <w:rPr>
          <w:b/>
          <w:spacing w:val="-4"/>
        </w:rPr>
        <w:t>□</w:t>
      </w:r>
      <w:r>
        <w:rPr>
          <w:spacing w:val="-4"/>
        </w:rPr>
        <w:t>是、</w:t>
      </w:r>
      <w:r>
        <w:rPr>
          <w:rFonts w:hint="eastAsia" w:ascii="MS Gothic" w:hAnsi="MS Gothic" w:eastAsia="MS Gothic"/>
          <w:b/>
          <w:spacing w:val="-4"/>
        </w:rPr>
        <w:t>☑</w:t>
      </w:r>
      <w:r>
        <w:rPr>
          <w:spacing w:val="-10"/>
        </w:rPr>
        <w:t>否</w:t>
      </w:r>
    </w:p>
    <w:p w14:paraId="5D0105EB">
      <w:pPr>
        <w:pStyle w:val="4"/>
        <w:spacing w:before="11"/>
        <w:rPr>
          <w:sz w:val="27"/>
        </w:rPr>
      </w:pPr>
    </w:p>
    <w:p w14:paraId="0EAD9767">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15B814DF">
      <w:pPr>
        <w:pStyle w:val="4"/>
        <w:spacing w:before="10"/>
        <w:rPr>
          <w:b/>
          <w:sz w:val="18"/>
        </w:rPr>
      </w:pPr>
    </w:p>
    <w:p w14:paraId="49CADCB6">
      <w:pPr>
        <w:spacing w:before="0"/>
        <w:ind w:left="800" w:right="0" w:firstLine="0"/>
        <w:jc w:val="left"/>
        <w:rPr>
          <w:b/>
          <w:sz w:val="21"/>
        </w:rPr>
      </w:pPr>
      <w:r>
        <w:rPr>
          <w:b/>
          <w:spacing w:val="-3"/>
          <w:sz w:val="21"/>
        </w:rPr>
        <w:t>建议提交材料及技术要求：</w:t>
      </w:r>
    </w:p>
    <w:p w14:paraId="2C2CA675">
      <w:pPr>
        <w:pStyle w:val="4"/>
        <w:spacing w:before="12"/>
        <w:rPr>
          <w:b/>
          <w:sz w:val="15"/>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2F1A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2D57F045">
            <w:pPr>
              <w:pStyle w:val="13"/>
              <w:spacing w:before="15"/>
              <w:ind w:left="148"/>
              <w:rPr>
                <w:b/>
                <w:sz w:val="22"/>
              </w:rPr>
            </w:pPr>
            <w:r>
              <w:rPr>
                <w:b/>
                <w:spacing w:val="-6"/>
                <w:sz w:val="22"/>
              </w:rPr>
              <w:t>专业</w:t>
            </w:r>
          </w:p>
          <w:p w14:paraId="406A69D3">
            <w:pPr>
              <w:pStyle w:val="13"/>
              <w:spacing w:before="30" w:line="276" w:lineRule="exact"/>
              <w:ind w:left="148"/>
              <w:rPr>
                <w:b/>
                <w:sz w:val="22"/>
              </w:rPr>
            </w:pPr>
            <w:r>
              <w:rPr>
                <w:b/>
                <w:spacing w:val="-6"/>
                <w:sz w:val="22"/>
              </w:rPr>
              <w:t>分类</w:t>
            </w:r>
          </w:p>
        </w:tc>
        <w:tc>
          <w:tcPr>
            <w:tcW w:w="2020" w:type="dxa"/>
            <w:shd w:val="clear" w:color="auto" w:fill="DBE4F0"/>
          </w:tcPr>
          <w:p w14:paraId="05D80884">
            <w:pPr>
              <w:pStyle w:val="13"/>
              <w:spacing w:before="171"/>
              <w:ind w:left="106"/>
              <w:rPr>
                <w:b/>
                <w:sz w:val="22"/>
              </w:rPr>
            </w:pPr>
            <w:r>
              <w:rPr>
                <w:b/>
                <w:spacing w:val="-4"/>
                <w:sz w:val="22"/>
              </w:rPr>
              <w:t>材料名称</w:t>
            </w:r>
          </w:p>
        </w:tc>
        <w:tc>
          <w:tcPr>
            <w:tcW w:w="3960" w:type="dxa"/>
            <w:shd w:val="clear" w:color="auto" w:fill="DBE4F0"/>
          </w:tcPr>
          <w:p w14:paraId="6722F9E7">
            <w:pPr>
              <w:pStyle w:val="13"/>
              <w:spacing w:before="171"/>
              <w:ind w:left="107"/>
              <w:rPr>
                <w:b/>
                <w:sz w:val="22"/>
              </w:rPr>
            </w:pPr>
            <w:r>
              <w:rPr>
                <w:b/>
                <w:spacing w:val="-4"/>
                <w:sz w:val="22"/>
              </w:rPr>
              <w:t>技术要求</w:t>
            </w:r>
          </w:p>
        </w:tc>
        <w:tc>
          <w:tcPr>
            <w:tcW w:w="800" w:type="dxa"/>
            <w:shd w:val="clear" w:color="auto" w:fill="DBE4F0"/>
          </w:tcPr>
          <w:p w14:paraId="3205B595">
            <w:pPr>
              <w:pStyle w:val="13"/>
              <w:spacing w:before="15"/>
              <w:ind w:left="107"/>
              <w:rPr>
                <w:b/>
                <w:sz w:val="22"/>
              </w:rPr>
            </w:pPr>
            <w:r>
              <w:rPr>
                <w:b/>
                <w:spacing w:val="-6"/>
                <w:sz w:val="22"/>
              </w:rPr>
              <w:t>评价</w:t>
            </w:r>
          </w:p>
          <w:p w14:paraId="5E3CFB3A">
            <w:pPr>
              <w:pStyle w:val="13"/>
              <w:spacing w:before="30" w:line="276" w:lineRule="exact"/>
              <w:ind w:left="107"/>
              <w:rPr>
                <w:b/>
                <w:sz w:val="22"/>
              </w:rPr>
            </w:pPr>
            <w:r>
              <w:rPr>
                <w:b/>
                <w:spacing w:val="-6"/>
                <w:sz w:val="22"/>
              </w:rPr>
              <w:t>阶段</w:t>
            </w:r>
          </w:p>
        </w:tc>
        <w:tc>
          <w:tcPr>
            <w:tcW w:w="800" w:type="dxa"/>
            <w:shd w:val="clear" w:color="auto" w:fill="DBE4F0"/>
          </w:tcPr>
          <w:p w14:paraId="14082B43">
            <w:pPr>
              <w:pStyle w:val="13"/>
              <w:spacing w:before="15"/>
              <w:ind w:left="106"/>
              <w:rPr>
                <w:b/>
                <w:sz w:val="22"/>
              </w:rPr>
            </w:pPr>
            <w:r>
              <w:rPr>
                <w:b/>
                <w:spacing w:val="-6"/>
                <w:sz w:val="22"/>
              </w:rPr>
              <w:t>建筑</w:t>
            </w:r>
          </w:p>
          <w:p w14:paraId="7BC9568D">
            <w:pPr>
              <w:pStyle w:val="13"/>
              <w:spacing w:before="30" w:line="276" w:lineRule="exact"/>
              <w:ind w:left="106"/>
              <w:rPr>
                <w:b/>
                <w:sz w:val="22"/>
              </w:rPr>
            </w:pPr>
            <w:r>
              <w:rPr>
                <w:b/>
                <w:spacing w:val="-6"/>
                <w:sz w:val="22"/>
              </w:rPr>
              <w:t>类型</w:t>
            </w:r>
          </w:p>
        </w:tc>
      </w:tr>
      <w:tr w14:paraId="7F0D1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008F3FC7">
            <w:pPr>
              <w:pStyle w:val="13"/>
              <w:spacing w:before="171" w:line="266" w:lineRule="auto"/>
              <w:ind w:left="148" w:right="137"/>
              <w:rPr>
                <w:b/>
                <w:sz w:val="22"/>
              </w:rPr>
            </w:pPr>
            <w:r>
              <w:rPr>
                <w:b/>
                <w:spacing w:val="-6"/>
                <w:sz w:val="22"/>
              </w:rPr>
              <w:t>规划设计</w:t>
            </w:r>
          </w:p>
        </w:tc>
        <w:tc>
          <w:tcPr>
            <w:tcW w:w="2020" w:type="dxa"/>
          </w:tcPr>
          <w:p w14:paraId="3335CF82">
            <w:pPr>
              <w:pStyle w:val="13"/>
              <w:spacing w:before="6"/>
              <w:rPr>
                <w:b/>
                <w:sz w:val="25"/>
              </w:rPr>
            </w:pPr>
          </w:p>
          <w:p w14:paraId="5D8A00A8">
            <w:pPr>
              <w:pStyle w:val="13"/>
              <w:spacing w:before="1"/>
              <w:ind w:left="106"/>
              <w:rPr>
                <w:b/>
                <w:sz w:val="22"/>
              </w:rPr>
            </w:pPr>
            <w:r>
              <w:rPr>
                <w:b/>
                <w:spacing w:val="-4"/>
                <w:sz w:val="22"/>
              </w:rPr>
              <w:t>规划批复文件</w:t>
            </w:r>
          </w:p>
        </w:tc>
        <w:tc>
          <w:tcPr>
            <w:tcW w:w="3960" w:type="dxa"/>
          </w:tcPr>
          <w:p w14:paraId="6BFFCA74">
            <w:pPr>
              <w:pStyle w:val="13"/>
              <w:rPr>
                <w:rFonts w:ascii="Times New Roman"/>
                <w:sz w:val="20"/>
              </w:rPr>
            </w:pPr>
          </w:p>
        </w:tc>
        <w:tc>
          <w:tcPr>
            <w:tcW w:w="800" w:type="dxa"/>
          </w:tcPr>
          <w:p w14:paraId="5A19A84B">
            <w:pPr>
              <w:pStyle w:val="13"/>
              <w:spacing w:before="15"/>
              <w:ind w:left="107"/>
              <w:rPr>
                <w:sz w:val="22"/>
              </w:rPr>
            </w:pPr>
            <w:r>
              <w:rPr>
                <w:spacing w:val="-6"/>
                <w:sz w:val="22"/>
              </w:rPr>
              <w:t>预评</w:t>
            </w:r>
          </w:p>
          <w:p w14:paraId="3F6A7072">
            <w:pPr>
              <w:pStyle w:val="13"/>
              <w:spacing w:line="310" w:lineRule="atLeast"/>
              <w:ind w:left="107" w:right="130"/>
              <w:rPr>
                <w:sz w:val="22"/>
              </w:rPr>
            </w:pPr>
            <w:r>
              <w:rPr>
                <w:spacing w:val="-4"/>
                <w:sz w:val="22"/>
              </w:rPr>
              <w:t>价/评</w:t>
            </w:r>
            <w:r>
              <w:rPr>
                <w:spacing w:val="-10"/>
                <w:sz w:val="22"/>
              </w:rPr>
              <w:t>价</w:t>
            </w:r>
          </w:p>
        </w:tc>
        <w:tc>
          <w:tcPr>
            <w:tcW w:w="800" w:type="dxa"/>
          </w:tcPr>
          <w:p w14:paraId="0DFB690B">
            <w:pPr>
              <w:pStyle w:val="13"/>
              <w:spacing w:before="6"/>
              <w:rPr>
                <w:b/>
                <w:sz w:val="25"/>
              </w:rPr>
            </w:pPr>
          </w:p>
          <w:p w14:paraId="2B34CF77">
            <w:pPr>
              <w:pStyle w:val="13"/>
              <w:spacing w:before="1"/>
              <w:ind w:left="106"/>
              <w:rPr>
                <w:sz w:val="22"/>
              </w:rPr>
            </w:pPr>
            <w:r>
              <w:rPr>
                <w:spacing w:val="-6"/>
                <w:sz w:val="22"/>
              </w:rPr>
              <w:t>居建</w:t>
            </w:r>
          </w:p>
        </w:tc>
      </w:tr>
      <w:tr w14:paraId="3FD6F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40" w:type="dxa"/>
          </w:tcPr>
          <w:p w14:paraId="651FDF27">
            <w:pPr>
              <w:pStyle w:val="13"/>
              <w:spacing w:before="173" w:line="266" w:lineRule="auto"/>
              <w:ind w:left="148" w:right="137"/>
              <w:rPr>
                <w:b/>
                <w:sz w:val="22"/>
              </w:rPr>
            </w:pPr>
            <w:r>
              <w:rPr>
                <w:b/>
                <w:spacing w:val="-6"/>
                <w:sz w:val="22"/>
              </w:rPr>
              <w:t>建筑设计</w:t>
            </w:r>
          </w:p>
        </w:tc>
        <w:tc>
          <w:tcPr>
            <w:tcW w:w="2020" w:type="dxa"/>
          </w:tcPr>
          <w:p w14:paraId="552BF1BB">
            <w:pPr>
              <w:pStyle w:val="13"/>
              <w:spacing w:before="8"/>
              <w:rPr>
                <w:b/>
                <w:sz w:val="25"/>
              </w:rPr>
            </w:pPr>
          </w:p>
          <w:p w14:paraId="5B5E7E13">
            <w:pPr>
              <w:pStyle w:val="13"/>
              <w:spacing w:before="1"/>
              <w:ind w:left="106"/>
              <w:rPr>
                <w:b/>
                <w:sz w:val="22"/>
              </w:rPr>
            </w:pPr>
            <w:r>
              <w:rPr>
                <w:b/>
                <w:spacing w:val="-4"/>
                <w:sz w:val="22"/>
              </w:rPr>
              <w:t>总平面设计图</w:t>
            </w:r>
          </w:p>
        </w:tc>
        <w:tc>
          <w:tcPr>
            <w:tcW w:w="3960" w:type="dxa"/>
            <w:tcBorders>
              <w:bottom w:val="single" w:color="000000" w:sz="8" w:space="0"/>
              <w:right w:val="single" w:color="000000" w:sz="8" w:space="0"/>
            </w:tcBorders>
          </w:tcPr>
          <w:p w14:paraId="4AD34928">
            <w:pPr>
              <w:pStyle w:val="13"/>
              <w:spacing w:before="17"/>
              <w:ind w:left="107"/>
              <w:rPr>
                <w:sz w:val="22"/>
              </w:rPr>
            </w:pPr>
            <w:r>
              <w:rPr>
                <w:spacing w:val="-3"/>
                <w:sz w:val="22"/>
              </w:rPr>
              <w:t>应标明清晰的红线，以及能反映本地块</w:t>
            </w:r>
          </w:p>
          <w:p w14:paraId="21F74966">
            <w:pPr>
              <w:pStyle w:val="13"/>
              <w:spacing w:line="310" w:lineRule="atLeast"/>
              <w:ind w:left="107" w:right="93"/>
              <w:rPr>
                <w:sz w:val="22"/>
              </w:rPr>
            </w:pPr>
            <w:r>
              <w:rPr>
                <w:spacing w:val="-2"/>
                <w:sz w:val="22"/>
              </w:rPr>
              <w:t>与周边地块及建筑的空间相邻关系，包括建筑的使用功能、距离、高度等</w:t>
            </w:r>
          </w:p>
        </w:tc>
        <w:tc>
          <w:tcPr>
            <w:tcW w:w="800" w:type="dxa"/>
            <w:tcBorders>
              <w:left w:val="single" w:color="000000" w:sz="8" w:space="0"/>
            </w:tcBorders>
          </w:tcPr>
          <w:p w14:paraId="7652F082">
            <w:pPr>
              <w:pStyle w:val="13"/>
              <w:spacing w:before="17"/>
              <w:ind w:left="102"/>
              <w:rPr>
                <w:sz w:val="22"/>
              </w:rPr>
            </w:pPr>
            <w:r>
              <w:rPr>
                <w:spacing w:val="-6"/>
                <w:sz w:val="22"/>
              </w:rPr>
              <w:t>预评</w:t>
            </w:r>
          </w:p>
          <w:p w14:paraId="2E10529D">
            <w:pPr>
              <w:pStyle w:val="13"/>
              <w:spacing w:line="310" w:lineRule="atLeast"/>
              <w:ind w:left="102" w:right="130"/>
              <w:rPr>
                <w:sz w:val="22"/>
              </w:rPr>
            </w:pPr>
            <w:r>
              <w:rPr>
                <w:spacing w:val="-4"/>
                <w:sz w:val="22"/>
              </w:rPr>
              <w:t>价/评</w:t>
            </w:r>
            <w:r>
              <w:rPr>
                <w:spacing w:val="-10"/>
                <w:sz w:val="22"/>
              </w:rPr>
              <w:t>价</w:t>
            </w:r>
          </w:p>
        </w:tc>
        <w:tc>
          <w:tcPr>
            <w:tcW w:w="800" w:type="dxa"/>
          </w:tcPr>
          <w:p w14:paraId="2F6D4FFA">
            <w:pPr>
              <w:pStyle w:val="13"/>
              <w:spacing w:before="8"/>
              <w:rPr>
                <w:b/>
                <w:sz w:val="25"/>
              </w:rPr>
            </w:pPr>
          </w:p>
          <w:p w14:paraId="69358606">
            <w:pPr>
              <w:pStyle w:val="13"/>
              <w:spacing w:before="1"/>
              <w:ind w:left="106"/>
              <w:rPr>
                <w:sz w:val="22"/>
              </w:rPr>
            </w:pPr>
            <w:r>
              <w:rPr>
                <w:spacing w:val="-6"/>
                <w:sz w:val="22"/>
              </w:rPr>
              <w:t>居建</w:t>
            </w:r>
          </w:p>
        </w:tc>
      </w:tr>
    </w:tbl>
    <w:p w14:paraId="7A7DACEB">
      <w:pPr>
        <w:spacing w:after="0"/>
        <w:rPr>
          <w:sz w:val="22"/>
        </w:rPr>
        <w:sectPr>
          <w:pgSz w:w="11910" w:h="16840"/>
          <w:pgMar w:top="1100" w:right="920" w:bottom="1180" w:left="1000" w:header="878" w:footer="993" w:gutter="0"/>
          <w:cols w:space="720" w:num="1"/>
        </w:sectPr>
      </w:pPr>
    </w:p>
    <w:p w14:paraId="6E896862">
      <w:pPr>
        <w:pStyle w:val="4"/>
        <w:spacing w:before="1"/>
        <w:rPr>
          <w:b/>
          <w:sz w:val="25"/>
        </w:rPr>
      </w:pPr>
      <w:r>
        <w:pict>
          <v:rect id="docshape501" o:spid="_x0000_s1849" o:spt="1" style="position:absolute;left:0pt;margin-left:90pt;margin-top:55.2pt;height:0.7pt;width:415.3pt;mso-position-horizontal-relative:page;mso-position-vertical-relative:page;z-index:-251439104;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3F75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2" w:hRule="atLeast"/>
        </w:trPr>
        <w:tc>
          <w:tcPr>
            <w:tcW w:w="740" w:type="dxa"/>
            <w:tcBorders>
              <w:top w:val="nil"/>
            </w:tcBorders>
          </w:tcPr>
          <w:p w14:paraId="08354045">
            <w:pPr>
              <w:pStyle w:val="13"/>
              <w:rPr>
                <w:rFonts w:ascii="Times New Roman"/>
                <w:sz w:val="20"/>
              </w:rPr>
            </w:pPr>
          </w:p>
        </w:tc>
        <w:tc>
          <w:tcPr>
            <w:tcW w:w="2020" w:type="dxa"/>
            <w:tcBorders>
              <w:top w:val="nil"/>
            </w:tcBorders>
          </w:tcPr>
          <w:p w14:paraId="516D6469">
            <w:pPr>
              <w:pStyle w:val="13"/>
              <w:rPr>
                <w:b/>
                <w:sz w:val="22"/>
              </w:rPr>
            </w:pPr>
          </w:p>
          <w:p w14:paraId="7B26B3FE">
            <w:pPr>
              <w:pStyle w:val="13"/>
              <w:rPr>
                <w:b/>
                <w:sz w:val="22"/>
              </w:rPr>
            </w:pPr>
          </w:p>
          <w:p w14:paraId="085F40D1">
            <w:pPr>
              <w:pStyle w:val="13"/>
              <w:spacing w:before="11"/>
              <w:rPr>
                <w:b/>
                <w:sz w:val="18"/>
              </w:rPr>
            </w:pPr>
          </w:p>
          <w:p w14:paraId="1AA016CB">
            <w:pPr>
              <w:pStyle w:val="13"/>
              <w:ind w:left="106"/>
              <w:rPr>
                <w:b/>
                <w:sz w:val="22"/>
              </w:rPr>
            </w:pPr>
            <w:r>
              <w:rPr>
                <w:b/>
                <w:spacing w:val="-4"/>
                <w:sz w:val="22"/>
              </w:rPr>
              <w:t>日照计算分析报告</w:t>
            </w:r>
          </w:p>
        </w:tc>
        <w:tc>
          <w:tcPr>
            <w:tcW w:w="3960" w:type="dxa"/>
          </w:tcPr>
          <w:p w14:paraId="349469C6">
            <w:pPr>
              <w:pStyle w:val="13"/>
              <w:spacing w:before="25" w:line="266" w:lineRule="auto"/>
              <w:ind w:left="107" w:right="98"/>
              <w:jc w:val="both"/>
              <w:rPr>
                <w:sz w:val="22"/>
              </w:rPr>
            </w:pPr>
            <w:r>
              <w:rPr>
                <w:spacing w:val="-2"/>
                <w:sz w:val="22"/>
              </w:rPr>
              <w:t>应包括使用项目所在地城乡规划行政主管部门认可的计算软件对标准日最低日照时数进行的模拟计算，日照模拟分析建模应包括地块周边既有建筑（至少将</w:t>
            </w:r>
            <w:r>
              <w:rPr>
                <w:spacing w:val="-3"/>
                <w:sz w:val="22"/>
              </w:rPr>
              <w:t>从项目边界计起的第二排纳入建模及分</w:t>
            </w:r>
          </w:p>
          <w:p w14:paraId="43EC0990">
            <w:pPr>
              <w:pStyle w:val="13"/>
              <w:spacing w:line="272" w:lineRule="exact"/>
              <w:ind w:left="107"/>
              <w:rPr>
                <w:sz w:val="22"/>
              </w:rPr>
            </w:pPr>
            <w:r>
              <w:rPr>
                <w:spacing w:val="-2"/>
                <w:sz w:val="22"/>
              </w:rPr>
              <w:t>析</w:t>
            </w:r>
            <w:r>
              <w:rPr>
                <w:spacing w:val="-10"/>
                <w:sz w:val="22"/>
              </w:rPr>
              <w:t>）</w:t>
            </w:r>
          </w:p>
        </w:tc>
        <w:tc>
          <w:tcPr>
            <w:tcW w:w="800" w:type="dxa"/>
            <w:tcBorders>
              <w:top w:val="nil"/>
            </w:tcBorders>
          </w:tcPr>
          <w:p w14:paraId="1C145DAA">
            <w:pPr>
              <w:pStyle w:val="13"/>
              <w:rPr>
                <w:b/>
                <w:sz w:val="22"/>
              </w:rPr>
            </w:pPr>
          </w:p>
          <w:p w14:paraId="3C28E217">
            <w:pPr>
              <w:pStyle w:val="13"/>
              <w:spacing w:before="6"/>
              <w:rPr>
                <w:b/>
                <w:sz w:val="16"/>
              </w:rPr>
            </w:pPr>
          </w:p>
          <w:p w14:paraId="2BC4D840">
            <w:pPr>
              <w:pStyle w:val="13"/>
              <w:spacing w:line="266" w:lineRule="auto"/>
              <w:ind w:left="107" w:right="130"/>
              <w:rPr>
                <w:sz w:val="22"/>
              </w:rPr>
            </w:pPr>
            <w:r>
              <w:rPr>
                <w:spacing w:val="-6"/>
                <w:sz w:val="22"/>
              </w:rPr>
              <w:t>预评</w:t>
            </w:r>
            <w:r>
              <w:rPr>
                <w:spacing w:val="-4"/>
                <w:sz w:val="22"/>
              </w:rPr>
              <w:t>价/评</w:t>
            </w:r>
            <w:r>
              <w:rPr>
                <w:spacing w:val="-10"/>
                <w:sz w:val="22"/>
              </w:rPr>
              <w:t>价</w:t>
            </w:r>
          </w:p>
        </w:tc>
        <w:tc>
          <w:tcPr>
            <w:tcW w:w="800" w:type="dxa"/>
            <w:tcBorders>
              <w:top w:val="nil"/>
            </w:tcBorders>
          </w:tcPr>
          <w:p w14:paraId="62602F2E">
            <w:pPr>
              <w:pStyle w:val="13"/>
              <w:rPr>
                <w:b/>
                <w:sz w:val="22"/>
              </w:rPr>
            </w:pPr>
          </w:p>
          <w:p w14:paraId="2A3FA474">
            <w:pPr>
              <w:pStyle w:val="13"/>
              <w:rPr>
                <w:b/>
                <w:sz w:val="22"/>
              </w:rPr>
            </w:pPr>
          </w:p>
          <w:p w14:paraId="786AE41F">
            <w:pPr>
              <w:pStyle w:val="13"/>
              <w:spacing w:before="11"/>
              <w:rPr>
                <w:b/>
                <w:sz w:val="18"/>
              </w:rPr>
            </w:pPr>
          </w:p>
          <w:p w14:paraId="43F4712F">
            <w:pPr>
              <w:pStyle w:val="13"/>
              <w:ind w:left="106"/>
              <w:rPr>
                <w:sz w:val="22"/>
              </w:rPr>
            </w:pPr>
            <w:r>
              <w:rPr>
                <w:spacing w:val="-6"/>
                <w:sz w:val="22"/>
              </w:rPr>
              <w:t>居建</w:t>
            </w:r>
          </w:p>
        </w:tc>
      </w:tr>
    </w:tbl>
    <w:p w14:paraId="2A3F2794">
      <w:pPr>
        <w:pStyle w:val="4"/>
        <w:spacing w:before="9"/>
        <w:rPr>
          <w:b/>
          <w:sz w:val="10"/>
        </w:rPr>
      </w:pPr>
    </w:p>
    <w:p w14:paraId="1165BBE8">
      <w:pPr>
        <w:spacing w:before="70"/>
        <w:ind w:left="800" w:right="0" w:firstLine="0"/>
        <w:jc w:val="left"/>
        <w:rPr>
          <w:b/>
          <w:sz w:val="21"/>
        </w:rPr>
      </w:pPr>
      <w:r>
        <w:rPr>
          <w:b/>
          <w:spacing w:val="-4"/>
          <w:sz w:val="21"/>
        </w:rPr>
        <w:t>实际提交材料：</w:t>
      </w:r>
    </w:p>
    <w:p w14:paraId="170245B5">
      <w:pPr>
        <w:pStyle w:val="4"/>
        <w:spacing w:before="2"/>
        <w:rPr>
          <w:b/>
        </w:rPr>
      </w:pPr>
    </w:p>
    <w:p w14:paraId="6D6D4FCC">
      <w:pPr>
        <w:pStyle w:val="4"/>
        <w:ind w:left="800"/>
      </w:pPr>
      <w:r>
        <w:pict>
          <v:group id="docshapegroup502" o:spid="_x0000_s1850" o:spt="203" style="position:absolute;left:0pt;margin-left:84.35pt;margin-top:-3.05pt;height:426.3pt;width:426.6pt;mso-position-horizontal-relative:page;z-index:-251440128;mso-width-relative:page;mso-height-relative:page;" coordorigin="1687,-61" coordsize="8532,8526">
            <o:lock v:ext="edit"/>
            <v:shape id="docshape503" o:spid="_x0000_s1851" o:spt="75" type="#_x0000_t75" style="position:absolute;left:1817;top:193;height:8272;width:8218;" filled="f" stroked="f" coordsize="21600,21600">
              <v:path/>
              <v:fill on="f" focussize="0,0"/>
              <v:stroke on="f"/>
              <v:imagedata r:id="rId43" o:title=""/>
              <o:lock v:ext="edit" aspectratio="t"/>
            </v:shape>
            <v:shape id="docshape504" o:spid="_x0000_s1852" style="position:absolute;left:1687;top:-62;height:1149;width:8532;" filled="f" stroked="t" coordorigin="1687,-61" coordsize="8532,1149" path="m1687,1087l10219,1087m1687,-57l10219,-57m1692,-61l1692,1083m10214,-61l10214,1083e">
              <v:path arrowok="t"/>
              <v:fill on="f" focussize="0,0"/>
              <v:stroke weight="0.48pt" color="#000000"/>
              <v:imagedata o:title=""/>
              <o:lock v:ext="edit"/>
            </v:shape>
          </v:group>
        </w:pict>
      </w:r>
      <w:r>
        <w:rPr>
          <w:spacing w:val="-7"/>
        </w:rPr>
        <w:t>总平面图</w:t>
      </w:r>
    </w:p>
    <w:p w14:paraId="3EC46EB2">
      <w:pPr>
        <w:pStyle w:val="4"/>
        <w:spacing w:before="105" w:line="333" w:lineRule="auto"/>
        <w:ind w:left="800" w:right="7506"/>
      </w:pPr>
      <w:r>
        <w:rPr>
          <w:spacing w:val="-2"/>
        </w:rPr>
        <w:t>用地规划许可证 日照模拟分析报告</w:t>
      </w:r>
    </w:p>
    <w:p w14:paraId="5B9558C2">
      <w:pPr>
        <w:spacing w:after="0" w:line="333" w:lineRule="auto"/>
        <w:sectPr>
          <w:pgSz w:w="11910" w:h="16840"/>
          <w:pgMar w:top="1100" w:right="920" w:bottom="1180" w:left="1000" w:header="878" w:footer="993" w:gutter="0"/>
          <w:cols w:space="720" w:num="1"/>
        </w:sectPr>
      </w:pPr>
    </w:p>
    <w:p w14:paraId="305EDBA1">
      <w:pPr>
        <w:pStyle w:val="4"/>
        <w:rPr>
          <w:sz w:val="20"/>
        </w:rPr>
      </w:pPr>
    </w:p>
    <w:p w14:paraId="13188DA8">
      <w:pPr>
        <w:pStyle w:val="3"/>
        <w:numPr>
          <w:ilvl w:val="2"/>
          <w:numId w:val="4"/>
        </w:numPr>
        <w:tabs>
          <w:tab w:val="left" w:pos="1465"/>
        </w:tabs>
        <w:spacing w:before="66" w:after="0" w:line="240" w:lineRule="auto"/>
        <w:ind w:left="1464" w:right="0" w:hanging="665"/>
        <w:jc w:val="left"/>
      </w:pPr>
      <w:r>
        <w:pict>
          <v:rect id="docshape505" o:spid="_x0000_s1853" o:spt="1" style="position:absolute;left:0pt;margin-left:90pt;margin-top:-13.55pt;height:0.7pt;width:415.3pt;mso-position-horizontal-relative:page;z-index:-251438080;mso-width-relative:page;mso-height-relative:page;" fillcolor="#000000" filled="t" stroked="f" coordsize="21600,21600">
            <v:path/>
            <v:fill on="t" focussize="0,0"/>
            <v:stroke on="f"/>
            <v:imagedata o:title=""/>
            <o:lock v:ext="edit"/>
          </v:rect>
        </w:pict>
      </w:r>
      <w:bookmarkStart w:id="165" w:name="8.1.2室外热环境应满足国家现行有关标准的要求。"/>
      <w:bookmarkEnd w:id="165"/>
      <w:r>
        <w:rPr>
          <w:spacing w:val="-3"/>
        </w:rPr>
        <w:t>室外热环境应满足国家现行有关标准的要求。</w:t>
      </w:r>
    </w:p>
    <w:p w14:paraId="4F165EC6">
      <w:pPr>
        <w:pStyle w:val="4"/>
        <w:rPr>
          <w:rFonts w:ascii="黑体"/>
          <w:b/>
          <w:sz w:val="17"/>
        </w:rPr>
      </w:pPr>
    </w:p>
    <w:p w14:paraId="63C117A2">
      <w:pPr>
        <w:spacing w:before="0"/>
        <w:ind w:left="800" w:right="0" w:firstLine="0"/>
        <w:jc w:val="left"/>
        <w:rPr>
          <w:b/>
          <w:sz w:val="24"/>
        </w:rPr>
      </w:pPr>
      <w:r>
        <w:rPr>
          <w:b/>
          <w:spacing w:val="-2"/>
          <w:sz w:val="24"/>
        </w:rPr>
        <w:t>1</w:t>
      </w:r>
      <w:r>
        <w:rPr>
          <w:b/>
          <w:spacing w:val="-14"/>
          <w:sz w:val="24"/>
        </w:rPr>
        <w:t>、 达标自评</w:t>
      </w:r>
    </w:p>
    <w:p w14:paraId="37C21F79">
      <w:pPr>
        <w:pStyle w:val="4"/>
        <w:spacing w:before="2"/>
        <w:rPr>
          <w:b/>
          <w:sz w:val="17"/>
        </w:rPr>
      </w:pPr>
    </w:p>
    <w:p w14:paraId="76754DA7">
      <w:pPr>
        <w:pStyle w:val="4"/>
        <w:tabs>
          <w:tab w:val="left" w:pos="1745"/>
        </w:tabs>
        <w:ind w:left="800"/>
      </w:pPr>
      <w:r>
        <w:rPr>
          <w:rFonts w:hint="eastAsia" w:ascii="MS UI Gothic" w:hAnsi="MS UI Gothic" w:eastAsia="MS UI Gothic"/>
          <w:spacing w:val="-4"/>
        </w:rPr>
        <w:t>☑</w:t>
      </w:r>
      <w:r>
        <w:rPr>
          <w:spacing w:val="-4"/>
        </w:rPr>
        <w:t>达</w:t>
      </w:r>
      <w:r>
        <w:rPr>
          <w:spacing w:val="-10"/>
        </w:rPr>
        <w:t>标</w:t>
      </w:r>
      <w:r>
        <w:tab/>
      </w:r>
      <w:r>
        <w:rPr>
          <w:spacing w:val="-4"/>
        </w:rPr>
        <w:t>□不达</w:t>
      </w:r>
      <w:r>
        <w:rPr>
          <w:spacing w:val="-10"/>
        </w:rPr>
        <w:t>标</w:t>
      </w:r>
    </w:p>
    <w:p w14:paraId="04F2497E">
      <w:pPr>
        <w:pStyle w:val="4"/>
        <w:rPr>
          <w:sz w:val="20"/>
        </w:rPr>
      </w:pPr>
    </w:p>
    <w:p w14:paraId="2BC8F554">
      <w:pPr>
        <w:pStyle w:val="4"/>
        <w:rPr>
          <w:sz w:val="25"/>
        </w:rPr>
      </w:pPr>
    </w:p>
    <w:p w14:paraId="50C51231">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543618CC">
      <w:pPr>
        <w:pStyle w:val="12"/>
        <w:numPr>
          <w:ilvl w:val="3"/>
          <w:numId w:val="4"/>
        </w:numPr>
        <w:tabs>
          <w:tab w:val="left" w:pos="1219"/>
          <w:tab w:val="left" w:pos="1220"/>
        </w:tabs>
        <w:spacing w:before="85" w:after="0" w:line="240" w:lineRule="auto"/>
        <w:ind w:left="1220" w:right="0" w:hanging="420"/>
        <w:jc w:val="left"/>
        <w:rPr>
          <w:rFonts w:ascii="Wingdings" w:hAnsi="Wingdings" w:eastAsia="Wingdings"/>
          <w:sz w:val="21"/>
        </w:rPr>
      </w:pPr>
      <w:r>
        <w:rPr>
          <w:rFonts w:hint="eastAsia" w:ascii="宋体" w:hAnsi="宋体" w:eastAsia="宋体"/>
          <w:b/>
          <w:spacing w:val="-4"/>
          <w:sz w:val="21"/>
        </w:rPr>
        <w:t>室外热环境</w:t>
      </w:r>
    </w:p>
    <w:p w14:paraId="1080A90C">
      <w:pPr>
        <w:pStyle w:val="4"/>
        <w:tabs>
          <w:tab w:val="left" w:pos="3691"/>
          <w:tab w:val="left" w:pos="4217"/>
        </w:tabs>
        <w:spacing w:before="105" w:line="333" w:lineRule="auto"/>
        <w:ind w:left="800" w:right="5557"/>
      </w:pPr>
      <w:r>
        <w:drawing>
          <wp:anchor distT="0" distB="0" distL="0" distR="0" simplePos="0" relativeHeight="251877376" behindDoc="1" locked="0" layoutInCell="1" allowOverlap="1">
            <wp:simplePos x="0" y="0"/>
            <wp:positionH relativeFrom="page">
              <wp:posOffset>1153795</wp:posOffset>
            </wp:positionH>
            <wp:positionV relativeFrom="paragraph">
              <wp:posOffset>178435</wp:posOffset>
            </wp:positionV>
            <wp:extent cx="5218430" cy="5252085"/>
            <wp:effectExtent l="0" t="0" r="0" b="0"/>
            <wp:wrapNone/>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spacing w:val="-2"/>
        </w:rPr>
        <w:t>居住区夏季逐时湿球黑球温度：</w:t>
      </w:r>
      <w:r>
        <w:rPr>
          <w:rFonts w:ascii="Times New Roman" w:hAnsi="Times New Roman" w:eastAsia="Times New Roman"/>
          <w:spacing w:val="-2"/>
        </w:rPr>
        <w:t>_</w:t>
      </w:r>
      <w:r>
        <w:rPr>
          <w:rFonts w:ascii="Times New Roman" w:hAnsi="Times New Roman" w:eastAsia="Times New Roman"/>
          <w:spacing w:val="-2"/>
          <w:u w:val="thick"/>
        </w:rPr>
        <w:t>/</w:t>
      </w:r>
      <w:r>
        <w:rPr>
          <w:rFonts w:ascii="Times New Roman" w:hAnsi="Times New Roman" w:eastAsia="Times New Roman"/>
          <w:u w:val="thick"/>
        </w:rPr>
        <w:tab/>
      </w:r>
      <w:r>
        <w:rPr>
          <w:spacing w:val="-10"/>
        </w:rPr>
        <w:t>℃</w:t>
      </w:r>
      <w:r>
        <w:rPr>
          <w:spacing w:val="-2"/>
        </w:rPr>
        <w:t>居住区夏季平均热岛强度：</w:t>
      </w:r>
      <w:r>
        <w:rPr>
          <w:rFonts w:ascii="Times New Roman" w:hAnsi="Times New Roman" w:eastAsia="Times New Roman"/>
          <w:spacing w:val="-2"/>
          <w:u w:val="thick"/>
        </w:rPr>
        <w:t>_/</w:t>
      </w:r>
      <w:r>
        <w:rPr>
          <w:rFonts w:ascii="Times New Roman" w:hAnsi="Times New Roman" w:eastAsia="Times New Roman"/>
          <w:u w:val="thick"/>
        </w:rPr>
        <w:tab/>
      </w:r>
      <w:r>
        <w:rPr>
          <w:spacing w:val="-10"/>
        </w:rPr>
        <w:t>℃</w:t>
      </w:r>
    </w:p>
    <w:p w14:paraId="0B15138E">
      <w:pPr>
        <w:pStyle w:val="4"/>
        <w:spacing w:before="11"/>
        <w:rPr>
          <w:sz w:val="27"/>
        </w:rPr>
      </w:pPr>
    </w:p>
    <w:p w14:paraId="0DD4235B">
      <w:pPr>
        <w:pStyle w:val="3"/>
        <w:spacing w:before="1"/>
        <w:rPr>
          <w:rFonts w:hint="eastAsia" w:ascii="宋体" w:eastAsia="宋体"/>
        </w:rPr>
      </w:pPr>
      <w:r>
        <w:rPr>
          <w:rFonts w:hint="eastAsia" w:ascii="宋体" w:eastAsia="宋体"/>
          <w:spacing w:val="-2"/>
        </w:rPr>
        <w:t>3</w:t>
      </w:r>
      <w:r>
        <w:rPr>
          <w:rFonts w:hint="eastAsia" w:ascii="宋体" w:eastAsia="宋体"/>
          <w:spacing w:val="-14"/>
        </w:rPr>
        <w:t>、 证明材料</w:t>
      </w:r>
    </w:p>
    <w:p w14:paraId="26104A36">
      <w:pPr>
        <w:pStyle w:val="4"/>
        <w:spacing w:before="10"/>
        <w:rPr>
          <w:b/>
          <w:sz w:val="18"/>
        </w:rPr>
      </w:pPr>
    </w:p>
    <w:p w14:paraId="5A7A3E60">
      <w:pPr>
        <w:spacing w:before="0"/>
        <w:ind w:left="800" w:right="0" w:firstLine="0"/>
        <w:jc w:val="left"/>
        <w:rPr>
          <w:b/>
          <w:sz w:val="21"/>
        </w:rPr>
      </w:pPr>
      <w:r>
        <w:rPr>
          <w:b/>
          <w:spacing w:val="-3"/>
          <w:sz w:val="21"/>
        </w:rPr>
        <w:t>建议提交材料及技术要求：</w:t>
      </w:r>
    </w:p>
    <w:p w14:paraId="5962AA95">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BD6D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6449C726">
            <w:pPr>
              <w:pStyle w:val="13"/>
              <w:spacing w:before="17"/>
              <w:ind w:left="148"/>
              <w:rPr>
                <w:b/>
                <w:sz w:val="22"/>
              </w:rPr>
            </w:pPr>
            <w:r>
              <w:rPr>
                <w:b/>
                <w:spacing w:val="-6"/>
                <w:sz w:val="22"/>
              </w:rPr>
              <w:t>专业</w:t>
            </w:r>
          </w:p>
          <w:p w14:paraId="12DB78F5">
            <w:pPr>
              <w:pStyle w:val="13"/>
              <w:spacing w:before="30" w:line="275" w:lineRule="exact"/>
              <w:ind w:left="148"/>
              <w:rPr>
                <w:b/>
                <w:sz w:val="22"/>
              </w:rPr>
            </w:pPr>
            <w:r>
              <w:rPr>
                <w:b/>
                <w:spacing w:val="-6"/>
                <w:sz w:val="22"/>
              </w:rPr>
              <w:t>分类</w:t>
            </w:r>
          </w:p>
        </w:tc>
        <w:tc>
          <w:tcPr>
            <w:tcW w:w="2020" w:type="dxa"/>
            <w:shd w:val="clear" w:color="auto" w:fill="DBE4F0"/>
          </w:tcPr>
          <w:p w14:paraId="51B8F75F">
            <w:pPr>
              <w:pStyle w:val="13"/>
              <w:spacing w:before="173"/>
              <w:ind w:left="106"/>
              <w:rPr>
                <w:b/>
                <w:sz w:val="22"/>
              </w:rPr>
            </w:pPr>
            <w:r>
              <w:rPr>
                <w:b/>
                <w:spacing w:val="-4"/>
                <w:sz w:val="22"/>
              </w:rPr>
              <w:t>材料名称</w:t>
            </w:r>
          </w:p>
        </w:tc>
        <w:tc>
          <w:tcPr>
            <w:tcW w:w="3960" w:type="dxa"/>
            <w:shd w:val="clear" w:color="auto" w:fill="DBE4F0"/>
          </w:tcPr>
          <w:p w14:paraId="424CFE4D">
            <w:pPr>
              <w:pStyle w:val="13"/>
              <w:spacing w:before="173"/>
              <w:ind w:left="107"/>
              <w:rPr>
                <w:b/>
                <w:sz w:val="22"/>
              </w:rPr>
            </w:pPr>
            <w:r>
              <w:rPr>
                <w:b/>
                <w:spacing w:val="-4"/>
                <w:sz w:val="22"/>
              </w:rPr>
              <w:t>技术要求</w:t>
            </w:r>
          </w:p>
        </w:tc>
        <w:tc>
          <w:tcPr>
            <w:tcW w:w="800" w:type="dxa"/>
            <w:shd w:val="clear" w:color="auto" w:fill="DBE4F0"/>
          </w:tcPr>
          <w:p w14:paraId="79A2150B">
            <w:pPr>
              <w:pStyle w:val="13"/>
              <w:spacing w:before="17"/>
              <w:ind w:left="107"/>
              <w:rPr>
                <w:b/>
                <w:sz w:val="22"/>
              </w:rPr>
            </w:pPr>
            <w:r>
              <w:rPr>
                <w:b/>
                <w:spacing w:val="-6"/>
                <w:sz w:val="22"/>
              </w:rPr>
              <w:t>评价</w:t>
            </w:r>
          </w:p>
          <w:p w14:paraId="5DA66BFA">
            <w:pPr>
              <w:pStyle w:val="13"/>
              <w:spacing w:before="30" w:line="275" w:lineRule="exact"/>
              <w:ind w:left="107"/>
              <w:rPr>
                <w:b/>
                <w:sz w:val="22"/>
              </w:rPr>
            </w:pPr>
            <w:r>
              <w:rPr>
                <w:b/>
                <w:spacing w:val="-6"/>
                <w:sz w:val="22"/>
              </w:rPr>
              <w:t>阶段</w:t>
            </w:r>
          </w:p>
        </w:tc>
        <w:tc>
          <w:tcPr>
            <w:tcW w:w="800" w:type="dxa"/>
            <w:shd w:val="clear" w:color="auto" w:fill="DBE4F0"/>
          </w:tcPr>
          <w:p w14:paraId="2D866103">
            <w:pPr>
              <w:pStyle w:val="13"/>
              <w:spacing w:before="17"/>
              <w:ind w:left="106"/>
              <w:rPr>
                <w:b/>
                <w:sz w:val="22"/>
              </w:rPr>
            </w:pPr>
            <w:r>
              <w:rPr>
                <w:b/>
                <w:spacing w:val="-6"/>
                <w:sz w:val="22"/>
              </w:rPr>
              <w:t>建筑</w:t>
            </w:r>
          </w:p>
          <w:p w14:paraId="51309925">
            <w:pPr>
              <w:pStyle w:val="13"/>
              <w:spacing w:before="30" w:line="275" w:lineRule="exact"/>
              <w:ind w:left="106"/>
              <w:rPr>
                <w:b/>
                <w:sz w:val="22"/>
              </w:rPr>
            </w:pPr>
            <w:r>
              <w:rPr>
                <w:b/>
                <w:spacing w:val="-6"/>
                <w:sz w:val="22"/>
              </w:rPr>
              <w:t>类型</w:t>
            </w:r>
          </w:p>
        </w:tc>
      </w:tr>
      <w:tr w14:paraId="1D1F2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0A1C7339">
            <w:pPr>
              <w:pStyle w:val="13"/>
              <w:rPr>
                <w:b/>
                <w:sz w:val="22"/>
              </w:rPr>
            </w:pPr>
          </w:p>
          <w:p w14:paraId="4B33F94D">
            <w:pPr>
              <w:pStyle w:val="13"/>
              <w:spacing w:before="4"/>
              <w:rPr>
                <w:b/>
                <w:sz w:val="28"/>
              </w:rPr>
            </w:pPr>
          </w:p>
          <w:p w14:paraId="701A8483">
            <w:pPr>
              <w:pStyle w:val="13"/>
              <w:spacing w:line="266" w:lineRule="auto"/>
              <w:ind w:left="148" w:right="137"/>
              <w:rPr>
                <w:b/>
                <w:sz w:val="22"/>
              </w:rPr>
            </w:pPr>
            <w:r>
              <w:rPr>
                <w:b/>
                <w:spacing w:val="-6"/>
                <w:sz w:val="22"/>
              </w:rPr>
              <w:t>规划设计</w:t>
            </w:r>
          </w:p>
        </w:tc>
        <w:tc>
          <w:tcPr>
            <w:tcW w:w="2020" w:type="dxa"/>
          </w:tcPr>
          <w:p w14:paraId="4AB40FE9">
            <w:pPr>
              <w:pStyle w:val="13"/>
              <w:spacing w:before="8"/>
              <w:rPr>
                <w:b/>
                <w:sz w:val="25"/>
              </w:rPr>
            </w:pPr>
          </w:p>
          <w:p w14:paraId="3279A791">
            <w:pPr>
              <w:pStyle w:val="13"/>
              <w:ind w:left="106"/>
              <w:rPr>
                <w:b/>
                <w:sz w:val="22"/>
              </w:rPr>
            </w:pPr>
            <w:r>
              <w:rPr>
                <w:b/>
                <w:spacing w:val="-4"/>
                <w:sz w:val="22"/>
              </w:rPr>
              <w:t>室外景观总平面图</w:t>
            </w:r>
          </w:p>
        </w:tc>
        <w:tc>
          <w:tcPr>
            <w:tcW w:w="3960" w:type="dxa"/>
          </w:tcPr>
          <w:p w14:paraId="2FDAFB87">
            <w:pPr>
              <w:pStyle w:val="13"/>
              <w:rPr>
                <w:rFonts w:ascii="Times New Roman"/>
                <w:sz w:val="20"/>
              </w:rPr>
            </w:pPr>
          </w:p>
        </w:tc>
        <w:tc>
          <w:tcPr>
            <w:tcW w:w="800" w:type="dxa"/>
          </w:tcPr>
          <w:p w14:paraId="1EA4BDA6">
            <w:pPr>
              <w:pStyle w:val="13"/>
              <w:spacing w:before="16" w:line="266" w:lineRule="auto"/>
              <w:ind w:left="107" w:right="130"/>
              <w:rPr>
                <w:sz w:val="22"/>
              </w:rPr>
            </w:pPr>
            <w:r>
              <w:rPr>
                <w:spacing w:val="-6"/>
                <w:sz w:val="22"/>
              </w:rPr>
              <w:t>预评</w:t>
            </w:r>
            <w:r>
              <w:rPr>
                <w:spacing w:val="-5"/>
                <w:sz w:val="22"/>
              </w:rPr>
              <w:t>价/评</w:t>
            </w:r>
          </w:p>
          <w:p w14:paraId="1A89D483">
            <w:pPr>
              <w:pStyle w:val="13"/>
              <w:spacing w:line="274" w:lineRule="exact"/>
              <w:ind w:left="107"/>
              <w:rPr>
                <w:sz w:val="22"/>
              </w:rPr>
            </w:pPr>
            <w:r>
              <w:rPr>
                <w:w w:val="100"/>
                <w:sz w:val="22"/>
              </w:rPr>
              <w:t>价</w:t>
            </w:r>
          </w:p>
        </w:tc>
        <w:tc>
          <w:tcPr>
            <w:tcW w:w="800" w:type="dxa"/>
          </w:tcPr>
          <w:p w14:paraId="6F24C81D">
            <w:pPr>
              <w:pStyle w:val="13"/>
              <w:spacing w:before="8"/>
              <w:rPr>
                <w:b/>
                <w:sz w:val="25"/>
              </w:rPr>
            </w:pPr>
          </w:p>
          <w:p w14:paraId="03D184AA">
            <w:pPr>
              <w:pStyle w:val="13"/>
              <w:ind w:left="106"/>
              <w:rPr>
                <w:sz w:val="22"/>
              </w:rPr>
            </w:pPr>
            <w:r>
              <w:rPr>
                <w:spacing w:val="-6"/>
                <w:sz w:val="22"/>
              </w:rPr>
              <w:t>居建</w:t>
            </w:r>
          </w:p>
        </w:tc>
      </w:tr>
      <w:tr w14:paraId="3C101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842E2DE">
            <w:pPr>
              <w:rPr>
                <w:sz w:val="2"/>
                <w:szCs w:val="2"/>
              </w:rPr>
            </w:pPr>
          </w:p>
        </w:tc>
        <w:tc>
          <w:tcPr>
            <w:tcW w:w="2020" w:type="dxa"/>
          </w:tcPr>
          <w:p w14:paraId="591BBD9B">
            <w:pPr>
              <w:pStyle w:val="13"/>
              <w:spacing w:before="7"/>
              <w:rPr>
                <w:b/>
                <w:sz w:val="25"/>
              </w:rPr>
            </w:pPr>
          </w:p>
          <w:p w14:paraId="166AE0D2">
            <w:pPr>
              <w:pStyle w:val="13"/>
              <w:spacing w:before="1"/>
              <w:ind w:left="106"/>
              <w:rPr>
                <w:b/>
                <w:sz w:val="22"/>
              </w:rPr>
            </w:pPr>
            <w:r>
              <w:rPr>
                <w:b/>
                <w:spacing w:val="-4"/>
                <w:sz w:val="22"/>
              </w:rPr>
              <w:t>乔木种植平面图</w:t>
            </w:r>
          </w:p>
        </w:tc>
        <w:tc>
          <w:tcPr>
            <w:tcW w:w="3960" w:type="dxa"/>
          </w:tcPr>
          <w:p w14:paraId="3299A9FA">
            <w:pPr>
              <w:pStyle w:val="13"/>
              <w:rPr>
                <w:rFonts w:ascii="Times New Roman"/>
                <w:sz w:val="20"/>
              </w:rPr>
            </w:pPr>
          </w:p>
        </w:tc>
        <w:tc>
          <w:tcPr>
            <w:tcW w:w="800" w:type="dxa"/>
          </w:tcPr>
          <w:p w14:paraId="6AD9B9CA">
            <w:pPr>
              <w:pStyle w:val="13"/>
              <w:spacing w:before="16"/>
              <w:ind w:left="107"/>
              <w:rPr>
                <w:sz w:val="22"/>
              </w:rPr>
            </w:pPr>
            <w:r>
              <w:rPr>
                <w:spacing w:val="-6"/>
                <w:sz w:val="22"/>
              </w:rPr>
              <w:t>预评</w:t>
            </w:r>
          </w:p>
          <w:p w14:paraId="7039D39D">
            <w:pPr>
              <w:pStyle w:val="13"/>
              <w:spacing w:line="310" w:lineRule="atLeast"/>
              <w:ind w:left="107" w:right="130"/>
              <w:rPr>
                <w:sz w:val="22"/>
              </w:rPr>
            </w:pPr>
            <w:r>
              <w:rPr>
                <w:spacing w:val="-4"/>
                <w:sz w:val="22"/>
              </w:rPr>
              <w:t>价/评</w:t>
            </w:r>
            <w:r>
              <w:rPr>
                <w:spacing w:val="-10"/>
                <w:sz w:val="22"/>
              </w:rPr>
              <w:t>价</w:t>
            </w:r>
          </w:p>
        </w:tc>
        <w:tc>
          <w:tcPr>
            <w:tcW w:w="800" w:type="dxa"/>
          </w:tcPr>
          <w:p w14:paraId="6963D40D">
            <w:pPr>
              <w:pStyle w:val="13"/>
              <w:spacing w:before="7"/>
              <w:rPr>
                <w:b/>
                <w:sz w:val="25"/>
              </w:rPr>
            </w:pPr>
          </w:p>
          <w:p w14:paraId="55DF1A8A">
            <w:pPr>
              <w:pStyle w:val="13"/>
              <w:spacing w:before="1"/>
              <w:ind w:left="106"/>
              <w:rPr>
                <w:sz w:val="22"/>
              </w:rPr>
            </w:pPr>
            <w:r>
              <w:rPr>
                <w:spacing w:val="-6"/>
                <w:sz w:val="22"/>
              </w:rPr>
              <w:t>居建</w:t>
            </w:r>
          </w:p>
        </w:tc>
      </w:tr>
      <w:tr w14:paraId="2ECD8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0DA14BD7">
            <w:pPr>
              <w:pStyle w:val="13"/>
              <w:rPr>
                <w:b/>
                <w:sz w:val="22"/>
              </w:rPr>
            </w:pPr>
          </w:p>
          <w:p w14:paraId="03A7D609">
            <w:pPr>
              <w:pStyle w:val="13"/>
              <w:rPr>
                <w:b/>
                <w:sz w:val="22"/>
              </w:rPr>
            </w:pPr>
          </w:p>
          <w:p w14:paraId="7D7F90F9">
            <w:pPr>
              <w:pStyle w:val="13"/>
              <w:rPr>
                <w:b/>
                <w:sz w:val="22"/>
              </w:rPr>
            </w:pPr>
          </w:p>
          <w:p w14:paraId="2D75EFC7">
            <w:pPr>
              <w:pStyle w:val="13"/>
              <w:spacing w:before="2"/>
              <w:rPr>
                <w:b/>
                <w:sz w:val="21"/>
              </w:rPr>
            </w:pPr>
          </w:p>
          <w:p w14:paraId="4939EB44">
            <w:pPr>
              <w:pStyle w:val="13"/>
              <w:spacing w:line="266" w:lineRule="auto"/>
              <w:ind w:left="148" w:right="137"/>
              <w:rPr>
                <w:b/>
                <w:sz w:val="22"/>
              </w:rPr>
            </w:pPr>
            <w:r>
              <w:rPr>
                <w:b/>
                <w:spacing w:val="-6"/>
                <w:sz w:val="22"/>
              </w:rPr>
              <w:t>建筑设计</w:t>
            </w:r>
          </w:p>
        </w:tc>
        <w:tc>
          <w:tcPr>
            <w:tcW w:w="2020" w:type="dxa"/>
          </w:tcPr>
          <w:p w14:paraId="134072FB">
            <w:pPr>
              <w:pStyle w:val="13"/>
              <w:spacing w:before="7"/>
              <w:rPr>
                <w:b/>
                <w:sz w:val="25"/>
              </w:rPr>
            </w:pPr>
          </w:p>
          <w:p w14:paraId="1538EB87">
            <w:pPr>
              <w:pStyle w:val="13"/>
              <w:ind w:left="106"/>
              <w:rPr>
                <w:b/>
                <w:sz w:val="22"/>
              </w:rPr>
            </w:pPr>
            <w:r>
              <w:rPr>
                <w:b/>
                <w:spacing w:val="-4"/>
                <w:sz w:val="22"/>
              </w:rPr>
              <w:t>构筑物设计详图</w:t>
            </w:r>
          </w:p>
        </w:tc>
        <w:tc>
          <w:tcPr>
            <w:tcW w:w="3960" w:type="dxa"/>
          </w:tcPr>
          <w:p w14:paraId="42252A47">
            <w:pPr>
              <w:pStyle w:val="13"/>
              <w:spacing w:before="7"/>
              <w:rPr>
                <w:b/>
                <w:sz w:val="25"/>
              </w:rPr>
            </w:pPr>
          </w:p>
          <w:p w14:paraId="4F4DE4DA">
            <w:pPr>
              <w:pStyle w:val="13"/>
              <w:ind w:left="107"/>
              <w:rPr>
                <w:sz w:val="22"/>
              </w:rPr>
            </w:pPr>
            <w:r>
              <w:rPr>
                <w:spacing w:val="-3"/>
                <w:sz w:val="22"/>
              </w:rPr>
              <w:t>应包括构筑物投影面积值</w:t>
            </w:r>
          </w:p>
        </w:tc>
        <w:tc>
          <w:tcPr>
            <w:tcW w:w="800" w:type="dxa"/>
          </w:tcPr>
          <w:p w14:paraId="7A65CCE6">
            <w:pPr>
              <w:pStyle w:val="13"/>
              <w:spacing w:before="16"/>
              <w:ind w:left="107"/>
              <w:rPr>
                <w:sz w:val="22"/>
              </w:rPr>
            </w:pPr>
            <w:r>
              <w:rPr>
                <w:spacing w:val="-6"/>
                <w:sz w:val="22"/>
              </w:rPr>
              <w:t>预评</w:t>
            </w:r>
          </w:p>
          <w:p w14:paraId="2A423C73">
            <w:pPr>
              <w:pStyle w:val="13"/>
              <w:spacing w:line="310" w:lineRule="atLeast"/>
              <w:ind w:left="107" w:right="130"/>
              <w:rPr>
                <w:sz w:val="22"/>
              </w:rPr>
            </w:pPr>
            <w:r>
              <w:rPr>
                <w:spacing w:val="-4"/>
                <w:sz w:val="22"/>
              </w:rPr>
              <w:t>价/评</w:t>
            </w:r>
            <w:r>
              <w:rPr>
                <w:spacing w:val="-10"/>
                <w:sz w:val="22"/>
              </w:rPr>
              <w:t>价</w:t>
            </w:r>
          </w:p>
        </w:tc>
        <w:tc>
          <w:tcPr>
            <w:tcW w:w="800" w:type="dxa"/>
          </w:tcPr>
          <w:p w14:paraId="7242516C">
            <w:pPr>
              <w:pStyle w:val="13"/>
              <w:spacing w:before="7"/>
              <w:rPr>
                <w:b/>
                <w:sz w:val="25"/>
              </w:rPr>
            </w:pPr>
          </w:p>
          <w:p w14:paraId="08BE12EB">
            <w:pPr>
              <w:pStyle w:val="13"/>
              <w:ind w:left="106"/>
              <w:rPr>
                <w:sz w:val="22"/>
              </w:rPr>
            </w:pPr>
            <w:r>
              <w:rPr>
                <w:spacing w:val="-6"/>
                <w:sz w:val="22"/>
              </w:rPr>
              <w:t>居建</w:t>
            </w:r>
          </w:p>
        </w:tc>
      </w:tr>
      <w:tr w14:paraId="72603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4D829325">
            <w:pPr>
              <w:rPr>
                <w:sz w:val="2"/>
                <w:szCs w:val="2"/>
              </w:rPr>
            </w:pPr>
          </w:p>
        </w:tc>
        <w:tc>
          <w:tcPr>
            <w:tcW w:w="2020" w:type="dxa"/>
          </w:tcPr>
          <w:p w14:paraId="30B3FC43">
            <w:pPr>
              <w:pStyle w:val="13"/>
              <w:spacing w:before="7"/>
              <w:rPr>
                <w:b/>
                <w:sz w:val="25"/>
              </w:rPr>
            </w:pPr>
          </w:p>
          <w:p w14:paraId="0FD0A104">
            <w:pPr>
              <w:pStyle w:val="13"/>
              <w:ind w:left="106"/>
              <w:rPr>
                <w:b/>
                <w:sz w:val="22"/>
              </w:rPr>
            </w:pPr>
            <w:r>
              <w:rPr>
                <w:b/>
                <w:spacing w:val="-4"/>
                <w:sz w:val="22"/>
              </w:rPr>
              <w:t>屋面做法详图</w:t>
            </w:r>
          </w:p>
        </w:tc>
        <w:tc>
          <w:tcPr>
            <w:tcW w:w="3960" w:type="dxa"/>
          </w:tcPr>
          <w:p w14:paraId="4760608E">
            <w:pPr>
              <w:pStyle w:val="13"/>
              <w:rPr>
                <w:rFonts w:ascii="Times New Roman"/>
                <w:sz w:val="20"/>
              </w:rPr>
            </w:pPr>
          </w:p>
        </w:tc>
        <w:tc>
          <w:tcPr>
            <w:tcW w:w="800" w:type="dxa"/>
          </w:tcPr>
          <w:p w14:paraId="0020BA9F">
            <w:pPr>
              <w:pStyle w:val="13"/>
              <w:spacing w:before="15" w:line="266" w:lineRule="auto"/>
              <w:ind w:left="107" w:right="130"/>
              <w:rPr>
                <w:sz w:val="22"/>
              </w:rPr>
            </w:pPr>
            <w:r>
              <w:rPr>
                <w:spacing w:val="-6"/>
                <w:sz w:val="22"/>
              </w:rPr>
              <w:t>预评</w:t>
            </w:r>
            <w:r>
              <w:rPr>
                <w:spacing w:val="-5"/>
                <w:sz w:val="22"/>
              </w:rPr>
              <w:t>价/评</w:t>
            </w:r>
          </w:p>
          <w:p w14:paraId="0D049D1D">
            <w:pPr>
              <w:pStyle w:val="13"/>
              <w:spacing w:line="275" w:lineRule="exact"/>
              <w:ind w:left="107"/>
              <w:rPr>
                <w:sz w:val="22"/>
              </w:rPr>
            </w:pPr>
            <w:r>
              <w:rPr>
                <w:w w:val="100"/>
                <w:sz w:val="22"/>
              </w:rPr>
              <w:t>价</w:t>
            </w:r>
          </w:p>
        </w:tc>
        <w:tc>
          <w:tcPr>
            <w:tcW w:w="800" w:type="dxa"/>
          </w:tcPr>
          <w:p w14:paraId="5879367E">
            <w:pPr>
              <w:pStyle w:val="13"/>
              <w:spacing w:before="7"/>
              <w:rPr>
                <w:b/>
                <w:sz w:val="25"/>
              </w:rPr>
            </w:pPr>
          </w:p>
          <w:p w14:paraId="5DB48585">
            <w:pPr>
              <w:pStyle w:val="13"/>
              <w:ind w:left="106"/>
              <w:rPr>
                <w:sz w:val="22"/>
              </w:rPr>
            </w:pPr>
            <w:r>
              <w:rPr>
                <w:spacing w:val="-6"/>
                <w:sz w:val="22"/>
              </w:rPr>
              <w:t>居建</w:t>
            </w:r>
          </w:p>
        </w:tc>
      </w:tr>
      <w:tr w14:paraId="35FD5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5557ECD7">
            <w:pPr>
              <w:rPr>
                <w:sz w:val="2"/>
                <w:szCs w:val="2"/>
              </w:rPr>
            </w:pPr>
          </w:p>
        </w:tc>
        <w:tc>
          <w:tcPr>
            <w:tcW w:w="2020" w:type="dxa"/>
          </w:tcPr>
          <w:p w14:paraId="433214CF">
            <w:pPr>
              <w:pStyle w:val="13"/>
              <w:spacing w:before="6"/>
              <w:rPr>
                <w:b/>
                <w:sz w:val="25"/>
              </w:rPr>
            </w:pPr>
          </w:p>
          <w:p w14:paraId="1E8B3546">
            <w:pPr>
              <w:pStyle w:val="13"/>
              <w:ind w:left="106"/>
              <w:rPr>
                <w:b/>
                <w:sz w:val="22"/>
              </w:rPr>
            </w:pPr>
            <w:r>
              <w:rPr>
                <w:b/>
                <w:spacing w:val="-4"/>
                <w:sz w:val="22"/>
              </w:rPr>
              <w:t>道路铺装详图</w:t>
            </w:r>
          </w:p>
        </w:tc>
        <w:tc>
          <w:tcPr>
            <w:tcW w:w="3960" w:type="dxa"/>
          </w:tcPr>
          <w:p w14:paraId="548CB0D5">
            <w:pPr>
              <w:pStyle w:val="13"/>
              <w:rPr>
                <w:rFonts w:ascii="Times New Roman"/>
                <w:sz w:val="20"/>
              </w:rPr>
            </w:pPr>
          </w:p>
        </w:tc>
        <w:tc>
          <w:tcPr>
            <w:tcW w:w="800" w:type="dxa"/>
          </w:tcPr>
          <w:p w14:paraId="3FD98C74">
            <w:pPr>
              <w:pStyle w:val="13"/>
              <w:spacing w:before="15" w:line="266" w:lineRule="auto"/>
              <w:ind w:left="107" w:right="130"/>
              <w:rPr>
                <w:sz w:val="22"/>
              </w:rPr>
            </w:pPr>
            <w:r>
              <w:rPr>
                <w:spacing w:val="-6"/>
                <w:sz w:val="22"/>
              </w:rPr>
              <w:t>预评</w:t>
            </w:r>
            <w:r>
              <w:rPr>
                <w:spacing w:val="-5"/>
                <w:sz w:val="22"/>
              </w:rPr>
              <w:t>价/评</w:t>
            </w:r>
          </w:p>
          <w:p w14:paraId="1CFE213C">
            <w:pPr>
              <w:pStyle w:val="13"/>
              <w:spacing w:line="275" w:lineRule="exact"/>
              <w:ind w:left="107"/>
              <w:rPr>
                <w:sz w:val="22"/>
              </w:rPr>
            </w:pPr>
            <w:r>
              <w:rPr>
                <w:w w:val="100"/>
                <w:sz w:val="22"/>
              </w:rPr>
              <w:t>价</w:t>
            </w:r>
          </w:p>
        </w:tc>
        <w:tc>
          <w:tcPr>
            <w:tcW w:w="800" w:type="dxa"/>
          </w:tcPr>
          <w:p w14:paraId="2A45BB84">
            <w:pPr>
              <w:pStyle w:val="13"/>
              <w:spacing w:before="6"/>
              <w:rPr>
                <w:b/>
                <w:sz w:val="25"/>
              </w:rPr>
            </w:pPr>
          </w:p>
          <w:p w14:paraId="6B4C5C6D">
            <w:pPr>
              <w:pStyle w:val="13"/>
              <w:ind w:left="106"/>
              <w:rPr>
                <w:sz w:val="22"/>
              </w:rPr>
            </w:pPr>
            <w:r>
              <w:rPr>
                <w:spacing w:val="-6"/>
                <w:sz w:val="22"/>
              </w:rPr>
              <w:t>居建</w:t>
            </w:r>
          </w:p>
        </w:tc>
      </w:tr>
      <w:tr w14:paraId="62FB5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567BE1B6">
            <w:pPr>
              <w:pStyle w:val="13"/>
              <w:spacing w:before="173" w:line="266" w:lineRule="auto"/>
              <w:ind w:left="148" w:right="137"/>
              <w:rPr>
                <w:b/>
                <w:sz w:val="22"/>
              </w:rPr>
            </w:pPr>
            <w:r>
              <w:rPr>
                <w:b/>
                <w:spacing w:val="-6"/>
                <w:sz w:val="22"/>
              </w:rPr>
              <w:t>其他材料</w:t>
            </w:r>
          </w:p>
        </w:tc>
        <w:tc>
          <w:tcPr>
            <w:tcW w:w="2020" w:type="dxa"/>
          </w:tcPr>
          <w:p w14:paraId="0D9025B5">
            <w:pPr>
              <w:pStyle w:val="13"/>
              <w:spacing w:before="173" w:line="266" w:lineRule="auto"/>
              <w:ind w:left="106" w:right="134"/>
              <w:rPr>
                <w:b/>
                <w:sz w:val="22"/>
              </w:rPr>
            </w:pPr>
            <w:r>
              <w:rPr>
                <w:b/>
                <w:spacing w:val="-2"/>
                <w:sz w:val="22"/>
              </w:rPr>
              <w:t>场地热环境计算报</w:t>
            </w:r>
            <w:r>
              <w:rPr>
                <w:b/>
                <w:spacing w:val="-10"/>
                <w:sz w:val="22"/>
              </w:rPr>
              <w:t>告</w:t>
            </w:r>
          </w:p>
        </w:tc>
        <w:tc>
          <w:tcPr>
            <w:tcW w:w="3960" w:type="dxa"/>
          </w:tcPr>
          <w:p w14:paraId="3941BD86">
            <w:pPr>
              <w:pStyle w:val="13"/>
              <w:spacing w:before="17"/>
              <w:ind w:left="107"/>
              <w:rPr>
                <w:sz w:val="22"/>
              </w:rPr>
            </w:pPr>
            <w:r>
              <w:rPr>
                <w:spacing w:val="-3"/>
                <w:sz w:val="22"/>
              </w:rPr>
              <w:t>如为规定设计，应包括迎风面积比、遮</w:t>
            </w:r>
          </w:p>
          <w:p w14:paraId="7CE2C8B8">
            <w:pPr>
              <w:pStyle w:val="13"/>
              <w:spacing w:line="310" w:lineRule="atLeast"/>
              <w:ind w:left="107" w:right="98"/>
              <w:rPr>
                <w:sz w:val="22"/>
              </w:rPr>
            </w:pPr>
            <w:r>
              <w:rPr>
                <w:spacing w:val="-2"/>
                <w:sz w:val="22"/>
              </w:rPr>
              <w:t>阳覆盖率等内容；如为评价性设计，应</w:t>
            </w:r>
            <w:r>
              <w:rPr>
                <w:spacing w:val="-3"/>
                <w:sz w:val="22"/>
              </w:rPr>
              <w:t>包括注释试求黑球温度和平均热岛强度</w:t>
            </w:r>
          </w:p>
        </w:tc>
        <w:tc>
          <w:tcPr>
            <w:tcW w:w="800" w:type="dxa"/>
          </w:tcPr>
          <w:p w14:paraId="6AA10F52">
            <w:pPr>
              <w:pStyle w:val="13"/>
              <w:spacing w:before="17"/>
              <w:ind w:left="107"/>
              <w:rPr>
                <w:sz w:val="22"/>
              </w:rPr>
            </w:pPr>
            <w:r>
              <w:rPr>
                <w:spacing w:val="-6"/>
                <w:sz w:val="22"/>
              </w:rPr>
              <w:t>预评</w:t>
            </w:r>
          </w:p>
          <w:p w14:paraId="601E419C">
            <w:pPr>
              <w:pStyle w:val="13"/>
              <w:spacing w:line="310" w:lineRule="atLeast"/>
              <w:ind w:left="107" w:right="130"/>
              <w:rPr>
                <w:sz w:val="22"/>
              </w:rPr>
            </w:pPr>
            <w:r>
              <w:rPr>
                <w:spacing w:val="-4"/>
                <w:sz w:val="22"/>
              </w:rPr>
              <w:t>价/评</w:t>
            </w:r>
            <w:r>
              <w:rPr>
                <w:spacing w:val="-10"/>
                <w:sz w:val="22"/>
              </w:rPr>
              <w:t>价</w:t>
            </w:r>
          </w:p>
        </w:tc>
        <w:tc>
          <w:tcPr>
            <w:tcW w:w="800" w:type="dxa"/>
          </w:tcPr>
          <w:p w14:paraId="4875A36D">
            <w:pPr>
              <w:pStyle w:val="13"/>
              <w:spacing w:before="8"/>
              <w:rPr>
                <w:b/>
                <w:sz w:val="25"/>
              </w:rPr>
            </w:pPr>
          </w:p>
          <w:p w14:paraId="6E2501C3">
            <w:pPr>
              <w:pStyle w:val="13"/>
              <w:ind w:left="106"/>
              <w:rPr>
                <w:sz w:val="22"/>
              </w:rPr>
            </w:pPr>
            <w:r>
              <w:rPr>
                <w:spacing w:val="-6"/>
                <w:sz w:val="22"/>
              </w:rPr>
              <w:t>居建</w:t>
            </w:r>
          </w:p>
        </w:tc>
      </w:tr>
    </w:tbl>
    <w:p w14:paraId="3535057E">
      <w:pPr>
        <w:pStyle w:val="4"/>
        <w:spacing w:before="4"/>
        <w:rPr>
          <w:b/>
          <w:sz w:val="16"/>
        </w:rPr>
      </w:pPr>
    </w:p>
    <w:p w14:paraId="5F6D82F4">
      <w:pPr>
        <w:spacing w:before="1"/>
        <w:ind w:left="800" w:right="0" w:firstLine="0"/>
        <w:jc w:val="left"/>
        <w:rPr>
          <w:b/>
          <w:sz w:val="21"/>
        </w:rPr>
      </w:pPr>
      <w:r>
        <w:rPr>
          <w:b/>
          <w:spacing w:val="-4"/>
          <w:sz w:val="21"/>
        </w:rPr>
        <w:t>实际提交材料：</w:t>
      </w:r>
    </w:p>
    <w:p w14:paraId="72BB84AE">
      <w:pPr>
        <w:pStyle w:val="4"/>
        <w:spacing w:before="1"/>
        <w:rPr>
          <w:b/>
        </w:rPr>
      </w:pPr>
    </w:p>
    <w:p w14:paraId="74A1744C">
      <w:pPr>
        <w:pStyle w:val="4"/>
        <w:ind w:left="800"/>
      </w:pPr>
      <w:r>
        <w:pict>
          <v:shape id="docshape506" o:spid="_x0000_s1854" style="position:absolute;left:0pt;margin-left:84.35pt;margin-top:-3.05pt;height:57.45pt;width:426.6pt;mso-position-horizontal-relative:page;z-index:-251438080;mso-width-relative:page;mso-height-relative:page;" filled="f" stroked="t" coordorigin="1687,-62" coordsize="8532,1149" path="m1687,-57l10219,-57m1687,1087l10219,1087m1692,-62l1692,1082m10214,-62l10214,1082e">
            <v:path arrowok="t"/>
            <v:fill on="f" focussize="0,0"/>
            <v:stroke weight="0.48pt" color="#000000"/>
            <v:imagedata o:title=""/>
            <o:lock v:ext="edit"/>
          </v:shape>
        </w:pict>
      </w:r>
      <w:r>
        <w:rPr>
          <w:spacing w:val="-3"/>
        </w:rPr>
        <w:t>用地规划许可证及用地条件</w:t>
      </w:r>
    </w:p>
    <w:p w14:paraId="5A55F9CF">
      <w:pPr>
        <w:spacing w:after="0"/>
        <w:sectPr>
          <w:pgSz w:w="11910" w:h="16840"/>
          <w:pgMar w:top="1100" w:right="920" w:bottom="1180" w:left="1000" w:header="878" w:footer="993" w:gutter="0"/>
          <w:cols w:space="720" w:num="1"/>
        </w:sectPr>
      </w:pPr>
    </w:p>
    <w:p w14:paraId="0836576F">
      <w:pPr>
        <w:pStyle w:val="4"/>
        <w:rPr>
          <w:sz w:val="20"/>
        </w:rPr>
      </w:pPr>
    </w:p>
    <w:p w14:paraId="6868ACF8">
      <w:pPr>
        <w:pStyle w:val="3"/>
        <w:numPr>
          <w:ilvl w:val="2"/>
          <w:numId w:val="4"/>
        </w:numPr>
        <w:tabs>
          <w:tab w:val="left" w:pos="1465"/>
        </w:tabs>
        <w:spacing w:before="66" w:after="0" w:line="292" w:lineRule="auto"/>
        <w:ind w:left="800" w:right="877" w:firstLine="0"/>
        <w:jc w:val="left"/>
      </w:pPr>
      <w:r>
        <w:pict>
          <v:rect id="docshape507" o:spid="_x0000_s1855" o:spt="1" style="position:absolute;left:0pt;margin-left:90pt;margin-top:-13.55pt;height:0.7pt;width:415.3pt;mso-position-horizontal-relative:page;z-index:-251437056;mso-width-relative:page;mso-height-relative:page;" fillcolor="#000000" filled="t" stroked="f" coordsize="21600,21600">
            <v:path/>
            <v:fill on="t" focussize="0,0"/>
            <v:stroke on="f"/>
            <v:imagedata o:title=""/>
            <o:lock v:ext="edit"/>
          </v:rect>
        </w:pict>
      </w:r>
      <w:bookmarkStart w:id="166" w:name="8.1.3配建的绿地应符合所在地城乡规划的要求，应合理选择绿化方式，植物种植应适"/>
      <w:bookmarkEnd w:id="166"/>
      <w:r>
        <w:rPr>
          <w:spacing w:val="-4"/>
        </w:rPr>
        <w:t>配建的绿地应符合所在地城乡规划的要求，应合理选择绿化方式，植物种</w:t>
      </w:r>
      <w:r>
        <w:rPr>
          <w:spacing w:val="-2"/>
        </w:rPr>
        <w:t>植应适应当地气候和土壤，且应无毒、易维护，种植区域覆土深度和排水能力应满足植物生长需求，并应采用复层绿化方式。</w:t>
      </w:r>
    </w:p>
    <w:p w14:paraId="7C5F722B">
      <w:pPr>
        <w:spacing w:before="147"/>
        <w:ind w:left="800" w:right="0" w:firstLine="0"/>
        <w:jc w:val="left"/>
        <w:rPr>
          <w:b/>
          <w:sz w:val="24"/>
        </w:rPr>
      </w:pPr>
      <w:r>
        <w:rPr>
          <w:b/>
          <w:spacing w:val="-2"/>
          <w:sz w:val="24"/>
        </w:rPr>
        <w:t>1</w:t>
      </w:r>
      <w:r>
        <w:rPr>
          <w:b/>
          <w:spacing w:val="-14"/>
          <w:sz w:val="24"/>
        </w:rPr>
        <w:t>、 达标自评</w:t>
      </w:r>
    </w:p>
    <w:p w14:paraId="3DC77644">
      <w:pPr>
        <w:pStyle w:val="4"/>
        <w:spacing w:before="1"/>
        <w:rPr>
          <w:b/>
          <w:sz w:val="17"/>
        </w:rPr>
      </w:pPr>
    </w:p>
    <w:p w14:paraId="6FD28D65">
      <w:pPr>
        <w:pStyle w:val="4"/>
        <w:ind w:left="800"/>
      </w:pPr>
      <w:r>
        <w:rPr>
          <w:rFonts w:hint="eastAsia" w:ascii="MS UI Gothic" w:hAnsi="MS UI Gothic" w:eastAsia="MS UI Gothic"/>
          <w:spacing w:val="-2"/>
        </w:rPr>
        <w:t>☑</w:t>
      </w:r>
      <w:r>
        <w:rPr>
          <w:spacing w:val="-4"/>
        </w:rPr>
        <w:t>达标□不达标</w:t>
      </w:r>
    </w:p>
    <w:p w14:paraId="3E866C08">
      <w:pPr>
        <w:pStyle w:val="4"/>
        <w:rPr>
          <w:sz w:val="20"/>
        </w:rPr>
      </w:pPr>
    </w:p>
    <w:p w14:paraId="1E6DBF7A">
      <w:pPr>
        <w:pStyle w:val="4"/>
        <w:rPr>
          <w:sz w:val="25"/>
        </w:rPr>
      </w:pPr>
    </w:p>
    <w:p w14:paraId="0E3B62F6">
      <w:pPr>
        <w:pStyle w:val="3"/>
        <w:rPr>
          <w:rFonts w:hint="eastAsia" w:ascii="宋体" w:eastAsia="宋体"/>
        </w:rPr>
      </w:pPr>
      <w:r>
        <w:pict>
          <v:group id="docshapegroup508" o:spid="_x0000_s1856" o:spt="203" style="position:absolute;left:0pt;margin-left:84.35pt;margin-top:9.8pt;height:413.6pt;width:426.6pt;mso-position-horizontal-relative:page;z-index:-251437056;mso-width-relative:page;mso-height-relative:page;" coordorigin="1687,197" coordsize="8532,8272">
            <o:lock v:ext="edit"/>
            <v:shape id="docshape509" o:spid="_x0000_s1857" o:spt="75" type="#_x0000_t75" style="position:absolute;left:1817;top:196;height:8272;width:8218;" filled="f" stroked="f" coordsize="21600,21600">
              <v:path/>
              <v:fill on="f" focussize="0,0"/>
              <v:stroke on="f"/>
              <v:imagedata r:id="rId43" o:title=""/>
              <o:lock v:ext="edit" aspectratio="t"/>
            </v:shape>
            <v:shape id="docshape510" o:spid="_x0000_s1858" style="position:absolute;left:1687;top:5209;height:1149;width:8532;" filled="f" stroked="t" coordorigin="1687,5209" coordsize="8532,1149" path="m1687,5214l10219,5214m1687,6358l10219,6358m1692,5209l1692,6353m10214,5209l10214,6353e">
              <v:path arrowok="t"/>
              <v:fill on="f" focussize="0,0"/>
              <v:stroke weight="0.48pt" color="#000000"/>
              <v:imagedata o:title=""/>
              <o:lock v:ext="edit"/>
            </v:shape>
          </v:group>
        </w:pict>
      </w:r>
      <w:r>
        <w:rPr>
          <w:rFonts w:hint="eastAsia" w:ascii="宋体" w:eastAsia="宋体"/>
          <w:spacing w:val="-2"/>
        </w:rPr>
        <w:t>2</w:t>
      </w:r>
      <w:r>
        <w:rPr>
          <w:rFonts w:hint="eastAsia" w:ascii="宋体" w:eastAsia="宋体"/>
          <w:spacing w:val="-14"/>
        </w:rPr>
        <w:t>、 评价要点</w:t>
      </w:r>
    </w:p>
    <w:p w14:paraId="77B523AA">
      <w:pPr>
        <w:spacing w:before="85"/>
        <w:ind w:left="800" w:right="0" w:firstLine="0"/>
        <w:jc w:val="left"/>
        <w:rPr>
          <w:b/>
          <w:sz w:val="21"/>
        </w:rPr>
      </w:pPr>
      <w:r>
        <w:rPr>
          <w:b/>
          <w:spacing w:val="-4"/>
          <w:sz w:val="21"/>
        </w:rPr>
        <w:t>□住宅建筑</w:t>
      </w:r>
    </w:p>
    <w:p w14:paraId="0E86A925">
      <w:pPr>
        <w:pStyle w:val="12"/>
        <w:numPr>
          <w:ilvl w:val="3"/>
          <w:numId w:val="4"/>
        </w:numPr>
        <w:tabs>
          <w:tab w:val="left" w:pos="1220"/>
        </w:tabs>
        <w:spacing w:before="108" w:after="0" w:line="240" w:lineRule="auto"/>
        <w:ind w:left="1220" w:right="0" w:hanging="212"/>
        <w:jc w:val="left"/>
        <w:rPr>
          <w:rFonts w:ascii="Wingdings" w:hAnsi="Wingdings" w:eastAsia="Wingdings"/>
          <w:sz w:val="19"/>
        </w:rPr>
      </w:pPr>
      <w:r>
        <w:rPr>
          <w:rFonts w:hint="eastAsia" w:ascii="宋体" w:hAnsi="宋体" w:eastAsia="宋体"/>
          <w:b/>
          <w:spacing w:val="-3"/>
          <w:sz w:val="21"/>
        </w:rPr>
        <w:t>乡土植物，复层绿化</w:t>
      </w:r>
    </w:p>
    <w:p w14:paraId="540E9C67">
      <w:pPr>
        <w:pStyle w:val="4"/>
        <w:spacing w:before="103"/>
        <w:ind w:left="800"/>
      </w:pPr>
      <w:r>
        <w:rPr>
          <w:spacing w:val="-3"/>
        </w:rPr>
        <w:t>项目所在地为以下选项中的：</w:t>
      </w:r>
    </w:p>
    <w:p w14:paraId="0EA78E14">
      <w:pPr>
        <w:spacing w:before="105"/>
        <w:ind w:left="800" w:right="0" w:firstLine="0"/>
        <w:jc w:val="left"/>
        <w:rPr>
          <w:sz w:val="21"/>
        </w:rPr>
      </w:pPr>
      <w:r>
        <w:rPr>
          <w:b/>
          <w:spacing w:val="-2"/>
          <w:sz w:val="21"/>
        </w:rPr>
        <w:t>□</w:t>
      </w:r>
      <w:r>
        <w:rPr>
          <w:spacing w:val="-2"/>
          <w:sz w:val="21"/>
        </w:rPr>
        <w:t>华北、</w:t>
      </w:r>
      <w:r>
        <w:rPr>
          <w:b/>
          <w:spacing w:val="-2"/>
          <w:sz w:val="21"/>
        </w:rPr>
        <w:t>□</w:t>
      </w:r>
      <w:r>
        <w:rPr>
          <w:spacing w:val="-2"/>
          <w:sz w:val="21"/>
        </w:rPr>
        <w:t>东北、</w:t>
      </w:r>
      <w:r>
        <w:rPr>
          <w:b/>
          <w:spacing w:val="-2"/>
          <w:sz w:val="21"/>
        </w:rPr>
        <w:t>□</w:t>
      </w:r>
      <w:r>
        <w:rPr>
          <w:spacing w:val="-2"/>
          <w:sz w:val="21"/>
        </w:rPr>
        <w:t>西北、</w:t>
      </w:r>
      <w:r>
        <w:rPr>
          <w:b/>
          <w:spacing w:val="-2"/>
          <w:sz w:val="21"/>
        </w:rPr>
        <w:t>□</w:t>
      </w:r>
      <w:r>
        <w:rPr>
          <w:spacing w:val="-2"/>
          <w:sz w:val="21"/>
        </w:rPr>
        <w:t>华中、</w:t>
      </w:r>
      <w:r>
        <w:rPr>
          <w:b/>
          <w:spacing w:val="-2"/>
          <w:sz w:val="21"/>
        </w:rPr>
        <w:t>□</w:t>
      </w:r>
      <w:r>
        <w:rPr>
          <w:spacing w:val="-2"/>
          <w:sz w:val="21"/>
        </w:rPr>
        <w:t>华东、</w:t>
      </w:r>
      <w:r>
        <w:rPr>
          <w:rFonts w:hint="eastAsia" w:ascii="MS Gothic" w:hAnsi="MS Gothic" w:eastAsia="MS Gothic"/>
          <w:b/>
          <w:spacing w:val="-2"/>
          <w:sz w:val="21"/>
        </w:rPr>
        <w:t>☑</w:t>
      </w:r>
      <w:r>
        <w:rPr>
          <w:spacing w:val="-2"/>
          <w:sz w:val="21"/>
        </w:rPr>
        <w:t>华南、</w:t>
      </w:r>
      <w:r>
        <w:rPr>
          <w:b/>
          <w:spacing w:val="-2"/>
          <w:sz w:val="21"/>
        </w:rPr>
        <w:t>□</w:t>
      </w:r>
      <w:r>
        <w:rPr>
          <w:spacing w:val="-6"/>
          <w:sz w:val="21"/>
        </w:rPr>
        <w:t>西南</w:t>
      </w:r>
    </w:p>
    <w:p w14:paraId="4511614B">
      <w:pPr>
        <w:pStyle w:val="4"/>
        <w:spacing w:before="106" w:line="333" w:lineRule="auto"/>
        <w:ind w:left="800" w:right="2466"/>
      </w:pPr>
      <w:r>
        <w:rPr>
          <w:spacing w:val="-2"/>
        </w:rPr>
        <w:t>绿化物种是否主要选用适宜当地气候和土壤条件的乡土植物：</w:t>
      </w:r>
      <w:r>
        <w:rPr>
          <w:rFonts w:hint="eastAsia" w:ascii="MS Gothic" w:hAnsi="MS Gothic" w:eastAsia="MS Gothic"/>
          <w:b/>
          <w:spacing w:val="-2"/>
        </w:rPr>
        <w:t>☑</w:t>
      </w:r>
      <w:r>
        <w:rPr>
          <w:spacing w:val="-2"/>
        </w:rPr>
        <w:t>是、</w:t>
      </w:r>
      <w:r>
        <w:rPr>
          <w:b/>
          <w:spacing w:val="-2"/>
        </w:rPr>
        <w:t>□</w:t>
      </w:r>
      <w:r>
        <w:rPr>
          <w:spacing w:val="-2"/>
        </w:rPr>
        <w:t>否是否采用包含乔、灌木的复层绿化：</w:t>
      </w:r>
      <w:r>
        <w:rPr>
          <w:rFonts w:hint="eastAsia" w:ascii="MS Gothic" w:hAnsi="MS Gothic" w:eastAsia="MS Gothic"/>
          <w:b/>
          <w:spacing w:val="-2"/>
        </w:rPr>
        <w:t>☑</w:t>
      </w:r>
      <w:r>
        <w:rPr>
          <w:spacing w:val="-2"/>
        </w:rPr>
        <w:t>是、</w:t>
      </w:r>
      <w:r>
        <w:rPr>
          <w:b/>
          <w:spacing w:val="-2"/>
        </w:rPr>
        <w:t>□</w:t>
      </w:r>
      <w:r>
        <w:rPr>
          <w:spacing w:val="-2"/>
        </w:rPr>
        <w:t>否</w:t>
      </w:r>
    </w:p>
    <w:p w14:paraId="5B09AD5B">
      <w:pPr>
        <w:pStyle w:val="4"/>
        <w:tabs>
          <w:tab w:val="left" w:pos="4419"/>
          <w:tab w:val="left" w:pos="6679"/>
        </w:tabs>
        <w:spacing w:before="3" w:line="331" w:lineRule="auto"/>
        <w:ind w:left="800" w:right="3141"/>
        <w:rPr>
          <w:rFonts w:ascii="Times New Roman" w:eastAsia="Times New Roman"/>
        </w:rPr>
      </w:pPr>
      <w:r>
        <w:rPr>
          <w:spacing w:val="-2"/>
        </w:rPr>
        <w:t>如绿化植物种植在地下车库顶板上，则种植区域覆土深度：</w:t>
      </w:r>
      <w:r>
        <w:rPr>
          <w:rFonts w:ascii="Times New Roman" w:eastAsia="Times New Roman"/>
          <w:u w:val="single"/>
        </w:rPr>
        <w:tab/>
      </w:r>
      <w:r>
        <w:rPr>
          <w:rFonts w:ascii="Times New Roman" w:eastAsia="Times New Roman"/>
          <w:spacing w:val="-10"/>
        </w:rPr>
        <w:t>m</w:t>
      </w:r>
      <w:r>
        <w:rPr>
          <w:spacing w:val="-2"/>
        </w:rPr>
        <w:t>地下车库顶板上排水设施情况：</w:t>
      </w:r>
      <w:r>
        <w:rPr>
          <w:rFonts w:ascii="Times New Roman" w:eastAsia="Times New Roman"/>
          <w:u w:val="single"/>
        </w:rPr>
        <w:tab/>
      </w:r>
    </w:p>
    <w:p w14:paraId="7DB94235">
      <w:pPr>
        <w:pStyle w:val="4"/>
        <w:spacing w:before="3"/>
        <w:rPr>
          <w:rFonts w:ascii="Times New Roman"/>
          <w:sz w:val="26"/>
        </w:rPr>
      </w:pPr>
    </w:p>
    <w:p w14:paraId="1A0ECD2D">
      <w:pPr>
        <w:pStyle w:val="12"/>
        <w:numPr>
          <w:ilvl w:val="3"/>
          <w:numId w:val="4"/>
        </w:numPr>
        <w:tabs>
          <w:tab w:val="left" w:pos="1220"/>
        </w:tabs>
        <w:spacing w:before="79" w:after="0" w:line="240" w:lineRule="auto"/>
        <w:ind w:left="1220" w:right="0" w:hanging="212"/>
        <w:jc w:val="left"/>
        <w:rPr>
          <w:rFonts w:ascii="Wingdings" w:hAnsi="Wingdings" w:eastAsia="Wingdings"/>
          <w:sz w:val="19"/>
        </w:rPr>
      </w:pPr>
      <w:r>
        <w:rPr>
          <w:rFonts w:hint="eastAsia" w:ascii="宋体" w:hAnsi="宋体" w:eastAsia="宋体"/>
          <w:b/>
          <w:spacing w:val="-4"/>
          <w:sz w:val="21"/>
        </w:rPr>
        <w:t>绿地配植乔木</w:t>
      </w:r>
    </w:p>
    <w:p w14:paraId="223EDCC2">
      <w:pPr>
        <w:pStyle w:val="4"/>
        <w:tabs>
          <w:tab w:val="left" w:pos="2642"/>
          <w:tab w:val="left" w:pos="4612"/>
        </w:tabs>
        <w:spacing w:before="102"/>
        <w:ind w:left="800"/>
        <w:rPr>
          <w:rFonts w:ascii="Times New Roman" w:eastAsia="Times New Roman"/>
          <w:sz w:val="13"/>
        </w:rPr>
      </w:pPr>
      <w:r>
        <w:rPr>
          <w:spacing w:val="-2"/>
        </w:rPr>
        <w:t>项目用地面积</w:t>
      </w:r>
      <w:r>
        <w:rPr>
          <w:spacing w:val="-5"/>
        </w:rPr>
        <w:t>：</w:t>
      </w:r>
      <w:r>
        <w:rPr>
          <w:rFonts w:ascii="Times New Roman" w:eastAsia="Times New Roman"/>
          <w:spacing w:val="-5"/>
        </w:rPr>
        <w:t>_</w:t>
      </w:r>
      <w:r>
        <w:rPr>
          <w:rFonts w:ascii="Times New Roman" w:eastAsia="Times New Roman"/>
          <w:spacing w:val="-5"/>
          <w:u w:val="single"/>
        </w:rPr>
        <w:t>/</w:t>
      </w:r>
      <w:r>
        <w:rPr>
          <w:rFonts w:ascii="Times New Roman" w:eastAsia="Times New Roman"/>
          <w:u w:val="single"/>
        </w:rPr>
        <w:tab/>
      </w:r>
      <w:r>
        <w:rPr>
          <w:rFonts w:ascii="Times New Roman" w:eastAsia="Times New Roman"/>
        </w:rPr>
        <w:t>m</w:t>
      </w:r>
      <w:r>
        <w:rPr>
          <w:rFonts w:ascii="Times New Roman" w:eastAsia="Times New Roman"/>
          <w:position w:val="7"/>
          <w:sz w:val="13"/>
        </w:rPr>
        <w:t>2</w:t>
      </w:r>
      <w:r>
        <w:t>，绿地面积：</w:t>
      </w:r>
      <w:r>
        <w:rPr>
          <w:rFonts w:ascii="Times New Roman" w:eastAsia="Times New Roman"/>
          <w:spacing w:val="47"/>
          <w:u w:val="thick"/>
        </w:rPr>
        <w:t xml:space="preserve">  </w:t>
      </w:r>
      <w:r>
        <w:rPr>
          <w:rFonts w:ascii="Times New Roman" w:eastAsia="Times New Roman"/>
          <w:spacing w:val="-10"/>
          <w:u w:val="thick"/>
        </w:rPr>
        <w:t>/</w:t>
      </w:r>
      <w:r>
        <w:rPr>
          <w:rFonts w:ascii="Times New Roman" w:eastAsia="Times New Roman"/>
          <w:u w:val="thick"/>
        </w:rPr>
        <w:tab/>
      </w:r>
      <w:r>
        <w:rPr>
          <w:rFonts w:ascii="Times New Roman" w:eastAsia="Times New Roman"/>
          <w:spacing w:val="-5"/>
        </w:rPr>
        <w:t>m</w:t>
      </w:r>
      <w:r>
        <w:rPr>
          <w:rFonts w:ascii="Times New Roman" w:eastAsia="Times New Roman"/>
          <w:spacing w:val="-5"/>
          <w:position w:val="7"/>
          <w:sz w:val="13"/>
        </w:rPr>
        <w:t>2</w:t>
      </w:r>
    </w:p>
    <w:p w14:paraId="260548F2">
      <w:pPr>
        <w:pStyle w:val="4"/>
        <w:tabs>
          <w:tab w:val="left" w:pos="3167"/>
          <w:tab w:val="left" w:pos="7371"/>
        </w:tabs>
        <w:spacing w:before="108" w:line="331" w:lineRule="auto"/>
        <w:ind w:left="800" w:right="2403"/>
      </w:pPr>
      <w:r>
        <w:t>绿地中乔木的数量：</w:t>
      </w:r>
      <w:r>
        <w:rPr>
          <w:rFonts w:ascii="Times New Roman" w:eastAsia="Times New Roman"/>
          <w:spacing w:val="40"/>
          <w:u w:val="single"/>
        </w:rPr>
        <w:t xml:space="preserve"> </w:t>
      </w:r>
      <w:r>
        <w:rPr>
          <w:rFonts w:ascii="Times New Roman" w:eastAsia="Times New Roman"/>
          <w:u w:val="single"/>
        </w:rPr>
        <w:t>/</w:t>
      </w:r>
      <w:r>
        <w:rPr>
          <w:rFonts w:ascii="Times New Roman" w:eastAsia="Times New Roman"/>
          <w:u w:val="single"/>
        </w:rPr>
        <w:tab/>
      </w:r>
      <w:r>
        <w:t>株，平均每</w:t>
      </w:r>
      <w:r>
        <w:rPr>
          <w:spacing w:val="-26"/>
        </w:rPr>
        <w:t xml:space="preserve"> </w:t>
      </w:r>
      <w:r>
        <w:rPr>
          <w:rFonts w:ascii="Times New Roman" w:eastAsia="Times New Roman"/>
        </w:rPr>
        <w:t>100m</w:t>
      </w:r>
      <w:r>
        <w:rPr>
          <w:rFonts w:ascii="Times New Roman" w:eastAsia="Times New Roman"/>
          <w:vertAlign w:val="superscript"/>
        </w:rPr>
        <w:t>2</w:t>
      </w:r>
      <w:r>
        <w:rPr>
          <w:rFonts w:ascii="Times New Roman" w:eastAsia="Times New Roman"/>
          <w:vertAlign w:val="baseline"/>
        </w:rPr>
        <w:t xml:space="preserve"> </w:t>
      </w:r>
      <w:r>
        <w:rPr>
          <w:vertAlign w:val="baseline"/>
        </w:rPr>
        <w:t>绿地面积上的乔木数：</w:t>
      </w:r>
      <w:r>
        <w:rPr>
          <w:rFonts w:ascii="Times New Roman" w:eastAsia="Times New Roman"/>
          <w:u w:val="thick"/>
          <w:vertAlign w:val="baseline"/>
        </w:rPr>
        <w:tab/>
      </w:r>
      <w:r>
        <w:rPr>
          <w:spacing w:val="-10"/>
          <w:vertAlign w:val="baseline"/>
        </w:rPr>
        <w:t>株</w:t>
      </w:r>
      <w:r>
        <w:rPr>
          <w:vertAlign w:val="baseline"/>
        </w:rPr>
        <w:t>请列举本项目中的主要绿化物种：（</w:t>
      </w:r>
      <w:r>
        <w:rPr>
          <w:rFonts w:ascii="Times New Roman" w:eastAsia="Times New Roman"/>
          <w:vertAlign w:val="baseline"/>
        </w:rPr>
        <w:t xml:space="preserve">200 </w:t>
      </w:r>
      <w:r>
        <w:rPr>
          <w:vertAlign w:val="baseline"/>
        </w:rPr>
        <w:t>字以内）</w:t>
      </w:r>
    </w:p>
    <w:p w14:paraId="210BB910">
      <w:pPr>
        <w:pStyle w:val="4"/>
        <w:rPr>
          <w:sz w:val="20"/>
        </w:rPr>
      </w:pPr>
    </w:p>
    <w:p w14:paraId="74D41640">
      <w:pPr>
        <w:pStyle w:val="4"/>
        <w:rPr>
          <w:sz w:val="20"/>
        </w:rPr>
      </w:pPr>
    </w:p>
    <w:p w14:paraId="2D1A839A">
      <w:pPr>
        <w:pStyle w:val="4"/>
        <w:rPr>
          <w:sz w:val="20"/>
        </w:rPr>
      </w:pPr>
    </w:p>
    <w:p w14:paraId="07DD9799">
      <w:pPr>
        <w:pStyle w:val="4"/>
        <w:rPr>
          <w:sz w:val="20"/>
        </w:rPr>
      </w:pPr>
    </w:p>
    <w:p w14:paraId="1E2D74A4">
      <w:pPr>
        <w:pStyle w:val="4"/>
        <w:rPr>
          <w:sz w:val="20"/>
        </w:rPr>
      </w:pPr>
    </w:p>
    <w:p w14:paraId="0C1445E8">
      <w:pPr>
        <w:pStyle w:val="4"/>
        <w:spacing w:before="2"/>
        <w:rPr>
          <w:sz w:val="14"/>
        </w:rPr>
      </w:pPr>
    </w:p>
    <w:p w14:paraId="25DA9D78">
      <w:pPr>
        <w:spacing w:before="70"/>
        <w:ind w:left="800" w:right="0" w:firstLine="0"/>
        <w:jc w:val="left"/>
        <w:rPr>
          <w:b/>
          <w:sz w:val="21"/>
        </w:rPr>
      </w:pPr>
      <w:r>
        <w:rPr>
          <w:rFonts w:hint="eastAsia" w:ascii="MS Gothic" w:hAnsi="MS Gothic" w:eastAsia="MS Gothic"/>
          <w:b/>
          <w:spacing w:val="-2"/>
          <w:sz w:val="21"/>
        </w:rPr>
        <w:t>☑</w:t>
      </w:r>
      <w:r>
        <w:rPr>
          <w:b/>
          <w:spacing w:val="-4"/>
          <w:sz w:val="21"/>
        </w:rPr>
        <w:t>公共建筑</w:t>
      </w:r>
    </w:p>
    <w:p w14:paraId="26B84093">
      <w:pPr>
        <w:pStyle w:val="12"/>
        <w:numPr>
          <w:ilvl w:val="3"/>
          <w:numId w:val="4"/>
        </w:numPr>
        <w:tabs>
          <w:tab w:val="left" w:pos="1220"/>
        </w:tabs>
        <w:spacing w:before="108" w:after="0" w:line="240" w:lineRule="auto"/>
        <w:ind w:left="1220" w:right="0" w:hanging="212"/>
        <w:jc w:val="left"/>
        <w:rPr>
          <w:rFonts w:ascii="Wingdings" w:hAnsi="Wingdings" w:eastAsia="Wingdings"/>
          <w:sz w:val="19"/>
        </w:rPr>
      </w:pPr>
      <w:r>
        <w:rPr>
          <w:rFonts w:hint="eastAsia" w:ascii="宋体" w:hAnsi="宋体" w:eastAsia="宋体"/>
          <w:b/>
          <w:spacing w:val="-3"/>
          <w:sz w:val="21"/>
        </w:rPr>
        <w:t>乡土植物，复层绿化</w:t>
      </w:r>
    </w:p>
    <w:p w14:paraId="4F727B9A">
      <w:pPr>
        <w:pStyle w:val="4"/>
        <w:spacing w:before="103"/>
        <w:ind w:left="800"/>
      </w:pPr>
      <w:r>
        <w:rPr>
          <w:spacing w:val="-3"/>
        </w:rPr>
        <w:t>项目所在地为以下选项中的：</w:t>
      </w:r>
    </w:p>
    <w:p w14:paraId="4E325EE7">
      <w:pPr>
        <w:spacing w:before="105"/>
        <w:ind w:left="800" w:right="0" w:firstLine="0"/>
        <w:jc w:val="left"/>
        <w:rPr>
          <w:sz w:val="21"/>
        </w:rPr>
      </w:pPr>
      <w:r>
        <w:rPr>
          <w:b/>
          <w:spacing w:val="-2"/>
          <w:sz w:val="21"/>
        </w:rPr>
        <w:t>□</w:t>
      </w:r>
      <w:r>
        <w:rPr>
          <w:spacing w:val="-2"/>
          <w:sz w:val="21"/>
        </w:rPr>
        <w:t>华北、</w:t>
      </w:r>
      <w:r>
        <w:rPr>
          <w:b/>
          <w:spacing w:val="-2"/>
          <w:sz w:val="21"/>
        </w:rPr>
        <w:t>□</w:t>
      </w:r>
      <w:r>
        <w:rPr>
          <w:spacing w:val="-2"/>
          <w:sz w:val="21"/>
        </w:rPr>
        <w:t>东北、</w:t>
      </w:r>
      <w:r>
        <w:rPr>
          <w:b/>
          <w:spacing w:val="-2"/>
          <w:sz w:val="21"/>
        </w:rPr>
        <w:t>□</w:t>
      </w:r>
      <w:r>
        <w:rPr>
          <w:spacing w:val="-2"/>
          <w:sz w:val="21"/>
        </w:rPr>
        <w:t>西北、</w:t>
      </w:r>
      <w:r>
        <w:rPr>
          <w:b/>
          <w:spacing w:val="-2"/>
          <w:sz w:val="21"/>
        </w:rPr>
        <w:t>□</w:t>
      </w:r>
      <w:r>
        <w:rPr>
          <w:spacing w:val="-2"/>
          <w:sz w:val="21"/>
        </w:rPr>
        <w:t>华中、</w:t>
      </w:r>
      <w:r>
        <w:rPr>
          <w:b/>
          <w:spacing w:val="-2"/>
          <w:sz w:val="21"/>
        </w:rPr>
        <w:t>□</w:t>
      </w:r>
      <w:r>
        <w:rPr>
          <w:spacing w:val="-2"/>
          <w:sz w:val="21"/>
        </w:rPr>
        <w:t>华东、</w:t>
      </w:r>
      <w:r>
        <w:rPr>
          <w:rFonts w:hint="eastAsia" w:ascii="MS Gothic" w:hAnsi="MS Gothic" w:eastAsia="MS Gothic"/>
          <w:b/>
          <w:spacing w:val="-2"/>
          <w:sz w:val="21"/>
        </w:rPr>
        <w:t>☑</w:t>
      </w:r>
      <w:r>
        <w:rPr>
          <w:spacing w:val="-2"/>
          <w:sz w:val="21"/>
        </w:rPr>
        <w:t>华南、</w:t>
      </w:r>
      <w:r>
        <w:rPr>
          <w:b/>
          <w:spacing w:val="-2"/>
          <w:sz w:val="21"/>
        </w:rPr>
        <w:t>□</w:t>
      </w:r>
      <w:r>
        <w:rPr>
          <w:spacing w:val="-6"/>
          <w:sz w:val="21"/>
        </w:rPr>
        <w:t>西南</w:t>
      </w:r>
    </w:p>
    <w:p w14:paraId="639910E1">
      <w:pPr>
        <w:pStyle w:val="4"/>
        <w:spacing w:before="106" w:line="333" w:lineRule="auto"/>
        <w:ind w:left="800" w:right="2466"/>
      </w:pPr>
      <w:r>
        <w:rPr>
          <w:spacing w:val="-2"/>
        </w:rPr>
        <w:t>绿化物种是否主要选用适宜当地气候和土壤条件的乡土植物：</w:t>
      </w:r>
      <w:r>
        <w:rPr>
          <w:rFonts w:hint="eastAsia" w:ascii="MS Gothic" w:hAnsi="MS Gothic" w:eastAsia="MS Gothic"/>
          <w:b/>
          <w:spacing w:val="-2"/>
        </w:rPr>
        <w:t>☑</w:t>
      </w:r>
      <w:r>
        <w:rPr>
          <w:spacing w:val="-2"/>
        </w:rPr>
        <w:t>是、</w:t>
      </w:r>
      <w:r>
        <w:rPr>
          <w:b/>
          <w:spacing w:val="-2"/>
        </w:rPr>
        <w:t>□</w:t>
      </w:r>
      <w:r>
        <w:rPr>
          <w:spacing w:val="-2"/>
        </w:rPr>
        <w:t>否是否采用包含乔、灌木的复层绿化：</w:t>
      </w:r>
      <w:r>
        <w:rPr>
          <w:rFonts w:hint="eastAsia" w:ascii="MS Gothic" w:hAnsi="MS Gothic" w:eastAsia="MS Gothic"/>
          <w:b/>
          <w:spacing w:val="-2"/>
        </w:rPr>
        <w:t>☑</w:t>
      </w:r>
      <w:r>
        <w:rPr>
          <w:spacing w:val="-2"/>
        </w:rPr>
        <w:t>是、</w:t>
      </w:r>
      <w:r>
        <w:rPr>
          <w:b/>
          <w:spacing w:val="-2"/>
        </w:rPr>
        <w:t>□</w:t>
      </w:r>
      <w:r>
        <w:rPr>
          <w:spacing w:val="-2"/>
        </w:rPr>
        <w:t>否</w:t>
      </w:r>
    </w:p>
    <w:p w14:paraId="2F7EBC37">
      <w:pPr>
        <w:pStyle w:val="4"/>
        <w:ind w:left="800"/>
        <w:rPr>
          <w:rFonts w:ascii="Times New Roman" w:eastAsia="Times New Roman"/>
        </w:rPr>
      </w:pPr>
      <w:r>
        <w:t>如绿化植物种植在地下车库顶板上，则种植区域覆土深度：</w:t>
      </w:r>
      <w:r>
        <w:rPr>
          <w:rFonts w:ascii="Times New Roman" w:eastAsia="Times New Roman"/>
        </w:rPr>
        <w:t>_</w:t>
      </w:r>
      <w:r>
        <w:rPr>
          <w:rFonts w:ascii="Times New Roman" w:eastAsia="Times New Roman"/>
          <w:spacing w:val="29"/>
          <w:u w:val="single"/>
        </w:rPr>
        <w:t xml:space="preserve">  </w:t>
      </w:r>
      <w:r>
        <w:rPr>
          <w:rFonts w:ascii="Times New Roman" w:eastAsia="Times New Roman"/>
          <w:spacing w:val="-10"/>
        </w:rPr>
        <w:t>m</w:t>
      </w:r>
    </w:p>
    <w:p w14:paraId="335B5111">
      <w:pPr>
        <w:pStyle w:val="4"/>
        <w:rPr>
          <w:rFonts w:ascii="Times New Roman"/>
          <w:sz w:val="22"/>
        </w:rPr>
      </w:pPr>
    </w:p>
    <w:p w14:paraId="706ACE29">
      <w:pPr>
        <w:pStyle w:val="4"/>
        <w:spacing w:before="11"/>
        <w:rPr>
          <w:rFonts w:ascii="Times New Roman"/>
          <w:sz w:val="19"/>
        </w:rPr>
      </w:pPr>
    </w:p>
    <w:p w14:paraId="5A4D826C">
      <w:pPr>
        <w:pStyle w:val="12"/>
        <w:numPr>
          <w:ilvl w:val="3"/>
          <w:numId w:val="4"/>
        </w:numPr>
        <w:tabs>
          <w:tab w:val="left" w:pos="1220"/>
        </w:tabs>
        <w:spacing w:before="0" w:after="0" w:line="331" w:lineRule="auto"/>
        <w:ind w:left="800" w:right="5814" w:firstLine="208"/>
        <w:jc w:val="left"/>
        <w:rPr>
          <w:rFonts w:ascii="Wingdings" w:hAnsi="Wingdings" w:eastAsia="Wingdings"/>
          <w:sz w:val="19"/>
        </w:rPr>
      </w:pPr>
      <w:r>
        <w:rPr>
          <w:rFonts w:hint="eastAsia" w:ascii="宋体" w:hAnsi="宋体" w:eastAsia="宋体"/>
          <w:b/>
          <w:spacing w:val="-2"/>
          <w:sz w:val="21"/>
        </w:rPr>
        <w:t>采用垂直绿化、屋顶绿化等方式</w:t>
      </w:r>
      <w:r>
        <w:rPr>
          <w:rFonts w:hint="eastAsia" w:ascii="宋体" w:hAnsi="宋体" w:eastAsia="宋体"/>
          <w:spacing w:val="-2"/>
          <w:sz w:val="21"/>
        </w:rPr>
        <w:t>是否采用屋顶绿化：</w:t>
      </w:r>
      <w:r>
        <w:rPr>
          <w:rFonts w:hint="eastAsia" w:ascii="宋体" w:hAnsi="宋体" w:eastAsia="宋体"/>
          <w:b/>
          <w:spacing w:val="-2"/>
          <w:sz w:val="21"/>
        </w:rPr>
        <w:t>□</w:t>
      </w:r>
      <w:r>
        <w:rPr>
          <w:rFonts w:hint="eastAsia" w:ascii="宋体" w:hAnsi="宋体" w:eastAsia="宋体"/>
          <w:spacing w:val="-2"/>
          <w:sz w:val="21"/>
        </w:rPr>
        <w:t>是、</w:t>
      </w:r>
      <w:r>
        <w:rPr>
          <w:rFonts w:hint="eastAsia" w:ascii="宋体" w:hAnsi="宋体" w:eastAsia="宋体"/>
          <w:b/>
          <w:spacing w:val="-2"/>
          <w:sz w:val="21"/>
        </w:rPr>
        <w:t>□</w:t>
      </w:r>
      <w:r>
        <w:rPr>
          <w:rFonts w:hint="eastAsia" w:ascii="宋体" w:hAnsi="宋体" w:eastAsia="宋体"/>
          <w:spacing w:val="-2"/>
          <w:sz w:val="21"/>
        </w:rPr>
        <w:t>否</w:t>
      </w:r>
    </w:p>
    <w:p w14:paraId="395B95D2">
      <w:pPr>
        <w:pStyle w:val="4"/>
        <w:spacing w:before="4"/>
        <w:ind w:left="800"/>
      </w:pPr>
      <w:r>
        <w:rPr>
          <w:spacing w:val="-2"/>
        </w:rPr>
        <w:t>是否采用垂直绿化：</w:t>
      </w:r>
      <w:r>
        <w:rPr>
          <w:b/>
          <w:spacing w:val="-2"/>
        </w:rPr>
        <w:t>□</w:t>
      </w:r>
      <w:r>
        <w:rPr>
          <w:spacing w:val="-2"/>
        </w:rPr>
        <w:t>是、</w:t>
      </w:r>
      <w:r>
        <w:rPr>
          <w:b/>
          <w:spacing w:val="-2"/>
        </w:rPr>
        <w:t>□</w:t>
      </w:r>
      <w:r>
        <w:rPr>
          <w:spacing w:val="-10"/>
        </w:rPr>
        <w:t>否</w:t>
      </w:r>
    </w:p>
    <w:p w14:paraId="3FE03653">
      <w:pPr>
        <w:pStyle w:val="4"/>
        <w:tabs>
          <w:tab w:val="left" w:pos="5232"/>
        </w:tabs>
        <w:spacing w:before="105"/>
        <w:ind w:left="800"/>
      </w:pPr>
      <w:r>
        <w:t>屋顶可绿化面积：</w:t>
      </w:r>
      <w:r>
        <w:rPr>
          <w:rFonts w:ascii="Times New Roman" w:eastAsia="Times New Roman"/>
        </w:rPr>
        <w:t>_</w:t>
      </w:r>
      <w:r>
        <w:rPr>
          <w:rFonts w:ascii="Times New Roman" w:eastAsia="Times New Roman"/>
          <w:spacing w:val="21"/>
        </w:rPr>
        <w:t xml:space="preserve"> </w:t>
      </w:r>
      <w:r>
        <w:rPr>
          <w:rFonts w:ascii="Times New Roman" w:eastAsia="Times New Roman"/>
          <w:spacing w:val="66"/>
          <w:w w:val="150"/>
          <w:u w:val="single"/>
        </w:rPr>
        <w:t xml:space="preserve"> </w:t>
      </w:r>
      <w:r>
        <w:rPr>
          <w:rFonts w:ascii="Times New Roman" w:eastAsia="Times New Roman"/>
        </w:rPr>
        <w:t>m</w:t>
      </w:r>
      <w:r>
        <w:rPr>
          <w:rFonts w:ascii="Times New Roman" w:eastAsia="Times New Roman"/>
          <w:vertAlign w:val="superscript"/>
        </w:rPr>
        <w:t>2</w:t>
      </w:r>
      <w:r>
        <w:rPr>
          <w:vertAlign w:val="baseline"/>
        </w:rPr>
        <w:t>；屋顶绿化面积</w:t>
      </w:r>
      <w:r>
        <w:rPr>
          <w:spacing w:val="-10"/>
          <w:vertAlign w:val="baseline"/>
        </w:rPr>
        <w:t>：</w:t>
      </w:r>
      <w:r>
        <w:rPr>
          <w:rFonts w:ascii="Times New Roman" w:eastAsia="Times New Roman"/>
          <w:u w:val="thick"/>
          <w:vertAlign w:val="baseline"/>
        </w:rPr>
        <w:tab/>
      </w:r>
      <w:r>
        <w:rPr>
          <w:rFonts w:ascii="Times New Roman" w:eastAsia="Times New Roman"/>
          <w:spacing w:val="-4"/>
          <w:vertAlign w:val="baseline"/>
        </w:rPr>
        <w:t>m</w:t>
      </w:r>
      <w:r>
        <w:rPr>
          <w:rFonts w:ascii="Times New Roman" w:eastAsia="Times New Roman"/>
          <w:spacing w:val="-4"/>
          <w:vertAlign w:val="superscript"/>
        </w:rPr>
        <w:t>2</w:t>
      </w:r>
      <w:r>
        <w:rPr>
          <w:spacing w:val="-4"/>
          <w:vertAlign w:val="baseline"/>
        </w:rPr>
        <w:t>；屋顶绿化面积占屋顶可绿化面积比例</w:t>
      </w:r>
      <w:r>
        <w:rPr>
          <w:spacing w:val="-10"/>
          <w:vertAlign w:val="baseline"/>
        </w:rPr>
        <w:t>：</w:t>
      </w:r>
    </w:p>
    <w:p w14:paraId="3741C265">
      <w:pPr>
        <w:spacing w:after="0"/>
        <w:sectPr>
          <w:pgSz w:w="11910" w:h="16840"/>
          <w:pgMar w:top="1100" w:right="920" w:bottom="1180" w:left="1000" w:header="878" w:footer="993" w:gutter="0"/>
          <w:cols w:space="720" w:num="1"/>
        </w:sectPr>
      </w:pPr>
    </w:p>
    <w:p w14:paraId="74D29D53">
      <w:pPr>
        <w:pStyle w:val="4"/>
        <w:spacing w:before="3"/>
        <w:rPr>
          <w:sz w:val="23"/>
        </w:rPr>
      </w:pPr>
    </w:p>
    <w:p w14:paraId="7E0F5337">
      <w:pPr>
        <w:tabs>
          <w:tab w:val="left" w:pos="1276"/>
        </w:tabs>
        <w:spacing w:before="90"/>
        <w:ind w:left="800" w:right="0" w:firstLine="0"/>
        <w:jc w:val="left"/>
        <w:rPr>
          <w:rFonts w:ascii="Times New Roman"/>
          <w:sz w:val="21"/>
        </w:rPr>
      </w:pPr>
      <w:r>
        <w:pict>
          <v:rect id="docshape511" o:spid="_x0000_s1859" o:spt="1" style="position:absolute;left:0pt;margin-left:90pt;margin-top:-15.6pt;height:0.7pt;width:415.3pt;mso-position-horizontal-relative:page;z-index:-251435008;mso-width-relative:page;mso-height-relative:page;" fillcolor="#000000" filled="t" stroked="f" coordsize="21600,21600">
            <v:path/>
            <v:fill on="t" focussize="0,0"/>
            <v:stroke on="f"/>
            <v:imagedata o:title=""/>
            <o:lock v:ext="edit"/>
          </v:rect>
        </w:pict>
      </w:r>
      <w:r>
        <w:rPr>
          <w:rFonts w:ascii="Times New Roman"/>
          <w:spacing w:val="51"/>
          <w:sz w:val="21"/>
          <w:u w:val="thick"/>
        </w:rPr>
        <w:t xml:space="preserve">  </w:t>
      </w:r>
      <w:r>
        <w:rPr>
          <w:rFonts w:ascii="Times New Roman"/>
          <w:spacing w:val="-10"/>
          <w:sz w:val="21"/>
          <w:u w:val="thick"/>
        </w:rPr>
        <w:t>/</w:t>
      </w:r>
      <w:r>
        <w:rPr>
          <w:rFonts w:ascii="Times New Roman"/>
          <w:sz w:val="21"/>
          <w:u w:val="thick"/>
        </w:rPr>
        <w:tab/>
      </w:r>
      <w:r>
        <w:rPr>
          <w:rFonts w:ascii="Times New Roman"/>
          <w:spacing w:val="-10"/>
          <w:sz w:val="21"/>
        </w:rPr>
        <w:t>%</w:t>
      </w:r>
    </w:p>
    <w:p w14:paraId="33707AD5">
      <w:pPr>
        <w:pStyle w:val="4"/>
        <w:spacing w:before="119" w:line="331" w:lineRule="auto"/>
        <w:ind w:left="800" w:right="878"/>
      </w:pPr>
      <w:r>
        <w:pict>
          <v:shape id="docshape512" o:spid="_x0000_s1860" style="position:absolute;left:0pt;margin-left:80.85pt;margin-top:40.7pt;height:57.45pt;width:433.6pt;mso-position-horizontal-relative:page;z-index:-251435008;mso-width-relative:page;mso-height-relative:page;" filled="f" stroked="t" coordorigin="1617,815" coordsize="8672,1149" path="m1617,820l10289,820m1617,1964l10289,1964m1622,815l1622,1959m10284,815l10284,1959e">
            <v:path arrowok="t"/>
            <v:fill on="f" focussize="0,0"/>
            <v:stroke weight="0.48pt" color="#000000"/>
            <v:imagedata o:title=""/>
            <o:lock v:ext="edit"/>
          </v:shape>
        </w:pict>
      </w:r>
      <w:r>
        <w:rPr>
          <w:spacing w:val="-20"/>
        </w:rPr>
        <w:t>简要说明屋顶绿化或垂直绿化，包括屋顶绿化或垂直绿化的位置、方式；主要植物种类等</w:t>
      </w:r>
      <w:r>
        <w:rPr>
          <w:spacing w:val="-2"/>
        </w:rPr>
        <w:t>（</w:t>
      </w:r>
      <w:r>
        <w:rPr>
          <w:rFonts w:ascii="Times New Roman" w:eastAsia="Times New Roman"/>
          <w:spacing w:val="-2"/>
        </w:rPr>
        <w:t>200</w:t>
      </w:r>
      <w:r>
        <w:rPr>
          <w:spacing w:val="-4"/>
        </w:rPr>
        <w:t>字以内）</w:t>
      </w:r>
    </w:p>
    <w:p w14:paraId="64FBC291">
      <w:pPr>
        <w:pStyle w:val="4"/>
        <w:rPr>
          <w:sz w:val="20"/>
        </w:rPr>
      </w:pPr>
    </w:p>
    <w:p w14:paraId="141A08DF">
      <w:pPr>
        <w:pStyle w:val="4"/>
        <w:rPr>
          <w:sz w:val="20"/>
        </w:rPr>
      </w:pPr>
    </w:p>
    <w:p w14:paraId="69A0BAC9">
      <w:pPr>
        <w:pStyle w:val="4"/>
        <w:rPr>
          <w:sz w:val="20"/>
        </w:rPr>
      </w:pPr>
    </w:p>
    <w:p w14:paraId="4B6F8B78">
      <w:pPr>
        <w:pStyle w:val="4"/>
        <w:rPr>
          <w:sz w:val="20"/>
        </w:rPr>
      </w:pPr>
    </w:p>
    <w:p w14:paraId="0F89511D">
      <w:pPr>
        <w:pStyle w:val="4"/>
        <w:rPr>
          <w:sz w:val="20"/>
        </w:rPr>
      </w:pPr>
    </w:p>
    <w:p w14:paraId="33D45222">
      <w:pPr>
        <w:pStyle w:val="4"/>
        <w:spacing w:before="3"/>
        <w:rPr>
          <w:sz w:val="18"/>
        </w:rPr>
      </w:pPr>
    </w:p>
    <w:p w14:paraId="50EDF8E3">
      <w:pPr>
        <w:pStyle w:val="3"/>
        <w:rPr>
          <w:rFonts w:hint="eastAsia" w:ascii="宋体" w:eastAsia="宋体"/>
        </w:rPr>
      </w:pPr>
      <w:r>
        <w:drawing>
          <wp:anchor distT="0" distB="0" distL="0" distR="0" simplePos="0" relativeHeight="251880448" behindDoc="1" locked="0" layoutInCell="1" allowOverlap="1">
            <wp:simplePos x="0" y="0"/>
            <wp:positionH relativeFrom="page">
              <wp:posOffset>1153795</wp:posOffset>
            </wp:positionH>
            <wp:positionV relativeFrom="paragraph">
              <wp:posOffset>100330</wp:posOffset>
            </wp:positionV>
            <wp:extent cx="5218430" cy="5252085"/>
            <wp:effectExtent l="0" t="0" r="0" b="0"/>
            <wp:wrapNone/>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hint="eastAsia" w:ascii="宋体" w:eastAsia="宋体"/>
          <w:spacing w:val="-2"/>
        </w:rPr>
        <w:t>3</w:t>
      </w:r>
      <w:r>
        <w:rPr>
          <w:rFonts w:hint="eastAsia" w:ascii="宋体" w:eastAsia="宋体"/>
          <w:spacing w:val="-14"/>
        </w:rPr>
        <w:t>、 证明材料</w:t>
      </w:r>
    </w:p>
    <w:p w14:paraId="26804BFD">
      <w:pPr>
        <w:pStyle w:val="4"/>
        <w:rPr>
          <w:b/>
          <w:sz w:val="19"/>
        </w:rPr>
      </w:pPr>
    </w:p>
    <w:p w14:paraId="7A141DA9">
      <w:pPr>
        <w:spacing w:before="0"/>
        <w:ind w:left="800" w:right="0" w:firstLine="0"/>
        <w:jc w:val="left"/>
        <w:rPr>
          <w:b/>
          <w:sz w:val="21"/>
        </w:rPr>
      </w:pPr>
      <w:r>
        <w:rPr>
          <w:b/>
          <w:spacing w:val="-3"/>
          <w:sz w:val="21"/>
        </w:rPr>
        <w:t>建议提交材料及技术要求：</w:t>
      </w:r>
    </w:p>
    <w:p w14:paraId="214CE4D9">
      <w:pPr>
        <w:pStyle w:val="4"/>
        <w:spacing w:before="2" w:after="1"/>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3927"/>
        <w:gridCol w:w="850"/>
        <w:gridCol w:w="814"/>
      </w:tblGrid>
      <w:tr w14:paraId="6BE45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09D0FA25">
            <w:pPr>
              <w:pStyle w:val="13"/>
              <w:spacing w:before="17"/>
              <w:ind w:left="108"/>
              <w:rPr>
                <w:b/>
                <w:sz w:val="22"/>
              </w:rPr>
            </w:pPr>
            <w:r>
              <w:rPr>
                <w:b/>
                <w:spacing w:val="-6"/>
                <w:sz w:val="22"/>
              </w:rPr>
              <w:t>专业</w:t>
            </w:r>
          </w:p>
          <w:p w14:paraId="3ED36CBD">
            <w:pPr>
              <w:pStyle w:val="13"/>
              <w:spacing w:before="30" w:line="275"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2B38D233">
            <w:pPr>
              <w:pStyle w:val="13"/>
              <w:spacing w:before="173"/>
              <w:ind w:left="104"/>
              <w:rPr>
                <w:b/>
                <w:sz w:val="22"/>
              </w:rPr>
            </w:pPr>
            <w:r>
              <w:rPr>
                <w:b/>
                <w:spacing w:val="-4"/>
                <w:sz w:val="22"/>
              </w:rPr>
              <w:t>材料名称</w:t>
            </w:r>
          </w:p>
        </w:tc>
        <w:tc>
          <w:tcPr>
            <w:tcW w:w="3927" w:type="dxa"/>
            <w:tcBorders>
              <w:left w:val="single" w:color="000000" w:sz="6" w:space="0"/>
              <w:bottom w:val="single" w:color="000000" w:sz="6" w:space="0"/>
              <w:right w:val="single" w:color="000000" w:sz="6" w:space="0"/>
            </w:tcBorders>
            <w:shd w:val="clear" w:color="auto" w:fill="DBE4F0"/>
          </w:tcPr>
          <w:p w14:paraId="4CE89B55">
            <w:pPr>
              <w:pStyle w:val="13"/>
              <w:spacing w:before="173"/>
              <w:ind w:left="104"/>
              <w:rPr>
                <w:b/>
                <w:sz w:val="22"/>
              </w:rPr>
            </w:pPr>
            <w:r>
              <w:rPr>
                <w:b/>
                <w:spacing w:val="-4"/>
                <w:sz w:val="22"/>
              </w:rPr>
              <w:t>技术要求</w:t>
            </w:r>
          </w:p>
        </w:tc>
        <w:tc>
          <w:tcPr>
            <w:tcW w:w="850" w:type="dxa"/>
            <w:tcBorders>
              <w:left w:val="single" w:color="000000" w:sz="6" w:space="0"/>
              <w:bottom w:val="single" w:color="000000" w:sz="6" w:space="0"/>
              <w:right w:val="single" w:color="000000" w:sz="6" w:space="0"/>
            </w:tcBorders>
            <w:shd w:val="clear" w:color="auto" w:fill="DBE4F0"/>
          </w:tcPr>
          <w:p w14:paraId="75B40313">
            <w:pPr>
              <w:pStyle w:val="13"/>
              <w:spacing w:before="17"/>
              <w:ind w:left="106"/>
              <w:rPr>
                <w:b/>
                <w:sz w:val="22"/>
              </w:rPr>
            </w:pPr>
            <w:r>
              <w:rPr>
                <w:b/>
                <w:spacing w:val="-6"/>
                <w:sz w:val="22"/>
              </w:rPr>
              <w:t>评价</w:t>
            </w:r>
          </w:p>
          <w:p w14:paraId="221AD8EB">
            <w:pPr>
              <w:pStyle w:val="13"/>
              <w:spacing w:before="30" w:line="275" w:lineRule="exact"/>
              <w:ind w:left="106"/>
              <w:rPr>
                <w:b/>
                <w:sz w:val="22"/>
              </w:rPr>
            </w:pPr>
            <w:r>
              <w:rPr>
                <w:b/>
                <w:spacing w:val="-6"/>
                <w:sz w:val="22"/>
              </w:rPr>
              <w:t>阶段</w:t>
            </w:r>
          </w:p>
        </w:tc>
        <w:tc>
          <w:tcPr>
            <w:tcW w:w="814" w:type="dxa"/>
            <w:tcBorders>
              <w:left w:val="single" w:color="000000" w:sz="6" w:space="0"/>
              <w:bottom w:val="single" w:color="000000" w:sz="6" w:space="0"/>
            </w:tcBorders>
            <w:shd w:val="clear" w:color="auto" w:fill="DBE4F0"/>
          </w:tcPr>
          <w:p w14:paraId="2F7FAD06">
            <w:pPr>
              <w:pStyle w:val="13"/>
              <w:spacing w:before="17"/>
              <w:ind w:left="105"/>
              <w:rPr>
                <w:b/>
                <w:sz w:val="22"/>
              </w:rPr>
            </w:pPr>
            <w:r>
              <w:rPr>
                <w:b/>
                <w:spacing w:val="-6"/>
                <w:sz w:val="22"/>
              </w:rPr>
              <w:t>建筑</w:t>
            </w:r>
          </w:p>
          <w:p w14:paraId="049F751A">
            <w:pPr>
              <w:pStyle w:val="13"/>
              <w:spacing w:before="30" w:line="275" w:lineRule="exact"/>
              <w:ind w:left="105"/>
              <w:rPr>
                <w:b/>
                <w:sz w:val="22"/>
              </w:rPr>
            </w:pPr>
            <w:r>
              <w:rPr>
                <w:b/>
                <w:spacing w:val="-6"/>
                <w:sz w:val="22"/>
              </w:rPr>
              <w:t>类型</w:t>
            </w:r>
          </w:p>
        </w:tc>
      </w:tr>
      <w:tr w14:paraId="46ABB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restart"/>
            <w:tcBorders>
              <w:top w:val="single" w:color="000000" w:sz="6" w:space="0"/>
              <w:right w:val="single" w:color="000000" w:sz="6" w:space="0"/>
            </w:tcBorders>
          </w:tcPr>
          <w:p w14:paraId="24F58145">
            <w:pPr>
              <w:pStyle w:val="13"/>
              <w:rPr>
                <w:b/>
                <w:sz w:val="22"/>
              </w:rPr>
            </w:pPr>
          </w:p>
          <w:p w14:paraId="4B3807E6">
            <w:pPr>
              <w:pStyle w:val="13"/>
              <w:rPr>
                <w:b/>
                <w:sz w:val="22"/>
              </w:rPr>
            </w:pPr>
          </w:p>
          <w:p w14:paraId="674C7523">
            <w:pPr>
              <w:pStyle w:val="13"/>
              <w:rPr>
                <w:b/>
                <w:sz w:val="22"/>
              </w:rPr>
            </w:pPr>
          </w:p>
          <w:p w14:paraId="19C4FDB7">
            <w:pPr>
              <w:pStyle w:val="13"/>
              <w:rPr>
                <w:b/>
                <w:sz w:val="22"/>
              </w:rPr>
            </w:pPr>
          </w:p>
          <w:p w14:paraId="12E0B9A1">
            <w:pPr>
              <w:pStyle w:val="13"/>
              <w:rPr>
                <w:b/>
                <w:sz w:val="22"/>
              </w:rPr>
            </w:pPr>
          </w:p>
          <w:p w14:paraId="6DC3DB44">
            <w:pPr>
              <w:pStyle w:val="13"/>
              <w:rPr>
                <w:b/>
                <w:sz w:val="22"/>
              </w:rPr>
            </w:pPr>
          </w:p>
          <w:p w14:paraId="18F00CA4">
            <w:pPr>
              <w:pStyle w:val="13"/>
              <w:rPr>
                <w:b/>
                <w:sz w:val="22"/>
              </w:rPr>
            </w:pPr>
          </w:p>
          <w:p w14:paraId="3D2C478F">
            <w:pPr>
              <w:pStyle w:val="13"/>
              <w:rPr>
                <w:b/>
                <w:sz w:val="22"/>
              </w:rPr>
            </w:pPr>
          </w:p>
          <w:p w14:paraId="244CAD12">
            <w:pPr>
              <w:pStyle w:val="13"/>
              <w:rPr>
                <w:b/>
                <w:sz w:val="22"/>
              </w:rPr>
            </w:pPr>
          </w:p>
          <w:p w14:paraId="122F4B17">
            <w:pPr>
              <w:pStyle w:val="13"/>
              <w:rPr>
                <w:b/>
                <w:sz w:val="22"/>
              </w:rPr>
            </w:pPr>
          </w:p>
          <w:p w14:paraId="6BC8932B">
            <w:pPr>
              <w:pStyle w:val="13"/>
              <w:spacing w:before="4"/>
              <w:rPr>
                <w:b/>
                <w:sz w:val="28"/>
              </w:rPr>
            </w:pPr>
          </w:p>
          <w:p w14:paraId="238BDF70">
            <w:pPr>
              <w:pStyle w:val="13"/>
              <w:spacing w:line="266" w:lineRule="auto"/>
              <w:ind w:left="108" w:right="159"/>
              <w:rPr>
                <w:b/>
                <w:sz w:val="22"/>
              </w:rPr>
            </w:pPr>
            <w:r>
              <w:rPr>
                <w:b/>
                <w:spacing w:val="-6"/>
                <w:sz w:val="22"/>
              </w:rPr>
              <w:t>景观设计</w:t>
            </w:r>
          </w:p>
        </w:tc>
        <w:tc>
          <w:tcPr>
            <w:tcW w:w="1176" w:type="dxa"/>
            <w:tcBorders>
              <w:top w:val="single" w:color="000000" w:sz="6" w:space="0"/>
              <w:left w:val="single" w:color="000000" w:sz="6" w:space="0"/>
              <w:bottom w:val="single" w:color="000000" w:sz="6" w:space="0"/>
              <w:right w:val="single" w:color="000000" w:sz="6" w:space="0"/>
            </w:tcBorders>
          </w:tcPr>
          <w:p w14:paraId="588FC4CC">
            <w:pPr>
              <w:pStyle w:val="13"/>
              <w:spacing w:before="172" w:line="266" w:lineRule="auto"/>
              <w:ind w:left="104" w:right="171"/>
              <w:rPr>
                <w:b/>
                <w:sz w:val="22"/>
              </w:rPr>
            </w:pPr>
            <w:r>
              <w:rPr>
                <w:b/>
                <w:spacing w:val="-4"/>
                <w:sz w:val="22"/>
              </w:rPr>
              <w:t>景观总平</w:t>
            </w:r>
            <w:r>
              <w:rPr>
                <w:b/>
                <w:spacing w:val="-6"/>
                <w:sz w:val="22"/>
              </w:rPr>
              <w:t>面图</w:t>
            </w:r>
          </w:p>
        </w:tc>
        <w:tc>
          <w:tcPr>
            <w:tcW w:w="3927" w:type="dxa"/>
            <w:tcBorders>
              <w:top w:val="single" w:color="000000" w:sz="6" w:space="0"/>
              <w:left w:val="single" w:color="000000" w:sz="6" w:space="0"/>
              <w:bottom w:val="single" w:color="000000" w:sz="6" w:space="0"/>
              <w:right w:val="single" w:color="000000" w:sz="6" w:space="0"/>
            </w:tcBorders>
          </w:tcPr>
          <w:p w14:paraId="33ACCEBE">
            <w:pPr>
              <w:pStyle w:val="13"/>
              <w:spacing w:before="172" w:line="266" w:lineRule="auto"/>
              <w:ind w:left="104" w:right="284"/>
              <w:rPr>
                <w:sz w:val="22"/>
              </w:rPr>
            </w:pPr>
            <w:r>
              <w:rPr>
                <w:spacing w:val="-2"/>
                <w:sz w:val="22"/>
              </w:rPr>
              <w:t>应体现项目红线范围内景观总体设计</w:t>
            </w:r>
            <w:r>
              <w:rPr>
                <w:spacing w:val="-6"/>
                <w:sz w:val="22"/>
              </w:rPr>
              <w:t>内容</w:t>
            </w:r>
          </w:p>
        </w:tc>
        <w:tc>
          <w:tcPr>
            <w:tcW w:w="850" w:type="dxa"/>
            <w:tcBorders>
              <w:top w:val="single" w:color="000000" w:sz="6" w:space="0"/>
              <w:left w:val="single" w:color="000000" w:sz="6" w:space="0"/>
              <w:bottom w:val="single" w:color="000000" w:sz="6" w:space="0"/>
              <w:right w:val="single" w:color="000000" w:sz="6" w:space="0"/>
            </w:tcBorders>
          </w:tcPr>
          <w:p w14:paraId="3A2BFA3C">
            <w:pPr>
              <w:pStyle w:val="13"/>
              <w:spacing w:before="16" w:line="266" w:lineRule="auto"/>
              <w:ind w:left="106" w:right="177"/>
              <w:rPr>
                <w:sz w:val="22"/>
              </w:rPr>
            </w:pPr>
            <w:r>
              <w:rPr>
                <w:spacing w:val="-6"/>
                <w:sz w:val="22"/>
              </w:rPr>
              <w:t>预评</w:t>
            </w:r>
            <w:r>
              <w:rPr>
                <w:spacing w:val="-5"/>
                <w:sz w:val="22"/>
              </w:rPr>
              <w:t>价/评</w:t>
            </w:r>
          </w:p>
          <w:p w14:paraId="2D574D4A">
            <w:pPr>
              <w:pStyle w:val="13"/>
              <w:spacing w:line="274" w:lineRule="exact"/>
              <w:ind w:left="106"/>
              <w:rPr>
                <w:sz w:val="22"/>
              </w:rPr>
            </w:pPr>
            <w:r>
              <w:rPr>
                <w:w w:val="100"/>
                <w:sz w:val="22"/>
              </w:rPr>
              <w:t>价</w:t>
            </w:r>
          </w:p>
        </w:tc>
        <w:tc>
          <w:tcPr>
            <w:tcW w:w="814" w:type="dxa"/>
            <w:tcBorders>
              <w:top w:val="single" w:color="000000" w:sz="6" w:space="0"/>
              <w:left w:val="single" w:color="000000" w:sz="6" w:space="0"/>
              <w:bottom w:val="single" w:color="000000" w:sz="6" w:space="0"/>
            </w:tcBorders>
          </w:tcPr>
          <w:p w14:paraId="77742820">
            <w:pPr>
              <w:pStyle w:val="13"/>
              <w:spacing w:before="7"/>
              <w:rPr>
                <w:b/>
                <w:sz w:val="25"/>
              </w:rPr>
            </w:pPr>
          </w:p>
          <w:p w14:paraId="100427FE">
            <w:pPr>
              <w:pStyle w:val="13"/>
              <w:spacing w:before="1"/>
              <w:ind w:left="105"/>
              <w:rPr>
                <w:sz w:val="22"/>
              </w:rPr>
            </w:pPr>
            <w:r>
              <w:rPr>
                <w:spacing w:val="-6"/>
                <w:sz w:val="22"/>
              </w:rPr>
              <w:t>居建</w:t>
            </w:r>
          </w:p>
        </w:tc>
      </w:tr>
      <w:tr w14:paraId="5C6E7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right w:val="single" w:color="000000" w:sz="6" w:space="0"/>
            </w:tcBorders>
          </w:tcPr>
          <w:p w14:paraId="7FD305F3">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4628E945">
            <w:pPr>
              <w:pStyle w:val="13"/>
              <w:spacing w:before="171" w:line="266" w:lineRule="auto"/>
              <w:ind w:left="104" w:right="171"/>
              <w:rPr>
                <w:b/>
                <w:sz w:val="22"/>
              </w:rPr>
            </w:pPr>
            <w:r>
              <w:rPr>
                <w:b/>
                <w:spacing w:val="-4"/>
                <w:sz w:val="22"/>
              </w:rPr>
              <w:t>景观设计</w:t>
            </w:r>
            <w:r>
              <w:rPr>
                <w:b/>
                <w:spacing w:val="-6"/>
                <w:sz w:val="22"/>
              </w:rPr>
              <w:t>说明</w:t>
            </w:r>
          </w:p>
        </w:tc>
        <w:tc>
          <w:tcPr>
            <w:tcW w:w="3927" w:type="dxa"/>
            <w:tcBorders>
              <w:top w:val="single" w:color="000000" w:sz="6" w:space="0"/>
              <w:left w:val="single" w:color="000000" w:sz="6" w:space="0"/>
              <w:bottom w:val="single" w:color="000000" w:sz="6" w:space="0"/>
              <w:right w:val="single" w:color="000000" w:sz="6" w:space="0"/>
            </w:tcBorders>
          </w:tcPr>
          <w:p w14:paraId="61AA70F9">
            <w:pPr>
              <w:pStyle w:val="13"/>
              <w:spacing w:before="15" w:line="266" w:lineRule="auto"/>
              <w:ind w:left="104" w:right="92"/>
              <w:rPr>
                <w:sz w:val="22"/>
              </w:rPr>
            </w:pPr>
            <w:r>
              <w:rPr>
                <w:spacing w:val="-4"/>
                <w:sz w:val="22"/>
              </w:rPr>
              <w:t>应包括苗木表、当地植物名录等，并体</w:t>
            </w:r>
            <w:r>
              <w:rPr>
                <w:spacing w:val="-5"/>
                <w:sz w:val="22"/>
              </w:rPr>
              <w:t>现项目内乔、灌、草植物种类、基本信</w:t>
            </w:r>
          </w:p>
          <w:p w14:paraId="74A33E6D">
            <w:pPr>
              <w:pStyle w:val="13"/>
              <w:spacing w:line="275" w:lineRule="exact"/>
              <w:ind w:left="104"/>
              <w:rPr>
                <w:sz w:val="22"/>
              </w:rPr>
            </w:pPr>
            <w:r>
              <w:rPr>
                <w:w w:val="100"/>
                <w:sz w:val="22"/>
              </w:rPr>
              <w:t>息</w:t>
            </w:r>
          </w:p>
        </w:tc>
        <w:tc>
          <w:tcPr>
            <w:tcW w:w="850" w:type="dxa"/>
            <w:tcBorders>
              <w:top w:val="single" w:color="000000" w:sz="6" w:space="0"/>
              <w:left w:val="single" w:color="000000" w:sz="6" w:space="0"/>
              <w:bottom w:val="single" w:color="000000" w:sz="6" w:space="0"/>
              <w:right w:val="single" w:color="000000" w:sz="6" w:space="0"/>
            </w:tcBorders>
          </w:tcPr>
          <w:p w14:paraId="6CE0B458">
            <w:pPr>
              <w:pStyle w:val="13"/>
              <w:spacing w:before="15" w:line="266" w:lineRule="auto"/>
              <w:ind w:left="106" w:right="177"/>
              <w:rPr>
                <w:sz w:val="22"/>
              </w:rPr>
            </w:pPr>
            <w:r>
              <w:rPr>
                <w:spacing w:val="-6"/>
                <w:sz w:val="22"/>
              </w:rPr>
              <w:t>预评</w:t>
            </w:r>
            <w:r>
              <w:rPr>
                <w:spacing w:val="-5"/>
                <w:sz w:val="22"/>
              </w:rPr>
              <w:t>价/评</w:t>
            </w:r>
          </w:p>
          <w:p w14:paraId="3F528910">
            <w:pPr>
              <w:pStyle w:val="13"/>
              <w:spacing w:line="275" w:lineRule="exact"/>
              <w:ind w:left="106"/>
              <w:rPr>
                <w:sz w:val="22"/>
              </w:rPr>
            </w:pPr>
            <w:r>
              <w:rPr>
                <w:w w:val="100"/>
                <w:sz w:val="22"/>
              </w:rPr>
              <w:t>价</w:t>
            </w:r>
          </w:p>
        </w:tc>
        <w:tc>
          <w:tcPr>
            <w:tcW w:w="814" w:type="dxa"/>
            <w:tcBorders>
              <w:top w:val="single" w:color="000000" w:sz="6" w:space="0"/>
              <w:left w:val="single" w:color="000000" w:sz="6" w:space="0"/>
              <w:bottom w:val="single" w:color="000000" w:sz="6" w:space="0"/>
            </w:tcBorders>
          </w:tcPr>
          <w:p w14:paraId="1A159C96">
            <w:pPr>
              <w:pStyle w:val="13"/>
              <w:spacing w:before="7"/>
              <w:rPr>
                <w:b/>
                <w:sz w:val="25"/>
              </w:rPr>
            </w:pPr>
          </w:p>
          <w:p w14:paraId="39265675">
            <w:pPr>
              <w:pStyle w:val="13"/>
              <w:ind w:left="105"/>
              <w:rPr>
                <w:sz w:val="22"/>
              </w:rPr>
            </w:pPr>
            <w:r>
              <w:rPr>
                <w:spacing w:val="-6"/>
                <w:sz w:val="22"/>
              </w:rPr>
              <w:t>居建</w:t>
            </w:r>
          </w:p>
        </w:tc>
      </w:tr>
      <w:tr w14:paraId="70D97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right w:val="single" w:color="000000" w:sz="6" w:space="0"/>
            </w:tcBorders>
          </w:tcPr>
          <w:p w14:paraId="3C462358">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0B6E8A6F">
            <w:pPr>
              <w:pStyle w:val="13"/>
              <w:spacing w:before="171" w:line="266" w:lineRule="auto"/>
              <w:ind w:left="104" w:right="171"/>
              <w:rPr>
                <w:b/>
                <w:sz w:val="22"/>
              </w:rPr>
            </w:pPr>
            <w:r>
              <w:rPr>
                <w:b/>
                <w:spacing w:val="-4"/>
                <w:sz w:val="22"/>
              </w:rPr>
              <w:t>种植平面</w:t>
            </w:r>
            <w:r>
              <w:rPr>
                <w:b/>
                <w:spacing w:val="-10"/>
                <w:sz w:val="22"/>
              </w:rPr>
              <w:t>图</w:t>
            </w:r>
          </w:p>
        </w:tc>
        <w:tc>
          <w:tcPr>
            <w:tcW w:w="3927" w:type="dxa"/>
            <w:tcBorders>
              <w:top w:val="single" w:color="000000" w:sz="6" w:space="0"/>
              <w:left w:val="single" w:color="000000" w:sz="6" w:space="0"/>
              <w:bottom w:val="single" w:color="000000" w:sz="6" w:space="0"/>
              <w:right w:val="single" w:color="000000" w:sz="6" w:space="0"/>
            </w:tcBorders>
          </w:tcPr>
          <w:p w14:paraId="1D26FD90">
            <w:pPr>
              <w:pStyle w:val="13"/>
              <w:spacing w:before="171" w:line="266" w:lineRule="auto"/>
              <w:ind w:left="104" w:right="92"/>
              <w:rPr>
                <w:sz w:val="22"/>
              </w:rPr>
            </w:pPr>
            <w:r>
              <w:rPr>
                <w:spacing w:val="-4"/>
                <w:sz w:val="22"/>
              </w:rPr>
              <w:t>应体现项目内乔、灌、草植物种类、基</w:t>
            </w:r>
            <w:r>
              <w:rPr>
                <w:spacing w:val="-2"/>
                <w:sz w:val="22"/>
              </w:rPr>
              <w:t>本信息、种植位置图</w:t>
            </w:r>
          </w:p>
        </w:tc>
        <w:tc>
          <w:tcPr>
            <w:tcW w:w="850" w:type="dxa"/>
            <w:tcBorders>
              <w:top w:val="single" w:color="000000" w:sz="6" w:space="0"/>
              <w:left w:val="single" w:color="000000" w:sz="6" w:space="0"/>
              <w:bottom w:val="single" w:color="000000" w:sz="6" w:space="0"/>
              <w:right w:val="single" w:color="000000" w:sz="6" w:space="0"/>
            </w:tcBorders>
          </w:tcPr>
          <w:p w14:paraId="7E1EF8DB">
            <w:pPr>
              <w:pStyle w:val="13"/>
              <w:spacing w:before="15" w:line="266" w:lineRule="auto"/>
              <w:ind w:left="106" w:right="177"/>
              <w:rPr>
                <w:sz w:val="22"/>
              </w:rPr>
            </w:pPr>
            <w:r>
              <w:rPr>
                <w:spacing w:val="-6"/>
                <w:sz w:val="22"/>
              </w:rPr>
              <w:t>预评</w:t>
            </w:r>
            <w:r>
              <w:rPr>
                <w:spacing w:val="-5"/>
                <w:sz w:val="22"/>
              </w:rPr>
              <w:t>价/评</w:t>
            </w:r>
          </w:p>
          <w:p w14:paraId="115ED497">
            <w:pPr>
              <w:pStyle w:val="13"/>
              <w:spacing w:line="275" w:lineRule="exact"/>
              <w:ind w:left="106"/>
              <w:rPr>
                <w:sz w:val="22"/>
              </w:rPr>
            </w:pPr>
            <w:r>
              <w:rPr>
                <w:w w:val="100"/>
                <w:sz w:val="22"/>
              </w:rPr>
              <w:t>价</w:t>
            </w:r>
          </w:p>
        </w:tc>
        <w:tc>
          <w:tcPr>
            <w:tcW w:w="814" w:type="dxa"/>
            <w:tcBorders>
              <w:top w:val="single" w:color="000000" w:sz="6" w:space="0"/>
              <w:left w:val="single" w:color="000000" w:sz="6" w:space="0"/>
              <w:bottom w:val="single" w:color="000000" w:sz="6" w:space="0"/>
            </w:tcBorders>
          </w:tcPr>
          <w:p w14:paraId="314413D6">
            <w:pPr>
              <w:pStyle w:val="13"/>
              <w:spacing w:before="6"/>
              <w:rPr>
                <w:b/>
                <w:sz w:val="25"/>
              </w:rPr>
            </w:pPr>
          </w:p>
          <w:p w14:paraId="50ADACF1">
            <w:pPr>
              <w:pStyle w:val="13"/>
              <w:ind w:left="105"/>
              <w:rPr>
                <w:sz w:val="22"/>
              </w:rPr>
            </w:pPr>
            <w:r>
              <w:rPr>
                <w:spacing w:val="-6"/>
                <w:sz w:val="22"/>
              </w:rPr>
              <w:t>居建</w:t>
            </w:r>
          </w:p>
        </w:tc>
      </w:tr>
      <w:tr w14:paraId="63A8D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right w:val="single" w:color="000000" w:sz="6" w:space="0"/>
            </w:tcBorders>
          </w:tcPr>
          <w:p w14:paraId="0DF7FAF4">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291AEBF4">
            <w:pPr>
              <w:pStyle w:val="13"/>
              <w:spacing w:before="173" w:line="266" w:lineRule="auto"/>
              <w:ind w:left="104" w:right="171"/>
              <w:rPr>
                <w:b/>
                <w:sz w:val="22"/>
              </w:rPr>
            </w:pPr>
            <w:r>
              <w:rPr>
                <w:b/>
                <w:spacing w:val="-4"/>
                <w:sz w:val="22"/>
              </w:rPr>
              <w:t>屋顶绿化平面图</w:t>
            </w:r>
          </w:p>
        </w:tc>
        <w:tc>
          <w:tcPr>
            <w:tcW w:w="3927" w:type="dxa"/>
            <w:tcBorders>
              <w:top w:val="single" w:color="000000" w:sz="6" w:space="0"/>
              <w:left w:val="single" w:color="000000" w:sz="6" w:space="0"/>
              <w:bottom w:val="single" w:color="000000" w:sz="6" w:space="0"/>
              <w:right w:val="single" w:color="000000" w:sz="6" w:space="0"/>
            </w:tcBorders>
          </w:tcPr>
          <w:p w14:paraId="6AC18C6C">
            <w:pPr>
              <w:pStyle w:val="13"/>
              <w:spacing w:before="173" w:line="266" w:lineRule="auto"/>
              <w:ind w:left="104" w:right="92"/>
              <w:rPr>
                <w:sz w:val="22"/>
              </w:rPr>
            </w:pPr>
            <w:r>
              <w:rPr>
                <w:spacing w:val="-4"/>
                <w:sz w:val="22"/>
              </w:rPr>
              <w:t>应包括屋顶可绿化面积、屋顶绿化的类</w:t>
            </w:r>
            <w:r>
              <w:rPr>
                <w:spacing w:val="-2"/>
                <w:sz w:val="22"/>
              </w:rPr>
              <w:t>型、面积、种植植物</w:t>
            </w:r>
          </w:p>
        </w:tc>
        <w:tc>
          <w:tcPr>
            <w:tcW w:w="850" w:type="dxa"/>
            <w:tcBorders>
              <w:top w:val="single" w:color="000000" w:sz="6" w:space="0"/>
              <w:left w:val="single" w:color="000000" w:sz="6" w:space="0"/>
              <w:bottom w:val="single" w:color="000000" w:sz="6" w:space="0"/>
              <w:right w:val="single" w:color="000000" w:sz="6" w:space="0"/>
            </w:tcBorders>
          </w:tcPr>
          <w:p w14:paraId="2AE7BCD7">
            <w:pPr>
              <w:pStyle w:val="13"/>
              <w:spacing w:before="17"/>
              <w:ind w:left="106"/>
              <w:rPr>
                <w:sz w:val="22"/>
              </w:rPr>
            </w:pPr>
            <w:r>
              <w:rPr>
                <w:spacing w:val="-6"/>
                <w:sz w:val="22"/>
              </w:rPr>
              <w:t>预评</w:t>
            </w:r>
          </w:p>
          <w:p w14:paraId="4A89A7F3">
            <w:pPr>
              <w:pStyle w:val="13"/>
              <w:spacing w:line="310" w:lineRule="atLeast"/>
              <w:ind w:left="106" w:right="177"/>
              <w:rPr>
                <w:sz w:val="22"/>
              </w:rPr>
            </w:pPr>
            <w:r>
              <w:rPr>
                <w:spacing w:val="-4"/>
                <w:sz w:val="22"/>
              </w:rPr>
              <w:t>价/评</w:t>
            </w:r>
            <w:r>
              <w:rPr>
                <w:spacing w:val="-10"/>
                <w:sz w:val="22"/>
              </w:rPr>
              <w:t>价</w:t>
            </w:r>
          </w:p>
        </w:tc>
        <w:tc>
          <w:tcPr>
            <w:tcW w:w="814" w:type="dxa"/>
            <w:tcBorders>
              <w:top w:val="single" w:color="000000" w:sz="6" w:space="0"/>
              <w:left w:val="single" w:color="000000" w:sz="6" w:space="0"/>
              <w:bottom w:val="single" w:color="000000" w:sz="6" w:space="0"/>
            </w:tcBorders>
          </w:tcPr>
          <w:p w14:paraId="12EB3516">
            <w:pPr>
              <w:pStyle w:val="13"/>
              <w:spacing w:before="8"/>
              <w:rPr>
                <w:b/>
                <w:sz w:val="25"/>
              </w:rPr>
            </w:pPr>
          </w:p>
          <w:p w14:paraId="6FD5C769">
            <w:pPr>
              <w:pStyle w:val="13"/>
              <w:ind w:left="105"/>
              <w:rPr>
                <w:sz w:val="22"/>
              </w:rPr>
            </w:pPr>
            <w:r>
              <w:rPr>
                <w:spacing w:val="-6"/>
                <w:sz w:val="22"/>
              </w:rPr>
              <w:t>居建</w:t>
            </w:r>
          </w:p>
        </w:tc>
      </w:tr>
      <w:tr w14:paraId="682D9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4" w:type="dxa"/>
            <w:vMerge w:val="continue"/>
            <w:tcBorders>
              <w:top w:val="nil"/>
              <w:right w:val="single" w:color="000000" w:sz="6" w:space="0"/>
            </w:tcBorders>
          </w:tcPr>
          <w:p w14:paraId="478109CC">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69143ECC">
            <w:pPr>
              <w:pStyle w:val="13"/>
              <w:spacing w:before="172" w:line="266" w:lineRule="auto"/>
              <w:ind w:left="104" w:right="171"/>
              <w:rPr>
                <w:b/>
                <w:sz w:val="22"/>
              </w:rPr>
            </w:pPr>
            <w:r>
              <w:rPr>
                <w:b/>
                <w:spacing w:val="-4"/>
                <w:sz w:val="22"/>
              </w:rPr>
              <w:t>垂直绿化种植图</w:t>
            </w:r>
          </w:p>
        </w:tc>
        <w:tc>
          <w:tcPr>
            <w:tcW w:w="3927" w:type="dxa"/>
            <w:tcBorders>
              <w:top w:val="single" w:color="000000" w:sz="6" w:space="0"/>
              <w:left w:val="single" w:color="000000" w:sz="6" w:space="0"/>
              <w:bottom w:val="single" w:color="000000" w:sz="6" w:space="0"/>
              <w:right w:val="single" w:color="000000" w:sz="6" w:space="0"/>
            </w:tcBorders>
          </w:tcPr>
          <w:p w14:paraId="3ABCF8ED">
            <w:pPr>
              <w:pStyle w:val="13"/>
              <w:spacing w:before="172" w:line="266" w:lineRule="auto"/>
              <w:ind w:left="104" w:right="92"/>
              <w:rPr>
                <w:sz w:val="22"/>
              </w:rPr>
            </w:pPr>
            <w:r>
              <w:rPr>
                <w:spacing w:val="-4"/>
                <w:sz w:val="22"/>
              </w:rPr>
              <w:t>应包括垂直绿化的位置、面积、种植植</w:t>
            </w:r>
            <w:r>
              <w:rPr>
                <w:spacing w:val="-10"/>
                <w:sz w:val="22"/>
              </w:rPr>
              <w:t>物</w:t>
            </w:r>
          </w:p>
        </w:tc>
        <w:tc>
          <w:tcPr>
            <w:tcW w:w="850" w:type="dxa"/>
            <w:tcBorders>
              <w:top w:val="single" w:color="000000" w:sz="6" w:space="0"/>
              <w:left w:val="single" w:color="000000" w:sz="6" w:space="0"/>
              <w:bottom w:val="single" w:color="000000" w:sz="6" w:space="0"/>
              <w:right w:val="single" w:color="000000" w:sz="6" w:space="0"/>
            </w:tcBorders>
          </w:tcPr>
          <w:p w14:paraId="34185063">
            <w:pPr>
              <w:pStyle w:val="13"/>
              <w:spacing w:before="16" w:line="266" w:lineRule="auto"/>
              <w:ind w:left="106" w:right="177"/>
              <w:rPr>
                <w:sz w:val="22"/>
              </w:rPr>
            </w:pPr>
            <w:r>
              <w:rPr>
                <w:spacing w:val="-6"/>
                <w:sz w:val="22"/>
              </w:rPr>
              <w:t>预评</w:t>
            </w:r>
            <w:r>
              <w:rPr>
                <w:spacing w:val="-5"/>
                <w:sz w:val="22"/>
              </w:rPr>
              <w:t>价/评</w:t>
            </w:r>
          </w:p>
          <w:p w14:paraId="5B1D3123">
            <w:pPr>
              <w:pStyle w:val="13"/>
              <w:spacing w:line="274" w:lineRule="exact"/>
              <w:ind w:left="106"/>
              <w:rPr>
                <w:sz w:val="22"/>
              </w:rPr>
            </w:pPr>
            <w:r>
              <w:rPr>
                <w:w w:val="100"/>
                <w:sz w:val="22"/>
              </w:rPr>
              <w:t>价</w:t>
            </w:r>
          </w:p>
        </w:tc>
        <w:tc>
          <w:tcPr>
            <w:tcW w:w="814" w:type="dxa"/>
            <w:tcBorders>
              <w:top w:val="single" w:color="000000" w:sz="6" w:space="0"/>
              <w:left w:val="single" w:color="000000" w:sz="6" w:space="0"/>
              <w:bottom w:val="single" w:color="000000" w:sz="6" w:space="0"/>
            </w:tcBorders>
          </w:tcPr>
          <w:p w14:paraId="6DA2EE21">
            <w:pPr>
              <w:pStyle w:val="13"/>
              <w:spacing w:before="7"/>
              <w:rPr>
                <w:b/>
                <w:sz w:val="25"/>
              </w:rPr>
            </w:pPr>
          </w:p>
          <w:p w14:paraId="6654D042">
            <w:pPr>
              <w:pStyle w:val="13"/>
              <w:spacing w:before="1"/>
              <w:ind w:left="105"/>
              <w:rPr>
                <w:sz w:val="22"/>
              </w:rPr>
            </w:pPr>
            <w:r>
              <w:rPr>
                <w:spacing w:val="-6"/>
                <w:sz w:val="22"/>
              </w:rPr>
              <w:t>居建</w:t>
            </w:r>
          </w:p>
        </w:tc>
      </w:tr>
      <w:tr w14:paraId="791F6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24" w:type="dxa"/>
            <w:vMerge w:val="continue"/>
            <w:tcBorders>
              <w:top w:val="nil"/>
              <w:right w:val="single" w:color="000000" w:sz="6" w:space="0"/>
            </w:tcBorders>
          </w:tcPr>
          <w:p w14:paraId="2FA56BCE">
            <w:pPr>
              <w:rPr>
                <w:sz w:val="2"/>
                <w:szCs w:val="2"/>
              </w:rPr>
            </w:pPr>
          </w:p>
        </w:tc>
        <w:tc>
          <w:tcPr>
            <w:tcW w:w="1176" w:type="dxa"/>
            <w:tcBorders>
              <w:top w:val="single" w:color="000000" w:sz="6" w:space="0"/>
              <w:left w:val="single" w:color="000000" w:sz="6" w:space="0"/>
              <w:bottom w:val="single" w:color="000000" w:sz="6" w:space="0"/>
              <w:right w:val="single" w:color="000000" w:sz="6" w:space="0"/>
            </w:tcBorders>
          </w:tcPr>
          <w:p w14:paraId="728E9D23">
            <w:pPr>
              <w:pStyle w:val="13"/>
              <w:spacing w:before="15" w:line="266" w:lineRule="auto"/>
              <w:ind w:left="104" w:right="168"/>
              <w:jc w:val="both"/>
              <w:rPr>
                <w:b/>
                <w:sz w:val="22"/>
              </w:rPr>
            </w:pPr>
            <w:r>
              <w:rPr>
                <w:b/>
                <w:spacing w:val="-15"/>
                <w:sz w:val="22"/>
              </w:rPr>
              <w:t xml:space="preserve">每 </w:t>
            </w:r>
            <w:r>
              <w:rPr>
                <w:b/>
                <w:spacing w:val="-22"/>
                <w:sz w:val="22"/>
              </w:rPr>
              <w:t>100</w:t>
            </w:r>
            <w:r>
              <w:rPr>
                <w:b/>
                <w:spacing w:val="-14"/>
                <w:sz w:val="22"/>
              </w:rPr>
              <w:t xml:space="preserve"> ㎡</w:t>
            </w:r>
            <w:r>
              <w:rPr>
                <w:b/>
                <w:spacing w:val="-4"/>
                <w:sz w:val="22"/>
              </w:rPr>
              <w:t>绿地上的乔木数量</w:t>
            </w:r>
          </w:p>
          <w:p w14:paraId="1EF7B5FF">
            <w:pPr>
              <w:pStyle w:val="13"/>
              <w:spacing w:line="274" w:lineRule="exact"/>
              <w:ind w:left="104"/>
              <w:rPr>
                <w:b/>
                <w:sz w:val="22"/>
              </w:rPr>
            </w:pPr>
            <w:r>
              <w:rPr>
                <w:b/>
                <w:spacing w:val="-4"/>
                <w:sz w:val="22"/>
              </w:rPr>
              <w:t>计算文件</w:t>
            </w:r>
          </w:p>
        </w:tc>
        <w:tc>
          <w:tcPr>
            <w:tcW w:w="3927" w:type="dxa"/>
            <w:tcBorders>
              <w:top w:val="single" w:color="000000" w:sz="6" w:space="0"/>
              <w:left w:val="single" w:color="000000" w:sz="6" w:space="0"/>
              <w:bottom w:val="single" w:color="000000" w:sz="6" w:space="0"/>
              <w:right w:val="single" w:color="000000" w:sz="6" w:space="0"/>
            </w:tcBorders>
          </w:tcPr>
          <w:p w14:paraId="6E1FA14A">
            <w:pPr>
              <w:pStyle w:val="13"/>
              <w:rPr>
                <w:b/>
                <w:sz w:val="22"/>
              </w:rPr>
            </w:pPr>
          </w:p>
          <w:p w14:paraId="60ABB6F7">
            <w:pPr>
              <w:pStyle w:val="13"/>
              <w:spacing w:before="9"/>
              <w:rPr>
                <w:b/>
                <w:sz w:val="15"/>
              </w:rPr>
            </w:pPr>
          </w:p>
          <w:p w14:paraId="61F7D0B4">
            <w:pPr>
              <w:pStyle w:val="13"/>
              <w:ind w:left="104"/>
              <w:rPr>
                <w:sz w:val="22"/>
              </w:rPr>
            </w:pPr>
            <w:r>
              <w:rPr>
                <w:spacing w:val="-5"/>
                <w:sz w:val="22"/>
              </w:rPr>
              <w:t>应包括乔木类别、数量及相关计算过程</w:t>
            </w:r>
          </w:p>
        </w:tc>
        <w:tc>
          <w:tcPr>
            <w:tcW w:w="850" w:type="dxa"/>
            <w:tcBorders>
              <w:top w:val="single" w:color="000000" w:sz="6" w:space="0"/>
              <w:left w:val="single" w:color="000000" w:sz="6" w:space="0"/>
              <w:bottom w:val="single" w:color="000000" w:sz="6" w:space="0"/>
              <w:right w:val="single" w:color="000000" w:sz="6" w:space="0"/>
            </w:tcBorders>
          </w:tcPr>
          <w:p w14:paraId="1ED76020">
            <w:pPr>
              <w:pStyle w:val="13"/>
              <w:spacing w:before="171" w:line="266" w:lineRule="auto"/>
              <w:ind w:left="106" w:right="177"/>
              <w:rPr>
                <w:sz w:val="22"/>
              </w:rPr>
            </w:pPr>
            <w:r>
              <w:rPr>
                <w:spacing w:val="-6"/>
                <w:sz w:val="22"/>
              </w:rPr>
              <w:t>预评</w:t>
            </w:r>
            <w:r>
              <w:rPr>
                <w:spacing w:val="-4"/>
                <w:sz w:val="22"/>
              </w:rPr>
              <w:t>价/评</w:t>
            </w:r>
            <w:r>
              <w:rPr>
                <w:spacing w:val="-10"/>
                <w:sz w:val="22"/>
              </w:rPr>
              <w:t>价</w:t>
            </w:r>
          </w:p>
        </w:tc>
        <w:tc>
          <w:tcPr>
            <w:tcW w:w="814" w:type="dxa"/>
            <w:tcBorders>
              <w:top w:val="single" w:color="000000" w:sz="6" w:space="0"/>
              <w:left w:val="single" w:color="000000" w:sz="6" w:space="0"/>
              <w:bottom w:val="single" w:color="000000" w:sz="6" w:space="0"/>
            </w:tcBorders>
          </w:tcPr>
          <w:p w14:paraId="285ADDCD">
            <w:pPr>
              <w:pStyle w:val="13"/>
              <w:rPr>
                <w:b/>
                <w:sz w:val="22"/>
              </w:rPr>
            </w:pPr>
          </w:p>
          <w:p w14:paraId="3F1BDECC">
            <w:pPr>
              <w:pStyle w:val="13"/>
              <w:spacing w:before="9"/>
              <w:rPr>
                <w:b/>
                <w:sz w:val="15"/>
              </w:rPr>
            </w:pPr>
          </w:p>
          <w:p w14:paraId="1A53DC5A">
            <w:pPr>
              <w:pStyle w:val="13"/>
              <w:ind w:left="105"/>
              <w:rPr>
                <w:sz w:val="22"/>
              </w:rPr>
            </w:pPr>
            <w:r>
              <w:rPr>
                <w:spacing w:val="-6"/>
                <w:sz w:val="22"/>
              </w:rPr>
              <w:t>居建</w:t>
            </w:r>
          </w:p>
        </w:tc>
      </w:tr>
      <w:tr w14:paraId="17D8C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vMerge w:val="continue"/>
            <w:tcBorders>
              <w:top w:val="nil"/>
              <w:right w:val="single" w:color="000000" w:sz="6" w:space="0"/>
            </w:tcBorders>
          </w:tcPr>
          <w:p w14:paraId="11B7A834">
            <w:pPr>
              <w:rPr>
                <w:sz w:val="2"/>
                <w:szCs w:val="2"/>
              </w:rPr>
            </w:pPr>
          </w:p>
        </w:tc>
        <w:tc>
          <w:tcPr>
            <w:tcW w:w="1176" w:type="dxa"/>
            <w:tcBorders>
              <w:top w:val="single" w:color="000000" w:sz="6" w:space="0"/>
              <w:left w:val="single" w:color="000000" w:sz="6" w:space="0"/>
              <w:right w:val="single" w:color="000000" w:sz="6" w:space="0"/>
            </w:tcBorders>
          </w:tcPr>
          <w:p w14:paraId="6B99847F">
            <w:pPr>
              <w:pStyle w:val="13"/>
              <w:spacing w:before="15" w:line="266" w:lineRule="auto"/>
              <w:ind w:left="104" w:right="171"/>
              <w:rPr>
                <w:b/>
                <w:sz w:val="22"/>
              </w:rPr>
            </w:pPr>
            <w:r>
              <w:rPr>
                <w:b/>
                <w:spacing w:val="-4"/>
                <w:sz w:val="22"/>
              </w:rPr>
              <w:t>屋顶绿化比例计算</w:t>
            </w:r>
          </w:p>
          <w:p w14:paraId="05766143">
            <w:pPr>
              <w:pStyle w:val="13"/>
              <w:spacing w:line="275" w:lineRule="exact"/>
              <w:ind w:left="104"/>
              <w:rPr>
                <w:b/>
                <w:sz w:val="22"/>
              </w:rPr>
            </w:pPr>
            <w:r>
              <w:rPr>
                <w:b/>
                <w:w w:val="100"/>
                <w:sz w:val="22"/>
              </w:rPr>
              <w:t>书</w:t>
            </w:r>
          </w:p>
        </w:tc>
        <w:tc>
          <w:tcPr>
            <w:tcW w:w="3927" w:type="dxa"/>
            <w:tcBorders>
              <w:top w:val="single" w:color="000000" w:sz="6" w:space="0"/>
              <w:left w:val="single" w:color="000000" w:sz="6" w:space="0"/>
              <w:right w:val="single" w:color="000000" w:sz="6" w:space="0"/>
            </w:tcBorders>
          </w:tcPr>
          <w:p w14:paraId="2A2D95F5">
            <w:pPr>
              <w:pStyle w:val="13"/>
              <w:spacing w:before="171" w:line="266" w:lineRule="auto"/>
              <w:ind w:left="104" w:right="284"/>
              <w:rPr>
                <w:sz w:val="22"/>
              </w:rPr>
            </w:pPr>
            <w:r>
              <w:rPr>
                <w:spacing w:val="-2"/>
                <w:sz w:val="22"/>
              </w:rPr>
              <w:t>应包括屋顶绿化面积占可绿化面积的比例的计算过程</w:t>
            </w:r>
          </w:p>
        </w:tc>
        <w:tc>
          <w:tcPr>
            <w:tcW w:w="850" w:type="dxa"/>
            <w:tcBorders>
              <w:top w:val="single" w:color="000000" w:sz="6" w:space="0"/>
              <w:left w:val="single" w:color="000000" w:sz="6" w:space="0"/>
              <w:right w:val="single" w:color="000000" w:sz="6" w:space="0"/>
            </w:tcBorders>
          </w:tcPr>
          <w:p w14:paraId="20F4A567">
            <w:pPr>
              <w:pStyle w:val="13"/>
              <w:spacing w:before="15" w:line="266" w:lineRule="auto"/>
              <w:ind w:left="106" w:right="177"/>
              <w:rPr>
                <w:sz w:val="22"/>
              </w:rPr>
            </w:pPr>
            <w:r>
              <w:rPr>
                <w:spacing w:val="-6"/>
                <w:sz w:val="22"/>
              </w:rPr>
              <w:t>预评</w:t>
            </w:r>
            <w:r>
              <w:rPr>
                <w:spacing w:val="-5"/>
                <w:sz w:val="22"/>
              </w:rPr>
              <w:t>价/评</w:t>
            </w:r>
          </w:p>
          <w:p w14:paraId="1894CAB1">
            <w:pPr>
              <w:pStyle w:val="13"/>
              <w:spacing w:line="275" w:lineRule="exact"/>
              <w:ind w:left="106"/>
              <w:rPr>
                <w:sz w:val="22"/>
              </w:rPr>
            </w:pPr>
            <w:r>
              <w:rPr>
                <w:w w:val="100"/>
                <w:sz w:val="22"/>
              </w:rPr>
              <w:t>价</w:t>
            </w:r>
          </w:p>
        </w:tc>
        <w:tc>
          <w:tcPr>
            <w:tcW w:w="814" w:type="dxa"/>
            <w:tcBorders>
              <w:top w:val="single" w:color="000000" w:sz="6" w:space="0"/>
              <w:left w:val="single" w:color="000000" w:sz="6" w:space="0"/>
            </w:tcBorders>
          </w:tcPr>
          <w:p w14:paraId="759C4DFB">
            <w:pPr>
              <w:pStyle w:val="13"/>
              <w:spacing w:before="6"/>
              <w:rPr>
                <w:b/>
                <w:sz w:val="25"/>
              </w:rPr>
            </w:pPr>
          </w:p>
          <w:p w14:paraId="6526B9CD">
            <w:pPr>
              <w:pStyle w:val="13"/>
              <w:ind w:left="105"/>
              <w:rPr>
                <w:sz w:val="22"/>
              </w:rPr>
            </w:pPr>
            <w:r>
              <w:rPr>
                <w:spacing w:val="-6"/>
                <w:sz w:val="22"/>
              </w:rPr>
              <w:t>居建</w:t>
            </w:r>
          </w:p>
        </w:tc>
      </w:tr>
    </w:tbl>
    <w:p w14:paraId="6B292661">
      <w:pPr>
        <w:pStyle w:val="4"/>
        <w:spacing w:before="4"/>
        <w:rPr>
          <w:b/>
          <w:sz w:val="16"/>
        </w:rPr>
      </w:pPr>
    </w:p>
    <w:p w14:paraId="71A64968">
      <w:pPr>
        <w:spacing w:before="1"/>
        <w:ind w:left="800" w:right="0" w:firstLine="0"/>
        <w:jc w:val="left"/>
        <w:rPr>
          <w:b/>
          <w:sz w:val="21"/>
        </w:rPr>
      </w:pPr>
      <w:r>
        <w:rPr>
          <w:b/>
          <w:spacing w:val="-4"/>
          <w:sz w:val="21"/>
        </w:rPr>
        <w:t>实际提交材料：</w:t>
      </w:r>
    </w:p>
    <w:p w14:paraId="0D45BC3F">
      <w:pPr>
        <w:pStyle w:val="4"/>
        <w:spacing w:before="7"/>
        <w:rPr>
          <w:b/>
          <w:sz w:val="14"/>
        </w:rPr>
      </w:pPr>
      <w:r>
        <w:pict>
          <v:shape id="docshape513" o:spid="_x0000_s1861" o:spt="202" type="#_x0000_t202" style="position:absolute;left:0pt;margin-left:84.55pt;margin-top:10.75pt;height:57.2pt;width:426.1pt;mso-position-horizontal-relative:page;mso-wrap-distance-bottom:0pt;mso-wrap-distance-top:0pt;z-index:-251345920;mso-width-relative:page;mso-height-relative:page;" filled="f" stroked="t" coordsize="21600,21600">
            <v:path/>
            <v:fill on="f" focussize="0,0"/>
            <v:stroke weight="0.48pt" color="#000000"/>
            <v:imagedata o:title=""/>
            <o:lock v:ext="edit"/>
            <v:textbox inset="0mm,0mm,0mm,0mm">
              <w:txbxContent>
                <w:p w14:paraId="26BED982">
                  <w:pPr>
                    <w:pStyle w:val="4"/>
                    <w:spacing w:before="50"/>
                    <w:ind w:left="103"/>
                  </w:pPr>
                  <w:r>
                    <w:rPr>
                      <w:spacing w:val="-4"/>
                    </w:rPr>
                    <w:t>达标承诺书</w:t>
                  </w:r>
                </w:p>
              </w:txbxContent>
            </v:textbox>
            <w10:wrap type="topAndBottom"/>
          </v:shape>
        </w:pict>
      </w:r>
    </w:p>
    <w:p w14:paraId="0371BF9E">
      <w:pPr>
        <w:spacing w:after="0"/>
        <w:rPr>
          <w:sz w:val="14"/>
        </w:rPr>
        <w:sectPr>
          <w:pgSz w:w="11910" w:h="16840"/>
          <w:pgMar w:top="1100" w:right="920" w:bottom="1180" w:left="1000" w:header="878" w:footer="993" w:gutter="0"/>
          <w:cols w:space="720" w:num="1"/>
        </w:sectPr>
      </w:pPr>
    </w:p>
    <w:p w14:paraId="42688142">
      <w:pPr>
        <w:pStyle w:val="4"/>
        <w:rPr>
          <w:b/>
          <w:sz w:val="20"/>
        </w:rPr>
      </w:pPr>
    </w:p>
    <w:p w14:paraId="5A8C5614">
      <w:pPr>
        <w:pStyle w:val="3"/>
        <w:numPr>
          <w:ilvl w:val="2"/>
          <w:numId w:val="4"/>
        </w:numPr>
        <w:tabs>
          <w:tab w:val="left" w:pos="1465"/>
        </w:tabs>
        <w:spacing w:before="66" w:after="0" w:line="292" w:lineRule="auto"/>
        <w:ind w:left="800" w:right="881" w:firstLine="0"/>
        <w:jc w:val="left"/>
      </w:pPr>
      <w:r>
        <w:pict>
          <v:rect id="docshape514" o:spid="_x0000_s1862" o:spt="1" style="position:absolute;left:0pt;margin-left:90pt;margin-top:-13.55pt;height:0.7pt;width:415.3pt;mso-position-horizontal-relative:page;z-index:-251433984;mso-width-relative:page;mso-height-relative:page;" fillcolor="#000000" filled="t" stroked="f" coordsize="21600,21600">
            <v:path/>
            <v:fill on="t" focussize="0,0"/>
            <v:stroke on="f"/>
            <v:imagedata o:title=""/>
            <o:lock v:ext="edit"/>
          </v:rect>
        </w:pict>
      </w:r>
      <w:bookmarkStart w:id="167" w:name="8.1.4场地的竖向设计应有利于雨水的收集或排放，应有效组织雨水的下渗、滞蓄或再"/>
      <w:bookmarkEnd w:id="167"/>
      <w:r>
        <w:rPr>
          <w:spacing w:val="-4"/>
        </w:rPr>
        <w:t>场地的竖向设计应有利于雨水的收集或排放，应有效组织雨水的下渗、滞</w:t>
      </w:r>
      <w:r>
        <w:t>蓄或再利用；对大于 10hm</w:t>
      </w:r>
      <w:r>
        <w:rPr>
          <w:position w:val="12"/>
          <w:sz w:val="12"/>
        </w:rPr>
        <w:t>2</w:t>
      </w:r>
      <w:r>
        <w:rPr>
          <w:spacing w:val="40"/>
          <w:position w:val="12"/>
          <w:sz w:val="12"/>
        </w:rPr>
        <w:t xml:space="preserve"> </w:t>
      </w:r>
      <w:r>
        <w:t>的场地应进行雨水控制利用专项设计。</w:t>
      </w:r>
    </w:p>
    <w:p w14:paraId="1A6249A3">
      <w:pPr>
        <w:spacing w:before="150"/>
        <w:ind w:left="800" w:right="0" w:firstLine="0"/>
        <w:jc w:val="left"/>
        <w:rPr>
          <w:b/>
          <w:sz w:val="24"/>
        </w:rPr>
      </w:pPr>
      <w:r>
        <w:rPr>
          <w:b/>
          <w:spacing w:val="-2"/>
          <w:sz w:val="24"/>
        </w:rPr>
        <w:t>1</w:t>
      </w:r>
      <w:r>
        <w:rPr>
          <w:b/>
          <w:spacing w:val="-14"/>
          <w:sz w:val="24"/>
        </w:rPr>
        <w:t>、 达标自评</w:t>
      </w:r>
    </w:p>
    <w:p w14:paraId="4427AD08">
      <w:pPr>
        <w:pStyle w:val="4"/>
        <w:spacing w:before="1"/>
        <w:rPr>
          <w:b/>
          <w:sz w:val="17"/>
        </w:rPr>
      </w:pPr>
    </w:p>
    <w:p w14:paraId="5A3201E1">
      <w:pPr>
        <w:pStyle w:val="4"/>
        <w:ind w:left="800"/>
      </w:pPr>
      <w:r>
        <w:rPr>
          <w:rFonts w:hint="eastAsia" w:ascii="MS UI Gothic" w:hAnsi="MS UI Gothic" w:eastAsia="MS UI Gothic"/>
          <w:spacing w:val="-2"/>
        </w:rPr>
        <w:t>☑</w:t>
      </w:r>
      <w:r>
        <w:rPr>
          <w:spacing w:val="-4"/>
        </w:rPr>
        <w:t>达标□不达标</w:t>
      </w:r>
    </w:p>
    <w:p w14:paraId="019FE217">
      <w:pPr>
        <w:pStyle w:val="4"/>
        <w:rPr>
          <w:sz w:val="20"/>
        </w:rPr>
      </w:pPr>
    </w:p>
    <w:p w14:paraId="6EB76ABE">
      <w:pPr>
        <w:pStyle w:val="4"/>
        <w:rPr>
          <w:sz w:val="25"/>
        </w:rPr>
      </w:pPr>
    </w:p>
    <w:p w14:paraId="615BC37F">
      <w:pPr>
        <w:pStyle w:val="3"/>
        <w:spacing w:before="1"/>
        <w:rPr>
          <w:rFonts w:hint="eastAsia" w:ascii="宋体" w:eastAsia="宋体"/>
        </w:rPr>
      </w:pPr>
      <w:r>
        <w:rPr>
          <w:rFonts w:hint="eastAsia" w:ascii="宋体" w:eastAsia="宋体"/>
          <w:spacing w:val="-2"/>
        </w:rPr>
        <w:t>2</w:t>
      </w:r>
      <w:r>
        <w:rPr>
          <w:rFonts w:hint="eastAsia" w:ascii="宋体" w:eastAsia="宋体"/>
          <w:spacing w:val="-14"/>
        </w:rPr>
        <w:t>、 评价要点</w:t>
      </w:r>
    </w:p>
    <w:p w14:paraId="7C56E6C5">
      <w:pPr>
        <w:pStyle w:val="12"/>
        <w:numPr>
          <w:ilvl w:val="3"/>
          <w:numId w:val="4"/>
        </w:numPr>
        <w:tabs>
          <w:tab w:val="left" w:pos="1220"/>
        </w:tabs>
        <w:spacing w:before="191" w:after="0" w:line="240" w:lineRule="auto"/>
        <w:ind w:left="1220" w:right="0" w:hanging="212"/>
        <w:jc w:val="left"/>
        <w:rPr>
          <w:rFonts w:ascii="Wingdings" w:hAnsi="Wingdings" w:eastAsia="Wingdings"/>
          <w:sz w:val="19"/>
        </w:rPr>
      </w:pPr>
      <w:r>
        <w:pict>
          <v:group id="docshapegroup515" o:spid="_x0000_s1863" o:spt="203" style="position:absolute;left:0pt;margin-left:80.85pt;margin-top:13pt;height:413.6pt;width:433.6pt;mso-position-horizontal-relative:page;z-index:-251433984;mso-width-relative:page;mso-height-relative:page;" coordorigin="1617,261" coordsize="8672,8272">
            <o:lock v:ext="edit"/>
            <v:shape id="docshape516" o:spid="_x0000_s1864" o:spt="75" type="#_x0000_t75" style="position:absolute;left:1817;top:260;height:8272;width:8218;" filled="f" stroked="f" coordsize="21600,21600">
              <v:path/>
              <v:fill on="f" focussize="0,0"/>
              <v:stroke on="f"/>
              <v:imagedata r:id="rId43" o:title=""/>
              <o:lock v:ext="edit" aspectratio="t"/>
            </v:shape>
            <v:shape id="docshape517" o:spid="_x0000_s1865" style="position:absolute;left:1617;top:1779;height:1149;width:8672;" filled="f" stroked="t" coordorigin="1617,1779" coordsize="8672,1149" path="m1617,1784l10289,1784m1617,2928l10289,2928m1622,1779l1622,2923m10284,1779l10284,2923e">
              <v:path arrowok="t"/>
              <v:fill on="f" focussize="0,0"/>
              <v:stroke weight="0.48pt" color="#000000"/>
              <v:imagedata o:title=""/>
              <o:lock v:ext="edit"/>
            </v:shape>
          </v:group>
        </w:pict>
      </w:r>
      <w:r>
        <w:rPr>
          <w:rFonts w:hint="eastAsia" w:ascii="宋体" w:hAnsi="宋体" w:eastAsia="宋体"/>
          <w:b/>
          <w:spacing w:val="-5"/>
          <w:sz w:val="21"/>
        </w:rPr>
        <w:t xml:space="preserve">场地用地面积是否大于 </w:t>
      </w:r>
      <w:r>
        <w:rPr>
          <w:rFonts w:ascii="Times New Roman" w:hAnsi="Times New Roman" w:eastAsia="Times New Roman"/>
          <w:b/>
          <w:spacing w:val="-2"/>
          <w:sz w:val="24"/>
        </w:rPr>
        <w:t>10hm</w:t>
      </w:r>
      <w:r>
        <w:rPr>
          <w:rFonts w:ascii="Times New Roman" w:hAnsi="Times New Roman" w:eastAsia="Times New Roman"/>
          <w:b/>
          <w:spacing w:val="-2"/>
          <w:sz w:val="24"/>
          <w:vertAlign w:val="superscript"/>
        </w:rPr>
        <w:t>2</w:t>
      </w:r>
      <w:r>
        <w:rPr>
          <w:rFonts w:hint="eastAsia" w:ascii="宋体" w:hAnsi="宋体" w:eastAsia="宋体"/>
          <w:b/>
          <w:spacing w:val="-2"/>
          <w:sz w:val="24"/>
          <w:vertAlign w:val="baseline"/>
        </w:rPr>
        <w:t>：</w:t>
      </w:r>
      <w:r>
        <w:rPr>
          <w:rFonts w:hint="eastAsia" w:ascii="宋体" w:hAnsi="宋体" w:eastAsia="宋体"/>
          <w:b/>
          <w:spacing w:val="-2"/>
          <w:sz w:val="21"/>
          <w:vertAlign w:val="baseline"/>
        </w:rPr>
        <w:t>□是、</w:t>
      </w:r>
      <w:r>
        <w:rPr>
          <w:rFonts w:hint="eastAsia" w:ascii="MS UI Gothic" w:hAnsi="MS UI Gothic" w:eastAsia="MS UI Gothic"/>
          <w:b/>
          <w:spacing w:val="-2"/>
          <w:sz w:val="21"/>
          <w:vertAlign w:val="baseline"/>
        </w:rPr>
        <w:t>☑</w:t>
      </w:r>
      <w:r>
        <w:rPr>
          <w:rFonts w:hint="eastAsia" w:ascii="宋体" w:hAnsi="宋体" w:eastAsia="宋体"/>
          <w:b/>
          <w:spacing w:val="-6"/>
          <w:sz w:val="21"/>
          <w:vertAlign w:val="baseline"/>
        </w:rPr>
        <w:t>否。</w:t>
      </w:r>
    </w:p>
    <w:p w14:paraId="7DDFA4DC">
      <w:pPr>
        <w:pStyle w:val="4"/>
        <w:spacing w:before="192" w:line="319" w:lineRule="auto"/>
        <w:ind w:left="800" w:right="942"/>
        <w:jc w:val="both"/>
      </w:pPr>
      <w:r>
        <w:rPr>
          <w:spacing w:val="-2"/>
        </w:rPr>
        <w:t>如场地用地面积大于</w:t>
      </w:r>
      <w:r>
        <w:rPr>
          <w:rFonts w:ascii="Times New Roman" w:eastAsia="Times New Roman"/>
          <w:spacing w:val="-2"/>
          <w:sz w:val="24"/>
        </w:rPr>
        <w:t>10hm</w:t>
      </w:r>
      <w:r>
        <w:rPr>
          <w:rFonts w:ascii="Times New Roman" w:eastAsia="Times New Roman"/>
          <w:spacing w:val="-2"/>
          <w:sz w:val="24"/>
          <w:vertAlign w:val="superscript"/>
        </w:rPr>
        <w:t>2</w:t>
      </w:r>
      <w:r>
        <w:rPr>
          <w:spacing w:val="-2"/>
          <w:sz w:val="24"/>
          <w:vertAlign w:val="baseline"/>
        </w:rPr>
        <w:t>，</w:t>
      </w:r>
      <w:r>
        <w:rPr>
          <w:spacing w:val="-2"/>
          <w:vertAlign w:val="baseline"/>
        </w:rPr>
        <w:t>简要描述场地雨水专项规划设计，包含对场地内径流减排、污染控制、雨水收集回用等的全面统筹规划设计；小于10hm</w:t>
      </w:r>
      <w:r>
        <w:rPr>
          <w:spacing w:val="-2"/>
          <w:position w:val="11"/>
          <w:sz w:val="10"/>
          <w:vertAlign w:val="baseline"/>
        </w:rPr>
        <w:t>2</w:t>
      </w:r>
      <w:r>
        <w:rPr>
          <w:spacing w:val="-2"/>
          <w:vertAlign w:val="baseline"/>
        </w:rPr>
        <w:t>的项目简述场地雨水综合利用方案（根据场地条件合理采用雨水控制利用措施）。（</w:t>
      </w:r>
      <w:r>
        <w:rPr>
          <w:rFonts w:ascii="Times New Roman" w:eastAsia="Times New Roman"/>
          <w:spacing w:val="-2"/>
          <w:vertAlign w:val="baseline"/>
        </w:rPr>
        <w:t>300</w:t>
      </w:r>
      <w:r>
        <w:rPr>
          <w:spacing w:val="-2"/>
          <w:vertAlign w:val="baseline"/>
        </w:rPr>
        <w:t>字以内）</w:t>
      </w:r>
    </w:p>
    <w:p w14:paraId="54850FE5">
      <w:pPr>
        <w:pStyle w:val="4"/>
        <w:spacing w:before="26" w:line="333" w:lineRule="auto"/>
        <w:ind w:left="730" w:right="704" w:firstLine="420"/>
      </w:pPr>
      <w:bookmarkStart w:id="168" w:name="本项目采用海绵城市设计，合理组织地面、屋面等各种下垫面的雨水，通过滞蓄、下渗、净"/>
      <w:bookmarkEnd w:id="168"/>
      <w:r>
        <w:rPr>
          <w:spacing w:val="-2"/>
        </w:rPr>
        <w:t>本项目采用海绵城市设计，合理组织地面、屋面等各种下垫面的雨水，通过滞蓄、下渗、净化、回用，达到海绵城市效果，具有较好的生态及经济效益。</w:t>
      </w:r>
    </w:p>
    <w:p w14:paraId="609EE256">
      <w:pPr>
        <w:pStyle w:val="4"/>
        <w:rPr>
          <w:sz w:val="20"/>
        </w:rPr>
      </w:pPr>
    </w:p>
    <w:p w14:paraId="046D185D">
      <w:pPr>
        <w:pStyle w:val="4"/>
        <w:rPr>
          <w:sz w:val="20"/>
        </w:rPr>
      </w:pPr>
    </w:p>
    <w:p w14:paraId="278C9A34">
      <w:pPr>
        <w:pStyle w:val="4"/>
        <w:spacing w:before="1"/>
        <w:rPr>
          <w:sz w:val="14"/>
        </w:rPr>
      </w:pPr>
    </w:p>
    <w:p w14:paraId="664F7EDE">
      <w:pPr>
        <w:pStyle w:val="12"/>
        <w:numPr>
          <w:ilvl w:val="3"/>
          <w:numId w:val="4"/>
        </w:numPr>
        <w:tabs>
          <w:tab w:val="left" w:pos="1220"/>
          <w:tab w:val="left" w:pos="5944"/>
        </w:tabs>
        <w:spacing w:before="78" w:after="0" w:line="333" w:lineRule="auto"/>
        <w:ind w:left="1220" w:right="774" w:hanging="212"/>
        <w:jc w:val="left"/>
        <w:rPr>
          <w:rFonts w:ascii="Wingdings" w:hAnsi="Wingdings" w:eastAsia="Wingdings"/>
          <w:sz w:val="19"/>
        </w:rPr>
      </w:pPr>
      <w:r>
        <w:rPr>
          <w:rFonts w:hint="eastAsia" w:ascii="宋体" w:hAnsi="宋体" w:eastAsia="宋体"/>
          <w:b/>
          <w:spacing w:val="-2"/>
          <w:sz w:val="21"/>
        </w:rPr>
        <w:t>下凹式绿地、雨水花园等有调蓄雨水功能的绿地和水体的面积之和占绿地面积的比例：</w:t>
      </w:r>
      <w:r>
        <w:rPr>
          <w:rFonts w:hint="eastAsia" w:ascii="宋体" w:hAnsi="宋体" w:eastAsia="宋体"/>
          <w:sz w:val="21"/>
        </w:rPr>
        <w:t>有调蓄雨水功能的绿地和水体的面积之和：</w:t>
      </w:r>
      <w:r>
        <w:rPr>
          <w:rFonts w:ascii="Times New Roman" w:hAnsi="Times New Roman" w:eastAsia="Times New Roman"/>
          <w:spacing w:val="40"/>
          <w:sz w:val="21"/>
          <w:u w:val="single"/>
        </w:rPr>
        <w:t xml:space="preserve"> </w:t>
      </w:r>
      <w:r>
        <w:rPr>
          <w:rFonts w:ascii="Times New Roman" w:hAnsi="Times New Roman" w:eastAsia="Times New Roman"/>
          <w:sz w:val="21"/>
          <w:u w:val="single"/>
        </w:rPr>
        <w:t>4383</w:t>
      </w:r>
      <w:r>
        <w:rPr>
          <w:rFonts w:ascii="Times New Roman" w:hAnsi="Times New Roman" w:eastAsia="Times New Roman"/>
          <w:sz w:val="21"/>
          <w:u w:val="single"/>
        </w:rPr>
        <w:tab/>
      </w:r>
      <w:r>
        <w:rPr>
          <w:rFonts w:ascii="Times New Roman" w:hAnsi="Times New Roman" w:eastAsia="Times New Roman"/>
          <w:spacing w:val="-6"/>
          <w:sz w:val="21"/>
        </w:rPr>
        <w:t>m</w:t>
      </w:r>
      <w:r>
        <w:rPr>
          <w:rFonts w:ascii="Times New Roman" w:hAnsi="Times New Roman" w:eastAsia="Times New Roman"/>
          <w:spacing w:val="-6"/>
          <w:sz w:val="21"/>
          <w:vertAlign w:val="superscript"/>
        </w:rPr>
        <w:t>2</w:t>
      </w:r>
    </w:p>
    <w:p w14:paraId="03E65DCF">
      <w:pPr>
        <w:pStyle w:val="4"/>
        <w:spacing w:before="1"/>
        <w:ind w:left="1220"/>
        <w:rPr>
          <w:rFonts w:ascii="Times New Roman" w:eastAsia="Times New Roman"/>
        </w:rPr>
      </w:pPr>
      <w:r>
        <w:t>场地绿地面积：</w:t>
      </w:r>
      <w:r>
        <w:rPr>
          <w:rFonts w:ascii="Times New Roman" w:eastAsia="Times New Roman"/>
          <w:spacing w:val="40"/>
          <w:u w:val="single"/>
        </w:rPr>
        <w:t xml:space="preserve"> </w:t>
      </w:r>
      <w:r>
        <w:rPr>
          <w:rFonts w:ascii="Times New Roman" w:eastAsia="Times New Roman"/>
          <w:u w:val="single"/>
        </w:rPr>
        <w:t>10515.86</w:t>
      </w:r>
      <w:r>
        <w:rPr>
          <w:rFonts w:ascii="Times New Roman" w:eastAsia="Times New Roman"/>
          <w:spacing w:val="-7"/>
        </w:rPr>
        <w:t xml:space="preserve"> </w:t>
      </w:r>
      <w:r>
        <w:rPr>
          <w:rFonts w:ascii="Times New Roman" w:eastAsia="Times New Roman"/>
          <w:spacing w:val="-5"/>
        </w:rPr>
        <w:t>m</w:t>
      </w:r>
      <w:r>
        <w:rPr>
          <w:rFonts w:ascii="Times New Roman" w:eastAsia="Times New Roman"/>
          <w:spacing w:val="-5"/>
          <w:vertAlign w:val="superscript"/>
        </w:rPr>
        <w:t>2</w:t>
      </w:r>
    </w:p>
    <w:p w14:paraId="79B037BD">
      <w:pPr>
        <w:pStyle w:val="4"/>
        <w:spacing w:before="106"/>
        <w:ind w:left="1220"/>
        <w:rPr>
          <w:rFonts w:ascii="Times New Roman" w:eastAsia="Times New Roman"/>
        </w:rPr>
      </w:pPr>
      <w:r>
        <w:t>有调蓄雨水功能的绿地和水体的面积之和占绿地面积的比例：</w:t>
      </w:r>
      <w:r>
        <w:rPr>
          <w:rFonts w:ascii="Times New Roman" w:eastAsia="Times New Roman"/>
          <w:spacing w:val="34"/>
          <w:u w:val="single"/>
        </w:rPr>
        <w:t xml:space="preserve">  </w:t>
      </w:r>
      <w:r>
        <w:rPr>
          <w:rFonts w:ascii="Times New Roman" w:eastAsia="Times New Roman"/>
          <w:u w:val="single"/>
        </w:rPr>
        <w:t>41.67</w:t>
      </w:r>
      <w:r>
        <w:rPr>
          <w:rFonts w:ascii="Times New Roman" w:eastAsia="Times New Roman"/>
          <w:spacing w:val="-10"/>
        </w:rPr>
        <w:t xml:space="preserve"> %</w:t>
      </w:r>
    </w:p>
    <w:p w14:paraId="747664C5">
      <w:pPr>
        <w:pStyle w:val="4"/>
        <w:spacing w:before="105" w:after="53"/>
        <w:ind w:left="1220"/>
      </w:pPr>
      <w:r>
        <w:rPr>
          <w:spacing w:val="-3"/>
        </w:rPr>
        <w:t>绿色雨水基础设施统计：</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1"/>
        <w:gridCol w:w="3970"/>
        <w:gridCol w:w="3413"/>
      </w:tblGrid>
      <w:tr w14:paraId="1AEB4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1" w:type="dxa"/>
          </w:tcPr>
          <w:p w14:paraId="27F82147">
            <w:pPr>
              <w:pStyle w:val="13"/>
              <w:spacing w:before="52"/>
              <w:ind w:right="443"/>
              <w:jc w:val="right"/>
              <w:rPr>
                <w:sz w:val="21"/>
              </w:rPr>
            </w:pPr>
            <w:r>
              <w:rPr>
                <w:spacing w:val="-8"/>
                <w:sz w:val="21"/>
              </w:rPr>
              <w:t>序号</w:t>
            </w:r>
          </w:p>
        </w:tc>
        <w:tc>
          <w:tcPr>
            <w:tcW w:w="3970" w:type="dxa"/>
          </w:tcPr>
          <w:p w14:paraId="4D216287">
            <w:pPr>
              <w:pStyle w:val="13"/>
              <w:spacing w:before="52"/>
              <w:ind w:left="108"/>
              <w:rPr>
                <w:sz w:val="21"/>
              </w:rPr>
            </w:pPr>
            <w:r>
              <w:rPr>
                <w:spacing w:val="-3"/>
                <w:sz w:val="21"/>
              </w:rPr>
              <w:t>绿色雨水基础设施类型</w:t>
            </w:r>
          </w:p>
        </w:tc>
        <w:tc>
          <w:tcPr>
            <w:tcW w:w="3413" w:type="dxa"/>
          </w:tcPr>
          <w:p w14:paraId="0FB61F69">
            <w:pPr>
              <w:pStyle w:val="13"/>
              <w:spacing w:before="52"/>
              <w:ind w:left="107"/>
              <w:rPr>
                <w:sz w:val="21"/>
              </w:rPr>
            </w:pPr>
            <w:r>
              <w:rPr>
                <w:spacing w:val="-2"/>
                <w:sz w:val="21"/>
              </w:rPr>
              <w:t>面积</w:t>
            </w:r>
            <w:r>
              <w:rPr>
                <w:spacing w:val="-4"/>
                <w:sz w:val="21"/>
              </w:rPr>
              <w:t>（</w:t>
            </w:r>
            <w:r>
              <w:rPr>
                <w:rFonts w:ascii="Times New Roman" w:eastAsia="Times New Roman"/>
                <w:spacing w:val="-4"/>
                <w:sz w:val="21"/>
              </w:rPr>
              <w:t>m</w:t>
            </w:r>
            <w:r>
              <w:rPr>
                <w:rFonts w:ascii="Times New Roman" w:eastAsia="Times New Roman"/>
                <w:spacing w:val="-4"/>
                <w:sz w:val="21"/>
                <w:vertAlign w:val="superscript"/>
              </w:rPr>
              <w:t>2</w:t>
            </w:r>
            <w:r>
              <w:rPr>
                <w:spacing w:val="-4"/>
                <w:sz w:val="21"/>
                <w:vertAlign w:val="baseline"/>
              </w:rPr>
              <w:t>）</w:t>
            </w:r>
          </w:p>
        </w:tc>
      </w:tr>
      <w:tr w14:paraId="08DCF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7F670582">
            <w:pPr>
              <w:pStyle w:val="13"/>
              <w:spacing w:before="66"/>
              <w:ind w:right="427"/>
              <w:jc w:val="right"/>
              <w:rPr>
                <w:rFonts w:ascii="Times New Roman"/>
                <w:sz w:val="21"/>
              </w:rPr>
            </w:pPr>
            <w:r>
              <w:rPr>
                <w:rFonts w:ascii="Times New Roman"/>
                <w:w w:val="99"/>
                <w:sz w:val="21"/>
              </w:rPr>
              <w:t>1</w:t>
            </w:r>
          </w:p>
        </w:tc>
        <w:tc>
          <w:tcPr>
            <w:tcW w:w="3970" w:type="dxa"/>
          </w:tcPr>
          <w:p w14:paraId="4109DD7B">
            <w:pPr>
              <w:pStyle w:val="13"/>
              <w:spacing w:before="52"/>
              <w:ind w:left="108"/>
              <w:rPr>
                <w:sz w:val="21"/>
              </w:rPr>
            </w:pPr>
            <w:r>
              <w:rPr>
                <w:spacing w:val="-7"/>
                <w:sz w:val="21"/>
              </w:rPr>
              <w:t>雨水花园</w:t>
            </w:r>
          </w:p>
        </w:tc>
        <w:tc>
          <w:tcPr>
            <w:tcW w:w="3413" w:type="dxa"/>
          </w:tcPr>
          <w:p w14:paraId="6D015BEF">
            <w:pPr>
              <w:pStyle w:val="13"/>
              <w:spacing w:before="66"/>
              <w:ind w:left="107"/>
              <w:rPr>
                <w:rFonts w:ascii="Times New Roman"/>
                <w:sz w:val="21"/>
              </w:rPr>
            </w:pPr>
            <w:r>
              <w:rPr>
                <w:rFonts w:ascii="Times New Roman"/>
                <w:spacing w:val="-5"/>
                <w:sz w:val="21"/>
              </w:rPr>
              <w:t>348</w:t>
            </w:r>
          </w:p>
        </w:tc>
      </w:tr>
      <w:tr w14:paraId="407E5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81" w:type="dxa"/>
          </w:tcPr>
          <w:p w14:paraId="0D2DFC76">
            <w:pPr>
              <w:pStyle w:val="13"/>
              <w:spacing w:before="65"/>
              <w:ind w:right="427"/>
              <w:jc w:val="right"/>
              <w:rPr>
                <w:rFonts w:ascii="Times New Roman"/>
                <w:sz w:val="21"/>
              </w:rPr>
            </w:pPr>
            <w:r>
              <w:rPr>
                <w:rFonts w:ascii="Times New Roman"/>
                <w:w w:val="99"/>
                <w:sz w:val="21"/>
              </w:rPr>
              <w:t>3</w:t>
            </w:r>
          </w:p>
        </w:tc>
        <w:tc>
          <w:tcPr>
            <w:tcW w:w="3970" w:type="dxa"/>
          </w:tcPr>
          <w:p w14:paraId="4D46E0A6">
            <w:pPr>
              <w:pStyle w:val="13"/>
              <w:spacing w:before="51"/>
              <w:ind w:left="108"/>
              <w:rPr>
                <w:sz w:val="21"/>
              </w:rPr>
            </w:pPr>
            <w:r>
              <w:rPr>
                <w:spacing w:val="-4"/>
                <w:sz w:val="21"/>
              </w:rPr>
              <w:t>下凹式绿地</w:t>
            </w:r>
          </w:p>
        </w:tc>
        <w:tc>
          <w:tcPr>
            <w:tcW w:w="3413" w:type="dxa"/>
          </w:tcPr>
          <w:p w14:paraId="4854D708">
            <w:pPr>
              <w:pStyle w:val="13"/>
              <w:spacing w:before="65"/>
              <w:ind w:left="107"/>
              <w:rPr>
                <w:rFonts w:ascii="Times New Roman"/>
                <w:sz w:val="21"/>
              </w:rPr>
            </w:pPr>
            <w:r>
              <w:rPr>
                <w:rFonts w:ascii="Times New Roman"/>
                <w:spacing w:val="-4"/>
                <w:sz w:val="21"/>
              </w:rPr>
              <w:t>4035</w:t>
            </w:r>
          </w:p>
        </w:tc>
      </w:tr>
      <w:tr w14:paraId="222AC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1" w:type="dxa"/>
          </w:tcPr>
          <w:p w14:paraId="6C147FBC">
            <w:pPr>
              <w:pStyle w:val="13"/>
              <w:spacing w:before="65"/>
              <w:ind w:right="427"/>
              <w:jc w:val="right"/>
              <w:rPr>
                <w:rFonts w:ascii="Times New Roman"/>
                <w:sz w:val="21"/>
              </w:rPr>
            </w:pPr>
            <w:r>
              <w:rPr>
                <w:rFonts w:ascii="Times New Roman"/>
                <w:w w:val="99"/>
                <w:sz w:val="21"/>
              </w:rPr>
              <w:t>4</w:t>
            </w:r>
          </w:p>
        </w:tc>
        <w:tc>
          <w:tcPr>
            <w:tcW w:w="3970" w:type="dxa"/>
          </w:tcPr>
          <w:p w14:paraId="2137871E">
            <w:pPr>
              <w:pStyle w:val="13"/>
              <w:spacing w:before="51"/>
              <w:ind w:left="108"/>
              <w:rPr>
                <w:sz w:val="21"/>
              </w:rPr>
            </w:pPr>
            <w:r>
              <w:rPr>
                <w:spacing w:val="-7"/>
                <w:sz w:val="21"/>
              </w:rPr>
              <w:t>植被浅沟</w:t>
            </w:r>
          </w:p>
        </w:tc>
        <w:tc>
          <w:tcPr>
            <w:tcW w:w="3413" w:type="dxa"/>
          </w:tcPr>
          <w:p w14:paraId="447EA2C9">
            <w:pPr>
              <w:pStyle w:val="13"/>
              <w:rPr>
                <w:rFonts w:ascii="Times New Roman"/>
                <w:sz w:val="20"/>
              </w:rPr>
            </w:pPr>
          </w:p>
        </w:tc>
      </w:tr>
      <w:tr w14:paraId="25D90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3D291451">
            <w:pPr>
              <w:pStyle w:val="13"/>
              <w:spacing w:before="65"/>
              <w:ind w:right="427"/>
              <w:jc w:val="right"/>
              <w:rPr>
                <w:rFonts w:ascii="Times New Roman"/>
                <w:sz w:val="21"/>
              </w:rPr>
            </w:pPr>
            <w:r>
              <w:rPr>
                <w:rFonts w:ascii="Times New Roman"/>
                <w:w w:val="99"/>
                <w:sz w:val="21"/>
              </w:rPr>
              <w:t>5</w:t>
            </w:r>
          </w:p>
        </w:tc>
        <w:tc>
          <w:tcPr>
            <w:tcW w:w="3970" w:type="dxa"/>
          </w:tcPr>
          <w:p w14:paraId="42B813D1">
            <w:pPr>
              <w:pStyle w:val="13"/>
              <w:spacing w:before="51"/>
              <w:ind w:left="108"/>
              <w:rPr>
                <w:sz w:val="21"/>
              </w:rPr>
            </w:pPr>
            <w:r>
              <w:rPr>
                <w:spacing w:val="-4"/>
                <w:sz w:val="21"/>
              </w:rPr>
              <w:t>雨水截留设施</w:t>
            </w:r>
          </w:p>
        </w:tc>
        <w:tc>
          <w:tcPr>
            <w:tcW w:w="3413" w:type="dxa"/>
          </w:tcPr>
          <w:p w14:paraId="0A13E56A">
            <w:pPr>
              <w:pStyle w:val="13"/>
              <w:rPr>
                <w:rFonts w:ascii="Times New Roman"/>
                <w:sz w:val="20"/>
              </w:rPr>
            </w:pPr>
          </w:p>
        </w:tc>
      </w:tr>
      <w:tr w14:paraId="21F22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81" w:type="dxa"/>
          </w:tcPr>
          <w:p w14:paraId="22D2D4BA">
            <w:pPr>
              <w:pStyle w:val="13"/>
              <w:spacing w:before="64"/>
              <w:ind w:right="427"/>
              <w:jc w:val="right"/>
              <w:rPr>
                <w:rFonts w:ascii="Times New Roman"/>
                <w:sz w:val="21"/>
              </w:rPr>
            </w:pPr>
            <w:r>
              <w:rPr>
                <w:rFonts w:ascii="Times New Roman"/>
                <w:w w:val="99"/>
                <w:sz w:val="21"/>
              </w:rPr>
              <w:t>6</w:t>
            </w:r>
          </w:p>
        </w:tc>
        <w:tc>
          <w:tcPr>
            <w:tcW w:w="3970" w:type="dxa"/>
          </w:tcPr>
          <w:p w14:paraId="0EA36B75">
            <w:pPr>
              <w:pStyle w:val="13"/>
              <w:spacing w:before="50"/>
              <w:ind w:left="108"/>
              <w:rPr>
                <w:sz w:val="21"/>
              </w:rPr>
            </w:pPr>
            <w:r>
              <w:rPr>
                <w:spacing w:val="-7"/>
                <w:sz w:val="21"/>
              </w:rPr>
              <w:t>渗透设施</w:t>
            </w:r>
          </w:p>
        </w:tc>
        <w:tc>
          <w:tcPr>
            <w:tcW w:w="3413" w:type="dxa"/>
          </w:tcPr>
          <w:p w14:paraId="37E774B4">
            <w:pPr>
              <w:pStyle w:val="13"/>
              <w:rPr>
                <w:rFonts w:ascii="Times New Roman"/>
                <w:sz w:val="20"/>
              </w:rPr>
            </w:pPr>
          </w:p>
        </w:tc>
      </w:tr>
      <w:tr w14:paraId="3C309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4B3C0B5C">
            <w:pPr>
              <w:pStyle w:val="13"/>
              <w:spacing w:before="66"/>
              <w:ind w:right="427"/>
              <w:jc w:val="right"/>
              <w:rPr>
                <w:rFonts w:ascii="Times New Roman"/>
                <w:sz w:val="21"/>
              </w:rPr>
            </w:pPr>
            <w:r>
              <w:rPr>
                <w:rFonts w:ascii="Times New Roman"/>
                <w:w w:val="99"/>
                <w:sz w:val="21"/>
              </w:rPr>
              <w:t>7</w:t>
            </w:r>
          </w:p>
        </w:tc>
        <w:tc>
          <w:tcPr>
            <w:tcW w:w="3970" w:type="dxa"/>
          </w:tcPr>
          <w:p w14:paraId="35A4284F">
            <w:pPr>
              <w:pStyle w:val="13"/>
              <w:spacing w:before="52"/>
              <w:ind w:left="108"/>
              <w:rPr>
                <w:sz w:val="21"/>
              </w:rPr>
            </w:pPr>
            <w:r>
              <w:rPr>
                <w:spacing w:val="-5"/>
                <w:sz w:val="21"/>
              </w:rPr>
              <w:t>雨水塘</w:t>
            </w:r>
          </w:p>
        </w:tc>
        <w:tc>
          <w:tcPr>
            <w:tcW w:w="3413" w:type="dxa"/>
          </w:tcPr>
          <w:p w14:paraId="5FA32A38">
            <w:pPr>
              <w:pStyle w:val="13"/>
              <w:rPr>
                <w:rFonts w:ascii="Times New Roman"/>
                <w:sz w:val="20"/>
              </w:rPr>
            </w:pPr>
          </w:p>
        </w:tc>
      </w:tr>
      <w:tr w14:paraId="065B4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81" w:type="dxa"/>
          </w:tcPr>
          <w:p w14:paraId="70CED38B">
            <w:pPr>
              <w:pStyle w:val="13"/>
              <w:spacing w:before="65"/>
              <w:ind w:right="427"/>
              <w:jc w:val="right"/>
              <w:rPr>
                <w:rFonts w:ascii="Times New Roman"/>
                <w:sz w:val="21"/>
              </w:rPr>
            </w:pPr>
            <w:r>
              <w:rPr>
                <w:rFonts w:ascii="Times New Roman"/>
                <w:w w:val="99"/>
                <w:sz w:val="21"/>
              </w:rPr>
              <w:t>8</w:t>
            </w:r>
          </w:p>
        </w:tc>
        <w:tc>
          <w:tcPr>
            <w:tcW w:w="3970" w:type="dxa"/>
          </w:tcPr>
          <w:p w14:paraId="47534524">
            <w:pPr>
              <w:pStyle w:val="13"/>
              <w:spacing w:before="51"/>
              <w:ind w:left="108"/>
              <w:rPr>
                <w:sz w:val="21"/>
              </w:rPr>
            </w:pPr>
            <w:r>
              <w:rPr>
                <w:spacing w:val="-7"/>
                <w:sz w:val="21"/>
              </w:rPr>
              <w:t>雨水湿地</w:t>
            </w:r>
          </w:p>
        </w:tc>
        <w:tc>
          <w:tcPr>
            <w:tcW w:w="3413" w:type="dxa"/>
          </w:tcPr>
          <w:p w14:paraId="5F9129A4">
            <w:pPr>
              <w:pStyle w:val="13"/>
              <w:rPr>
                <w:rFonts w:ascii="Times New Roman"/>
                <w:sz w:val="20"/>
              </w:rPr>
            </w:pPr>
          </w:p>
        </w:tc>
      </w:tr>
      <w:tr w14:paraId="3475B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1" w:type="dxa"/>
          </w:tcPr>
          <w:p w14:paraId="6F545EB5">
            <w:pPr>
              <w:pStyle w:val="13"/>
              <w:spacing w:before="64"/>
              <w:ind w:right="427"/>
              <w:jc w:val="right"/>
              <w:rPr>
                <w:rFonts w:ascii="Times New Roman"/>
                <w:sz w:val="21"/>
              </w:rPr>
            </w:pPr>
            <w:r>
              <w:rPr>
                <w:rFonts w:ascii="Times New Roman"/>
                <w:w w:val="99"/>
                <w:sz w:val="21"/>
              </w:rPr>
              <w:t>9</w:t>
            </w:r>
          </w:p>
        </w:tc>
        <w:tc>
          <w:tcPr>
            <w:tcW w:w="3970" w:type="dxa"/>
          </w:tcPr>
          <w:p w14:paraId="225A07A5">
            <w:pPr>
              <w:pStyle w:val="13"/>
              <w:spacing w:before="51"/>
              <w:ind w:left="108"/>
              <w:rPr>
                <w:sz w:val="21"/>
              </w:rPr>
            </w:pPr>
            <w:r>
              <w:rPr>
                <w:spacing w:val="-7"/>
                <w:sz w:val="21"/>
              </w:rPr>
              <w:t>景观水体</w:t>
            </w:r>
          </w:p>
        </w:tc>
        <w:tc>
          <w:tcPr>
            <w:tcW w:w="3413" w:type="dxa"/>
          </w:tcPr>
          <w:p w14:paraId="04875BE1">
            <w:pPr>
              <w:pStyle w:val="13"/>
              <w:rPr>
                <w:rFonts w:ascii="Times New Roman"/>
                <w:sz w:val="20"/>
              </w:rPr>
            </w:pPr>
          </w:p>
        </w:tc>
      </w:tr>
      <w:tr w14:paraId="79F50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81" w:type="dxa"/>
          </w:tcPr>
          <w:p w14:paraId="6AC2565E">
            <w:pPr>
              <w:pStyle w:val="13"/>
              <w:spacing w:before="67"/>
              <w:ind w:right="375"/>
              <w:jc w:val="right"/>
              <w:rPr>
                <w:rFonts w:ascii="Times New Roman"/>
                <w:sz w:val="21"/>
              </w:rPr>
            </w:pPr>
            <w:r>
              <w:rPr>
                <w:rFonts w:ascii="Times New Roman"/>
                <w:spacing w:val="-5"/>
                <w:sz w:val="21"/>
              </w:rPr>
              <w:t>10</w:t>
            </w:r>
          </w:p>
        </w:tc>
        <w:tc>
          <w:tcPr>
            <w:tcW w:w="3970" w:type="dxa"/>
          </w:tcPr>
          <w:p w14:paraId="5E31F762">
            <w:pPr>
              <w:pStyle w:val="13"/>
              <w:spacing w:before="53"/>
              <w:ind w:left="108"/>
              <w:rPr>
                <w:sz w:val="21"/>
              </w:rPr>
            </w:pPr>
            <w:r>
              <w:rPr>
                <w:spacing w:val="-4"/>
                <w:sz w:val="21"/>
              </w:rPr>
              <w:t>多功能调蓄设施</w:t>
            </w:r>
          </w:p>
        </w:tc>
        <w:tc>
          <w:tcPr>
            <w:tcW w:w="3413" w:type="dxa"/>
          </w:tcPr>
          <w:p w14:paraId="5E3E0010">
            <w:pPr>
              <w:pStyle w:val="13"/>
              <w:rPr>
                <w:rFonts w:ascii="Times New Roman"/>
                <w:sz w:val="20"/>
              </w:rPr>
            </w:pPr>
          </w:p>
        </w:tc>
      </w:tr>
      <w:tr w14:paraId="5B97D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6AEBEC39">
            <w:pPr>
              <w:pStyle w:val="13"/>
              <w:spacing w:before="67"/>
              <w:ind w:right="375"/>
              <w:jc w:val="right"/>
              <w:rPr>
                <w:rFonts w:ascii="Times New Roman"/>
                <w:sz w:val="21"/>
              </w:rPr>
            </w:pPr>
            <w:r>
              <w:rPr>
                <w:rFonts w:ascii="Times New Roman"/>
                <w:spacing w:val="-5"/>
                <w:sz w:val="21"/>
              </w:rPr>
              <w:t>11</w:t>
            </w:r>
          </w:p>
        </w:tc>
        <w:tc>
          <w:tcPr>
            <w:tcW w:w="3970" w:type="dxa"/>
          </w:tcPr>
          <w:p w14:paraId="3790F173">
            <w:pPr>
              <w:pStyle w:val="13"/>
              <w:spacing w:before="53"/>
              <w:ind w:left="108"/>
              <w:rPr>
                <w:sz w:val="21"/>
              </w:rPr>
            </w:pPr>
            <w:r>
              <w:rPr>
                <w:spacing w:val="-8"/>
                <w:sz w:val="21"/>
              </w:rPr>
              <w:t>其他</w:t>
            </w:r>
          </w:p>
        </w:tc>
        <w:tc>
          <w:tcPr>
            <w:tcW w:w="3413" w:type="dxa"/>
          </w:tcPr>
          <w:p w14:paraId="1000481A">
            <w:pPr>
              <w:pStyle w:val="13"/>
              <w:rPr>
                <w:rFonts w:ascii="Times New Roman"/>
                <w:sz w:val="20"/>
              </w:rPr>
            </w:pPr>
          </w:p>
        </w:tc>
      </w:tr>
      <w:tr w14:paraId="6B066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1" w:type="dxa"/>
          </w:tcPr>
          <w:p w14:paraId="0F0BE2B1">
            <w:pPr>
              <w:pStyle w:val="13"/>
              <w:rPr>
                <w:rFonts w:ascii="Times New Roman"/>
                <w:sz w:val="20"/>
              </w:rPr>
            </w:pPr>
          </w:p>
        </w:tc>
        <w:tc>
          <w:tcPr>
            <w:tcW w:w="3970" w:type="dxa"/>
          </w:tcPr>
          <w:p w14:paraId="7047DB91">
            <w:pPr>
              <w:pStyle w:val="13"/>
              <w:spacing w:before="52"/>
              <w:ind w:left="108"/>
              <w:rPr>
                <w:sz w:val="21"/>
              </w:rPr>
            </w:pPr>
            <w:r>
              <w:rPr>
                <w:spacing w:val="-8"/>
                <w:sz w:val="21"/>
              </w:rPr>
              <w:t>合计</w:t>
            </w:r>
          </w:p>
        </w:tc>
        <w:tc>
          <w:tcPr>
            <w:tcW w:w="3413" w:type="dxa"/>
          </w:tcPr>
          <w:p w14:paraId="18AADA05">
            <w:pPr>
              <w:pStyle w:val="13"/>
              <w:rPr>
                <w:rFonts w:ascii="Times New Roman"/>
                <w:sz w:val="20"/>
              </w:rPr>
            </w:pPr>
          </w:p>
        </w:tc>
      </w:tr>
      <w:tr w14:paraId="5ACEF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4951" w:type="dxa"/>
            <w:gridSpan w:val="2"/>
          </w:tcPr>
          <w:p w14:paraId="2A72D073">
            <w:pPr>
              <w:pStyle w:val="13"/>
              <w:spacing w:before="52"/>
              <w:ind w:left="1836" w:right="1829"/>
              <w:jc w:val="center"/>
              <w:rPr>
                <w:sz w:val="21"/>
              </w:rPr>
            </w:pPr>
            <w:r>
              <w:rPr>
                <w:spacing w:val="-4"/>
                <w:sz w:val="21"/>
              </w:rPr>
              <w:t>场地绿地面积</w:t>
            </w:r>
          </w:p>
        </w:tc>
        <w:tc>
          <w:tcPr>
            <w:tcW w:w="3413" w:type="dxa"/>
          </w:tcPr>
          <w:p w14:paraId="55154397">
            <w:pPr>
              <w:pStyle w:val="13"/>
              <w:spacing w:before="66"/>
              <w:ind w:left="107"/>
              <w:rPr>
                <w:rFonts w:ascii="Times New Roman"/>
                <w:sz w:val="21"/>
              </w:rPr>
            </w:pPr>
            <w:r>
              <w:rPr>
                <w:rFonts w:ascii="Times New Roman"/>
                <w:spacing w:val="-2"/>
                <w:sz w:val="21"/>
              </w:rPr>
              <w:t>10515.86</w:t>
            </w:r>
          </w:p>
        </w:tc>
      </w:tr>
      <w:tr w14:paraId="6C513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4951" w:type="dxa"/>
            <w:gridSpan w:val="2"/>
          </w:tcPr>
          <w:p w14:paraId="086DFAA4">
            <w:pPr>
              <w:pStyle w:val="13"/>
              <w:spacing w:before="51"/>
              <w:ind w:left="107"/>
              <w:rPr>
                <w:sz w:val="21"/>
              </w:rPr>
            </w:pPr>
            <w:r>
              <w:rPr>
                <w:spacing w:val="-1"/>
                <w:sz w:val="21"/>
              </w:rPr>
              <w:t>有调蓄雨水功能的绿地和水体的面积之和占绿地面</w:t>
            </w:r>
          </w:p>
          <w:p w14:paraId="51406CF8">
            <w:pPr>
              <w:pStyle w:val="13"/>
              <w:spacing w:before="105"/>
              <w:ind w:left="107"/>
              <w:rPr>
                <w:sz w:val="21"/>
              </w:rPr>
            </w:pPr>
            <w:r>
              <w:rPr>
                <w:spacing w:val="-4"/>
                <w:sz w:val="21"/>
              </w:rPr>
              <w:t>积的比例</w:t>
            </w:r>
            <w:r>
              <w:rPr>
                <w:rFonts w:ascii="Times New Roman" w:eastAsia="Times New Roman"/>
                <w:spacing w:val="-4"/>
                <w:sz w:val="21"/>
              </w:rPr>
              <w:t>%</w:t>
            </w:r>
            <w:r>
              <w:rPr>
                <w:spacing w:val="-10"/>
                <w:sz w:val="21"/>
              </w:rPr>
              <w:t>。</w:t>
            </w:r>
          </w:p>
        </w:tc>
        <w:tc>
          <w:tcPr>
            <w:tcW w:w="3413" w:type="dxa"/>
          </w:tcPr>
          <w:p w14:paraId="3F64FF67">
            <w:pPr>
              <w:pStyle w:val="13"/>
              <w:spacing w:before="65"/>
              <w:ind w:left="107"/>
              <w:rPr>
                <w:rFonts w:ascii="Times New Roman"/>
                <w:sz w:val="21"/>
              </w:rPr>
            </w:pPr>
            <w:r>
              <w:rPr>
                <w:rFonts w:ascii="Times New Roman"/>
                <w:spacing w:val="-2"/>
                <w:sz w:val="21"/>
              </w:rPr>
              <w:t>41.67</w:t>
            </w:r>
          </w:p>
        </w:tc>
      </w:tr>
    </w:tbl>
    <w:p w14:paraId="1B25CD8B">
      <w:pPr>
        <w:spacing w:after="0"/>
        <w:rPr>
          <w:rFonts w:ascii="Times New Roman"/>
          <w:sz w:val="21"/>
        </w:rPr>
        <w:sectPr>
          <w:pgSz w:w="11910" w:h="16840"/>
          <w:pgMar w:top="1100" w:right="920" w:bottom="1180" w:left="1000" w:header="878" w:footer="993" w:gutter="0"/>
          <w:cols w:space="720" w:num="1"/>
        </w:sectPr>
      </w:pPr>
    </w:p>
    <w:p w14:paraId="0F6EA1C2">
      <w:pPr>
        <w:pStyle w:val="4"/>
        <w:spacing w:before="8"/>
        <w:rPr>
          <w:sz w:val="22"/>
        </w:rPr>
      </w:pPr>
    </w:p>
    <w:p w14:paraId="13F08E90">
      <w:pPr>
        <w:pStyle w:val="3"/>
        <w:spacing w:before="66"/>
        <w:rPr>
          <w:rFonts w:hint="eastAsia" w:ascii="宋体" w:eastAsia="宋体"/>
        </w:rPr>
      </w:pPr>
      <w:r>
        <w:pict>
          <v:rect id="docshape518" o:spid="_x0000_s1866" o:spt="1" style="position:absolute;left:0pt;margin-left:90pt;margin-top:-15.2pt;height:0.7pt;width:415.3pt;mso-position-horizontal-relative:page;z-index:-251432960;mso-width-relative:page;mso-height-relative:page;" fillcolor="#000000" filled="t" stroked="f" coordsize="21600,21600">
            <v:path/>
            <v:fill on="t" focussize="0,0"/>
            <v:stroke on="f"/>
            <v:imagedata o:title=""/>
            <o:lock v:ext="edit"/>
          </v:rect>
        </w:pict>
      </w:r>
      <w:r>
        <w:rPr>
          <w:rFonts w:hint="eastAsia" w:ascii="宋体" w:eastAsia="宋体"/>
          <w:spacing w:val="-2"/>
        </w:rPr>
        <w:t>3</w:t>
      </w:r>
      <w:r>
        <w:rPr>
          <w:rFonts w:hint="eastAsia" w:ascii="宋体" w:eastAsia="宋体"/>
          <w:spacing w:val="-14"/>
        </w:rPr>
        <w:t>、 证明材料</w:t>
      </w:r>
    </w:p>
    <w:p w14:paraId="3EABBA6E">
      <w:pPr>
        <w:pStyle w:val="4"/>
        <w:spacing w:before="10"/>
        <w:rPr>
          <w:b/>
          <w:sz w:val="18"/>
        </w:rPr>
      </w:pPr>
    </w:p>
    <w:p w14:paraId="7754AFD2">
      <w:pPr>
        <w:spacing w:before="0"/>
        <w:ind w:left="800" w:right="0" w:firstLine="0"/>
        <w:jc w:val="left"/>
        <w:rPr>
          <w:b/>
          <w:sz w:val="21"/>
        </w:rPr>
      </w:pPr>
      <w:r>
        <w:pict>
          <v:group id="docshapegroup519" o:spid="_x0000_s1867" o:spt="203" style="position:absolute;left:0pt;margin-left:85.6pt;margin-top:112.95pt;height:413.6pt;width:424.1pt;mso-position-horizontal-relative:page;z-index:-251432960;mso-width-relative:page;mso-height-relative:page;" coordorigin="1712,2260" coordsize="8482,8272">
            <o:lock v:ext="edit"/>
            <v:shape id="docshape520" o:spid="_x0000_s1868" o:spt="75" type="#_x0000_t75" style="position:absolute;left:1817;top:2259;height:8272;width:8218;" filled="f" stroked="f" coordsize="21600,21600">
              <v:path/>
              <v:fill on="f" focussize="0,0"/>
              <v:stroke on="f"/>
              <v:imagedata r:id="rId43" o:title=""/>
              <o:lock v:ext="edit" aspectratio="t"/>
            </v:shape>
            <v:shape id="docshape521" o:spid="_x0000_s1869" style="position:absolute;left:1712;top:6538;height:1149;width:8482;" filled="f" stroked="t" coordorigin="1712,6538" coordsize="8482,1149" path="m1712,6543l10194,6543m1712,7687l10194,7687m1717,6538l1717,7682m10189,6538l10189,7682e">
              <v:path arrowok="t"/>
              <v:fill on="f" focussize="0,0"/>
              <v:stroke weight="0.48pt" color="#000000"/>
              <v:imagedata o:title=""/>
              <o:lock v:ext="edit"/>
            </v:shape>
          </v:group>
        </w:pict>
      </w:r>
      <w:r>
        <w:rPr>
          <w:b/>
          <w:spacing w:val="-3"/>
          <w:sz w:val="21"/>
        </w:rPr>
        <w:t>建议提交材料及技术要求：</w:t>
      </w:r>
    </w:p>
    <w:p w14:paraId="2DFCAE16">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725F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5F369E3D">
            <w:pPr>
              <w:pStyle w:val="13"/>
              <w:spacing w:before="15"/>
              <w:ind w:left="148"/>
              <w:rPr>
                <w:b/>
                <w:sz w:val="22"/>
              </w:rPr>
            </w:pPr>
            <w:r>
              <w:rPr>
                <w:b/>
                <w:spacing w:val="-6"/>
                <w:sz w:val="22"/>
              </w:rPr>
              <w:t>专业</w:t>
            </w:r>
          </w:p>
          <w:p w14:paraId="651DB018">
            <w:pPr>
              <w:pStyle w:val="13"/>
              <w:spacing w:before="31" w:line="276" w:lineRule="exact"/>
              <w:ind w:left="148"/>
              <w:rPr>
                <w:b/>
                <w:sz w:val="22"/>
              </w:rPr>
            </w:pPr>
            <w:r>
              <w:rPr>
                <w:b/>
                <w:spacing w:val="-6"/>
                <w:sz w:val="22"/>
              </w:rPr>
              <w:t>分类</w:t>
            </w:r>
          </w:p>
        </w:tc>
        <w:tc>
          <w:tcPr>
            <w:tcW w:w="2020" w:type="dxa"/>
            <w:shd w:val="clear" w:color="auto" w:fill="DBE4F0"/>
          </w:tcPr>
          <w:p w14:paraId="0ED48860">
            <w:pPr>
              <w:pStyle w:val="13"/>
              <w:spacing w:before="171"/>
              <w:ind w:left="106"/>
              <w:rPr>
                <w:b/>
                <w:sz w:val="22"/>
              </w:rPr>
            </w:pPr>
            <w:r>
              <w:rPr>
                <w:b/>
                <w:spacing w:val="-4"/>
                <w:sz w:val="22"/>
              </w:rPr>
              <w:t>材料名称</w:t>
            </w:r>
          </w:p>
        </w:tc>
        <w:tc>
          <w:tcPr>
            <w:tcW w:w="3960" w:type="dxa"/>
            <w:shd w:val="clear" w:color="auto" w:fill="DBE4F0"/>
          </w:tcPr>
          <w:p w14:paraId="4FE2C214">
            <w:pPr>
              <w:pStyle w:val="13"/>
              <w:spacing w:before="171"/>
              <w:ind w:left="107"/>
              <w:rPr>
                <w:b/>
                <w:sz w:val="22"/>
              </w:rPr>
            </w:pPr>
            <w:r>
              <w:rPr>
                <w:b/>
                <w:spacing w:val="-4"/>
                <w:sz w:val="22"/>
              </w:rPr>
              <w:t>技术要求</w:t>
            </w:r>
          </w:p>
        </w:tc>
        <w:tc>
          <w:tcPr>
            <w:tcW w:w="800" w:type="dxa"/>
            <w:shd w:val="clear" w:color="auto" w:fill="DBE4F0"/>
          </w:tcPr>
          <w:p w14:paraId="3EEED38A">
            <w:pPr>
              <w:pStyle w:val="13"/>
              <w:spacing w:before="15"/>
              <w:ind w:left="107"/>
              <w:rPr>
                <w:b/>
                <w:sz w:val="22"/>
              </w:rPr>
            </w:pPr>
            <w:r>
              <w:rPr>
                <w:b/>
                <w:spacing w:val="-6"/>
                <w:sz w:val="22"/>
              </w:rPr>
              <w:t>评价</w:t>
            </w:r>
          </w:p>
          <w:p w14:paraId="33E527FB">
            <w:pPr>
              <w:pStyle w:val="13"/>
              <w:spacing w:before="31" w:line="276" w:lineRule="exact"/>
              <w:ind w:left="107"/>
              <w:rPr>
                <w:b/>
                <w:sz w:val="22"/>
              </w:rPr>
            </w:pPr>
            <w:r>
              <w:rPr>
                <w:b/>
                <w:spacing w:val="-6"/>
                <w:sz w:val="22"/>
              </w:rPr>
              <w:t>阶段</w:t>
            </w:r>
          </w:p>
        </w:tc>
        <w:tc>
          <w:tcPr>
            <w:tcW w:w="800" w:type="dxa"/>
            <w:shd w:val="clear" w:color="auto" w:fill="DBE4F0"/>
          </w:tcPr>
          <w:p w14:paraId="48481189">
            <w:pPr>
              <w:pStyle w:val="13"/>
              <w:spacing w:before="15"/>
              <w:ind w:left="106"/>
              <w:rPr>
                <w:b/>
                <w:sz w:val="22"/>
              </w:rPr>
            </w:pPr>
            <w:r>
              <w:rPr>
                <w:b/>
                <w:spacing w:val="-6"/>
                <w:sz w:val="22"/>
              </w:rPr>
              <w:t>建筑</w:t>
            </w:r>
          </w:p>
          <w:p w14:paraId="2B8062EC">
            <w:pPr>
              <w:pStyle w:val="13"/>
              <w:spacing w:before="31" w:line="276" w:lineRule="exact"/>
              <w:ind w:left="106"/>
              <w:rPr>
                <w:b/>
                <w:sz w:val="22"/>
              </w:rPr>
            </w:pPr>
            <w:r>
              <w:rPr>
                <w:b/>
                <w:spacing w:val="-6"/>
                <w:sz w:val="22"/>
              </w:rPr>
              <w:t>类型</w:t>
            </w:r>
          </w:p>
        </w:tc>
      </w:tr>
      <w:tr w14:paraId="21591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70776B53">
            <w:pPr>
              <w:pStyle w:val="13"/>
              <w:rPr>
                <w:b/>
                <w:sz w:val="22"/>
              </w:rPr>
            </w:pPr>
          </w:p>
          <w:p w14:paraId="5DAC0E4F">
            <w:pPr>
              <w:pStyle w:val="13"/>
              <w:spacing w:before="3"/>
              <w:rPr>
                <w:b/>
                <w:sz w:val="28"/>
              </w:rPr>
            </w:pPr>
          </w:p>
          <w:p w14:paraId="6523AEA4">
            <w:pPr>
              <w:pStyle w:val="13"/>
              <w:spacing w:line="266" w:lineRule="auto"/>
              <w:ind w:left="148" w:right="137"/>
              <w:rPr>
                <w:b/>
                <w:sz w:val="22"/>
              </w:rPr>
            </w:pPr>
            <w:r>
              <w:rPr>
                <w:b/>
                <w:spacing w:val="-6"/>
                <w:sz w:val="22"/>
              </w:rPr>
              <w:t>建筑设计</w:t>
            </w:r>
          </w:p>
        </w:tc>
        <w:tc>
          <w:tcPr>
            <w:tcW w:w="2020" w:type="dxa"/>
          </w:tcPr>
          <w:p w14:paraId="0635A3DF">
            <w:pPr>
              <w:pStyle w:val="13"/>
              <w:spacing w:before="7"/>
              <w:rPr>
                <w:b/>
                <w:sz w:val="25"/>
              </w:rPr>
            </w:pPr>
          </w:p>
          <w:p w14:paraId="4D9F4F34">
            <w:pPr>
              <w:pStyle w:val="13"/>
              <w:ind w:left="106"/>
              <w:rPr>
                <w:b/>
                <w:sz w:val="22"/>
              </w:rPr>
            </w:pPr>
            <w:r>
              <w:rPr>
                <w:b/>
                <w:spacing w:val="-5"/>
                <w:sz w:val="22"/>
              </w:rPr>
              <w:t>地形图</w:t>
            </w:r>
          </w:p>
        </w:tc>
        <w:tc>
          <w:tcPr>
            <w:tcW w:w="3960" w:type="dxa"/>
          </w:tcPr>
          <w:p w14:paraId="775E21F1">
            <w:pPr>
              <w:pStyle w:val="13"/>
              <w:rPr>
                <w:rFonts w:ascii="Times New Roman"/>
                <w:sz w:val="20"/>
              </w:rPr>
            </w:pPr>
          </w:p>
        </w:tc>
        <w:tc>
          <w:tcPr>
            <w:tcW w:w="800" w:type="dxa"/>
          </w:tcPr>
          <w:p w14:paraId="71C661A4">
            <w:pPr>
              <w:pStyle w:val="13"/>
              <w:spacing w:before="15" w:line="266" w:lineRule="auto"/>
              <w:ind w:left="107" w:right="130"/>
              <w:rPr>
                <w:sz w:val="22"/>
              </w:rPr>
            </w:pPr>
            <w:r>
              <w:rPr>
                <w:spacing w:val="-6"/>
                <w:sz w:val="22"/>
              </w:rPr>
              <w:t>预评</w:t>
            </w:r>
            <w:r>
              <w:rPr>
                <w:spacing w:val="-5"/>
                <w:sz w:val="22"/>
              </w:rPr>
              <w:t>价/评</w:t>
            </w:r>
          </w:p>
          <w:p w14:paraId="112836B6">
            <w:pPr>
              <w:pStyle w:val="13"/>
              <w:spacing w:line="275" w:lineRule="exact"/>
              <w:ind w:left="107"/>
              <w:rPr>
                <w:sz w:val="22"/>
              </w:rPr>
            </w:pPr>
            <w:r>
              <w:rPr>
                <w:w w:val="100"/>
                <w:sz w:val="22"/>
              </w:rPr>
              <w:t>价</w:t>
            </w:r>
          </w:p>
        </w:tc>
        <w:tc>
          <w:tcPr>
            <w:tcW w:w="800" w:type="dxa"/>
          </w:tcPr>
          <w:p w14:paraId="4F454939">
            <w:pPr>
              <w:pStyle w:val="13"/>
              <w:spacing w:before="7"/>
              <w:rPr>
                <w:b/>
                <w:sz w:val="25"/>
              </w:rPr>
            </w:pPr>
          </w:p>
          <w:p w14:paraId="2E9E834A">
            <w:pPr>
              <w:pStyle w:val="13"/>
              <w:ind w:left="106"/>
              <w:rPr>
                <w:sz w:val="22"/>
              </w:rPr>
            </w:pPr>
            <w:r>
              <w:rPr>
                <w:spacing w:val="-6"/>
                <w:sz w:val="22"/>
              </w:rPr>
              <w:t>居建</w:t>
            </w:r>
          </w:p>
        </w:tc>
      </w:tr>
      <w:tr w14:paraId="27F5F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3C32CBB">
            <w:pPr>
              <w:rPr>
                <w:sz w:val="2"/>
                <w:szCs w:val="2"/>
              </w:rPr>
            </w:pPr>
          </w:p>
        </w:tc>
        <w:tc>
          <w:tcPr>
            <w:tcW w:w="2020" w:type="dxa"/>
          </w:tcPr>
          <w:p w14:paraId="3571A522">
            <w:pPr>
              <w:pStyle w:val="13"/>
              <w:spacing w:before="6"/>
              <w:rPr>
                <w:b/>
                <w:sz w:val="25"/>
              </w:rPr>
            </w:pPr>
          </w:p>
          <w:p w14:paraId="02997A4B">
            <w:pPr>
              <w:pStyle w:val="13"/>
              <w:ind w:left="106"/>
              <w:rPr>
                <w:b/>
                <w:sz w:val="22"/>
              </w:rPr>
            </w:pPr>
            <w:r>
              <w:rPr>
                <w:b/>
                <w:spacing w:val="-4"/>
                <w:sz w:val="22"/>
              </w:rPr>
              <w:t>场地竖向设计</w:t>
            </w:r>
          </w:p>
        </w:tc>
        <w:tc>
          <w:tcPr>
            <w:tcW w:w="3960" w:type="dxa"/>
          </w:tcPr>
          <w:p w14:paraId="55A9F6D0">
            <w:pPr>
              <w:pStyle w:val="13"/>
              <w:rPr>
                <w:rFonts w:ascii="Times New Roman"/>
                <w:sz w:val="20"/>
              </w:rPr>
            </w:pPr>
          </w:p>
        </w:tc>
        <w:tc>
          <w:tcPr>
            <w:tcW w:w="800" w:type="dxa"/>
          </w:tcPr>
          <w:p w14:paraId="277C71A4">
            <w:pPr>
              <w:pStyle w:val="13"/>
              <w:spacing w:before="15" w:line="266" w:lineRule="auto"/>
              <w:ind w:left="107" w:right="130"/>
              <w:rPr>
                <w:sz w:val="22"/>
              </w:rPr>
            </w:pPr>
            <w:r>
              <w:rPr>
                <w:spacing w:val="-6"/>
                <w:sz w:val="22"/>
              </w:rPr>
              <w:t>预评</w:t>
            </w:r>
            <w:r>
              <w:rPr>
                <w:spacing w:val="-5"/>
                <w:sz w:val="22"/>
              </w:rPr>
              <w:t>价/评</w:t>
            </w:r>
          </w:p>
          <w:p w14:paraId="17D9D9A6">
            <w:pPr>
              <w:pStyle w:val="13"/>
              <w:spacing w:line="275" w:lineRule="exact"/>
              <w:ind w:left="107"/>
              <w:rPr>
                <w:sz w:val="22"/>
              </w:rPr>
            </w:pPr>
            <w:r>
              <w:rPr>
                <w:w w:val="100"/>
                <w:sz w:val="22"/>
              </w:rPr>
              <w:t>价</w:t>
            </w:r>
          </w:p>
        </w:tc>
        <w:tc>
          <w:tcPr>
            <w:tcW w:w="800" w:type="dxa"/>
          </w:tcPr>
          <w:p w14:paraId="7FE6739B">
            <w:pPr>
              <w:pStyle w:val="13"/>
              <w:spacing w:before="6"/>
              <w:rPr>
                <w:b/>
                <w:sz w:val="25"/>
              </w:rPr>
            </w:pPr>
          </w:p>
          <w:p w14:paraId="4D94ACBD">
            <w:pPr>
              <w:pStyle w:val="13"/>
              <w:ind w:left="106"/>
              <w:rPr>
                <w:sz w:val="22"/>
              </w:rPr>
            </w:pPr>
            <w:r>
              <w:rPr>
                <w:spacing w:val="-6"/>
                <w:sz w:val="22"/>
              </w:rPr>
              <w:t>居建</w:t>
            </w:r>
          </w:p>
        </w:tc>
      </w:tr>
      <w:tr w14:paraId="10BEC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5B1887E3">
            <w:pPr>
              <w:pStyle w:val="13"/>
              <w:rPr>
                <w:b/>
                <w:sz w:val="22"/>
              </w:rPr>
            </w:pPr>
          </w:p>
          <w:p w14:paraId="6881DD40">
            <w:pPr>
              <w:pStyle w:val="13"/>
              <w:rPr>
                <w:b/>
                <w:sz w:val="22"/>
              </w:rPr>
            </w:pPr>
          </w:p>
          <w:p w14:paraId="6BECEC1C">
            <w:pPr>
              <w:pStyle w:val="13"/>
              <w:spacing w:before="12"/>
              <w:rPr>
                <w:b/>
                <w:sz w:val="30"/>
              </w:rPr>
            </w:pPr>
          </w:p>
          <w:p w14:paraId="2B36AEA8">
            <w:pPr>
              <w:pStyle w:val="13"/>
              <w:spacing w:line="266" w:lineRule="auto"/>
              <w:ind w:left="148" w:right="137"/>
              <w:jc w:val="both"/>
              <w:rPr>
                <w:b/>
                <w:sz w:val="22"/>
              </w:rPr>
            </w:pPr>
            <w:r>
              <w:rPr>
                <w:b/>
                <w:spacing w:val="-6"/>
                <w:sz w:val="22"/>
              </w:rPr>
              <w:t>给排水设</w:t>
            </w:r>
            <w:r>
              <w:rPr>
                <w:b/>
                <w:spacing w:val="-10"/>
                <w:sz w:val="22"/>
              </w:rPr>
              <w:t>计</w:t>
            </w:r>
          </w:p>
        </w:tc>
        <w:tc>
          <w:tcPr>
            <w:tcW w:w="2020" w:type="dxa"/>
          </w:tcPr>
          <w:p w14:paraId="5A66DD44">
            <w:pPr>
              <w:pStyle w:val="13"/>
              <w:spacing w:before="170" w:line="266" w:lineRule="auto"/>
              <w:ind w:left="106" w:right="134"/>
              <w:rPr>
                <w:b/>
                <w:sz w:val="22"/>
              </w:rPr>
            </w:pPr>
            <w:r>
              <w:rPr>
                <w:b/>
                <w:spacing w:val="-2"/>
                <w:sz w:val="22"/>
              </w:rPr>
              <w:t>雨水控制利用专项规划设计或方案</w:t>
            </w:r>
          </w:p>
        </w:tc>
        <w:tc>
          <w:tcPr>
            <w:tcW w:w="3960" w:type="dxa"/>
          </w:tcPr>
          <w:p w14:paraId="3CB8C253">
            <w:pPr>
              <w:pStyle w:val="13"/>
              <w:rPr>
                <w:rFonts w:ascii="Times New Roman"/>
                <w:sz w:val="20"/>
              </w:rPr>
            </w:pPr>
          </w:p>
        </w:tc>
        <w:tc>
          <w:tcPr>
            <w:tcW w:w="800" w:type="dxa"/>
          </w:tcPr>
          <w:p w14:paraId="5A4F0292">
            <w:pPr>
              <w:pStyle w:val="13"/>
              <w:spacing w:before="14" w:line="266" w:lineRule="auto"/>
              <w:ind w:left="107" w:right="130"/>
              <w:rPr>
                <w:sz w:val="22"/>
              </w:rPr>
            </w:pPr>
            <w:r>
              <w:rPr>
                <w:spacing w:val="-6"/>
                <w:sz w:val="22"/>
              </w:rPr>
              <w:t>预评</w:t>
            </w:r>
            <w:r>
              <w:rPr>
                <w:spacing w:val="-5"/>
                <w:sz w:val="22"/>
              </w:rPr>
              <w:t>价/评</w:t>
            </w:r>
          </w:p>
          <w:p w14:paraId="152CE046">
            <w:pPr>
              <w:pStyle w:val="13"/>
              <w:spacing w:line="276" w:lineRule="exact"/>
              <w:ind w:left="107"/>
              <w:rPr>
                <w:sz w:val="22"/>
              </w:rPr>
            </w:pPr>
            <w:r>
              <w:rPr>
                <w:w w:val="100"/>
                <w:sz w:val="22"/>
              </w:rPr>
              <w:t>价</w:t>
            </w:r>
          </w:p>
        </w:tc>
        <w:tc>
          <w:tcPr>
            <w:tcW w:w="800" w:type="dxa"/>
          </w:tcPr>
          <w:p w14:paraId="3D4AD7D6">
            <w:pPr>
              <w:pStyle w:val="13"/>
              <w:spacing w:before="6"/>
              <w:rPr>
                <w:b/>
                <w:sz w:val="25"/>
              </w:rPr>
            </w:pPr>
          </w:p>
          <w:p w14:paraId="0E38BFB8">
            <w:pPr>
              <w:pStyle w:val="13"/>
              <w:ind w:left="106"/>
              <w:rPr>
                <w:sz w:val="22"/>
              </w:rPr>
            </w:pPr>
            <w:r>
              <w:rPr>
                <w:spacing w:val="-6"/>
                <w:sz w:val="22"/>
              </w:rPr>
              <w:t>居建</w:t>
            </w:r>
          </w:p>
        </w:tc>
      </w:tr>
      <w:tr w14:paraId="32046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2BC9F4E9">
            <w:pPr>
              <w:rPr>
                <w:sz w:val="2"/>
                <w:szCs w:val="2"/>
              </w:rPr>
            </w:pPr>
          </w:p>
        </w:tc>
        <w:tc>
          <w:tcPr>
            <w:tcW w:w="2020" w:type="dxa"/>
          </w:tcPr>
          <w:p w14:paraId="22BAF766">
            <w:pPr>
              <w:pStyle w:val="13"/>
              <w:spacing w:before="170" w:line="266" w:lineRule="auto"/>
              <w:ind w:left="106" w:right="134"/>
              <w:rPr>
                <w:b/>
                <w:sz w:val="22"/>
              </w:rPr>
            </w:pPr>
            <w:r>
              <w:rPr>
                <w:b/>
                <w:spacing w:val="-2"/>
                <w:sz w:val="22"/>
              </w:rPr>
              <w:t>年径流总量控制率</w:t>
            </w:r>
            <w:r>
              <w:rPr>
                <w:b/>
                <w:spacing w:val="-4"/>
                <w:sz w:val="22"/>
              </w:rPr>
              <w:t>计算书</w:t>
            </w:r>
          </w:p>
        </w:tc>
        <w:tc>
          <w:tcPr>
            <w:tcW w:w="3960" w:type="dxa"/>
          </w:tcPr>
          <w:p w14:paraId="55495BFF">
            <w:pPr>
              <w:pStyle w:val="13"/>
              <w:rPr>
                <w:rFonts w:ascii="Times New Roman"/>
                <w:sz w:val="20"/>
              </w:rPr>
            </w:pPr>
          </w:p>
        </w:tc>
        <w:tc>
          <w:tcPr>
            <w:tcW w:w="800" w:type="dxa"/>
          </w:tcPr>
          <w:p w14:paraId="7E32D6CD">
            <w:pPr>
              <w:pStyle w:val="13"/>
              <w:spacing w:before="14" w:line="266" w:lineRule="auto"/>
              <w:ind w:left="107" w:right="130"/>
              <w:rPr>
                <w:sz w:val="22"/>
              </w:rPr>
            </w:pPr>
            <w:r>
              <w:rPr>
                <w:spacing w:val="-6"/>
                <w:sz w:val="22"/>
              </w:rPr>
              <w:t>预评</w:t>
            </w:r>
            <w:r>
              <w:rPr>
                <w:spacing w:val="-5"/>
                <w:sz w:val="22"/>
              </w:rPr>
              <w:t>价/评</w:t>
            </w:r>
          </w:p>
          <w:p w14:paraId="6B8B515A">
            <w:pPr>
              <w:pStyle w:val="13"/>
              <w:spacing w:line="276" w:lineRule="exact"/>
              <w:ind w:left="107"/>
              <w:rPr>
                <w:sz w:val="22"/>
              </w:rPr>
            </w:pPr>
            <w:r>
              <w:rPr>
                <w:w w:val="100"/>
                <w:sz w:val="22"/>
              </w:rPr>
              <w:t>价</w:t>
            </w:r>
          </w:p>
        </w:tc>
        <w:tc>
          <w:tcPr>
            <w:tcW w:w="800" w:type="dxa"/>
          </w:tcPr>
          <w:p w14:paraId="3DD745F3">
            <w:pPr>
              <w:pStyle w:val="13"/>
              <w:spacing w:before="5"/>
              <w:rPr>
                <w:b/>
                <w:sz w:val="25"/>
              </w:rPr>
            </w:pPr>
          </w:p>
          <w:p w14:paraId="79CB1C3F">
            <w:pPr>
              <w:pStyle w:val="13"/>
              <w:spacing w:before="1"/>
              <w:ind w:left="106"/>
              <w:rPr>
                <w:sz w:val="22"/>
              </w:rPr>
            </w:pPr>
            <w:r>
              <w:rPr>
                <w:spacing w:val="-6"/>
                <w:sz w:val="22"/>
              </w:rPr>
              <w:t>居建</w:t>
            </w:r>
          </w:p>
        </w:tc>
      </w:tr>
      <w:tr w14:paraId="6945F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204C18E">
            <w:pPr>
              <w:rPr>
                <w:sz w:val="2"/>
                <w:szCs w:val="2"/>
              </w:rPr>
            </w:pPr>
          </w:p>
        </w:tc>
        <w:tc>
          <w:tcPr>
            <w:tcW w:w="2020" w:type="dxa"/>
          </w:tcPr>
          <w:p w14:paraId="6B35DF25">
            <w:pPr>
              <w:pStyle w:val="13"/>
              <w:spacing w:before="172" w:line="266" w:lineRule="auto"/>
              <w:ind w:left="106" w:right="134"/>
              <w:rPr>
                <w:b/>
                <w:sz w:val="22"/>
              </w:rPr>
            </w:pPr>
            <w:r>
              <w:rPr>
                <w:b/>
                <w:spacing w:val="-2"/>
                <w:sz w:val="22"/>
              </w:rPr>
              <w:t>设计控制雨量计算</w:t>
            </w:r>
            <w:r>
              <w:rPr>
                <w:b/>
                <w:spacing w:val="-10"/>
                <w:sz w:val="22"/>
              </w:rPr>
              <w:t>书</w:t>
            </w:r>
          </w:p>
        </w:tc>
        <w:tc>
          <w:tcPr>
            <w:tcW w:w="3960" w:type="dxa"/>
          </w:tcPr>
          <w:p w14:paraId="41545B16">
            <w:pPr>
              <w:pStyle w:val="13"/>
              <w:rPr>
                <w:rFonts w:ascii="Times New Roman"/>
                <w:sz w:val="20"/>
              </w:rPr>
            </w:pPr>
          </w:p>
        </w:tc>
        <w:tc>
          <w:tcPr>
            <w:tcW w:w="800" w:type="dxa"/>
          </w:tcPr>
          <w:p w14:paraId="06F1E6CD">
            <w:pPr>
              <w:pStyle w:val="13"/>
              <w:spacing w:before="16"/>
              <w:ind w:left="107"/>
              <w:rPr>
                <w:sz w:val="22"/>
              </w:rPr>
            </w:pPr>
            <w:r>
              <w:rPr>
                <w:spacing w:val="-6"/>
                <w:sz w:val="22"/>
              </w:rPr>
              <w:t>预评</w:t>
            </w:r>
          </w:p>
          <w:p w14:paraId="17F5C18D">
            <w:pPr>
              <w:pStyle w:val="13"/>
              <w:spacing w:line="310" w:lineRule="atLeast"/>
              <w:ind w:left="107" w:right="130"/>
              <w:rPr>
                <w:sz w:val="22"/>
              </w:rPr>
            </w:pPr>
            <w:r>
              <w:rPr>
                <w:spacing w:val="-4"/>
                <w:sz w:val="22"/>
              </w:rPr>
              <w:t>价/评</w:t>
            </w:r>
            <w:r>
              <w:rPr>
                <w:spacing w:val="-10"/>
                <w:sz w:val="22"/>
              </w:rPr>
              <w:t>价</w:t>
            </w:r>
          </w:p>
        </w:tc>
        <w:tc>
          <w:tcPr>
            <w:tcW w:w="800" w:type="dxa"/>
          </w:tcPr>
          <w:p w14:paraId="432AC355">
            <w:pPr>
              <w:pStyle w:val="13"/>
              <w:spacing w:before="7"/>
              <w:rPr>
                <w:b/>
                <w:sz w:val="25"/>
              </w:rPr>
            </w:pPr>
          </w:p>
          <w:p w14:paraId="3900D39B">
            <w:pPr>
              <w:pStyle w:val="13"/>
              <w:spacing w:before="1"/>
              <w:ind w:left="106"/>
              <w:rPr>
                <w:sz w:val="22"/>
              </w:rPr>
            </w:pPr>
            <w:r>
              <w:rPr>
                <w:spacing w:val="-6"/>
                <w:sz w:val="22"/>
              </w:rPr>
              <w:t>居建</w:t>
            </w:r>
          </w:p>
        </w:tc>
      </w:tr>
    </w:tbl>
    <w:p w14:paraId="05B1D741">
      <w:pPr>
        <w:pStyle w:val="4"/>
        <w:spacing w:before="5"/>
        <w:rPr>
          <w:b/>
          <w:sz w:val="16"/>
        </w:rPr>
      </w:pPr>
    </w:p>
    <w:p w14:paraId="0AABE5C6">
      <w:pPr>
        <w:spacing w:before="0" w:line="482" w:lineRule="auto"/>
        <w:ind w:left="824" w:right="7691" w:hanging="24"/>
        <w:jc w:val="left"/>
        <w:rPr>
          <w:sz w:val="21"/>
        </w:rPr>
      </w:pPr>
      <w:r>
        <w:rPr>
          <w:b/>
          <w:spacing w:val="-2"/>
          <w:sz w:val="21"/>
        </w:rPr>
        <w:t>实际提交材料：</w:t>
      </w:r>
      <w:r>
        <w:rPr>
          <w:spacing w:val="-4"/>
          <w:sz w:val="21"/>
        </w:rPr>
        <w:t>海绵城市计算书</w:t>
      </w:r>
    </w:p>
    <w:p w14:paraId="29DFE2EE">
      <w:pPr>
        <w:spacing w:after="0" w:line="482" w:lineRule="auto"/>
        <w:jc w:val="left"/>
        <w:rPr>
          <w:sz w:val="21"/>
        </w:rPr>
        <w:sectPr>
          <w:pgSz w:w="11910" w:h="16840"/>
          <w:pgMar w:top="1100" w:right="920" w:bottom="1180" w:left="1000" w:header="878" w:footer="993" w:gutter="0"/>
          <w:cols w:space="720" w:num="1"/>
        </w:sectPr>
      </w:pPr>
    </w:p>
    <w:p w14:paraId="2A87DE4B">
      <w:pPr>
        <w:pStyle w:val="4"/>
        <w:rPr>
          <w:sz w:val="20"/>
        </w:rPr>
      </w:pPr>
    </w:p>
    <w:p w14:paraId="3482E602">
      <w:pPr>
        <w:pStyle w:val="3"/>
        <w:numPr>
          <w:ilvl w:val="2"/>
          <w:numId w:val="4"/>
        </w:numPr>
        <w:tabs>
          <w:tab w:val="left" w:pos="1465"/>
        </w:tabs>
        <w:spacing w:before="66" w:after="0" w:line="240" w:lineRule="auto"/>
        <w:ind w:left="1464" w:right="0" w:hanging="665"/>
        <w:jc w:val="left"/>
      </w:pPr>
      <w:r>
        <w:pict>
          <v:rect id="docshape522" o:spid="_x0000_s1870" o:spt="1" style="position:absolute;left:0pt;margin-left:90pt;margin-top:-13.55pt;height:0.7pt;width:415.3pt;mso-position-horizontal-relative:page;z-index:-251430912;mso-width-relative:page;mso-height-relative:page;" fillcolor="#000000" filled="t" stroked="f" coordsize="21600,21600">
            <v:path/>
            <v:fill on="t" focussize="0,0"/>
            <v:stroke on="f"/>
            <v:imagedata o:title=""/>
            <o:lock v:ext="edit"/>
          </v:rect>
        </w:pict>
      </w:r>
      <w:bookmarkStart w:id="169" w:name="8.1.5建筑内外均应设置便于识别和使用的标识系统。"/>
      <w:bookmarkEnd w:id="169"/>
      <w:r>
        <w:rPr>
          <w:spacing w:val="-3"/>
        </w:rPr>
        <w:t>建筑内外均应设置便于识别和使用的标识系统。</w:t>
      </w:r>
    </w:p>
    <w:p w14:paraId="15413C13">
      <w:pPr>
        <w:pStyle w:val="4"/>
        <w:rPr>
          <w:rFonts w:ascii="黑体"/>
          <w:b/>
          <w:sz w:val="17"/>
        </w:rPr>
      </w:pPr>
    </w:p>
    <w:p w14:paraId="2B47DCB7">
      <w:pPr>
        <w:spacing w:before="0"/>
        <w:ind w:left="800" w:right="0" w:firstLine="0"/>
        <w:jc w:val="left"/>
        <w:rPr>
          <w:b/>
          <w:sz w:val="24"/>
        </w:rPr>
      </w:pPr>
      <w:r>
        <w:rPr>
          <w:b/>
          <w:spacing w:val="-2"/>
          <w:sz w:val="24"/>
        </w:rPr>
        <w:t>1</w:t>
      </w:r>
      <w:r>
        <w:rPr>
          <w:b/>
          <w:spacing w:val="-14"/>
          <w:sz w:val="24"/>
        </w:rPr>
        <w:t>、 达标自评</w:t>
      </w:r>
    </w:p>
    <w:p w14:paraId="34A9A85C">
      <w:pPr>
        <w:pStyle w:val="4"/>
        <w:spacing w:before="2"/>
        <w:rPr>
          <w:b/>
          <w:sz w:val="17"/>
        </w:rPr>
      </w:pPr>
    </w:p>
    <w:p w14:paraId="3571A7B8">
      <w:pPr>
        <w:pStyle w:val="4"/>
        <w:ind w:left="800"/>
      </w:pPr>
      <w:r>
        <w:rPr>
          <w:rFonts w:hint="eastAsia" w:ascii="MS UI Gothic" w:hAnsi="MS UI Gothic" w:eastAsia="MS UI Gothic"/>
          <w:spacing w:val="-2"/>
        </w:rPr>
        <w:t>☑</w:t>
      </w:r>
      <w:r>
        <w:rPr>
          <w:spacing w:val="-4"/>
        </w:rPr>
        <w:t>达标□不达标</w:t>
      </w:r>
    </w:p>
    <w:p w14:paraId="5E8779F5">
      <w:pPr>
        <w:pStyle w:val="4"/>
        <w:rPr>
          <w:sz w:val="20"/>
        </w:rPr>
      </w:pPr>
    </w:p>
    <w:p w14:paraId="79956F8E">
      <w:pPr>
        <w:pStyle w:val="4"/>
        <w:rPr>
          <w:sz w:val="25"/>
        </w:rPr>
      </w:pPr>
    </w:p>
    <w:p w14:paraId="6CDE3945">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430F0B59">
      <w:pPr>
        <w:pStyle w:val="4"/>
        <w:spacing w:before="85"/>
        <w:ind w:left="800"/>
      </w:pPr>
      <w:r>
        <w:pict>
          <v:group id="docshapegroup523" o:spid="_x0000_s1871" o:spt="203" style="position:absolute;left:0pt;margin-left:84.35pt;margin-top:20.4pt;height:424.95pt;width:434.35pt;mso-position-horizontal-relative:page;z-index:-251431936;mso-width-relative:page;mso-height-relative:page;" coordorigin="1687,408" coordsize="8687,8499">
            <o:lock v:ext="edit"/>
            <v:shape id="docshape524" o:spid="_x0000_s1872" o:spt="75" type="#_x0000_t75" style="position:absolute;left:1817;top:635;height:8272;width:8218;" filled="f" stroked="f" coordsize="21600,21600">
              <v:path/>
              <v:fill on="f" focussize="0,0"/>
              <v:stroke on="f"/>
              <v:imagedata r:id="rId43" o:title=""/>
              <o:lock v:ext="edit" aspectratio="t"/>
            </v:shape>
            <v:shape id="docshape525" o:spid="_x0000_s1873" style="position:absolute;left:1687;top:408;height:1527;width:8687;" filled="f" stroked="t" coordorigin="1687,408" coordsize="8687,1527" path="m1687,1935l10374,1935m1687,413l10374,413m1692,408l1692,1930m10369,408l10369,1930e">
              <v:path arrowok="t"/>
              <v:fill on="f" focussize="0,0"/>
              <v:stroke weight="0.48pt" color="#000000"/>
              <v:imagedata o:title=""/>
              <o:lock v:ext="edit"/>
            </v:shape>
          </v:group>
        </w:pict>
      </w:r>
      <w:r>
        <w:rPr>
          <w:spacing w:val="-2"/>
        </w:rPr>
        <w:t>简要说明建筑内外便于识别和使用的标识系统的设置情况。（</w:t>
      </w:r>
      <w:r>
        <w:rPr>
          <w:rFonts w:ascii="Times New Roman" w:eastAsia="Times New Roman"/>
          <w:spacing w:val="-2"/>
        </w:rPr>
        <w:t>200</w:t>
      </w:r>
      <w:r>
        <w:rPr>
          <w:spacing w:val="-2"/>
        </w:rPr>
        <w:t>字以内</w:t>
      </w:r>
      <w:r>
        <w:rPr>
          <w:spacing w:val="-10"/>
        </w:rPr>
        <w:t>）</w:t>
      </w:r>
    </w:p>
    <w:p w14:paraId="619BDDFE">
      <w:pPr>
        <w:pStyle w:val="4"/>
        <w:spacing w:before="115" w:line="333" w:lineRule="auto"/>
        <w:ind w:left="800" w:right="724" w:firstLine="420"/>
      </w:pPr>
      <w:r>
        <w:rPr>
          <w:spacing w:val="-2"/>
        </w:rPr>
        <w:t>项目设有安全防护的警示和引导标识系统，如注意安全、当心车辆等警示标志，以及应急避险、紧急出口等安全引导标志。</w:t>
      </w:r>
    </w:p>
    <w:p w14:paraId="592BD7A6">
      <w:pPr>
        <w:pStyle w:val="4"/>
        <w:rPr>
          <w:sz w:val="20"/>
        </w:rPr>
      </w:pPr>
    </w:p>
    <w:p w14:paraId="2A786093">
      <w:pPr>
        <w:pStyle w:val="4"/>
        <w:rPr>
          <w:sz w:val="20"/>
        </w:rPr>
      </w:pPr>
    </w:p>
    <w:p w14:paraId="157E5F71">
      <w:pPr>
        <w:pStyle w:val="4"/>
        <w:rPr>
          <w:sz w:val="20"/>
        </w:rPr>
      </w:pPr>
    </w:p>
    <w:p w14:paraId="3E06CDE5">
      <w:pPr>
        <w:pStyle w:val="4"/>
        <w:rPr>
          <w:sz w:val="23"/>
        </w:rPr>
      </w:pPr>
    </w:p>
    <w:p w14:paraId="6D7FA44A">
      <w:pPr>
        <w:pStyle w:val="3"/>
        <w:spacing w:before="67"/>
        <w:rPr>
          <w:rFonts w:hint="eastAsia" w:ascii="宋体" w:eastAsia="宋体"/>
        </w:rPr>
      </w:pPr>
      <w:r>
        <w:rPr>
          <w:rFonts w:hint="eastAsia" w:ascii="宋体" w:eastAsia="宋体"/>
          <w:spacing w:val="-2"/>
        </w:rPr>
        <w:t>3</w:t>
      </w:r>
      <w:r>
        <w:rPr>
          <w:rFonts w:hint="eastAsia" w:ascii="宋体" w:eastAsia="宋体"/>
          <w:spacing w:val="-14"/>
        </w:rPr>
        <w:t>、 证明材料</w:t>
      </w:r>
    </w:p>
    <w:p w14:paraId="216BE742">
      <w:pPr>
        <w:pStyle w:val="4"/>
        <w:spacing w:before="10"/>
        <w:rPr>
          <w:b/>
          <w:sz w:val="18"/>
        </w:rPr>
      </w:pPr>
    </w:p>
    <w:p w14:paraId="31387970">
      <w:pPr>
        <w:spacing w:before="0"/>
        <w:ind w:left="800" w:right="0" w:firstLine="0"/>
        <w:jc w:val="left"/>
        <w:rPr>
          <w:b/>
          <w:sz w:val="21"/>
        </w:rPr>
      </w:pPr>
      <w:r>
        <w:rPr>
          <w:b/>
          <w:spacing w:val="-3"/>
          <w:sz w:val="21"/>
        </w:rPr>
        <w:t>建议提交材料及技术要求：</w:t>
      </w:r>
    </w:p>
    <w:p w14:paraId="21905FC8">
      <w:pPr>
        <w:pStyle w:val="4"/>
        <w:spacing w:before="5"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3E04E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5AAEB274">
            <w:pPr>
              <w:pStyle w:val="13"/>
              <w:spacing w:before="16"/>
              <w:ind w:left="148"/>
              <w:rPr>
                <w:b/>
                <w:sz w:val="22"/>
              </w:rPr>
            </w:pPr>
            <w:r>
              <w:rPr>
                <w:b/>
                <w:spacing w:val="-6"/>
                <w:sz w:val="22"/>
              </w:rPr>
              <w:t>专业</w:t>
            </w:r>
          </w:p>
          <w:p w14:paraId="7CC9A937">
            <w:pPr>
              <w:pStyle w:val="13"/>
              <w:spacing w:before="30" w:line="276" w:lineRule="exact"/>
              <w:ind w:left="148"/>
              <w:rPr>
                <w:b/>
                <w:sz w:val="22"/>
              </w:rPr>
            </w:pPr>
            <w:r>
              <w:rPr>
                <w:b/>
                <w:spacing w:val="-6"/>
                <w:sz w:val="22"/>
              </w:rPr>
              <w:t>分类</w:t>
            </w:r>
          </w:p>
        </w:tc>
        <w:tc>
          <w:tcPr>
            <w:tcW w:w="2020" w:type="dxa"/>
            <w:shd w:val="clear" w:color="auto" w:fill="DBE4F0"/>
          </w:tcPr>
          <w:p w14:paraId="60C61FB4">
            <w:pPr>
              <w:pStyle w:val="13"/>
              <w:spacing w:before="172"/>
              <w:ind w:left="106"/>
              <w:rPr>
                <w:b/>
                <w:sz w:val="22"/>
              </w:rPr>
            </w:pPr>
            <w:r>
              <w:rPr>
                <w:b/>
                <w:spacing w:val="-4"/>
                <w:sz w:val="22"/>
              </w:rPr>
              <w:t>材料名称</w:t>
            </w:r>
          </w:p>
        </w:tc>
        <w:tc>
          <w:tcPr>
            <w:tcW w:w="3960" w:type="dxa"/>
            <w:shd w:val="clear" w:color="auto" w:fill="DBE4F0"/>
          </w:tcPr>
          <w:p w14:paraId="43046BA8">
            <w:pPr>
              <w:pStyle w:val="13"/>
              <w:spacing w:before="172"/>
              <w:ind w:left="107"/>
              <w:rPr>
                <w:b/>
                <w:sz w:val="22"/>
              </w:rPr>
            </w:pPr>
            <w:r>
              <w:rPr>
                <w:b/>
                <w:spacing w:val="-4"/>
                <w:sz w:val="22"/>
              </w:rPr>
              <w:t>技术要求</w:t>
            </w:r>
          </w:p>
        </w:tc>
        <w:tc>
          <w:tcPr>
            <w:tcW w:w="800" w:type="dxa"/>
            <w:shd w:val="clear" w:color="auto" w:fill="DBE4F0"/>
          </w:tcPr>
          <w:p w14:paraId="6BC1CB70">
            <w:pPr>
              <w:pStyle w:val="13"/>
              <w:spacing w:before="16"/>
              <w:ind w:left="107"/>
              <w:rPr>
                <w:b/>
                <w:sz w:val="22"/>
              </w:rPr>
            </w:pPr>
            <w:r>
              <w:rPr>
                <w:b/>
                <w:spacing w:val="-6"/>
                <w:sz w:val="22"/>
              </w:rPr>
              <w:t>评价</w:t>
            </w:r>
          </w:p>
          <w:p w14:paraId="610965B8">
            <w:pPr>
              <w:pStyle w:val="13"/>
              <w:spacing w:before="30" w:line="276" w:lineRule="exact"/>
              <w:ind w:left="107"/>
              <w:rPr>
                <w:b/>
                <w:sz w:val="22"/>
              </w:rPr>
            </w:pPr>
            <w:r>
              <w:rPr>
                <w:b/>
                <w:spacing w:val="-6"/>
                <w:sz w:val="22"/>
              </w:rPr>
              <w:t>阶段</w:t>
            </w:r>
          </w:p>
        </w:tc>
        <w:tc>
          <w:tcPr>
            <w:tcW w:w="800" w:type="dxa"/>
            <w:shd w:val="clear" w:color="auto" w:fill="DBE4F0"/>
          </w:tcPr>
          <w:p w14:paraId="4AFEFA6F">
            <w:pPr>
              <w:pStyle w:val="13"/>
              <w:spacing w:before="16"/>
              <w:ind w:left="106"/>
              <w:rPr>
                <w:b/>
                <w:sz w:val="22"/>
              </w:rPr>
            </w:pPr>
            <w:r>
              <w:rPr>
                <w:b/>
                <w:spacing w:val="-6"/>
                <w:sz w:val="22"/>
              </w:rPr>
              <w:t>建筑</w:t>
            </w:r>
          </w:p>
          <w:p w14:paraId="18D6CE1D">
            <w:pPr>
              <w:pStyle w:val="13"/>
              <w:spacing w:before="30" w:line="276" w:lineRule="exact"/>
              <w:ind w:left="106"/>
              <w:rPr>
                <w:b/>
                <w:sz w:val="22"/>
              </w:rPr>
            </w:pPr>
            <w:r>
              <w:rPr>
                <w:b/>
                <w:spacing w:val="-6"/>
                <w:sz w:val="22"/>
              </w:rPr>
              <w:t>类型</w:t>
            </w:r>
          </w:p>
        </w:tc>
      </w:tr>
      <w:tr w14:paraId="3570C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1419BC93">
            <w:pPr>
              <w:pStyle w:val="13"/>
              <w:spacing w:before="172" w:line="266" w:lineRule="auto"/>
              <w:ind w:left="148" w:right="137"/>
              <w:rPr>
                <w:b/>
                <w:sz w:val="22"/>
              </w:rPr>
            </w:pPr>
            <w:r>
              <w:rPr>
                <w:b/>
                <w:spacing w:val="-6"/>
                <w:sz w:val="22"/>
              </w:rPr>
              <w:t>建筑设计</w:t>
            </w:r>
          </w:p>
        </w:tc>
        <w:tc>
          <w:tcPr>
            <w:tcW w:w="2020" w:type="dxa"/>
          </w:tcPr>
          <w:p w14:paraId="0F8795F6">
            <w:pPr>
              <w:pStyle w:val="13"/>
              <w:spacing w:before="7"/>
              <w:rPr>
                <w:b/>
                <w:sz w:val="25"/>
              </w:rPr>
            </w:pPr>
          </w:p>
          <w:p w14:paraId="4E8C2333">
            <w:pPr>
              <w:pStyle w:val="13"/>
              <w:ind w:left="106"/>
              <w:rPr>
                <w:b/>
                <w:sz w:val="22"/>
              </w:rPr>
            </w:pPr>
            <w:r>
              <w:rPr>
                <w:b/>
                <w:spacing w:val="-4"/>
                <w:sz w:val="22"/>
              </w:rPr>
              <w:t>总平面图</w:t>
            </w:r>
          </w:p>
        </w:tc>
        <w:tc>
          <w:tcPr>
            <w:tcW w:w="3960" w:type="dxa"/>
          </w:tcPr>
          <w:p w14:paraId="43D45EE6">
            <w:pPr>
              <w:pStyle w:val="13"/>
              <w:rPr>
                <w:rFonts w:ascii="Times New Roman"/>
                <w:sz w:val="20"/>
              </w:rPr>
            </w:pPr>
          </w:p>
        </w:tc>
        <w:tc>
          <w:tcPr>
            <w:tcW w:w="800" w:type="dxa"/>
          </w:tcPr>
          <w:p w14:paraId="31D8D014">
            <w:pPr>
              <w:pStyle w:val="13"/>
              <w:spacing w:before="16" w:line="266" w:lineRule="auto"/>
              <w:ind w:left="107" w:right="130"/>
              <w:rPr>
                <w:sz w:val="22"/>
              </w:rPr>
            </w:pPr>
            <w:r>
              <w:rPr>
                <w:spacing w:val="-6"/>
                <w:sz w:val="22"/>
              </w:rPr>
              <w:t>预评</w:t>
            </w:r>
            <w:r>
              <w:rPr>
                <w:spacing w:val="-5"/>
                <w:sz w:val="22"/>
              </w:rPr>
              <w:t>价/评</w:t>
            </w:r>
          </w:p>
          <w:p w14:paraId="55854B89">
            <w:pPr>
              <w:pStyle w:val="13"/>
              <w:spacing w:line="274" w:lineRule="exact"/>
              <w:ind w:left="107"/>
              <w:rPr>
                <w:sz w:val="22"/>
              </w:rPr>
            </w:pPr>
            <w:r>
              <w:rPr>
                <w:w w:val="100"/>
                <w:sz w:val="22"/>
              </w:rPr>
              <w:t>价</w:t>
            </w:r>
          </w:p>
        </w:tc>
        <w:tc>
          <w:tcPr>
            <w:tcW w:w="800" w:type="dxa"/>
          </w:tcPr>
          <w:p w14:paraId="163F0336">
            <w:pPr>
              <w:pStyle w:val="13"/>
              <w:spacing w:before="7"/>
              <w:rPr>
                <w:b/>
                <w:sz w:val="25"/>
              </w:rPr>
            </w:pPr>
          </w:p>
          <w:p w14:paraId="03160B4B">
            <w:pPr>
              <w:pStyle w:val="13"/>
              <w:ind w:left="106"/>
              <w:rPr>
                <w:sz w:val="22"/>
              </w:rPr>
            </w:pPr>
            <w:r>
              <w:rPr>
                <w:spacing w:val="-6"/>
                <w:sz w:val="22"/>
              </w:rPr>
              <w:t>居建</w:t>
            </w:r>
          </w:p>
        </w:tc>
      </w:tr>
      <w:tr w14:paraId="5DC85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4EBAD728">
            <w:pPr>
              <w:pStyle w:val="13"/>
              <w:spacing w:before="171" w:line="266" w:lineRule="auto"/>
              <w:ind w:left="148" w:right="137"/>
              <w:rPr>
                <w:b/>
                <w:sz w:val="22"/>
              </w:rPr>
            </w:pPr>
            <w:r>
              <w:rPr>
                <w:b/>
                <w:spacing w:val="-6"/>
                <w:sz w:val="22"/>
              </w:rPr>
              <w:t>其他材料</w:t>
            </w:r>
          </w:p>
        </w:tc>
        <w:tc>
          <w:tcPr>
            <w:tcW w:w="2020" w:type="dxa"/>
          </w:tcPr>
          <w:p w14:paraId="2B2F2066">
            <w:pPr>
              <w:pStyle w:val="13"/>
              <w:spacing w:before="7"/>
              <w:rPr>
                <w:b/>
                <w:sz w:val="25"/>
              </w:rPr>
            </w:pPr>
          </w:p>
          <w:p w14:paraId="6C63A672">
            <w:pPr>
              <w:pStyle w:val="13"/>
              <w:ind w:left="106"/>
              <w:rPr>
                <w:b/>
                <w:sz w:val="22"/>
              </w:rPr>
            </w:pPr>
            <w:r>
              <w:rPr>
                <w:b/>
                <w:spacing w:val="-4"/>
                <w:sz w:val="22"/>
              </w:rPr>
              <w:t>标识系统设计</w:t>
            </w:r>
          </w:p>
        </w:tc>
        <w:tc>
          <w:tcPr>
            <w:tcW w:w="3960" w:type="dxa"/>
          </w:tcPr>
          <w:p w14:paraId="68AFC2F0">
            <w:pPr>
              <w:pStyle w:val="13"/>
              <w:rPr>
                <w:rFonts w:ascii="Times New Roman"/>
                <w:sz w:val="20"/>
              </w:rPr>
            </w:pPr>
          </w:p>
        </w:tc>
        <w:tc>
          <w:tcPr>
            <w:tcW w:w="800" w:type="dxa"/>
          </w:tcPr>
          <w:p w14:paraId="1BEE8C1E">
            <w:pPr>
              <w:pStyle w:val="13"/>
              <w:spacing w:before="15" w:line="266" w:lineRule="auto"/>
              <w:ind w:left="107" w:right="130"/>
              <w:rPr>
                <w:sz w:val="22"/>
              </w:rPr>
            </w:pPr>
            <w:r>
              <w:rPr>
                <w:spacing w:val="-6"/>
                <w:sz w:val="22"/>
              </w:rPr>
              <w:t>预评</w:t>
            </w:r>
            <w:r>
              <w:rPr>
                <w:spacing w:val="-5"/>
                <w:sz w:val="22"/>
              </w:rPr>
              <w:t>价/评</w:t>
            </w:r>
          </w:p>
          <w:p w14:paraId="54D4EE60">
            <w:pPr>
              <w:pStyle w:val="13"/>
              <w:spacing w:line="275" w:lineRule="exact"/>
              <w:ind w:left="107"/>
              <w:rPr>
                <w:sz w:val="22"/>
              </w:rPr>
            </w:pPr>
            <w:r>
              <w:rPr>
                <w:w w:val="100"/>
                <w:sz w:val="22"/>
              </w:rPr>
              <w:t>价</w:t>
            </w:r>
          </w:p>
        </w:tc>
        <w:tc>
          <w:tcPr>
            <w:tcW w:w="800" w:type="dxa"/>
          </w:tcPr>
          <w:p w14:paraId="6C4BB9D8">
            <w:pPr>
              <w:pStyle w:val="13"/>
              <w:spacing w:before="7"/>
              <w:rPr>
                <w:b/>
                <w:sz w:val="25"/>
              </w:rPr>
            </w:pPr>
          </w:p>
          <w:p w14:paraId="4ADBFD61">
            <w:pPr>
              <w:pStyle w:val="13"/>
              <w:ind w:left="106"/>
              <w:rPr>
                <w:sz w:val="22"/>
              </w:rPr>
            </w:pPr>
            <w:r>
              <w:rPr>
                <w:spacing w:val="-6"/>
                <w:sz w:val="22"/>
              </w:rPr>
              <w:t>居建</w:t>
            </w:r>
          </w:p>
        </w:tc>
      </w:tr>
    </w:tbl>
    <w:p w14:paraId="2634D6D3">
      <w:pPr>
        <w:pStyle w:val="4"/>
        <w:spacing w:before="3"/>
        <w:rPr>
          <w:b/>
          <w:sz w:val="16"/>
        </w:rPr>
      </w:pPr>
    </w:p>
    <w:p w14:paraId="06CC4C1D">
      <w:pPr>
        <w:spacing w:before="0"/>
        <w:ind w:left="800" w:right="0" w:firstLine="0"/>
        <w:jc w:val="left"/>
        <w:rPr>
          <w:b/>
          <w:sz w:val="21"/>
        </w:rPr>
      </w:pPr>
      <w:r>
        <w:rPr>
          <w:b/>
          <w:spacing w:val="-4"/>
          <w:sz w:val="21"/>
        </w:rPr>
        <w:t>实际提交材料：</w:t>
      </w:r>
    </w:p>
    <w:p w14:paraId="7F80E303">
      <w:pPr>
        <w:pStyle w:val="4"/>
        <w:spacing w:before="7"/>
        <w:rPr>
          <w:b/>
          <w:sz w:val="14"/>
        </w:rPr>
      </w:pPr>
      <w:r>
        <w:pict>
          <v:shape id="docshape526" o:spid="_x0000_s1874" o:spt="202" type="#_x0000_t202" style="position:absolute;left:0pt;margin-left:84.55pt;margin-top:10.75pt;height:57.2pt;width:426.1pt;mso-position-horizontal-relative:page;mso-wrap-distance-bottom:0pt;mso-wrap-distance-top:0pt;z-index:-251344896;mso-width-relative:page;mso-height-relative:page;" filled="f" stroked="t" coordsize="21600,21600">
            <v:path/>
            <v:fill on="f" focussize="0,0"/>
            <v:stroke weight="0.48pt" color="#000000"/>
            <v:imagedata o:title=""/>
            <o:lock v:ext="edit"/>
            <v:textbox inset="0mm,0mm,0mm,0mm">
              <w:txbxContent>
                <w:p w14:paraId="689F48AA">
                  <w:pPr>
                    <w:pStyle w:val="4"/>
                    <w:spacing w:before="50"/>
                    <w:ind w:left="103"/>
                  </w:pPr>
                  <w:r>
                    <w:rPr>
                      <w:spacing w:val="-4"/>
                    </w:rPr>
                    <w:t>建筑设计说明</w:t>
                  </w:r>
                </w:p>
              </w:txbxContent>
            </v:textbox>
            <w10:wrap type="topAndBottom"/>
          </v:shape>
        </w:pict>
      </w:r>
    </w:p>
    <w:p w14:paraId="5AC92C48">
      <w:pPr>
        <w:spacing w:after="0"/>
        <w:rPr>
          <w:sz w:val="14"/>
        </w:rPr>
        <w:sectPr>
          <w:pgSz w:w="11910" w:h="16840"/>
          <w:pgMar w:top="1100" w:right="920" w:bottom="1180" w:left="1000" w:header="878" w:footer="993" w:gutter="0"/>
          <w:cols w:space="720" w:num="1"/>
        </w:sectPr>
      </w:pPr>
    </w:p>
    <w:p w14:paraId="3D18C5DD">
      <w:pPr>
        <w:pStyle w:val="4"/>
        <w:rPr>
          <w:b/>
          <w:sz w:val="20"/>
        </w:rPr>
      </w:pPr>
    </w:p>
    <w:p w14:paraId="463D1EE0">
      <w:pPr>
        <w:pStyle w:val="3"/>
        <w:numPr>
          <w:ilvl w:val="2"/>
          <w:numId w:val="4"/>
        </w:numPr>
        <w:tabs>
          <w:tab w:val="left" w:pos="1465"/>
        </w:tabs>
        <w:spacing w:before="66" w:after="0" w:line="240" w:lineRule="auto"/>
        <w:ind w:left="1464" w:right="0" w:hanging="665"/>
        <w:jc w:val="left"/>
      </w:pPr>
      <w:r>
        <w:pict>
          <v:rect id="docshape527" o:spid="_x0000_s1875" o:spt="1" style="position:absolute;left:0pt;margin-left:90pt;margin-top:-13.55pt;height:0.7pt;width:415.3pt;mso-position-horizontal-relative:page;z-index:-251429888;mso-width-relative:page;mso-height-relative:page;" fillcolor="#000000" filled="t" stroked="f" coordsize="21600,21600">
            <v:path/>
            <v:fill on="t" focussize="0,0"/>
            <v:stroke on="f"/>
            <v:imagedata o:title=""/>
            <o:lock v:ext="edit"/>
          </v:rect>
        </w:pict>
      </w:r>
      <w:bookmarkStart w:id="170" w:name="8.1.6场地内不应有排放超标的污染源。"/>
      <w:bookmarkEnd w:id="170"/>
      <w:r>
        <w:rPr>
          <w:spacing w:val="-3"/>
        </w:rPr>
        <w:t>场地内不应有排放超标的污染源。</w:t>
      </w:r>
    </w:p>
    <w:p w14:paraId="7B5E8BC3">
      <w:pPr>
        <w:pStyle w:val="4"/>
        <w:rPr>
          <w:rFonts w:ascii="黑体"/>
          <w:b/>
          <w:sz w:val="17"/>
        </w:rPr>
      </w:pPr>
    </w:p>
    <w:p w14:paraId="07198CE2">
      <w:pPr>
        <w:spacing w:before="0"/>
        <w:ind w:left="800" w:right="0" w:firstLine="0"/>
        <w:jc w:val="left"/>
        <w:rPr>
          <w:b/>
          <w:sz w:val="24"/>
        </w:rPr>
      </w:pPr>
      <w:r>
        <w:rPr>
          <w:b/>
          <w:spacing w:val="-2"/>
          <w:sz w:val="24"/>
        </w:rPr>
        <w:t>1</w:t>
      </w:r>
      <w:r>
        <w:rPr>
          <w:b/>
          <w:spacing w:val="-14"/>
          <w:sz w:val="24"/>
        </w:rPr>
        <w:t>、 达标自评</w:t>
      </w:r>
    </w:p>
    <w:p w14:paraId="79C30BC6">
      <w:pPr>
        <w:pStyle w:val="4"/>
        <w:spacing w:before="2"/>
        <w:rPr>
          <w:b/>
          <w:sz w:val="17"/>
        </w:rPr>
      </w:pPr>
    </w:p>
    <w:p w14:paraId="49D72D8C">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178CE057">
      <w:pPr>
        <w:pStyle w:val="4"/>
        <w:rPr>
          <w:sz w:val="20"/>
        </w:rPr>
      </w:pPr>
    </w:p>
    <w:p w14:paraId="39B51F80">
      <w:pPr>
        <w:pStyle w:val="4"/>
        <w:rPr>
          <w:sz w:val="25"/>
        </w:rPr>
      </w:pPr>
    </w:p>
    <w:p w14:paraId="337C6919">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331702A9">
      <w:pPr>
        <w:pStyle w:val="12"/>
        <w:numPr>
          <w:ilvl w:val="3"/>
          <w:numId w:val="4"/>
        </w:numPr>
        <w:tabs>
          <w:tab w:val="left" w:pos="1220"/>
        </w:tabs>
        <w:spacing w:before="85" w:after="0" w:line="333" w:lineRule="auto"/>
        <w:ind w:left="800" w:right="6246" w:firstLine="208"/>
        <w:jc w:val="left"/>
        <w:rPr>
          <w:rFonts w:ascii="Wingdings" w:hAnsi="Wingdings" w:eastAsia="Wingdings"/>
          <w:sz w:val="19"/>
        </w:rPr>
      </w:pPr>
      <w:r>
        <w:pict>
          <v:group id="docshapegroup528" o:spid="_x0000_s1876" o:spt="203" style="position:absolute;left:0pt;margin-left:85.6pt;margin-top:31.75pt;height:413.6pt;width:424.1pt;mso-position-horizontal-relative:page;z-index:-251430912;mso-width-relative:page;mso-height-relative:page;" coordorigin="1712,636" coordsize="8482,8272">
            <o:lock v:ext="edit"/>
            <v:shape id="docshape529" o:spid="_x0000_s1877" o:spt="75" type="#_x0000_t75" style="position:absolute;left:1817;top:635;height:8272;width:8218;" filled="f" stroked="f" coordsize="21600,21600">
              <v:path/>
              <v:fill on="f" focussize="0,0"/>
              <v:stroke on="f"/>
              <v:imagedata r:id="rId43" o:title=""/>
              <o:lock v:ext="edit" aspectratio="t"/>
            </v:shape>
            <v:shape id="docshape530" o:spid="_x0000_s1878" style="position:absolute;left:1712;top:2155;height:2283;width:8482;" filled="f" stroked="t" coordorigin="1712,2155" coordsize="8482,2283" path="m1712,2160l10194,2160m1712,4438l10194,4438m1717,2155l1717,4433m10189,2155l10189,4433e">
              <v:path arrowok="t"/>
              <v:fill on="f" focussize="0,0"/>
              <v:stroke weight="0.48pt" color="#000000"/>
              <v:imagedata o:title=""/>
              <o:lock v:ext="edit"/>
            </v:shape>
          </v:group>
        </w:pict>
      </w:r>
      <w:r>
        <w:rPr>
          <w:rFonts w:hint="eastAsia" w:ascii="宋体" w:hAnsi="宋体" w:eastAsia="宋体"/>
          <w:b/>
          <w:spacing w:val="-2"/>
          <w:sz w:val="21"/>
        </w:rPr>
        <w:t xml:space="preserve">场地无排放超标的污染源 </w:t>
      </w:r>
      <w:r>
        <w:rPr>
          <w:rFonts w:hint="eastAsia" w:ascii="宋体" w:hAnsi="宋体" w:eastAsia="宋体"/>
          <w:spacing w:val="-2"/>
          <w:sz w:val="21"/>
        </w:rPr>
        <w:t>场地内是否有以下建筑或设施：</w:t>
      </w:r>
    </w:p>
    <w:p w14:paraId="36CD25D3">
      <w:pPr>
        <w:pStyle w:val="4"/>
        <w:spacing w:before="1"/>
        <w:ind w:left="800"/>
      </w:pPr>
      <w:r>
        <w:rPr>
          <w:b/>
          <w:spacing w:val="-2"/>
        </w:rPr>
        <w:t>□</w:t>
      </w:r>
      <w:r>
        <w:rPr>
          <w:spacing w:val="-2"/>
        </w:rPr>
        <w:t>餐饮类建筑、</w:t>
      </w:r>
      <w:r>
        <w:rPr>
          <w:b/>
          <w:spacing w:val="-2"/>
        </w:rPr>
        <w:t>□</w:t>
      </w:r>
      <w:r>
        <w:rPr>
          <w:spacing w:val="-2"/>
        </w:rPr>
        <w:t>锅炉房、</w:t>
      </w:r>
      <w:r>
        <w:rPr>
          <w:b/>
          <w:spacing w:val="-2"/>
        </w:rPr>
        <w:t>□</w:t>
      </w:r>
      <w:r>
        <w:rPr>
          <w:spacing w:val="-4"/>
        </w:rPr>
        <w:t>垃圾运转站、</w:t>
      </w:r>
    </w:p>
    <w:p w14:paraId="667AF1C6">
      <w:pPr>
        <w:pStyle w:val="4"/>
        <w:spacing w:before="19" w:line="490" w:lineRule="atLeast"/>
        <w:ind w:left="800" w:right="2046"/>
      </w:pPr>
      <w:r>
        <w:rPr>
          <w:b/>
        </w:rPr>
        <w:t>□</w:t>
      </w:r>
      <w:r>
        <w:t>其他易产生烟、气、尘、噪声的建筑或设施（</w:t>
      </w:r>
      <w:r>
        <w:rPr>
          <w:rFonts w:ascii="Times New Roman" w:hAnsi="Times New Roman" w:eastAsia="Times New Roman"/>
          <w:spacing w:val="33"/>
          <w:u w:val="single"/>
        </w:rPr>
        <w:t xml:space="preserve"> </w:t>
      </w:r>
      <w:r>
        <w:rPr>
          <w:spacing w:val="-4"/>
          <w:u w:val="single"/>
        </w:rPr>
        <w:t xml:space="preserve">水泵、风机 </w:t>
      </w:r>
      <w:r>
        <w:t>）、</w:t>
      </w:r>
      <w:r>
        <w:rPr>
          <w:rFonts w:hint="eastAsia" w:ascii="MS UI Gothic" w:hAnsi="MS UI Gothic" w:eastAsia="MS UI Gothic"/>
          <w:b/>
        </w:rPr>
        <w:t>☑</w:t>
      </w:r>
      <w:r>
        <w:t>以上皆无如有以上建筑或设施，简要说明避免排放超标的控制措施：（</w:t>
      </w:r>
      <w:r>
        <w:rPr>
          <w:rFonts w:ascii="Times New Roman" w:hAnsi="Times New Roman" w:eastAsia="Times New Roman"/>
        </w:rPr>
        <w:t xml:space="preserve">200 </w:t>
      </w:r>
      <w:r>
        <w:t>字以内）</w:t>
      </w:r>
    </w:p>
    <w:p w14:paraId="71F839FC">
      <w:pPr>
        <w:pStyle w:val="4"/>
        <w:spacing w:before="114" w:line="333" w:lineRule="auto"/>
        <w:ind w:left="824" w:right="903" w:firstLine="420"/>
        <w:jc w:val="both"/>
      </w:pPr>
      <w:r>
        <w:rPr>
          <w:spacing w:val="-2"/>
        </w:rPr>
        <w:t>本项目将风机水泵等设备置于专用的地下设备用房，并做好隔声减震措施，远离居住区；固体废弃物定时集中收集后运至垃圾站集中处理。生活污废水经处理达标后排放至市政污废水管网。</w:t>
      </w:r>
    </w:p>
    <w:p w14:paraId="549ABD90">
      <w:pPr>
        <w:pStyle w:val="4"/>
        <w:rPr>
          <w:sz w:val="20"/>
        </w:rPr>
      </w:pPr>
    </w:p>
    <w:p w14:paraId="672BB2B1">
      <w:pPr>
        <w:pStyle w:val="4"/>
        <w:rPr>
          <w:sz w:val="20"/>
        </w:rPr>
      </w:pPr>
    </w:p>
    <w:p w14:paraId="7CFD3AD1">
      <w:pPr>
        <w:pStyle w:val="4"/>
        <w:rPr>
          <w:sz w:val="20"/>
        </w:rPr>
      </w:pPr>
    </w:p>
    <w:p w14:paraId="1B3785F4">
      <w:pPr>
        <w:pStyle w:val="4"/>
        <w:rPr>
          <w:sz w:val="20"/>
        </w:rPr>
      </w:pPr>
    </w:p>
    <w:p w14:paraId="1E3AECC4">
      <w:pPr>
        <w:pStyle w:val="4"/>
        <w:rPr>
          <w:sz w:val="20"/>
        </w:rPr>
      </w:pPr>
    </w:p>
    <w:p w14:paraId="065E605A">
      <w:pPr>
        <w:pStyle w:val="4"/>
        <w:rPr>
          <w:sz w:val="18"/>
        </w:rPr>
      </w:pPr>
    </w:p>
    <w:p w14:paraId="45697B36">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4964DA57">
      <w:pPr>
        <w:pStyle w:val="4"/>
        <w:rPr>
          <w:b/>
          <w:sz w:val="19"/>
        </w:rPr>
      </w:pPr>
    </w:p>
    <w:p w14:paraId="757AA579">
      <w:pPr>
        <w:spacing w:before="0"/>
        <w:ind w:left="800" w:right="0" w:firstLine="0"/>
        <w:jc w:val="left"/>
        <w:rPr>
          <w:b/>
          <w:sz w:val="21"/>
        </w:rPr>
      </w:pPr>
      <w:r>
        <w:rPr>
          <w:b/>
          <w:spacing w:val="-3"/>
          <w:sz w:val="21"/>
        </w:rPr>
        <w:t>建议提交材料及技术要求：</w:t>
      </w:r>
    </w:p>
    <w:p w14:paraId="48DDF669">
      <w:pPr>
        <w:pStyle w:val="4"/>
        <w:spacing w:before="3"/>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636"/>
        <w:gridCol w:w="992"/>
        <w:gridCol w:w="851"/>
      </w:tblGrid>
      <w:tr w14:paraId="6EAAE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24" w:type="dxa"/>
            <w:tcBorders>
              <w:bottom w:val="single" w:color="000000" w:sz="8" w:space="0"/>
              <w:right w:val="single" w:color="000000" w:sz="6" w:space="0"/>
            </w:tcBorders>
            <w:shd w:val="clear" w:color="auto" w:fill="DBE4F0"/>
          </w:tcPr>
          <w:p w14:paraId="1A25BABB">
            <w:pPr>
              <w:pStyle w:val="13"/>
              <w:spacing w:before="16"/>
              <w:ind w:left="139"/>
              <w:rPr>
                <w:b/>
                <w:sz w:val="22"/>
              </w:rPr>
            </w:pPr>
            <w:r>
              <w:rPr>
                <w:b/>
                <w:spacing w:val="-6"/>
                <w:sz w:val="22"/>
              </w:rPr>
              <w:t>专业</w:t>
            </w:r>
          </w:p>
          <w:p w14:paraId="251654B6">
            <w:pPr>
              <w:pStyle w:val="13"/>
              <w:spacing w:before="30" w:line="273" w:lineRule="exact"/>
              <w:ind w:left="139"/>
              <w:rPr>
                <w:b/>
                <w:sz w:val="22"/>
              </w:rPr>
            </w:pPr>
            <w:r>
              <w:rPr>
                <w:b/>
                <w:spacing w:val="-6"/>
                <w:sz w:val="22"/>
              </w:rPr>
              <w:t>分类</w:t>
            </w:r>
          </w:p>
        </w:tc>
        <w:tc>
          <w:tcPr>
            <w:tcW w:w="1176" w:type="dxa"/>
            <w:tcBorders>
              <w:left w:val="single" w:color="000000" w:sz="6" w:space="0"/>
              <w:bottom w:val="single" w:color="000000" w:sz="8" w:space="0"/>
              <w:right w:val="single" w:color="000000" w:sz="6" w:space="0"/>
            </w:tcBorders>
            <w:shd w:val="clear" w:color="auto" w:fill="DBE4F0"/>
          </w:tcPr>
          <w:p w14:paraId="66211F05">
            <w:pPr>
              <w:pStyle w:val="13"/>
              <w:spacing w:before="172"/>
              <w:ind w:left="142"/>
              <w:rPr>
                <w:b/>
                <w:sz w:val="22"/>
              </w:rPr>
            </w:pPr>
            <w:r>
              <w:rPr>
                <w:b/>
                <w:spacing w:val="-4"/>
                <w:sz w:val="22"/>
              </w:rPr>
              <w:t>材料名称</w:t>
            </w:r>
          </w:p>
        </w:tc>
        <w:tc>
          <w:tcPr>
            <w:tcW w:w="4636" w:type="dxa"/>
            <w:tcBorders>
              <w:left w:val="single" w:color="000000" w:sz="6" w:space="0"/>
              <w:bottom w:val="single" w:color="000000" w:sz="8" w:space="0"/>
              <w:right w:val="single" w:color="000000" w:sz="6" w:space="0"/>
            </w:tcBorders>
            <w:shd w:val="clear" w:color="auto" w:fill="DBE4F0"/>
          </w:tcPr>
          <w:p w14:paraId="4B7A7AD1">
            <w:pPr>
              <w:pStyle w:val="13"/>
              <w:spacing w:before="172"/>
              <w:ind w:left="1860" w:right="1852"/>
              <w:jc w:val="center"/>
              <w:rPr>
                <w:b/>
                <w:sz w:val="22"/>
              </w:rPr>
            </w:pPr>
            <w:r>
              <w:rPr>
                <w:b/>
                <w:spacing w:val="-4"/>
                <w:sz w:val="22"/>
              </w:rPr>
              <w:t>技术要求</w:t>
            </w:r>
          </w:p>
        </w:tc>
        <w:tc>
          <w:tcPr>
            <w:tcW w:w="992" w:type="dxa"/>
            <w:tcBorders>
              <w:left w:val="single" w:color="000000" w:sz="6" w:space="0"/>
              <w:bottom w:val="single" w:color="000000" w:sz="8" w:space="0"/>
              <w:right w:val="single" w:color="000000" w:sz="6" w:space="0"/>
            </w:tcBorders>
            <w:shd w:val="clear" w:color="auto" w:fill="DBE4F0"/>
          </w:tcPr>
          <w:p w14:paraId="737C97D0">
            <w:pPr>
              <w:pStyle w:val="13"/>
              <w:spacing w:before="16"/>
              <w:ind w:left="147" w:right="141"/>
              <w:jc w:val="center"/>
              <w:rPr>
                <w:b/>
                <w:sz w:val="22"/>
              </w:rPr>
            </w:pPr>
            <w:r>
              <w:rPr>
                <w:b/>
                <w:spacing w:val="-5"/>
                <w:sz w:val="22"/>
              </w:rPr>
              <w:t>评价阶</w:t>
            </w:r>
          </w:p>
          <w:p w14:paraId="02DF08B7">
            <w:pPr>
              <w:pStyle w:val="13"/>
              <w:spacing w:before="30" w:line="273" w:lineRule="exact"/>
              <w:ind w:left="6"/>
              <w:jc w:val="center"/>
              <w:rPr>
                <w:b/>
                <w:sz w:val="22"/>
              </w:rPr>
            </w:pPr>
            <w:r>
              <w:rPr>
                <w:b/>
                <w:w w:val="100"/>
                <w:sz w:val="22"/>
              </w:rPr>
              <w:t>段</w:t>
            </w:r>
          </w:p>
        </w:tc>
        <w:tc>
          <w:tcPr>
            <w:tcW w:w="851" w:type="dxa"/>
            <w:tcBorders>
              <w:left w:val="single" w:color="000000" w:sz="6" w:space="0"/>
              <w:bottom w:val="single" w:color="000000" w:sz="8" w:space="0"/>
            </w:tcBorders>
            <w:shd w:val="clear" w:color="auto" w:fill="DBE4F0"/>
          </w:tcPr>
          <w:p w14:paraId="4514D491">
            <w:pPr>
              <w:pStyle w:val="13"/>
              <w:spacing w:before="16"/>
              <w:ind w:left="200"/>
              <w:rPr>
                <w:b/>
                <w:sz w:val="22"/>
              </w:rPr>
            </w:pPr>
            <w:r>
              <w:rPr>
                <w:b/>
                <w:spacing w:val="-6"/>
                <w:sz w:val="22"/>
              </w:rPr>
              <w:t>建筑</w:t>
            </w:r>
          </w:p>
          <w:p w14:paraId="263668BF">
            <w:pPr>
              <w:pStyle w:val="13"/>
              <w:spacing w:before="30" w:line="273" w:lineRule="exact"/>
              <w:ind w:left="200"/>
              <w:rPr>
                <w:b/>
                <w:sz w:val="22"/>
              </w:rPr>
            </w:pPr>
            <w:r>
              <w:rPr>
                <w:b/>
                <w:spacing w:val="-6"/>
                <w:sz w:val="22"/>
              </w:rPr>
              <w:t>类型</w:t>
            </w:r>
          </w:p>
        </w:tc>
      </w:tr>
      <w:tr w14:paraId="04D7F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24" w:type="dxa"/>
            <w:tcBorders>
              <w:top w:val="single" w:color="000000" w:sz="8" w:space="0"/>
              <w:bottom w:val="single" w:color="000000" w:sz="6" w:space="0"/>
              <w:right w:val="single" w:color="000000" w:sz="6" w:space="0"/>
            </w:tcBorders>
          </w:tcPr>
          <w:p w14:paraId="506A92D7">
            <w:pPr>
              <w:pStyle w:val="13"/>
              <w:spacing w:before="13"/>
              <w:ind w:left="108"/>
              <w:rPr>
                <w:b/>
                <w:sz w:val="22"/>
              </w:rPr>
            </w:pPr>
            <w:r>
              <w:rPr>
                <w:b/>
                <w:spacing w:val="-6"/>
                <w:sz w:val="22"/>
              </w:rPr>
              <w:t>建筑</w:t>
            </w:r>
          </w:p>
          <w:p w14:paraId="3A4F1327">
            <w:pPr>
              <w:pStyle w:val="13"/>
              <w:spacing w:before="30" w:line="277" w:lineRule="exact"/>
              <w:ind w:left="108"/>
              <w:rPr>
                <w:b/>
                <w:sz w:val="22"/>
              </w:rPr>
            </w:pPr>
            <w:r>
              <w:rPr>
                <w:b/>
                <w:spacing w:val="-6"/>
                <w:sz w:val="22"/>
              </w:rPr>
              <w:t>设计</w:t>
            </w:r>
          </w:p>
        </w:tc>
        <w:tc>
          <w:tcPr>
            <w:tcW w:w="1176" w:type="dxa"/>
            <w:tcBorders>
              <w:top w:val="single" w:color="000000" w:sz="8" w:space="0"/>
              <w:left w:val="single" w:color="000000" w:sz="6" w:space="0"/>
              <w:bottom w:val="single" w:color="000000" w:sz="6" w:space="0"/>
              <w:right w:val="single" w:color="000000" w:sz="6" w:space="0"/>
            </w:tcBorders>
          </w:tcPr>
          <w:p w14:paraId="645E526A">
            <w:pPr>
              <w:pStyle w:val="13"/>
              <w:spacing w:before="13"/>
              <w:ind w:left="104"/>
              <w:rPr>
                <w:b/>
                <w:sz w:val="22"/>
              </w:rPr>
            </w:pPr>
            <w:r>
              <w:rPr>
                <w:b/>
                <w:spacing w:val="-4"/>
                <w:sz w:val="22"/>
              </w:rPr>
              <w:t>建筑总平</w:t>
            </w:r>
          </w:p>
          <w:p w14:paraId="375FAC93">
            <w:pPr>
              <w:pStyle w:val="13"/>
              <w:spacing w:before="30" w:line="277" w:lineRule="exact"/>
              <w:ind w:left="104"/>
              <w:rPr>
                <w:b/>
                <w:sz w:val="22"/>
              </w:rPr>
            </w:pPr>
            <w:r>
              <w:rPr>
                <w:b/>
                <w:spacing w:val="-6"/>
                <w:sz w:val="22"/>
              </w:rPr>
              <w:t>面图</w:t>
            </w:r>
          </w:p>
        </w:tc>
        <w:tc>
          <w:tcPr>
            <w:tcW w:w="4636" w:type="dxa"/>
            <w:tcBorders>
              <w:top w:val="single" w:color="000000" w:sz="8" w:space="0"/>
              <w:left w:val="single" w:color="000000" w:sz="6" w:space="0"/>
              <w:bottom w:val="single" w:color="000000" w:sz="6" w:space="0"/>
              <w:right w:val="single" w:color="000000" w:sz="6" w:space="0"/>
            </w:tcBorders>
          </w:tcPr>
          <w:p w14:paraId="46584B15">
            <w:pPr>
              <w:pStyle w:val="13"/>
              <w:spacing w:before="169"/>
              <w:ind w:left="104"/>
              <w:rPr>
                <w:sz w:val="22"/>
              </w:rPr>
            </w:pPr>
            <w:r>
              <w:rPr>
                <w:spacing w:val="-3"/>
                <w:sz w:val="22"/>
              </w:rPr>
              <w:t>应体现相关污染源所在位置及其控制措施</w:t>
            </w:r>
          </w:p>
        </w:tc>
        <w:tc>
          <w:tcPr>
            <w:tcW w:w="992" w:type="dxa"/>
            <w:tcBorders>
              <w:top w:val="single" w:color="000000" w:sz="8" w:space="0"/>
              <w:left w:val="single" w:color="000000" w:sz="6" w:space="0"/>
              <w:bottom w:val="single" w:color="000000" w:sz="6" w:space="0"/>
              <w:right w:val="single" w:color="000000" w:sz="6" w:space="0"/>
            </w:tcBorders>
          </w:tcPr>
          <w:p w14:paraId="21F37C6C">
            <w:pPr>
              <w:pStyle w:val="13"/>
              <w:spacing w:before="13"/>
              <w:ind w:left="105"/>
              <w:rPr>
                <w:sz w:val="22"/>
              </w:rPr>
            </w:pPr>
            <w:r>
              <w:rPr>
                <w:spacing w:val="-4"/>
                <w:sz w:val="22"/>
              </w:rPr>
              <w:t>预评价/</w:t>
            </w:r>
          </w:p>
          <w:p w14:paraId="5CBA0394">
            <w:pPr>
              <w:pStyle w:val="13"/>
              <w:spacing w:before="30" w:line="277" w:lineRule="exact"/>
              <w:ind w:left="105"/>
              <w:rPr>
                <w:sz w:val="22"/>
              </w:rPr>
            </w:pPr>
            <w:r>
              <w:rPr>
                <w:spacing w:val="-6"/>
                <w:sz w:val="22"/>
              </w:rPr>
              <w:t>评价</w:t>
            </w:r>
          </w:p>
        </w:tc>
        <w:tc>
          <w:tcPr>
            <w:tcW w:w="851" w:type="dxa"/>
            <w:tcBorders>
              <w:top w:val="single" w:color="000000" w:sz="8" w:space="0"/>
              <w:left w:val="single" w:color="000000" w:sz="6" w:space="0"/>
              <w:bottom w:val="single" w:color="000000" w:sz="6" w:space="0"/>
            </w:tcBorders>
          </w:tcPr>
          <w:p w14:paraId="0DA00C6E">
            <w:pPr>
              <w:pStyle w:val="13"/>
              <w:spacing w:before="169"/>
              <w:ind w:left="189" w:right="183"/>
              <w:jc w:val="center"/>
              <w:rPr>
                <w:sz w:val="22"/>
              </w:rPr>
            </w:pPr>
            <w:r>
              <w:rPr>
                <w:spacing w:val="-7"/>
                <w:sz w:val="22"/>
              </w:rPr>
              <w:t>居建</w:t>
            </w:r>
          </w:p>
        </w:tc>
      </w:tr>
      <w:tr w14:paraId="3D0F5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4" w:type="dxa"/>
            <w:tcBorders>
              <w:top w:val="single" w:color="000000" w:sz="6" w:space="0"/>
              <w:bottom w:val="single" w:color="000000" w:sz="6" w:space="0"/>
              <w:right w:val="single" w:color="000000" w:sz="6" w:space="0"/>
            </w:tcBorders>
          </w:tcPr>
          <w:p w14:paraId="17225CA5">
            <w:pPr>
              <w:pStyle w:val="13"/>
              <w:spacing w:before="170" w:line="266" w:lineRule="auto"/>
              <w:ind w:left="108" w:right="159"/>
              <w:rPr>
                <w:b/>
                <w:sz w:val="22"/>
              </w:rPr>
            </w:pPr>
            <w:r>
              <w:rPr>
                <w:b/>
                <w:spacing w:val="-6"/>
                <w:sz w:val="22"/>
              </w:rPr>
              <w:t>现场照片</w:t>
            </w:r>
          </w:p>
        </w:tc>
        <w:tc>
          <w:tcPr>
            <w:tcW w:w="1176" w:type="dxa"/>
            <w:tcBorders>
              <w:top w:val="single" w:color="000000" w:sz="6" w:space="0"/>
              <w:left w:val="single" w:color="000000" w:sz="6" w:space="0"/>
              <w:bottom w:val="single" w:color="000000" w:sz="6" w:space="0"/>
              <w:right w:val="single" w:color="000000" w:sz="6" w:space="0"/>
            </w:tcBorders>
          </w:tcPr>
          <w:p w14:paraId="09651B57">
            <w:pPr>
              <w:pStyle w:val="13"/>
              <w:spacing w:before="14" w:line="266" w:lineRule="auto"/>
              <w:ind w:left="104" w:right="171"/>
              <w:rPr>
                <w:b/>
                <w:sz w:val="22"/>
              </w:rPr>
            </w:pPr>
            <w:r>
              <w:rPr>
                <w:b/>
                <w:spacing w:val="-4"/>
                <w:sz w:val="22"/>
              </w:rPr>
              <w:t>污染防治措施现场</w:t>
            </w:r>
          </w:p>
          <w:p w14:paraId="7CACFC87">
            <w:pPr>
              <w:pStyle w:val="13"/>
              <w:spacing w:line="276" w:lineRule="exact"/>
              <w:ind w:left="104"/>
              <w:rPr>
                <w:b/>
                <w:sz w:val="22"/>
              </w:rPr>
            </w:pPr>
            <w:r>
              <w:rPr>
                <w:b/>
                <w:spacing w:val="-6"/>
                <w:sz w:val="22"/>
              </w:rPr>
              <w:t>照片</w:t>
            </w:r>
          </w:p>
        </w:tc>
        <w:tc>
          <w:tcPr>
            <w:tcW w:w="4636" w:type="dxa"/>
            <w:tcBorders>
              <w:top w:val="single" w:color="000000" w:sz="6" w:space="0"/>
              <w:left w:val="single" w:color="000000" w:sz="6" w:space="0"/>
              <w:bottom w:val="single" w:color="000000" w:sz="6" w:space="0"/>
              <w:right w:val="single" w:color="000000" w:sz="6" w:space="0"/>
            </w:tcBorders>
          </w:tcPr>
          <w:p w14:paraId="517581DB">
            <w:pPr>
              <w:pStyle w:val="13"/>
              <w:spacing w:before="6"/>
              <w:rPr>
                <w:b/>
                <w:sz w:val="25"/>
              </w:rPr>
            </w:pPr>
          </w:p>
          <w:p w14:paraId="53477197">
            <w:pPr>
              <w:pStyle w:val="13"/>
              <w:ind w:left="104"/>
              <w:rPr>
                <w:sz w:val="22"/>
              </w:rPr>
            </w:pPr>
            <w:r>
              <w:rPr>
                <w:spacing w:val="-3"/>
                <w:sz w:val="22"/>
              </w:rPr>
              <w:t>应包括各类污染防治措施现场照片</w:t>
            </w:r>
          </w:p>
        </w:tc>
        <w:tc>
          <w:tcPr>
            <w:tcW w:w="992" w:type="dxa"/>
            <w:tcBorders>
              <w:top w:val="single" w:color="000000" w:sz="6" w:space="0"/>
              <w:left w:val="single" w:color="000000" w:sz="6" w:space="0"/>
              <w:bottom w:val="single" w:color="000000" w:sz="6" w:space="0"/>
              <w:right w:val="single" w:color="000000" w:sz="6" w:space="0"/>
            </w:tcBorders>
          </w:tcPr>
          <w:p w14:paraId="53A8D187">
            <w:pPr>
              <w:pStyle w:val="13"/>
              <w:spacing w:before="170" w:line="266" w:lineRule="auto"/>
              <w:ind w:left="105" w:right="209"/>
              <w:rPr>
                <w:sz w:val="22"/>
              </w:rPr>
            </w:pPr>
            <w:r>
              <w:rPr>
                <w:spacing w:val="-4"/>
                <w:sz w:val="22"/>
              </w:rPr>
              <w:t>运行评</w:t>
            </w:r>
            <w:r>
              <w:rPr>
                <w:spacing w:val="-10"/>
                <w:sz w:val="22"/>
              </w:rPr>
              <w:t>价</w:t>
            </w:r>
          </w:p>
        </w:tc>
        <w:tc>
          <w:tcPr>
            <w:tcW w:w="851" w:type="dxa"/>
            <w:tcBorders>
              <w:top w:val="single" w:color="000000" w:sz="6" w:space="0"/>
              <w:left w:val="single" w:color="000000" w:sz="6" w:space="0"/>
              <w:bottom w:val="single" w:color="000000" w:sz="6" w:space="0"/>
            </w:tcBorders>
          </w:tcPr>
          <w:p w14:paraId="61A1640D">
            <w:pPr>
              <w:pStyle w:val="13"/>
              <w:spacing w:before="6"/>
              <w:rPr>
                <w:b/>
                <w:sz w:val="25"/>
              </w:rPr>
            </w:pPr>
          </w:p>
          <w:p w14:paraId="014710B2">
            <w:pPr>
              <w:pStyle w:val="13"/>
              <w:ind w:left="189" w:right="183"/>
              <w:jc w:val="center"/>
              <w:rPr>
                <w:sz w:val="22"/>
              </w:rPr>
            </w:pPr>
            <w:r>
              <w:rPr>
                <w:spacing w:val="-7"/>
                <w:sz w:val="22"/>
              </w:rPr>
              <w:t>居建</w:t>
            </w:r>
          </w:p>
        </w:tc>
      </w:tr>
      <w:tr w14:paraId="28757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24" w:type="dxa"/>
            <w:vMerge w:val="restart"/>
            <w:tcBorders>
              <w:top w:val="single" w:color="000000" w:sz="6" w:space="0"/>
              <w:right w:val="single" w:color="000000" w:sz="6" w:space="0"/>
            </w:tcBorders>
          </w:tcPr>
          <w:p w14:paraId="4BBD08A1">
            <w:pPr>
              <w:pStyle w:val="13"/>
              <w:rPr>
                <w:b/>
                <w:sz w:val="22"/>
              </w:rPr>
            </w:pPr>
          </w:p>
          <w:p w14:paraId="7FE67669">
            <w:pPr>
              <w:pStyle w:val="13"/>
              <w:rPr>
                <w:b/>
                <w:sz w:val="22"/>
              </w:rPr>
            </w:pPr>
          </w:p>
          <w:p w14:paraId="67777851">
            <w:pPr>
              <w:pStyle w:val="13"/>
              <w:spacing w:before="6"/>
              <w:rPr>
                <w:b/>
                <w:sz w:val="18"/>
              </w:rPr>
            </w:pPr>
          </w:p>
          <w:p w14:paraId="2C5917DC">
            <w:pPr>
              <w:pStyle w:val="13"/>
              <w:spacing w:line="266" w:lineRule="auto"/>
              <w:ind w:left="108" w:right="159"/>
              <w:rPr>
                <w:b/>
                <w:sz w:val="22"/>
              </w:rPr>
            </w:pPr>
            <w:r>
              <w:rPr>
                <w:b/>
                <w:spacing w:val="-6"/>
                <w:sz w:val="22"/>
              </w:rPr>
              <w:t>其他材料</w:t>
            </w:r>
          </w:p>
        </w:tc>
        <w:tc>
          <w:tcPr>
            <w:tcW w:w="1176" w:type="dxa"/>
            <w:tcBorders>
              <w:top w:val="single" w:color="000000" w:sz="6" w:space="0"/>
              <w:left w:val="single" w:color="000000" w:sz="6" w:space="0"/>
              <w:bottom w:val="single" w:color="000000" w:sz="6" w:space="0"/>
              <w:right w:val="single" w:color="000000" w:sz="6" w:space="0"/>
            </w:tcBorders>
          </w:tcPr>
          <w:p w14:paraId="40F77CB0">
            <w:pPr>
              <w:pStyle w:val="13"/>
              <w:spacing w:before="16" w:line="266" w:lineRule="auto"/>
              <w:ind w:left="104" w:right="171"/>
              <w:rPr>
                <w:b/>
                <w:sz w:val="22"/>
              </w:rPr>
            </w:pPr>
            <w:r>
              <w:rPr>
                <w:b/>
                <w:spacing w:val="-4"/>
                <w:sz w:val="22"/>
              </w:rPr>
              <w:t>各类污染检测报告</w:t>
            </w:r>
          </w:p>
          <w:p w14:paraId="36AFBDCC">
            <w:pPr>
              <w:pStyle w:val="13"/>
              <w:spacing w:line="266" w:lineRule="auto"/>
              <w:ind w:left="104" w:right="171"/>
              <w:rPr>
                <w:b/>
                <w:sz w:val="22"/>
              </w:rPr>
            </w:pPr>
            <w:r>
              <w:rPr>
                <w:b/>
                <w:spacing w:val="-4"/>
                <w:sz w:val="22"/>
              </w:rPr>
              <w:t>（废水、固体废弃</w:t>
            </w:r>
          </w:p>
          <w:p w14:paraId="111F8C66">
            <w:pPr>
              <w:pStyle w:val="13"/>
              <w:spacing w:line="274" w:lineRule="exact"/>
              <w:ind w:left="104"/>
              <w:rPr>
                <w:b/>
                <w:sz w:val="22"/>
              </w:rPr>
            </w:pPr>
            <w:r>
              <w:rPr>
                <w:b/>
                <w:spacing w:val="-2"/>
                <w:sz w:val="22"/>
              </w:rPr>
              <w:t>物等</w:t>
            </w:r>
            <w:r>
              <w:rPr>
                <w:b/>
                <w:spacing w:val="-10"/>
                <w:sz w:val="22"/>
              </w:rPr>
              <w:t>）</w:t>
            </w:r>
          </w:p>
        </w:tc>
        <w:tc>
          <w:tcPr>
            <w:tcW w:w="4636" w:type="dxa"/>
            <w:tcBorders>
              <w:top w:val="single" w:color="000000" w:sz="6" w:space="0"/>
              <w:left w:val="single" w:color="000000" w:sz="6" w:space="0"/>
              <w:bottom w:val="single" w:color="000000" w:sz="6" w:space="0"/>
              <w:right w:val="single" w:color="000000" w:sz="6" w:space="0"/>
            </w:tcBorders>
          </w:tcPr>
          <w:p w14:paraId="266E1FDC">
            <w:pPr>
              <w:pStyle w:val="13"/>
              <w:spacing w:before="172" w:line="266" w:lineRule="auto"/>
              <w:ind w:left="104" w:right="112"/>
              <w:jc w:val="both"/>
              <w:rPr>
                <w:sz w:val="22"/>
              </w:rPr>
            </w:pPr>
            <w:r>
              <w:rPr>
                <w:spacing w:val="-2"/>
                <w:sz w:val="22"/>
              </w:rPr>
              <w:t>应包括厨房油烟（如有）、污废水检测报告，</w:t>
            </w:r>
            <w:r>
              <w:rPr>
                <w:spacing w:val="3"/>
                <w:sz w:val="22"/>
              </w:rPr>
              <w:t>报告应由具有</w:t>
            </w:r>
            <w:r>
              <w:rPr>
                <w:sz w:val="22"/>
              </w:rPr>
              <w:t>CMA</w:t>
            </w:r>
            <w:r>
              <w:rPr>
                <w:spacing w:val="-6"/>
                <w:sz w:val="22"/>
              </w:rPr>
              <w:t xml:space="preserve"> 检测认证的第三方检测机构</w:t>
            </w:r>
            <w:r>
              <w:rPr>
                <w:spacing w:val="-2"/>
                <w:sz w:val="22"/>
              </w:rPr>
              <w:t>对场地内厨房油烟、污废水进行抽样检测，结果应符合相关标准要求</w:t>
            </w:r>
          </w:p>
        </w:tc>
        <w:tc>
          <w:tcPr>
            <w:tcW w:w="992" w:type="dxa"/>
            <w:tcBorders>
              <w:top w:val="single" w:color="000000" w:sz="6" w:space="0"/>
              <w:left w:val="single" w:color="000000" w:sz="6" w:space="0"/>
              <w:bottom w:val="single" w:color="000000" w:sz="6" w:space="0"/>
              <w:right w:val="single" w:color="000000" w:sz="6" w:space="0"/>
            </w:tcBorders>
          </w:tcPr>
          <w:p w14:paraId="6C19A6FC">
            <w:pPr>
              <w:pStyle w:val="13"/>
              <w:rPr>
                <w:b/>
                <w:sz w:val="22"/>
              </w:rPr>
            </w:pPr>
          </w:p>
          <w:p w14:paraId="2235B60E">
            <w:pPr>
              <w:pStyle w:val="13"/>
              <w:spacing w:before="10"/>
              <w:rPr>
                <w:b/>
                <w:sz w:val="15"/>
              </w:rPr>
            </w:pPr>
          </w:p>
          <w:p w14:paraId="79331F00">
            <w:pPr>
              <w:pStyle w:val="13"/>
              <w:spacing w:line="266" w:lineRule="auto"/>
              <w:ind w:left="105" w:right="209"/>
              <w:rPr>
                <w:sz w:val="22"/>
              </w:rPr>
            </w:pPr>
            <w:r>
              <w:rPr>
                <w:spacing w:val="-4"/>
                <w:sz w:val="22"/>
              </w:rPr>
              <w:t>运行评</w:t>
            </w:r>
            <w:r>
              <w:rPr>
                <w:spacing w:val="-10"/>
                <w:sz w:val="22"/>
              </w:rPr>
              <w:t>价</w:t>
            </w:r>
          </w:p>
        </w:tc>
        <w:tc>
          <w:tcPr>
            <w:tcW w:w="851" w:type="dxa"/>
            <w:tcBorders>
              <w:top w:val="single" w:color="000000" w:sz="6" w:space="0"/>
              <w:left w:val="single" w:color="000000" w:sz="6" w:space="0"/>
              <w:bottom w:val="single" w:color="000000" w:sz="6" w:space="0"/>
            </w:tcBorders>
          </w:tcPr>
          <w:p w14:paraId="6A4E06D3">
            <w:pPr>
              <w:pStyle w:val="13"/>
              <w:rPr>
                <w:b/>
                <w:sz w:val="22"/>
              </w:rPr>
            </w:pPr>
          </w:p>
          <w:p w14:paraId="5A8FB29A">
            <w:pPr>
              <w:pStyle w:val="13"/>
              <w:spacing w:before="12"/>
              <w:rPr>
                <w:b/>
                <w:sz w:val="27"/>
              </w:rPr>
            </w:pPr>
          </w:p>
          <w:p w14:paraId="74F1CDBD">
            <w:pPr>
              <w:pStyle w:val="13"/>
              <w:ind w:left="189" w:right="183"/>
              <w:jc w:val="center"/>
              <w:rPr>
                <w:sz w:val="22"/>
              </w:rPr>
            </w:pPr>
            <w:r>
              <w:rPr>
                <w:spacing w:val="-7"/>
                <w:sz w:val="22"/>
              </w:rPr>
              <w:t>居建</w:t>
            </w:r>
          </w:p>
        </w:tc>
      </w:tr>
      <w:tr w14:paraId="43439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4" w:type="dxa"/>
            <w:vMerge w:val="continue"/>
            <w:tcBorders>
              <w:top w:val="nil"/>
              <w:right w:val="single" w:color="000000" w:sz="6" w:space="0"/>
            </w:tcBorders>
          </w:tcPr>
          <w:p w14:paraId="683624F2">
            <w:pPr>
              <w:rPr>
                <w:sz w:val="2"/>
                <w:szCs w:val="2"/>
              </w:rPr>
            </w:pPr>
          </w:p>
        </w:tc>
        <w:tc>
          <w:tcPr>
            <w:tcW w:w="1176" w:type="dxa"/>
            <w:tcBorders>
              <w:top w:val="single" w:color="000000" w:sz="6" w:space="0"/>
              <w:left w:val="single" w:color="000000" w:sz="6" w:space="0"/>
              <w:right w:val="single" w:color="000000" w:sz="6" w:space="0"/>
            </w:tcBorders>
          </w:tcPr>
          <w:p w14:paraId="4AB84FA6">
            <w:pPr>
              <w:pStyle w:val="13"/>
              <w:spacing w:before="15"/>
              <w:ind w:left="104"/>
              <w:rPr>
                <w:b/>
                <w:sz w:val="22"/>
              </w:rPr>
            </w:pPr>
            <w:r>
              <w:rPr>
                <w:b/>
                <w:spacing w:val="-4"/>
                <w:sz w:val="22"/>
              </w:rPr>
              <w:t>环评报告</w:t>
            </w:r>
          </w:p>
          <w:p w14:paraId="6544AD4D">
            <w:pPr>
              <w:pStyle w:val="13"/>
              <w:spacing w:before="31" w:line="276" w:lineRule="exact"/>
              <w:ind w:left="104"/>
              <w:rPr>
                <w:b/>
                <w:sz w:val="22"/>
              </w:rPr>
            </w:pPr>
            <w:r>
              <w:rPr>
                <w:b/>
                <w:spacing w:val="-2"/>
                <w:sz w:val="22"/>
              </w:rPr>
              <w:t>书（表</w:t>
            </w:r>
            <w:r>
              <w:rPr>
                <w:b/>
                <w:spacing w:val="-10"/>
                <w:sz w:val="22"/>
              </w:rPr>
              <w:t>）</w:t>
            </w:r>
          </w:p>
        </w:tc>
        <w:tc>
          <w:tcPr>
            <w:tcW w:w="4636" w:type="dxa"/>
            <w:tcBorders>
              <w:top w:val="single" w:color="000000" w:sz="6" w:space="0"/>
              <w:left w:val="single" w:color="000000" w:sz="6" w:space="0"/>
              <w:right w:val="single" w:color="000000" w:sz="6" w:space="0"/>
            </w:tcBorders>
          </w:tcPr>
          <w:p w14:paraId="3937FF2A">
            <w:pPr>
              <w:pStyle w:val="13"/>
              <w:spacing w:before="171"/>
              <w:ind w:left="104"/>
              <w:rPr>
                <w:sz w:val="22"/>
              </w:rPr>
            </w:pPr>
            <w:r>
              <w:rPr>
                <w:spacing w:val="-3"/>
                <w:sz w:val="22"/>
              </w:rPr>
              <w:t>应包括场地内各类污染源及其控制措施分析</w:t>
            </w:r>
          </w:p>
        </w:tc>
        <w:tc>
          <w:tcPr>
            <w:tcW w:w="992" w:type="dxa"/>
            <w:tcBorders>
              <w:top w:val="single" w:color="000000" w:sz="6" w:space="0"/>
              <w:left w:val="single" w:color="000000" w:sz="6" w:space="0"/>
              <w:right w:val="single" w:color="000000" w:sz="6" w:space="0"/>
            </w:tcBorders>
          </w:tcPr>
          <w:p w14:paraId="5AE336C6">
            <w:pPr>
              <w:pStyle w:val="13"/>
              <w:spacing w:before="15"/>
              <w:ind w:left="105"/>
              <w:rPr>
                <w:sz w:val="22"/>
              </w:rPr>
            </w:pPr>
            <w:r>
              <w:rPr>
                <w:spacing w:val="-4"/>
                <w:sz w:val="22"/>
              </w:rPr>
              <w:t>预评价/</w:t>
            </w:r>
          </w:p>
          <w:p w14:paraId="3F5F6FF2">
            <w:pPr>
              <w:pStyle w:val="13"/>
              <w:spacing w:before="31" w:line="276" w:lineRule="exact"/>
              <w:ind w:left="105"/>
              <w:rPr>
                <w:sz w:val="22"/>
              </w:rPr>
            </w:pPr>
            <w:r>
              <w:rPr>
                <w:spacing w:val="-6"/>
                <w:sz w:val="22"/>
              </w:rPr>
              <w:t>评价</w:t>
            </w:r>
          </w:p>
        </w:tc>
        <w:tc>
          <w:tcPr>
            <w:tcW w:w="851" w:type="dxa"/>
            <w:tcBorders>
              <w:top w:val="single" w:color="000000" w:sz="6" w:space="0"/>
              <w:left w:val="single" w:color="000000" w:sz="6" w:space="0"/>
            </w:tcBorders>
          </w:tcPr>
          <w:p w14:paraId="0E39EB33">
            <w:pPr>
              <w:pStyle w:val="13"/>
              <w:spacing w:before="171"/>
              <w:ind w:left="189" w:right="183"/>
              <w:jc w:val="center"/>
              <w:rPr>
                <w:sz w:val="22"/>
              </w:rPr>
            </w:pPr>
            <w:r>
              <w:rPr>
                <w:spacing w:val="-7"/>
                <w:sz w:val="22"/>
              </w:rPr>
              <w:t>居建</w:t>
            </w:r>
          </w:p>
        </w:tc>
      </w:tr>
    </w:tbl>
    <w:p w14:paraId="0BBE4C0E">
      <w:pPr>
        <w:pStyle w:val="4"/>
        <w:spacing w:before="4"/>
        <w:rPr>
          <w:b/>
          <w:sz w:val="16"/>
        </w:rPr>
      </w:pPr>
    </w:p>
    <w:p w14:paraId="635E2893">
      <w:pPr>
        <w:spacing w:before="0"/>
        <w:ind w:left="800" w:right="0" w:firstLine="0"/>
        <w:jc w:val="left"/>
        <w:rPr>
          <w:b/>
          <w:sz w:val="21"/>
        </w:rPr>
      </w:pPr>
      <w:r>
        <w:rPr>
          <w:b/>
          <w:spacing w:val="-4"/>
          <w:sz w:val="21"/>
        </w:rPr>
        <w:t>实际提交材料：</w:t>
      </w:r>
    </w:p>
    <w:p w14:paraId="7931B31B">
      <w:pPr>
        <w:spacing w:after="0"/>
        <w:jc w:val="left"/>
        <w:rPr>
          <w:sz w:val="21"/>
        </w:rPr>
        <w:sectPr>
          <w:pgSz w:w="11910" w:h="16840"/>
          <w:pgMar w:top="1100" w:right="920" w:bottom="1180" w:left="1000" w:header="878" w:footer="993" w:gutter="0"/>
          <w:cols w:space="720" w:num="1"/>
        </w:sectPr>
      </w:pPr>
    </w:p>
    <w:p w14:paraId="27106170">
      <w:pPr>
        <w:pStyle w:val="4"/>
        <w:spacing w:before="7"/>
        <w:rPr>
          <w:b/>
          <w:sz w:val="20"/>
        </w:rPr>
      </w:pPr>
    </w:p>
    <w:p w14:paraId="41AB8554">
      <w:pPr>
        <w:pStyle w:val="4"/>
        <w:spacing w:before="70"/>
        <w:ind w:left="800"/>
      </w:pPr>
      <w:r>
        <w:pict>
          <v:rect id="docshape531" o:spid="_x0000_s1879" o:spt="1" style="position:absolute;left:0pt;margin-left:90pt;margin-top:-13.85pt;height:0.7pt;width:415.3pt;mso-position-horizontal-relative:page;z-index:-251428864;mso-width-relative:page;mso-height-relative:page;" fillcolor="#000000" filled="t" stroked="f" coordsize="21600,21600">
            <v:path/>
            <v:fill on="t" focussize="0,0"/>
            <v:stroke on="f"/>
            <v:imagedata o:title=""/>
            <o:lock v:ext="edit"/>
          </v:rect>
        </w:pict>
      </w:r>
      <w:r>
        <w:pict>
          <v:shape id="docshape532" o:spid="_x0000_s1880" style="position:absolute;left:0pt;margin-left:84.35pt;margin-top:2.9pt;height:57.45pt;width:426.6pt;mso-position-horizontal-relative:page;z-index:-251428864;mso-width-relative:page;mso-height-relative:page;" filled="f" stroked="t" coordorigin="1687,58" coordsize="8532,1149" path="m1687,63l10219,63m1687,1207l10219,1207m1692,58l1692,1202m10214,58l10214,1202e">
            <v:path arrowok="t"/>
            <v:fill on="f" focussize="0,0"/>
            <v:stroke weight="0.48pt" color="#000000"/>
            <v:imagedata o:title=""/>
            <o:lock v:ext="edit"/>
          </v:shape>
        </w:pict>
      </w:r>
      <w:r>
        <w:rPr>
          <w:spacing w:val="-7"/>
        </w:rPr>
        <w:t>总平面图</w:t>
      </w:r>
    </w:p>
    <w:p w14:paraId="563269F1">
      <w:pPr>
        <w:pStyle w:val="4"/>
        <w:spacing w:before="52"/>
        <w:ind w:left="800"/>
      </w:pPr>
      <w:r>
        <w:rPr>
          <w:spacing w:val="-3"/>
        </w:rPr>
        <w:t>建筑专业施工图及设计说明</w:t>
      </w:r>
    </w:p>
    <w:p w14:paraId="3FDE22DF">
      <w:pPr>
        <w:pStyle w:val="4"/>
        <w:rPr>
          <w:sz w:val="20"/>
        </w:rPr>
      </w:pPr>
    </w:p>
    <w:p w14:paraId="6DE7A89E">
      <w:pPr>
        <w:pStyle w:val="4"/>
        <w:spacing w:before="5"/>
        <w:rPr>
          <w:sz w:val="27"/>
        </w:rPr>
      </w:pPr>
    </w:p>
    <w:p w14:paraId="2CDEF7F1">
      <w:pPr>
        <w:pStyle w:val="3"/>
        <w:numPr>
          <w:ilvl w:val="2"/>
          <w:numId w:val="4"/>
        </w:numPr>
        <w:tabs>
          <w:tab w:val="left" w:pos="1465"/>
        </w:tabs>
        <w:spacing w:before="66" w:after="0" w:line="292" w:lineRule="auto"/>
        <w:ind w:left="800" w:right="880" w:firstLine="0"/>
        <w:jc w:val="left"/>
      </w:pPr>
      <w:bookmarkStart w:id="171" w:name="8.1.7生活垃圾应分类收集，垃圾容器和收集点的设置应合理并应与周围景观协调。"/>
      <w:bookmarkEnd w:id="171"/>
      <w:r>
        <w:rPr>
          <w:spacing w:val="-9"/>
        </w:rPr>
        <w:t>生活垃圾应分类收集，垃圾容器和收集点的设置应合理并应与周围景观</w:t>
      </w:r>
      <w:r>
        <w:rPr>
          <w:spacing w:val="-2"/>
        </w:rPr>
        <w:t>协</w:t>
      </w:r>
      <w:r>
        <w:rPr>
          <w:spacing w:val="-6"/>
        </w:rPr>
        <w:t>调。</w:t>
      </w:r>
    </w:p>
    <w:p w14:paraId="004CFF85">
      <w:pPr>
        <w:spacing w:before="150"/>
        <w:ind w:left="800" w:right="0" w:firstLine="0"/>
        <w:jc w:val="left"/>
        <w:rPr>
          <w:b/>
          <w:sz w:val="24"/>
        </w:rPr>
      </w:pPr>
      <w:r>
        <w:rPr>
          <w:b/>
          <w:spacing w:val="-2"/>
          <w:sz w:val="24"/>
        </w:rPr>
        <w:t>1</w:t>
      </w:r>
      <w:r>
        <w:rPr>
          <w:b/>
          <w:spacing w:val="-14"/>
          <w:sz w:val="24"/>
        </w:rPr>
        <w:t>、 达标自评</w:t>
      </w:r>
    </w:p>
    <w:p w14:paraId="7B362E76">
      <w:pPr>
        <w:pStyle w:val="4"/>
        <w:spacing w:before="1"/>
        <w:rPr>
          <w:b/>
          <w:sz w:val="17"/>
        </w:rPr>
      </w:pPr>
    </w:p>
    <w:p w14:paraId="2640882C">
      <w:pPr>
        <w:tabs>
          <w:tab w:val="left" w:pos="1745"/>
        </w:tabs>
        <w:spacing w:before="0"/>
        <w:ind w:left="800" w:right="0" w:firstLine="0"/>
        <w:jc w:val="left"/>
        <w:rPr>
          <w:sz w:val="21"/>
        </w:rPr>
      </w:pPr>
      <w:r>
        <w:drawing>
          <wp:anchor distT="0" distB="0" distL="0" distR="0" simplePos="0" relativeHeight="251886592" behindDoc="1" locked="0" layoutInCell="1" allowOverlap="1">
            <wp:simplePos x="0" y="0"/>
            <wp:positionH relativeFrom="page">
              <wp:posOffset>1153795</wp:posOffset>
            </wp:positionH>
            <wp:positionV relativeFrom="paragraph">
              <wp:posOffset>88900</wp:posOffset>
            </wp:positionV>
            <wp:extent cx="5218430" cy="5252085"/>
            <wp:effectExtent l="0" t="0" r="0" b="0"/>
            <wp:wrapNone/>
            <wp:docPr id="1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34A993EC">
      <w:pPr>
        <w:pStyle w:val="4"/>
        <w:rPr>
          <w:sz w:val="20"/>
        </w:rPr>
      </w:pPr>
    </w:p>
    <w:p w14:paraId="77C37500">
      <w:pPr>
        <w:pStyle w:val="4"/>
        <w:spacing w:before="11"/>
        <w:rPr>
          <w:sz w:val="24"/>
        </w:rPr>
      </w:pPr>
    </w:p>
    <w:p w14:paraId="28E37D13">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00243ECB">
      <w:pPr>
        <w:pStyle w:val="12"/>
        <w:numPr>
          <w:ilvl w:val="3"/>
          <w:numId w:val="4"/>
        </w:numPr>
        <w:tabs>
          <w:tab w:val="left" w:pos="1367"/>
        </w:tabs>
        <w:spacing w:before="87" w:after="0" w:line="240" w:lineRule="auto"/>
        <w:ind w:left="1366" w:right="0" w:hanging="284"/>
        <w:jc w:val="left"/>
        <w:rPr>
          <w:rFonts w:ascii="Wingdings" w:hAnsi="Wingdings" w:eastAsia="Wingdings"/>
          <w:sz w:val="21"/>
        </w:rPr>
      </w:pPr>
      <w:r>
        <w:rPr>
          <w:rFonts w:hint="eastAsia" w:ascii="宋体" w:hAnsi="宋体" w:eastAsia="宋体"/>
          <w:b/>
          <w:spacing w:val="-4"/>
          <w:sz w:val="21"/>
        </w:rPr>
        <w:t>垃圾分类收集</w:t>
      </w:r>
    </w:p>
    <w:p w14:paraId="543E0C75">
      <w:pPr>
        <w:pStyle w:val="4"/>
        <w:spacing w:before="106"/>
        <w:ind w:left="800"/>
        <w:rPr>
          <w:rFonts w:ascii="Times New Roman" w:eastAsia="Times New Roman"/>
        </w:rPr>
      </w:pPr>
      <w:r>
        <w:pict>
          <v:line id="_x0000_s1881" o:spid="_x0000_s1881" o:spt="20" style="position:absolute;left:0pt;margin-left:439.6pt;margin-top:17.05pt;height:0pt;width:2.9pt;mso-position-horizontal-relative:page;z-index:251674624;mso-width-relative:page;mso-height-relative:page;" stroked="t" coordsize="21600,21600">
            <v:path arrowok="t"/>
            <v:fill focussize="0,0"/>
            <v:stroke weight="0.48pt" color="#000000"/>
            <v:imagedata o:title=""/>
            <o:lock v:ext="edit"/>
          </v:line>
        </w:pict>
      </w:r>
      <w:r>
        <w:rPr>
          <w:spacing w:val="-2"/>
        </w:rPr>
        <w:t>项目垃圾排放总质量：</w:t>
      </w:r>
      <w:r>
        <w:rPr>
          <w:rFonts w:ascii="Times New Roman" w:eastAsia="Times New Roman"/>
          <w:spacing w:val="-2"/>
          <w:u w:val="single"/>
        </w:rPr>
        <w:t>_/</w:t>
      </w:r>
      <w:r>
        <w:rPr>
          <w:rFonts w:ascii="Times New Roman" w:eastAsia="Times New Roman"/>
          <w:spacing w:val="-2"/>
        </w:rPr>
        <w:t>t/a</w:t>
      </w:r>
      <w:r>
        <w:rPr>
          <w:spacing w:val="-2"/>
        </w:rPr>
        <w:t>，分类收集的垃圾质量：</w:t>
      </w:r>
      <w:r>
        <w:rPr>
          <w:rFonts w:ascii="Times New Roman" w:eastAsia="Times New Roman"/>
          <w:spacing w:val="-2"/>
          <w:u w:val="single"/>
        </w:rPr>
        <w:t>/</w:t>
      </w:r>
      <w:r>
        <w:rPr>
          <w:rFonts w:ascii="Times New Roman" w:eastAsia="Times New Roman"/>
          <w:spacing w:val="19"/>
        </w:rPr>
        <w:t xml:space="preserve"> </w:t>
      </w:r>
      <w:r>
        <w:rPr>
          <w:rFonts w:ascii="Times New Roman" w:eastAsia="Times New Roman"/>
          <w:spacing w:val="-2"/>
        </w:rPr>
        <w:t>t/a</w:t>
      </w:r>
      <w:r>
        <w:rPr>
          <w:spacing w:val="-3"/>
        </w:rPr>
        <w:t>，垃圾分类收集率：</w:t>
      </w:r>
      <w:r>
        <w:rPr>
          <w:rFonts w:ascii="Times New Roman" w:eastAsia="Times New Roman"/>
          <w:spacing w:val="-5"/>
        </w:rPr>
        <w:t>/%</w:t>
      </w:r>
    </w:p>
    <w:p w14:paraId="331700DA">
      <w:pPr>
        <w:pStyle w:val="12"/>
        <w:numPr>
          <w:ilvl w:val="3"/>
          <w:numId w:val="4"/>
        </w:numPr>
        <w:tabs>
          <w:tab w:val="left" w:pos="1367"/>
        </w:tabs>
        <w:spacing w:before="105" w:after="0" w:line="240" w:lineRule="auto"/>
        <w:ind w:left="1366" w:right="0" w:hanging="284"/>
        <w:jc w:val="left"/>
        <w:rPr>
          <w:rFonts w:ascii="Wingdings" w:hAnsi="Wingdings" w:eastAsia="Wingdings"/>
          <w:sz w:val="21"/>
        </w:rPr>
      </w:pPr>
      <w:r>
        <w:rPr>
          <w:rFonts w:hint="eastAsia" w:ascii="宋体" w:hAnsi="宋体" w:eastAsia="宋体"/>
          <w:b/>
          <w:spacing w:val="-4"/>
          <w:sz w:val="21"/>
        </w:rPr>
        <w:t>垃圾回收比例</w:t>
      </w:r>
    </w:p>
    <w:p w14:paraId="180AE99E">
      <w:pPr>
        <w:pStyle w:val="4"/>
        <w:tabs>
          <w:tab w:val="left" w:pos="1902"/>
          <w:tab w:val="left" w:pos="7223"/>
        </w:tabs>
        <w:spacing w:before="105" w:line="331" w:lineRule="auto"/>
        <w:ind w:left="800" w:right="879"/>
        <w:rPr>
          <w:rFonts w:ascii="Times New Roman" w:eastAsia="Times New Roman"/>
        </w:rPr>
      </w:pPr>
      <w:r>
        <w:pict>
          <v:line id="_x0000_s1882" o:spid="_x0000_s1882" o:spt="20" style="position:absolute;left:0pt;margin-left:234.1pt;margin-top:17pt;height:0pt;width:5.25pt;mso-position-horizontal-relative:page;z-index:-251427840;mso-width-relative:page;mso-height-relative:page;" stroked="t" coordsize="21600,21600">
            <v:path arrowok="t"/>
            <v:fill focussize="0,0"/>
            <v:stroke weight="0.48pt" color="#000000"/>
            <v:imagedata o:title=""/>
            <o:lock v:ext="edit"/>
          </v:line>
        </w:pict>
      </w:r>
      <w:r>
        <w:t>项目可回收垃圾排放总质量：</w:t>
      </w:r>
      <w:r>
        <w:rPr>
          <w:rFonts w:ascii="Times New Roman" w:eastAsia="Times New Roman"/>
        </w:rPr>
        <w:t>_/</w:t>
      </w:r>
      <w:r>
        <w:rPr>
          <w:rFonts w:ascii="Times New Roman" w:eastAsia="Times New Roman"/>
          <w:spacing w:val="40"/>
        </w:rPr>
        <w:t xml:space="preserve"> </w:t>
      </w:r>
      <w:r>
        <w:t>（</w:t>
      </w:r>
      <w:r>
        <w:rPr>
          <w:rFonts w:ascii="Times New Roman" w:eastAsia="Times New Roman"/>
        </w:rPr>
        <w:t>/a</w:t>
      </w:r>
      <w:r>
        <w:t>，已回收的可回收垃圾质量：</w:t>
      </w:r>
      <w:r>
        <w:rPr>
          <w:rFonts w:ascii="Times New Roman" w:eastAsia="Times New Roman"/>
          <w:u w:val="single"/>
        </w:rPr>
        <w:t>_/</w:t>
      </w:r>
      <w:r>
        <w:rPr>
          <w:rFonts w:ascii="Times New Roman" w:eastAsia="Times New Roman"/>
          <w:u w:val="single"/>
        </w:rPr>
        <w:tab/>
      </w:r>
      <w:r>
        <w:rPr>
          <w:rFonts w:ascii="Times New Roman" w:eastAsia="Times New Roman"/>
          <w:spacing w:val="-2"/>
        </w:rPr>
        <w:t>t/a</w:t>
      </w:r>
      <w:r>
        <w:rPr>
          <w:spacing w:val="-2"/>
        </w:rPr>
        <w:t>，可回收垃圾的回</w:t>
      </w:r>
      <w:r>
        <w:rPr>
          <w:spacing w:val="-4"/>
        </w:rPr>
        <w:t>收比例：</w:t>
      </w:r>
      <w:r>
        <w:rPr>
          <w:rFonts w:ascii="Times New Roman" w:eastAsia="Times New Roman"/>
          <w:u w:val="single"/>
        </w:rPr>
        <w:tab/>
      </w:r>
      <w:r>
        <w:rPr>
          <w:rFonts w:ascii="Times New Roman" w:eastAsia="Times New Roman"/>
          <w:spacing w:val="80"/>
        </w:rPr>
        <w:t xml:space="preserve"> </w:t>
      </w:r>
      <w:r>
        <w:rPr>
          <w:rFonts w:ascii="Times New Roman" w:eastAsia="Times New Roman"/>
        </w:rPr>
        <w:t>%</w:t>
      </w:r>
    </w:p>
    <w:p w14:paraId="7DFE5893">
      <w:pPr>
        <w:pStyle w:val="12"/>
        <w:numPr>
          <w:ilvl w:val="3"/>
          <w:numId w:val="4"/>
        </w:numPr>
        <w:tabs>
          <w:tab w:val="left" w:pos="1367"/>
        </w:tabs>
        <w:spacing w:before="7" w:after="0" w:line="240" w:lineRule="auto"/>
        <w:ind w:left="1366" w:right="0" w:hanging="284"/>
        <w:jc w:val="left"/>
        <w:rPr>
          <w:rFonts w:ascii="Wingdings" w:hAnsi="Wingdings" w:eastAsia="Wingdings"/>
          <w:sz w:val="21"/>
        </w:rPr>
      </w:pPr>
      <w:r>
        <w:rPr>
          <w:rFonts w:hint="eastAsia" w:ascii="宋体" w:hAnsi="宋体" w:eastAsia="宋体"/>
          <w:b/>
          <w:spacing w:val="-4"/>
          <w:sz w:val="21"/>
        </w:rPr>
        <w:t>垃圾生物降解</w:t>
      </w:r>
    </w:p>
    <w:p w14:paraId="1134F263">
      <w:pPr>
        <w:pStyle w:val="4"/>
        <w:spacing w:before="9"/>
        <w:rPr>
          <w:b/>
          <w:sz w:val="18"/>
        </w:rPr>
      </w:pPr>
    </w:p>
    <w:p w14:paraId="6AB1491A">
      <w:pPr>
        <w:pStyle w:val="4"/>
        <w:ind w:left="800"/>
        <w:rPr>
          <w:rFonts w:ascii="Times New Roman" w:hAnsi="Times New Roman" w:eastAsia="Times New Roman"/>
        </w:rPr>
      </w:pPr>
      <w:r>
        <w:rPr>
          <w:spacing w:val="-2"/>
        </w:rPr>
        <w:t>是否对可生物降解垃圾进行单独收集：</w:t>
      </w:r>
      <w:r>
        <w:rPr>
          <w:rFonts w:hint="eastAsia" w:ascii="MS UI Gothic" w:hAnsi="MS UI Gothic" w:eastAsia="MS UI Gothic"/>
          <w:spacing w:val="-2"/>
        </w:rPr>
        <w:t>☑</w:t>
      </w:r>
      <w:r>
        <w:rPr>
          <w:spacing w:val="6"/>
        </w:rPr>
        <w:t xml:space="preserve">是 </w:t>
      </w:r>
      <w:r>
        <w:rPr>
          <w:rFonts w:hint="eastAsia" w:ascii="MS Gothic" w:hAnsi="MS Gothic" w:eastAsia="MS Gothic"/>
          <w:spacing w:val="-2"/>
        </w:rPr>
        <w:t>☑</w:t>
      </w:r>
      <w:r>
        <w:rPr>
          <w:spacing w:val="-2"/>
        </w:rPr>
        <w:t>否，处置方式：</w:t>
      </w:r>
      <w:r>
        <w:rPr>
          <w:rFonts w:ascii="Times New Roman" w:hAnsi="Times New Roman" w:eastAsia="Times New Roman"/>
          <w:spacing w:val="-2"/>
          <w:u w:val="single"/>
        </w:rPr>
        <w:t>_</w:t>
      </w:r>
      <w:r>
        <w:rPr>
          <w:spacing w:val="-2"/>
          <w:u w:val="single"/>
        </w:rPr>
        <w:t>专用垃圾收集、集中处理</w:t>
      </w:r>
      <w:r>
        <w:rPr>
          <w:rFonts w:ascii="Times New Roman" w:hAnsi="Times New Roman" w:eastAsia="Times New Roman"/>
          <w:spacing w:val="-10"/>
        </w:rPr>
        <w:t>_</w:t>
      </w:r>
    </w:p>
    <w:p w14:paraId="7EE9AE78">
      <w:pPr>
        <w:pStyle w:val="4"/>
        <w:spacing w:before="4"/>
        <w:rPr>
          <w:rFonts w:ascii="Times New Roman"/>
          <w:sz w:val="12"/>
        </w:rPr>
      </w:pPr>
    </w:p>
    <w:p w14:paraId="3AD059FB">
      <w:pPr>
        <w:pStyle w:val="12"/>
        <w:numPr>
          <w:ilvl w:val="3"/>
          <w:numId w:val="4"/>
        </w:numPr>
        <w:tabs>
          <w:tab w:val="left" w:pos="1367"/>
        </w:tabs>
        <w:spacing w:before="78" w:after="0" w:line="240" w:lineRule="auto"/>
        <w:ind w:left="1366" w:right="0" w:hanging="284"/>
        <w:jc w:val="left"/>
        <w:rPr>
          <w:rFonts w:ascii="Wingdings" w:hAnsi="Wingdings" w:eastAsia="Wingdings"/>
          <w:sz w:val="21"/>
        </w:rPr>
      </w:pPr>
      <w:r>
        <w:rPr>
          <w:rFonts w:hint="eastAsia" w:ascii="宋体" w:hAnsi="宋体" w:eastAsia="宋体"/>
          <w:b/>
          <w:spacing w:val="-4"/>
          <w:sz w:val="21"/>
        </w:rPr>
        <w:t>有害垃圾收集处置</w:t>
      </w:r>
    </w:p>
    <w:p w14:paraId="197E2622">
      <w:pPr>
        <w:pStyle w:val="4"/>
        <w:spacing w:before="9"/>
        <w:rPr>
          <w:b/>
          <w:sz w:val="18"/>
        </w:rPr>
      </w:pPr>
    </w:p>
    <w:p w14:paraId="4F19DBB1">
      <w:pPr>
        <w:pStyle w:val="4"/>
        <w:tabs>
          <w:tab w:val="left" w:pos="7519"/>
        </w:tabs>
        <w:ind w:left="800"/>
        <w:rPr>
          <w:rFonts w:ascii="Times New Roman" w:hAnsi="Times New Roman" w:eastAsia="Times New Roman"/>
        </w:rPr>
      </w:pPr>
      <w:r>
        <w:t>是否对有害垃圾进行单独收集：</w:t>
      </w:r>
      <w:r>
        <w:rPr>
          <w:rFonts w:hint="eastAsia" w:ascii="MS UI Gothic" w:hAnsi="MS UI Gothic" w:eastAsia="MS UI Gothic"/>
        </w:rPr>
        <w:t>☑</w:t>
      </w:r>
      <w:r>
        <w:t>是</w:t>
      </w:r>
      <w:r>
        <w:rPr>
          <w:spacing w:val="-15"/>
        </w:rPr>
        <w:t xml:space="preserve"> </w:t>
      </w:r>
      <w:r>
        <w:t>□否，处置方式：</w:t>
      </w:r>
      <w:r>
        <w:rPr>
          <w:rFonts w:ascii="Times New Roman" w:hAnsi="Times New Roman" w:eastAsia="Times New Roman"/>
          <w:spacing w:val="35"/>
          <w:u w:val="double"/>
        </w:rPr>
        <w:t xml:space="preserve">  </w:t>
      </w:r>
      <w:r>
        <w:rPr>
          <w:u w:val="double"/>
        </w:rPr>
        <w:t>专用垃圾箱</w:t>
      </w:r>
      <w:r>
        <w:rPr>
          <w:rFonts w:ascii="Times New Roman" w:hAnsi="Times New Roman" w:eastAsia="Times New Roman"/>
          <w:spacing w:val="-10"/>
          <w:u w:val="double"/>
        </w:rPr>
        <w:t>_</w:t>
      </w:r>
      <w:r>
        <w:rPr>
          <w:rFonts w:ascii="Times New Roman" w:hAnsi="Times New Roman" w:eastAsia="Times New Roman"/>
          <w:u w:val="double"/>
        </w:rPr>
        <w:tab/>
      </w:r>
    </w:p>
    <w:p w14:paraId="17E232B3">
      <w:pPr>
        <w:pStyle w:val="4"/>
        <w:spacing w:before="8"/>
        <w:rPr>
          <w:rFonts w:ascii="Times New Roman"/>
          <w:sz w:val="11"/>
        </w:rPr>
      </w:pPr>
    </w:p>
    <w:p w14:paraId="100AED5A">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5884BB05">
      <w:pPr>
        <w:pStyle w:val="4"/>
        <w:rPr>
          <w:b/>
          <w:sz w:val="19"/>
        </w:rPr>
      </w:pPr>
    </w:p>
    <w:p w14:paraId="6DE6373B">
      <w:pPr>
        <w:spacing w:before="0"/>
        <w:ind w:left="800" w:right="0" w:firstLine="0"/>
        <w:jc w:val="left"/>
        <w:rPr>
          <w:b/>
          <w:sz w:val="21"/>
        </w:rPr>
      </w:pPr>
      <w:r>
        <w:rPr>
          <w:b/>
          <w:spacing w:val="-3"/>
          <w:sz w:val="21"/>
        </w:rPr>
        <w:t>建议提交材料及技术要求：</w:t>
      </w:r>
    </w:p>
    <w:p w14:paraId="382EED60">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5295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38A618CD">
            <w:pPr>
              <w:pStyle w:val="13"/>
              <w:spacing w:before="15"/>
              <w:ind w:left="148"/>
              <w:rPr>
                <w:b/>
                <w:sz w:val="22"/>
              </w:rPr>
            </w:pPr>
            <w:r>
              <w:rPr>
                <w:b/>
                <w:spacing w:val="-6"/>
                <w:sz w:val="22"/>
              </w:rPr>
              <w:t>专业</w:t>
            </w:r>
          </w:p>
          <w:p w14:paraId="1B01D74A">
            <w:pPr>
              <w:pStyle w:val="13"/>
              <w:spacing w:before="30" w:line="276" w:lineRule="exact"/>
              <w:ind w:left="148"/>
              <w:rPr>
                <w:b/>
                <w:sz w:val="22"/>
              </w:rPr>
            </w:pPr>
            <w:r>
              <w:rPr>
                <w:b/>
                <w:spacing w:val="-6"/>
                <w:sz w:val="22"/>
              </w:rPr>
              <w:t>分类</w:t>
            </w:r>
          </w:p>
        </w:tc>
        <w:tc>
          <w:tcPr>
            <w:tcW w:w="2020" w:type="dxa"/>
            <w:shd w:val="clear" w:color="auto" w:fill="DBE4F0"/>
          </w:tcPr>
          <w:p w14:paraId="20128275">
            <w:pPr>
              <w:pStyle w:val="13"/>
              <w:spacing w:before="171"/>
              <w:ind w:left="106"/>
              <w:rPr>
                <w:b/>
                <w:sz w:val="22"/>
              </w:rPr>
            </w:pPr>
            <w:r>
              <w:rPr>
                <w:b/>
                <w:spacing w:val="-4"/>
                <w:sz w:val="22"/>
              </w:rPr>
              <w:t>材料名称</w:t>
            </w:r>
          </w:p>
        </w:tc>
        <w:tc>
          <w:tcPr>
            <w:tcW w:w="3960" w:type="dxa"/>
            <w:shd w:val="clear" w:color="auto" w:fill="DBE4F0"/>
          </w:tcPr>
          <w:p w14:paraId="04B3F45C">
            <w:pPr>
              <w:pStyle w:val="13"/>
              <w:spacing w:before="171"/>
              <w:ind w:left="107"/>
              <w:rPr>
                <w:b/>
                <w:sz w:val="22"/>
              </w:rPr>
            </w:pPr>
            <w:r>
              <w:rPr>
                <w:b/>
                <w:spacing w:val="-4"/>
                <w:sz w:val="22"/>
              </w:rPr>
              <w:t>技术要求</w:t>
            </w:r>
          </w:p>
        </w:tc>
        <w:tc>
          <w:tcPr>
            <w:tcW w:w="800" w:type="dxa"/>
            <w:shd w:val="clear" w:color="auto" w:fill="DBE4F0"/>
          </w:tcPr>
          <w:p w14:paraId="363C254F">
            <w:pPr>
              <w:pStyle w:val="13"/>
              <w:spacing w:before="15"/>
              <w:ind w:left="107"/>
              <w:rPr>
                <w:b/>
                <w:sz w:val="22"/>
              </w:rPr>
            </w:pPr>
            <w:r>
              <w:rPr>
                <w:b/>
                <w:spacing w:val="-6"/>
                <w:sz w:val="22"/>
              </w:rPr>
              <w:t>评价</w:t>
            </w:r>
          </w:p>
          <w:p w14:paraId="0CE14137">
            <w:pPr>
              <w:pStyle w:val="13"/>
              <w:spacing w:before="30" w:line="276" w:lineRule="exact"/>
              <w:ind w:left="107"/>
              <w:rPr>
                <w:b/>
                <w:sz w:val="22"/>
              </w:rPr>
            </w:pPr>
            <w:r>
              <w:rPr>
                <w:b/>
                <w:spacing w:val="-6"/>
                <w:sz w:val="22"/>
              </w:rPr>
              <w:t>阶段</w:t>
            </w:r>
          </w:p>
        </w:tc>
        <w:tc>
          <w:tcPr>
            <w:tcW w:w="800" w:type="dxa"/>
            <w:shd w:val="clear" w:color="auto" w:fill="DBE4F0"/>
          </w:tcPr>
          <w:p w14:paraId="3D6114FE">
            <w:pPr>
              <w:pStyle w:val="13"/>
              <w:spacing w:before="15"/>
              <w:ind w:left="106"/>
              <w:rPr>
                <w:b/>
                <w:sz w:val="22"/>
              </w:rPr>
            </w:pPr>
            <w:r>
              <w:rPr>
                <w:b/>
                <w:spacing w:val="-6"/>
                <w:sz w:val="22"/>
              </w:rPr>
              <w:t>建筑</w:t>
            </w:r>
          </w:p>
          <w:p w14:paraId="70654293">
            <w:pPr>
              <w:pStyle w:val="13"/>
              <w:spacing w:before="30" w:line="276" w:lineRule="exact"/>
              <w:ind w:left="106"/>
              <w:rPr>
                <w:b/>
                <w:sz w:val="22"/>
              </w:rPr>
            </w:pPr>
            <w:r>
              <w:rPr>
                <w:b/>
                <w:spacing w:val="-6"/>
                <w:sz w:val="22"/>
              </w:rPr>
              <w:t>类型</w:t>
            </w:r>
          </w:p>
        </w:tc>
      </w:tr>
      <w:tr w14:paraId="172F7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17F5BF56">
            <w:pPr>
              <w:pStyle w:val="13"/>
              <w:rPr>
                <w:b/>
                <w:sz w:val="22"/>
              </w:rPr>
            </w:pPr>
          </w:p>
          <w:p w14:paraId="66CE0730">
            <w:pPr>
              <w:pStyle w:val="13"/>
              <w:rPr>
                <w:b/>
                <w:sz w:val="22"/>
              </w:rPr>
            </w:pPr>
          </w:p>
          <w:p w14:paraId="68C6B12C">
            <w:pPr>
              <w:pStyle w:val="13"/>
              <w:rPr>
                <w:b/>
                <w:sz w:val="22"/>
              </w:rPr>
            </w:pPr>
          </w:p>
          <w:p w14:paraId="28EEAFE9">
            <w:pPr>
              <w:pStyle w:val="13"/>
              <w:rPr>
                <w:b/>
                <w:sz w:val="22"/>
              </w:rPr>
            </w:pPr>
          </w:p>
          <w:p w14:paraId="34A368FF">
            <w:pPr>
              <w:pStyle w:val="13"/>
              <w:rPr>
                <w:b/>
                <w:sz w:val="22"/>
              </w:rPr>
            </w:pPr>
          </w:p>
          <w:p w14:paraId="3A40E42E">
            <w:pPr>
              <w:pStyle w:val="13"/>
              <w:spacing w:before="7"/>
              <w:rPr>
                <w:b/>
                <w:sz w:val="26"/>
              </w:rPr>
            </w:pPr>
          </w:p>
          <w:p w14:paraId="7D722781">
            <w:pPr>
              <w:pStyle w:val="13"/>
              <w:spacing w:before="1" w:line="266" w:lineRule="auto"/>
              <w:ind w:left="148" w:right="137"/>
              <w:rPr>
                <w:b/>
                <w:sz w:val="22"/>
              </w:rPr>
            </w:pPr>
            <w:r>
              <w:rPr>
                <w:b/>
                <w:spacing w:val="-6"/>
                <w:sz w:val="22"/>
              </w:rPr>
              <w:t>其他材料</w:t>
            </w:r>
          </w:p>
        </w:tc>
        <w:tc>
          <w:tcPr>
            <w:tcW w:w="2020" w:type="dxa"/>
          </w:tcPr>
          <w:p w14:paraId="69AC773E">
            <w:pPr>
              <w:pStyle w:val="13"/>
              <w:spacing w:before="6"/>
              <w:rPr>
                <w:b/>
                <w:sz w:val="25"/>
              </w:rPr>
            </w:pPr>
          </w:p>
          <w:p w14:paraId="4E6C0CCD">
            <w:pPr>
              <w:pStyle w:val="13"/>
              <w:spacing w:before="1"/>
              <w:ind w:left="106"/>
              <w:rPr>
                <w:b/>
                <w:sz w:val="22"/>
              </w:rPr>
            </w:pPr>
            <w:r>
              <w:rPr>
                <w:b/>
                <w:spacing w:val="-4"/>
                <w:sz w:val="22"/>
              </w:rPr>
              <w:t>环境卫生设计说明</w:t>
            </w:r>
          </w:p>
        </w:tc>
        <w:tc>
          <w:tcPr>
            <w:tcW w:w="3960" w:type="dxa"/>
          </w:tcPr>
          <w:p w14:paraId="690F517F">
            <w:pPr>
              <w:pStyle w:val="13"/>
              <w:rPr>
                <w:rFonts w:ascii="Times New Roman"/>
                <w:sz w:val="20"/>
              </w:rPr>
            </w:pPr>
          </w:p>
        </w:tc>
        <w:tc>
          <w:tcPr>
            <w:tcW w:w="800" w:type="dxa"/>
          </w:tcPr>
          <w:p w14:paraId="738BC718">
            <w:pPr>
              <w:pStyle w:val="13"/>
              <w:spacing w:before="15" w:line="266" w:lineRule="auto"/>
              <w:ind w:left="107" w:right="130"/>
              <w:rPr>
                <w:sz w:val="22"/>
              </w:rPr>
            </w:pPr>
            <w:r>
              <w:rPr>
                <w:spacing w:val="-6"/>
                <w:sz w:val="22"/>
              </w:rPr>
              <w:t>预评</w:t>
            </w:r>
            <w:r>
              <w:rPr>
                <w:spacing w:val="-5"/>
                <w:sz w:val="22"/>
              </w:rPr>
              <w:t>价/评</w:t>
            </w:r>
          </w:p>
          <w:p w14:paraId="685ABF14">
            <w:pPr>
              <w:pStyle w:val="13"/>
              <w:spacing w:line="275" w:lineRule="exact"/>
              <w:ind w:left="107"/>
              <w:rPr>
                <w:sz w:val="22"/>
              </w:rPr>
            </w:pPr>
            <w:r>
              <w:rPr>
                <w:w w:val="100"/>
                <w:sz w:val="22"/>
              </w:rPr>
              <w:t>价</w:t>
            </w:r>
          </w:p>
        </w:tc>
        <w:tc>
          <w:tcPr>
            <w:tcW w:w="800" w:type="dxa"/>
          </w:tcPr>
          <w:p w14:paraId="3A801CCD">
            <w:pPr>
              <w:pStyle w:val="13"/>
              <w:spacing w:before="6"/>
              <w:rPr>
                <w:b/>
                <w:sz w:val="25"/>
              </w:rPr>
            </w:pPr>
          </w:p>
          <w:p w14:paraId="2D9CF2B3">
            <w:pPr>
              <w:pStyle w:val="13"/>
              <w:spacing w:before="1"/>
              <w:ind w:left="106"/>
              <w:rPr>
                <w:sz w:val="22"/>
              </w:rPr>
            </w:pPr>
            <w:r>
              <w:rPr>
                <w:spacing w:val="-6"/>
                <w:sz w:val="22"/>
              </w:rPr>
              <w:t>居建</w:t>
            </w:r>
          </w:p>
        </w:tc>
      </w:tr>
      <w:tr w14:paraId="11E04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FCD3B17">
            <w:pPr>
              <w:rPr>
                <w:sz w:val="2"/>
                <w:szCs w:val="2"/>
              </w:rPr>
            </w:pPr>
          </w:p>
        </w:tc>
        <w:tc>
          <w:tcPr>
            <w:tcW w:w="2020" w:type="dxa"/>
          </w:tcPr>
          <w:p w14:paraId="047AAFE6">
            <w:pPr>
              <w:pStyle w:val="13"/>
              <w:spacing w:before="6"/>
              <w:rPr>
                <w:b/>
                <w:sz w:val="25"/>
              </w:rPr>
            </w:pPr>
          </w:p>
          <w:p w14:paraId="505D11B9">
            <w:pPr>
              <w:pStyle w:val="13"/>
              <w:ind w:left="106"/>
              <w:rPr>
                <w:b/>
                <w:sz w:val="22"/>
              </w:rPr>
            </w:pPr>
            <w:r>
              <w:rPr>
                <w:b/>
                <w:spacing w:val="-4"/>
                <w:sz w:val="22"/>
              </w:rPr>
              <w:t>设备材料表</w:t>
            </w:r>
          </w:p>
        </w:tc>
        <w:tc>
          <w:tcPr>
            <w:tcW w:w="3960" w:type="dxa"/>
          </w:tcPr>
          <w:p w14:paraId="3EEF902E">
            <w:pPr>
              <w:pStyle w:val="13"/>
              <w:rPr>
                <w:rFonts w:ascii="Times New Roman"/>
                <w:sz w:val="20"/>
              </w:rPr>
            </w:pPr>
          </w:p>
        </w:tc>
        <w:tc>
          <w:tcPr>
            <w:tcW w:w="800" w:type="dxa"/>
          </w:tcPr>
          <w:p w14:paraId="15DCD932">
            <w:pPr>
              <w:pStyle w:val="13"/>
              <w:spacing w:before="14"/>
              <w:ind w:left="107"/>
              <w:rPr>
                <w:sz w:val="22"/>
              </w:rPr>
            </w:pPr>
            <w:r>
              <w:rPr>
                <w:spacing w:val="-6"/>
                <w:sz w:val="22"/>
              </w:rPr>
              <w:t>预评</w:t>
            </w:r>
          </w:p>
          <w:p w14:paraId="773A09BE">
            <w:pPr>
              <w:pStyle w:val="13"/>
              <w:spacing w:line="310" w:lineRule="atLeast"/>
              <w:ind w:left="107" w:right="130"/>
              <w:rPr>
                <w:sz w:val="22"/>
              </w:rPr>
            </w:pPr>
            <w:r>
              <w:rPr>
                <w:spacing w:val="-4"/>
                <w:sz w:val="22"/>
              </w:rPr>
              <w:t>价/评</w:t>
            </w:r>
            <w:r>
              <w:rPr>
                <w:spacing w:val="-10"/>
                <w:sz w:val="22"/>
              </w:rPr>
              <w:t>价</w:t>
            </w:r>
          </w:p>
        </w:tc>
        <w:tc>
          <w:tcPr>
            <w:tcW w:w="800" w:type="dxa"/>
          </w:tcPr>
          <w:p w14:paraId="3BCD4FF0">
            <w:pPr>
              <w:pStyle w:val="13"/>
              <w:spacing w:before="6"/>
              <w:rPr>
                <w:b/>
                <w:sz w:val="25"/>
              </w:rPr>
            </w:pPr>
          </w:p>
          <w:p w14:paraId="50A1BADC">
            <w:pPr>
              <w:pStyle w:val="13"/>
              <w:ind w:left="106"/>
              <w:rPr>
                <w:sz w:val="22"/>
              </w:rPr>
            </w:pPr>
            <w:r>
              <w:rPr>
                <w:spacing w:val="-6"/>
                <w:sz w:val="22"/>
              </w:rPr>
              <w:t>居建</w:t>
            </w:r>
          </w:p>
        </w:tc>
      </w:tr>
      <w:tr w14:paraId="22561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5A695B21">
            <w:pPr>
              <w:rPr>
                <w:sz w:val="2"/>
                <w:szCs w:val="2"/>
              </w:rPr>
            </w:pPr>
          </w:p>
        </w:tc>
        <w:tc>
          <w:tcPr>
            <w:tcW w:w="2020" w:type="dxa"/>
          </w:tcPr>
          <w:p w14:paraId="3B63D963">
            <w:pPr>
              <w:pStyle w:val="13"/>
              <w:spacing w:before="170" w:line="266" w:lineRule="auto"/>
              <w:ind w:left="106" w:right="134"/>
              <w:rPr>
                <w:b/>
                <w:sz w:val="22"/>
              </w:rPr>
            </w:pPr>
            <w:r>
              <w:rPr>
                <w:b/>
                <w:spacing w:val="-2"/>
                <w:sz w:val="22"/>
              </w:rPr>
              <w:t>垃圾收集设施布置</w:t>
            </w:r>
            <w:r>
              <w:rPr>
                <w:b/>
                <w:spacing w:val="-10"/>
                <w:sz w:val="22"/>
              </w:rPr>
              <w:t>图</w:t>
            </w:r>
          </w:p>
        </w:tc>
        <w:tc>
          <w:tcPr>
            <w:tcW w:w="3960" w:type="dxa"/>
          </w:tcPr>
          <w:p w14:paraId="5CBD133B">
            <w:pPr>
              <w:pStyle w:val="13"/>
              <w:rPr>
                <w:rFonts w:ascii="Times New Roman"/>
                <w:sz w:val="20"/>
              </w:rPr>
            </w:pPr>
          </w:p>
        </w:tc>
        <w:tc>
          <w:tcPr>
            <w:tcW w:w="800" w:type="dxa"/>
          </w:tcPr>
          <w:p w14:paraId="35672F58">
            <w:pPr>
              <w:pStyle w:val="13"/>
              <w:spacing w:before="14" w:line="266" w:lineRule="auto"/>
              <w:ind w:left="107" w:right="130"/>
              <w:rPr>
                <w:sz w:val="22"/>
              </w:rPr>
            </w:pPr>
            <w:r>
              <w:rPr>
                <w:spacing w:val="-6"/>
                <w:sz w:val="22"/>
              </w:rPr>
              <w:t>预评</w:t>
            </w:r>
            <w:r>
              <w:rPr>
                <w:spacing w:val="-5"/>
                <w:sz w:val="22"/>
              </w:rPr>
              <w:t>价/评</w:t>
            </w:r>
          </w:p>
          <w:p w14:paraId="5583F2DD">
            <w:pPr>
              <w:pStyle w:val="13"/>
              <w:spacing w:line="276" w:lineRule="exact"/>
              <w:ind w:left="107"/>
              <w:rPr>
                <w:sz w:val="22"/>
              </w:rPr>
            </w:pPr>
            <w:r>
              <w:rPr>
                <w:w w:val="100"/>
                <w:sz w:val="22"/>
              </w:rPr>
              <w:t>价</w:t>
            </w:r>
          </w:p>
        </w:tc>
        <w:tc>
          <w:tcPr>
            <w:tcW w:w="800" w:type="dxa"/>
          </w:tcPr>
          <w:p w14:paraId="086B998E">
            <w:pPr>
              <w:pStyle w:val="13"/>
              <w:spacing w:before="6"/>
              <w:rPr>
                <w:b/>
                <w:sz w:val="25"/>
              </w:rPr>
            </w:pPr>
          </w:p>
          <w:p w14:paraId="2D74F199">
            <w:pPr>
              <w:pStyle w:val="13"/>
              <w:ind w:left="106"/>
              <w:rPr>
                <w:sz w:val="22"/>
              </w:rPr>
            </w:pPr>
            <w:r>
              <w:rPr>
                <w:spacing w:val="-6"/>
                <w:sz w:val="22"/>
              </w:rPr>
              <w:t>居建</w:t>
            </w:r>
          </w:p>
        </w:tc>
      </w:tr>
      <w:tr w14:paraId="78258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0270F08D">
            <w:pPr>
              <w:rPr>
                <w:sz w:val="2"/>
                <w:szCs w:val="2"/>
              </w:rPr>
            </w:pPr>
          </w:p>
        </w:tc>
        <w:tc>
          <w:tcPr>
            <w:tcW w:w="2020" w:type="dxa"/>
            <w:vMerge w:val="restart"/>
          </w:tcPr>
          <w:p w14:paraId="728AF567">
            <w:pPr>
              <w:pStyle w:val="13"/>
              <w:rPr>
                <w:b/>
                <w:sz w:val="22"/>
              </w:rPr>
            </w:pPr>
          </w:p>
          <w:p w14:paraId="50A52F3F">
            <w:pPr>
              <w:pStyle w:val="13"/>
              <w:spacing w:before="2"/>
              <w:rPr>
                <w:b/>
                <w:sz w:val="16"/>
              </w:rPr>
            </w:pPr>
          </w:p>
          <w:p w14:paraId="453776E7">
            <w:pPr>
              <w:pStyle w:val="13"/>
              <w:ind w:left="106"/>
              <w:rPr>
                <w:b/>
                <w:sz w:val="22"/>
              </w:rPr>
            </w:pPr>
            <w:r>
              <w:rPr>
                <w:b/>
                <w:spacing w:val="-4"/>
                <w:sz w:val="22"/>
              </w:rPr>
              <w:t>垃圾管理制度</w:t>
            </w:r>
          </w:p>
        </w:tc>
        <w:tc>
          <w:tcPr>
            <w:tcW w:w="3960" w:type="dxa"/>
          </w:tcPr>
          <w:p w14:paraId="11FFFA61">
            <w:pPr>
              <w:pStyle w:val="13"/>
              <w:spacing w:before="14"/>
              <w:ind w:left="107"/>
              <w:rPr>
                <w:sz w:val="22"/>
              </w:rPr>
            </w:pPr>
            <w:r>
              <w:rPr>
                <w:spacing w:val="-3"/>
                <w:sz w:val="22"/>
              </w:rPr>
              <w:t>应包括对厨余垃圾或其他可生物降解垃</w:t>
            </w:r>
          </w:p>
          <w:p w14:paraId="78420EF0">
            <w:pPr>
              <w:pStyle w:val="13"/>
              <w:spacing w:before="30" w:line="278" w:lineRule="exact"/>
              <w:ind w:left="107"/>
              <w:rPr>
                <w:sz w:val="22"/>
              </w:rPr>
            </w:pPr>
            <w:r>
              <w:rPr>
                <w:spacing w:val="-3"/>
                <w:sz w:val="22"/>
              </w:rPr>
              <w:t>圾分类收集管理制度</w:t>
            </w:r>
          </w:p>
        </w:tc>
        <w:tc>
          <w:tcPr>
            <w:tcW w:w="800" w:type="dxa"/>
          </w:tcPr>
          <w:p w14:paraId="1FED7AA7">
            <w:pPr>
              <w:pStyle w:val="13"/>
              <w:spacing w:before="14"/>
              <w:ind w:left="107"/>
              <w:rPr>
                <w:sz w:val="22"/>
              </w:rPr>
            </w:pPr>
            <w:r>
              <w:rPr>
                <w:spacing w:val="-6"/>
                <w:sz w:val="22"/>
              </w:rPr>
              <w:t>运行</w:t>
            </w:r>
          </w:p>
          <w:p w14:paraId="57FAF9FD">
            <w:pPr>
              <w:pStyle w:val="13"/>
              <w:spacing w:before="30" w:line="278" w:lineRule="exact"/>
              <w:ind w:left="107"/>
              <w:rPr>
                <w:sz w:val="22"/>
              </w:rPr>
            </w:pPr>
            <w:r>
              <w:rPr>
                <w:spacing w:val="-6"/>
                <w:sz w:val="22"/>
              </w:rPr>
              <w:t>评价</w:t>
            </w:r>
          </w:p>
        </w:tc>
        <w:tc>
          <w:tcPr>
            <w:tcW w:w="800" w:type="dxa"/>
          </w:tcPr>
          <w:p w14:paraId="386485D5">
            <w:pPr>
              <w:pStyle w:val="13"/>
              <w:spacing w:before="170"/>
              <w:ind w:left="106"/>
              <w:rPr>
                <w:sz w:val="22"/>
              </w:rPr>
            </w:pPr>
            <w:r>
              <w:rPr>
                <w:spacing w:val="-6"/>
                <w:sz w:val="22"/>
              </w:rPr>
              <w:t>居建</w:t>
            </w:r>
          </w:p>
        </w:tc>
      </w:tr>
      <w:tr w14:paraId="1151D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40" w:type="dxa"/>
            <w:vMerge w:val="continue"/>
            <w:tcBorders>
              <w:top w:val="nil"/>
            </w:tcBorders>
          </w:tcPr>
          <w:p w14:paraId="4002CAF5">
            <w:pPr>
              <w:rPr>
                <w:sz w:val="2"/>
                <w:szCs w:val="2"/>
              </w:rPr>
            </w:pPr>
          </w:p>
        </w:tc>
        <w:tc>
          <w:tcPr>
            <w:tcW w:w="2020" w:type="dxa"/>
            <w:vMerge w:val="continue"/>
            <w:tcBorders>
              <w:top w:val="nil"/>
            </w:tcBorders>
          </w:tcPr>
          <w:p w14:paraId="584673D4">
            <w:pPr>
              <w:rPr>
                <w:sz w:val="2"/>
                <w:szCs w:val="2"/>
              </w:rPr>
            </w:pPr>
          </w:p>
        </w:tc>
        <w:tc>
          <w:tcPr>
            <w:tcW w:w="3960" w:type="dxa"/>
          </w:tcPr>
          <w:p w14:paraId="2AD54318">
            <w:pPr>
              <w:pStyle w:val="13"/>
              <w:spacing w:before="172"/>
              <w:ind w:left="107"/>
              <w:rPr>
                <w:sz w:val="22"/>
              </w:rPr>
            </w:pPr>
            <w:r>
              <w:rPr>
                <w:spacing w:val="-3"/>
                <w:sz w:val="22"/>
              </w:rPr>
              <w:t>应包括对可回收垃圾分类收集管理制度</w:t>
            </w:r>
          </w:p>
        </w:tc>
        <w:tc>
          <w:tcPr>
            <w:tcW w:w="800" w:type="dxa"/>
          </w:tcPr>
          <w:p w14:paraId="21B14CEA">
            <w:pPr>
              <w:pStyle w:val="13"/>
              <w:spacing w:before="16"/>
              <w:ind w:left="107"/>
              <w:rPr>
                <w:sz w:val="22"/>
              </w:rPr>
            </w:pPr>
            <w:r>
              <w:rPr>
                <w:spacing w:val="-6"/>
                <w:sz w:val="22"/>
              </w:rPr>
              <w:t>运行</w:t>
            </w:r>
          </w:p>
          <w:p w14:paraId="0A12B10C">
            <w:pPr>
              <w:pStyle w:val="13"/>
              <w:spacing w:before="30" w:line="274" w:lineRule="exact"/>
              <w:ind w:left="107"/>
              <w:rPr>
                <w:sz w:val="22"/>
              </w:rPr>
            </w:pPr>
            <w:r>
              <w:rPr>
                <w:spacing w:val="-6"/>
                <w:sz w:val="22"/>
              </w:rPr>
              <w:t>评价</w:t>
            </w:r>
          </w:p>
        </w:tc>
        <w:tc>
          <w:tcPr>
            <w:tcW w:w="800" w:type="dxa"/>
          </w:tcPr>
          <w:p w14:paraId="54C76E06">
            <w:pPr>
              <w:pStyle w:val="13"/>
              <w:spacing w:before="172"/>
              <w:ind w:left="106"/>
              <w:rPr>
                <w:sz w:val="22"/>
              </w:rPr>
            </w:pPr>
            <w:r>
              <w:rPr>
                <w:spacing w:val="-6"/>
                <w:sz w:val="22"/>
              </w:rPr>
              <w:t>居建</w:t>
            </w:r>
          </w:p>
        </w:tc>
      </w:tr>
    </w:tbl>
    <w:p w14:paraId="71F74667">
      <w:pPr>
        <w:spacing w:after="0"/>
        <w:rPr>
          <w:sz w:val="22"/>
        </w:rPr>
        <w:sectPr>
          <w:pgSz w:w="11910" w:h="16840"/>
          <w:pgMar w:top="1100" w:right="920" w:bottom="1180" w:left="1000" w:header="878" w:footer="993" w:gutter="0"/>
          <w:cols w:space="720" w:num="1"/>
        </w:sectPr>
      </w:pPr>
    </w:p>
    <w:p w14:paraId="4E78BC11">
      <w:pPr>
        <w:pStyle w:val="4"/>
        <w:spacing w:before="9"/>
        <w:rPr>
          <w:b/>
          <w:sz w:val="24"/>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5D9A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40" w:type="dxa"/>
            <w:vMerge w:val="restart"/>
            <w:tcBorders>
              <w:top w:val="nil"/>
            </w:tcBorders>
          </w:tcPr>
          <w:p w14:paraId="3D36701D">
            <w:pPr>
              <w:pStyle w:val="13"/>
              <w:rPr>
                <w:rFonts w:ascii="Times New Roman"/>
                <w:sz w:val="20"/>
              </w:rPr>
            </w:pPr>
          </w:p>
        </w:tc>
        <w:tc>
          <w:tcPr>
            <w:tcW w:w="2020" w:type="dxa"/>
            <w:vMerge w:val="restart"/>
            <w:tcBorders>
              <w:top w:val="nil"/>
            </w:tcBorders>
          </w:tcPr>
          <w:p w14:paraId="5EB22150">
            <w:pPr>
              <w:pStyle w:val="13"/>
              <w:rPr>
                <w:rFonts w:ascii="Times New Roman"/>
                <w:sz w:val="20"/>
              </w:rPr>
            </w:pPr>
          </w:p>
        </w:tc>
        <w:tc>
          <w:tcPr>
            <w:tcW w:w="3960" w:type="dxa"/>
            <w:tcBorders>
              <w:top w:val="nil"/>
            </w:tcBorders>
          </w:tcPr>
          <w:p w14:paraId="73B02ED9">
            <w:pPr>
              <w:pStyle w:val="13"/>
              <w:spacing w:before="182"/>
              <w:ind w:left="107"/>
              <w:rPr>
                <w:sz w:val="22"/>
              </w:rPr>
            </w:pPr>
            <w:r>
              <w:rPr>
                <w:spacing w:val="-3"/>
                <w:sz w:val="22"/>
              </w:rPr>
              <w:t>应包括对有害垃圾分类收集管理制度</w:t>
            </w:r>
          </w:p>
        </w:tc>
        <w:tc>
          <w:tcPr>
            <w:tcW w:w="800" w:type="dxa"/>
            <w:tcBorders>
              <w:top w:val="nil"/>
            </w:tcBorders>
          </w:tcPr>
          <w:p w14:paraId="75073E85">
            <w:pPr>
              <w:pStyle w:val="13"/>
              <w:spacing w:before="26"/>
              <w:ind w:left="107"/>
              <w:rPr>
                <w:sz w:val="22"/>
              </w:rPr>
            </w:pPr>
            <w:r>
              <w:rPr>
                <w:spacing w:val="-6"/>
                <w:sz w:val="22"/>
              </w:rPr>
              <w:t>运行</w:t>
            </w:r>
          </w:p>
          <w:p w14:paraId="5BBEAE50">
            <w:pPr>
              <w:pStyle w:val="13"/>
              <w:spacing w:before="30" w:line="276" w:lineRule="exact"/>
              <w:ind w:left="107"/>
              <w:rPr>
                <w:sz w:val="22"/>
              </w:rPr>
            </w:pPr>
            <w:r>
              <w:rPr>
                <w:spacing w:val="-6"/>
                <w:sz w:val="22"/>
              </w:rPr>
              <w:t>评价</w:t>
            </w:r>
          </w:p>
        </w:tc>
        <w:tc>
          <w:tcPr>
            <w:tcW w:w="800" w:type="dxa"/>
            <w:tcBorders>
              <w:top w:val="nil"/>
            </w:tcBorders>
          </w:tcPr>
          <w:p w14:paraId="0307530E">
            <w:pPr>
              <w:pStyle w:val="13"/>
              <w:spacing w:before="182"/>
              <w:ind w:left="106"/>
              <w:rPr>
                <w:sz w:val="22"/>
              </w:rPr>
            </w:pPr>
            <w:r>
              <w:rPr>
                <w:spacing w:val="-6"/>
                <w:sz w:val="22"/>
              </w:rPr>
              <w:t>居建</w:t>
            </w:r>
          </w:p>
        </w:tc>
      </w:tr>
      <w:tr w14:paraId="0D10C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29C31B5B">
            <w:pPr>
              <w:rPr>
                <w:sz w:val="2"/>
                <w:szCs w:val="2"/>
              </w:rPr>
            </w:pPr>
          </w:p>
        </w:tc>
        <w:tc>
          <w:tcPr>
            <w:tcW w:w="2020" w:type="dxa"/>
            <w:vMerge w:val="continue"/>
            <w:tcBorders>
              <w:top w:val="nil"/>
            </w:tcBorders>
          </w:tcPr>
          <w:p w14:paraId="5E48CE3E">
            <w:pPr>
              <w:rPr>
                <w:sz w:val="2"/>
                <w:szCs w:val="2"/>
              </w:rPr>
            </w:pPr>
          </w:p>
        </w:tc>
        <w:tc>
          <w:tcPr>
            <w:tcW w:w="3960" w:type="dxa"/>
          </w:tcPr>
          <w:p w14:paraId="7BD0CA6F">
            <w:pPr>
              <w:pStyle w:val="13"/>
              <w:spacing w:before="171"/>
              <w:ind w:left="107"/>
              <w:rPr>
                <w:sz w:val="22"/>
              </w:rPr>
            </w:pPr>
            <w:r>
              <w:rPr>
                <w:spacing w:val="-3"/>
                <w:sz w:val="22"/>
              </w:rPr>
              <w:t>应体现垃圾分类收集管理制度</w:t>
            </w:r>
          </w:p>
        </w:tc>
        <w:tc>
          <w:tcPr>
            <w:tcW w:w="800" w:type="dxa"/>
          </w:tcPr>
          <w:p w14:paraId="757DB05E">
            <w:pPr>
              <w:pStyle w:val="13"/>
              <w:spacing w:before="15"/>
              <w:ind w:left="107"/>
              <w:rPr>
                <w:sz w:val="22"/>
              </w:rPr>
            </w:pPr>
            <w:r>
              <w:rPr>
                <w:spacing w:val="-6"/>
                <w:sz w:val="22"/>
              </w:rPr>
              <w:t>运行</w:t>
            </w:r>
          </w:p>
          <w:p w14:paraId="7E15C736">
            <w:pPr>
              <w:pStyle w:val="13"/>
              <w:spacing w:before="30" w:line="276" w:lineRule="exact"/>
              <w:ind w:left="107"/>
              <w:rPr>
                <w:sz w:val="22"/>
              </w:rPr>
            </w:pPr>
            <w:r>
              <w:rPr>
                <w:spacing w:val="-6"/>
                <w:sz w:val="22"/>
              </w:rPr>
              <w:t>评价</w:t>
            </w:r>
          </w:p>
        </w:tc>
        <w:tc>
          <w:tcPr>
            <w:tcW w:w="800" w:type="dxa"/>
          </w:tcPr>
          <w:p w14:paraId="2EE0BD2C">
            <w:pPr>
              <w:pStyle w:val="13"/>
              <w:spacing w:before="171"/>
              <w:ind w:left="106"/>
              <w:rPr>
                <w:sz w:val="22"/>
              </w:rPr>
            </w:pPr>
            <w:r>
              <w:rPr>
                <w:spacing w:val="-6"/>
                <w:sz w:val="22"/>
              </w:rPr>
              <w:t>居建</w:t>
            </w:r>
          </w:p>
        </w:tc>
      </w:tr>
    </w:tbl>
    <w:p w14:paraId="7B2C453B">
      <w:pPr>
        <w:pStyle w:val="4"/>
        <w:spacing w:before="2"/>
        <w:rPr>
          <w:b/>
          <w:sz w:val="11"/>
        </w:rPr>
      </w:pPr>
    </w:p>
    <w:p w14:paraId="568785B7">
      <w:pPr>
        <w:spacing w:before="70"/>
        <w:ind w:left="800" w:right="0" w:firstLine="0"/>
        <w:jc w:val="left"/>
        <w:rPr>
          <w:b/>
          <w:sz w:val="21"/>
        </w:rPr>
      </w:pPr>
      <w:r>
        <w:pict>
          <v:rect id="docshape533" o:spid="_x0000_s1883" o:spt="1" style="position:absolute;left:0pt;margin-left:90pt;margin-top:-87.55pt;height:0.7pt;width:415.3pt;mso-position-horizontal-relative:page;z-index:-251426816;mso-width-relative:page;mso-height-relative:page;" fillcolor="#000000" filled="t" stroked="f" coordsize="21600,21600">
            <v:path/>
            <v:fill on="t" focussize="0,0"/>
            <v:stroke on="f"/>
            <v:imagedata o:title=""/>
            <o:lock v:ext="edit"/>
          </v:rect>
        </w:pict>
      </w:r>
      <w:bookmarkStart w:id="172" w:name="8.1.8环境宜居相关技术要求应符合现行强制性工程建设规范《建筑环境通用规范》G"/>
      <w:bookmarkEnd w:id="172"/>
      <w:r>
        <w:rPr>
          <w:b/>
          <w:spacing w:val="-4"/>
          <w:sz w:val="21"/>
        </w:rPr>
        <w:t>实际提交材料：</w:t>
      </w:r>
    </w:p>
    <w:p w14:paraId="6A7194AB">
      <w:pPr>
        <w:pStyle w:val="4"/>
        <w:spacing w:before="2"/>
        <w:rPr>
          <w:b/>
        </w:rPr>
      </w:pPr>
    </w:p>
    <w:p w14:paraId="7A16554C">
      <w:pPr>
        <w:pStyle w:val="4"/>
        <w:spacing w:line="333" w:lineRule="auto"/>
        <w:ind w:left="800" w:right="774"/>
      </w:pPr>
      <w:r>
        <w:pict>
          <v:group id="docshapegroup534" o:spid="_x0000_s1884" o:spt="203" style="position:absolute;left:0pt;margin-left:84.35pt;margin-top:-3.05pt;height:457.5pt;width:426.6pt;mso-position-horizontal-relative:page;z-index:-251426816;mso-width-relative:page;mso-height-relative:page;" coordorigin="1687,-61" coordsize="8532,9150">
            <o:lock v:ext="edit"/>
            <v:shape id="docshape535" o:spid="_x0000_s1885" o:spt="75" type="#_x0000_t75" style="position:absolute;left:1817;top:817;height:8272;width:8218;" filled="f" stroked="f" coordsize="21600,21600">
              <v:path/>
              <v:fill on="f" focussize="0,0"/>
              <v:stroke on="f"/>
              <v:imagedata r:id="rId43" o:title=""/>
              <o:lock v:ext="edit" aspectratio="t"/>
            </v:shape>
            <v:shape id="docshape536" o:spid="_x0000_s1886" style="position:absolute;left:1687;top:-62;height:1149;width:8532;" filled="f" stroked="t" coordorigin="1687,-61" coordsize="8532,1149" path="m1687,1087l10219,1087m1687,-57l10219,-57m1692,-61l1692,1083m10214,-61l10214,1083e">
              <v:path arrowok="t"/>
              <v:fill on="f" focussize="0,0"/>
              <v:stroke weight="0.48pt" color="#000000"/>
              <v:imagedata o:title=""/>
              <o:lock v:ext="edit"/>
            </v:shape>
          </v:group>
        </w:pict>
      </w:r>
      <w:r>
        <w:rPr>
          <w:spacing w:val="-12"/>
        </w:rPr>
        <w:t>校内已有生活垃圾分类收集设施，并且后续教学楼内会布置垃圾分类垃圾桶，详见建筑总图、</w:t>
      </w:r>
      <w:r>
        <w:rPr>
          <w:spacing w:val="-2"/>
        </w:rPr>
        <w:t>建筑设计说明</w:t>
      </w:r>
    </w:p>
    <w:p w14:paraId="26DD597A">
      <w:pPr>
        <w:spacing w:after="0" w:line="333" w:lineRule="auto"/>
        <w:sectPr>
          <w:pgSz w:w="11910" w:h="16840"/>
          <w:pgMar w:top="1100" w:right="920" w:bottom="1180" w:left="1000" w:header="878" w:footer="993" w:gutter="0"/>
          <w:cols w:space="720" w:num="1"/>
        </w:sectPr>
      </w:pPr>
    </w:p>
    <w:p w14:paraId="5CD4EBC3">
      <w:pPr>
        <w:pStyle w:val="4"/>
        <w:spacing w:before="4"/>
        <w:rPr>
          <w:sz w:val="29"/>
        </w:rPr>
      </w:pPr>
    </w:p>
    <w:p w14:paraId="0F1F9357">
      <w:pPr>
        <w:pStyle w:val="3"/>
        <w:numPr>
          <w:ilvl w:val="2"/>
          <w:numId w:val="4"/>
        </w:numPr>
        <w:tabs>
          <w:tab w:val="left" w:pos="1465"/>
        </w:tabs>
        <w:spacing w:before="67" w:after="0" w:line="292" w:lineRule="auto"/>
        <w:ind w:left="800" w:right="761" w:firstLine="0"/>
        <w:jc w:val="left"/>
      </w:pPr>
      <w:r>
        <w:pict>
          <v:rect id="docshape537" o:spid="_x0000_s1887" o:spt="1" style="position:absolute;left:0pt;margin-left:90pt;margin-top:-19.5pt;height:0.7pt;width:415.3pt;mso-position-horizontal-relative:page;z-index:-251425792;mso-width-relative:page;mso-height-relative:page;" fillcolor="#000000" filled="t" stroked="f" coordsize="21600,21600">
            <v:path/>
            <v:fill on="t" focussize="0,0"/>
            <v:stroke on="f"/>
            <v:imagedata o:title=""/>
            <o:lock v:ext="edit"/>
          </v:rect>
        </w:pict>
      </w:r>
      <w:r>
        <w:rPr>
          <w:spacing w:val="-5"/>
        </w:rPr>
        <w:t>环境宜居相关技术要求应符合现行强制性工程建设规范《建筑环境通用规</w:t>
      </w:r>
      <w:r>
        <w:rPr>
          <w:spacing w:val="-2"/>
        </w:rPr>
        <w:t>范》GB</w:t>
      </w:r>
      <w:r>
        <w:rPr>
          <w:spacing w:val="-61"/>
        </w:rPr>
        <w:t xml:space="preserve"> </w:t>
      </w:r>
      <w:r>
        <w:rPr>
          <w:spacing w:val="-2"/>
        </w:rPr>
        <w:t xml:space="preserve">55016、《市容环卫工程项目规范》GB55013、《园林绿化工程项目规范》 </w:t>
      </w:r>
      <w:r>
        <w:t>GB 55014、《建筑给水排水与节水通用规范》GB55020</w:t>
      </w:r>
      <w:r>
        <w:rPr>
          <w:spacing w:val="-4"/>
        </w:rPr>
        <w:t xml:space="preserve"> 等的规定。</w:t>
      </w:r>
    </w:p>
    <w:p w14:paraId="40068773">
      <w:pPr>
        <w:spacing w:before="146"/>
        <w:ind w:left="800" w:right="0" w:firstLine="0"/>
        <w:jc w:val="left"/>
        <w:rPr>
          <w:b/>
          <w:sz w:val="24"/>
        </w:rPr>
      </w:pPr>
      <w:r>
        <w:rPr>
          <w:b/>
          <w:spacing w:val="-2"/>
          <w:sz w:val="24"/>
        </w:rPr>
        <w:t>1</w:t>
      </w:r>
      <w:r>
        <w:rPr>
          <w:b/>
          <w:spacing w:val="-4"/>
          <w:sz w:val="24"/>
        </w:rPr>
        <w:t>、达标自评</w:t>
      </w:r>
    </w:p>
    <w:p w14:paraId="21C54651">
      <w:pPr>
        <w:pStyle w:val="4"/>
        <w:spacing w:before="2"/>
        <w:rPr>
          <w:b/>
          <w:sz w:val="17"/>
        </w:rPr>
      </w:pPr>
    </w:p>
    <w:p w14:paraId="0E41561F">
      <w:pPr>
        <w:tabs>
          <w:tab w:val="left" w:pos="1745"/>
        </w:tabs>
        <w:spacing w:before="0"/>
        <w:ind w:left="800" w:right="0" w:firstLine="0"/>
        <w:jc w:val="left"/>
        <w:rPr>
          <w:sz w:val="21"/>
        </w:rPr>
      </w:pPr>
      <w:r>
        <w:rPr>
          <w:rFonts w:hint="eastAsia" w:ascii="MS UI Gothic" w:hAnsi="MS UI Gothic" w:eastAsia="MS UI Gothic"/>
          <w:b/>
          <w:spacing w:val="-4"/>
          <w:sz w:val="21"/>
        </w:rPr>
        <w:t>☑</w:t>
      </w:r>
      <w:r>
        <w:rPr>
          <w:spacing w:val="-4"/>
          <w:sz w:val="21"/>
        </w:rPr>
        <w:t>达</w:t>
      </w:r>
      <w:r>
        <w:rPr>
          <w:spacing w:val="-10"/>
          <w:sz w:val="21"/>
        </w:rPr>
        <w:t>标</w:t>
      </w:r>
      <w:r>
        <w:rPr>
          <w:sz w:val="21"/>
        </w:rPr>
        <w:tab/>
      </w:r>
      <w:r>
        <w:rPr>
          <w:b/>
          <w:spacing w:val="-4"/>
          <w:sz w:val="21"/>
        </w:rPr>
        <w:t>□</w:t>
      </w:r>
      <w:r>
        <w:rPr>
          <w:spacing w:val="-4"/>
          <w:sz w:val="21"/>
        </w:rPr>
        <w:t>不达</w:t>
      </w:r>
      <w:r>
        <w:rPr>
          <w:spacing w:val="-10"/>
          <w:sz w:val="21"/>
        </w:rPr>
        <w:t>标</w:t>
      </w:r>
    </w:p>
    <w:p w14:paraId="19EC17BD">
      <w:pPr>
        <w:pStyle w:val="4"/>
        <w:rPr>
          <w:sz w:val="20"/>
        </w:rPr>
      </w:pPr>
    </w:p>
    <w:p w14:paraId="55650A04">
      <w:pPr>
        <w:pStyle w:val="4"/>
        <w:rPr>
          <w:sz w:val="25"/>
        </w:rPr>
      </w:pPr>
    </w:p>
    <w:p w14:paraId="0035DCD3">
      <w:pPr>
        <w:pStyle w:val="3"/>
        <w:rPr>
          <w:rFonts w:hint="eastAsia" w:ascii="宋体" w:eastAsia="宋体"/>
        </w:rPr>
      </w:pPr>
      <w:r>
        <w:pict>
          <v:group id="docshapegroup538" o:spid="_x0000_s1888" o:spt="203" style="position:absolute;left:0pt;margin-left:84.35pt;margin-top:3.8pt;height:413.6pt;width:426.6pt;mso-position-horizontal-relative:page;z-index:-251425792;mso-width-relative:page;mso-height-relative:page;" coordorigin="1687,77" coordsize="8532,8272">
            <o:lock v:ext="edit"/>
            <v:shape id="docshape539" o:spid="_x0000_s1889" o:spt="75" type="#_x0000_t75" style="position:absolute;left:1817;top:76;height:8272;width:8218;" filled="f" stroked="f" coordsize="21600,21600">
              <v:path/>
              <v:fill on="f" focussize="0,0"/>
              <v:stroke on="f"/>
              <v:imagedata r:id="rId43" o:title=""/>
              <o:lock v:ext="edit" aspectratio="t"/>
            </v:shape>
            <v:shape id="docshape540" o:spid="_x0000_s1890" style="position:absolute;left:1687;top:4303;height:1149;width:8532;" filled="f" stroked="t" coordorigin="1687,4303" coordsize="8532,1149" path="m1687,4308l10219,4308m1687,5452l10219,5452m1692,4303l1692,5447m10214,4303l10214,5447e">
              <v:path arrowok="t"/>
              <v:fill on="f" focussize="0,0"/>
              <v:stroke weight="0.48pt" color="#000000"/>
              <v:imagedata o:title=""/>
              <o:lock v:ext="edit"/>
            </v:shape>
          </v:group>
        </w:pict>
      </w:r>
      <w:r>
        <w:rPr>
          <w:rFonts w:hint="eastAsia" w:ascii="宋体" w:eastAsia="宋体"/>
          <w:spacing w:val="-2"/>
        </w:rPr>
        <w:t>2</w:t>
      </w:r>
      <w:r>
        <w:rPr>
          <w:rFonts w:hint="eastAsia" w:ascii="宋体" w:eastAsia="宋体"/>
          <w:spacing w:val="-4"/>
        </w:rPr>
        <w:t>、评价要点</w:t>
      </w:r>
    </w:p>
    <w:p w14:paraId="111FBA4F">
      <w:pPr>
        <w:pStyle w:val="4"/>
        <w:spacing w:before="4"/>
        <w:rPr>
          <w:b/>
          <w:sz w:val="17"/>
        </w:rPr>
      </w:pPr>
    </w:p>
    <w:p w14:paraId="6952C961">
      <w:pPr>
        <w:pStyle w:val="4"/>
        <w:ind w:left="800"/>
      </w:pPr>
      <w:r>
        <w:rPr>
          <w:spacing w:val="-2"/>
        </w:rPr>
        <w:t>项目是否满足环境宜居相关技术要求：</w:t>
      </w:r>
      <w:r>
        <w:rPr>
          <w:rFonts w:hint="eastAsia" w:ascii="MS UI Gothic" w:hAnsi="MS UI Gothic" w:eastAsia="MS UI Gothic"/>
          <w:spacing w:val="-2"/>
        </w:rPr>
        <w:t>☑</w:t>
      </w:r>
      <w:r>
        <w:rPr>
          <w:spacing w:val="-3"/>
        </w:rPr>
        <w:t>是 □否</w:t>
      </w:r>
    </w:p>
    <w:p w14:paraId="09E1594C">
      <w:pPr>
        <w:pStyle w:val="4"/>
        <w:spacing w:before="8"/>
        <w:rPr>
          <w:sz w:val="15"/>
        </w:rPr>
      </w:pPr>
    </w:p>
    <w:p w14:paraId="787886C7">
      <w:pPr>
        <w:pStyle w:val="3"/>
        <w:rPr>
          <w:rFonts w:hint="eastAsia" w:ascii="宋体" w:eastAsia="宋体"/>
        </w:rPr>
      </w:pPr>
      <w:r>
        <w:rPr>
          <w:rFonts w:hint="eastAsia" w:ascii="宋体" w:eastAsia="宋体"/>
          <w:spacing w:val="-2"/>
        </w:rPr>
        <w:t>3</w:t>
      </w:r>
      <w:r>
        <w:rPr>
          <w:rFonts w:hint="eastAsia" w:ascii="宋体" w:eastAsia="宋体"/>
          <w:spacing w:val="-4"/>
        </w:rPr>
        <w:t>、证明材料</w:t>
      </w:r>
    </w:p>
    <w:p w14:paraId="51B5F468">
      <w:pPr>
        <w:pStyle w:val="4"/>
        <w:rPr>
          <w:b/>
          <w:sz w:val="19"/>
        </w:rPr>
      </w:pPr>
    </w:p>
    <w:p w14:paraId="5F5687CB">
      <w:pPr>
        <w:spacing w:before="0"/>
        <w:ind w:left="800" w:right="0" w:firstLine="0"/>
        <w:jc w:val="left"/>
        <w:rPr>
          <w:b/>
          <w:sz w:val="21"/>
        </w:rPr>
      </w:pPr>
      <w:r>
        <w:rPr>
          <w:b/>
          <w:spacing w:val="-3"/>
          <w:sz w:val="21"/>
        </w:rPr>
        <w:t>建议提交材料及技术要求：</w:t>
      </w:r>
    </w:p>
    <w:p w14:paraId="03BBDDFF">
      <w:pPr>
        <w:pStyle w:val="4"/>
        <w:spacing w:before="3"/>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1F55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30D0614">
            <w:pPr>
              <w:pStyle w:val="13"/>
              <w:spacing w:before="17"/>
              <w:ind w:left="148"/>
              <w:rPr>
                <w:b/>
                <w:sz w:val="22"/>
              </w:rPr>
            </w:pPr>
            <w:r>
              <w:rPr>
                <w:b/>
                <w:spacing w:val="-6"/>
                <w:sz w:val="22"/>
              </w:rPr>
              <w:t>专业</w:t>
            </w:r>
          </w:p>
          <w:p w14:paraId="4608BEC0">
            <w:pPr>
              <w:pStyle w:val="13"/>
              <w:spacing w:before="30" w:line="275" w:lineRule="exact"/>
              <w:ind w:left="148"/>
              <w:rPr>
                <w:b/>
                <w:sz w:val="22"/>
              </w:rPr>
            </w:pPr>
            <w:r>
              <w:rPr>
                <w:b/>
                <w:spacing w:val="-6"/>
                <w:sz w:val="22"/>
              </w:rPr>
              <w:t>分类</w:t>
            </w:r>
          </w:p>
        </w:tc>
        <w:tc>
          <w:tcPr>
            <w:tcW w:w="2020" w:type="dxa"/>
            <w:shd w:val="clear" w:color="auto" w:fill="DBE4F0"/>
          </w:tcPr>
          <w:p w14:paraId="619C2857">
            <w:pPr>
              <w:pStyle w:val="13"/>
              <w:spacing w:before="172"/>
              <w:ind w:left="106"/>
              <w:rPr>
                <w:b/>
                <w:sz w:val="22"/>
              </w:rPr>
            </w:pPr>
            <w:r>
              <w:rPr>
                <w:b/>
                <w:spacing w:val="-4"/>
                <w:sz w:val="22"/>
              </w:rPr>
              <w:t>材料名称</w:t>
            </w:r>
          </w:p>
        </w:tc>
        <w:tc>
          <w:tcPr>
            <w:tcW w:w="3960" w:type="dxa"/>
            <w:shd w:val="clear" w:color="auto" w:fill="DBE4F0"/>
          </w:tcPr>
          <w:p w14:paraId="5F8CE869">
            <w:pPr>
              <w:pStyle w:val="13"/>
              <w:spacing w:before="172"/>
              <w:ind w:left="107"/>
              <w:rPr>
                <w:b/>
                <w:sz w:val="22"/>
              </w:rPr>
            </w:pPr>
            <w:r>
              <w:rPr>
                <w:b/>
                <w:spacing w:val="-4"/>
                <w:sz w:val="22"/>
              </w:rPr>
              <w:t>技术要求</w:t>
            </w:r>
          </w:p>
        </w:tc>
        <w:tc>
          <w:tcPr>
            <w:tcW w:w="800" w:type="dxa"/>
            <w:shd w:val="clear" w:color="auto" w:fill="DBE4F0"/>
          </w:tcPr>
          <w:p w14:paraId="45AB3CC4">
            <w:pPr>
              <w:pStyle w:val="13"/>
              <w:spacing w:before="17"/>
              <w:ind w:left="107"/>
              <w:rPr>
                <w:b/>
                <w:sz w:val="22"/>
              </w:rPr>
            </w:pPr>
            <w:r>
              <w:rPr>
                <w:b/>
                <w:spacing w:val="-6"/>
                <w:sz w:val="22"/>
              </w:rPr>
              <w:t>评价</w:t>
            </w:r>
          </w:p>
          <w:p w14:paraId="4767FC2B">
            <w:pPr>
              <w:pStyle w:val="13"/>
              <w:spacing w:before="30" w:line="275" w:lineRule="exact"/>
              <w:ind w:left="107"/>
              <w:rPr>
                <w:b/>
                <w:sz w:val="22"/>
              </w:rPr>
            </w:pPr>
            <w:r>
              <w:rPr>
                <w:b/>
                <w:spacing w:val="-6"/>
                <w:sz w:val="22"/>
              </w:rPr>
              <w:t>阶段</w:t>
            </w:r>
          </w:p>
        </w:tc>
        <w:tc>
          <w:tcPr>
            <w:tcW w:w="800" w:type="dxa"/>
            <w:shd w:val="clear" w:color="auto" w:fill="DBE4F0"/>
          </w:tcPr>
          <w:p w14:paraId="368A374C">
            <w:pPr>
              <w:pStyle w:val="13"/>
              <w:spacing w:before="17"/>
              <w:ind w:left="106"/>
              <w:rPr>
                <w:b/>
                <w:sz w:val="22"/>
              </w:rPr>
            </w:pPr>
            <w:r>
              <w:rPr>
                <w:b/>
                <w:spacing w:val="-6"/>
                <w:sz w:val="22"/>
              </w:rPr>
              <w:t>建筑</w:t>
            </w:r>
          </w:p>
          <w:p w14:paraId="7048097E">
            <w:pPr>
              <w:pStyle w:val="13"/>
              <w:spacing w:before="30" w:line="275" w:lineRule="exact"/>
              <w:ind w:left="106"/>
              <w:rPr>
                <w:b/>
                <w:sz w:val="22"/>
              </w:rPr>
            </w:pPr>
            <w:r>
              <w:rPr>
                <w:b/>
                <w:spacing w:val="-6"/>
                <w:sz w:val="22"/>
              </w:rPr>
              <w:t>类型</w:t>
            </w:r>
          </w:p>
        </w:tc>
      </w:tr>
      <w:tr w14:paraId="2F35A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3C2DCC66">
            <w:pPr>
              <w:pStyle w:val="13"/>
              <w:spacing w:before="172" w:line="266" w:lineRule="auto"/>
              <w:ind w:left="148" w:right="137"/>
              <w:rPr>
                <w:b/>
                <w:sz w:val="22"/>
              </w:rPr>
            </w:pPr>
            <w:r>
              <w:rPr>
                <w:b/>
                <w:spacing w:val="-6"/>
                <w:sz w:val="22"/>
              </w:rPr>
              <w:t>其他材料</w:t>
            </w:r>
          </w:p>
        </w:tc>
        <w:tc>
          <w:tcPr>
            <w:tcW w:w="2020" w:type="dxa"/>
          </w:tcPr>
          <w:p w14:paraId="5CB86478">
            <w:pPr>
              <w:pStyle w:val="13"/>
              <w:spacing w:before="8"/>
              <w:rPr>
                <w:b/>
                <w:sz w:val="25"/>
              </w:rPr>
            </w:pPr>
          </w:p>
          <w:p w14:paraId="16961FF1">
            <w:pPr>
              <w:pStyle w:val="13"/>
              <w:ind w:left="106"/>
              <w:rPr>
                <w:b/>
                <w:sz w:val="22"/>
              </w:rPr>
            </w:pPr>
            <w:r>
              <w:rPr>
                <w:b/>
                <w:spacing w:val="-4"/>
                <w:sz w:val="22"/>
              </w:rPr>
              <w:t>设计说明</w:t>
            </w:r>
          </w:p>
        </w:tc>
        <w:tc>
          <w:tcPr>
            <w:tcW w:w="3960" w:type="dxa"/>
          </w:tcPr>
          <w:p w14:paraId="24731D28">
            <w:pPr>
              <w:pStyle w:val="13"/>
              <w:rPr>
                <w:rFonts w:ascii="Times New Roman"/>
                <w:sz w:val="22"/>
              </w:rPr>
            </w:pPr>
          </w:p>
        </w:tc>
        <w:tc>
          <w:tcPr>
            <w:tcW w:w="800" w:type="dxa"/>
          </w:tcPr>
          <w:p w14:paraId="4DF9C1CC">
            <w:pPr>
              <w:pStyle w:val="13"/>
              <w:spacing w:before="16" w:line="266" w:lineRule="auto"/>
              <w:ind w:left="107" w:right="130"/>
              <w:rPr>
                <w:sz w:val="22"/>
              </w:rPr>
            </w:pPr>
            <w:r>
              <w:rPr>
                <w:spacing w:val="-6"/>
                <w:sz w:val="22"/>
              </w:rPr>
              <w:t>预评</w:t>
            </w:r>
            <w:r>
              <w:rPr>
                <w:spacing w:val="-5"/>
                <w:sz w:val="22"/>
              </w:rPr>
              <w:t>价/评</w:t>
            </w:r>
          </w:p>
          <w:p w14:paraId="4CFA3457">
            <w:pPr>
              <w:pStyle w:val="13"/>
              <w:spacing w:line="274" w:lineRule="exact"/>
              <w:ind w:left="107"/>
              <w:rPr>
                <w:sz w:val="22"/>
              </w:rPr>
            </w:pPr>
            <w:r>
              <w:rPr>
                <w:w w:val="100"/>
                <w:sz w:val="22"/>
              </w:rPr>
              <w:t>价</w:t>
            </w:r>
          </w:p>
        </w:tc>
        <w:tc>
          <w:tcPr>
            <w:tcW w:w="800" w:type="dxa"/>
          </w:tcPr>
          <w:p w14:paraId="270F16DC">
            <w:pPr>
              <w:pStyle w:val="13"/>
              <w:spacing w:before="8"/>
              <w:rPr>
                <w:b/>
                <w:sz w:val="25"/>
              </w:rPr>
            </w:pPr>
          </w:p>
          <w:p w14:paraId="047BB34E">
            <w:pPr>
              <w:pStyle w:val="13"/>
              <w:ind w:left="106"/>
              <w:rPr>
                <w:sz w:val="22"/>
              </w:rPr>
            </w:pPr>
            <w:r>
              <w:rPr>
                <w:spacing w:val="-6"/>
                <w:sz w:val="22"/>
              </w:rPr>
              <w:t>居建</w:t>
            </w:r>
          </w:p>
        </w:tc>
      </w:tr>
    </w:tbl>
    <w:p w14:paraId="507B697D">
      <w:pPr>
        <w:pStyle w:val="4"/>
        <w:spacing w:before="5"/>
        <w:rPr>
          <w:b/>
          <w:sz w:val="16"/>
        </w:rPr>
      </w:pPr>
    </w:p>
    <w:p w14:paraId="0E249AE4">
      <w:pPr>
        <w:spacing w:before="0"/>
        <w:ind w:left="800" w:right="0" w:firstLine="0"/>
        <w:jc w:val="left"/>
        <w:rPr>
          <w:b/>
          <w:sz w:val="21"/>
        </w:rPr>
      </w:pPr>
      <w:r>
        <w:rPr>
          <w:b/>
          <w:spacing w:val="-4"/>
          <w:sz w:val="21"/>
        </w:rPr>
        <w:t>实际提交材料：</w:t>
      </w:r>
    </w:p>
    <w:p w14:paraId="1A34A13F">
      <w:pPr>
        <w:pStyle w:val="4"/>
        <w:spacing w:before="2"/>
        <w:rPr>
          <w:b/>
        </w:rPr>
      </w:pPr>
    </w:p>
    <w:p w14:paraId="5238422A">
      <w:pPr>
        <w:pStyle w:val="4"/>
        <w:ind w:left="800"/>
      </w:pPr>
      <w:r>
        <w:rPr>
          <w:spacing w:val="-3"/>
        </w:rPr>
        <w:t>给排水专业设计说明</w:t>
      </w:r>
    </w:p>
    <w:p w14:paraId="0FBAB3F0">
      <w:pPr>
        <w:pStyle w:val="4"/>
        <w:rPr>
          <w:sz w:val="20"/>
        </w:rPr>
      </w:pPr>
    </w:p>
    <w:p w14:paraId="41FD9076">
      <w:pPr>
        <w:pStyle w:val="4"/>
        <w:rPr>
          <w:sz w:val="20"/>
        </w:rPr>
      </w:pPr>
    </w:p>
    <w:p w14:paraId="49E86498">
      <w:pPr>
        <w:pStyle w:val="4"/>
        <w:rPr>
          <w:sz w:val="20"/>
        </w:rPr>
      </w:pPr>
    </w:p>
    <w:p w14:paraId="36A57980">
      <w:pPr>
        <w:pStyle w:val="4"/>
        <w:rPr>
          <w:sz w:val="20"/>
        </w:rPr>
      </w:pPr>
    </w:p>
    <w:p w14:paraId="78998948">
      <w:pPr>
        <w:pStyle w:val="4"/>
        <w:rPr>
          <w:sz w:val="20"/>
        </w:rPr>
      </w:pPr>
    </w:p>
    <w:p w14:paraId="21B93778">
      <w:pPr>
        <w:pStyle w:val="4"/>
        <w:spacing w:before="1"/>
        <w:rPr>
          <w:sz w:val="22"/>
        </w:rPr>
      </w:pPr>
    </w:p>
    <w:p w14:paraId="390AE882">
      <w:pPr>
        <w:pStyle w:val="3"/>
        <w:numPr>
          <w:ilvl w:val="1"/>
          <w:numId w:val="4"/>
        </w:numPr>
        <w:tabs>
          <w:tab w:val="left" w:pos="483"/>
        </w:tabs>
        <w:spacing w:before="66" w:after="0" w:line="240" w:lineRule="auto"/>
        <w:ind w:left="482" w:right="80" w:hanging="483"/>
        <w:jc w:val="center"/>
      </w:pPr>
      <w:bookmarkStart w:id="173" w:name="_bookmark31"/>
      <w:bookmarkEnd w:id="173"/>
      <w:bookmarkStart w:id="174" w:name="8.2 评分项"/>
      <w:bookmarkEnd w:id="174"/>
      <w:r>
        <w:rPr>
          <w:spacing w:val="-5"/>
        </w:rPr>
        <w:t>评分项</w:t>
      </w:r>
    </w:p>
    <w:p w14:paraId="2D460D58">
      <w:pPr>
        <w:pStyle w:val="3"/>
        <w:numPr>
          <w:ilvl w:val="0"/>
          <w:numId w:val="14"/>
        </w:numPr>
        <w:tabs>
          <w:tab w:val="left" w:pos="154"/>
        </w:tabs>
        <w:spacing w:before="187" w:after="0" w:line="240" w:lineRule="auto"/>
        <w:ind w:left="153" w:right="80" w:hanging="154"/>
        <w:jc w:val="center"/>
        <w:rPr>
          <w:rFonts w:ascii="Times New Roman" w:eastAsia="Times New Roman"/>
        </w:rPr>
      </w:pPr>
      <w:bookmarkStart w:id="175" w:name="I场地生态景观"/>
      <w:bookmarkEnd w:id="175"/>
      <w:bookmarkStart w:id="176" w:name="_bookmark32"/>
      <w:bookmarkEnd w:id="176"/>
      <w:r>
        <w:rPr>
          <w:spacing w:val="-4"/>
        </w:rPr>
        <w:t>场地生态景观</w:t>
      </w:r>
    </w:p>
    <w:p w14:paraId="7BBA13B6">
      <w:pPr>
        <w:pStyle w:val="12"/>
        <w:numPr>
          <w:ilvl w:val="2"/>
          <w:numId w:val="4"/>
        </w:numPr>
        <w:tabs>
          <w:tab w:val="left" w:pos="1465"/>
        </w:tabs>
        <w:spacing w:before="187" w:after="0" w:line="240" w:lineRule="auto"/>
        <w:ind w:left="1464" w:right="0" w:hanging="665"/>
        <w:jc w:val="left"/>
        <w:rPr>
          <w:b/>
          <w:sz w:val="24"/>
        </w:rPr>
      </w:pPr>
      <w:bookmarkStart w:id="177" w:name="8.2.1充分保护或修复场地生态环境，合理布局建筑及景观。（总分10分）"/>
      <w:bookmarkEnd w:id="177"/>
      <w:r>
        <w:rPr>
          <w:b/>
          <w:spacing w:val="-2"/>
          <w:sz w:val="24"/>
        </w:rPr>
        <w:t>充分保护或修复场地生态环境，合理布局建筑及景观。（</w:t>
      </w:r>
      <w:r>
        <w:rPr>
          <w:b/>
          <w:spacing w:val="-20"/>
          <w:sz w:val="24"/>
        </w:rPr>
        <w:t xml:space="preserve">总分 </w:t>
      </w:r>
      <w:r>
        <w:rPr>
          <w:b/>
          <w:spacing w:val="-2"/>
          <w:sz w:val="24"/>
        </w:rPr>
        <w:t>10</w:t>
      </w:r>
      <w:r>
        <w:rPr>
          <w:b/>
          <w:spacing w:val="-29"/>
          <w:sz w:val="24"/>
        </w:rPr>
        <w:t xml:space="preserve"> 分</w:t>
      </w:r>
      <w:r>
        <w:rPr>
          <w:b/>
          <w:spacing w:val="-10"/>
          <w:sz w:val="24"/>
        </w:rPr>
        <w:t>）</w:t>
      </w:r>
    </w:p>
    <w:p w14:paraId="7373801F">
      <w:pPr>
        <w:spacing w:before="216" w:after="35"/>
        <w:ind w:left="800"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4440"/>
        <w:gridCol w:w="1600"/>
        <w:gridCol w:w="1580"/>
      </w:tblGrid>
      <w:tr w14:paraId="73152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40" w:type="dxa"/>
          </w:tcPr>
          <w:p w14:paraId="46621302">
            <w:pPr>
              <w:pStyle w:val="13"/>
              <w:spacing w:before="21"/>
              <w:ind w:left="135" w:right="129"/>
              <w:jc w:val="center"/>
              <w:rPr>
                <w:b/>
                <w:sz w:val="21"/>
              </w:rPr>
            </w:pPr>
            <w:r>
              <w:rPr>
                <w:b/>
                <w:spacing w:val="-6"/>
                <w:sz w:val="21"/>
              </w:rPr>
              <w:t>序号</w:t>
            </w:r>
          </w:p>
        </w:tc>
        <w:tc>
          <w:tcPr>
            <w:tcW w:w="4440" w:type="dxa"/>
          </w:tcPr>
          <w:p w14:paraId="3340FD76">
            <w:pPr>
              <w:pStyle w:val="13"/>
              <w:spacing w:before="21"/>
              <w:ind w:left="1784" w:right="1778"/>
              <w:jc w:val="center"/>
              <w:rPr>
                <w:b/>
                <w:sz w:val="21"/>
              </w:rPr>
            </w:pPr>
            <w:r>
              <w:rPr>
                <w:b/>
                <w:spacing w:val="-4"/>
                <w:sz w:val="21"/>
              </w:rPr>
              <w:t>评价内容</w:t>
            </w:r>
          </w:p>
        </w:tc>
        <w:tc>
          <w:tcPr>
            <w:tcW w:w="1600" w:type="dxa"/>
          </w:tcPr>
          <w:p w14:paraId="71796218">
            <w:pPr>
              <w:pStyle w:val="13"/>
              <w:spacing w:before="21"/>
              <w:ind w:left="98"/>
              <w:jc w:val="center"/>
              <w:rPr>
                <w:b/>
                <w:sz w:val="21"/>
              </w:rPr>
            </w:pPr>
            <w:r>
              <w:rPr>
                <w:b/>
                <w:spacing w:val="-2"/>
                <w:sz w:val="21"/>
              </w:rPr>
              <w:t>评价分值（分</w:t>
            </w:r>
            <w:r>
              <w:rPr>
                <w:b/>
                <w:spacing w:val="-10"/>
                <w:sz w:val="21"/>
              </w:rPr>
              <w:t>）</w:t>
            </w:r>
          </w:p>
        </w:tc>
        <w:tc>
          <w:tcPr>
            <w:tcW w:w="1580" w:type="dxa"/>
          </w:tcPr>
          <w:p w14:paraId="2C4F3E85">
            <w:pPr>
              <w:pStyle w:val="13"/>
              <w:spacing w:before="21"/>
              <w:ind w:left="107" w:right="-15"/>
              <w:jc w:val="center"/>
              <w:rPr>
                <w:b/>
                <w:sz w:val="21"/>
              </w:rPr>
            </w:pPr>
            <w:r>
              <w:rPr>
                <w:b/>
                <w:spacing w:val="-2"/>
                <w:sz w:val="21"/>
              </w:rPr>
              <w:t>自评得分（分</w:t>
            </w:r>
            <w:r>
              <w:rPr>
                <w:b/>
                <w:spacing w:val="-12"/>
                <w:sz w:val="21"/>
              </w:rPr>
              <w:t>）</w:t>
            </w:r>
          </w:p>
        </w:tc>
      </w:tr>
      <w:tr w14:paraId="61DA9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5B66E8E2">
            <w:pPr>
              <w:pStyle w:val="13"/>
              <w:spacing w:before="7"/>
              <w:rPr>
                <w:b/>
                <w:sz w:val="25"/>
              </w:rPr>
            </w:pPr>
          </w:p>
          <w:p w14:paraId="2084E0FF">
            <w:pPr>
              <w:pStyle w:val="13"/>
              <w:ind w:left="9"/>
              <w:jc w:val="center"/>
              <w:rPr>
                <w:sz w:val="22"/>
              </w:rPr>
            </w:pPr>
            <w:r>
              <w:rPr>
                <w:w w:val="100"/>
                <w:sz w:val="22"/>
              </w:rPr>
              <w:t>1</w:t>
            </w:r>
          </w:p>
        </w:tc>
        <w:tc>
          <w:tcPr>
            <w:tcW w:w="4440" w:type="dxa"/>
          </w:tcPr>
          <w:p w14:paraId="5BCC75C0">
            <w:pPr>
              <w:pStyle w:val="13"/>
              <w:spacing w:before="15" w:line="266" w:lineRule="auto"/>
              <w:ind w:left="107" w:right="-15"/>
              <w:rPr>
                <w:sz w:val="22"/>
              </w:rPr>
            </w:pPr>
            <w:r>
              <w:rPr>
                <w:spacing w:val="-4"/>
                <w:sz w:val="22"/>
              </w:rPr>
              <w:t>保护场地内原有的自然水域、湿地、植被等，</w:t>
            </w:r>
            <w:r>
              <w:rPr>
                <w:spacing w:val="-2"/>
                <w:sz w:val="22"/>
              </w:rPr>
              <w:t>保持场地内的生态系统与场地外生态系统的</w:t>
            </w:r>
          </w:p>
          <w:p w14:paraId="06F8038C">
            <w:pPr>
              <w:pStyle w:val="13"/>
              <w:spacing w:line="275" w:lineRule="exact"/>
              <w:ind w:left="107"/>
              <w:rPr>
                <w:sz w:val="22"/>
              </w:rPr>
            </w:pPr>
            <w:r>
              <w:rPr>
                <w:spacing w:val="-5"/>
                <w:sz w:val="22"/>
              </w:rPr>
              <w:t>连贯性</w:t>
            </w:r>
          </w:p>
        </w:tc>
        <w:tc>
          <w:tcPr>
            <w:tcW w:w="1600" w:type="dxa"/>
          </w:tcPr>
          <w:p w14:paraId="0BBB70E4">
            <w:pPr>
              <w:pStyle w:val="13"/>
              <w:spacing w:before="7"/>
              <w:rPr>
                <w:b/>
                <w:sz w:val="25"/>
              </w:rPr>
            </w:pPr>
          </w:p>
          <w:p w14:paraId="34215949">
            <w:pPr>
              <w:pStyle w:val="13"/>
              <w:ind w:left="11"/>
              <w:jc w:val="center"/>
              <w:rPr>
                <w:sz w:val="22"/>
              </w:rPr>
            </w:pPr>
            <w:r>
              <w:rPr>
                <w:spacing w:val="-5"/>
                <w:sz w:val="22"/>
              </w:rPr>
              <w:t>10</w:t>
            </w:r>
          </w:p>
        </w:tc>
        <w:tc>
          <w:tcPr>
            <w:tcW w:w="1580" w:type="dxa"/>
            <w:vMerge w:val="restart"/>
          </w:tcPr>
          <w:p w14:paraId="09C081A1">
            <w:pPr>
              <w:pStyle w:val="13"/>
              <w:rPr>
                <w:b/>
                <w:sz w:val="22"/>
              </w:rPr>
            </w:pPr>
          </w:p>
          <w:p w14:paraId="495D8990">
            <w:pPr>
              <w:pStyle w:val="13"/>
              <w:rPr>
                <w:b/>
                <w:sz w:val="22"/>
              </w:rPr>
            </w:pPr>
          </w:p>
          <w:p w14:paraId="394CBD5E">
            <w:pPr>
              <w:pStyle w:val="13"/>
              <w:spacing w:before="10"/>
              <w:rPr>
                <w:b/>
                <w:sz w:val="18"/>
              </w:rPr>
            </w:pPr>
          </w:p>
          <w:p w14:paraId="476F0662">
            <w:pPr>
              <w:pStyle w:val="13"/>
              <w:spacing w:before="1"/>
              <w:ind w:left="230"/>
              <w:jc w:val="center"/>
              <w:rPr>
                <w:sz w:val="22"/>
              </w:rPr>
            </w:pPr>
            <w:r>
              <w:rPr>
                <w:w w:val="100"/>
                <w:sz w:val="22"/>
              </w:rPr>
              <w:t>0</w:t>
            </w:r>
          </w:p>
        </w:tc>
      </w:tr>
      <w:tr w14:paraId="35D0D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4F1570F0">
            <w:pPr>
              <w:pStyle w:val="13"/>
              <w:spacing w:before="15" w:line="277" w:lineRule="exact"/>
              <w:ind w:left="9"/>
              <w:jc w:val="center"/>
              <w:rPr>
                <w:sz w:val="22"/>
              </w:rPr>
            </w:pPr>
            <w:r>
              <w:rPr>
                <w:w w:val="100"/>
                <w:sz w:val="22"/>
              </w:rPr>
              <w:t>2</w:t>
            </w:r>
          </w:p>
        </w:tc>
        <w:tc>
          <w:tcPr>
            <w:tcW w:w="4440" w:type="dxa"/>
          </w:tcPr>
          <w:p w14:paraId="3F86AB3E">
            <w:pPr>
              <w:pStyle w:val="13"/>
              <w:spacing w:before="15" w:line="277" w:lineRule="exact"/>
              <w:ind w:left="107"/>
              <w:rPr>
                <w:sz w:val="22"/>
              </w:rPr>
            </w:pPr>
            <w:r>
              <w:rPr>
                <w:spacing w:val="-3"/>
                <w:sz w:val="22"/>
              </w:rPr>
              <w:t>采取净地表层土回收利用等生态补偿措施</w:t>
            </w:r>
          </w:p>
        </w:tc>
        <w:tc>
          <w:tcPr>
            <w:tcW w:w="1600" w:type="dxa"/>
          </w:tcPr>
          <w:p w14:paraId="4087B977">
            <w:pPr>
              <w:pStyle w:val="13"/>
              <w:spacing w:before="15" w:line="277" w:lineRule="exact"/>
              <w:ind w:left="11"/>
              <w:jc w:val="center"/>
              <w:rPr>
                <w:sz w:val="22"/>
              </w:rPr>
            </w:pPr>
            <w:r>
              <w:rPr>
                <w:spacing w:val="-5"/>
                <w:sz w:val="22"/>
              </w:rPr>
              <w:t>10</w:t>
            </w:r>
          </w:p>
        </w:tc>
        <w:tc>
          <w:tcPr>
            <w:tcW w:w="1580" w:type="dxa"/>
            <w:vMerge w:val="continue"/>
            <w:tcBorders>
              <w:top w:val="nil"/>
            </w:tcBorders>
          </w:tcPr>
          <w:p w14:paraId="1844469B">
            <w:pPr>
              <w:rPr>
                <w:sz w:val="2"/>
                <w:szCs w:val="2"/>
              </w:rPr>
            </w:pPr>
          </w:p>
        </w:tc>
      </w:tr>
      <w:tr w14:paraId="60F1A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tcPr>
          <w:p w14:paraId="113091D3">
            <w:pPr>
              <w:pStyle w:val="13"/>
              <w:spacing w:before="173"/>
              <w:ind w:left="9"/>
              <w:jc w:val="center"/>
              <w:rPr>
                <w:sz w:val="22"/>
              </w:rPr>
            </w:pPr>
            <w:r>
              <w:rPr>
                <w:w w:val="100"/>
                <w:sz w:val="22"/>
              </w:rPr>
              <w:t>3</w:t>
            </w:r>
          </w:p>
        </w:tc>
        <w:tc>
          <w:tcPr>
            <w:tcW w:w="4440" w:type="dxa"/>
          </w:tcPr>
          <w:p w14:paraId="1F603E17">
            <w:pPr>
              <w:pStyle w:val="13"/>
              <w:spacing w:before="17"/>
              <w:ind w:left="107"/>
              <w:rPr>
                <w:sz w:val="22"/>
              </w:rPr>
            </w:pPr>
            <w:r>
              <w:rPr>
                <w:spacing w:val="-3"/>
                <w:sz w:val="22"/>
              </w:rPr>
              <w:t>根据场地实际状况，采取其他生态恢复或补</w:t>
            </w:r>
          </w:p>
          <w:p w14:paraId="3F4C7684">
            <w:pPr>
              <w:pStyle w:val="13"/>
              <w:spacing w:before="30" w:line="275" w:lineRule="exact"/>
              <w:ind w:left="107"/>
              <w:rPr>
                <w:sz w:val="22"/>
              </w:rPr>
            </w:pPr>
            <w:r>
              <w:rPr>
                <w:spacing w:val="-5"/>
                <w:sz w:val="22"/>
              </w:rPr>
              <w:t>偿措施</w:t>
            </w:r>
          </w:p>
        </w:tc>
        <w:tc>
          <w:tcPr>
            <w:tcW w:w="1600" w:type="dxa"/>
          </w:tcPr>
          <w:p w14:paraId="7333BF1E">
            <w:pPr>
              <w:pStyle w:val="13"/>
              <w:spacing w:before="173"/>
              <w:ind w:left="11"/>
              <w:jc w:val="center"/>
              <w:rPr>
                <w:sz w:val="22"/>
              </w:rPr>
            </w:pPr>
            <w:r>
              <w:rPr>
                <w:spacing w:val="-5"/>
                <w:sz w:val="22"/>
              </w:rPr>
              <w:t>10</w:t>
            </w:r>
          </w:p>
        </w:tc>
        <w:tc>
          <w:tcPr>
            <w:tcW w:w="1580" w:type="dxa"/>
            <w:vMerge w:val="continue"/>
            <w:tcBorders>
              <w:top w:val="nil"/>
            </w:tcBorders>
          </w:tcPr>
          <w:p w14:paraId="760570AC">
            <w:pPr>
              <w:rPr>
                <w:sz w:val="2"/>
                <w:szCs w:val="2"/>
              </w:rPr>
            </w:pPr>
          </w:p>
        </w:tc>
      </w:tr>
      <w:tr w14:paraId="0E7AB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80" w:type="dxa"/>
            <w:gridSpan w:val="2"/>
          </w:tcPr>
          <w:p w14:paraId="35C5B36C">
            <w:pPr>
              <w:pStyle w:val="13"/>
              <w:spacing w:before="22"/>
              <w:ind w:left="2154" w:right="2145"/>
              <w:jc w:val="center"/>
              <w:rPr>
                <w:sz w:val="21"/>
              </w:rPr>
            </w:pPr>
            <w:r>
              <w:rPr>
                <w:spacing w:val="-8"/>
                <w:sz w:val="21"/>
              </w:rPr>
              <w:t>合计</w:t>
            </w:r>
          </w:p>
        </w:tc>
        <w:tc>
          <w:tcPr>
            <w:tcW w:w="1600" w:type="dxa"/>
          </w:tcPr>
          <w:p w14:paraId="30533DFA">
            <w:pPr>
              <w:pStyle w:val="13"/>
              <w:spacing w:before="17" w:line="275" w:lineRule="exact"/>
              <w:ind w:left="11"/>
              <w:jc w:val="center"/>
              <w:rPr>
                <w:sz w:val="22"/>
              </w:rPr>
            </w:pPr>
            <w:r>
              <w:rPr>
                <w:spacing w:val="-5"/>
                <w:sz w:val="22"/>
              </w:rPr>
              <w:t>10</w:t>
            </w:r>
          </w:p>
        </w:tc>
        <w:tc>
          <w:tcPr>
            <w:tcW w:w="1580" w:type="dxa"/>
          </w:tcPr>
          <w:p w14:paraId="56A0C799">
            <w:pPr>
              <w:pStyle w:val="13"/>
              <w:spacing w:before="17" w:line="275" w:lineRule="exact"/>
              <w:ind w:left="230"/>
              <w:jc w:val="center"/>
              <w:rPr>
                <w:sz w:val="22"/>
              </w:rPr>
            </w:pPr>
            <w:r>
              <w:rPr>
                <w:w w:val="100"/>
                <w:sz w:val="22"/>
              </w:rPr>
              <w:t>0</w:t>
            </w:r>
          </w:p>
        </w:tc>
      </w:tr>
    </w:tbl>
    <w:p w14:paraId="4AEBB3BB">
      <w:pPr>
        <w:spacing w:after="0" w:line="275" w:lineRule="exact"/>
        <w:jc w:val="center"/>
        <w:rPr>
          <w:sz w:val="22"/>
        </w:rPr>
        <w:sectPr>
          <w:pgSz w:w="11910" w:h="16840"/>
          <w:pgMar w:top="1100" w:right="920" w:bottom="1180" w:left="1000" w:header="878" w:footer="993" w:gutter="0"/>
          <w:cols w:space="720" w:num="1"/>
        </w:sectPr>
      </w:pPr>
    </w:p>
    <w:p w14:paraId="3DF149C4">
      <w:pPr>
        <w:pStyle w:val="4"/>
        <w:spacing w:before="8"/>
        <w:rPr>
          <w:b/>
          <w:sz w:val="22"/>
        </w:rPr>
      </w:pPr>
    </w:p>
    <w:p w14:paraId="0305CAE0">
      <w:pPr>
        <w:spacing w:before="66"/>
        <w:ind w:left="800" w:right="0" w:firstLine="0"/>
        <w:jc w:val="left"/>
        <w:rPr>
          <w:b/>
          <w:sz w:val="24"/>
        </w:rPr>
      </w:pPr>
      <w:r>
        <w:pict>
          <v:rect id="docshape541" o:spid="_x0000_s1891" o:spt="1" style="position:absolute;left:0pt;margin-left:90pt;margin-top:-15.2pt;height:0.7pt;width:415.3pt;mso-position-horizontal-relative:page;z-index:-251424768;mso-width-relative:page;mso-height-relative:page;" fillcolor="#000000" filled="t" stroked="f" coordsize="21600,21600">
            <v:path/>
            <v:fill on="t" focussize="0,0"/>
            <v:stroke on="f"/>
            <v:imagedata o:title=""/>
            <o:lock v:ext="edit"/>
          </v:rect>
        </w:pict>
      </w:r>
      <w:r>
        <w:rPr>
          <w:b/>
          <w:spacing w:val="-2"/>
          <w:sz w:val="24"/>
        </w:rPr>
        <w:t>2</w:t>
      </w:r>
      <w:r>
        <w:rPr>
          <w:b/>
          <w:spacing w:val="-14"/>
          <w:sz w:val="24"/>
        </w:rPr>
        <w:t>、 评价要点</w:t>
      </w:r>
    </w:p>
    <w:p w14:paraId="5BBFB829">
      <w:pPr>
        <w:pStyle w:val="4"/>
        <w:spacing w:before="67" w:line="290" w:lineRule="auto"/>
        <w:ind w:left="800" w:right="1592"/>
      </w:pPr>
      <w:r>
        <w:rPr>
          <w:spacing w:val="-2"/>
        </w:rPr>
        <w:t>项目场地内是否有自然水域：</w:t>
      </w:r>
      <w:r>
        <w:rPr>
          <w:b/>
          <w:spacing w:val="-2"/>
        </w:rPr>
        <w:t>□</w:t>
      </w:r>
      <w:r>
        <w:rPr>
          <w:spacing w:val="-2"/>
        </w:rPr>
        <w:t>是、</w:t>
      </w:r>
      <w:r>
        <w:rPr>
          <w:b/>
          <w:spacing w:val="-2"/>
          <w:sz w:val="24"/>
        </w:rPr>
        <w:t>□</w:t>
      </w:r>
      <w:r>
        <w:rPr>
          <w:spacing w:val="-2"/>
        </w:rPr>
        <w:t>否，建设过程中是否被改造：</w:t>
      </w:r>
      <w:r>
        <w:rPr>
          <w:b/>
          <w:spacing w:val="-2"/>
        </w:rPr>
        <w:t>□</w:t>
      </w:r>
      <w:r>
        <w:rPr>
          <w:spacing w:val="-2"/>
        </w:rPr>
        <w:t>是、</w:t>
      </w:r>
      <w:r>
        <w:rPr>
          <w:b/>
          <w:spacing w:val="-2"/>
        </w:rPr>
        <w:t>□</w:t>
      </w:r>
      <w:r>
        <w:rPr>
          <w:spacing w:val="-2"/>
        </w:rPr>
        <w:t>否；项目场地内是否有湿地：</w:t>
      </w:r>
      <w:r>
        <w:rPr>
          <w:b/>
          <w:spacing w:val="-2"/>
        </w:rPr>
        <w:t>□</w:t>
      </w:r>
      <w:r>
        <w:rPr>
          <w:spacing w:val="-2"/>
        </w:rPr>
        <w:t>是、</w:t>
      </w:r>
      <w:r>
        <w:rPr>
          <w:b/>
          <w:spacing w:val="-2"/>
          <w:sz w:val="24"/>
        </w:rPr>
        <w:t>□</w:t>
      </w:r>
      <w:r>
        <w:rPr>
          <w:spacing w:val="-2"/>
        </w:rPr>
        <w:t>否，建设过程中是否被改造：</w:t>
      </w:r>
      <w:r>
        <w:rPr>
          <w:b/>
          <w:spacing w:val="-2"/>
        </w:rPr>
        <w:t>□</w:t>
      </w:r>
      <w:r>
        <w:rPr>
          <w:spacing w:val="-2"/>
        </w:rPr>
        <w:t>是、</w:t>
      </w:r>
      <w:r>
        <w:rPr>
          <w:b/>
          <w:spacing w:val="-2"/>
        </w:rPr>
        <w:t>□</w:t>
      </w:r>
      <w:r>
        <w:rPr>
          <w:spacing w:val="-2"/>
        </w:rPr>
        <w:t>否；</w:t>
      </w:r>
    </w:p>
    <w:p w14:paraId="1AFFDCEB">
      <w:pPr>
        <w:pStyle w:val="4"/>
        <w:spacing w:before="5" w:line="290" w:lineRule="auto"/>
        <w:ind w:left="800" w:right="2012"/>
      </w:pPr>
      <w:r>
        <w:rPr>
          <w:spacing w:val="-2"/>
        </w:rPr>
        <w:t>项目场地内是否有植被：</w:t>
      </w:r>
      <w:r>
        <w:rPr>
          <w:b/>
          <w:spacing w:val="-2"/>
        </w:rPr>
        <w:t>□</w:t>
      </w:r>
      <w:r>
        <w:rPr>
          <w:spacing w:val="-2"/>
        </w:rPr>
        <w:t>是、</w:t>
      </w:r>
      <w:r>
        <w:rPr>
          <w:b/>
          <w:spacing w:val="-2"/>
          <w:sz w:val="24"/>
        </w:rPr>
        <w:t>□</w:t>
      </w:r>
      <w:r>
        <w:rPr>
          <w:spacing w:val="-2"/>
        </w:rPr>
        <w:t>否，建设过程中是否被改造：</w:t>
      </w:r>
      <w:r>
        <w:rPr>
          <w:b/>
          <w:spacing w:val="-2"/>
        </w:rPr>
        <w:t>□</w:t>
      </w:r>
      <w:r>
        <w:rPr>
          <w:spacing w:val="-2"/>
        </w:rPr>
        <w:t>是、</w:t>
      </w:r>
      <w:r>
        <w:rPr>
          <w:b/>
          <w:spacing w:val="-2"/>
        </w:rPr>
        <w:t>□</w:t>
      </w:r>
      <w:r>
        <w:rPr>
          <w:spacing w:val="-2"/>
        </w:rPr>
        <w:t>否；场地设计与建筑布局是否充分利用原有地形地貌：</w:t>
      </w:r>
      <w:r>
        <w:rPr>
          <w:b/>
          <w:spacing w:val="-2"/>
          <w:sz w:val="24"/>
        </w:rPr>
        <w:t>□</w:t>
      </w:r>
      <w:r>
        <w:rPr>
          <w:spacing w:val="-2"/>
        </w:rPr>
        <w:t>是、</w:t>
      </w:r>
      <w:r>
        <w:rPr>
          <w:b/>
          <w:spacing w:val="-2"/>
        </w:rPr>
        <w:t>□</w:t>
      </w:r>
      <w:r>
        <w:rPr>
          <w:spacing w:val="-2"/>
        </w:rPr>
        <w:t>否</w:t>
      </w:r>
    </w:p>
    <w:p w14:paraId="2C0A1870">
      <w:pPr>
        <w:pStyle w:val="4"/>
        <w:spacing w:before="4"/>
        <w:ind w:left="800"/>
      </w:pPr>
      <w:r>
        <w:rPr>
          <w:spacing w:val="-2"/>
        </w:rPr>
        <w:t>场地设计是否对原有的表层土进行保护利用：</w:t>
      </w:r>
      <w:r>
        <w:rPr>
          <w:b/>
          <w:spacing w:val="-2"/>
          <w:sz w:val="24"/>
        </w:rPr>
        <w:t>□</w:t>
      </w:r>
      <w:r>
        <w:rPr>
          <w:spacing w:val="-2"/>
        </w:rPr>
        <w:t>是、</w:t>
      </w:r>
      <w:r>
        <w:rPr>
          <w:b/>
          <w:spacing w:val="-2"/>
        </w:rPr>
        <w:t>□</w:t>
      </w:r>
      <w:r>
        <w:rPr>
          <w:spacing w:val="-10"/>
        </w:rPr>
        <w:t>否</w:t>
      </w:r>
    </w:p>
    <w:p w14:paraId="58185BB0">
      <w:pPr>
        <w:pStyle w:val="4"/>
        <w:spacing w:before="85" w:line="331" w:lineRule="auto"/>
        <w:ind w:left="800" w:right="879"/>
      </w:pPr>
      <w:r>
        <w:pict>
          <v:group id="docshapegroup542" o:spid="_x0000_s1892" o:spt="203" style="position:absolute;left:0pt;margin-left:80.85pt;margin-top:31.4pt;height:413.6pt;width:433.6pt;mso-position-horizontal-relative:page;z-index:-251424768;mso-width-relative:page;mso-height-relative:page;" coordorigin="1617,629" coordsize="8672,8272">
            <o:lock v:ext="edit"/>
            <v:shape id="docshape543" o:spid="_x0000_s1893" o:spt="75" type="#_x0000_t75" style="position:absolute;left:1817;top:628;height:8272;width:8218;" filled="f" stroked="f" coordsize="21600,21600">
              <v:path/>
              <v:fill on="f" focussize="0,0"/>
              <v:stroke on="f"/>
              <v:imagedata r:id="rId43" o:title=""/>
              <o:lock v:ext="edit" aspectratio="t"/>
            </v:shape>
            <v:shape id="docshape544" o:spid="_x0000_s1894" style="position:absolute;left:1617;top:781;height:1149;width:8672;" filled="f" stroked="t" coordorigin="1617,781" coordsize="8672,1149" path="m1617,786l10289,786m1617,1930l10289,1930m1622,781l1622,1925m10284,781l10284,1925e">
              <v:path arrowok="t"/>
              <v:fill on="f" focussize="0,0"/>
              <v:stroke weight="0.48pt" color="#000000"/>
              <v:imagedata o:title=""/>
              <o:lock v:ext="edit"/>
            </v:shape>
          </v:group>
        </w:pict>
      </w:r>
      <w:r>
        <w:rPr>
          <w:spacing w:val="-4"/>
        </w:rPr>
        <w:t>如对场地内原有的自然水域、湿地和植被进行了改造，简要说明工程结束后所采取的生态补</w:t>
      </w:r>
      <w:r>
        <w:t>偿措施（包括表层土的利用措施）。（</w:t>
      </w:r>
      <w:r>
        <w:rPr>
          <w:rFonts w:ascii="Times New Roman" w:eastAsia="Times New Roman"/>
        </w:rPr>
        <w:t xml:space="preserve">200 </w:t>
      </w:r>
      <w:r>
        <w:t>字以内）</w:t>
      </w:r>
    </w:p>
    <w:p w14:paraId="3244A54B">
      <w:pPr>
        <w:pStyle w:val="4"/>
        <w:rPr>
          <w:sz w:val="20"/>
        </w:rPr>
      </w:pPr>
    </w:p>
    <w:p w14:paraId="3F196EB2">
      <w:pPr>
        <w:pStyle w:val="4"/>
        <w:rPr>
          <w:sz w:val="20"/>
        </w:rPr>
      </w:pPr>
    </w:p>
    <w:p w14:paraId="6A43E582">
      <w:pPr>
        <w:pStyle w:val="4"/>
        <w:rPr>
          <w:sz w:val="20"/>
        </w:rPr>
      </w:pPr>
    </w:p>
    <w:p w14:paraId="6A0722B2">
      <w:pPr>
        <w:pStyle w:val="4"/>
        <w:rPr>
          <w:sz w:val="20"/>
        </w:rPr>
      </w:pPr>
    </w:p>
    <w:p w14:paraId="472F3A5C">
      <w:pPr>
        <w:pStyle w:val="4"/>
        <w:rPr>
          <w:sz w:val="20"/>
        </w:rPr>
      </w:pPr>
    </w:p>
    <w:p w14:paraId="6B8AD5C6">
      <w:pPr>
        <w:pStyle w:val="4"/>
        <w:spacing w:before="3"/>
        <w:rPr>
          <w:sz w:val="18"/>
        </w:rPr>
      </w:pPr>
    </w:p>
    <w:p w14:paraId="67BD1F13">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39FBA788">
      <w:pPr>
        <w:pStyle w:val="4"/>
        <w:spacing w:before="10"/>
        <w:rPr>
          <w:b/>
          <w:sz w:val="18"/>
        </w:rPr>
      </w:pPr>
    </w:p>
    <w:p w14:paraId="34AD06EE">
      <w:pPr>
        <w:spacing w:before="0"/>
        <w:ind w:left="1160" w:right="0" w:firstLine="0"/>
        <w:jc w:val="left"/>
        <w:rPr>
          <w:b/>
          <w:sz w:val="21"/>
        </w:rPr>
      </w:pPr>
      <w:r>
        <w:rPr>
          <w:b/>
          <w:spacing w:val="-3"/>
          <w:sz w:val="21"/>
        </w:rPr>
        <w:t>建议提交材料及技术要求：</w:t>
      </w:r>
    </w:p>
    <w:p w14:paraId="069A5A80">
      <w:pPr>
        <w:pStyle w:val="4"/>
        <w:spacing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062F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7DF96982">
            <w:pPr>
              <w:pStyle w:val="13"/>
              <w:spacing w:before="17"/>
              <w:ind w:left="148"/>
              <w:rPr>
                <w:b/>
                <w:sz w:val="22"/>
              </w:rPr>
            </w:pPr>
            <w:r>
              <w:rPr>
                <w:b/>
                <w:spacing w:val="-6"/>
                <w:sz w:val="22"/>
              </w:rPr>
              <w:t>专业</w:t>
            </w:r>
          </w:p>
          <w:p w14:paraId="4073F06B">
            <w:pPr>
              <w:pStyle w:val="13"/>
              <w:spacing w:before="30" w:line="275" w:lineRule="exact"/>
              <w:ind w:left="148"/>
              <w:rPr>
                <w:b/>
                <w:sz w:val="22"/>
              </w:rPr>
            </w:pPr>
            <w:r>
              <w:rPr>
                <w:b/>
                <w:spacing w:val="-6"/>
                <w:sz w:val="22"/>
              </w:rPr>
              <w:t>分类</w:t>
            </w:r>
          </w:p>
        </w:tc>
        <w:tc>
          <w:tcPr>
            <w:tcW w:w="2020" w:type="dxa"/>
            <w:shd w:val="clear" w:color="auto" w:fill="DBE4F0"/>
          </w:tcPr>
          <w:p w14:paraId="1595C690">
            <w:pPr>
              <w:pStyle w:val="13"/>
              <w:spacing w:before="172"/>
              <w:ind w:left="106"/>
              <w:rPr>
                <w:b/>
                <w:sz w:val="22"/>
              </w:rPr>
            </w:pPr>
            <w:r>
              <w:rPr>
                <w:b/>
                <w:spacing w:val="-4"/>
                <w:sz w:val="22"/>
              </w:rPr>
              <w:t>材料名称</w:t>
            </w:r>
          </w:p>
        </w:tc>
        <w:tc>
          <w:tcPr>
            <w:tcW w:w="3960" w:type="dxa"/>
            <w:shd w:val="clear" w:color="auto" w:fill="DBE4F0"/>
          </w:tcPr>
          <w:p w14:paraId="13C19D16">
            <w:pPr>
              <w:pStyle w:val="13"/>
              <w:spacing w:before="172"/>
              <w:ind w:left="107"/>
              <w:rPr>
                <w:b/>
                <w:sz w:val="22"/>
              </w:rPr>
            </w:pPr>
            <w:r>
              <w:rPr>
                <w:b/>
                <w:spacing w:val="-4"/>
                <w:sz w:val="22"/>
              </w:rPr>
              <w:t>技术要求</w:t>
            </w:r>
          </w:p>
        </w:tc>
        <w:tc>
          <w:tcPr>
            <w:tcW w:w="800" w:type="dxa"/>
            <w:shd w:val="clear" w:color="auto" w:fill="DBE4F0"/>
          </w:tcPr>
          <w:p w14:paraId="18A55C84">
            <w:pPr>
              <w:pStyle w:val="13"/>
              <w:spacing w:before="17"/>
              <w:ind w:left="107"/>
              <w:rPr>
                <w:b/>
                <w:sz w:val="22"/>
              </w:rPr>
            </w:pPr>
            <w:r>
              <w:rPr>
                <w:b/>
                <w:spacing w:val="-6"/>
                <w:sz w:val="22"/>
              </w:rPr>
              <w:t>评价</w:t>
            </w:r>
          </w:p>
          <w:p w14:paraId="0838F4E9">
            <w:pPr>
              <w:pStyle w:val="13"/>
              <w:spacing w:before="30" w:line="275" w:lineRule="exact"/>
              <w:ind w:left="107"/>
              <w:rPr>
                <w:b/>
                <w:sz w:val="22"/>
              </w:rPr>
            </w:pPr>
            <w:r>
              <w:rPr>
                <w:b/>
                <w:spacing w:val="-6"/>
                <w:sz w:val="22"/>
              </w:rPr>
              <w:t>阶段</w:t>
            </w:r>
          </w:p>
        </w:tc>
        <w:tc>
          <w:tcPr>
            <w:tcW w:w="800" w:type="dxa"/>
            <w:shd w:val="clear" w:color="auto" w:fill="DBE4F0"/>
          </w:tcPr>
          <w:p w14:paraId="59EE34AE">
            <w:pPr>
              <w:pStyle w:val="13"/>
              <w:spacing w:before="17"/>
              <w:ind w:left="106"/>
              <w:rPr>
                <w:b/>
                <w:sz w:val="22"/>
              </w:rPr>
            </w:pPr>
            <w:r>
              <w:rPr>
                <w:b/>
                <w:spacing w:val="-6"/>
                <w:sz w:val="22"/>
              </w:rPr>
              <w:t>建筑</w:t>
            </w:r>
          </w:p>
          <w:p w14:paraId="4321AC14">
            <w:pPr>
              <w:pStyle w:val="13"/>
              <w:spacing w:before="30" w:line="275" w:lineRule="exact"/>
              <w:ind w:left="106"/>
              <w:rPr>
                <w:b/>
                <w:sz w:val="22"/>
              </w:rPr>
            </w:pPr>
            <w:r>
              <w:rPr>
                <w:b/>
                <w:spacing w:val="-6"/>
                <w:sz w:val="22"/>
              </w:rPr>
              <w:t>类型</w:t>
            </w:r>
          </w:p>
        </w:tc>
      </w:tr>
      <w:tr w14:paraId="5E578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4903EF33">
            <w:pPr>
              <w:pStyle w:val="13"/>
              <w:spacing w:before="172" w:line="266" w:lineRule="auto"/>
              <w:ind w:left="148" w:right="137"/>
              <w:rPr>
                <w:b/>
                <w:sz w:val="22"/>
              </w:rPr>
            </w:pPr>
            <w:r>
              <w:rPr>
                <w:b/>
                <w:spacing w:val="-6"/>
                <w:sz w:val="22"/>
              </w:rPr>
              <w:t>建筑设计</w:t>
            </w:r>
          </w:p>
        </w:tc>
        <w:tc>
          <w:tcPr>
            <w:tcW w:w="2020" w:type="dxa"/>
            <w:tcBorders>
              <w:bottom w:val="single" w:color="000000" w:sz="8" w:space="0"/>
              <w:right w:val="single" w:color="000000" w:sz="8" w:space="0"/>
            </w:tcBorders>
          </w:tcPr>
          <w:p w14:paraId="3958A017">
            <w:pPr>
              <w:pStyle w:val="13"/>
              <w:spacing w:before="8"/>
              <w:rPr>
                <w:b/>
                <w:sz w:val="25"/>
              </w:rPr>
            </w:pPr>
          </w:p>
          <w:p w14:paraId="4039F6DE">
            <w:pPr>
              <w:pStyle w:val="13"/>
              <w:ind w:left="106"/>
              <w:rPr>
                <w:b/>
                <w:sz w:val="22"/>
              </w:rPr>
            </w:pPr>
            <w:r>
              <w:rPr>
                <w:b/>
                <w:spacing w:val="-4"/>
                <w:sz w:val="22"/>
              </w:rPr>
              <w:t>场地原地形图</w:t>
            </w:r>
          </w:p>
        </w:tc>
        <w:tc>
          <w:tcPr>
            <w:tcW w:w="3960" w:type="dxa"/>
            <w:tcBorders>
              <w:left w:val="single" w:color="000000" w:sz="8" w:space="0"/>
              <w:bottom w:val="single" w:color="000000" w:sz="8" w:space="0"/>
              <w:right w:val="single" w:color="000000" w:sz="8" w:space="0"/>
            </w:tcBorders>
          </w:tcPr>
          <w:p w14:paraId="6B5D76E7">
            <w:pPr>
              <w:pStyle w:val="13"/>
              <w:spacing w:before="8"/>
              <w:rPr>
                <w:b/>
                <w:sz w:val="25"/>
              </w:rPr>
            </w:pPr>
          </w:p>
          <w:p w14:paraId="5EBE6FD0">
            <w:pPr>
              <w:pStyle w:val="13"/>
              <w:ind w:left="102"/>
              <w:rPr>
                <w:sz w:val="22"/>
              </w:rPr>
            </w:pPr>
            <w:r>
              <w:rPr>
                <w:spacing w:val="-3"/>
                <w:sz w:val="22"/>
              </w:rPr>
              <w:t>应体现场地开发前的原有地形地貌</w:t>
            </w:r>
          </w:p>
        </w:tc>
        <w:tc>
          <w:tcPr>
            <w:tcW w:w="800" w:type="dxa"/>
            <w:tcBorders>
              <w:left w:val="single" w:color="000000" w:sz="8" w:space="0"/>
            </w:tcBorders>
          </w:tcPr>
          <w:p w14:paraId="07A675D6">
            <w:pPr>
              <w:pStyle w:val="13"/>
              <w:spacing w:before="16" w:line="266" w:lineRule="auto"/>
              <w:ind w:left="102" w:right="130"/>
              <w:rPr>
                <w:sz w:val="22"/>
              </w:rPr>
            </w:pPr>
            <w:r>
              <w:rPr>
                <w:spacing w:val="-6"/>
                <w:sz w:val="22"/>
              </w:rPr>
              <w:t>预评</w:t>
            </w:r>
            <w:r>
              <w:rPr>
                <w:spacing w:val="-5"/>
                <w:sz w:val="22"/>
              </w:rPr>
              <w:t>价/评</w:t>
            </w:r>
          </w:p>
          <w:p w14:paraId="2F5C962D">
            <w:pPr>
              <w:pStyle w:val="13"/>
              <w:spacing w:line="274" w:lineRule="exact"/>
              <w:ind w:left="102"/>
              <w:rPr>
                <w:sz w:val="22"/>
              </w:rPr>
            </w:pPr>
            <w:r>
              <w:rPr>
                <w:w w:val="100"/>
                <w:sz w:val="22"/>
              </w:rPr>
              <w:t>价</w:t>
            </w:r>
          </w:p>
        </w:tc>
        <w:tc>
          <w:tcPr>
            <w:tcW w:w="800" w:type="dxa"/>
          </w:tcPr>
          <w:p w14:paraId="0BEE14B3">
            <w:pPr>
              <w:pStyle w:val="13"/>
              <w:spacing w:before="8"/>
              <w:rPr>
                <w:b/>
                <w:sz w:val="25"/>
              </w:rPr>
            </w:pPr>
          </w:p>
          <w:p w14:paraId="662161C1">
            <w:pPr>
              <w:pStyle w:val="13"/>
              <w:ind w:left="178"/>
              <w:rPr>
                <w:sz w:val="22"/>
              </w:rPr>
            </w:pPr>
            <w:r>
              <w:rPr>
                <w:spacing w:val="-6"/>
                <w:sz w:val="22"/>
              </w:rPr>
              <w:t>居建</w:t>
            </w:r>
          </w:p>
        </w:tc>
      </w:tr>
      <w:tr w14:paraId="4391F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70DE22F7">
            <w:pPr>
              <w:pStyle w:val="13"/>
              <w:rPr>
                <w:b/>
                <w:sz w:val="22"/>
              </w:rPr>
            </w:pPr>
          </w:p>
          <w:p w14:paraId="32A706DE">
            <w:pPr>
              <w:pStyle w:val="13"/>
              <w:rPr>
                <w:b/>
                <w:sz w:val="22"/>
              </w:rPr>
            </w:pPr>
          </w:p>
          <w:p w14:paraId="59A87F74">
            <w:pPr>
              <w:pStyle w:val="13"/>
              <w:rPr>
                <w:b/>
                <w:sz w:val="22"/>
              </w:rPr>
            </w:pPr>
          </w:p>
          <w:p w14:paraId="4C2939D0">
            <w:pPr>
              <w:pStyle w:val="13"/>
              <w:rPr>
                <w:b/>
                <w:sz w:val="22"/>
              </w:rPr>
            </w:pPr>
          </w:p>
          <w:p w14:paraId="70EF825C">
            <w:pPr>
              <w:pStyle w:val="13"/>
              <w:rPr>
                <w:b/>
                <w:sz w:val="22"/>
              </w:rPr>
            </w:pPr>
          </w:p>
          <w:p w14:paraId="5B86F29B">
            <w:pPr>
              <w:pStyle w:val="13"/>
              <w:spacing w:before="181" w:line="266" w:lineRule="auto"/>
              <w:ind w:left="148" w:right="137"/>
              <w:rPr>
                <w:b/>
                <w:sz w:val="22"/>
              </w:rPr>
            </w:pPr>
            <w:r>
              <w:rPr>
                <w:b/>
                <w:spacing w:val="-6"/>
                <w:sz w:val="22"/>
              </w:rPr>
              <w:t>规划设计</w:t>
            </w:r>
          </w:p>
        </w:tc>
        <w:tc>
          <w:tcPr>
            <w:tcW w:w="2020" w:type="dxa"/>
            <w:tcBorders>
              <w:top w:val="single" w:color="000000" w:sz="8" w:space="0"/>
            </w:tcBorders>
          </w:tcPr>
          <w:p w14:paraId="6AE7A8B1">
            <w:pPr>
              <w:pStyle w:val="13"/>
              <w:spacing w:before="7"/>
              <w:rPr>
                <w:b/>
                <w:sz w:val="25"/>
              </w:rPr>
            </w:pPr>
          </w:p>
          <w:p w14:paraId="0A642C2B">
            <w:pPr>
              <w:pStyle w:val="13"/>
              <w:ind w:left="106"/>
              <w:rPr>
                <w:b/>
                <w:sz w:val="22"/>
              </w:rPr>
            </w:pPr>
            <w:r>
              <w:rPr>
                <w:b/>
                <w:spacing w:val="-4"/>
                <w:sz w:val="22"/>
              </w:rPr>
              <w:t>规划设计图</w:t>
            </w:r>
          </w:p>
        </w:tc>
        <w:tc>
          <w:tcPr>
            <w:tcW w:w="3960" w:type="dxa"/>
            <w:tcBorders>
              <w:top w:val="single" w:color="000000" w:sz="8" w:space="0"/>
            </w:tcBorders>
          </w:tcPr>
          <w:p w14:paraId="5F8669F9">
            <w:pPr>
              <w:pStyle w:val="13"/>
              <w:rPr>
                <w:rFonts w:ascii="Times New Roman"/>
                <w:sz w:val="20"/>
              </w:rPr>
            </w:pPr>
          </w:p>
        </w:tc>
        <w:tc>
          <w:tcPr>
            <w:tcW w:w="800" w:type="dxa"/>
          </w:tcPr>
          <w:p w14:paraId="38176EE2">
            <w:pPr>
              <w:pStyle w:val="13"/>
              <w:spacing w:before="15" w:line="266" w:lineRule="auto"/>
              <w:ind w:left="107" w:right="130"/>
              <w:rPr>
                <w:sz w:val="22"/>
              </w:rPr>
            </w:pPr>
            <w:r>
              <w:rPr>
                <w:spacing w:val="-6"/>
                <w:sz w:val="22"/>
              </w:rPr>
              <w:t>预评</w:t>
            </w:r>
            <w:r>
              <w:rPr>
                <w:spacing w:val="-5"/>
                <w:sz w:val="22"/>
              </w:rPr>
              <w:t>价/评</w:t>
            </w:r>
          </w:p>
          <w:p w14:paraId="152E9954">
            <w:pPr>
              <w:pStyle w:val="13"/>
              <w:spacing w:line="275" w:lineRule="exact"/>
              <w:ind w:left="107"/>
              <w:rPr>
                <w:sz w:val="22"/>
              </w:rPr>
            </w:pPr>
            <w:r>
              <w:rPr>
                <w:w w:val="100"/>
                <w:sz w:val="22"/>
              </w:rPr>
              <w:t>价</w:t>
            </w:r>
          </w:p>
        </w:tc>
        <w:tc>
          <w:tcPr>
            <w:tcW w:w="800" w:type="dxa"/>
          </w:tcPr>
          <w:p w14:paraId="3BA74BB5">
            <w:pPr>
              <w:pStyle w:val="13"/>
              <w:spacing w:before="7"/>
              <w:rPr>
                <w:b/>
                <w:sz w:val="25"/>
              </w:rPr>
            </w:pPr>
          </w:p>
          <w:p w14:paraId="341ACF63">
            <w:pPr>
              <w:pStyle w:val="13"/>
              <w:ind w:left="178"/>
              <w:rPr>
                <w:sz w:val="22"/>
              </w:rPr>
            </w:pPr>
            <w:r>
              <w:rPr>
                <w:spacing w:val="-6"/>
                <w:sz w:val="22"/>
              </w:rPr>
              <w:t>居建</w:t>
            </w:r>
          </w:p>
        </w:tc>
      </w:tr>
      <w:tr w14:paraId="3F17A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53BC6CC">
            <w:pPr>
              <w:rPr>
                <w:sz w:val="2"/>
                <w:szCs w:val="2"/>
              </w:rPr>
            </w:pPr>
          </w:p>
        </w:tc>
        <w:tc>
          <w:tcPr>
            <w:tcW w:w="2020" w:type="dxa"/>
          </w:tcPr>
          <w:p w14:paraId="1F635515">
            <w:pPr>
              <w:pStyle w:val="13"/>
              <w:spacing w:before="6"/>
              <w:rPr>
                <w:b/>
                <w:sz w:val="25"/>
              </w:rPr>
            </w:pPr>
          </w:p>
          <w:p w14:paraId="2071830A">
            <w:pPr>
              <w:pStyle w:val="13"/>
              <w:spacing w:before="1"/>
              <w:ind w:left="106"/>
              <w:rPr>
                <w:b/>
                <w:sz w:val="22"/>
              </w:rPr>
            </w:pPr>
            <w:r>
              <w:rPr>
                <w:b/>
                <w:spacing w:val="-4"/>
                <w:sz w:val="22"/>
              </w:rPr>
              <w:t>总平面图</w:t>
            </w:r>
          </w:p>
        </w:tc>
        <w:tc>
          <w:tcPr>
            <w:tcW w:w="3960" w:type="dxa"/>
          </w:tcPr>
          <w:p w14:paraId="4A33FBD9">
            <w:pPr>
              <w:pStyle w:val="13"/>
              <w:rPr>
                <w:rFonts w:ascii="Times New Roman"/>
                <w:sz w:val="20"/>
              </w:rPr>
            </w:pPr>
          </w:p>
        </w:tc>
        <w:tc>
          <w:tcPr>
            <w:tcW w:w="800" w:type="dxa"/>
          </w:tcPr>
          <w:p w14:paraId="70D0BDFB">
            <w:pPr>
              <w:pStyle w:val="13"/>
              <w:spacing w:before="15"/>
              <w:ind w:left="107"/>
              <w:rPr>
                <w:sz w:val="22"/>
              </w:rPr>
            </w:pPr>
            <w:r>
              <w:rPr>
                <w:spacing w:val="-6"/>
                <w:sz w:val="22"/>
              </w:rPr>
              <w:t>预评</w:t>
            </w:r>
          </w:p>
          <w:p w14:paraId="52EF6B06">
            <w:pPr>
              <w:pStyle w:val="13"/>
              <w:spacing w:line="310" w:lineRule="atLeast"/>
              <w:ind w:left="107" w:right="130"/>
              <w:rPr>
                <w:sz w:val="22"/>
              </w:rPr>
            </w:pPr>
            <w:r>
              <w:rPr>
                <w:spacing w:val="-4"/>
                <w:sz w:val="22"/>
              </w:rPr>
              <w:t>价/评</w:t>
            </w:r>
            <w:r>
              <w:rPr>
                <w:spacing w:val="-10"/>
                <w:sz w:val="22"/>
              </w:rPr>
              <w:t>价</w:t>
            </w:r>
          </w:p>
        </w:tc>
        <w:tc>
          <w:tcPr>
            <w:tcW w:w="800" w:type="dxa"/>
          </w:tcPr>
          <w:p w14:paraId="32628325">
            <w:pPr>
              <w:pStyle w:val="13"/>
              <w:spacing w:before="6"/>
              <w:rPr>
                <w:b/>
                <w:sz w:val="25"/>
              </w:rPr>
            </w:pPr>
          </w:p>
          <w:p w14:paraId="214E126B">
            <w:pPr>
              <w:pStyle w:val="13"/>
              <w:spacing w:before="1"/>
              <w:ind w:left="178"/>
              <w:rPr>
                <w:sz w:val="22"/>
              </w:rPr>
            </w:pPr>
            <w:r>
              <w:rPr>
                <w:spacing w:val="-6"/>
                <w:sz w:val="22"/>
              </w:rPr>
              <w:t>居建</w:t>
            </w:r>
          </w:p>
        </w:tc>
      </w:tr>
      <w:tr w14:paraId="1462D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FCD3C7D">
            <w:pPr>
              <w:rPr>
                <w:sz w:val="2"/>
                <w:szCs w:val="2"/>
              </w:rPr>
            </w:pPr>
          </w:p>
        </w:tc>
        <w:tc>
          <w:tcPr>
            <w:tcW w:w="2020" w:type="dxa"/>
          </w:tcPr>
          <w:p w14:paraId="5AD2CEE1">
            <w:pPr>
              <w:pStyle w:val="13"/>
              <w:spacing w:before="8"/>
              <w:rPr>
                <w:b/>
                <w:sz w:val="25"/>
              </w:rPr>
            </w:pPr>
          </w:p>
          <w:p w14:paraId="2D92725C">
            <w:pPr>
              <w:pStyle w:val="13"/>
              <w:spacing w:before="1"/>
              <w:ind w:left="106"/>
              <w:rPr>
                <w:b/>
                <w:sz w:val="22"/>
              </w:rPr>
            </w:pPr>
            <w:r>
              <w:rPr>
                <w:b/>
                <w:spacing w:val="-4"/>
                <w:sz w:val="22"/>
              </w:rPr>
              <w:t>竖向设计图</w:t>
            </w:r>
          </w:p>
        </w:tc>
        <w:tc>
          <w:tcPr>
            <w:tcW w:w="3960" w:type="dxa"/>
          </w:tcPr>
          <w:p w14:paraId="10B290E8">
            <w:pPr>
              <w:pStyle w:val="13"/>
              <w:rPr>
                <w:rFonts w:ascii="Times New Roman"/>
                <w:sz w:val="20"/>
              </w:rPr>
            </w:pPr>
          </w:p>
        </w:tc>
        <w:tc>
          <w:tcPr>
            <w:tcW w:w="800" w:type="dxa"/>
          </w:tcPr>
          <w:p w14:paraId="294EB913">
            <w:pPr>
              <w:pStyle w:val="13"/>
              <w:spacing w:before="17" w:line="266" w:lineRule="auto"/>
              <w:ind w:left="107" w:right="130"/>
              <w:rPr>
                <w:sz w:val="22"/>
              </w:rPr>
            </w:pPr>
            <w:r>
              <w:rPr>
                <w:spacing w:val="-6"/>
                <w:sz w:val="22"/>
              </w:rPr>
              <w:t>预评</w:t>
            </w:r>
            <w:r>
              <w:rPr>
                <w:spacing w:val="-5"/>
                <w:sz w:val="22"/>
              </w:rPr>
              <w:t>价/评</w:t>
            </w:r>
          </w:p>
          <w:p w14:paraId="1569781C">
            <w:pPr>
              <w:pStyle w:val="13"/>
              <w:spacing w:line="273" w:lineRule="exact"/>
              <w:ind w:left="107"/>
              <w:rPr>
                <w:sz w:val="22"/>
              </w:rPr>
            </w:pPr>
            <w:r>
              <w:rPr>
                <w:w w:val="100"/>
                <w:sz w:val="22"/>
              </w:rPr>
              <w:t>价</w:t>
            </w:r>
          </w:p>
        </w:tc>
        <w:tc>
          <w:tcPr>
            <w:tcW w:w="800" w:type="dxa"/>
          </w:tcPr>
          <w:p w14:paraId="4C824DC8">
            <w:pPr>
              <w:pStyle w:val="13"/>
              <w:spacing w:before="8"/>
              <w:rPr>
                <w:b/>
                <w:sz w:val="25"/>
              </w:rPr>
            </w:pPr>
          </w:p>
          <w:p w14:paraId="08FF0833">
            <w:pPr>
              <w:pStyle w:val="13"/>
              <w:spacing w:before="1"/>
              <w:ind w:left="178"/>
              <w:rPr>
                <w:sz w:val="22"/>
              </w:rPr>
            </w:pPr>
            <w:r>
              <w:rPr>
                <w:spacing w:val="-6"/>
                <w:sz w:val="22"/>
              </w:rPr>
              <w:t>居建</w:t>
            </w:r>
          </w:p>
        </w:tc>
      </w:tr>
      <w:tr w14:paraId="76757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B61BFC1">
            <w:pPr>
              <w:rPr>
                <w:sz w:val="2"/>
                <w:szCs w:val="2"/>
              </w:rPr>
            </w:pPr>
          </w:p>
        </w:tc>
        <w:tc>
          <w:tcPr>
            <w:tcW w:w="2020" w:type="dxa"/>
          </w:tcPr>
          <w:p w14:paraId="09709506">
            <w:pPr>
              <w:pStyle w:val="13"/>
              <w:spacing w:before="8"/>
              <w:rPr>
                <w:b/>
                <w:sz w:val="25"/>
              </w:rPr>
            </w:pPr>
          </w:p>
          <w:p w14:paraId="4B3DFE22">
            <w:pPr>
              <w:pStyle w:val="13"/>
              <w:ind w:left="106"/>
              <w:rPr>
                <w:b/>
                <w:sz w:val="22"/>
              </w:rPr>
            </w:pPr>
            <w:r>
              <w:rPr>
                <w:b/>
                <w:spacing w:val="-4"/>
                <w:sz w:val="22"/>
              </w:rPr>
              <w:t>景观设计总平面图</w:t>
            </w:r>
          </w:p>
        </w:tc>
        <w:tc>
          <w:tcPr>
            <w:tcW w:w="3960" w:type="dxa"/>
          </w:tcPr>
          <w:p w14:paraId="7A56C092">
            <w:pPr>
              <w:pStyle w:val="13"/>
              <w:rPr>
                <w:rFonts w:ascii="Times New Roman"/>
                <w:sz w:val="20"/>
              </w:rPr>
            </w:pPr>
          </w:p>
        </w:tc>
        <w:tc>
          <w:tcPr>
            <w:tcW w:w="800" w:type="dxa"/>
          </w:tcPr>
          <w:p w14:paraId="574AE72A">
            <w:pPr>
              <w:pStyle w:val="13"/>
              <w:spacing w:before="16"/>
              <w:ind w:left="107"/>
              <w:rPr>
                <w:sz w:val="22"/>
              </w:rPr>
            </w:pPr>
            <w:r>
              <w:rPr>
                <w:spacing w:val="-6"/>
                <w:sz w:val="22"/>
              </w:rPr>
              <w:t>预评</w:t>
            </w:r>
          </w:p>
          <w:p w14:paraId="0EAC2909">
            <w:pPr>
              <w:pStyle w:val="13"/>
              <w:spacing w:line="310" w:lineRule="atLeast"/>
              <w:ind w:left="107" w:right="130"/>
              <w:rPr>
                <w:sz w:val="22"/>
              </w:rPr>
            </w:pPr>
            <w:r>
              <w:rPr>
                <w:spacing w:val="-4"/>
                <w:sz w:val="22"/>
              </w:rPr>
              <w:t>价/评</w:t>
            </w:r>
            <w:r>
              <w:rPr>
                <w:spacing w:val="-10"/>
                <w:sz w:val="22"/>
              </w:rPr>
              <w:t>价</w:t>
            </w:r>
          </w:p>
        </w:tc>
        <w:tc>
          <w:tcPr>
            <w:tcW w:w="800" w:type="dxa"/>
          </w:tcPr>
          <w:p w14:paraId="48C0E68F">
            <w:pPr>
              <w:pStyle w:val="13"/>
              <w:spacing w:before="8"/>
              <w:rPr>
                <w:b/>
                <w:sz w:val="25"/>
              </w:rPr>
            </w:pPr>
          </w:p>
          <w:p w14:paraId="236B3378">
            <w:pPr>
              <w:pStyle w:val="13"/>
              <w:ind w:left="178"/>
              <w:rPr>
                <w:sz w:val="22"/>
              </w:rPr>
            </w:pPr>
            <w:r>
              <w:rPr>
                <w:spacing w:val="-6"/>
                <w:sz w:val="22"/>
              </w:rPr>
              <w:t>居建</w:t>
            </w:r>
          </w:p>
        </w:tc>
      </w:tr>
      <w:tr w14:paraId="1020A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7BAF7404">
            <w:pPr>
              <w:pStyle w:val="13"/>
              <w:rPr>
                <w:b/>
                <w:sz w:val="22"/>
              </w:rPr>
            </w:pPr>
          </w:p>
          <w:p w14:paraId="55E9ED3B">
            <w:pPr>
              <w:pStyle w:val="13"/>
              <w:rPr>
                <w:b/>
                <w:sz w:val="22"/>
              </w:rPr>
            </w:pPr>
          </w:p>
          <w:p w14:paraId="01AD2D5E">
            <w:pPr>
              <w:pStyle w:val="13"/>
              <w:rPr>
                <w:b/>
                <w:sz w:val="22"/>
              </w:rPr>
            </w:pPr>
          </w:p>
          <w:p w14:paraId="74083C2D">
            <w:pPr>
              <w:pStyle w:val="13"/>
              <w:rPr>
                <w:b/>
                <w:sz w:val="22"/>
              </w:rPr>
            </w:pPr>
          </w:p>
          <w:p w14:paraId="6C901C61">
            <w:pPr>
              <w:pStyle w:val="13"/>
              <w:spacing w:line="266" w:lineRule="auto"/>
              <w:ind w:left="148" w:right="137"/>
              <w:rPr>
                <w:b/>
                <w:sz w:val="22"/>
              </w:rPr>
            </w:pPr>
            <w:r>
              <w:rPr>
                <w:b/>
                <w:spacing w:val="-6"/>
                <w:sz w:val="22"/>
              </w:rPr>
              <w:t>其他材料</w:t>
            </w:r>
          </w:p>
        </w:tc>
        <w:tc>
          <w:tcPr>
            <w:tcW w:w="2020" w:type="dxa"/>
            <w:vMerge w:val="restart"/>
          </w:tcPr>
          <w:p w14:paraId="642C419F">
            <w:pPr>
              <w:pStyle w:val="13"/>
              <w:rPr>
                <w:b/>
                <w:sz w:val="22"/>
              </w:rPr>
            </w:pPr>
          </w:p>
          <w:p w14:paraId="06A51831">
            <w:pPr>
              <w:pStyle w:val="13"/>
              <w:rPr>
                <w:b/>
                <w:sz w:val="22"/>
              </w:rPr>
            </w:pPr>
          </w:p>
          <w:p w14:paraId="70330FC0">
            <w:pPr>
              <w:pStyle w:val="13"/>
              <w:rPr>
                <w:b/>
                <w:sz w:val="22"/>
              </w:rPr>
            </w:pPr>
          </w:p>
          <w:p w14:paraId="56F08F32">
            <w:pPr>
              <w:pStyle w:val="13"/>
              <w:rPr>
                <w:b/>
                <w:sz w:val="22"/>
              </w:rPr>
            </w:pPr>
          </w:p>
          <w:p w14:paraId="1B13FC53">
            <w:pPr>
              <w:pStyle w:val="13"/>
              <w:spacing w:line="266" w:lineRule="auto"/>
              <w:ind w:left="898" w:right="115" w:hanging="773"/>
              <w:rPr>
                <w:b/>
                <w:sz w:val="22"/>
              </w:rPr>
            </w:pPr>
            <w:r>
              <w:rPr>
                <w:b/>
                <w:spacing w:val="-2"/>
                <w:sz w:val="22"/>
              </w:rPr>
              <w:t>生态补偿方案及记</w:t>
            </w:r>
            <w:r>
              <w:rPr>
                <w:b/>
                <w:spacing w:val="-10"/>
                <w:sz w:val="22"/>
              </w:rPr>
              <w:t>录</w:t>
            </w:r>
          </w:p>
        </w:tc>
        <w:tc>
          <w:tcPr>
            <w:tcW w:w="3960" w:type="dxa"/>
            <w:tcBorders>
              <w:bottom w:val="single" w:color="000000" w:sz="8" w:space="0"/>
              <w:right w:val="single" w:color="000000" w:sz="8" w:space="0"/>
            </w:tcBorders>
          </w:tcPr>
          <w:p w14:paraId="0FCFD415">
            <w:pPr>
              <w:pStyle w:val="13"/>
              <w:spacing w:before="172" w:line="266" w:lineRule="auto"/>
              <w:ind w:left="107" w:right="93"/>
              <w:rPr>
                <w:sz w:val="22"/>
              </w:rPr>
            </w:pPr>
            <w:r>
              <w:rPr>
                <w:spacing w:val="-2"/>
                <w:sz w:val="22"/>
              </w:rPr>
              <w:t>表层土利用方案：应包括表层土回收计</w:t>
            </w:r>
            <w:r>
              <w:rPr>
                <w:spacing w:val="-4"/>
                <w:sz w:val="22"/>
              </w:rPr>
              <w:t>划或方案</w:t>
            </w:r>
          </w:p>
        </w:tc>
        <w:tc>
          <w:tcPr>
            <w:tcW w:w="800" w:type="dxa"/>
            <w:tcBorders>
              <w:left w:val="single" w:color="000000" w:sz="8" w:space="0"/>
            </w:tcBorders>
          </w:tcPr>
          <w:p w14:paraId="0CD8E7A3">
            <w:pPr>
              <w:pStyle w:val="13"/>
              <w:spacing w:before="16" w:line="266" w:lineRule="auto"/>
              <w:ind w:left="102" w:right="130"/>
              <w:rPr>
                <w:sz w:val="22"/>
              </w:rPr>
            </w:pPr>
            <w:r>
              <w:rPr>
                <w:spacing w:val="-6"/>
                <w:sz w:val="22"/>
              </w:rPr>
              <w:t>预评</w:t>
            </w:r>
            <w:r>
              <w:rPr>
                <w:spacing w:val="-5"/>
                <w:sz w:val="22"/>
              </w:rPr>
              <w:t>价/评</w:t>
            </w:r>
          </w:p>
          <w:p w14:paraId="5E72BF56">
            <w:pPr>
              <w:pStyle w:val="13"/>
              <w:spacing w:line="274" w:lineRule="exact"/>
              <w:ind w:left="102"/>
              <w:rPr>
                <w:sz w:val="22"/>
              </w:rPr>
            </w:pPr>
            <w:r>
              <w:rPr>
                <w:w w:val="100"/>
                <w:sz w:val="22"/>
              </w:rPr>
              <w:t>价</w:t>
            </w:r>
          </w:p>
        </w:tc>
        <w:tc>
          <w:tcPr>
            <w:tcW w:w="800" w:type="dxa"/>
          </w:tcPr>
          <w:p w14:paraId="0BBE80F7">
            <w:pPr>
              <w:pStyle w:val="13"/>
              <w:spacing w:before="8"/>
              <w:rPr>
                <w:b/>
                <w:sz w:val="25"/>
              </w:rPr>
            </w:pPr>
          </w:p>
          <w:p w14:paraId="3097DA1E">
            <w:pPr>
              <w:pStyle w:val="13"/>
              <w:ind w:left="178"/>
              <w:rPr>
                <w:sz w:val="22"/>
              </w:rPr>
            </w:pPr>
            <w:r>
              <w:rPr>
                <w:spacing w:val="-6"/>
                <w:sz w:val="22"/>
              </w:rPr>
              <w:t>居建</w:t>
            </w:r>
          </w:p>
        </w:tc>
      </w:tr>
      <w:tr w14:paraId="0D8D8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4AA89DBD">
            <w:pPr>
              <w:rPr>
                <w:sz w:val="2"/>
                <w:szCs w:val="2"/>
              </w:rPr>
            </w:pPr>
          </w:p>
        </w:tc>
        <w:tc>
          <w:tcPr>
            <w:tcW w:w="2020" w:type="dxa"/>
            <w:vMerge w:val="continue"/>
            <w:tcBorders>
              <w:top w:val="nil"/>
            </w:tcBorders>
          </w:tcPr>
          <w:p w14:paraId="629D4F4D">
            <w:pPr>
              <w:rPr>
                <w:sz w:val="2"/>
                <w:szCs w:val="2"/>
              </w:rPr>
            </w:pPr>
          </w:p>
        </w:tc>
        <w:tc>
          <w:tcPr>
            <w:tcW w:w="3960" w:type="dxa"/>
            <w:tcBorders>
              <w:top w:val="single" w:color="000000" w:sz="8" w:space="0"/>
              <w:bottom w:val="single" w:color="000000" w:sz="8" w:space="0"/>
              <w:right w:val="single" w:color="000000" w:sz="8" w:space="0"/>
            </w:tcBorders>
          </w:tcPr>
          <w:p w14:paraId="1136CAE3">
            <w:pPr>
              <w:pStyle w:val="13"/>
              <w:spacing w:before="15"/>
              <w:ind w:left="107"/>
              <w:rPr>
                <w:sz w:val="22"/>
              </w:rPr>
            </w:pPr>
            <w:r>
              <w:rPr>
                <w:spacing w:val="-3"/>
                <w:sz w:val="22"/>
              </w:rPr>
              <w:t>乔木等植被保护方案：应包括保留场地</w:t>
            </w:r>
          </w:p>
          <w:p w14:paraId="38F2BB6D">
            <w:pPr>
              <w:pStyle w:val="13"/>
              <w:spacing w:line="310" w:lineRule="atLeast"/>
              <w:ind w:left="107" w:right="93"/>
              <w:rPr>
                <w:sz w:val="22"/>
              </w:rPr>
            </w:pPr>
            <w:r>
              <w:rPr>
                <w:spacing w:val="-2"/>
                <w:sz w:val="22"/>
              </w:rPr>
              <w:t>内全部原有中龄期以上的乔木（允许移</w:t>
            </w:r>
            <w:r>
              <w:rPr>
                <w:spacing w:val="-6"/>
                <w:sz w:val="22"/>
              </w:rPr>
              <w:t>植）</w:t>
            </w:r>
          </w:p>
        </w:tc>
        <w:tc>
          <w:tcPr>
            <w:tcW w:w="800" w:type="dxa"/>
            <w:tcBorders>
              <w:left w:val="single" w:color="000000" w:sz="8" w:space="0"/>
            </w:tcBorders>
          </w:tcPr>
          <w:p w14:paraId="57F66E24">
            <w:pPr>
              <w:pStyle w:val="13"/>
              <w:spacing w:before="15"/>
              <w:ind w:left="102"/>
              <w:rPr>
                <w:sz w:val="22"/>
              </w:rPr>
            </w:pPr>
            <w:r>
              <w:rPr>
                <w:spacing w:val="-6"/>
                <w:sz w:val="22"/>
              </w:rPr>
              <w:t>预评</w:t>
            </w:r>
          </w:p>
          <w:p w14:paraId="7C535C64">
            <w:pPr>
              <w:pStyle w:val="13"/>
              <w:spacing w:line="310" w:lineRule="atLeast"/>
              <w:ind w:left="102" w:right="130"/>
              <w:rPr>
                <w:sz w:val="22"/>
              </w:rPr>
            </w:pPr>
            <w:r>
              <w:rPr>
                <w:spacing w:val="-4"/>
                <w:sz w:val="22"/>
              </w:rPr>
              <w:t>价/评</w:t>
            </w:r>
            <w:r>
              <w:rPr>
                <w:spacing w:val="-10"/>
                <w:sz w:val="22"/>
              </w:rPr>
              <w:t>价</w:t>
            </w:r>
          </w:p>
        </w:tc>
        <w:tc>
          <w:tcPr>
            <w:tcW w:w="800" w:type="dxa"/>
          </w:tcPr>
          <w:p w14:paraId="06CD84BD">
            <w:pPr>
              <w:pStyle w:val="13"/>
              <w:spacing w:before="7"/>
              <w:rPr>
                <w:b/>
                <w:sz w:val="25"/>
              </w:rPr>
            </w:pPr>
          </w:p>
          <w:p w14:paraId="16D1CB73">
            <w:pPr>
              <w:pStyle w:val="13"/>
              <w:ind w:left="178"/>
              <w:rPr>
                <w:sz w:val="22"/>
              </w:rPr>
            </w:pPr>
            <w:r>
              <w:rPr>
                <w:spacing w:val="-6"/>
                <w:sz w:val="22"/>
              </w:rPr>
              <w:t>居建</w:t>
            </w:r>
          </w:p>
        </w:tc>
      </w:tr>
      <w:tr w14:paraId="6A76D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40" w:type="dxa"/>
            <w:vMerge w:val="continue"/>
            <w:tcBorders>
              <w:top w:val="nil"/>
            </w:tcBorders>
          </w:tcPr>
          <w:p w14:paraId="215A46B2">
            <w:pPr>
              <w:rPr>
                <w:sz w:val="2"/>
                <w:szCs w:val="2"/>
              </w:rPr>
            </w:pPr>
          </w:p>
        </w:tc>
        <w:tc>
          <w:tcPr>
            <w:tcW w:w="2020" w:type="dxa"/>
            <w:vMerge w:val="continue"/>
            <w:tcBorders>
              <w:top w:val="nil"/>
            </w:tcBorders>
          </w:tcPr>
          <w:p w14:paraId="28B6F522">
            <w:pPr>
              <w:rPr>
                <w:sz w:val="2"/>
                <w:szCs w:val="2"/>
              </w:rPr>
            </w:pPr>
          </w:p>
        </w:tc>
        <w:tc>
          <w:tcPr>
            <w:tcW w:w="3960" w:type="dxa"/>
            <w:tcBorders>
              <w:top w:val="single" w:color="000000" w:sz="8" w:space="0"/>
              <w:bottom w:val="single" w:color="000000" w:sz="8" w:space="0"/>
              <w:right w:val="single" w:color="000000" w:sz="8" w:space="0"/>
            </w:tcBorders>
          </w:tcPr>
          <w:p w14:paraId="1809D5FA">
            <w:pPr>
              <w:pStyle w:val="13"/>
              <w:spacing w:before="9"/>
              <w:rPr>
                <w:b/>
                <w:sz w:val="25"/>
              </w:rPr>
            </w:pPr>
          </w:p>
          <w:p w14:paraId="5B8EB16A">
            <w:pPr>
              <w:pStyle w:val="13"/>
              <w:ind w:left="107"/>
              <w:rPr>
                <w:sz w:val="22"/>
              </w:rPr>
            </w:pPr>
            <w:r>
              <w:rPr>
                <w:spacing w:val="-3"/>
                <w:sz w:val="22"/>
              </w:rPr>
              <w:t>水体保留方案总平面图</w:t>
            </w:r>
          </w:p>
        </w:tc>
        <w:tc>
          <w:tcPr>
            <w:tcW w:w="800" w:type="dxa"/>
            <w:tcBorders>
              <w:left w:val="single" w:color="000000" w:sz="8" w:space="0"/>
            </w:tcBorders>
          </w:tcPr>
          <w:p w14:paraId="41E35F7E">
            <w:pPr>
              <w:pStyle w:val="13"/>
              <w:spacing w:before="17"/>
              <w:ind w:left="102"/>
              <w:rPr>
                <w:sz w:val="22"/>
              </w:rPr>
            </w:pPr>
            <w:r>
              <w:rPr>
                <w:spacing w:val="-6"/>
                <w:sz w:val="22"/>
              </w:rPr>
              <w:t>预评</w:t>
            </w:r>
          </w:p>
          <w:p w14:paraId="4732DEE4">
            <w:pPr>
              <w:pStyle w:val="13"/>
              <w:spacing w:line="310" w:lineRule="atLeast"/>
              <w:ind w:left="102" w:right="130"/>
              <w:rPr>
                <w:sz w:val="22"/>
              </w:rPr>
            </w:pPr>
            <w:r>
              <w:rPr>
                <w:spacing w:val="-4"/>
                <w:sz w:val="22"/>
              </w:rPr>
              <w:t>价/评</w:t>
            </w:r>
            <w:r>
              <w:rPr>
                <w:spacing w:val="-10"/>
                <w:sz w:val="22"/>
              </w:rPr>
              <w:t>价</w:t>
            </w:r>
          </w:p>
        </w:tc>
        <w:tc>
          <w:tcPr>
            <w:tcW w:w="800" w:type="dxa"/>
          </w:tcPr>
          <w:p w14:paraId="4897F00B">
            <w:pPr>
              <w:pStyle w:val="13"/>
              <w:spacing w:before="9"/>
              <w:rPr>
                <w:b/>
                <w:sz w:val="25"/>
              </w:rPr>
            </w:pPr>
          </w:p>
          <w:p w14:paraId="11A35BCC">
            <w:pPr>
              <w:pStyle w:val="13"/>
              <w:ind w:left="178"/>
              <w:rPr>
                <w:sz w:val="22"/>
              </w:rPr>
            </w:pPr>
            <w:r>
              <w:rPr>
                <w:spacing w:val="-6"/>
                <w:sz w:val="22"/>
              </w:rPr>
              <w:t>居建</w:t>
            </w:r>
          </w:p>
        </w:tc>
      </w:tr>
    </w:tbl>
    <w:p w14:paraId="218E4002">
      <w:pPr>
        <w:spacing w:after="0"/>
        <w:rPr>
          <w:sz w:val="22"/>
        </w:rPr>
        <w:sectPr>
          <w:pgSz w:w="11910" w:h="16840"/>
          <w:pgMar w:top="1100" w:right="920" w:bottom="1180" w:left="1000" w:header="878" w:footer="993" w:gutter="0"/>
          <w:cols w:space="720" w:num="1"/>
        </w:sectPr>
      </w:pPr>
    </w:p>
    <w:p w14:paraId="7357FCAC">
      <w:pPr>
        <w:pStyle w:val="4"/>
        <w:spacing w:before="4"/>
        <w:rPr>
          <w:b/>
          <w:sz w:val="24"/>
        </w:rPr>
      </w:pPr>
      <w:r>
        <w:pict>
          <v:rect id="docshape545" o:spid="_x0000_s1895" o:spt="1" style="position:absolute;left:0pt;margin-left:90pt;margin-top:55.2pt;height:0.7pt;width:415.3pt;mso-position-horizontal-relative:page;mso-position-vertical-relative:page;z-index:-251423744;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4AE9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740" w:type="dxa"/>
            <w:vMerge w:val="restart"/>
            <w:tcBorders>
              <w:top w:val="nil"/>
            </w:tcBorders>
          </w:tcPr>
          <w:p w14:paraId="12EF1ABB">
            <w:pPr>
              <w:pStyle w:val="13"/>
              <w:rPr>
                <w:rFonts w:ascii="Times New Roman"/>
                <w:sz w:val="20"/>
              </w:rPr>
            </w:pPr>
          </w:p>
        </w:tc>
        <w:tc>
          <w:tcPr>
            <w:tcW w:w="2020" w:type="dxa"/>
            <w:tcBorders>
              <w:top w:val="nil"/>
            </w:tcBorders>
          </w:tcPr>
          <w:p w14:paraId="21404862">
            <w:pPr>
              <w:pStyle w:val="13"/>
              <w:rPr>
                <w:rFonts w:ascii="Times New Roman"/>
                <w:sz w:val="20"/>
              </w:rPr>
            </w:pPr>
          </w:p>
        </w:tc>
        <w:tc>
          <w:tcPr>
            <w:tcW w:w="3960" w:type="dxa"/>
            <w:tcBorders>
              <w:top w:val="nil"/>
              <w:bottom w:val="single" w:color="000000" w:sz="8" w:space="0"/>
              <w:right w:val="single" w:color="000000" w:sz="8" w:space="0"/>
            </w:tcBorders>
          </w:tcPr>
          <w:p w14:paraId="14B6FF5D">
            <w:pPr>
              <w:pStyle w:val="13"/>
              <w:spacing w:before="191" w:line="266" w:lineRule="auto"/>
              <w:ind w:left="107" w:right="93"/>
              <w:rPr>
                <w:sz w:val="22"/>
              </w:rPr>
            </w:pPr>
            <w:r>
              <w:rPr>
                <w:spacing w:val="-2"/>
                <w:sz w:val="22"/>
              </w:rPr>
              <w:t>应具体介绍项目采用生态补偿措施的具体方法及生态补偿后的效果</w:t>
            </w:r>
          </w:p>
        </w:tc>
        <w:tc>
          <w:tcPr>
            <w:tcW w:w="800" w:type="dxa"/>
            <w:tcBorders>
              <w:top w:val="nil"/>
              <w:left w:val="single" w:color="000000" w:sz="8" w:space="0"/>
            </w:tcBorders>
          </w:tcPr>
          <w:p w14:paraId="038B0961">
            <w:pPr>
              <w:pStyle w:val="13"/>
              <w:spacing w:before="5" w:line="310" w:lineRule="atLeast"/>
              <w:ind w:left="102" w:right="130"/>
              <w:rPr>
                <w:sz w:val="22"/>
              </w:rPr>
            </w:pPr>
            <w:r>
              <w:rPr>
                <w:spacing w:val="-6"/>
                <w:sz w:val="22"/>
              </w:rPr>
              <w:t>预评</w:t>
            </w:r>
            <w:r>
              <w:rPr>
                <w:spacing w:val="-4"/>
                <w:sz w:val="22"/>
              </w:rPr>
              <w:t>价/评</w:t>
            </w:r>
            <w:r>
              <w:rPr>
                <w:spacing w:val="-10"/>
                <w:sz w:val="22"/>
              </w:rPr>
              <w:t>价</w:t>
            </w:r>
          </w:p>
        </w:tc>
        <w:tc>
          <w:tcPr>
            <w:tcW w:w="800" w:type="dxa"/>
            <w:tcBorders>
              <w:top w:val="nil"/>
            </w:tcBorders>
          </w:tcPr>
          <w:p w14:paraId="1760D178">
            <w:pPr>
              <w:pStyle w:val="13"/>
              <w:spacing w:before="1"/>
              <w:rPr>
                <w:b/>
                <w:sz w:val="27"/>
              </w:rPr>
            </w:pPr>
          </w:p>
          <w:p w14:paraId="0CDF5DA9">
            <w:pPr>
              <w:pStyle w:val="13"/>
              <w:ind w:left="178"/>
              <w:rPr>
                <w:sz w:val="22"/>
              </w:rPr>
            </w:pPr>
            <w:r>
              <w:rPr>
                <w:spacing w:val="-6"/>
                <w:sz w:val="22"/>
              </w:rPr>
              <w:t>居建</w:t>
            </w:r>
          </w:p>
        </w:tc>
      </w:tr>
      <w:tr w14:paraId="33703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BAE0CAF">
            <w:pPr>
              <w:rPr>
                <w:sz w:val="2"/>
                <w:szCs w:val="2"/>
              </w:rPr>
            </w:pPr>
          </w:p>
        </w:tc>
        <w:tc>
          <w:tcPr>
            <w:tcW w:w="2020" w:type="dxa"/>
          </w:tcPr>
          <w:p w14:paraId="588179EC">
            <w:pPr>
              <w:pStyle w:val="13"/>
              <w:spacing w:before="9"/>
              <w:rPr>
                <w:b/>
                <w:sz w:val="25"/>
              </w:rPr>
            </w:pPr>
          </w:p>
          <w:p w14:paraId="58E320BD">
            <w:pPr>
              <w:pStyle w:val="13"/>
              <w:ind w:left="106"/>
              <w:rPr>
                <w:b/>
                <w:sz w:val="22"/>
              </w:rPr>
            </w:pPr>
            <w:r>
              <w:rPr>
                <w:b/>
                <w:spacing w:val="-4"/>
                <w:sz w:val="22"/>
              </w:rPr>
              <w:t>水面保留方案</w:t>
            </w:r>
          </w:p>
        </w:tc>
        <w:tc>
          <w:tcPr>
            <w:tcW w:w="3960" w:type="dxa"/>
            <w:tcBorders>
              <w:top w:val="single" w:color="000000" w:sz="8" w:space="0"/>
            </w:tcBorders>
          </w:tcPr>
          <w:p w14:paraId="5A4EED8E">
            <w:pPr>
              <w:pStyle w:val="13"/>
              <w:rPr>
                <w:rFonts w:ascii="Times New Roman"/>
                <w:sz w:val="20"/>
              </w:rPr>
            </w:pPr>
          </w:p>
        </w:tc>
        <w:tc>
          <w:tcPr>
            <w:tcW w:w="800" w:type="dxa"/>
          </w:tcPr>
          <w:p w14:paraId="78FA534B">
            <w:pPr>
              <w:pStyle w:val="13"/>
              <w:spacing w:before="17" w:line="266" w:lineRule="auto"/>
              <w:ind w:left="107" w:right="130"/>
              <w:rPr>
                <w:sz w:val="22"/>
              </w:rPr>
            </w:pPr>
            <w:r>
              <w:rPr>
                <w:spacing w:val="-6"/>
                <w:sz w:val="22"/>
              </w:rPr>
              <w:t>预评</w:t>
            </w:r>
            <w:r>
              <w:rPr>
                <w:spacing w:val="-5"/>
                <w:sz w:val="22"/>
              </w:rPr>
              <w:t>价/评</w:t>
            </w:r>
          </w:p>
          <w:p w14:paraId="729E7397">
            <w:pPr>
              <w:pStyle w:val="13"/>
              <w:spacing w:line="273" w:lineRule="exact"/>
              <w:ind w:left="107"/>
              <w:rPr>
                <w:sz w:val="22"/>
              </w:rPr>
            </w:pPr>
            <w:r>
              <w:rPr>
                <w:w w:val="100"/>
                <w:sz w:val="22"/>
              </w:rPr>
              <w:t>价</w:t>
            </w:r>
          </w:p>
        </w:tc>
        <w:tc>
          <w:tcPr>
            <w:tcW w:w="800" w:type="dxa"/>
          </w:tcPr>
          <w:p w14:paraId="7D3592D3">
            <w:pPr>
              <w:pStyle w:val="13"/>
              <w:spacing w:before="9"/>
              <w:rPr>
                <w:b/>
                <w:sz w:val="25"/>
              </w:rPr>
            </w:pPr>
          </w:p>
          <w:p w14:paraId="08457A84">
            <w:pPr>
              <w:pStyle w:val="13"/>
              <w:ind w:left="178"/>
              <w:rPr>
                <w:sz w:val="22"/>
              </w:rPr>
            </w:pPr>
            <w:r>
              <w:rPr>
                <w:spacing w:val="-6"/>
                <w:sz w:val="22"/>
              </w:rPr>
              <w:t>居建</w:t>
            </w:r>
          </w:p>
        </w:tc>
      </w:tr>
      <w:tr w14:paraId="18B09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2178C47A">
            <w:pPr>
              <w:rPr>
                <w:sz w:val="2"/>
                <w:szCs w:val="2"/>
              </w:rPr>
            </w:pPr>
          </w:p>
        </w:tc>
        <w:tc>
          <w:tcPr>
            <w:tcW w:w="2020" w:type="dxa"/>
          </w:tcPr>
          <w:p w14:paraId="40692F0C">
            <w:pPr>
              <w:pStyle w:val="13"/>
              <w:spacing w:before="173" w:line="266" w:lineRule="auto"/>
              <w:ind w:left="106" w:right="134"/>
              <w:rPr>
                <w:b/>
                <w:sz w:val="22"/>
              </w:rPr>
            </w:pPr>
            <w:r>
              <w:rPr>
                <w:b/>
                <w:spacing w:val="-2"/>
                <w:sz w:val="22"/>
              </w:rPr>
              <w:t>表层土利用相关图纸及说明文件</w:t>
            </w:r>
          </w:p>
        </w:tc>
        <w:tc>
          <w:tcPr>
            <w:tcW w:w="3960" w:type="dxa"/>
          </w:tcPr>
          <w:p w14:paraId="22BABA7C">
            <w:pPr>
              <w:pStyle w:val="13"/>
              <w:rPr>
                <w:rFonts w:ascii="Times New Roman"/>
                <w:sz w:val="20"/>
              </w:rPr>
            </w:pPr>
          </w:p>
        </w:tc>
        <w:tc>
          <w:tcPr>
            <w:tcW w:w="800" w:type="dxa"/>
          </w:tcPr>
          <w:p w14:paraId="1CFB838C">
            <w:pPr>
              <w:pStyle w:val="13"/>
              <w:spacing w:before="17" w:line="266" w:lineRule="auto"/>
              <w:ind w:left="107" w:right="130"/>
              <w:rPr>
                <w:sz w:val="22"/>
              </w:rPr>
            </w:pPr>
            <w:r>
              <w:rPr>
                <w:spacing w:val="-6"/>
                <w:sz w:val="22"/>
              </w:rPr>
              <w:t>预评</w:t>
            </w:r>
            <w:r>
              <w:rPr>
                <w:spacing w:val="-5"/>
                <w:sz w:val="22"/>
              </w:rPr>
              <w:t>价/评</w:t>
            </w:r>
          </w:p>
          <w:p w14:paraId="59190309">
            <w:pPr>
              <w:pStyle w:val="13"/>
              <w:spacing w:line="273" w:lineRule="exact"/>
              <w:ind w:left="107"/>
              <w:rPr>
                <w:sz w:val="22"/>
              </w:rPr>
            </w:pPr>
            <w:r>
              <w:rPr>
                <w:w w:val="100"/>
                <w:sz w:val="22"/>
              </w:rPr>
              <w:t>价</w:t>
            </w:r>
          </w:p>
        </w:tc>
        <w:tc>
          <w:tcPr>
            <w:tcW w:w="800" w:type="dxa"/>
          </w:tcPr>
          <w:p w14:paraId="210EC32F">
            <w:pPr>
              <w:pStyle w:val="13"/>
              <w:spacing w:before="8"/>
              <w:rPr>
                <w:b/>
                <w:sz w:val="25"/>
              </w:rPr>
            </w:pPr>
          </w:p>
          <w:p w14:paraId="18780619">
            <w:pPr>
              <w:pStyle w:val="13"/>
              <w:ind w:left="178"/>
              <w:rPr>
                <w:sz w:val="22"/>
              </w:rPr>
            </w:pPr>
            <w:r>
              <w:rPr>
                <w:spacing w:val="-6"/>
                <w:sz w:val="22"/>
              </w:rPr>
              <w:t>居建</w:t>
            </w:r>
          </w:p>
        </w:tc>
      </w:tr>
      <w:tr w14:paraId="495B5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6F24FACB">
            <w:pPr>
              <w:rPr>
                <w:sz w:val="2"/>
                <w:szCs w:val="2"/>
              </w:rPr>
            </w:pPr>
          </w:p>
        </w:tc>
        <w:tc>
          <w:tcPr>
            <w:tcW w:w="2020" w:type="dxa"/>
          </w:tcPr>
          <w:p w14:paraId="69C013D0">
            <w:pPr>
              <w:pStyle w:val="13"/>
              <w:spacing w:before="172" w:line="266" w:lineRule="auto"/>
              <w:ind w:left="106" w:right="134"/>
              <w:rPr>
                <w:b/>
                <w:sz w:val="22"/>
              </w:rPr>
            </w:pPr>
            <w:r>
              <w:rPr>
                <w:b/>
                <w:spacing w:val="-2"/>
                <w:sz w:val="22"/>
              </w:rPr>
              <w:t>表层土收集利用量</w:t>
            </w:r>
            <w:r>
              <w:rPr>
                <w:b/>
                <w:spacing w:val="-4"/>
                <w:sz w:val="22"/>
              </w:rPr>
              <w:t>计算书</w:t>
            </w:r>
          </w:p>
        </w:tc>
        <w:tc>
          <w:tcPr>
            <w:tcW w:w="3960" w:type="dxa"/>
          </w:tcPr>
          <w:p w14:paraId="10D55D5F">
            <w:pPr>
              <w:pStyle w:val="13"/>
              <w:spacing w:before="16" w:line="266" w:lineRule="auto"/>
              <w:ind w:left="107" w:right="98"/>
              <w:rPr>
                <w:sz w:val="22"/>
              </w:rPr>
            </w:pPr>
            <w:r>
              <w:rPr>
                <w:spacing w:val="-2"/>
                <w:sz w:val="22"/>
              </w:rPr>
              <w:t>应包括表层土收集、堆放、回填过程的</w:t>
            </w:r>
            <w:r>
              <w:rPr>
                <w:spacing w:val="-3"/>
                <w:sz w:val="22"/>
              </w:rPr>
              <w:t>照片、施工组织文件和施工记录以及表</w:t>
            </w:r>
          </w:p>
          <w:p w14:paraId="2EFBB91D">
            <w:pPr>
              <w:pStyle w:val="13"/>
              <w:spacing w:line="274" w:lineRule="exact"/>
              <w:ind w:left="107"/>
              <w:rPr>
                <w:sz w:val="22"/>
              </w:rPr>
            </w:pPr>
            <w:r>
              <w:rPr>
                <w:spacing w:val="-3"/>
                <w:sz w:val="22"/>
              </w:rPr>
              <w:t>层土回收利用量的计算书</w:t>
            </w:r>
          </w:p>
        </w:tc>
        <w:tc>
          <w:tcPr>
            <w:tcW w:w="800" w:type="dxa"/>
          </w:tcPr>
          <w:p w14:paraId="69EDE66E">
            <w:pPr>
              <w:pStyle w:val="13"/>
              <w:spacing w:before="16" w:line="266" w:lineRule="auto"/>
              <w:ind w:left="107" w:right="130"/>
              <w:rPr>
                <w:sz w:val="22"/>
              </w:rPr>
            </w:pPr>
            <w:r>
              <w:rPr>
                <w:spacing w:val="-6"/>
                <w:sz w:val="22"/>
              </w:rPr>
              <w:t>预评</w:t>
            </w:r>
            <w:r>
              <w:rPr>
                <w:spacing w:val="-5"/>
                <w:sz w:val="22"/>
              </w:rPr>
              <w:t>价/评</w:t>
            </w:r>
          </w:p>
          <w:p w14:paraId="6E34C91B">
            <w:pPr>
              <w:pStyle w:val="13"/>
              <w:spacing w:line="274" w:lineRule="exact"/>
              <w:ind w:left="107"/>
              <w:rPr>
                <w:sz w:val="22"/>
              </w:rPr>
            </w:pPr>
            <w:r>
              <w:rPr>
                <w:w w:val="100"/>
                <w:sz w:val="22"/>
              </w:rPr>
              <w:t>价</w:t>
            </w:r>
          </w:p>
        </w:tc>
        <w:tc>
          <w:tcPr>
            <w:tcW w:w="800" w:type="dxa"/>
          </w:tcPr>
          <w:p w14:paraId="7E4AC96D">
            <w:pPr>
              <w:pStyle w:val="13"/>
              <w:spacing w:before="8"/>
              <w:rPr>
                <w:b/>
                <w:sz w:val="25"/>
              </w:rPr>
            </w:pPr>
          </w:p>
          <w:p w14:paraId="34CE68DA">
            <w:pPr>
              <w:pStyle w:val="13"/>
              <w:ind w:left="178"/>
              <w:rPr>
                <w:sz w:val="22"/>
              </w:rPr>
            </w:pPr>
            <w:r>
              <w:rPr>
                <w:spacing w:val="-6"/>
                <w:sz w:val="22"/>
              </w:rPr>
              <w:t>居建</w:t>
            </w:r>
          </w:p>
        </w:tc>
      </w:tr>
      <w:tr w14:paraId="5E90A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1042E43">
            <w:pPr>
              <w:rPr>
                <w:sz w:val="2"/>
                <w:szCs w:val="2"/>
              </w:rPr>
            </w:pPr>
          </w:p>
        </w:tc>
        <w:tc>
          <w:tcPr>
            <w:tcW w:w="2020" w:type="dxa"/>
          </w:tcPr>
          <w:p w14:paraId="5A4228D4">
            <w:pPr>
              <w:pStyle w:val="13"/>
              <w:spacing w:before="172"/>
              <w:ind w:left="106"/>
              <w:rPr>
                <w:b/>
                <w:sz w:val="22"/>
              </w:rPr>
            </w:pPr>
            <w:r>
              <w:rPr>
                <w:b/>
                <w:spacing w:val="-4"/>
                <w:sz w:val="22"/>
              </w:rPr>
              <w:t>施工记录</w:t>
            </w:r>
          </w:p>
        </w:tc>
        <w:tc>
          <w:tcPr>
            <w:tcW w:w="3960" w:type="dxa"/>
          </w:tcPr>
          <w:p w14:paraId="46DC0B8C">
            <w:pPr>
              <w:pStyle w:val="13"/>
              <w:rPr>
                <w:rFonts w:ascii="Times New Roman"/>
                <w:sz w:val="20"/>
              </w:rPr>
            </w:pPr>
          </w:p>
        </w:tc>
        <w:tc>
          <w:tcPr>
            <w:tcW w:w="800" w:type="dxa"/>
          </w:tcPr>
          <w:p w14:paraId="6983B16A">
            <w:pPr>
              <w:pStyle w:val="13"/>
              <w:spacing w:before="16"/>
              <w:ind w:left="107"/>
              <w:rPr>
                <w:sz w:val="22"/>
              </w:rPr>
            </w:pPr>
            <w:r>
              <w:rPr>
                <w:spacing w:val="-6"/>
                <w:sz w:val="22"/>
              </w:rPr>
              <w:t>运行</w:t>
            </w:r>
          </w:p>
          <w:p w14:paraId="37BE49C4">
            <w:pPr>
              <w:pStyle w:val="13"/>
              <w:spacing w:before="30" w:line="276" w:lineRule="exact"/>
              <w:ind w:left="107"/>
              <w:rPr>
                <w:sz w:val="22"/>
              </w:rPr>
            </w:pPr>
            <w:r>
              <w:rPr>
                <w:spacing w:val="-6"/>
                <w:sz w:val="22"/>
              </w:rPr>
              <w:t>评价</w:t>
            </w:r>
          </w:p>
        </w:tc>
        <w:tc>
          <w:tcPr>
            <w:tcW w:w="800" w:type="dxa"/>
          </w:tcPr>
          <w:p w14:paraId="73FC5A4F">
            <w:pPr>
              <w:pStyle w:val="13"/>
              <w:spacing w:before="172"/>
              <w:ind w:left="178"/>
              <w:rPr>
                <w:sz w:val="22"/>
              </w:rPr>
            </w:pPr>
            <w:r>
              <w:rPr>
                <w:spacing w:val="-6"/>
                <w:sz w:val="22"/>
              </w:rPr>
              <w:t>居建</w:t>
            </w:r>
          </w:p>
        </w:tc>
      </w:tr>
      <w:tr w14:paraId="5E121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188E7347">
            <w:pPr>
              <w:rPr>
                <w:sz w:val="2"/>
                <w:szCs w:val="2"/>
              </w:rPr>
            </w:pPr>
          </w:p>
        </w:tc>
        <w:tc>
          <w:tcPr>
            <w:tcW w:w="2020" w:type="dxa"/>
          </w:tcPr>
          <w:p w14:paraId="136A3992">
            <w:pPr>
              <w:pStyle w:val="13"/>
              <w:spacing w:before="171"/>
              <w:ind w:left="106"/>
              <w:rPr>
                <w:b/>
                <w:sz w:val="22"/>
              </w:rPr>
            </w:pPr>
            <w:r>
              <w:rPr>
                <w:b/>
                <w:spacing w:val="-4"/>
                <w:sz w:val="22"/>
              </w:rPr>
              <w:t>影像资料</w:t>
            </w:r>
          </w:p>
        </w:tc>
        <w:tc>
          <w:tcPr>
            <w:tcW w:w="3960" w:type="dxa"/>
            <w:tcBorders>
              <w:bottom w:val="single" w:color="000000" w:sz="8" w:space="0"/>
              <w:right w:val="single" w:color="000000" w:sz="8" w:space="0"/>
            </w:tcBorders>
          </w:tcPr>
          <w:p w14:paraId="2BF0C3DC">
            <w:pPr>
              <w:pStyle w:val="13"/>
              <w:spacing w:before="171"/>
              <w:ind w:left="107"/>
              <w:rPr>
                <w:sz w:val="22"/>
              </w:rPr>
            </w:pPr>
            <w:r>
              <w:rPr>
                <w:spacing w:val="-3"/>
                <w:sz w:val="22"/>
              </w:rPr>
              <w:t>水体和植被修复改造过程照片</w:t>
            </w:r>
          </w:p>
        </w:tc>
        <w:tc>
          <w:tcPr>
            <w:tcW w:w="800" w:type="dxa"/>
            <w:tcBorders>
              <w:left w:val="single" w:color="000000" w:sz="8" w:space="0"/>
            </w:tcBorders>
          </w:tcPr>
          <w:p w14:paraId="76F98178">
            <w:pPr>
              <w:pStyle w:val="13"/>
              <w:spacing w:before="15"/>
              <w:ind w:left="102"/>
              <w:rPr>
                <w:sz w:val="22"/>
              </w:rPr>
            </w:pPr>
            <w:r>
              <w:rPr>
                <w:spacing w:val="-6"/>
                <w:sz w:val="22"/>
              </w:rPr>
              <w:t>运行</w:t>
            </w:r>
          </w:p>
          <w:p w14:paraId="792603E5">
            <w:pPr>
              <w:pStyle w:val="13"/>
              <w:spacing w:before="30" w:line="276" w:lineRule="exact"/>
              <w:ind w:left="102"/>
              <w:rPr>
                <w:sz w:val="22"/>
              </w:rPr>
            </w:pPr>
            <w:r>
              <w:rPr>
                <w:spacing w:val="-6"/>
                <w:sz w:val="22"/>
              </w:rPr>
              <w:t>评价</w:t>
            </w:r>
          </w:p>
        </w:tc>
        <w:tc>
          <w:tcPr>
            <w:tcW w:w="800" w:type="dxa"/>
          </w:tcPr>
          <w:p w14:paraId="2E50FB53">
            <w:pPr>
              <w:pStyle w:val="13"/>
              <w:spacing w:before="171"/>
              <w:ind w:left="178"/>
              <w:rPr>
                <w:sz w:val="22"/>
              </w:rPr>
            </w:pPr>
            <w:r>
              <w:rPr>
                <w:spacing w:val="-6"/>
                <w:sz w:val="22"/>
              </w:rPr>
              <w:t>居建</w:t>
            </w:r>
          </w:p>
        </w:tc>
      </w:tr>
    </w:tbl>
    <w:p w14:paraId="533C39BA">
      <w:pPr>
        <w:pStyle w:val="4"/>
        <w:spacing w:before="10"/>
        <w:rPr>
          <w:b/>
          <w:sz w:val="11"/>
        </w:rPr>
      </w:pPr>
    </w:p>
    <w:p w14:paraId="28DB24A6">
      <w:pPr>
        <w:spacing w:before="69"/>
        <w:ind w:left="800" w:right="0" w:firstLine="0"/>
        <w:jc w:val="left"/>
        <w:rPr>
          <w:b/>
          <w:sz w:val="21"/>
        </w:rPr>
      </w:pPr>
      <w:r>
        <w:pict>
          <v:group id="docshapegroup546" o:spid="_x0000_s1896" o:spt="203" style="position:absolute;left:0pt;margin-left:82.05pt;margin-top:-119.35pt;height:413.6pt;width:431.15pt;mso-position-horizontal-relative:page;z-index:-251423744;mso-width-relative:page;mso-height-relative:page;" coordorigin="1641,-2387" coordsize="8623,8272">
            <o:lock v:ext="edit"/>
            <v:shape id="docshape547" o:spid="_x0000_s1897" o:spt="75" type="#_x0000_t75" style="position:absolute;left:1817;top:-2388;height:8272;width:8218;" filled="f" stroked="f" coordsize="21600,21600">
              <v:path/>
              <v:fill on="f" focussize="0,0"/>
              <v:stroke on="f"/>
              <v:imagedata r:id="rId43" o:title=""/>
              <o:lock v:ext="edit" aspectratio="t"/>
            </v:shape>
            <v:shape id="docshape548" o:spid="_x0000_s1898" style="position:absolute;left:1641;top:548;height:1149;width:8623;" filled="f" stroked="t" coordorigin="1641,548" coordsize="8623,1149" path="m1641,553l10264,553m1641,1697l10264,1697m1646,548l1646,1692m10259,548l10259,1692e">
              <v:path arrowok="t"/>
              <v:fill on="f" focussize="0,0"/>
              <v:stroke weight="0.48pt" color="#000000"/>
              <v:imagedata o:title=""/>
              <o:lock v:ext="edit"/>
            </v:shape>
          </v:group>
        </w:pict>
      </w:r>
      <w:r>
        <w:rPr>
          <w:b/>
          <w:spacing w:val="-4"/>
          <w:sz w:val="21"/>
        </w:rPr>
        <w:t>实际提交材料：</w:t>
      </w:r>
    </w:p>
    <w:p w14:paraId="6BAD6A3F">
      <w:pPr>
        <w:spacing w:after="0"/>
        <w:jc w:val="left"/>
        <w:rPr>
          <w:sz w:val="21"/>
        </w:rPr>
        <w:sectPr>
          <w:pgSz w:w="11910" w:h="16840"/>
          <w:pgMar w:top="1100" w:right="920" w:bottom="1180" w:left="1000" w:header="878" w:footer="993" w:gutter="0"/>
          <w:cols w:space="720" w:num="1"/>
        </w:sectPr>
      </w:pPr>
    </w:p>
    <w:p w14:paraId="56D02A9B">
      <w:pPr>
        <w:pStyle w:val="4"/>
        <w:rPr>
          <w:b/>
          <w:sz w:val="20"/>
        </w:rPr>
      </w:pPr>
    </w:p>
    <w:p w14:paraId="0D54EA1F">
      <w:pPr>
        <w:pStyle w:val="12"/>
        <w:numPr>
          <w:ilvl w:val="2"/>
          <w:numId w:val="4"/>
        </w:numPr>
        <w:tabs>
          <w:tab w:val="left" w:pos="1465"/>
        </w:tabs>
        <w:spacing w:before="66" w:after="0" w:line="240" w:lineRule="auto"/>
        <w:ind w:left="1464" w:right="0" w:hanging="665"/>
        <w:jc w:val="left"/>
        <w:rPr>
          <w:b/>
          <w:sz w:val="24"/>
        </w:rPr>
      </w:pPr>
      <w:r>
        <w:pict>
          <v:rect id="docshape549" o:spid="_x0000_s1899" o:spt="1" style="position:absolute;left:0pt;margin-left:90pt;margin-top:-13.55pt;height:0.7pt;width:415.3pt;mso-position-horizontal-relative:page;z-index:-251422720;mso-width-relative:page;mso-height-relative:page;" fillcolor="#000000" filled="t" stroked="f" coordsize="21600,21600">
            <v:path/>
            <v:fill on="t" focussize="0,0"/>
            <v:stroke on="f"/>
            <v:imagedata o:title=""/>
            <o:lock v:ext="edit"/>
          </v:rect>
        </w:pict>
      </w:r>
      <w:bookmarkStart w:id="178" w:name="8.2.2规划场地地表和屋面雨水径流，对场地雨水实施外排总量控制。（总分10分）"/>
      <w:bookmarkEnd w:id="178"/>
      <w:r>
        <w:rPr>
          <w:b/>
          <w:spacing w:val="-2"/>
          <w:sz w:val="24"/>
        </w:rPr>
        <w:t>规划场地地表和屋面雨水径流，对场地雨水实施外排总量控制。（</w:t>
      </w:r>
      <w:r>
        <w:rPr>
          <w:b/>
          <w:spacing w:val="-6"/>
          <w:sz w:val="24"/>
        </w:rPr>
        <w:t>总分</w:t>
      </w:r>
    </w:p>
    <w:p w14:paraId="787FD324">
      <w:pPr>
        <w:spacing w:before="67"/>
        <w:ind w:left="800" w:right="0" w:firstLine="0"/>
        <w:jc w:val="left"/>
        <w:rPr>
          <w:rFonts w:hint="eastAsia" w:ascii="黑体" w:eastAsia="黑体"/>
          <w:b/>
          <w:sz w:val="24"/>
        </w:rPr>
      </w:pPr>
      <w:r>
        <w:rPr>
          <w:rFonts w:hint="eastAsia" w:ascii="黑体" w:eastAsia="黑体"/>
          <w:b/>
          <w:spacing w:val="-2"/>
          <w:sz w:val="24"/>
        </w:rPr>
        <w:t>10</w:t>
      </w:r>
      <w:r>
        <w:rPr>
          <w:rFonts w:hint="eastAsia" w:ascii="黑体" w:eastAsia="黑体"/>
          <w:b/>
          <w:spacing w:val="-32"/>
          <w:sz w:val="24"/>
        </w:rPr>
        <w:t xml:space="preserve"> 分</w:t>
      </w:r>
      <w:r>
        <w:rPr>
          <w:rFonts w:hint="eastAsia" w:ascii="黑体" w:eastAsia="黑体"/>
          <w:b/>
          <w:spacing w:val="-10"/>
          <w:sz w:val="24"/>
        </w:rPr>
        <w:t>）</w:t>
      </w:r>
    </w:p>
    <w:p w14:paraId="115BA5AA">
      <w:pPr>
        <w:pStyle w:val="4"/>
        <w:rPr>
          <w:rFonts w:ascii="黑体"/>
          <w:b/>
          <w:sz w:val="17"/>
        </w:rPr>
      </w:pPr>
    </w:p>
    <w:p w14:paraId="61BD839F">
      <w:pPr>
        <w:spacing w:before="0" w:after="33"/>
        <w:ind w:left="800" w:right="0" w:firstLine="0"/>
        <w:jc w:val="left"/>
        <w:rPr>
          <w:b/>
          <w:sz w:val="24"/>
        </w:rPr>
      </w:pPr>
      <w:r>
        <w:rPr>
          <w:rFonts w:ascii="Times New Roman" w:eastAsia="Times New Roman"/>
          <w:b/>
          <w:spacing w:val="-2"/>
          <w:sz w:val="24"/>
        </w:rPr>
        <w:t>1</w:t>
      </w:r>
      <w:r>
        <w:rPr>
          <w:b/>
          <w:spacing w:val="-4"/>
          <w:sz w:val="24"/>
        </w:rPr>
        <w:t>、得分自评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679"/>
        <w:gridCol w:w="1560"/>
        <w:gridCol w:w="1701"/>
        <w:gridCol w:w="1701"/>
      </w:tblGrid>
      <w:tr w14:paraId="0F2EB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tcPr>
          <w:p w14:paraId="5E4E47B7">
            <w:pPr>
              <w:pStyle w:val="13"/>
              <w:spacing w:before="21"/>
              <w:ind w:left="158"/>
              <w:rPr>
                <w:b/>
                <w:sz w:val="21"/>
              </w:rPr>
            </w:pPr>
            <w:r>
              <w:rPr>
                <w:b/>
                <w:spacing w:val="-6"/>
                <w:sz w:val="21"/>
              </w:rPr>
              <w:t>序号</w:t>
            </w:r>
          </w:p>
        </w:tc>
        <w:tc>
          <w:tcPr>
            <w:tcW w:w="2679" w:type="dxa"/>
          </w:tcPr>
          <w:p w14:paraId="0AC0FA8A">
            <w:pPr>
              <w:pStyle w:val="13"/>
              <w:spacing w:before="21"/>
              <w:ind w:left="905" w:right="895"/>
              <w:jc w:val="center"/>
              <w:rPr>
                <w:b/>
                <w:sz w:val="21"/>
              </w:rPr>
            </w:pPr>
            <w:r>
              <w:rPr>
                <w:b/>
                <w:spacing w:val="-4"/>
                <w:sz w:val="21"/>
              </w:rPr>
              <w:t>评价内容</w:t>
            </w:r>
          </w:p>
        </w:tc>
        <w:tc>
          <w:tcPr>
            <w:tcW w:w="1560" w:type="dxa"/>
          </w:tcPr>
          <w:p w14:paraId="483C4ED6">
            <w:pPr>
              <w:pStyle w:val="13"/>
              <w:rPr>
                <w:rFonts w:ascii="Times New Roman"/>
                <w:sz w:val="20"/>
              </w:rPr>
            </w:pPr>
          </w:p>
        </w:tc>
        <w:tc>
          <w:tcPr>
            <w:tcW w:w="1701" w:type="dxa"/>
          </w:tcPr>
          <w:p w14:paraId="7AAB37DB">
            <w:pPr>
              <w:pStyle w:val="13"/>
              <w:spacing w:before="21"/>
              <w:ind w:left="100" w:right="95"/>
              <w:jc w:val="center"/>
              <w:rPr>
                <w:b/>
                <w:sz w:val="21"/>
              </w:rPr>
            </w:pPr>
            <w:r>
              <w:rPr>
                <w:b/>
                <w:spacing w:val="-2"/>
                <w:sz w:val="21"/>
              </w:rPr>
              <w:t>评价分值（分</w:t>
            </w:r>
            <w:r>
              <w:rPr>
                <w:b/>
                <w:spacing w:val="-10"/>
                <w:sz w:val="21"/>
              </w:rPr>
              <w:t>）</w:t>
            </w:r>
          </w:p>
        </w:tc>
        <w:tc>
          <w:tcPr>
            <w:tcW w:w="1701" w:type="dxa"/>
          </w:tcPr>
          <w:p w14:paraId="6B62BBEA">
            <w:pPr>
              <w:pStyle w:val="13"/>
              <w:spacing w:before="21"/>
              <w:ind w:left="101" w:right="95"/>
              <w:jc w:val="center"/>
              <w:rPr>
                <w:b/>
                <w:sz w:val="21"/>
              </w:rPr>
            </w:pPr>
            <w:r>
              <w:rPr>
                <w:b/>
                <w:spacing w:val="-2"/>
                <w:sz w:val="21"/>
              </w:rPr>
              <w:t>自评得分（分</w:t>
            </w:r>
            <w:r>
              <w:rPr>
                <w:b/>
                <w:spacing w:val="-10"/>
                <w:sz w:val="21"/>
              </w:rPr>
              <w:t>）</w:t>
            </w:r>
          </w:p>
        </w:tc>
      </w:tr>
      <w:tr w14:paraId="38F06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vMerge w:val="restart"/>
          </w:tcPr>
          <w:p w14:paraId="27B05445">
            <w:pPr>
              <w:pStyle w:val="13"/>
              <w:spacing w:before="176"/>
              <w:ind w:left="9"/>
              <w:jc w:val="center"/>
              <w:rPr>
                <w:sz w:val="22"/>
              </w:rPr>
            </w:pPr>
            <w:r>
              <w:rPr>
                <w:w w:val="100"/>
                <w:sz w:val="22"/>
              </w:rPr>
              <w:t>1</w:t>
            </w:r>
          </w:p>
        </w:tc>
        <w:tc>
          <w:tcPr>
            <w:tcW w:w="2679" w:type="dxa"/>
            <w:vMerge w:val="restart"/>
          </w:tcPr>
          <w:p w14:paraId="630618CA">
            <w:pPr>
              <w:pStyle w:val="13"/>
              <w:spacing w:before="176"/>
              <w:ind w:left="239"/>
              <w:rPr>
                <w:sz w:val="22"/>
              </w:rPr>
            </w:pPr>
            <w:r>
              <w:rPr>
                <w:spacing w:val="-3"/>
                <w:sz w:val="22"/>
              </w:rPr>
              <w:t>场地年径流总量控制率</w:t>
            </w:r>
          </w:p>
        </w:tc>
        <w:tc>
          <w:tcPr>
            <w:tcW w:w="1560" w:type="dxa"/>
          </w:tcPr>
          <w:p w14:paraId="7930747E">
            <w:pPr>
              <w:pStyle w:val="13"/>
              <w:spacing w:before="15" w:line="277" w:lineRule="exact"/>
              <w:ind w:left="339"/>
              <w:rPr>
                <w:sz w:val="22"/>
              </w:rPr>
            </w:pPr>
            <w:r>
              <w:rPr>
                <w:spacing w:val="-2"/>
                <w:sz w:val="22"/>
              </w:rPr>
              <w:t xml:space="preserve">达到 </w:t>
            </w:r>
            <w:r>
              <w:rPr>
                <w:spacing w:val="-5"/>
                <w:sz w:val="22"/>
              </w:rPr>
              <w:t>55%</w:t>
            </w:r>
          </w:p>
        </w:tc>
        <w:tc>
          <w:tcPr>
            <w:tcW w:w="1701" w:type="dxa"/>
          </w:tcPr>
          <w:p w14:paraId="7D890A7A">
            <w:pPr>
              <w:pStyle w:val="13"/>
              <w:spacing w:before="15" w:line="277" w:lineRule="exact"/>
              <w:ind w:left="10"/>
              <w:jc w:val="center"/>
              <w:rPr>
                <w:sz w:val="22"/>
              </w:rPr>
            </w:pPr>
            <w:r>
              <w:rPr>
                <w:w w:val="100"/>
                <w:sz w:val="22"/>
              </w:rPr>
              <w:t>5</w:t>
            </w:r>
          </w:p>
        </w:tc>
        <w:tc>
          <w:tcPr>
            <w:tcW w:w="1701" w:type="dxa"/>
            <w:vMerge w:val="restart"/>
          </w:tcPr>
          <w:p w14:paraId="0484347F">
            <w:pPr>
              <w:pStyle w:val="13"/>
              <w:spacing w:before="176"/>
              <w:ind w:left="6"/>
              <w:jc w:val="center"/>
              <w:rPr>
                <w:sz w:val="22"/>
              </w:rPr>
            </w:pPr>
            <w:r>
              <w:rPr>
                <w:w w:val="100"/>
                <w:sz w:val="22"/>
              </w:rPr>
              <w:t>5</w:t>
            </w:r>
          </w:p>
        </w:tc>
      </w:tr>
      <w:tr w14:paraId="75D9B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0" w:type="dxa"/>
            <w:vMerge w:val="continue"/>
            <w:tcBorders>
              <w:top w:val="nil"/>
            </w:tcBorders>
          </w:tcPr>
          <w:p w14:paraId="11D7DDA3">
            <w:pPr>
              <w:rPr>
                <w:sz w:val="2"/>
                <w:szCs w:val="2"/>
              </w:rPr>
            </w:pPr>
          </w:p>
        </w:tc>
        <w:tc>
          <w:tcPr>
            <w:tcW w:w="2679" w:type="dxa"/>
            <w:vMerge w:val="continue"/>
            <w:tcBorders>
              <w:top w:val="nil"/>
            </w:tcBorders>
          </w:tcPr>
          <w:p w14:paraId="5761EA30">
            <w:pPr>
              <w:rPr>
                <w:sz w:val="2"/>
                <w:szCs w:val="2"/>
              </w:rPr>
            </w:pPr>
          </w:p>
        </w:tc>
        <w:tc>
          <w:tcPr>
            <w:tcW w:w="1560" w:type="dxa"/>
          </w:tcPr>
          <w:p w14:paraId="45B817EF">
            <w:pPr>
              <w:pStyle w:val="13"/>
              <w:spacing w:before="15" w:line="277" w:lineRule="exact"/>
              <w:ind w:left="339"/>
              <w:rPr>
                <w:sz w:val="22"/>
              </w:rPr>
            </w:pPr>
            <w:r>
              <w:rPr>
                <w:spacing w:val="-2"/>
                <w:sz w:val="22"/>
              </w:rPr>
              <w:t xml:space="preserve">达到 </w:t>
            </w:r>
            <w:r>
              <w:rPr>
                <w:spacing w:val="-5"/>
                <w:sz w:val="22"/>
              </w:rPr>
              <w:t>70%</w:t>
            </w:r>
          </w:p>
        </w:tc>
        <w:tc>
          <w:tcPr>
            <w:tcW w:w="1701" w:type="dxa"/>
          </w:tcPr>
          <w:p w14:paraId="630B31A6">
            <w:pPr>
              <w:pStyle w:val="13"/>
              <w:spacing w:before="15" w:line="277" w:lineRule="exact"/>
              <w:ind w:left="101" w:right="91"/>
              <w:jc w:val="center"/>
              <w:rPr>
                <w:sz w:val="22"/>
              </w:rPr>
            </w:pPr>
            <w:r>
              <w:rPr>
                <w:spacing w:val="-5"/>
                <w:sz w:val="22"/>
              </w:rPr>
              <w:t>10</w:t>
            </w:r>
          </w:p>
        </w:tc>
        <w:tc>
          <w:tcPr>
            <w:tcW w:w="1701" w:type="dxa"/>
            <w:vMerge w:val="continue"/>
            <w:tcBorders>
              <w:top w:val="nil"/>
            </w:tcBorders>
          </w:tcPr>
          <w:p w14:paraId="71B68EA3">
            <w:pPr>
              <w:rPr>
                <w:sz w:val="2"/>
                <w:szCs w:val="2"/>
              </w:rPr>
            </w:pPr>
          </w:p>
        </w:tc>
      </w:tr>
      <w:tr w14:paraId="69FD8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979" w:type="dxa"/>
            <w:gridSpan w:val="3"/>
          </w:tcPr>
          <w:p w14:paraId="4C9B1AB2">
            <w:pPr>
              <w:pStyle w:val="13"/>
              <w:spacing w:before="22"/>
              <w:ind w:left="2264" w:right="2261"/>
              <w:jc w:val="center"/>
              <w:rPr>
                <w:sz w:val="21"/>
              </w:rPr>
            </w:pPr>
            <w:r>
              <w:rPr>
                <w:spacing w:val="-8"/>
                <w:sz w:val="21"/>
              </w:rPr>
              <w:t>合计</w:t>
            </w:r>
          </w:p>
        </w:tc>
        <w:tc>
          <w:tcPr>
            <w:tcW w:w="1701" w:type="dxa"/>
          </w:tcPr>
          <w:p w14:paraId="0D4556B7">
            <w:pPr>
              <w:pStyle w:val="13"/>
              <w:spacing w:before="17" w:line="275" w:lineRule="exact"/>
              <w:ind w:left="101" w:right="91"/>
              <w:jc w:val="center"/>
              <w:rPr>
                <w:sz w:val="22"/>
              </w:rPr>
            </w:pPr>
            <w:r>
              <w:rPr>
                <w:spacing w:val="-5"/>
                <w:sz w:val="22"/>
              </w:rPr>
              <w:t>10</w:t>
            </w:r>
          </w:p>
        </w:tc>
        <w:tc>
          <w:tcPr>
            <w:tcW w:w="1701" w:type="dxa"/>
          </w:tcPr>
          <w:p w14:paraId="65E72B0B">
            <w:pPr>
              <w:pStyle w:val="13"/>
              <w:spacing w:before="17" w:line="275" w:lineRule="exact"/>
              <w:ind w:left="6"/>
              <w:jc w:val="center"/>
              <w:rPr>
                <w:sz w:val="22"/>
              </w:rPr>
            </w:pPr>
            <w:r>
              <w:rPr>
                <w:w w:val="100"/>
                <w:sz w:val="22"/>
              </w:rPr>
              <w:t>5</w:t>
            </w:r>
          </w:p>
        </w:tc>
      </w:tr>
    </w:tbl>
    <w:p w14:paraId="1949A18B">
      <w:pPr>
        <w:pStyle w:val="4"/>
        <w:spacing w:before="10"/>
        <w:rPr>
          <w:b/>
          <w:sz w:val="31"/>
        </w:rPr>
      </w:pPr>
    </w:p>
    <w:p w14:paraId="3ED4241D">
      <w:pPr>
        <w:spacing w:before="0"/>
        <w:ind w:left="800" w:right="0" w:firstLine="0"/>
        <w:jc w:val="left"/>
        <w:rPr>
          <w:b/>
          <w:sz w:val="24"/>
        </w:rPr>
      </w:pPr>
      <w:r>
        <w:pict>
          <v:group id="docshapegroup550" o:spid="_x0000_s1900" o:spt="203" style="position:absolute;left:0pt;margin-left:90.85pt;margin-top:-5.15pt;height:413.6pt;width:410.9pt;mso-position-horizontal-relative:page;z-index:-251422720;mso-width-relative:page;mso-height-relative:page;" coordorigin="1818,-103" coordsize="8218,8272">
            <o:lock v:ext="edit"/>
            <v:shape id="docshape551" o:spid="_x0000_s1901" o:spt="75" type="#_x0000_t75" style="position:absolute;left:1817;top:-104;height:8272;width:8218;" filled="f" stroked="f" coordsize="21600,21600">
              <v:path/>
              <v:fill on="f" focussize="0,0"/>
              <v:stroke on="f"/>
              <v:imagedata r:id="rId43" o:title=""/>
              <o:lock v:ext="edit" aspectratio="t"/>
            </v:shape>
            <v:line id="_x0000_s1902" o:spid="_x0000_s1902" o:spt="20" style="position:absolute;left:4896;top:5463;height:0;width:52;" stroked="t" coordsize="21600,21600">
              <v:path arrowok="t"/>
              <v:fill focussize="0,0"/>
              <v:stroke weight="0.48pt" color="#000000"/>
              <v:imagedata o:title=""/>
              <o:lock v:ext="edit"/>
            </v:line>
          </v:group>
        </w:pict>
      </w:r>
      <w:r>
        <w:rPr>
          <w:rFonts w:ascii="Times New Roman" w:eastAsia="Times New Roman"/>
          <w:b/>
          <w:spacing w:val="-2"/>
          <w:sz w:val="24"/>
        </w:rPr>
        <w:t>2</w:t>
      </w:r>
      <w:r>
        <w:rPr>
          <w:b/>
          <w:spacing w:val="-4"/>
          <w:sz w:val="24"/>
        </w:rPr>
        <w:t>、评价要点</w:t>
      </w:r>
    </w:p>
    <w:p w14:paraId="35E90B12">
      <w:pPr>
        <w:pStyle w:val="12"/>
        <w:numPr>
          <w:ilvl w:val="0"/>
          <w:numId w:val="15"/>
        </w:numPr>
        <w:tabs>
          <w:tab w:val="left" w:pos="1220"/>
        </w:tabs>
        <w:spacing w:before="88" w:after="0" w:line="240" w:lineRule="auto"/>
        <w:ind w:left="1220" w:right="0" w:hanging="212"/>
        <w:jc w:val="left"/>
        <w:rPr>
          <w:rFonts w:hint="eastAsia" w:ascii="宋体" w:hAnsi="宋体" w:eastAsia="宋体"/>
          <w:b/>
          <w:sz w:val="21"/>
        </w:rPr>
      </w:pPr>
      <w:r>
        <w:rPr>
          <w:rFonts w:hint="eastAsia" w:ascii="宋体" w:hAnsi="宋体" w:eastAsia="宋体"/>
          <w:b/>
          <w:spacing w:val="-4"/>
          <w:sz w:val="21"/>
        </w:rPr>
        <w:t>径流总量控制</w:t>
      </w:r>
    </w:p>
    <w:p w14:paraId="7DCCA796">
      <w:pPr>
        <w:pStyle w:val="12"/>
        <w:numPr>
          <w:ilvl w:val="0"/>
          <w:numId w:val="16"/>
        </w:numPr>
        <w:tabs>
          <w:tab w:val="left" w:pos="1117"/>
        </w:tabs>
        <w:spacing w:before="105" w:after="0" w:line="240" w:lineRule="auto"/>
        <w:ind w:left="1116" w:right="0" w:hanging="317"/>
        <w:jc w:val="left"/>
        <w:rPr>
          <w:rFonts w:hint="eastAsia" w:ascii="宋体" w:eastAsia="宋体"/>
          <w:b/>
          <w:sz w:val="21"/>
        </w:rPr>
      </w:pPr>
      <w:r>
        <w:rPr>
          <w:rFonts w:hint="eastAsia" w:ascii="宋体" w:eastAsia="宋体"/>
          <w:b/>
          <w:spacing w:val="-3"/>
          <w:sz w:val="21"/>
        </w:rPr>
        <w:t>项目雨水控制目标：</w:t>
      </w:r>
    </w:p>
    <w:p w14:paraId="1C46F042">
      <w:pPr>
        <w:pStyle w:val="4"/>
        <w:spacing w:before="103"/>
        <w:ind w:left="800"/>
        <w:rPr>
          <w:rFonts w:ascii="Times New Roman" w:eastAsia="Times New Roman"/>
        </w:rPr>
      </w:pPr>
      <w:r>
        <w:t>项目雨水目标年径流总量控制率：</w:t>
      </w:r>
      <w:r>
        <w:rPr>
          <w:rFonts w:ascii="Times New Roman" w:eastAsia="Times New Roman"/>
          <w:spacing w:val="34"/>
          <w:u w:val="single"/>
        </w:rPr>
        <w:t xml:space="preserve"> </w:t>
      </w:r>
      <w:r>
        <w:rPr>
          <w:rFonts w:ascii="Times New Roman" w:eastAsia="Times New Roman"/>
          <w:u w:val="single"/>
        </w:rPr>
        <w:t>65.28</w:t>
      </w:r>
      <w:r>
        <w:rPr>
          <w:rFonts w:ascii="Times New Roman" w:eastAsia="Times New Roman"/>
          <w:spacing w:val="-7"/>
        </w:rPr>
        <w:t xml:space="preserve"> %</w:t>
      </w:r>
    </w:p>
    <w:p w14:paraId="27FB1F6B">
      <w:pPr>
        <w:tabs>
          <w:tab w:val="left" w:pos="6707"/>
        </w:tabs>
        <w:spacing w:before="98"/>
        <w:ind w:left="800" w:right="0" w:firstLine="0"/>
        <w:jc w:val="left"/>
        <w:rPr>
          <w:rFonts w:ascii="Times New Roman" w:eastAsia="Times New Roman"/>
          <w:sz w:val="21"/>
        </w:rPr>
      </w:pPr>
      <w:r>
        <w:rPr>
          <w:sz w:val="21"/>
        </w:rPr>
        <w:t>目标控制率对应项目所在地目标控制降雨量（日值）：</w:t>
      </w:r>
      <w:r>
        <w:rPr>
          <w:rFonts w:ascii="Times New Roman" w:eastAsia="Times New Roman"/>
          <w:spacing w:val="21"/>
          <w:sz w:val="24"/>
          <w:u w:val="single"/>
        </w:rPr>
        <w:t xml:space="preserve"> </w:t>
      </w:r>
      <w:r>
        <w:rPr>
          <w:rFonts w:ascii="Times New Roman" w:eastAsia="Times New Roman"/>
          <w:spacing w:val="-2"/>
          <w:sz w:val="24"/>
          <w:u w:val="single"/>
        </w:rPr>
        <w:t>24.94</w:t>
      </w:r>
      <w:r>
        <w:rPr>
          <w:rFonts w:ascii="Times New Roman" w:eastAsia="Times New Roman"/>
          <w:sz w:val="24"/>
          <w:u w:val="single"/>
        </w:rPr>
        <w:tab/>
      </w:r>
      <w:r>
        <w:rPr>
          <w:rFonts w:ascii="Times New Roman" w:eastAsia="Times New Roman"/>
          <w:spacing w:val="-5"/>
          <w:sz w:val="21"/>
        </w:rPr>
        <w:t>mm</w:t>
      </w:r>
    </w:p>
    <w:p w14:paraId="6A74F603">
      <w:pPr>
        <w:pStyle w:val="4"/>
        <w:tabs>
          <w:tab w:val="left" w:pos="4120"/>
        </w:tabs>
        <w:spacing w:before="99"/>
        <w:ind w:left="800"/>
        <w:rPr>
          <w:rFonts w:ascii="Times New Roman" w:eastAsia="Times New Roman"/>
          <w:sz w:val="13"/>
        </w:rPr>
      </w:pPr>
      <w:r>
        <w:t>项目雨水汇水总面积：</w:t>
      </w:r>
      <w:r>
        <w:rPr>
          <w:rFonts w:ascii="Times New Roman" w:eastAsia="Times New Roman"/>
          <w:spacing w:val="51"/>
          <w:u w:val="single"/>
        </w:rPr>
        <w:t xml:space="preserve">  </w:t>
      </w:r>
      <w:r>
        <w:rPr>
          <w:rFonts w:ascii="Times New Roman" w:eastAsia="Times New Roman"/>
          <w:spacing w:val="-2"/>
          <w:u w:val="single"/>
        </w:rPr>
        <w:t>26837.44</w:t>
      </w:r>
      <w:r>
        <w:rPr>
          <w:rFonts w:ascii="Times New Roman" w:eastAsia="Times New Roman"/>
          <w:u w:val="single"/>
        </w:rPr>
        <w:tab/>
      </w:r>
      <w:r>
        <w:rPr>
          <w:rFonts w:ascii="Times New Roman" w:eastAsia="Times New Roman"/>
          <w:spacing w:val="-5"/>
        </w:rPr>
        <w:t>m</w:t>
      </w:r>
      <w:r>
        <w:rPr>
          <w:rFonts w:ascii="Times New Roman" w:eastAsia="Times New Roman"/>
          <w:spacing w:val="-5"/>
          <w:position w:val="7"/>
          <w:sz w:val="13"/>
        </w:rPr>
        <w:t>2</w:t>
      </w:r>
    </w:p>
    <w:p w14:paraId="4658A07A">
      <w:pPr>
        <w:pStyle w:val="4"/>
        <w:tabs>
          <w:tab w:val="left" w:pos="6971"/>
        </w:tabs>
        <w:spacing w:before="107"/>
        <w:ind w:left="800"/>
        <w:rPr>
          <w:rFonts w:ascii="Times New Roman" w:eastAsia="Times New Roman"/>
        </w:rPr>
      </w:pPr>
      <w:r>
        <w:t>目标控制降雨量（日值）对应项目雨水目标控制外排量：</w:t>
      </w:r>
      <w:r>
        <w:rPr>
          <w:rFonts w:ascii="Times New Roman" w:eastAsia="Times New Roman"/>
          <w:spacing w:val="25"/>
          <w:u w:val="single"/>
        </w:rPr>
        <w:t xml:space="preserve"> </w:t>
      </w:r>
      <w:r>
        <w:rPr>
          <w:rFonts w:ascii="Times New Roman" w:eastAsia="Times New Roman"/>
          <w:spacing w:val="-2"/>
          <w:u w:val="single"/>
        </w:rPr>
        <w:t>404.42</w:t>
      </w:r>
      <w:r>
        <w:rPr>
          <w:rFonts w:ascii="Times New Roman" w:eastAsia="Times New Roman"/>
          <w:u w:val="single"/>
        </w:rPr>
        <w:tab/>
      </w:r>
      <w:r>
        <w:rPr>
          <w:rFonts w:ascii="Times New Roman" w:eastAsia="Times New Roman"/>
          <w:spacing w:val="-5"/>
        </w:rPr>
        <w:t>m</w:t>
      </w:r>
      <w:r>
        <w:rPr>
          <w:rFonts w:ascii="Times New Roman" w:eastAsia="Times New Roman"/>
          <w:spacing w:val="-5"/>
          <w:vertAlign w:val="superscript"/>
        </w:rPr>
        <w:t>3</w:t>
      </w:r>
    </w:p>
    <w:p w14:paraId="062BD3F6">
      <w:pPr>
        <w:pStyle w:val="12"/>
        <w:numPr>
          <w:ilvl w:val="0"/>
          <w:numId w:val="16"/>
        </w:numPr>
        <w:tabs>
          <w:tab w:val="left" w:pos="1117"/>
        </w:tabs>
        <w:spacing w:before="106" w:after="0" w:line="240" w:lineRule="auto"/>
        <w:ind w:left="1116" w:right="0" w:hanging="317"/>
        <w:jc w:val="left"/>
        <w:rPr>
          <w:rFonts w:hint="eastAsia" w:ascii="宋体" w:eastAsia="宋体"/>
          <w:b/>
          <w:sz w:val="21"/>
        </w:rPr>
      </w:pPr>
      <w:r>
        <w:rPr>
          <w:rFonts w:hint="eastAsia" w:ascii="宋体" w:eastAsia="宋体"/>
          <w:b/>
          <w:spacing w:val="-3"/>
          <w:sz w:val="21"/>
        </w:rPr>
        <w:t>项目雨水控制措施及效果：</w:t>
      </w:r>
    </w:p>
    <w:p w14:paraId="57A00EAE">
      <w:pPr>
        <w:pStyle w:val="4"/>
        <w:spacing w:before="71" w:after="25"/>
        <w:ind w:left="2748"/>
      </w:pPr>
      <w:r>
        <w:rPr>
          <w:spacing w:val="-3"/>
        </w:rPr>
        <w:t>项目雨水调蓄回用设施规模及控制外排量计算表</w:t>
      </w:r>
    </w:p>
    <w:tbl>
      <w:tblPr>
        <w:tblStyle w:val="9"/>
        <w:tblW w:w="0" w:type="auto"/>
        <w:tblInd w:w="7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6"/>
        <w:gridCol w:w="3536"/>
        <w:gridCol w:w="3232"/>
      </w:tblGrid>
      <w:tr w14:paraId="7E74A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96" w:type="dxa"/>
          </w:tcPr>
          <w:p w14:paraId="1E6AA237">
            <w:pPr>
              <w:pStyle w:val="13"/>
              <w:spacing w:before="21"/>
              <w:ind w:left="156" w:right="151"/>
              <w:jc w:val="center"/>
              <w:rPr>
                <w:sz w:val="21"/>
              </w:rPr>
            </w:pPr>
            <w:r>
              <w:rPr>
                <w:spacing w:val="-7"/>
                <w:sz w:val="21"/>
              </w:rPr>
              <w:t>设施类型</w:t>
            </w:r>
          </w:p>
        </w:tc>
        <w:tc>
          <w:tcPr>
            <w:tcW w:w="3536" w:type="dxa"/>
          </w:tcPr>
          <w:p w14:paraId="5F9DEED8">
            <w:pPr>
              <w:pStyle w:val="13"/>
              <w:spacing w:before="21"/>
              <w:ind w:left="138" w:right="16"/>
              <w:jc w:val="center"/>
              <w:rPr>
                <w:sz w:val="21"/>
              </w:rPr>
            </w:pPr>
            <w:r>
              <w:rPr>
                <w:spacing w:val="-8"/>
                <w:sz w:val="21"/>
              </w:rPr>
              <w:t>规模：调蓄容积</w:t>
            </w:r>
            <w:r>
              <w:rPr>
                <w:rFonts w:ascii="Times New Roman" w:eastAsia="Times New Roman"/>
                <w:spacing w:val="-8"/>
                <w:sz w:val="21"/>
              </w:rPr>
              <w:t>(m</w:t>
            </w:r>
            <w:r>
              <w:rPr>
                <w:rFonts w:ascii="Times New Roman" w:eastAsia="Times New Roman"/>
                <w:spacing w:val="-8"/>
                <w:sz w:val="21"/>
                <w:vertAlign w:val="superscript"/>
              </w:rPr>
              <w:t>3</w:t>
            </w:r>
            <w:r>
              <w:rPr>
                <w:rFonts w:ascii="Times New Roman" w:eastAsia="Times New Roman"/>
                <w:spacing w:val="-8"/>
                <w:sz w:val="21"/>
                <w:vertAlign w:val="baseline"/>
              </w:rPr>
              <w:t>)</w:t>
            </w:r>
            <w:r>
              <w:rPr>
                <w:spacing w:val="-8"/>
                <w:sz w:val="21"/>
                <w:vertAlign w:val="baseline"/>
              </w:rPr>
              <w:t>或回用量（</w:t>
            </w:r>
            <w:r>
              <w:rPr>
                <w:rFonts w:ascii="Times New Roman" w:eastAsia="Times New Roman"/>
                <w:spacing w:val="-8"/>
                <w:sz w:val="21"/>
                <w:vertAlign w:val="baseline"/>
              </w:rPr>
              <w:t>m</w:t>
            </w:r>
            <w:r>
              <w:rPr>
                <w:rFonts w:ascii="Times New Roman" w:eastAsia="Times New Roman"/>
                <w:spacing w:val="-8"/>
                <w:sz w:val="21"/>
                <w:vertAlign w:val="superscript"/>
              </w:rPr>
              <w:t>3</w:t>
            </w:r>
            <w:r>
              <w:rPr>
                <w:rFonts w:ascii="Times New Roman" w:eastAsia="Times New Roman"/>
                <w:spacing w:val="-8"/>
                <w:sz w:val="21"/>
                <w:vertAlign w:val="baseline"/>
              </w:rPr>
              <w:t>/d</w:t>
            </w:r>
            <w:r>
              <w:rPr>
                <w:spacing w:val="-8"/>
                <w:sz w:val="21"/>
                <w:vertAlign w:val="baseline"/>
              </w:rPr>
              <w:t>）</w:t>
            </w:r>
          </w:p>
        </w:tc>
        <w:tc>
          <w:tcPr>
            <w:tcW w:w="3232" w:type="dxa"/>
          </w:tcPr>
          <w:p w14:paraId="52DD7349">
            <w:pPr>
              <w:pStyle w:val="13"/>
              <w:spacing w:before="21"/>
              <w:ind w:left="583" w:right="577"/>
              <w:jc w:val="center"/>
              <w:rPr>
                <w:rFonts w:ascii="Times New Roman" w:eastAsia="Times New Roman"/>
                <w:sz w:val="21"/>
              </w:rPr>
            </w:pPr>
            <w:r>
              <w:rPr>
                <w:spacing w:val="-2"/>
                <w:sz w:val="21"/>
              </w:rPr>
              <w:t>可实现控制外排量</w:t>
            </w:r>
            <w:r>
              <w:rPr>
                <w:rFonts w:ascii="Times New Roman" w:eastAsia="Times New Roman"/>
                <w:spacing w:val="-4"/>
                <w:sz w:val="21"/>
              </w:rPr>
              <w:t>(m</w:t>
            </w:r>
            <w:r>
              <w:rPr>
                <w:rFonts w:ascii="Times New Roman" w:eastAsia="Times New Roman"/>
                <w:spacing w:val="-4"/>
                <w:sz w:val="21"/>
                <w:vertAlign w:val="superscript"/>
              </w:rPr>
              <w:t>3</w:t>
            </w:r>
            <w:r>
              <w:rPr>
                <w:rFonts w:ascii="Times New Roman" w:eastAsia="Times New Roman"/>
                <w:spacing w:val="-4"/>
                <w:sz w:val="21"/>
                <w:vertAlign w:val="baseline"/>
              </w:rPr>
              <w:t>)</w:t>
            </w:r>
          </w:p>
        </w:tc>
      </w:tr>
      <w:tr w14:paraId="39F1A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96" w:type="dxa"/>
          </w:tcPr>
          <w:p w14:paraId="53A6030A">
            <w:pPr>
              <w:pStyle w:val="13"/>
              <w:spacing w:before="20"/>
              <w:ind w:left="156" w:right="151"/>
              <w:jc w:val="center"/>
              <w:rPr>
                <w:sz w:val="21"/>
              </w:rPr>
            </w:pPr>
            <w:r>
              <w:rPr>
                <w:spacing w:val="-7"/>
                <w:sz w:val="21"/>
              </w:rPr>
              <w:t>雨水花园</w:t>
            </w:r>
          </w:p>
        </w:tc>
        <w:tc>
          <w:tcPr>
            <w:tcW w:w="3536" w:type="dxa"/>
          </w:tcPr>
          <w:p w14:paraId="5CDA7AC8">
            <w:pPr>
              <w:pStyle w:val="13"/>
              <w:spacing w:before="34"/>
              <w:ind w:left="26" w:right="16"/>
              <w:jc w:val="center"/>
              <w:rPr>
                <w:rFonts w:ascii="Times New Roman"/>
                <w:sz w:val="21"/>
              </w:rPr>
            </w:pPr>
            <w:r>
              <w:rPr>
                <w:rFonts w:ascii="Times New Roman"/>
                <w:spacing w:val="-5"/>
                <w:sz w:val="21"/>
              </w:rPr>
              <w:t>348</w:t>
            </w:r>
          </w:p>
        </w:tc>
        <w:tc>
          <w:tcPr>
            <w:tcW w:w="3232" w:type="dxa"/>
          </w:tcPr>
          <w:p w14:paraId="35B5B18E">
            <w:pPr>
              <w:pStyle w:val="13"/>
              <w:spacing w:before="34"/>
              <w:ind w:left="583" w:right="575"/>
              <w:jc w:val="center"/>
              <w:rPr>
                <w:rFonts w:ascii="Times New Roman"/>
                <w:sz w:val="21"/>
              </w:rPr>
            </w:pPr>
            <w:r>
              <w:rPr>
                <w:rFonts w:ascii="Times New Roman"/>
                <w:spacing w:val="-2"/>
                <w:sz w:val="21"/>
              </w:rPr>
              <w:t>101.79</w:t>
            </w:r>
          </w:p>
        </w:tc>
      </w:tr>
      <w:tr w14:paraId="5CAE2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96" w:type="dxa"/>
          </w:tcPr>
          <w:p w14:paraId="3DBA6F54">
            <w:pPr>
              <w:pStyle w:val="13"/>
              <w:spacing w:before="20"/>
              <w:ind w:left="156" w:right="151"/>
              <w:jc w:val="center"/>
              <w:rPr>
                <w:sz w:val="21"/>
              </w:rPr>
            </w:pPr>
            <w:r>
              <w:rPr>
                <w:spacing w:val="-7"/>
                <w:sz w:val="21"/>
              </w:rPr>
              <w:t>下凹绿地</w:t>
            </w:r>
          </w:p>
        </w:tc>
        <w:tc>
          <w:tcPr>
            <w:tcW w:w="3536" w:type="dxa"/>
          </w:tcPr>
          <w:p w14:paraId="68718EC9">
            <w:pPr>
              <w:pStyle w:val="13"/>
              <w:spacing w:before="34"/>
              <w:ind w:left="26" w:right="16"/>
              <w:jc w:val="center"/>
              <w:rPr>
                <w:rFonts w:ascii="Times New Roman"/>
                <w:sz w:val="21"/>
              </w:rPr>
            </w:pPr>
            <w:r>
              <w:rPr>
                <w:rFonts w:ascii="Times New Roman"/>
                <w:spacing w:val="-4"/>
                <w:sz w:val="21"/>
              </w:rPr>
              <w:t>4035</w:t>
            </w:r>
          </w:p>
        </w:tc>
        <w:tc>
          <w:tcPr>
            <w:tcW w:w="3232" w:type="dxa"/>
          </w:tcPr>
          <w:p w14:paraId="5D970545">
            <w:pPr>
              <w:pStyle w:val="13"/>
              <w:spacing w:before="34"/>
              <w:ind w:left="583" w:right="575"/>
              <w:jc w:val="center"/>
              <w:rPr>
                <w:rFonts w:ascii="Times New Roman"/>
                <w:sz w:val="21"/>
              </w:rPr>
            </w:pPr>
            <w:r>
              <w:rPr>
                <w:rFonts w:ascii="Times New Roman"/>
                <w:spacing w:val="-2"/>
                <w:sz w:val="21"/>
              </w:rPr>
              <w:t>302.33</w:t>
            </w:r>
          </w:p>
        </w:tc>
      </w:tr>
      <w:tr w14:paraId="1DB9E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96" w:type="dxa"/>
          </w:tcPr>
          <w:p w14:paraId="65B0C7D4">
            <w:pPr>
              <w:pStyle w:val="13"/>
              <w:spacing w:before="19"/>
              <w:ind w:left="158" w:right="151"/>
              <w:jc w:val="center"/>
              <w:rPr>
                <w:sz w:val="21"/>
              </w:rPr>
            </w:pPr>
            <w:r>
              <w:rPr>
                <w:spacing w:val="-4"/>
                <w:sz w:val="21"/>
              </w:rPr>
              <w:t>调蓄回用系统</w:t>
            </w:r>
          </w:p>
        </w:tc>
        <w:tc>
          <w:tcPr>
            <w:tcW w:w="3536" w:type="dxa"/>
          </w:tcPr>
          <w:p w14:paraId="4E5E1CD7">
            <w:pPr>
              <w:pStyle w:val="13"/>
              <w:rPr>
                <w:rFonts w:ascii="Times New Roman"/>
                <w:sz w:val="20"/>
              </w:rPr>
            </w:pPr>
          </w:p>
        </w:tc>
        <w:tc>
          <w:tcPr>
            <w:tcW w:w="3232" w:type="dxa"/>
          </w:tcPr>
          <w:p w14:paraId="70C38E58">
            <w:pPr>
              <w:pStyle w:val="13"/>
              <w:rPr>
                <w:rFonts w:ascii="Times New Roman"/>
                <w:sz w:val="20"/>
              </w:rPr>
            </w:pPr>
          </w:p>
        </w:tc>
      </w:tr>
      <w:tr w14:paraId="4CF9F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32" w:type="dxa"/>
            <w:gridSpan w:val="2"/>
          </w:tcPr>
          <w:p w14:paraId="3C85F315">
            <w:pPr>
              <w:pStyle w:val="13"/>
              <w:spacing w:before="19"/>
              <w:ind w:left="1190"/>
              <w:rPr>
                <w:sz w:val="21"/>
              </w:rPr>
            </w:pPr>
            <w:r>
              <w:rPr>
                <w:spacing w:val="-2"/>
                <w:sz w:val="21"/>
              </w:rPr>
              <w:t>合计可实现控制外排量</w:t>
            </w:r>
            <w:r>
              <w:rPr>
                <w:spacing w:val="-4"/>
                <w:sz w:val="21"/>
              </w:rPr>
              <w:t>（</w:t>
            </w:r>
            <w:r>
              <w:rPr>
                <w:rFonts w:ascii="Times New Roman" w:eastAsia="Times New Roman"/>
                <w:spacing w:val="-4"/>
                <w:sz w:val="21"/>
              </w:rPr>
              <w:t>m</w:t>
            </w:r>
            <w:r>
              <w:rPr>
                <w:rFonts w:ascii="Times New Roman" w:eastAsia="Times New Roman"/>
                <w:spacing w:val="-4"/>
                <w:position w:val="7"/>
                <w:sz w:val="13"/>
              </w:rPr>
              <w:t>3</w:t>
            </w:r>
            <w:r>
              <w:rPr>
                <w:spacing w:val="-4"/>
                <w:sz w:val="21"/>
              </w:rPr>
              <w:t>）</w:t>
            </w:r>
          </w:p>
        </w:tc>
        <w:tc>
          <w:tcPr>
            <w:tcW w:w="3232" w:type="dxa"/>
          </w:tcPr>
          <w:p w14:paraId="70E11C12">
            <w:pPr>
              <w:pStyle w:val="13"/>
              <w:rPr>
                <w:rFonts w:ascii="Times New Roman"/>
                <w:sz w:val="20"/>
              </w:rPr>
            </w:pPr>
          </w:p>
        </w:tc>
      </w:tr>
    </w:tbl>
    <w:p w14:paraId="07C29D6A">
      <w:pPr>
        <w:pStyle w:val="4"/>
        <w:spacing w:before="12"/>
        <w:rPr>
          <w:sz w:val="25"/>
        </w:rPr>
      </w:pPr>
    </w:p>
    <w:p w14:paraId="0E1CCA56">
      <w:pPr>
        <w:pStyle w:val="4"/>
        <w:ind w:left="800"/>
        <w:rPr>
          <w:rFonts w:ascii="Times New Roman" w:eastAsia="Times New Roman"/>
          <w:sz w:val="13"/>
        </w:rPr>
      </w:pPr>
      <w:r>
        <w:t>总计可实现控制外排量：</w:t>
      </w:r>
      <w:r>
        <w:rPr>
          <w:rFonts w:ascii="Times New Roman" w:eastAsia="Times New Roman"/>
          <w:spacing w:val="35"/>
          <w:u w:val="single"/>
        </w:rPr>
        <w:t xml:space="preserve"> </w:t>
      </w:r>
      <w:r>
        <w:rPr>
          <w:rFonts w:ascii="Times New Roman" w:eastAsia="Times New Roman"/>
          <w:u w:val="single"/>
        </w:rPr>
        <w:t>404.42</w:t>
      </w:r>
      <w:r>
        <w:rPr>
          <w:rFonts w:ascii="Times New Roman" w:eastAsia="Times New Roman"/>
        </w:rPr>
        <w:t>_</w:t>
      </w:r>
      <w:r>
        <w:rPr>
          <w:rFonts w:ascii="Times New Roman" w:eastAsia="Times New Roman"/>
          <w:spacing w:val="-9"/>
        </w:rPr>
        <w:t xml:space="preserve"> </w:t>
      </w:r>
      <w:r>
        <w:rPr>
          <w:rFonts w:ascii="Times New Roman" w:eastAsia="Times New Roman"/>
          <w:spacing w:val="-5"/>
        </w:rPr>
        <w:t>m</w:t>
      </w:r>
      <w:r>
        <w:rPr>
          <w:rFonts w:ascii="Times New Roman" w:eastAsia="Times New Roman"/>
          <w:spacing w:val="-5"/>
          <w:position w:val="7"/>
          <w:sz w:val="13"/>
        </w:rPr>
        <w:t>3</w:t>
      </w:r>
    </w:p>
    <w:p w14:paraId="23693662">
      <w:pPr>
        <w:pStyle w:val="4"/>
        <w:rPr>
          <w:rFonts w:ascii="Times New Roman"/>
          <w:sz w:val="22"/>
        </w:rPr>
      </w:pPr>
    </w:p>
    <w:p w14:paraId="64C5E2AD">
      <w:pPr>
        <w:pStyle w:val="3"/>
        <w:spacing w:before="180"/>
        <w:rPr>
          <w:rFonts w:hint="eastAsia" w:ascii="宋体" w:eastAsia="宋体"/>
        </w:rPr>
      </w:pPr>
      <w:r>
        <w:rPr>
          <w:rFonts w:ascii="Times New Roman" w:eastAsia="Times New Roman"/>
          <w:spacing w:val="-2"/>
        </w:rPr>
        <w:t>3</w:t>
      </w:r>
      <w:r>
        <w:rPr>
          <w:rFonts w:hint="eastAsia" w:ascii="宋体" w:eastAsia="宋体"/>
          <w:spacing w:val="-14"/>
        </w:rPr>
        <w:t>、 证明材料</w:t>
      </w:r>
    </w:p>
    <w:p w14:paraId="3B9F6145">
      <w:pPr>
        <w:pStyle w:val="4"/>
        <w:spacing w:before="8"/>
        <w:rPr>
          <w:b/>
          <w:sz w:val="18"/>
        </w:rPr>
      </w:pPr>
    </w:p>
    <w:p w14:paraId="165784AD">
      <w:pPr>
        <w:spacing w:before="0"/>
        <w:ind w:left="1160" w:right="0" w:firstLine="0"/>
        <w:jc w:val="left"/>
        <w:rPr>
          <w:b/>
          <w:sz w:val="21"/>
        </w:rPr>
      </w:pPr>
      <w:r>
        <w:rPr>
          <w:b/>
          <w:spacing w:val="-3"/>
          <w:sz w:val="21"/>
        </w:rPr>
        <w:t>建议提交材料及技术要求：</w:t>
      </w:r>
    </w:p>
    <w:p w14:paraId="33EED3A5">
      <w:pPr>
        <w:pStyle w:val="4"/>
        <w:spacing w:before="6"/>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2FDE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0172B838">
            <w:pPr>
              <w:pStyle w:val="13"/>
              <w:spacing w:before="16"/>
              <w:ind w:left="108"/>
              <w:rPr>
                <w:b/>
                <w:sz w:val="22"/>
              </w:rPr>
            </w:pPr>
            <w:r>
              <w:rPr>
                <w:b/>
                <w:spacing w:val="-6"/>
                <w:sz w:val="22"/>
              </w:rPr>
              <w:t>专业</w:t>
            </w:r>
          </w:p>
          <w:p w14:paraId="72F483CC">
            <w:pPr>
              <w:pStyle w:val="13"/>
              <w:spacing w:before="30" w:line="276" w:lineRule="exact"/>
              <w:ind w:left="108"/>
              <w:rPr>
                <w:b/>
                <w:sz w:val="22"/>
              </w:rPr>
            </w:pPr>
            <w:r>
              <w:rPr>
                <w:b/>
                <w:spacing w:val="-6"/>
                <w:sz w:val="22"/>
              </w:rPr>
              <w:t>分类</w:t>
            </w:r>
          </w:p>
        </w:tc>
        <w:tc>
          <w:tcPr>
            <w:tcW w:w="2020" w:type="dxa"/>
            <w:shd w:val="clear" w:color="auto" w:fill="DBE4F0"/>
          </w:tcPr>
          <w:p w14:paraId="65D587A6">
            <w:pPr>
              <w:pStyle w:val="13"/>
              <w:spacing w:before="172"/>
              <w:ind w:left="107"/>
              <w:rPr>
                <w:b/>
                <w:sz w:val="22"/>
              </w:rPr>
            </w:pPr>
            <w:r>
              <w:rPr>
                <w:b/>
                <w:spacing w:val="-4"/>
                <w:sz w:val="22"/>
              </w:rPr>
              <w:t>材料名称</w:t>
            </w:r>
          </w:p>
        </w:tc>
        <w:tc>
          <w:tcPr>
            <w:tcW w:w="3960" w:type="dxa"/>
            <w:shd w:val="clear" w:color="auto" w:fill="DBE4F0"/>
          </w:tcPr>
          <w:p w14:paraId="778AAD39">
            <w:pPr>
              <w:pStyle w:val="13"/>
              <w:spacing w:before="172"/>
              <w:ind w:left="108"/>
              <w:rPr>
                <w:b/>
                <w:sz w:val="22"/>
              </w:rPr>
            </w:pPr>
            <w:r>
              <w:rPr>
                <w:b/>
                <w:spacing w:val="-4"/>
                <w:sz w:val="22"/>
              </w:rPr>
              <w:t>技术要求</w:t>
            </w:r>
          </w:p>
        </w:tc>
        <w:tc>
          <w:tcPr>
            <w:tcW w:w="800" w:type="dxa"/>
            <w:shd w:val="clear" w:color="auto" w:fill="DBE4F0"/>
          </w:tcPr>
          <w:p w14:paraId="11E5CB00">
            <w:pPr>
              <w:pStyle w:val="13"/>
              <w:spacing w:before="16"/>
              <w:ind w:left="108"/>
              <w:rPr>
                <w:b/>
                <w:sz w:val="22"/>
              </w:rPr>
            </w:pPr>
            <w:r>
              <w:rPr>
                <w:b/>
                <w:spacing w:val="-6"/>
                <w:sz w:val="22"/>
              </w:rPr>
              <w:t>评价</w:t>
            </w:r>
          </w:p>
          <w:p w14:paraId="40DADF88">
            <w:pPr>
              <w:pStyle w:val="13"/>
              <w:spacing w:before="30" w:line="276" w:lineRule="exact"/>
              <w:ind w:left="108"/>
              <w:rPr>
                <w:b/>
                <w:sz w:val="22"/>
              </w:rPr>
            </w:pPr>
            <w:r>
              <w:rPr>
                <w:b/>
                <w:spacing w:val="-6"/>
                <w:sz w:val="22"/>
              </w:rPr>
              <w:t>阶段</w:t>
            </w:r>
          </w:p>
        </w:tc>
        <w:tc>
          <w:tcPr>
            <w:tcW w:w="800" w:type="dxa"/>
            <w:shd w:val="clear" w:color="auto" w:fill="DBE4F0"/>
          </w:tcPr>
          <w:p w14:paraId="64140B13">
            <w:pPr>
              <w:pStyle w:val="13"/>
              <w:spacing w:before="16"/>
              <w:ind w:left="107"/>
              <w:rPr>
                <w:b/>
                <w:sz w:val="22"/>
              </w:rPr>
            </w:pPr>
            <w:r>
              <w:rPr>
                <w:b/>
                <w:spacing w:val="-6"/>
                <w:sz w:val="22"/>
              </w:rPr>
              <w:t>建筑</w:t>
            </w:r>
          </w:p>
          <w:p w14:paraId="2E74F52A">
            <w:pPr>
              <w:pStyle w:val="13"/>
              <w:spacing w:before="30" w:line="276" w:lineRule="exact"/>
              <w:ind w:left="107"/>
              <w:rPr>
                <w:b/>
                <w:sz w:val="22"/>
              </w:rPr>
            </w:pPr>
            <w:r>
              <w:rPr>
                <w:b/>
                <w:spacing w:val="-6"/>
                <w:sz w:val="22"/>
              </w:rPr>
              <w:t>类型</w:t>
            </w:r>
          </w:p>
        </w:tc>
      </w:tr>
      <w:tr w14:paraId="64465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5867D80F">
            <w:pPr>
              <w:pStyle w:val="13"/>
              <w:rPr>
                <w:b/>
                <w:sz w:val="22"/>
              </w:rPr>
            </w:pPr>
          </w:p>
          <w:p w14:paraId="6935980B">
            <w:pPr>
              <w:pStyle w:val="13"/>
              <w:rPr>
                <w:b/>
                <w:sz w:val="22"/>
              </w:rPr>
            </w:pPr>
          </w:p>
          <w:p w14:paraId="02945605">
            <w:pPr>
              <w:pStyle w:val="13"/>
              <w:rPr>
                <w:b/>
                <w:sz w:val="22"/>
              </w:rPr>
            </w:pPr>
          </w:p>
          <w:p w14:paraId="1869DA86">
            <w:pPr>
              <w:pStyle w:val="13"/>
              <w:spacing w:before="2"/>
              <w:rPr>
                <w:b/>
                <w:sz w:val="21"/>
              </w:rPr>
            </w:pPr>
          </w:p>
          <w:p w14:paraId="2B26D765">
            <w:pPr>
              <w:pStyle w:val="13"/>
              <w:spacing w:line="266" w:lineRule="auto"/>
              <w:ind w:left="108" w:right="177"/>
              <w:rPr>
                <w:b/>
                <w:sz w:val="22"/>
              </w:rPr>
            </w:pPr>
            <w:r>
              <w:rPr>
                <w:b/>
                <w:spacing w:val="-6"/>
                <w:sz w:val="22"/>
              </w:rPr>
              <w:t>景观设计</w:t>
            </w:r>
          </w:p>
        </w:tc>
        <w:tc>
          <w:tcPr>
            <w:tcW w:w="2020" w:type="dxa"/>
          </w:tcPr>
          <w:p w14:paraId="78840C21">
            <w:pPr>
              <w:pStyle w:val="13"/>
              <w:spacing w:before="171" w:line="266" w:lineRule="auto"/>
              <w:ind w:left="107" w:right="133"/>
              <w:rPr>
                <w:b/>
                <w:sz w:val="22"/>
              </w:rPr>
            </w:pPr>
            <w:r>
              <w:rPr>
                <w:b/>
                <w:spacing w:val="-2"/>
                <w:sz w:val="22"/>
              </w:rPr>
              <w:t>景观给排水设计说</w:t>
            </w:r>
            <w:r>
              <w:rPr>
                <w:b/>
                <w:spacing w:val="-10"/>
                <w:sz w:val="22"/>
              </w:rPr>
              <w:t>明</w:t>
            </w:r>
          </w:p>
        </w:tc>
        <w:tc>
          <w:tcPr>
            <w:tcW w:w="3960" w:type="dxa"/>
          </w:tcPr>
          <w:p w14:paraId="2917DAC1">
            <w:pPr>
              <w:pStyle w:val="13"/>
              <w:spacing w:before="171" w:line="266" w:lineRule="auto"/>
              <w:ind w:left="108" w:right="97"/>
              <w:rPr>
                <w:sz w:val="22"/>
              </w:rPr>
            </w:pPr>
            <w:r>
              <w:rPr>
                <w:spacing w:val="-2"/>
                <w:sz w:val="22"/>
              </w:rPr>
              <w:t>应体现下凹式绿地、雨水花园、水体景</w:t>
            </w:r>
            <w:r>
              <w:rPr>
                <w:spacing w:val="-3"/>
                <w:sz w:val="22"/>
              </w:rPr>
              <w:t>观等具有雨水控制功能基础设施的做法</w:t>
            </w:r>
          </w:p>
        </w:tc>
        <w:tc>
          <w:tcPr>
            <w:tcW w:w="800" w:type="dxa"/>
          </w:tcPr>
          <w:p w14:paraId="7F62144E">
            <w:pPr>
              <w:pStyle w:val="13"/>
              <w:spacing w:before="15"/>
              <w:ind w:left="108"/>
              <w:rPr>
                <w:sz w:val="22"/>
              </w:rPr>
            </w:pPr>
            <w:r>
              <w:rPr>
                <w:spacing w:val="-6"/>
                <w:sz w:val="22"/>
              </w:rPr>
              <w:t>预评</w:t>
            </w:r>
          </w:p>
          <w:p w14:paraId="3265DE3C">
            <w:pPr>
              <w:pStyle w:val="13"/>
              <w:spacing w:line="310" w:lineRule="atLeast"/>
              <w:ind w:left="108" w:right="129"/>
              <w:rPr>
                <w:sz w:val="22"/>
              </w:rPr>
            </w:pPr>
            <w:r>
              <w:rPr>
                <w:spacing w:val="-4"/>
                <w:sz w:val="22"/>
              </w:rPr>
              <w:t>价/评</w:t>
            </w:r>
            <w:r>
              <w:rPr>
                <w:spacing w:val="-10"/>
                <w:sz w:val="22"/>
              </w:rPr>
              <w:t>价</w:t>
            </w:r>
          </w:p>
        </w:tc>
        <w:tc>
          <w:tcPr>
            <w:tcW w:w="800" w:type="dxa"/>
          </w:tcPr>
          <w:p w14:paraId="0CEF605D">
            <w:pPr>
              <w:pStyle w:val="13"/>
              <w:spacing w:before="7"/>
              <w:rPr>
                <w:b/>
                <w:sz w:val="25"/>
              </w:rPr>
            </w:pPr>
          </w:p>
          <w:p w14:paraId="45841A9F">
            <w:pPr>
              <w:pStyle w:val="13"/>
              <w:ind w:left="107"/>
              <w:rPr>
                <w:sz w:val="22"/>
              </w:rPr>
            </w:pPr>
            <w:r>
              <w:rPr>
                <w:spacing w:val="-6"/>
                <w:sz w:val="22"/>
              </w:rPr>
              <w:t>居建</w:t>
            </w:r>
          </w:p>
        </w:tc>
      </w:tr>
      <w:tr w14:paraId="1B9CF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56002ECB">
            <w:pPr>
              <w:rPr>
                <w:sz w:val="2"/>
                <w:szCs w:val="2"/>
              </w:rPr>
            </w:pPr>
          </w:p>
        </w:tc>
        <w:tc>
          <w:tcPr>
            <w:tcW w:w="2020" w:type="dxa"/>
          </w:tcPr>
          <w:p w14:paraId="137F0DB1">
            <w:pPr>
              <w:pStyle w:val="13"/>
              <w:spacing w:before="6"/>
              <w:rPr>
                <w:b/>
                <w:sz w:val="25"/>
              </w:rPr>
            </w:pPr>
          </w:p>
          <w:p w14:paraId="536F1AD2">
            <w:pPr>
              <w:pStyle w:val="13"/>
              <w:spacing w:before="1"/>
              <w:ind w:left="107"/>
              <w:rPr>
                <w:b/>
                <w:sz w:val="22"/>
              </w:rPr>
            </w:pPr>
            <w:r>
              <w:rPr>
                <w:b/>
                <w:spacing w:val="-4"/>
                <w:sz w:val="22"/>
              </w:rPr>
              <w:t>景观给排水平面图</w:t>
            </w:r>
          </w:p>
        </w:tc>
        <w:tc>
          <w:tcPr>
            <w:tcW w:w="3960" w:type="dxa"/>
          </w:tcPr>
          <w:p w14:paraId="2C4CAF47">
            <w:pPr>
              <w:pStyle w:val="13"/>
              <w:spacing w:before="15" w:line="266" w:lineRule="auto"/>
              <w:ind w:left="108" w:right="97"/>
              <w:rPr>
                <w:sz w:val="22"/>
              </w:rPr>
            </w:pPr>
            <w:r>
              <w:rPr>
                <w:spacing w:val="-2"/>
                <w:sz w:val="22"/>
              </w:rPr>
              <w:t>应体现下凹式绿地、雨水花园、水体景观等具有雨水控制功能基础设施的做</w:t>
            </w:r>
          </w:p>
          <w:p w14:paraId="53468827">
            <w:pPr>
              <w:pStyle w:val="13"/>
              <w:spacing w:line="275" w:lineRule="exact"/>
              <w:ind w:left="108"/>
              <w:rPr>
                <w:sz w:val="22"/>
              </w:rPr>
            </w:pPr>
            <w:r>
              <w:rPr>
                <w:spacing w:val="-3"/>
                <w:sz w:val="22"/>
              </w:rPr>
              <w:t>法、位置、规模及高程设计</w:t>
            </w:r>
          </w:p>
        </w:tc>
        <w:tc>
          <w:tcPr>
            <w:tcW w:w="800" w:type="dxa"/>
          </w:tcPr>
          <w:p w14:paraId="3C742FB7">
            <w:pPr>
              <w:pStyle w:val="13"/>
              <w:spacing w:before="15" w:line="266" w:lineRule="auto"/>
              <w:ind w:left="108" w:right="129"/>
              <w:rPr>
                <w:sz w:val="22"/>
              </w:rPr>
            </w:pPr>
            <w:r>
              <w:rPr>
                <w:spacing w:val="-6"/>
                <w:sz w:val="22"/>
              </w:rPr>
              <w:t>预评</w:t>
            </w:r>
            <w:r>
              <w:rPr>
                <w:spacing w:val="-5"/>
                <w:sz w:val="22"/>
              </w:rPr>
              <w:t>价/评</w:t>
            </w:r>
          </w:p>
          <w:p w14:paraId="7276CD89">
            <w:pPr>
              <w:pStyle w:val="13"/>
              <w:spacing w:line="275" w:lineRule="exact"/>
              <w:ind w:left="108"/>
              <w:rPr>
                <w:sz w:val="22"/>
              </w:rPr>
            </w:pPr>
            <w:r>
              <w:rPr>
                <w:w w:val="100"/>
                <w:sz w:val="22"/>
              </w:rPr>
              <w:t>价</w:t>
            </w:r>
          </w:p>
        </w:tc>
        <w:tc>
          <w:tcPr>
            <w:tcW w:w="800" w:type="dxa"/>
          </w:tcPr>
          <w:p w14:paraId="0D1ABF02">
            <w:pPr>
              <w:pStyle w:val="13"/>
              <w:spacing w:before="6"/>
              <w:rPr>
                <w:b/>
                <w:sz w:val="25"/>
              </w:rPr>
            </w:pPr>
          </w:p>
          <w:p w14:paraId="60B2FBB3">
            <w:pPr>
              <w:pStyle w:val="13"/>
              <w:spacing w:before="1"/>
              <w:ind w:left="107"/>
              <w:rPr>
                <w:sz w:val="22"/>
              </w:rPr>
            </w:pPr>
            <w:r>
              <w:rPr>
                <w:spacing w:val="-6"/>
                <w:sz w:val="22"/>
              </w:rPr>
              <w:t>居建</w:t>
            </w:r>
          </w:p>
        </w:tc>
      </w:tr>
      <w:tr w14:paraId="7B13D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40" w:type="dxa"/>
            <w:vMerge w:val="continue"/>
            <w:tcBorders>
              <w:top w:val="nil"/>
            </w:tcBorders>
          </w:tcPr>
          <w:p w14:paraId="62DA7AC9">
            <w:pPr>
              <w:rPr>
                <w:sz w:val="2"/>
                <w:szCs w:val="2"/>
              </w:rPr>
            </w:pPr>
          </w:p>
        </w:tc>
        <w:tc>
          <w:tcPr>
            <w:tcW w:w="2020" w:type="dxa"/>
          </w:tcPr>
          <w:p w14:paraId="1B03C018">
            <w:pPr>
              <w:pStyle w:val="13"/>
              <w:spacing w:before="8"/>
              <w:rPr>
                <w:b/>
                <w:sz w:val="25"/>
              </w:rPr>
            </w:pPr>
          </w:p>
          <w:p w14:paraId="4C57417D">
            <w:pPr>
              <w:pStyle w:val="13"/>
              <w:spacing w:before="1"/>
              <w:ind w:left="107"/>
              <w:rPr>
                <w:b/>
                <w:sz w:val="22"/>
              </w:rPr>
            </w:pPr>
            <w:r>
              <w:rPr>
                <w:b/>
                <w:spacing w:val="-4"/>
                <w:sz w:val="22"/>
              </w:rPr>
              <w:t>景观设施详图</w:t>
            </w:r>
          </w:p>
        </w:tc>
        <w:tc>
          <w:tcPr>
            <w:tcW w:w="3960" w:type="dxa"/>
          </w:tcPr>
          <w:p w14:paraId="111CC0B4">
            <w:pPr>
              <w:pStyle w:val="13"/>
              <w:spacing w:before="17" w:line="266" w:lineRule="auto"/>
              <w:ind w:left="108" w:right="97"/>
              <w:rPr>
                <w:sz w:val="22"/>
              </w:rPr>
            </w:pPr>
            <w:r>
              <w:rPr>
                <w:spacing w:val="-2"/>
                <w:sz w:val="22"/>
              </w:rPr>
              <w:t>应体现下凹式绿地、雨水花园、水体景</w:t>
            </w:r>
            <w:r>
              <w:rPr>
                <w:spacing w:val="-3"/>
                <w:sz w:val="22"/>
              </w:rPr>
              <w:t>观等具有雨水控制功能基础设施的详细</w:t>
            </w:r>
          </w:p>
          <w:p w14:paraId="01EE78DB">
            <w:pPr>
              <w:pStyle w:val="13"/>
              <w:spacing w:line="271" w:lineRule="exact"/>
              <w:ind w:left="108"/>
              <w:rPr>
                <w:sz w:val="22"/>
              </w:rPr>
            </w:pPr>
            <w:r>
              <w:rPr>
                <w:spacing w:val="-6"/>
                <w:sz w:val="22"/>
              </w:rPr>
              <w:t>做法</w:t>
            </w:r>
          </w:p>
        </w:tc>
        <w:tc>
          <w:tcPr>
            <w:tcW w:w="800" w:type="dxa"/>
          </w:tcPr>
          <w:p w14:paraId="317395C1">
            <w:pPr>
              <w:pStyle w:val="13"/>
              <w:spacing w:before="17" w:line="266" w:lineRule="auto"/>
              <w:ind w:left="108" w:right="129"/>
              <w:rPr>
                <w:sz w:val="22"/>
              </w:rPr>
            </w:pPr>
            <w:r>
              <w:rPr>
                <w:spacing w:val="-6"/>
                <w:sz w:val="22"/>
              </w:rPr>
              <w:t>预评</w:t>
            </w:r>
            <w:r>
              <w:rPr>
                <w:spacing w:val="-5"/>
                <w:sz w:val="22"/>
              </w:rPr>
              <w:t>价/评</w:t>
            </w:r>
          </w:p>
          <w:p w14:paraId="0E099DFF">
            <w:pPr>
              <w:pStyle w:val="13"/>
              <w:spacing w:line="271" w:lineRule="exact"/>
              <w:ind w:left="108"/>
              <w:rPr>
                <w:sz w:val="22"/>
              </w:rPr>
            </w:pPr>
            <w:r>
              <w:rPr>
                <w:w w:val="100"/>
                <w:sz w:val="22"/>
              </w:rPr>
              <w:t>价</w:t>
            </w:r>
          </w:p>
        </w:tc>
        <w:tc>
          <w:tcPr>
            <w:tcW w:w="800" w:type="dxa"/>
          </w:tcPr>
          <w:p w14:paraId="0E2BCCA1">
            <w:pPr>
              <w:pStyle w:val="13"/>
              <w:spacing w:before="8"/>
              <w:rPr>
                <w:b/>
                <w:sz w:val="25"/>
              </w:rPr>
            </w:pPr>
          </w:p>
          <w:p w14:paraId="3A34281F">
            <w:pPr>
              <w:pStyle w:val="13"/>
              <w:spacing w:before="1"/>
              <w:ind w:left="107"/>
              <w:rPr>
                <w:sz w:val="22"/>
              </w:rPr>
            </w:pPr>
            <w:r>
              <w:rPr>
                <w:spacing w:val="-6"/>
                <w:sz w:val="22"/>
              </w:rPr>
              <w:t>居建</w:t>
            </w:r>
          </w:p>
        </w:tc>
      </w:tr>
    </w:tbl>
    <w:p w14:paraId="71C9927A">
      <w:pPr>
        <w:spacing w:after="0"/>
        <w:rPr>
          <w:sz w:val="22"/>
        </w:rPr>
        <w:sectPr>
          <w:pgSz w:w="11910" w:h="16840"/>
          <w:pgMar w:top="1100" w:right="920" w:bottom="1180" w:left="1000" w:header="878" w:footer="993" w:gutter="0"/>
          <w:cols w:space="720" w:num="1"/>
        </w:sectPr>
      </w:pPr>
    </w:p>
    <w:p w14:paraId="6F28AC61">
      <w:pPr>
        <w:pStyle w:val="4"/>
        <w:spacing w:before="9"/>
        <w:rPr>
          <w:b/>
          <w:sz w:val="24"/>
        </w:rPr>
      </w:pPr>
      <w:r>
        <w:pict>
          <v:rect id="docshape552" o:spid="_x0000_s1903" o:spt="1" style="position:absolute;left:0pt;margin-left:90pt;margin-top:55.2pt;height:0.7pt;width:415.3pt;mso-position-horizontal-relative:page;mso-position-vertical-relative:page;z-index:-251421696;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2D2E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vMerge w:val="restart"/>
            <w:tcBorders>
              <w:top w:val="nil"/>
            </w:tcBorders>
          </w:tcPr>
          <w:p w14:paraId="1FE2F3D7">
            <w:pPr>
              <w:pStyle w:val="13"/>
              <w:rPr>
                <w:b/>
                <w:sz w:val="22"/>
              </w:rPr>
            </w:pPr>
          </w:p>
          <w:p w14:paraId="619F173B">
            <w:pPr>
              <w:pStyle w:val="13"/>
              <w:rPr>
                <w:b/>
                <w:sz w:val="22"/>
              </w:rPr>
            </w:pPr>
          </w:p>
          <w:p w14:paraId="0AB255F0">
            <w:pPr>
              <w:pStyle w:val="13"/>
              <w:spacing w:before="10"/>
              <w:rPr>
                <w:b/>
                <w:sz w:val="31"/>
              </w:rPr>
            </w:pPr>
          </w:p>
          <w:p w14:paraId="35D503D9">
            <w:pPr>
              <w:pStyle w:val="13"/>
              <w:spacing w:line="266" w:lineRule="auto"/>
              <w:ind w:left="108" w:right="177"/>
              <w:jc w:val="both"/>
              <w:rPr>
                <w:b/>
                <w:sz w:val="22"/>
              </w:rPr>
            </w:pPr>
            <w:r>
              <w:rPr>
                <w:b/>
                <w:spacing w:val="-6"/>
                <w:sz w:val="22"/>
              </w:rPr>
              <w:t>给排水设</w:t>
            </w:r>
            <w:r>
              <w:rPr>
                <w:b/>
                <w:spacing w:val="-10"/>
                <w:sz w:val="22"/>
              </w:rPr>
              <w:t>计</w:t>
            </w:r>
          </w:p>
        </w:tc>
        <w:tc>
          <w:tcPr>
            <w:tcW w:w="2020" w:type="dxa"/>
            <w:tcBorders>
              <w:top w:val="nil"/>
            </w:tcBorders>
          </w:tcPr>
          <w:p w14:paraId="529BB36F">
            <w:pPr>
              <w:pStyle w:val="13"/>
              <w:spacing w:before="4"/>
              <w:rPr>
                <w:b/>
                <w:sz w:val="26"/>
              </w:rPr>
            </w:pPr>
          </w:p>
          <w:p w14:paraId="44991621">
            <w:pPr>
              <w:pStyle w:val="13"/>
              <w:ind w:left="107"/>
              <w:rPr>
                <w:b/>
                <w:sz w:val="22"/>
              </w:rPr>
            </w:pPr>
            <w:r>
              <w:rPr>
                <w:b/>
                <w:spacing w:val="-4"/>
                <w:sz w:val="22"/>
              </w:rPr>
              <w:t>给排水总平面图</w:t>
            </w:r>
          </w:p>
        </w:tc>
        <w:tc>
          <w:tcPr>
            <w:tcW w:w="3960" w:type="dxa"/>
            <w:tcBorders>
              <w:top w:val="nil"/>
            </w:tcBorders>
          </w:tcPr>
          <w:p w14:paraId="73EB2EA2">
            <w:pPr>
              <w:pStyle w:val="13"/>
              <w:spacing w:before="26" w:line="266" w:lineRule="auto"/>
              <w:ind w:left="108" w:right="97"/>
              <w:rPr>
                <w:sz w:val="22"/>
              </w:rPr>
            </w:pPr>
            <w:r>
              <w:rPr>
                <w:spacing w:val="-2"/>
                <w:sz w:val="22"/>
              </w:rPr>
              <w:t>应体现项目各汇水区域分布情况及高程</w:t>
            </w:r>
            <w:r>
              <w:rPr>
                <w:spacing w:val="-3"/>
                <w:sz w:val="22"/>
              </w:rPr>
              <w:t>设计、雨水控制设施设置位置及规模、</w:t>
            </w:r>
          </w:p>
          <w:p w14:paraId="2A1C1875">
            <w:pPr>
              <w:pStyle w:val="13"/>
              <w:spacing w:line="274" w:lineRule="exact"/>
              <w:ind w:left="108"/>
              <w:rPr>
                <w:sz w:val="22"/>
              </w:rPr>
            </w:pPr>
            <w:r>
              <w:rPr>
                <w:spacing w:val="-3"/>
                <w:sz w:val="22"/>
              </w:rPr>
              <w:t>项目经济技术指标表及单体建筑明细表</w:t>
            </w:r>
          </w:p>
        </w:tc>
        <w:tc>
          <w:tcPr>
            <w:tcW w:w="800" w:type="dxa"/>
            <w:tcBorders>
              <w:top w:val="nil"/>
            </w:tcBorders>
          </w:tcPr>
          <w:p w14:paraId="206FAB91">
            <w:pPr>
              <w:pStyle w:val="13"/>
              <w:spacing w:before="26" w:line="266" w:lineRule="auto"/>
              <w:ind w:left="108" w:right="129"/>
              <w:rPr>
                <w:sz w:val="22"/>
              </w:rPr>
            </w:pPr>
            <w:r>
              <w:rPr>
                <w:spacing w:val="-6"/>
                <w:sz w:val="22"/>
              </w:rPr>
              <w:t>预评</w:t>
            </w:r>
            <w:r>
              <w:rPr>
                <w:spacing w:val="-5"/>
                <w:sz w:val="22"/>
              </w:rPr>
              <w:t>价/评</w:t>
            </w:r>
          </w:p>
          <w:p w14:paraId="0CE908C5">
            <w:pPr>
              <w:pStyle w:val="13"/>
              <w:spacing w:line="274" w:lineRule="exact"/>
              <w:ind w:left="108"/>
              <w:rPr>
                <w:sz w:val="22"/>
              </w:rPr>
            </w:pPr>
            <w:r>
              <w:rPr>
                <w:w w:val="100"/>
                <w:sz w:val="22"/>
              </w:rPr>
              <w:t>价</w:t>
            </w:r>
          </w:p>
        </w:tc>
        <w:tc>
          <w:tcPr>
            <w:tcW w:w="800" w:type="dxa"/>
            <w:tcBorders>
              <w:top w:val="nil"/>
            </w:tcBorders>
          </w:tcPr>
          <w:p w14:paraId="02ED4145">
            <w:pPr>
              <w:pStyle w:val="13"/>
              <w:spacing w:before="4"/>
              <w:rPr>
                <w:b/>
                <w:sz w:val="26"/>
              </w:rPr>
            </w:pPr>
          </w:p>
          <w:p w14:paraId="3C26E7A6">
            <w:pPr>
              <w:pStyle w:val="13"/>
              <w:ind w:left="107"/>
              <w:rPr>
                <w:sz w:val="22"/>
              </w:rPr>
            </w:pPr>
            <w:r>
              <w:rPr>
                <w:spacing w:val="-6"/>
                <w:sz w:val="22"/>
              </w:rPr>
              <w:t>居建</w:t>
            </w:r>
          </w:p>
        </w:tc>
      </w:tr>
      <w:tr w14:paraId="240F3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FC4C8C6">
            <w:pPr>
              <w:rPr>
                <w:sz w:val="2"/>
                <w:szCs w:val="2"/>
              </w:rPr>
            </w:pPr>
          </w:p>
        </w:tc>
        <w:tc>
          <w:tcPr>
            <w:tcW w:w="2020" w:type="dxa"/>
          </w:tcPr>
          <w:p w14:paraId="6D9191F8">
            <w:pPr>
              <w:pStyle w:val="13"/>
              <w:spacing w:before="171" w:line="266" w:lineRule="auto"/>
              <w:ind w:left="107" w:right="133"/>
              <w:rPr>
                <w:b/>
                <w:sz w:val="22"/>
              </w:rPr>
            </w:pPr>
            <w:r>
              <w:rPr>
                <w:b/>
                <w:spacing w:val="-2"/>
                <w:sz w:val="22"/>
              </w:rPr>
              <w:t>雨水处理站设计详</w:t>
            </w:r>
            <w:r>
              <w:rPr>
                <w:b/>
                <w:spacing w:val="-10"/>
                <w:sz w:val="22"/>
              </w:rPr>
              <w:t>图</w:t>
            </w:r>
          </w:p>
        </w:tc>
        <w:tc>
          <w:tcPr>
            <w:tcW w:w="3960" w:type="dxa"/>
          </w:tcPr>
          <w:p w14:paraId="4A1D4D8A">
            <w:pPr>
              <w:pStyle w:val="13"/>
              <w:spacing w:before="171" w:line="266" w:lineRule="auto"/>
              <w:ind w:left="108" w:right="97"/>
              <w:rPr>
                <w:sz w:val="22"/>
              </w:rPr>
            </w:pPr>
            <w:r>
              <w:rPr>
                <w:spacing w:val="-2"/>
                <w:sz w:val="22"/>
              </w:rPr>
              <w:t>应体现雨水处理站的土建做法、处理工艺、设备布置、设备参数</w:t>
            </w:r>
          </w:p>
        </w:tc>
        <w:tc>
          <w:tcPr>
            <w:tcW w:w="800" w:type="dxa"/>
          </w:tcPr>
          <w:p w14:paraId="2B0A8004">
            <w:pPr>
              <w:pStyle w:val="13"/>
              <w:spacing w:before="15"/>
              <w:ind w:left="108"/>
              <w:rPr>
                <w:sz w:val="22"/>
              </w:rPr>
            </w:pPr>
            <w:r>
              <w:rPr>
                <w:spacing w:val="-6"/>
                <w:sz w:val="22"/>
              </w:rPr>
              <w:t>预评</w:t>
            </w:r>
          </w:p>
          <w:p w14:paraId="5B3CF1CD">
            <w:pPr>
              <w:pStyle w:val="13"/>
              <w:spacing w:line="310" w:lineRule="atLeast"/>
              <w:ind w:left="108" w:right="129"/>
              <w:rPr>
                <w:sz w:val="22"/>
              </w:rPr>
            </w:pPr>
            <w:r>
              <w:rPr>
                <w:spacing w:val="-4"/>
                <w:sz w:val="22"/>
              </w:rPr>
              <w:t>价/评</w:t>
            </w:r>
            <w:r>
              <w:rPr>
                <w:spacing w:val="-10"/>
                <w:sz w:val="22"/>
              </w:rPr>
              <w:t>价</w:t>
            </w:r>
          </w:p>
        </w:tc>
        <w:tc>
          <w:tcPr>
            <w:tcW w:w="800" w:type="dxa"/>
          </w:tcPr>
          <w:p w14:paraId="466059B7">
            <w:pPr>
              <w:pStyle w:val="13"/>
              <w:spacing w:before="7"/>
              <w:rPr>
                <w:b/>
                <w:sz w:val="25"/>
              </w:rPr>
            </w:pPr>
          </w:p>
          <w:p w14:paraId="4DC5DEE9">
            <w:pPr>
              <w:pStyle w:val="13"/>
              <w:ind w:left="107"/>
              <w:rPr>
                <w:sz w:val="22"/>
              </w:rPr>
            </w:pPr>
            <w:r>
              <w:rPr>
                <w:spacing w:val="-6"/>
                <w:sz w:val="22"/>
              </w:rPr>
              <w:t>居建</w:t>
            </w:r>
          </w:p>
        </w:tc>
      </w:tr>
      <w:tr w14:paraId="3036F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50F4A900">
            <w:pPr>
              <w:rPr>
                <w:sz w:val="2"/>
                <w:szCs w:val="2"/>
              </w:rPr>
            </w:pPr>
          </w:p>
        </w:tc>
        <w:tc>
          <w:tcPr>
            <w:tcW w:w="2020" w:type="dxa"/>
          </w:tcPr>
          <w:p w14:paraId="704C6F28">
            <w:pPr>
              <w:pStyle w:val="13"/>
              <w:spacing w:before="171" w:line="266" w:lineRule="auto"/>
              <w:ind w:left="107" w:right="133"/>
              <w:rPr>
                <w:b/>
                <w:sz w:val="22"/>
              </w:rPr>
            </w:pPr>
            <w:r>
              <w:rPr>
                <w:b/>
                <w:spacing w:val="-2"/>
                <w:sz w:val="22"/>
              </w:rPr>
              <w:t>雨水调蓄池设计详</w:t>
            </w:r>
            <w:r>
              <w:rPr>
                <w:b/>
                <w:spacing w:val="-10"/>
                <w:sz w:val="22"/>
              </w:rPr>
              <w:t>图</w:t>
            </w:r>
          </w:p>
        </w:tc>
        <w:tc>
          <w:tcPr>
            <w:tcW w:w="3960" w:type="dxa"/>
          </w:tcPr>
          <w:p w14:paraId="75F0B251">
            <w:pPr>
              <w:pStyle w:val="13"/>
              <w:spacing w:before="171" w:line="266" w:lineRule="auto"/>
              <w:ind w:left="108" w:right="97"/>
              <w:rPr>
                <w:sz w:val="22"/>
              </w:rPr>
            </w:pPr>
            <w:r>
              <w:rPr>
                <w:spacing w:val="-2"/>
                <w:sz w:val="22"/>
              </w:rPr>
              <w:t>应体现雨水调蓄池的土建做法、设备布置、设备参数</w:t>
            </w:r>
          </w:p>
        </w:tc>
        <w:tc>
          <w:tcPr>
            <w:tcW w:w="800" w:type="dxa"/>
          </w:tcPr>
          <w:p w14:paraId="16018B22">
            <w:pPr>
              <w:pStyle w:val="13"/>
              <w:spacing w:before="15" w:line="266" w:lineRule="auto"/>
              <w:ind w:left="108" w:right="129"/>
              <w:rPr>
                <w:sz w:val="22"/>
              </w:rPr>
            </w:pPr>
            <w:r>
              <w:rPr>
                <w:spacing w:val="-6"/>
                <w:sz w:val="22"/>
              </w:rPr>
              <w:t>预评</w:t>
            </w:r>
            <w:r>
              <w:rPr>
                <w:spacing w:val="-5"/>
                <w:sz w:val="22"/>
              </w:rPr>
              <w:t>价/评</w:t>
            </w:r>
          </w:p>
          <w:p w14:paraId="5B72B5F6">
            <w:pPr>
              <w:pStyle w:val="13"/>
              <w:spacing w:line="275" w:lineRule="exact"/>
              <w:ind w:left="108"/>
              <w:rPr>
                <w:sz w:val="22"/>
              </w:rPr>
            </w:pPr>
            <w:r>
              <w:rPr>
                <w:w w:val="100"/>
                <w:sz w:val="22"/>
              </w:rPr>
              <w:t>价</w:t>
            </w:r>
          </w:p>
        </w:tc>
        <w:tc>
          <w:tcPr>
            <w:tcW w:w="800" w:type="dxa"/>
          </w:tcPr>
          <w:p w14:paraId="4CFD2F1A">
            <w:pPr>
              <w:pStyle w:val="13"/>
              <w:spacing w:before="6"/>
              <w:rPr>
                <w:b/>
                <w:sz w:val="25"/>
              </w:rPr>
            </w:pPr>
          </w:p>
          <w:p w14:paraId="69CCCB6C">
            <w:pPr>
              <w:pStyle w:val="13"/>
              <w:spacing w:before="1"/>
              <w:ind w:left="107"/>
              <w:rPr>
                <w:sz w:val="22"/>
              </w:rPr>
            </w:pPr>
            <w:r>
              <w:rPr>
                <w:spacing w:val="-6"/>
                <w:sz w:val="22"/>
              </w:rPr>
              <w:t>居建</w:t>
            </w:r>
          </w:p>
        </w:tc>
      </w:tr>
    </w:tbl>
    <w:p w14:paraId="5B782D63">
      <w:pPr>
        <w:pStyle w:val="4"/>
        <w:spacing w:before="3"/>
        <w:rPr>
          <w:b/>
          <w:sz w:val="11"/>
        </w:rPr>
      </w:pPr>
    </w:p>
    <w:p w14:paraId="5F8484A7">
      <w:pPr>
        <w:spacing w:before="70"/>
        <w:ind w:left="800" w:right="0" w:firstLine="0"/>
        <w:jc w:val="left"/>
        <w:rPr>
          <w:b/>
          <w:sz w:val="21"/>
        </w:rPr>
      </w:pPr>
      <w:r>
        <w:pict>
          <v:group id="docshapegroup553" o:spid="_x0000_s1904" o:spt="203" style="position:absolute;left:0pt;margin-left:84.35pt;margin-top:-7.1pt;height:413.6pt;width:426.6pt;mso-position-horizontal-relative:page;z-index:-251421696;mso-width-relative:page;mso-height-relative:page;" coordorigin="1687,-142" coordsize="8532,8272">
            <o:lock v:ext="edit"/>
            <v:shape id="docshape554" o:spid="_x0000_s1905" o:spt="75" type="#_x0000_t75" style="position:absolute;left:1817;top:-143;height:8272;width:8218;" filled="f" stroked="f" coordsize="21600,21600">
              <v:path/>
              <v:fill on="f" focussize="0,0"/>
              <v:stroke on="f"/>
              <v:imagedata r:id="rId43" o:title=""/>
              <o:lock v:ext="edit" aspectratio="t"/>
            </v:shape>
            <v:shape id="docshape555" o:spid="_x0000_s1906" style="position:absolute;left:1687;top:549;height:1149;width:8532;" filled="f" stroked="t" coordorigin="1687,549" coordsize="8532,1149" path="m1687,554l10219,554m1687,1698l10219,1698m1692,549l1692,1693m10214,549l10214,1693e">
              <v:path arrowok="t"/>
              <v:fill on="f" focussize="0,0"/>
              <v:stroke weight="0.48pt" color="#000000"/>
              <v:imagedata o:title=""/>
              <o:lock v:ext="edit"/>
            </v:shape>
          </v:group>
        </w:pict>
      </w:r>
      <w:r>
        <w:rPr>
          <w:b/>
          <w:spacing w:val="-4"/>
          <w:sz w:val="21"/>
        </w:rPr>
        <w:t>实际提交材料：</w:t>
      </w:r>
    </w:p>
    <w:p w14:paraId="3745AC05">
      <w:pPr>
        <w:pStyle w:val="4"/>
        <w:spacing w:before="1"/>
        <w:rPr>
          <w:b/>
        </w:rPr>
      </w:pPr>
    </w:p>
    <w:p w14:paraId="3A0FCCC3">
      <w:pPr>
        <w:pStyle w:val="4"/>
        <w:ind w:left="800"/>
      </w:pPr>
      <w:r>
        <w:rPr>
          <w:spacing w:val="-3"/>
        </w:rPr>
        <w:t>海绵城市设计计算书</w:t>
      </w:r>
    </w:p>
    <w:p w14:paraId="0EF93295">
      <w:pPr>
        <w:spacing w:after="0"/>
        <w:sectPr>
          <w:pgSz w:w="11910" w:h="16840"/>
          <w:pgMar w:top="1100" w:right="920" w:bottom="1180" w:left="1000" w:header="878" w:footer="993" w:gutter="0"/>
          <w:cols w:space="720" w:num="1"/>
        </w:sectPr>
      </w:pPr>
    </w:p>
    <w:p w14:paraId="6E7516B4">
      <w:pPr>
        <w:pStyle w:val="4"/>
        <w:rPr>
          <w:sz w:val="20"/>
        </w:rPr>
      </w:pPr>
    </w:p>
    <w:p w14:paraId="5014E3D7">
      <w:pPr>
        <w:pStyle w:val="3"/>
        <w:numPr>
          <w:ilvl w:val="2"/>
          <w:numId w:val="4"/>
        </w:numPr>
        <w:tabs>
          <w:tab w:val="left" w:pos="1465"/>
        </w:tabs>
        <w:spacing w:before="66" w:after="0" w:line="240" w:lineRule="auto"/>
        <w:ind w:left="1464" w:right="0" w:hanging="665"/>
        <w:jc w:val="left"/>
      </w:pPr>
      <w:r>
        <w:pict>
          <v:rect id="docshape556" o:spid="_x0000_s1907" o:spt="1" style="position:absolute;left:0pt;margin-left:90pt;margin-top:-13.55pt;height:0.7pt;width:415.3pt;mso-position-horizontal-relative:page;z-index:-251420672;mso-width-relative:page;mso-height-relative:page;" fillcolor="#000000" filled="t" stroked="f" coordsize="21600,21600">
            <v:path/>
            <v:fill on="t" focussize="0,0"/>
            <v:stroke on="f"/>
            <v:imagedata o:title=""/>
            <o:lock v:ext="edit"/>
          </v:rect>
        </w:pict>
      </w:r>
      <w:bookmarkStart w:id="179" w:name="8.2.3充分利用场地空间设置绿化用地。（总分16分）"/>
      <w:bookmarkEnd w:id="179"/>
      <w:r>
        <w:rPr>
          <w:spacing w:val="-2"/>
        </w:rPr>
        <w:t>充分利用场地空间设置绿化用地。（</w:t>
      </w:r>
      <w:r>
        <w:rPr>
          <w:spacing w:val="-21"/>
        </w:rPr>
        <w:t xml:space="preserve">总分 </w:t>
      </w:r>
      <w:r>
        <w:rPr>
          <w:spacing w:val="-2"/>
        </w:rPr>
        <w:t>16</w:t>
      </w:r>
      <w:r>
        <w:rPr>
          <w:spacing w:val="-29"/>
        </w:rPr>
        <w:t xml:space="preserve"> 分</w:t>
      </w:r>
      <w:r>
        <w:rPr>
          <w:spacing w:val="-10"/>
        </w:rPr>
        <w:t>）</w:t>
      </w:r>
    </w:p>
    <w:p w14:paraId="2EAA5447">
      <w:pPr>
        <w:pStyle w:val="4"/>
        <w:rPr>
          <w:rFonts w:ascii="黑体"/>
          <w:b/>
          <w:sz w:val="17"/>
        </w:rPr>
      </w:pPr>
    </w:p>
    <w:p w14:paraId="4C30C788">
      <w:pPr>
        <w:spacing w:before="0"/>
        <w:ind w:left="800" w:right="0" w:firstLine="0"/>
        <w:jc w:val="left"/>
        <w:rPr>
          <w:b/>
          <w:sz w:val="24"/>
        </w:rPr>
      </w:pPr>
      <w:r>
        <w:rPr>
          <w:b/>
          <w:spacing w:val="-2"/>
          <w:sz w:val="24"/>
        </w:rPr>
        <w:t>1</w:t>
      </w:r>
      <w:r>
        <w:rPr>
          <w:b/>
          <w:spacing w:val="-14"/>
          <w:sz w:val="24"/>
        </w:rPr>
        <w:t>、 得分自评</w:t>
      </w:r>
    </w:p>
    <w:p w14:paraId="1D0057EC">
      <w:pPr>
        <w:spacing w:before="85" w:after="54"/>
        <w:ind w:left="800" w:right="0" w:firstLine="0"/>
        <w:jc w:val="left"/>
        <w:rPr>
          <w:b/>
          <w:sz w:val="21"/>
        </w:rPr>
      </w:pPr>
      <w:r>
        <w:pict>
          <v:group id="docshapegroup557" o:spid="_x0000_s1908" o:spt="203" style="position:absolute;left:0pt;margin-left:90.85pt;margin-top:100.4pt;height:417.1pt;width:410.9pt;mso-position-horizontal-relative:page;z-index:-251420672;mso-width-relative:page;mso-height-relative:page;" coordorigin="1818,2009" coordsize="8218,8342">
            <o:lock v:ext="edit"/>
            <v:shape id="docshape558" o:spid="_x0000_s1909" o:spt="75" type="#_x0000_t75" style="position:absolute;left:1817;top:2008;height:8272;width:8218;" filled="f" stroked="f" coordsize="21600,21600">
              <v:path/>
              <v:fill on="f" focussize="0,0"/>
              <v:stroke on="f"/>
              <v:imagedata r:id="rId43" o:title=""/>
              <o:lock v:ext="edit" aspectratio="t"/>
            </v:shape>
            <v:line id="_x0000_s1910" o:spid="_x0000_s1910" o:spt="20" style="position:absolute;left:3374;top:10345;height:0;width:53;" stroked="t" coordsize="21600,21600">
              <v:path arrowok="t"/>
              <v:fill focussize="0,0"/>
              <v:stroke weight="0.48pt" color="#000000"/>
              <v:imagedata o:title=""/>
              <o:lock v:ext="edit"/>
            </v:line>
          </v:group>
        </w:pict>
      </w:r>
      <w:r>
        <w:rPr>
          <w:b/>
          <w:spacing w:val="-4"/>
          <w:sz w:val="21"/>
        </w:rPr>
        <w:t>□住宅建筑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2114"/>
        <w:gridCol w:w="1165"/>
        <w:gridCol w:w="1701"/>
        <w:gridCol w:w="1260"/>
        <w:gridCol w:w="1180"/>
      </w:tblGrid>
      <w:tr w14:paraId="0923D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80" w:type="dxa"/>
          </w:tcPr>
          <w:p w14:paraId="43B9EAD9">
            <w:pPr>
              <w:pStyle w:val="13"/>
              <w:spacing w:before="3"/>
              <w:rPr>
                <w:b/>
                <w:sz w:val="14"/>
              </w:rPr>
            </w:pPr>
          </w:p>
          <w:p w14:paraId="7368897B">
            <w:pPr>
              <w:pStyle w:val="13"/>
              <w:spacing w:before="1"/>
              <w:ind w:left="213" w:right="207"/>
              <w:jc w:val="center"/>
              <w:rPr>
                <w:b/>
                <w:sz w:val="21"/>
              </w:rPr>
            </w:pPr>
            <w:r>
              <w:rPr>
                <w:b/>
                <w:spacing w:val="-6"/>
                <w:sz w:val="21"/>
              </w:rPr>
              <w:t>序号</w:t>
            </w:r>
          </w:p>
        </w:tc>
        <w:tc>
          <w:tcPr>
            <w:tcW w:w="4980" w:type="dxa"/>
            <w:gridSpan w:val="3"/>
          </w:tcPr>
          <w:p w14:paraId="4D620232">
            <w:pPr>
              <w:pStyle w:val="13"/>
              <w:spacing w:before="20"/>
              <w:ind w:left="2054" w:right="2048"/>
              <w:jc w:val="center"/>
              <w:rPr>
                <w:b/>
                <w:sz w:val="21"/>
              </w:rPr>
            </w:pPr>
            <w:r>
              <w:rPr>
                <w:b/>
                <w:spacing w:val="-4"/>
                <w:sz w:val="21"/>
              </w:rPr>
              <w:t>评价内容</w:t>
            </w:r>
          </w:p>
        </w:tc>
        <w:tc>
          <w:tcPr>
            <w:tcW w:w="1260" w:type="dxa"/>
          </w:tcPr>
          <w:p w14:paraId="3095478E">
            <w:pPr>
              <w:pStyle w:val="13"/>
              <w:spacing w:before="20"/>
              <w:ind w:left="194" w:right="188"/>
              <w:jc w:val="center"/>
              <w:rPr>
                <w:b/>
                <w:sz w:val="21"/>
              </w:rPr>
            </w:pPr>
            <w:r>
              <w:rPr>
                <w:b/>
                <w:spacing w:val="-4"/>
                <w:sz w:val="21"/>
              </w:rPr>
              <w:t>评价分值</w:t>
            </w:r>
          </w:p>
          <w:p w14:paraId="1BB2FE16">
            <w:pPr>
              <w:pStyle w:val="13"/>
              <w:spacing w:before="43"/>
              <w:ind w:left="194" w:right="188"/>
              <w:jc w:val="center"/>
              <w:rPr>
                <w:b/>
                <w:sz w:val="21"/>
              </w:rPr>
            </w:pPr>
            <w:r>
              <w:rPr>
                <w:b/>
                <w:spacing w:val="-2"/>
                <w:sz w:val="21"/>
              </w:rPr>
              <w:t>（分</w:t>
            </w:r>
            <w:r>
              <w:rPr>
                <w:b/>
                <w:spacing w:val="-10"/>
                <w:sz w:val="21"/>
              </w:rPr>
              <w:t>）</w:t>
            </w:r>
          </w:p>
        </w:tc>
        <w:tc>
          <w:tcPr>
            <w:tcW w:w="1180" w:type="dxa"/>
          </w:tcPr>
          <w:p w14:paraId="5FBFDAA1">
            <w:pPr>
              <w:pStyle w:val="13"/>
              <w:spacing w:before="20"/>
              <w:ind w:left="156" w:right="146"/>
              <w:jc w:val="center"/>
              <w:rPr>
                <w:b/>
                <w:sz w:val="21"/>
              </w:rPr>
            </w:pPr>
            <w:r>
              <w:rPr>
                <w:b/>
                <w:spacing w:val="-4"/>
                <w:sz w:val="21"/>
              </w:rPr>
              <w:t>自评得分</w:t>
            </w:r>
          </w:p>
          <w:p w14:paraId="03EBF5DE">
            <w:pPr>
              <w:pStyle w:val="13"/>
              <w:spacing w:before="43"/>
              <w:ind w:left="156" w:right="146"/>
              <w:jc w:val="center"/>
              <w:rPr>
                <w:b/>
                <w:sz w:val="21"/>
              </w:rPr>
            </w:pPr>
            <w:r>
              <w:rPr>
                <w:b/>
                <w:spacing w:val="-2"/>
                <w:sz w:val="21"/>
              </w:rPr>
              <w:t>（分</w:t>
            </w:r>
            <w:r>
              <w:rPr>
                <w:b/>
                <w:spacing w:val="-10"/>
                <w:sz w:val="21"/>
              </w:rPr>
              <w:t>）</w:t>
            </w:r>
          </w:p>
        </w:tc>
      </w:tr>
      <w:tr w14:paraId="54BA1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tcPr>
          <w:p w14:paraId="7FE01D23">
            <w:pPr>
              <w:pStyle w:val="13"/>
              <w:spacing w:before="16" w:line="276" w:lineRule="exact"/>
              <w:ind w:left="8"/>
              <w:jc w:val="center"/>
              <w:rPr>
                <w:sz w:val="22"/>
              </w:rPr>
            </w:pPr>
            <w:r>
              <w:rPr>
                <w:w w:val="100"/>
                <w:sz w:val="22"/>
              </w:rPr>
              <w:t>1</w:t>
            </w:r>
          </w:p>
        </w:tc>
        <w:tc>
          <w:tcPr>
            <w:tcW w:w="4980" w:type="dxa"/>
            <w:gridSpan w:val="3"/>
          </w:tcPr>
          <w:p w14:paraId="422671CE">
            <w:pPr>
              <w:pStyle w:val="13"/>
              <w:spacing w:before="16" w:line="276" w:lineRule="exact"/>
              <w:ind w:left="840"/>
              <w:rPr>
                <w:sz w:val="22"/>
              </w:rPr>
            </w:pPr>
            <w:r>
              <w:rPr>
                <w:spacing w:val="-2"/>
                <w:sz w:val="22"/>
              </w:rPr>
              <w:t xml:space="preserve">绿地率达到规划指标 </w:t>
            </w:r>
            <w:r>
              <w:rPr>
                <w:sz w:val="22"/>
              </w:rPr>
              <w:t>105</w:t>
            </w:r>
            <w:r>
              <w:rPr>
                <w:spacing w:val="-5"/>
                <w:sz w:val="22"/>
              </w:rPr>
              <w:t>% 及以上</w:t>
            </w:r>
          </w:p>
        </w:tc>
        <w:tc>
          <w:tcPr>
            <w:tcW w:w="1260" w:type="dxa"/>
          </w:tcPr>
          <w:p w14:paraId="67984713">
            <w:pPr>
              <w:pStyle w:val="13"/>
              <w:spacing w:before="16" w:line="276" w:lineRule="exact"/>
              <w:ind w:left="519"/>
              <w:rPr>
                <w:sz w:val="22"/>
              </w:rPr>
            </w:pPr>
            <w:r>
              <w:rPr>
                <w:spacing w:val="-5"/>
                <w:sz w:val="22"/>
              </w:rPr>
              <w:t>10</w:t>
            </w:r>
          </w:p>
        </w:tc>
        <w:tc>
          <w:tcPr>
            <w:tcW w:w="1180" w:type="dxa"/>
          </w:tcPr>
          <w:p w14:paraId="64E708FF">
            <w:pPr>
              <w:pStyle w:val="13"/>
              <w:spacing w:before="16" w:line="276" w:lineRule="exact"/>
              <w:ind w:left="7"/>
              <w:jc w:val="center"/>
              <w:rPr>
                <w:sz w:val="22"/>
              </w:rPr>
            </w:pPr>
            <w:r>
              <w:rPr>
                <w:w w:val="100"/>
                <w:sz w:val="22"/>
              </w:rPr>
              <w:t>0</w:t>
            </w:r>
          </w:p>
        </w:tc>
      </w:tr>
      <w:tr w14:paraId="6571D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80" w:type="dxa"/>
            <w:vMerge w:val="restart"/>
          </w:tcPr>
          <w:p w14:paraId="6BC8DA7F">
            <w:pPr>
              <w:pStyle w:val="13"/>
              <w:rPr>
                <w:b/>
                <w:sz w:val="22"/>
              </w:rPr>
            </w:pPr>
          </w:p>
          <w:p w14:paraId="0A2D7F8D">
            <w:pPr>
              <w:pStyle w:val="13"/>
              <w:rPr>
                <w:b/>
                <w:sz w:val="22"/>
              </w:rPr>
            </w:pPr>
          </w:p>
          <w:p w14:paraId="6245FC4E">
            <w:pPr>
              <w:pStyle w:val="13"/>
              <w:rPr>
                <w:b/>
                <w:sz w:val="22"/>
              </w:rPr>
            </w:pPr>
          </w:p>
          <w:p w14:paraId="62FE0573">
            <w:pPr>
              <w:pStyle w:val="13"/>
              <w:spacing w:before="6"/>
              <w:rPr>
                <w:b/>
                <w:sz w:val="22"/>
              </w:rPr>
            </w:pPr>
          </w:p>
          <w:p w14:paraId="7B9BB88B">
            <w:pPr>
              <w:pStyle w:val="13"/>
              <w:spacing w:before="1"/>
              <w:ind w:left="8"/>
              <w:jc w:val="center"/>
              <w:rPr>
                <w:sz w:val="22"/>
              </w:rPr>
            </w:pPr>
            <w:r>
              <w:rPr>
                <w:w w:val="100"/>
                <w:sz w:val="22"/>
              </w:rPr>
              <w:t>2</w:t>
            </w:r>
          </w:p>
        </w:tc>
        <w:tc>
          <w:tcPr>
            <w:tcW w:w="2114" w:type="dxa"/>
            <w:vMerge w:val="restart"/>
          </w:tcPr>
          <w:p w14:paraId="4F691EB8">
            <w:pPr>
              <w:pStyle w:val="13"/>
              <w:rPr>
                <w:b/>
                <w:sz w:val="24"/>
              </w:rPr>
            </w:pPr>
          </w:p>
          <w:p w14:paraId="0B348357">
            <w:pPr>
              <w:pStyle w:val="13"/>
              <w:rPr>
                <w:b/>
                <w:sz w:val="24"/>
              </w:rPr>
            </w:pPr>
          </w:p>
          <w:p w14:paraId="4463099C">
            <w:pPr>
              <w:pStyle w:val="13"/>
              <w:spacing w:before="207" w:line="266" w:lineRule="auto"/>
              <w:ind w:left="175" w:right="164"/>
              <w:jc w:val="both"/>
              <w:rPr>
                <w:sz w:val="22"/>
              </w:rPr>
            </w:pPr>
            <w:r>
              <w:rPr>
                <w:spacing w:val="-2"/>
                <w:sz w:val="22"/>
              </w:rPr>
              <w:t>住宅建筑所在居住街坊内人均集中绿</w:t>
            </w:r>
            <w:r>
              <w:rPr>
                <w:spacing w:val="-14"/>
                <w:sz w:val="22"/>
              </w:rPr>
              <w:t xml:space="preserve">地面积 </w:t>
            </w:r>
            <w:r>
              <w:rPr>
                <w:spacing w:val="-2"/>
                <w:sz w:val="22"/>
              </w:rPr>
              <w:t>Ag(m</w:t>
            </w:r>
            <w:r>
              <w:rPr>
                <w:spacing w:val="-2"/>
                <w:position w:val="11"/>
                <w:sz w:val="11"/>
              </w:rPr>
              <w:t>2</w:t>
            </w:r>
            <w:r>
              <w:rPr>
                <w:spacing w:val="-2"/>
                <w:sz w:val="22"/>
              </w:rPr>
              <w:t>/人</w:t>
            </w:r>
            <w:r>
              <w:rPr>
                <w:spacing w:val="-10"/>
                <w:sz w:val="22"/>
              </w:rPr>
              <w:t>）</w:t>
            </w:r>
          </w:p>
        </w:tc>
        <w:tc>
          <w:tcPr>
            <w:tcW w:w="1165" w:type="dxa"/>
            <w:vMerge w:val="restart"/>
          </w:tcPr>
          <w:p w14:paraId="635638D0">
            <w:pPr>
              <w:pStyle w:val="13"/>
              <w:rPr>
                <w:b/>
                <w:sz w:val="22"/>
              </w:rPr>
            </w:pPr>
          </w:p>
          <w:p w14:paraId="05BACD19">
            <w:pPr>
              <w:pStyle w:val="13"/>
              <w:spacing w:before="9"/>
              <w:rPr>
                <w:b/>
                <w:sz w:val="16"/>
              </w:rPr>
            </w:pPr>
          </w:p>
          <w:p w14:paraId="57098A48">
            <w:pPr>
              <w:pStyle w:val="13"/>
              <w:ind w:left="142"/>
              <w:rPr>
                <w:sz w:val="22"/>
              </w:rPr>
            </w:pPr>
            <w:r>
              <w:rPr>
                <w:spacing w:val="-4"/>
                <w:sz w:val="22"/>
              </w:rPr>
              <w:t>新区建设</w:t>
            </w:r>
          </w:p>
        </w:tc>
        <w:tc>
          <w:tcPr>
            <w:tcW w:w="1701" w:type="dxa"/>
          </w:tcPr>
          <w:p w14:paraId="47F5E7EC">
            <w:pPr>
              <w:pStyle w:val="13"/>
              <w:spacing w:before="16" w:line="279" w:lineRule="exact"/>
              <w:ind w:left="101" w:right="93"/>
              <w:jc w:val="center"/>
              <w:rPr>
                <w:sz w:val="22"/>
              </w:rPr>
            </w:pPr>
            <w:r>
              <w:rPr>
                <w:spacing w:val="-5"/>
                <w:sz w:val="22"/>
              </w:rPr>
              <w:t>0.5</w:t>
            </w:r>
          </w:p>
        </w:tc>
        <w:tc>
          <w:tcPr>
            <w:tcW w:w="1260" w:type="dxa"/>
          </w:tcPr>
          <w:p w14:paraId="0B500B3D">
            <w:pPr>
              <w:pStyle w:val="13"/>
              <w:spacing w:before="16" w:line="279" w:lineRule="exact"/>
              <w:ind w:left="574"/>
              <w:rPr>
                <w:sz w:val="22"/>
              </w:rPr>
            </w:pPr>
            <w:r>
              <w:rPr>
                <w:w w:val="100"/>
                <w:sz w:val="22"/>
              </w:rPr>
              <w:t>2</w:t>
            </w:r>
          </w:p>
        </w:tc>
        <w:tc>
          <w:tcPr>
            <w:tcW w:w="1180" w:type="dxa"/>
            <w:vMerge w:val="restart"/>
          </w:tcPr>
          <w:p w14:paraId="5CDBF17D">
            <w:pPr>
              <w:pStyle w:val="13"/>
              <w:rPr>
                <w:b/>
                <w:sz w:val="22"/>
              </w:rPr>
            </w:pPr>
          </w:p>
          <w:p w14:paraId="4C632BA5">
            <w:pPr>
              <w:pStyle w:val="13"/>
              <w:rPr>
                <w:b/>
                <w:sz w:val="22"/>
              </w:rPr>
            </w:pPr>
          </w:p>
          <w:p w14:paraId="1D5482D8">
            <w:pPr>
              <w:pStyle w:val="13"/>
              <w:rPr>
                <w:b/>
                <w:sz w:val="22"/>
              </w:rPr>
            </w:pPr>
          </w:p>
          <w:p w14:paraId="44128A71">
            <w:pPr>
              <w:pStyle w:val="13"/>
              <w:spacing w:before="6"/>
              <w:rPr>
                <w:b/>
                <w:sz w:val="22"/>
              </w:rPr>
            </w:pPr>
          </w:p>
          <w:p w14:paraId="5D470A74">
            <w:pPr>
              <w:pStyle w:val="13"/>
              <w:spacing w:before="1"/>
              <w:ind w:left="7"/>
              <w:jc w:val="center"/>
              <w:rPr>
                <w:sz w:val="22"/>
              </w:rPr>
            </w:pPr>
            <w:r>
              <w:rPr>
                <w:w w:val="100"/>
                <w:sz w:val="22"/>
              </w:rPr>
              <w:t>0</w:t>
            </w:r>
          </w:p>
        </w:tc>
      </w:tr>
      <w:tr w14:paraId="1ABB6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0" w:type="dxa"/>
            <w:vMerge w:val="continue"/>
            <w:tcBorders>
              <w:top w:val="nil"/>
            </w:tcBorders>
          </w:tcPr>
          <w:p w14:paraId="6516CD6D">
            <w:pPr>
              <w:rPr>
                <w:sz w:val="2"/>
                <w:szCs w:val="2"/>
              </w:rPr>
            </w:pPr>
          </w:p>
        </w:tc>
        <w:tc>
          <w:tcPr>
            <w:tcW w:w="2114" w:type="dxa"/>
            <w:vMerge w:val="continue"/>
            <w:tcBorders>
              <w:top w:val="nil"/>
            </w:tcBorders>
          </w:tcPr>
          <w:p w14:paraId="1450973E">
            <w:pPr>
              <w:rPr>
                <w:sz w:val="2"/>
                <w:szCs w:val="2"/>
              </w:rPr>
            </w:pPr>
          </w:p>
        </w:tc>
        <w:tc>
          <w:tcPr>
            <w:tcW w:w="1165" w:type="dxa"/>
            <w:vMerge w:val="continue"/>
            <w:tcBorders>
              <w:top w:val="nil"/>
            </w:tcBorders>
          </w:tcPr>
          <w:p w14:paraId="63429584">
            <w:pPr>
              <w:rPr>
                <w:sz w:val="2"/>
                <w:szCs w:val="2"/>
              </w:rPr>
            </w:pPr>
          </w:p>
        </w:tc>
        <w:tc>
          <w:tcPr>
            <w:tcW w:w="1701" w:type="dxa"/>
          </w:tcPr>
          <w:p w14:paraId="35F79BCB">
            <w:pPr>
              <w:pStyle w:val="13"/>
              <w:spacing w:before="15"/>
              <w:ind w:left="101" w:right="93"/>
              <w:jc w:val="center"/>
              <w:rPr>
                <w:sz w:val="22"/>
              </w:rPr>
            </w:pPr>
            <w:r>
              <w:rPr>
                <w:spacing w:val="-2"/>
                <w:sz w:val="22"/>
              </w:rPr>
              <w:t>0.50＜Ag＜</w:t>
            </w:r>
          </w:p>
          <w:p w14:paraId="5DF6F049">
            <w:pPr>
              <w:pStyle w:val="13"/>
              <w:spacing w:before="30" w:line="277" w:lineRule="exact"/>
              <w:ind w:left="101" w:right="93"/>
              <w:jc w:val="center"/>
              <w:rPr>
                <w:sz w:val="22"/>
              </w:rPr>
            </w:pPr>
            <w:r>
              <w:rPr>
                <w:spacing w:val="-4"/>
                <w:sz w:val="22"/>
              </w:rPr>
              <w:t>0.60</w:t>
            </w:r>
          </w:p>
        </w:tc>
        <w:tc>
          <w:tcPr>
            <w:tcW w:w="1260" w:type="dxa"/>
          </w:tcPr>
          <w:p w14:paraId="60DF6A2C">
            <w:pPr>
              <w:pStyle w:val="13"/>
              <w:spacing w:before="171"/>
              <w:ind w:left="574"/>
              <w:rPr>
                <w:sz w:val="22"/>
              </w:rPr>
            </w:pPr>
            <w:r>
              <w:rPr>
                <w:w w:val="100"/>
                <w:sz w:val="22"/>
              </w:rPr>
              <w:t>4</w:t>
            </w:r>
          </w:p>
        </w:tc>
        <w:tc>
          <w:tcPr>
            <w:tcW w:w="1180" w:type="dxa"/>
            <w:vMerge w:val="continue"/>
            <w:tcBorders>
              <w:top w:val="nil"/>
            </w:tcBorders>
          </w:tcPr>
          <w:p w14:paraId="435BBB8B">
            <w:pPr>
              <w:rPr>
                <w:sz w:val="2"/>
                <w:szCs w:val="2"/>
              </w:rPr>
            </w:pPr>
          </w:p>
        </w:tc>
      </w:tr>
      <w:tr w14:paraId="6AEF1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80" w:type="dxa"/>
            <w:vMerge w:val="continue"/>
            <w:tcBorders>
              <w:top w:val="nil"/>
            </w:tcBorders>
          </w:tcPr>
          <w:p w14:paraId="1732F18A">
            <w:pPr>
              <w:rPr>
                <w:sz w:val="2"/>
                <w:szCs w:val="2"/>
              </w:rPr>
            </w:pPr>
          </w:p>
        </w:tc>
        <w:tc>
          <w:tcPr>
            <w:tcW w:w="2114" w:type="dxa"/>
            <w:vMerge w:val="continue"/>
            <w:tcBorders>
              <w:top w:val="nil"/>
            </w:tcBorders>
          </w:tcPr>
          <w:p w14:paraId="38B31A39">
            <w:pPr>
              <w:rPr>
                <w:sz w:val="2"/>
                <w:szCs w:val="2"/>
              </w:rPr>
            </w:pPr>
          </w:p>
        </w:tc>
        <w:tc>
          <w:tcPr>
            <w:tcW w:w="1165" w:type="dxa"/>
            <w:vMerge w:val="continue"/>
            <w:tcBorders>
              <w:top w:val="nil"/>
            </w:tcBorders>
          </w:tcPr>
          <w:p w14:paraId="418C644A">
            <w:pPr>
              <w:rPr>
                <w:sz w:val="2"/>
                <w:szCs w:val="2"/>
              </w:rPr>
            </w:pPr>
          </w:p>
        </w:tc>
        <w:tc>
          <w:tcPr>
            <w:tcW w:w="1701" w:type="dxa"/>
          </w:tcPr>
          <w:p w14:paraId="72CEE6EE">
            <w:pPr>
              <w:pStyle w:val="13"/>
              <w:spacing w:before="17" w:line="275" w:lineRule="exact"/>
              <w:ind w:left="101" w:right="90"/>
              <w:jc w:val="center"/>
              <w:rPr>
                <w:sz w:val="22"/>
              </w:rPr>
            </w:pPr>
            <w:r>
              <w:rPr>
                <w:spacing w:val="-2"/>
                <w:sz w:val="22"/>
              </w:rPr>
              <w:t>Ag≥0.60</w:t>
            </w:r>
          </w:p>
        </w:tc>
        <w:tc>
          <w:tcPr>
            <w:tcW w:w="1260" w:type="dxa"/>
          </w:tcPr>
          <w:p w14:paraId="2203E73F">
            <w:pPr>
              <w:pStyle w:val="13"/>
              <w:spacing w:before="17" w:line="275" w:lineRule="exact"/>
              <w:ind w:left="574"/>
              <w:rPr>
                <w:sz w:val="22"/>
              </w:rPr>
            </w:pPr>
            <w:r>
              <w:rPr>
                <w:w w:val="100"/>
                <w:sz w:val="22"/>
              </w:rPr>
              <w:t>6</w:t>
            </w:r>
          </w:p>
        </w:tc>
        <w:tc>
          <w:tcPr>
            <w:tcW w:w="1180" w:type="dxa"/>
            <w:vMerge w:val="continue"/>
            <w:tcBorders>
              <w:top w:val="nil"/>
            </w:tcBorders>
          </w:tcPr>
          <w:p w14:paraId="16B60973">
            <w:pPr>
              <w:rPr>
                <w:sz w:val="2"/>
                <w:szCs w:val="2"/>
              </w:rPr>
            </w:pPr>
          </w:p>
        </w:tc>
      </w:tr>
      <w:tr w14:paraId="3D732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vMerge w:val="continue"/>
            <w:tcBorders>
              <w:top w:val="nil"/>
            </w:tcBorders>
          </w:tcPr>
          <w:p w14:paraId="5940B29D">
            <w:pPr>
              <w:rPr>
                <w:sz w:val="2"/>
                <w:szCs w:val="2"/>
              </w:rPr>
            </w:pPr>
          </w:p>
        </w:tc>
        <w:tc>
          <w:tcPr>
            <w:tcW w:w="2114" w:type="dxa"/>
            <w:vMerge w:val="continue"/>
            <w:tcBorders>
              <w:top w:val="nil"/>
            </w:tcBorders>
          </w:tcPr>
          <w:p w14:paraId="613EE2FD">
            <w:pPr>
              <w:rPr>
                <w:sz w:val="2"/>
                <w:szCs w:val="2"/>
              </w:rPr>
            </w:pPr>
          </w:p>
        </w:tc>
        <w:tc>
          <w:tcPr>
            <w:tcW w:w="1165" w:type="dxa"/>
            <w:vMerge w:val="restart"/>
          </w:tcPr>
          <w:p w14:paraId="6B128174">
            <w:pPr>
              <w:pStyle w:val="13"/>
              <w:rPr>
                <w:b/>
                <w:sz w:val="22"/>
              </w:rPr>
            </w:pPr>
          </w:p>
          <w:p w14:paraId="6677C463">
            <w:pPr>
              <w:pStyle w:val="13"/>
              <w:spacing w:before="7"/>
              <w:rPr>
                <w:b/>
                <w:sz w:val="16"/>
              </w:rPr>
            </w:pPr>
          </w:p>
          <w:p w14:paraId="52857902">
            <w:pPr>
              <w:pStyle w:val="13"/>
              <w:ind w:left="142"/>
              <w:rPr>
                <w:sz w:val="22"/>
              </w:rPr>
            </w:pPr>
            <w:r>
              <w:rPr>
                <w:spacing w:val="-4"/>
                <w:sz w:val="22"/>
              </w:rPr>
              <w:t>旧区改造</w:t>
            </w:r>
          </w:p>
        </w:tc>
        <w:tc>
          <w:tcPr>
            <w:tcW w:w="1701" w:type="dxa"/>
          </w:tcPr>
          <w:p w14:paraId="752826B2">
            <w:pPr>
              <w:pStyle w:val="13"/>
              <w:spacing w:before="16" w:line="275" w:lineRule="exact"/>
              <w:ind w:left="101" w:right="93"/>
              <w:jc w:val="center"/>
              <w:rPr>
                <w:sz w:val="22"/>
              </w:rPr>
            </w:pPr>
            <w:r>
              <w:rPr>
                <w:spacing w:val="-4"/>
                <w:sz w:val="22"/>
              </w:rPr>
              <w:t>0.35</w:t>
            </w:r>
          </w:p>
        </w:tc>
        <w:tc>
          <w:tcPr>
            <w:tcW w:w="1260" w:type="dxa"/>
          </w:tcPr>
          <w:p w14:paraId="69E570BF">
            <w:pPr>
              <w:pStyle w:val="13"/>
              <w:spacing w:before="16" w:line="275" w:lineRule="exact"/>
              <w:ind w:left="574"/>
              <w:rPr>
                <w:sz w:val="22"/>
              </w:rPr>
            </w:pPr>
            <w:r>
              <w:rPr>
                <w:w w:val="100"/>
                <w:sz w:val="22"/>
              </w:rPr>
              <w:t>2</w:t>
            </w:r>
          </w:p>
        </w:tc>
        <w:tc>
          <w:tcPr>
            <w:tcW w:w="1180" w:type="dxa"/>
            <w:vMerge w:val="continue"/>
            <w:tcBorders>
              <w:top w:val="nil"/>
            </w:tcBorders>
          </w:tcPr>
          <w:p w14:paraId="1DCFC24D">
            <w:pPr>
              <w:rPr>
                <w:sz w:val="2"/>
                <w:szCs w:val="2"/>
              </w:rPr>
            </w:pPr>
          </w:p>
        </w:tc>
      </w:tr>
      <w:tr w14:paraId="6A7B9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80" w:type="dxa"/>
            <w:vMerge w:val="continue"/>
            <w:tcBorders>
              <w:top w:val="nil"/>
            </w:tcBorders>
          </w:tcPr>
          <w:p w14:paraId="22C8D9AC">
            <w:pPr>
              <w:rPr>
                <w:sz w:val="2"/>
                <w:szCs w:val="2"/>
              </w:rPr>
            </w:pPr>
          </w:p>
        </w:tc>
        <w:tc>
          <w:tcPr>
            <w:tcW w:w="2114" w:type="dxa"/>
            <w:vMerge w:val="continue"/>
            <w:tcBorders>
              <w:top w:val="nil"/>
            </w:tcBorders>
          </w:tcPr>
          <w:p w14:paraId="052B4D47">
            <w:pPr>
              <w:rPr>
                <w:sz w:val="2"/>
                <w:szCs w:val="2"/>
              </w:rPr>
            </w:pPr>
          </w:p>
        </w:tc>
        <w:tc>
          <w:tcPr>
            <w:tcW w:w="1165" w:type="dxa"/>
            <w:vMerge w:val="continue"/>
            <w:tcBorders>
              <w:top w:val="nil"/>
            </w:tcBorders>
          </w:tcPr>
          <w:p w14:paraId="04661D1C">
            <w:pPr>
              <w:rPr>
                <w:sz w:val="2"/>
                <w:szCs w:val="2"/>
              </w:rPr>
            </w:pPr>
          </w:p>
        </w:tc>
        <w:tc>
          <w:tcPr>
            <w:tcW w:w="1701" w:type="dxa"/>
          </w:tcPr>
          <w:p w14:paraId="0D66BF67">
            <w:pPr>
              <w:pStyle w:val="13"/>
              <w:spacing w:before="16"/>
              <w:ind w:left="101" w:right="93"/>
              <w:jc w:val="center"/>
              <w:rPr>
                <w:sz w:val="22"/>
              </w:rPr>
            </w:pPr>
            <w:r>
              <w:rPr>
                <w:spacing w:val="-2"/>
                <w:sz w:val="22"/>
              </w:rPr>
              <w:t>0.35＜Ag＜</w:t>
            </w:r>
          </w:p>
          <w:p w14:paraId="3A091A6C">
            <w:pPr>
              <w:pStyle w:val="13"/>
              <w:spacing w:before="30" w:line="276" w:lineRule="exact"/>
              <w:ind w:left="101" w:right="93"/>
              <w:jc w:val="center"/>
              <w:rPr>
                <w:sz w:val="22"/>
              </w:rPr>
            </w:pPr>
            <w:r>
              <w:rPr>
                <w:spacing w:val="-4"/>
                <w:sz w:val="22"/>
              </w:rPr>
              <w:t>0.45</w:t>
            </w:r>
          </w:p>
        </w:tc>
        <w:tc>
          <w:tcPr>
            <w:tcW w:w="1260" w:type="dxa"/>
          </w:tcPr>
          <w:p w14:paraId="122B066B">
            <w:pPr>
              <w:pStyle w:val="13"/>
              <w:spacing w:before="172"/>
              <w:ind w:left="574"/>
              <w:rPr>
                <w:sz w:val="22"/>
              </w:rPr>
            </w:pPr>
            <w:r>
              <w:rPr>
                <w:w w:val="100"/>
                <w:sz w:val="22"/>
              </w:rPr>
              <w:t>4</w:t>
            </w:r>
          </w:p>
        </w:tc>
        <w:tc>
          <w:tcPr>
            <w:tcW w:w="1180" w:type="dxa"/>
            <w:vMerge w:val="continue"/>
            <w:tcBorders>
              <w:top w:val="nil"/>
            </w:tcBorders>
          </w:tcPr>
          <w:p w14:paraId="4105AF36">
            <w:pPr>
              <w:rPr>
                <w:sz w:val="2"/>
                <w:szCs w:val="2"/>
              </w:rPr>
            </w:pPr>
          </w:p>
        </w:tc>
      </w:tr>
      <w:tr w14:paraId="02DCB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vMerge w:val="continue"/>
            <w:tcBorders>
              <w:top w:val="nil"/>
            </w:tcBorders>
          </w:tcPr>
          <w:p w14:paraId="5D79E445">
            <w:pPr>
              <w:rPr>
                <w:sz w:val="2"/>
                <w:szCs w:val="2"/>
              </w:rPr>
            </w:pPr>
          </w:p>
        </w:tc>
        <w:tc>
          <w:tcPr>
            <w:tcW w:w="2114" w:type="dxa"/>
            <w:vMerge w:val="continue"/>
            <w:tcBorders>
              <w:top w:val="nil"/>
            </w:tcBorders>
          </w:tcPr>
          <w:p w14:paraId="3D1F6FA8">
            <w:pPr>
              <w:rPr>
                <w:sz w:val="2"/>
                <w:szCs w:val="2"/>
              </w:rPr>
            </w:pPr>
          </w:p>
        </w:tc>
        <w:tc>
          <w:tcPr>
            <w:tcW w:w="1165" w:type="dxa"/>
            <w:vMerge w:val="continue"/>
            <w:tcBorders>
              <w:top w:val="nil"/>
            </w:tcBorders>
          </w:tcPr>
          <w:p w14:paraId="497D32E9">
            <w:pPr>
              <w:rPr>
                <w:sz w:val="2"/>
                <w:szCs w:val="2"/>
              </w:rPr>
            </w:pPr>
          </w:p>
        </w:tc>
        <w:tc>
          <w:tcPr>
            <w:tcW w:w="1701" w:type="dxa"/>
          </w:tcPr>
          <w:p w14:paraId="6E776044">
            <w:pPr>
              <w:pStyle w:val="13"/>
              <w:spacing w:before="16" w:line="276" w:lineRule="exact"/>
              <w:ind w:left="101" w:right="90"/>
              <w:jc w:val="center"/>
              <w:rPr>
                <w:sz w:val="22"/>
              </w:rPr>
            </w:pPr>
            <w:r>
              <w:rPr>
                <w:spacing w:val="-2"/>
                <w:sz w:val="22"/>
              </w:rPr>
              <w:t>Ag≥0.45</w:t>
            </w:r>
          </w:p>
        </w:tc>
        <w:tc>
          <w:tcPr>
            <w:tcW w:w="1260" w:type="dxa"/>
          </w:tcPr>
          <w:p w14:paraId="4C42AD43">
            <w:pPr>
              <w:pStyle w:val="13"/>
              <w:spacing w:before="16" w:line="276" w:lineRule="exact"/>
              <w:ind w:left="574"/>
              <w:rPr>
                <w:sz w:val="22"/>
              </w:rPr>
            </w:pPr>
            <w:r>
              <w:rPr>
                <w:w w:val="100"/>
                <w:sz w:val="22"/>
              </w:rPr>
              <w:t>6</w:t>
            </w:r>
          </w:p>
        </w:tc>
        <w:tc>
          <w:tcPr>
            <w:tcW w:w="1180" w:type="dxa"/>
            <w:vMerge w:val="continue"/>
            <w:tcBorders>
              <w:top w:val="nil"/>
            </w:tcBorders>
          </w:tcPr>
          <w:p w14:paraId="715DD1FE">
            <w:pPr>
              <w:rPr>
                <w:sz w:val="2"/>
                <w:szCs w:val="2"/>
              </w:rPr>
            </w:pPr>
          </w:p>
        </w:tc>
      </w:tr>
      <w:tr w14:paraId="396CD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5860" w:type="dxa"/>
            <w:gridSpan w:val="4"/>
          </w:tcPr>
          <w:p w14:paraId="5BB4CC62">
            <w:pPr>
              <w:pStyle w:val="13"/>
              <w:spacing w:before="15" w:line="277" w:lineRule="exact"/>
              <w:ind w:left="2696" w:right="2686"/>
              <w:jc w:val="center"/>
              <w:rPr>
                <w:sz w:val="22"/>
              </w:rPr>
            </w:pPr>
            <w:r>
              <w:rPr>
                <w:spacing w:val="-6"/>
                <w:sz w:val="22"/>
              </w:rPr>
              <w:t>合计</w:t>
            </w:r>
          </w:p>
        </w:tc>
        <w:tc>
          <w:tcPr>
            <w:tcW w:w="1260" w:type="dxa"/>
          </w:tcPr>
          <w:p w14:paraId="78BFEC58">
            <w:pPr>
              <w:pStyle w:val="13"/>
              <w:spacing w:before="15" w:line="277" w:lineRule="exact"/>
              <w:ind w:left="519"/>
              <w:rPr>
                <w:sz w:val="22"/>
              </w:rPr>
            </w:pPr>
            <w:r>
              <w:rPr>
                <w:spacing w:val="-5"/>
                <w:sz w:val="22"/>
              </w:rPr>
              <w:t>16</w:t>
            </w:r>
          </w:p>
        </w:tc>
        <w:tc>
          <w:tcPr>
            <w:tcW w:w="1180" w:type="dxa"/>
          </w:tcPr>
          <w:p w14:paraId="22308503">
            <w:pPr>
              <w:pStyle w:val="13"/>
              <w:spacing w:before="15" w:line="277" w:lineRule="exact"/>
              <w:ind w:left="7"/>
              <w:jc w:val="center"/>
              <w:rPr>
                <w:sz w:val="22"/>
              </w:rPr>
            </w:pPr>
            <w:r>
              <w:rPr>
                <w:w w:val="100"/>
                <w:sz w:val="22"/>
              </w:rPr>
              <w:t>0</w:t>
            </w:r>
          </w:p>
        </w:tc>
      </w:tr>
    </w:tbl>
    <w:p w14:paraId="6C9F8E0A">
      <w:pPr>
        <w:pStyle w:val="4"/>
        <w:rPr>
          <w:b/>
          <w:sz w:val="20"/>
        </w:rPr>
      </w:pPr>
    </w:p>
    <w:p w14:paraId="28DB22B3">
      <w:pPr>
        <w:spacing w:before="173" w:after="55"/>
        <w:ind w:left="800" w:right="0" w:firstLine="0"/>
        <w:jc w:val="left"/>
        <w:rPr>
          <w:b/>
          <w:sz w:val="21"/>
        </w:rPr>
      </w:pPr>
      <w:r>
        <w:rPr>
          <w:rFonts w:hint="eastAsia" w:ascii="MS Gothic" w:hAnsi="MS Gothic" w:eastAsia="MS Gothic"/>
          <w:b/>
          <w:spacing w:val="-2"/>
          <w:sz w:val="21"/>
        </w:rPr>
        <w:t>☑</w:t>
      </w:r>
      <w:r>
        <w:rPr>
          <w:b/>
          <w:spacing w:val="-4"/>
          <w:sz w:val="21"/>
        </w:rPr>
        <w:t>公共建筑</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4536"/>
        <w:gridCol w:w="1559"/>
        <w:gridCol w:w="1560"/>
      </w:tblGrid>
      <w:tr w14:paraId="3C101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623BEE0B">
            <w:pPr>
              <w:pStyle w:val="13"/>
              <w:spacing w:before="22"/>
              <w:ind w:left="135" w:right="129"/>
              <w:jc w:val="center"/>
              <w:rPr>
                <w:b/>
                <w:sz w:val="21"/>
              </w:rPr>
            </w:pPr>
            <w:r>
              <w:rPr>
                <w:b/>
                <w:spacing w:val="-6"/>
                <w:sz w:val="21"/>
              </w:rPr>
              <w:t>序号</w:t>
            </w:r>
          </w:p>
        </w:tc>
        <w:tc>
          <w:tcPr>
            <w:tcW w:w="4536" w:type="dxa"/>
          </w:tcPr>
          <w:p w14:paraId="415A69AB">
            <w:pPr>
              <w:pStyle w:val="13"/>
              <w:spacing w:before="22"/>
              <w:ind w:left="1834" w:right="1824"/>
              <w:jc w:val="center"/>
              <w:rPr>
                <w:b/>
                <w:sz w:val="21"/>
              </w:rPr>
            </w:pPr>
            <w:r>
              <w:rPr>
                <w:b/>
                <w:spacing w:val="-4"/>
                <w:sz w:val="21"/>
              </w:rPr>
              <w:t>评价内容</w:t>
            </w:r>
          </w:p>
        </w:tc>
        <w:tc>
          <w:tcPr>
            <w:tcW w:w="1559" w:type="dxa"/>
          </w:tcPr>
          <w:p w14:paraId="50DB78F7">
            <w:pPr>
              <w:pStyle w:val="13"/>
              <w:spacing w:before="22"/>
              <w:ind w:left="106" w:right="-15"/>
              <w:jc w:val="center"/>
              <w:rPr>
                <w:b/>
                <w:sz w:val="21"/>
              </w:rPr>
            </w:pPr>
            <w:r>
              <w:rPr>
                <w:b/>
                <w:spacing w:val="-6"/>
                <w:sz w:val="21"/>
              </w:rPr>
              <w:t>评价分值（分</w:t>
            </w:r>
            <w:r>
              <w:rPr>
                <w:b/>
                <w:spacing w:val="-10"/>
                <w:sz w:val="21"/>
              </w:rPr>
              <w:t>）</w:t>
            </w:r>
          </w:p>
        </w:tc>
        <w:tc>
          <w:tcPr>
            <w:tcW w:w="1560" w:type="dxa"/>
          </w:tcPr>
          <w:p w14:paraId="35D23D95">
            <w:pPr>
              <w:pStyle w:val="13"/>
              <w:spacing w:before="22"/>
              <w:ind w:left="107" w:right="-15"/>
              <w:jc w:val="center"/>
              <w:rPr>
                <w:b/>
                <w:sz w:val="21"/>
              </w:rPr>
            </w:pPr>
            <w:r>
              <w:rPr>
                <w:b/>
                <w:spacing w:val="-6"/>
                <w:sz w:val="21"/>
              </w:rPr>
              <w:t>自评得分（分</w:t>
            </w:r>
            <w:r>
              <w:rPr>
                <w:b/>
                <w:spacing w:val="-10"/>
                <w:sz w:val="21"/>
              </w:rPr>
              <w:t>）</w:t>
            </w:r>
          </w:p>
        </w:tc>
      </w:tr>
      <w:tr w14:paraId="37A41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6" w:type="dxa"/>
          </w:tcPr>
          <w:p w14:paraId="75073BA8">
            <w:pPr>
              <w:pStyle w:val="13"/>
              <w:spacing w:before="16" w:line="276" w:lineRule="exact"/>
              <w:ind w:left="8"/>
              <w:jc w:val="center"/>
              <w:rPr>
                <w:sz w:val="22"/>
              </w:rPr>
            </w:pPr>
            <w:r>
              <w:rPr>
                <w:w w:val="100"/>
                <w:sz w:val="22"/>
              </w:rPr>
              <w:t>1</w:t>
            </w:r>
          </w:p>
        </w:tc>
        <w:tc>
          <w:tcPr>
            <w:tcW w:w="4536" w:type="dxa"/>
          </w:tcPr>
          <w:p w14:paraId="499DE52E">
            <w:pPr>
              <w:pStyle w:val="13"/>
              <w:spacing w:before="16" w:line="276" w:lineRule="exact"/>
              <w:ind w:left="106"/>
              <w:rPr>
                <w:sz w:val="22"/>
              </w:rPr>
            </w:pPr>
            <w:r>
              <w:rPr>
                <w:spacing w:val="-2"/>
                <w:sz w:val="22"/>
              </w:rPr>
              <w:t xml:space="preserve">公共建筑绿地率达到规划指标 </w:t>
            </w:r>
            <w:r>
              <w:rPr>
                <w:sz w:val="22"/>
              </w:rPr>
              <w:t>105</w:t>
            </w:r>
            <w:r>
              <w:rPr>
                <w:spacing w:val="-6"/>
                <w:sz w:val="22"/>
              </w:rPr>
              <w:t>% 及以上</w:t>
            </w:r>
          </w:p>
        </w:tc>
        <w:tc>
          <w:tcPr>
            <w:tcW w:w="1559" w:type="dxa"/>
          </w:tcPr>
          <w:p w14:paraId="7E1A30F6">
            <w:pPr>
              <w:pStyle w:val="13"/>
              <w:spacing w:before="16" w:line="276" w:lineRule="exact"/>
              <w:ind w:left="106" w:right="98"/>
              <w:jc w:val="center"/>
              <w:rPr>
                <w:sz w:val="22"/>
              </w:rPr>
            </w:pPr>
            <w:r>
              <w:rPr>
                <w:spacing w:val="-5"/>
                <w:sz w:val="22"/>
              </w:rPr>
              <w:t>10</w:t>
            </w:r>
          </w:p>
        </w:tc>
        <w:tc>
          <w:tcPr>
            <w:tcW w:w="1560" w:type="dxa"/>
          </w:tcPr>
          <w:p w14:paraId="145B2D54">
            <w:pPr>
              <w:pStyle w:val="13"/>
              <w:spacing w:before="16" w:line="276" w:lineRule="exact"/>
              <w:ind w:left="107" w:right="98"/>
              <w:jc w:val="center"/>
              <w:rPr>
                <w:sz w:val="22"/>
              </w:rPr>
            </w:pPr>
            <w:r>
              <w:rPr>
                <w:spacing w:val="-5"/>
                <w:sz w:val="22"/>
              </w:rPr>
              <w:t>10</w:t>
            </w:r>
          </w:p>
        </w:tc>
      </w:tr>
      <w:tr w14:paraId="54F67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5D45D5D7">
            <w:pPr>
              <w:pStyle w:val="13"/>
              <w:spacing w:before="16" w:line="276" w:lineRule="exact"/>
              <w:ind w:left="8"/>
              <w:jc w:val="center"/>
              <w:rPr>
                <w:sz w:val="22"/>
              </w:rPr>
            </w:pPr>
            <w:r>
              <w:rPr>
                <w:w w:val="100"/>
                <w:sz w:val="22"/>
              </w:rPr>
              <w:t>2</w:t>
            </w:r>
          </w:p>
        </w:tc>
        <w:tc>
          <w:tcPr>
            <w:tcW w:w="4536" w:type="dxa"/>
          </w:tcPr>
          <w:p w14:paraId="3A10DE2F">
            <w:pPr>
              <w:pStyle w:val="13"/>
              <w:spacing w:before="16" w:line="276" w:lineRule="exact"/>
              <w:ind w:left="106"/>
              <w:rPr>
                <w:sz w:val="22"/>
              </w:rPr>
            </w:pPr>
            <w:r>
              <w:rPr>
                <w:spacing w:val="-4"/>
                <w:sz w:val="22"/>
              </w:rPr>
              <w:t>绿地向公众开放</w:t>
            </w:r>
          </w:p>
        </w:tc>
        <w:tc>
          <w:tcPr>
            <w:tcW w:w="1559" w:type="dxa"/>
          </w:tcPr>
          <w:p w14:paraId="79DC860F">
            <w:pPr>
              <w:pStyle w:val="13"/>
              <w:spacing w:before="16" w:line="276" w:lineRule="exact"/>
              <w:ind w:left="8"/>
              <w:jc w:val="center"/>
              <w:rPr>
                <w:sz w:val="22"/>
              </w:rPr>
            </w:pPr>
            <w:r>
              <w:rPr>
                <w:w w:val="100"/>
                <w:sz w:val="22"/>
              </w:rPr>
              <w:t>6</w:t>
            </w:r>
          </w:p>
        </w:tc>
        <w:tc>
          <w:tcPr>
            <w:tcW w:w="1560" w:type="dxa"/>
          </w:tcPr>
          <w:p w14:paraId="3CC4ADDF">
            <w:pPr>
              <w:pStyle w:val="13"/>
              <w:spacing w:before="16" w:line="276" w:lineRule="exact"/>
              <w:ind w:left="9"/>
              <w:jc w:val="center"/>
              <w:rPr>
                <w:sz w:val="22"/>
              </w:rPr>
            </w:pPr>
            <w:r>
              <w:rPr>
                <w:w w:val="100"/>
                <w:sz w:val="22"/>
              </w:rPr>
              <w:t>0</w:t>
            </w:r>
          </w:p>
        </w:tc>
      </w:tr>
      <w:tr w14:paraId="70A28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262" w:type="dxa"/>
            <w:gridSpan w:val="2"/>
          </w:tcPr>
          <w:p w14:paraId="4BAC7643">
            <w:pPr>
              <w:pStyle w:val="13"/>
              <w:spacing w:before="20"/>
              <w:ind w:left="2408" w:right="2400"/>
              <w:jc w:val="center"/>
              <w:rPr>
                <w:sz w:val="21"/>
              </w:rPr>
            </w:pPr>
            <w:r>
              <w:rPr>
                <w:spacing w:val="-8"/>
                <w:sz w:val="21"/>
              </w:rPr>
              <w:t>合计</w:t>
            </w:r>
          </w:p>
        </w:tc>
        <w:tc>
          <w:tcPr>
            <w:tcW w:w="1559" w:type="dxa"/>
          </w:tcPr>
          <w:p w14:paraId="34888F9D">
            <w:pPr>
              <w:pStyle w:val="13"/>
              <w:spacing w:before="15" w:line="276" w:lineRule="exact"/>
              <w:ind w:left="106" w:right="98"/>
              <w:jc w:val="center"/>
              <w:rPr>
                <w:sz w:val="22"/>
              </w:rPr>
            </w:pPr>
            <w:r>
              <w:rPr>
                <w:spacing w:val="-5"/>
                <w:sz w:val="22"/>
              </w:rPr>
              <w:t>16</w:t>
            </w:r>
          </w:p>
        </w:tc>
        <w:tc>
          <w:tcPr>
            <w:tcW w:w="1560" w:type="dxa"/>
          </w:tcPr>
          <w:p w14:paraId="612B4C45">
            <w:pPr>
              <w:pStyle w:val="13"/>
              <w:spacing w:before="15" w:line="276" w:lineRule="exact"/>
              <w:ind w:left="107" w:right="98"/>
              <w:jc w:val="center"/>
              <w:rPr>
                <w:sz w:val="22"/>
              </w:rPr>
            </w:pPr>
            <w:r>
              <w:rPr>
                <w:spacing w:val="-5"/>
                <w:sz w:val="22"/>
              </w:rPr>
              <w:t>10</w:t>
            </w:r>
          </w:p>
        </w:tc>
      </w:tr>
    </w:tbl>
    <w:p w14:paraId="3E692B84">
      <w:pPr>
        <w:pStyle w:val="4"/>
        <w:rPr>
          <w:b/>
          <w:sz w:val="20"/>
        </w:rPr>
      </w:pPr>
    </w:p>
    <w:p w14:paraId="53B087F9">
      <w:pPr>
        <w:pStyle w:val="3"/>
        <w:spacing w:before="152"/>
        <w:rPr>
          <w:rFonts w:hint="eastAsia" w:ascii="宋体" w:eastAsia="宋体"/>
        </w:rPr>
      </w:pPr>
      <w:r>
        <w:rPr>
          <w:rFonts w:hint="eastAsia" w:ascii="宋体" w:eastAsia="宋体"/>
          <w:spacing w:val="-2"/>
        </w:rPr>
        <w:t>2</w:t>
      </w:r>
      <w:r>
        <w:rPr>
          <w:rFonts w:hint="eastAsia" w:ascii="宋体" w:eastAsia="宋体"/>
          <w:spacing w:val="-14"/>
        </w:rPr>
        <w:t>、 评价要点</w:t>
      </w:r>
    </w:p>
    <w:p w14:paraId="0317E208">
      <w:pPr>
        <w:spacing w:before="85"/>
        <w:ind w:left="800" w:right="0" w:firstLine="0"/>
        <w:jc w:val="left"/>
        <w:rPr>
          <w:b/>
          <w:sz w:val="21"/>
        </w:rPr>
      </w:pPr>
      <w:r>
        <w:rPr>
          <w:b/>
          <w:spacing w:val="-4"/>
          <w:sz w:val="21"/>
        </w:rPr>
        <w:t>□住宅建筑</w:t>
      </w:r>
    </w:p>
    <w:p w14:paraId="77C56729">
      <w:pPr>
        <w:pStyle w:val="12"/>
        <w:numPr>
          <w:ilvl w:val="3"/>
          <w:numId w:val="4"/>
        </w:numPr>
        <w:tabs>
          <w:tab w:val="left" w:pos="1220"/>
          <w:tab w:val="left" w:leader="underscore" w:pos="3214"/>
        </w:tabs>
        <w:spacing w:before="108" w:after="0" w:line="331" w:lineRule="auto"/>
        <w:ind w:left="800" w:right="6447" w:firstLine="208"/>
        <w:jc w:val="left"/>
        <w:rPr>
          <w:rFonts w:ascii="Wingdings" w:hAnsi="Wingdings" w:eastAsia="Wingdings"/>
          <w:sz w:val="19"/>
        </w:rPr>
      </w:pPr>
      <w:r>
        <w:rPr>
          <w:rFonts w:hint="eastAsia" w:ascii="宋体" w:hAnsi="宋体" w:eastAsia="宋体"/>
          <w:b/>
          <w:spacing w:val="-2"/>
          <w:sz w:val="21"/>
        </w:rPr>
        <w:t>住区人均公共绿地面积：</w:t>
      </w:r>
      <w:r>
        <w:rPr>
          <w:rFonts w:hint="eastAsia" w:ascii="宋体" w:hAnsi="宋体" w:eastAsia="宋体"/>
          <w:spacing w:val="-2"/>
          <w:sz w:val="21"/>
        </w:rPr>
        <w:t>住区总公共绿地面积：</w:t>
      </w:r>
      <w:r>
        <w:rPr>
          <w:rFonts w:ascii="Times New Roman" w:hAnsi="Times New Roman" w:eastAsia="Times New Roman"/>
          <w:sz w:val="21"/>
        </w:rPr>
        <w:tab/>
      </w:r>
      <w:r>
        <w:rPr>
          <w:rFonts w:ascii="Times New Roman" w:hAnsi="Times New Roman" w:eastAsia="Times New Roman"/>
          <w:spacing w:val="-6"/>
          <w:sz w:val="21"/>
        </w:rPr>
        <w:t>m</w:t>
      </w:r>
      <w:r>
        <w:rPr>
          <w:rFonts w:ascii="Times New Roman" w:hAnsi="Times New Roman" w:eastAsia="Times New Roman"/>
          <w:spacing w:val="-6"/>
          <w:sz w:val="21"/>
          <w:vertAlign w:val="superscript"/>
        </w:rPr>
        <w:t>2</w:t>
      </w:r>
    </w:p>
    <w:p w14:paraId="3CD42A1F">
      <w:pPr>
        <w:pStyle w:val="4"/>
        <w:tabs>
          <w:tab w:val="left" w:leader="underscore" w:pos="2479"/>
        </w:tabs>
        <w:spacing w:before="4"/>
        <w:ind w:left="800"/>
        <w:rPr>
          <w:rFonts w:ascii="Times New Roman" w:eastAsia="Times New Roman"/>
        </w:rPr>
      </w:pPr>
      <w:r>
        <w:rPr>
          <w:spacing w:val="-2"/>
        </w:rPr>
        <w:t>居住人口人</w:t>
      </w:r>
      <w:r>
        <w:rPr>
          <w:spacing w:val="-10"/>
        </w:rPr>
        <w:t>：</w:t>
      </w:r>
      <w:r>
        <w:rPr>
          <w:rFonts w:ascii="Times New Roman" w:eastAsia="Times New Roman"/>
        </w:rPr>
        <w:tab/>
      </w:r>
      <w:r>
        <w:rPr>
          <w:spacing w:val="-2"/>
        </w:rPr>
        <w:t>人（若当地有具体规定，应按照当地规定取值，如无统一规定按每户</w:t>
      </w:r>
      <w:r>
        <w:rPr>
          <w:spacing w:val="-40"/>
        </w:rPr>
        <w:t xml:space="preserve"> </w:t>
      </w:r>
      <w:r>
        <w:rPr>
          <w:rFonts w:ascii="Times New Roman" w:eastAsia="Times New Roman"/>
          <w:spacing w:val="-5"/>
        </w:rPr>
        <w:t>3.2</w:t>
      </w:r>
    </w:p>
    <w:p w14:paraId="1A25D98B">
      <w:pPr>
        <w:pStyle w:val="4"/>
        <w:spacing w:before="105"/>
        <w:ind w:left="800"/>
      </w:pPr>
      <w:r>
        <w:rPr>
          <w:spacing w:val="-4"/>
        </w:rPr>
        <w:t>人计算</w:t>
      </w:r>
      <w:r>
        <w:rPr>
          <w:spacing w:val="-12"/>
        </w:rPr>
        <w:t>）</w:t>
      </w:r>
    </w:p>
    <w:p w14:paraId="5A6D8B54">
      <w:pPr>
        <w:pStyle w:val="4"/>
        <w:tabs>
          <w:tab w:val="left" w:leader="underscore" w:pos="3108"/>
        </w:tabs>
        <w:spacing w:before="105"/>
        <w:ind w:left="800"/>
        <w:rPr>
          <w:rFonts w:ascii="Times New Roman" w:eastAsia="Times New Roman"/>
        </w:rPr>
      </w:pPr>
      <w:r>
        <w:rPr>
          <w:spacing w:val="-2"/>
        </w:rPr>
        <w:t>人均集中绿地面积</w:t>
      </w:r>
      <w:r>
        <w:rPr>
          <w:spacing w:val="-10"/>
        </w:rPr>
        <w:t>：</w:t>
      </w:r>
      <w:r>
        <w:rPr>
          <w:rFonts w:ascii="Times New Roman" w:eastAsia="Times New Roman"/>
        </w:rPr>
        <w:tab/>
      </w:r>
      <w:r>
        <w:rPr>
          <w:rFonts w:ascii="Times New Roman" w:eastAsia="Times New Roman"/>
          <w:spacing w:val="-5"/>
        </w:rPr>
        <w:t>m</w:t>
      </w:r>
      <w:r>
        <w:rPr>
          <w:rFonts w:ascii="Times New Roman" w:eastAsia="Times New Roman"/>
          <w:spacing w:val="-5"/>
          <w:vertAlign w:val="superscript"/>
        </w:rPr>
        <w:t>2</w:t>
      </w:r>
    </w:p>
    <w:p w14:paraId="7C53BB40">
      <w:pPr>
        <w:pStyle w:val="12"/>
        <w:numPr>
          <w:ilvl w:val="3"/>
          <w:numId w:val="4"/>
        </w:numPr>
        <w:tabs>
          <w:tab w:val="left" w:pos="1220"/>
        </w:tabs>
        <w:spacing w:before="108" w:after="0" w:line="240" w:lineRule="auto"/>
        <w:ind w:left="1220" w:right="0" w:hanging="212"/>
        <w:jc w:val="left"/>
        <w:rPr>
          <w:rFonts w:ascii="Wingdings" w:hAnsi="Wingdings" w:eastAsia="Wingdings"/>
          <w:sz w:val="19"/>
        </w:rPr>
      </w:pPr>
      <w:r>
        <w:rPr>
          <w:rFonts w:hint="eastAsia" w:ascii="宋体" w:hAnsi="宋体" w:eastAsia="宋体"/>
          <w:b/>
          <w:spacing w:val="-4"/>
          <w:sz w:val="21"/>
        </w:rPr>
        <w:t>住区绿地率：</w:t>
      </w:r>
    </w:p>
    <w:p w14:paraId="72312AE7">
      <w:pPr>
        <w:pStyle w:val="4"/>
        <w:tabs>
          <w:tab w:val="left" w:pos="2687"/>
        </w:tabs>
        <w:spacing w:before="103"/>
        <w:ind w:left="800"/>
        <w:rPr>
          <w:rFonts w:ascii="Times New Roman" w:eastAsia="Times New Roman"/>
        </w:rPr>
      </w:pPr>
      <w:r>
        <w:rPr>
          <w:spacing w:val="-2"/>
        </w:rPr>
        <w:t>住区绿地面积</w:t>
      </w:r>
      <w:r>
        <w:rPr>
          <w:spacing w:val="-7"/>
        </w:rPr>
        <w:t>：</w:t>
      </w:r>
      <w:r>
        <w:rPr>
          <w:rFonts w:ascii="Times New Roman" w:eastAsia="Times New Roman"/>
          <w:spacing w:val="-7"/>
          <w:u w:val="single"/>
        </w:rPr>
        <w:t>_</w:t>
      </w:r>
      <w:r>
        <w:rPr>
          <w:rFonts w:ascii="Times New Roman" w:eastAsia="Times New Roman"/>
          <w:u w:val="single"/>
        </w:rPr>
        <w:tab/>
      </w:r>
      <w:r>
        <w:rPr>
          <w:rFonts w:ascii="Times New Roman" w:eastAsia="Times New Roman"/>
          <w:spacing w:val="-5"/>
        </w:rPr>
        <w:t>m</w:t>
      </w:r>
      <w:r>
        <w:rPr>
          <w:rFonts w:ascii="Times New Roman" w:eastAsia="Times New Roman"/>
          <w:spacing w:val="-5"/>
          <w:vertAlign w:val="superscript"/>
        </w:rPr>
        <w:t>2</w:t>
      </w:r>
    </w:p>
    <w:p w14:paraId="52B96BD2">
      <w:pPr>
        <w:pStyle w:val="4"/>
        <w:spacing w:before="105"/>
        <w:ind w:left="800"/>
        <w:rPr>
          <w:rFonts w:ascii="Times New Roman" w:eastAsia="Times New Roman"/>
        </w:rPr>
      </w:pPr>
      <w:r>
        <w:t>住区用地面积：</w:t>
      </w:r>
      <w:r>
        <w:rPr>
          <w:rFonts w:ascii="Times New Roman" w:eastAsia="Times New Roman"/>
        </w:rPr>
        <w:t>_</w:t>
      </w:r>
      <w:r>
        <w:rPr>
          <w:rFonts w:ascii="Times New Roman" w:eastAsia="Times New Roman"/>
          <w:spacing w:val="-13"/>
        </w:rPr>
        <w:t xml:space="preserve"> </w:t>
      </w:r>
      <w:r>
        <w:rPr>
          <w:rFonts w:ascii="Times New Roman" w:eastAsia="Times New Roman"/>
          <w:spacing w:val="-5"/>
        </w:rPr>
        <w:t>m</w:t>
      </w:r>
      <w:r>
        <w:rPr>
          <w:rFonts w:ascii="Times New Roman" w:eastAsia="Times New Roman"/>
          <w:spacing w:val="-5"/>
          <w:vertAlign w:val="superscript"/>
        </w:rPr>
        <w:t>2</w:t>
      </w:r>
    </w:p>
    <w:p w14:paraId="28D36912">
      <w:pPr>
        <w:pStyle w:val="4"/>
        <w:spacing w:before="106"/>
        <w:ind w:left="800"/>
        <w:rPr>
          <w:rFonts w:ascii="Times New Roman" w:eastAsia="Times New Roman"/>
        </w:rPr>
      </w:pPr>
      <w:r>
        <w:pict>
          <v:line id="_x0000_s1911" o:spid="_x0000_s1911" o:spt="20" style="position:absolute;left:0pt;margin-left:158.25pt;margin-top:17.15pt;height:0pt;width:2.55pt;mso-position-horizontal-relative:page;z-index:-251419648;mso-width-relative:page;mso-height-relative:page;" stroked="t" coordsize="21600,21600">
            <v:path arrowok="t"/>
            <v:fill focussize="0,0"/>
            <v:stroke weight="0.48pt" color="#000000"/>
            <v:imagedata o:title=""/>
            <o:lock v:ext="edit"/>
          </v:line>
        </w:pict>
      </w:r>
      <w:r>
        <w:t>住区绿地率：</w:t>
      </w:r>
      <w:r>
        <w:rPr>
          <w:rFonts w:ascii="Times New Roman" w:eastAsia="Times New Roman"/>
        </w:rPr>
        <w:t>_</w:t>
      </w:r>
      <w:r>
        <w:rPr>
          <w:rFonts w:ascii="Times New Roman" w:eastAsia="Times New Roman"/>
          <w:spacing w:val="-11"/>
        </w:rPr>
        <w:t xml:space="preserve"> %</w:t>
      </w:r>
    </w:p>
    <w:p w14:paraId="76B58BF6">
      <w:pPr>
        <w:pStyle w:val="4"/>
        <w:rPr>
          <w:rFonts w:ascii="Times New Roman"/>
          <w:sz w:val="22"/>
        </w:rPr>
      </w:pPr>
    </w:p>
    <w:p w14:paraId="1CB09BBF">
      <w:pPr>
        <w:pStyle w:val="4"/>
        <w:spacing w:before="4"/>
        <w:rPr>
          <w:rFonts w:ascii="Times New Roman"/>
          <w:sz w:val="31"/>
        </w:rPr>
      </w:pPr>
    </w:p>
    <w:p w14:paraId="58B2BB6E">
      <w:pPr>
        <w:spacing w:before="0"/>
        <w:ind w:left="800" w:right="0" w:firstLine="0"/>
        <w:jc w:val="left"/>
        <w:rPr>
          <w:b/>
          <w:sz w:val="21"/>
        </w:rPr>
      </w:pPr>
      <w:r>
        <w:rPr>
          <w:rFonts w:hint="eastAsia" w:ascii="MS UI Gothic" w:hAnsi="MS UI Gothic" w:eastAsia="MS UI Gothic"/>
          <w:b/>
          <w:spacing w:val="-2"/>
          <w:sz w:val="21"/>
        </w:rPr>
        <w:t>☑</w:t>
      </w:r>
      <w:r>
        <w:rPr>
          <w:b/>
          <w:spacing w:val="-4"/>
          <w:sz w:val="21"/>
        </w:rPr>
        <w:t>公共建筑</w:t>
      </w:r>
    </w:p>
    <w:p w14:paraId="5E3CC95A">
      <w:pPr>
        <w:pStyle w:val="4"/>
        <w:spacing w:before="5"/>
        <w:rPr>
          <w:b/>
          <w:sz w:val="17"/>
        </w:rPr>
      </w:pPr>
    </w:p>
    <w:p w14:paraId="2DA9462B">
      <w:pPr>
        <w:pStyle w:val="12"/>
        <w:numPr>
          <w:ilvl w:val="3"/>
          <w:numId w:val="4"/>
        </w:numPr>
        <w:tabs>
          <w:tab w:val="left" w:pos="1220"/>
        </w:tabs>
        <w:spacing w:before="1" w:after="0" w:line="240" w:lineRule="auto"/>
        <w:ind w:left="1220" w:right="0" w:hanging="212"/>
        <w:jc w:val="left"/>
        <w:rPr>
          <w:rFonts w:ascii="Wingdings" w:hAnsi="Wingdings" w:eastAsia="Wingdings"/>
          <w:sz w:val="19"/>
        </w:rPr>
      </w:pPr>
      <w:r>
        <w:rPr>
          <w:rFonts w:hint="eastAsia" w:ascii="宋体" w:hAnsi="宋体" w:eastAsia="宋体"/>
          <w:b/>
          <w:spacing w:val="-4"/>
          <w:sz w:val="21"/>
        </w:rPr>
        <w:t>绿地率：</w:t>
      </w:r>
    </w:p>
    <w:p w14:paraId="584922D0">
      <w:pPr>
        <w:pStyle w:val="4"/>
        <w:tabs>
          <w:tab w:val="left" w:pos="2687"/>
        </w:tabs>
        <w:spacing w:before="102"/>
        <w:ind w:left="800"/>
        <w:rPr>
          <w:rFonts w:ascii="Times New Roman" w:eastAsia="Times New Roman"/>
        </w:rPr>
      </w:pPr>
      <w:r>
        <w:rPr>
          <w:spacing w:val="-2"/>
        </w:rPr>
        <w:t>项目绿地面积</w:t>
      </w:r>
      <w:r>
        <w:rPr>
          <w:spacing w:val="-7"/>
        </w:rPr>
        <w:t>：</w:t>
      </w:r>
      <w:r>
        <w:rPr>
          <w:rFonts w:ascii="Times New Roman" w:eastAsia="Times New Roman"/>
          <w:spacing w:val="-7"/>
          <w:u w:val="single"/>
        </w:rPr>
        <w:t>_</w:t>
      </w:r>
      <w:r>
        <w:rPr>
          <w:rFonts w:ascii="Times New Roman" w:eastAsia="Times New Roman"/>
          <w:u w:val="single"/>
        </w:rPr>
        <w:tab/>
      </w:r>
      <w:r>
        <w:rPr>
          <w:rFonts w:ascii="Times New Roman" w:eastAsia="Times New Roman"/>
          <w:spacing w:val="-5"/>
        </w:rPr>
        <w:t>m</w:t>
      </w:r>
      <w:r>
        <w:rPr>
          <w:rFonts w:ascii="Times New Roman" w:eastAsia="Times New Roman"/>
          <w:spacing w:val="-5"/>
          <w:vertAlign w:val="superscript"/>
        </w:rPr>
        <w:t>2</w:t>
      </w:r>
    </w:p>
    <w:p w14:paraId="7F261639">
      <w:pPr>
        <w:pStyle w:val="4"/>
        <w:tabs>
          <w:tab w:val="left" w:leader="underscore" w:pos="2688"/>
        </w:tabs>
        <w:spacing w:before="106"/>
        <w:ind w:left="800"/>
        <w:rPr>
          <w:rFonts w:ascii="Times New Roman" w:eastAsia="Times New Roman"/>
        </w:rPr>
      </w:pPr>
      <w:r>
        <w:rPr>
          <w:spacing w:val="-2"/>
        </w:rPr>
        <w:t>项目用地面积</w:t>
      </w:r>
      <w:r>
        <w:rPr>
          <w:spacing w:val="-12"/>
        </w:rPr>
        <w:t>：</w:t>
      </w:r>
      <w:r>
        <w:rPr>
          <w:rFonts w:ascii="Times New Roman" w:eastAsia="Times New Roman"/>
        </w:rPr>
        <w:tab/>
      </w:r>
      <w:r>
        <w:rPr>
          <w:rFonts w:ascii="Times New Roman" w:eastAsia="Times New Roman"/>
          <w:spacing w:val="-5"/>
        </w:rPr>
        <w:t>m</w:t>
      </w:r>
      <w:r>
        <w:rPr>
          <w:rFonts w:ascii="Times New Roman" w:eastAsia="Times New Roman"/>
          <w:spacing w:val="-5"/>
          <w:vertAlign w:val="superscript"/>
        </w:rPr>
        <w:t>2</w:t>
      </w:r>
    </w:p>
    <w:p w14:paraId="10D196DE">
      <w:pPr>
        <w:spacing w:after="0"/>
        <w:rPr>
          <w:rFonts w:ascii="Times New Roman" w:eastAsia="Times New Roman"/>
        </w:rPr>
        <w:sectPr>
          <w:pgSz w:w="11910" w:h="16840"/>
          <w:pgMar w:top="1100" w:right="920" w:bottom="1180" w:left="1000" w:header="878" w:footer="993" w:gutter="0"/>
          <w:cols w:space="720" w:num="1"/>
        </w:sectPr>
      </w:pPr>
    </w:p>
    <w:p w14:paraId="36BF1265">
      <w:pPr>
        <w:pStyle w:val="4"/>
        <w:spacing w:before="10"/>
        <w:rPr>
          <w:rFonts w:ascii="Times New Roman"/>
          <w:sz w:val="25"/>
        </w:rPr>
      </w:pPr>
    </w:p>
    <w:p w14:paraId="7B724844">
      <w:pPr>
        <w:pStyle w:val="4"/>
        <w:spacing w:before="76"/>
        <w:ind w:left="800"/>
        <w:rPr>
          <w:rFonts w:ascii="Times New Roman" w:eastAsia="Times New Roman"/>
        </w:rPr>
      </w:pPr>
      <w:r>
        <w:pict>
          <v:rect id="docshape559" o:spid="_x0000_s1912" o:spt="1" style="position:absolute;left:0pt;margin-left:90pt;margin-top:-15.6pt;height:0.7pt;width:415.3pt;mso-position-horizontal-relative:page;z-index:-251418624;mso-width-relative:page;mso-height-relative:page;" fillcolor="#000000" filled="t" stroked="f" coordsize="21600,21600">
            <v:path/>
            <v:fill on="t" focussize="0,0"/>
            <v:stroke on="f"/>
            <v:imagedata o:title=""/>
            <o:lock v:ext="edit"/>
          </v:rect>
        </w:pict>
      </w:r>
      <w:r>
        <w:t>项目绿地率：</w:t>
      </w:r>
      <w:r>
        <w:rPr>
          <w:rFonts w:ascii="Times New Roman" w:eastAsia="Times New Roman"/>
          <w:u w:val="single"/>
        </w:rPr>
        <w:t>40</w:t>
      </w:r>
      <w:r>
        <w:rPr>
          <w:rFonts w:ascii="Times New Roman" w:eastAsia="Times New Roman"/>
          <w:spacing w:val="-11"/>
        </w:rPr>
        <w:t xml:space="preserve"> %</w:t>
      </w:r>
    </w:p>
    <w:p w14:paraId="66F624CC">
      <w:pPr>
        <w:pStyle w:val="12"/>
        <w:numPr>
          <w:ilvl w:val="3"/>
          <w:numId w:val="4"/>
        </w:numPr>
        <w:tabs>
          <w:tab w:val="left" w:pos="1220"/>
        </w:tabs>
        <w:spacing w:before="106" w:after="0" w:line="240" w:lineRule="auto"/>
        <w:ind w:left="1220" w:right="0" w:hanging="212"/>
        <w:jc w:val="left"/>
        <w:rPr>
          <w:rFonts w:ascii="Wingdings" w:hAnsi="Wingdings" w:eastAsia="Wingdings"/>
          <w:sz w:val="19"/>
        </w:rPr>
      </w:pPr>
      <w:r>
        <w:rPr>
          <w:rFonts w:hint="eastAsia" w:ascii="宋体" w:hAnsi="宋体" w:eastAsia="宋体"/>
          <w:b/>
          <w:spacing w:val="-3"/>
          <w:sz w:val="21"/>
        </w:rPr>
        <w:t>绿地向社会公众开放：</w:t>
      </w:r>
    </w:p>
    <w:p w14:paraId="6D264DEE">
      <w:pPr>
        <w:pStyle w:val="4"/>
        <w:spacing w:before="103" w:line="336" w:lineRule="auto"/>
        <w:ind w:left="800" w:right="3726"/>
      </w:pPr>
      <w:r>
        <w:rPr>
          <w:spacing w:val="-4"/>
        </w:rPr>
        <w:t xml:space="preserve">项目绿地是否是：□幼儿园 □小学 □中学 □医院 </w:t>
      </w:r>
      <w:r>
        <w:rPr>
          <w:rFonts w:hint="eastAsia" w:ascii="MS Gothic" w:hAnsi="MS Gothic" w:eastAsia="MS Gothic"/>
        </w:rPr>
        <w:t>☑</w:t>
      </w:r>
      <w:r>
        <w:t>其他</w:t>
      </w:r>
      <w:r>
        <w:rPr>
          <w:spacing w:val="-2"/>
        </w:rPr>
        <w:t>项目绿地是否向社会公众开放：□是、</w:t>
      </w:r>
      <w:r>
        <w:rPr>
          <w:rFonts w:hint="eastAsia" w:ascii="MS Gothic" w:hAnsi="MS Gothic" w:eastAsia="MS Gothic"/>
          <w:spacing w:val="-2"/>
        </w:rPr>
        <w:t>☑</w:t>
      </w:r>
      <w:r>
        <w:rPr>
          <w:spacing w:val="-2"/>
        </w:rPr>
        <w:t>否</w:t>
      </w:r>
    </w:p>
    <w:p w14:paraId="7B58E365">
      <w:pPr>
        <w:pStyle w:val="4"/>
        <w:spacing w:before="8"/>
        <w:rPr>
          <w:sz w:val="27"/>
        </w:rPr>
      </w:pPr>
    </w:p>
    <w:p w14:paraId="5857BB1E">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19B88A71">
      <w:pPr>
        <w:pStyle w:val="4"/>
        <w:spacing w:before="10"/>
        <w:rPr>
          <w:b/>
          <w:sz w:val="18"/>
        </w:rPr>
      </w:pPr>
    </w:p>
    <w:p w14:paraId="77D25798">
      <w:pPr>
        <w:spacing w:before="0"/>
        <w:ind w:left="800" w:right="0" w:firstLine="0"/>
        <w:jc w:val="left"/>
        <w:rPr>
          <w:b/>
          <w:sz w:val="21"/>
        </w:rPr>
      </w:pPr>
      <w:r>
        <w:drawing>
          <wp:anchor distT="0" distB="0" distL="0" distR="0" simplePos="0" relativeHeight="251896832" behindDoc="1" locked="0" layoutInCell="1" allowOverlap="1">
            <wp:simplePos x="0" y="0"/>
            <wp:positionH relativeFrom="page">
              <wp:posOffset>1153795</wp:posOffset>
            </wp:positionH>
            <wp:positionV relativeFrom="paragraph">
              <wp:posOffset>245745</wp:posOffset>
            </wp:positionV>
            <wp:extent cx="5218430" cy="5252085"/>
            <wp:effectExtent l="0" t="0" r="0" b="0"/>
            <wp:wrapNone/>
            <wp:docPr id="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b/>
          <w:spacing w:val="-3"/>
          <w:sz w:val="21"/>
        </w:rPr>
        <w:t>建议提交材料及技术要求：</w:t>
      </w:r>
    </w:p>
    <w:p w14:paraId="33428BF8">
      <w:pPr>
        <w:pStyle w:val="4"/>
        <w:spacing w:before="4"/>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E0D5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54D644D1">
            <w:pPr>
              <w:pStyle w:val="13"/>
              <w:spacing w:before="16"/>
              <w:ind w:left="149"/>
              <w:rPr>
                <w:b/>
                <w:sz w:val="22"/>
              </w:rPr>
            </w:pPr>
            <w:r>
              <w:rPr>
                <w:b/>
                <w:spacing w:val="-6"/>
                <w:sz w:val="22"/>
              </w:rPr>
              <w:t>专业</w:t>
            </w:r>
          </w:p>
          <w:p w14:paraId="7E8196C0">
            <w:pPr>
              <w:pStyle w:val="13"/>
              <w:spacing w:before="30" w:line="276" w:lineRule="exact"/>
              <w:ind w:left="149"/>
              <w:rPr>
                <w:b/>
                <w:sz w:val="22"/>
              </w:rPr>
            </w:pPr>
            <w:r>
              <w:rPr>
                <w:b/>
                <w:spacing w:val="-6"/>
                <w:sz w:val="22"/>
              </w:rPr>
              <w:t>分类</w:t>
            </w:r>
          </w:p>
        </w:tc>
        <w:tc>
          <w:tcPr>
            <w:tcW w:w="2020" w:type="dxa"/>
            <w:shd w:val="clear" w:color="auto" w:fill="DBE4F0"/>
          </w:tcPr>
          <w:p w14:paraId="0131F194">
            <w:pPr>
              <w:pStyle w:val="13"/>
              <w:spacing w:before="172"/>
              <w:ind w:left="104" w:right="94"/>
              <w:jc w:val="center"/>
              <w:rPr>
                <w:b/>
                <w:sz w:val="22"/>
              </w:rPr>
            </w:pPr>
            <w:r>
              <w:rPr>
                <w:b/>
                <w:spacing w:val="-4"/>
                <w:sz w:val="22"/>
              </w:rPr>
              <w:t>材料名称</w:t>
            </w:r>
          </w:p>
        </w:tc>
        <w:tc>
          <w:tcPr>
            <w:tcW w:w="3960" w:type="dxa"/>
            <w:shd w:val="clear" w:color="auto" w:fill="DBE4F0"/>
          </w:tcPr>
          <w:p w14:paraId="18F2E2E7">
            <w:pPr>
              <w:pStyle w:val="13"/>
              <w:spacing w:before="172"/>
              <w:ind w:left="1525" w:right="1515"/>
              <w:jc w:val="center"/>
              <w:rPr>
                <w:b/>
                <w:sz w:val="22"/>
              </w:rPr>
            </w:pPr>
            <w:r>
              <w:rPr>
                <w:b/>
                <w:spacing w:val="-4"/>
                <w:sz w:val="22"/>
              </w:rPr>
              <w:t>技术要求</w:t>
            </w:r>
          </w:p>
        </w:tc>
        <w:tc>
          <w:tcPr>
            <w:tcW w:w="800" w:type="dxa"/>
            <w:shd w:val="clear" w:color="auto" w:fill="DBE4F0"/>
          </w:tcPr>
          <w:p w14:paraId="3B6E8272">
            <w:pPr>
              <w:pStyle w:val="13"/>
              <w:spacing w:before="16"/>
              <w:ind w:left="177"/>
              <w:rPr>
                <w:b/>
                <w:sz w:val="22"/>
              </w:rPr>
            </w:pPr>
            <w:r>
              <w:rPr>
                <w:b/>
                <w:spacing w:val="-6"/>
                <w:sz w:val="22"/>
              </w:rPr>
              <w:t>评价</w:t>
            </w:r>
          </w:p>
          <w:p w14:paraId="23A27A87">
            <w:pPr>
              <w:pStyle w:val="13"/>
              <w:spacing w:before="30" w:line="276" w:lineRule="exact"/>
              <w:ind w:left="177"/>
              <w:rPr>
                <w:b/>
                <w:sz w:val="22"/>
              </w:rPr>
            </w:pPr>
            <w:r>
              <w:rPr>
                <w:b/>
                <w:spacing w:val="-6"/>
                <w:sz w:val="22"/>
              </w:rPr>
              <w:t>阶段</w:t>
            </w:r>
          </w:p>
        </w:tc>
        <w:tc>
          <w:tcPr>
            <w:tcW w:w="800" w:type="dxa"/>
            <w:shd w:val="clear" w:color="auto" w:fill="DBE4F0"/>
          </w:tcPr>
          <w:p w14:paraId="47C9F853">
            <w:pPr>
              <w:pStyle w:val="13"/>
              <w:spacing w:before="16"/>
              <w:ind w:left="179"/>
              <w:rPr>
                <w:b/>
                <w:sz w:val="22"/>
              </w:rPr>
            </w:pPr>
            <w:r>
              <w:rPr>
                <w:b/>
                <w:spacing w:val="-6"/>
                <w:sz w:val="22"/>
              </w:rPr>
              <w:t>建筑</w:t>
            </w:r>
          </w:p>
          <w:p w14:paraId="0D41C2C2">
            <w:pPr>
              <w:pStyle w:val="13"/>
              <w:spacing w:before="30" w:line="276" w:lineRule="exact"/>
              <w:ind w:left="179"/>
              <w:rPr>
                <w:b/>
                <w:sz w:val="22"/>
              </w:rPr>
            </w:pPr>
            <w:r>
              <w:rPr>
                <w:b/>
                <w:spacing w:val="-6"/>
                <w:sz w:val="22"/>
              </w:rPr>
              <w:t>类型</w:t>
            </w:r>
          </w:p>
        </w:tc>
      </w:tr>
      <w:tr w14:paraId="59091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28B794BC">
            <w:pPr>
              <w:pStyle w:val="13"/>
              <w:rPr>
                <w:b/>
                <w:sz w:val="22"/>
              </w:rPr>
            </w:pPr>
          </w:p>
          <w:p w14:paraId="5073A191">
            <w:pPr>
              <w:pStyle w:val="13"/>
              <w:rPr>
                <w:b/>
                <w:sz w:val="22"/>
              </w:rPr>
            </w:pPr>
          </w:p>
          <w:p w14:paraId="2A31D437">
            <w:pPr>
              <w:pStyle w:val="13"/>
              <w:rPr>
                <w:b/>
                <w:sz w:val="22"/>
              </w:rPr>
            </w:pPr>
          </w:p>
          <w:p w14:paraId="54F4C9AE">
            <w:pPr>
              <w:pStyle w:val="13"/>
              <w:rPr>
                <w:b/>
                <w:sz w:val="22"/>
              </w:rPr>
            </w:pPr>
          </w:p>
          <w:p w14:paraId="0DD2F87A">
            <w:pPr>
              <w:pStyle w:val="13"/>
              <w:rPr>
                <w:b/>
                <w:sz w:val="22"/>
              </w:rPr>
            </w:pPr>
          </w:p>
          <w:p w14:paraId="200D92DB">
            <w:pPr>
              <w:pStyle w:val="13"/>
              <w:rPr>
                <w:b/>
                <w:sz w:val="22"/>
              </w:rPr>
            </w:pPr>
          </w:p>
          <w:p w14:paraId="26C38706">
            <w:pPr>
              <w:pStyle w:val="13"/>
              <w:rPr>
                <w:b/>
                <w:sz w:val="22"/>
              </w:rPr>
            </w:pPr>
          </w:p>
          <w:p w14:paraId="48617041">
            <w:pPr>
              <w:pStyle w:val="13"/>
              <w:rPr>
                <w:b/>
                <w:sz w:val="22"/>
              </w:rPr>
            </w:pPr>
          </w:p>
          <w:p w14:paraId="131E97E6">
            <w:pPr>
              <w:pStyle w:val="13"/>
              <w:rPr>
                <w:b/>
                <w:sz w:val="22"/>
              </w:rPr>
            </w:pPr>
          </w:p>
          <w:p w14:paraId="4F1FC4AC">
            <w:pPr>
              <w:pStyle w:val="13"/>
              <w:rPr>
                <w:b/>
                <w:sz w:val="22"/>
              </w:rPr>
            </w:pPr>
          </w:p>
          <w:p w14:paraId="1AE83DB3">
            <w:pPr>
              <w:pStyle w:val="13"/>
              <w:spacing w:before="189" w:line="266" w:lineRule="auto"/>
              <w:ind w:left="108" w:right="177"/>
              <w:rPr>
                <w:b/>
                <w:sz w:val="22"/>
              </w:rPr>
            </w:pPr>
            <w:r>
              <w:rPr>
                <w:b/>
                <w:spacing w:val="-6"/>
                <w:sz w:val="22"/>
              </w:rPr>
              <w:t>建筑设计</w:t>
            </w:r>
          </w:p>
        </w:tc>
        <w:tc>
          <w:tcPr>
            <w:tcW w:w="2020" w:type="dxa"/>
            <w:vMerge w:val="restart"/>
          </w:tcPr>
          <w:p w14:paraId="20AC07AE">
            <w:pPr>
              <w:pStyle w:val="13"/>
              <w:rPr>
                <w:b/>
                <w:sz w:val="22"/>
              </w:rPr>
            </w:pPr>
          </w:p>
          <w:p w14:paraId="17E22002">
            <w:pPr>
              <w:pStyle w:val="13"/>
              <w:rPr>
                <w:b/>
                <w:sz w:val="22"/>
              </w:rPr>
            </w:pPr>
          </w:p>
          <w:p w14:paraId="7AD9EA9A">
            <w:pPr>
              <w:pStyle w:val="13"/>
              <w:rPr>
                <w:b/>
                <w:sz w:val="22"/>
              </w:rPr>
            </w:pPr>
          </w:p>
          <w:p w14:paraId="1C79B3E7">
            <w:pPr>
              <w:pStyle w:val="13"/>
              <w:rPr>
                <w:b/>
                <w:sz w:val="22"/>
              </w:rPr>
            </w:pPr>
          </w:p>
          <w:p w14:paraId="1607C762">
            <w:pPr>
              <w:pStyle w:val="13"/>
              <w:rPr>
                <w:b/>
                <w:sz w:val="22"/>
              </w:rPr>
            </w:pPr>
          </w:p>
          <w:p w14:paraId="4B386E2D">
            <w:pPr>
              <w:pStyle w:val="13"/>
              <w:rPr>
                <w:b/>
                <w:sz w:val="22"/>
              </w:rPr>
            </w:pPr>
          </w:p>
          <w:p w14:paraId="34D0C9AE">
            <w:pPr>
              <w:pStyle w:val="13"/>
              <w:rPr>
                <w:b/>
                <w:sz w:val="22"/>
              </w:rPr>
            </w:pPr>
          </w:p>
          <w:p w14:paraId="4AD71D0B">
            <w:pPr>
              <w:pStyle w:val="13"/>
              <w:rPr>
                <w:b/>
                <w:sz w:val="22"/>
              </w:rPr>
            </w:pPr>
          </w:p>
          <w:p w14:paraId="3EBCFD31">
            <w:pPr>
              <w:pStyle w:val="13"/>
              <w:rPr>
                <w:b/>
                <w:sz w:val="22"/>
              </w:rPr>
            </w:pPr>
          </w:p>
          <w:p w14:paraId="29DABBE5">
            <w:pPr>
              <w:pStyle w:val="13"/>
              <w:spacing w:before="154"/>
              <w:ind w:left="107"/>
              <w:rPr>
                <w:b/>
                <w:sz w:val="22"/>
              </w:rPr>
            </w:pPr>
            <w:r>
              <w:rPr>
                <w:b/>
                <w:spacing w:val="-4"/>
                <w:sz w:val="22"/>
              </w:rPr>
              <w:t>建筑总平面图</w:t>
            </w:r>
          </w:p>
        </w:tc>
        <w:tc>
          <w:tcPr>
            <w:tcW w:w="3960" w:type="dxa"/>
            <w:vMerge w:val="restart"/>
          </w:tcPr>
          <w:p w14:paraId="7D02CF05">
            <w:pPr>
              <w:pStyle w:val="13"/>
              <w:rPr>
                <w:b/>
                <w:sz w:val="22"/>
              </w:rPr>
            </w:pPr>
          </w:p>
          <w:p w14:paraId="1A86844B">
            <w:pPr>
              <w:pStyle w:val="13"/>
              <w:rPr>
                <w:b/>
                <w:sz w:val="22"/>
              </w:rPr>
            </w:pPr>
          </w:p>
          <w:p w14:paraId="65E54D6F">
            <w:pPr>
              <w:pStyle w:val="13"/>
              <w:rPr>
                <w:b/>
                <w:sz w:val="22"/>
              </w:rPr>
            </w:pPr>
          </w:p>
          <w:p w14:paraId="61CA15CD">
            <w:pPr>
              <w:pStyle w:val="13"/>
              <w:spacing w:before="2"/>
              <w:rPr>
                <w:b/>
                <w:sz w:val="21"/>
              </w:rPr>
            </w:pPr>
          </w:p>
          <w:p w14:paraId="788D0B40">
            <w:pPr>
              <w:pStyle w:val="13"/>
              <w:spacing w:line="266" w:lineRule="auto"/>
              <w:ind w:left="108" w:right="97"/>
              <w:rPr>
                <w:sz w:val="22"/>
              </w:rPr>
            </w:pPr>
            <w:r>
              <w:rPr>
                <w:spacing w:val="-2"/>
                <w:sz w:val="22"/>
              </w:rPr>
              <w:t>应包括项目总用地面积，总户数、总人口、等技术经济指标</w:t>
            </w:r>
          </w:p>
        </w:tc>
        <w:tc>
          <w:tcPr>
            <w:tcW w:w="800" w:type="dxa"/>
          </w:tcPr>
          <w:p w14:paraId="446C6321">
            <w:pPr>
              <w:pStyle w:val="13"/>
              <w:spacing w:before="15"/>
              <w:ind w:left="108"/>
              <w:rPr>
                <w:sz w:val="22"/>
              </w:rPr>
            </w:pPr>
            <w:r>
              <w:rPr>
                <w:spacing w:val="-6"/>
                <w:sz w:val="22"/>
              </w:rPr>
              <w:t>预评</w:t>
            </w:r>
          </w:p>
          <w:p w14:paraId="797F293A">
            <w:pPr>
              <w:pStyle w:val="13"/>
              <w:spacing w:line="310" w:lineRule="atLeast"/>
              <w:ind w:left="108" w:right="129"/>
              <w:rPr>
                <w:sz w:val="22"/>
              </w:rPr>
            </w:pPr>
            <w:r>
              <w:rPr>
                <w:spacing w:val="-4"/>
                <w:sz w:val="22"/>
              </w:rPr>
              <w:t>价/评</w:t>
            </w:r>
            <w:r>
              <w:rPr>
                <w:spacing w:val="-10"/>
                <w:sz w:val="22"/>
              </w:rPr>
              <w:t>价</w:t>
            </w:r>
          </w:p>
        </w:tc>
        <w:tc>
          <w:tcPr>
            <w:tcW w:w="800" w:type="dxa"/>
          </w:tcPr>
          <w:p w14:paraId="0C2DAED0">
            <w:pPr>
              <w:pStyle w:val="13"/>
              <w:spacing w:before="171" w:line="266" w:lineRule="auto"/>
              <w:ind w:left="107" w:right="238"/>
              <w:rPr>
                <w:sz w:val="22"/>
              </w:rPr>
            </w:pPr>
            <w:r>
              <w:rPr>
                <w:spacing w:val="-6"/>
                <w:sz w:val="22"/>
              </w:rPr>
              <w:t>公共建筑</w:t>
            </w:r>
          </w:p>
        </w:tc>
      </w:tr>
      <w:tr w14:paraId="7DAB2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1E2FA11">
            <w:pPr>
              <w:rPr>
                <w:sz w:val="2"/>
                <w:szCs w:val="2"/>
              </w:rPr>
            </w:pPr>
          </w:p>
        </w:tc>
        <w:tc>
          <w:tcPr>
            <w:tcW w:w="2020" w:type="dxa"/>
            <w:vMerge w:val="continue"/>
            <w:tcBorders>
              <w:top w:val="nil"/>
            </w:tcBorders>
          </w:tcPr>
          <w:p w14:paraId="587EE0A2">
            <w:pPr>
              <w:rPr>
                <w:sz w:val="2"/>
                <w:szCs w:val="2"/>
              </w:rPr>
            </w:pPr>
          </w:p>
        </w:tc>
        <w:tc>
          <w:tcPr>
            <w:tcW w:w="3960" w:type="dxa"/>
            <w:vMerge w:val="continue"/>
            <w:tcBorders>
              <w:top w:val="nil"/>
            </w:tcBorders>
          </w:tcPr>
          <w:p w14:paraId="35B49267">
            <w:pPr>
              <w:rPr>
                <w:sz w:val="2"/>
                <w:szCs w:val="2"/>
              </w:rPr>
            </w:pPr>
          </w:p>
        </w:tc>
        <w:tc>
          <w:tcPr>
            <w:tcW w:w="800" w:type="dxa"/>
          </w:tcPr>
          <w:p w14:paraId="2E88E097">
            <w:pPr>
              <w:pStyle w:val="13"/>
              <w:spacing w:before="15"/>
              <w:ind w:left="108"/>
              <w:rPr>
                <w:sz w:val="22"/>
              </w:rPr>
            </w:pPr>
            <w:r>
              <w:rPr>
                <w:spacing w:val="-6"/>
                <w:sz w:val="22"/>
              </w:rPr>
              <w:t>预评</w:t>
            </w:r>
          </w:p>
          <w:p w14:paraId="498BD95B">
            <w:pPr>
              <w:pStyle w:val="13"/>
              <w:spacing w:line="310" w:lineRule="atLeast"/>
              <w:ind w:left="108" w:right="129"/>
              <w:rPr>
                <w:sz w:val="22"/>
              </w:rPr>
            </w:pPr>
            <w:r>
              <w:rPr>
                <w:spacing w:val="-4"/>
                <w:sz w:val="22"/>
              </w:rPr>
              <w:t>价/评</w:t>
            </w:r>
            <w:r>
              <w:rPr>
                <w:spacing w:val="-10"/>
                <w:sz w:val="22"/>
              </w:rPr>
              <w:t>价</w:t>
            </w:r>
          </w:p>
        </w:tc>
        <w:tc>
          <w:tcPr>
            <w:tcW w:w="800" w:type="dxa"/>
          </w:tcPr>
          <w:p w14:paraId="4F08E52D">
            <w:pPr>
              <w:pStyle w:val="13"/>
              <w:spacing w:before="171" w:line="266" w:lineRule="auto"/>
              <w:ind w:left="107" w:right="238"/>
              <w:rPr>
                <w:sz w:val="22"/>
              </w:rPr>
            </w:pPr>
            <w:r>
              <w:rPr>
                <w:spacing w:val="-6"/>
                <w:sz w:val="22"/>
              </w:rPr>
              <w:t>住宅建筑</w:t>
            </w:r>
          </w:p>
        </w:tc>
      </w:tr>
      <w:tr w14:paraId="7A5F4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1E5155B">
            <w:pPr>
              <w:rPr>
                <w:sz w:val="2"/>
                <w:szCs w:val="2"/>
              </w:rPr>
            </w:pPr>
          </w:p>
        </w:tc>
        <w:tc>
          <w:tcPr>
            <w:tcW w:w="2020" w:type="dxa"/>
            <w:vMerge w:val="continue"/>
            <w:tcBorders>
              <w:top w:val="nil"/>
            </w:tcBorders>
          </w:tcPr>
          <w:p w14:paraId="39CEB985">
            <w:pPr>
              <w:rPr>
                <w:sz w:val="2"/>
                <w:szCs w:val="2"/>
              </w:rPr>
            </w:pPr>
          </w:p>
        </w:tc>
        <w:tc>
          <w:tcPr>
            <w:tcW w:w="3960" w:type="dxa"/>
            <w:vMerge w:val="continue"/>
            <w:tcBorders>
              <w:top w:val="nil"/>
            </w:tcBorders>
          </w:tcPr>
          <w:p w14:paraId="775E4612">
            <w:pPr>
              <w:rPr>
                <w:sz w:val="2"/>
                <w:szCs w:val="2"/>
              </w:rPr>
            </w:pPr>
          </w:p>
        </w:tc>
        <w:tc>
          <w:tcPr>
            <w:tcW w:w="800" w:type="dxa"/>
          </w:tcPr>
          <w:p w14:paraId="3272B719">
            <w:pPr>
              <w:pStyle w:val="13"/>
              <w:spacing w:before="14"/>
              <w:ind w:left="108"/>
              <w:rPr>
                <w:sz w:val="22"/>
              </w:rPr>
            </w:pPr>
            <w:r>
              <w:rPr>
                <w:spacing w:val="-6"/>
                <w:sz w:val="22"/>
              </w:rPr>
              <w:t>预评</w:t>
            </w:r>
          </w:p>
          <w:p w14:paraId="20AA7CE2">
            <w:pPr>
              <w:pStyle w:val="13"/>
              <w:spacing w:line="310" w:lineRule="atLeast"/>
              <w:ind w:left="108" w:right="129"/>
              <w:rPr>
                <w:sz w:val="22"/>
              </w:rPr>
            </w:pPr>
            <w:r>
              <w:rPr>
                <w:spacing w:val="-4"/>
                <w:sz w:val="22"/>
              </w:rPr>
              <w:t>价/评</w:t>
            </w:r>
            <w:r>
              <w:rPr>
                <w:spacing w:val="-10"/>
                <w:sz w:val="22"/>
              </w:rPr>
              <w:t>价</w:t>
            </w:r>
          </w:p>
        </w:tc>
        <w:tc>
          <w:tcPr>
            <w:tcW w:w="800" w:type="dxa"/>
          </w:tcPr>
          <w:p w14:paraId="07F7E47C">
            <w:pPr>
              <w:pStyle w:val="13"/>
              <w:spacing w:before="170" w:line="266" w:lineRule="auto"/>
              <w:ind w:left="107" w:right="238"/>
              <w:rPr>
                <w:sz w:val="22"/>
              </w:rPr>
            </w:pPr>
            <w:r>
              <w:rPr>
                <w:spacing w:val="-6"/>
                <w:sz w:val="22"/>
              </w:rPr>
              <w:t>住宅建筑</w:t>
            </w:r>
          </w:p>
        </w:tc>
      </w:tr>
      <w:tr w14:paraId="27878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397F5CC9">
            <w:pPr>
              <w:rPr>
                <w:sz w:val="2"/>
                <w:szCs w:val="2"/>
              </w:rPr>
            </w:pPr>
          </w:p>
        </w:tc>
        <w:tc>
          <w:tcPr>
            <w:tcW w:w="2020" w:type="dxa"/>
            <w:vMerge w:val="continue"/>
            <w:tcBorders>
              <w:top w:val="nil"/>
            </w:tcBorders>
          </w:tcPr>
          <w:p w14:paraId="40045548">
            <w:pPr>
              <w:rPr>
                <w:sz w:val="2"/>
                <w:szCs w:val="2"/>
              </w:rPr>
            </w:pPr>
          </w:p>
        </w:tc>
        <w:tc>
          <w:tcPr>
            <w:tcW w:w="3960" w:type="dxa"/>
          </w:tcPr>
          <w:p w14:paraId="581E3A85">
            <w:pPr>
              <w:pStyle w:val="13"/>
              <w:spacing w:before="170" w:line="266" w:lineRule="auto"/>
              <w:ind w:left="108" w:right="97"/>
              <w:rPr>
                <w:sz w:val="22"/>
              </w:rPr>
            </w:pPr>
            <w:r>
              <w:rPr>
                <w:spacing w:val="-2"/>
                <w:sz w:val="22"/>
              </w:rPr>
              <w:t>应体现公共绿地位置、公共绿地面积技术经济指标</w:t>
            </w:r>
          </w:p>
        </w:tc>
        <w:tc>
          <w:tcPr>
            <w:tcW w:w="800" w:type="dxa"/>
          </w:tcPr>
          <w:p w14:paraId="2527FFD9">
            <w:pPr>
              <w:pStyle w:val="13"/>
              <w:spacing w:before="14" w:line="266" w:lineRule="auto"/>
              <w:ind w:left="108" w:right="129"/>
              <w:rPr>
                <w:sz w:val="22"/>
              </w:rPr>
            </w:pPr>
            <w:r>
              <w:rPr>
                <w:spacing w:val="-6"/>
                <w:sz w:val="22"/>
              </w:rPr>
              <w:t>预评</w:t>
            </w:r>
            <w:r>
              <w:rPr>
                <w:spacing w:val="-5"/>
                <w:sz w:val="22"/>
              </w:rPr>
              <w:t>价/评</w:t>
            </w:r>
          </w:p>
          <w:p w14:paraId="5095E7E4">
            <w:pPr>
              <w:pStyle w:val="13"/>
              <w:spacing w:line="276" w:lineRule="exact"/>
              <w:ind w:left="108"/>
              <w:rPr>
                <w:sz w:val="22"/>
              </w:rPr>
            </w:pPr>
            <w:r>
              <w:rPr>
                <w:w w:val="100"/>
                <w:sz w:val="22"/>
              </w:rPr>
              <w:t>价</w:t>
            </w:r>
          </w:p>
        </w:tc>
        <w:tc>
          <w:tcPr>
            <w:tcW w:w="800" w:type="dxa"/>
          </w:tcPr>
          <w:p w14:paraId="69C1463C">
            <w:pPr>
              <w:pStyle w:val="13"/>
              <w:spacing w:before="170" w:line="266" w:lineRule="auto"/>
              <w:ind w:left="107" w:right="238"/>
              <w:rPr>
                <w:sz w:val="22"/>
              </w:rPr>
            </w:pPr>
            <w:r>
              <w:rPr>
                <w:spacing w:val="-6"/>
                <w:sz w:val="22"/>
              </w:rPr>
              <w:t>住宅建筑</w:t>
            </w:r>
          </w:p>
        </w:tc>
      </w:tr>
      <w:tr w14:paraId="483F9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00B21447">
            <w:pPr>
              <w:rPr>
                <w:sz w:val="2"/>
                <w:szCs w:val="2"/>
              </w:rPr>
            </w:pPr>
          </w:p>
        </w:tc>
        <w:tc>
          <w:tcPr>
            <w:tcW w:w="2020" w:type="dxa"/>
            <w:vMerge w:val="continue"/>
            <w:tcBorders>
              <w:top w:val="nil"/>
            </w:tcBorders>
          </w:tcPr>
          <w:p w14:paraId="6B55B553">
            <w:pPr>
              <w:rPr>
                <w:sz w:val="2"/>
                <w:szCs w:val="2"/>
              </w:rPr>
            </w:pPr>
          </w:p>
        </w:tc>
        <w:tc>
          <w:tcPr>
            <w:tcW w:w="3960" w:type="dxa"/>
            <w:vMerge w:val="restart"/>
          </w:tcPr>
          <w:p w14:paraId="118952FF">
            <w:pPr>
              <w:pStyle w:val="13"/>
              <w:rPr>
                <w:b/>
                <w:sz w:val="22"/>
              </w:rPr>
            </w:pPr>
          </w:p>
          <w:p w14:paraId="6E5CA0D3">
            <w:pPr>
              <w:pStyle w:val="13"/>
              <w:spacing w:before="4"/>
              <w:rPr>
                <w:b/>
                <w:sz w:val="28"/>
              </w:rPr>
            </w:pPr>
          </w:p>
          <w:p w14:paraId="17396B57">
            <w:pPr>
              <w:pStyle w:val="13"/>
              <w:spacing w:line="266" w:lineRule="auto"/>
              <w:ind w:left="108" w:right="97"/>
              <w:rPr>
                <w:sz w:val="22"/>
              </w:rPr>
            </w:pPr>
            <w:r>
              <w:rPr>
                <w:spacing w:val="-2"/>
                <w:sz w:val="22"/>
              </w:rPr>
              <w:t>应体现绿地位置、绿地面积、绿地率等技术经济指标（指标要求与自评一致</w:t>
            </w:r>
            <w:r>
              <w:rPr>
                <w:spacing w:val="-10"/>
                <w:sz w:val="22"/>
              </w:rPr>
              <w:t>）</w:t>
            </w:r>
          </w:p>
        </w:tc>
        <w:tc>
          <w:tcPr>
            <w:tcW w:w="800" w:type="dxa"/>
          </w:tcPr>
          <w:p w14:paraId="5FDAF0E9">
            <w:pPr>
              <w:pStyle w:val="13"/>
              <w:spacing w:before="16" w:line="266" w:lineRule="auto"/>
              <w:ind w:left="108" w:right="129"/>
              <w:rPr>
                <w:sz w:val="22"/>
              </w:rPr>
            </w:pPr>
            <w:r>
              <w:rPr>
                <w:spacing w:val="-6"/>
                <w:sz w:val="22"/>
              </w:rPr>
              <w:t>预评</w:t>
            </w:r>
            <w:r>
              <w:rPr>
                <w:spacing w:val="-5"/>
                <w:sz w:val="22"/>
              </w:rPr>
              <w:t>价/评</w:t>
            </w:r>
          </w:p>
          <w:p w14:paraId="15B11CAE">
            <w:pPr>
              <w:pStyle w:val="13"/>
              <w:spacing w:line="274" w:lineRule="exact"/>
              <w:ind w:left="108"/>
              <w:rPr>
                <w:sz w:val="22"/>
              </w:rPr>
            </w:pPr>
            <w:r>
              <w:rPr>
                <w:w w:val="100"/>
                <w:sz w:val="22"/>
              </w:rPr>
              <w:t>价</w:t>
            </w:r>
          </w:p>
        </w:tc>
        <w:tc>
          <w:tcPr>
            <w:tcW w:w="800" w:type="dxa"/>
          </w:tcPr>
          <w:p w14:paraId="4C181527">
            <w:pPr>
              <w:pStyle w:val="13"/>
              <w:spacing w:before="172" w:line="266" w:lineRule="auto"/>
              <w:ind w:left="107" w:right="238"/>
              <w:rPr>
                <w:sz w:val="22"/>
              </w:rPr>
            </w:pPr>
            <w:r>
              <w:rPr>
                <w:spacing w:val="-6"/>
                <w:sz w:val="22"/>
              </w:rPr>
              <w:t>公共建筑</w:t>
            </w:r>
          </w:p>
        </w:tc>
      </w:tr>
      <w:tr w14:paraId="6D900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A988D74">
            <w:pPr>
              <w:rPr>
                <w:sz w:val="2"/>
                <w:szCs w:val="2"/>
              </w:rPr>
            </w:pPr>
          </w:p>
        </w:tc>
        <w:tc>
          <w:tcPr>
            <w:tcW w:w="2020" w:type="dxa"/>
            <w:vMerge w:val="continue"/>
            <w:tcBorders>
              <w:top w:val="nil"/>
            </w:tcBorders>
          </w:tcPr>
          <w:p w14:paraId="3541F1D7">
            <w:pPr>
              <w:rPr>
                <w:sz w:val="2"/>
                <w:szCs w:val="2"/>
              </w:rPr>
            </w:pPr>
          </w:p>
        </w:tc>
        <w:tc>
          <w:tcPr>
            <w:tcW w:w="3960" w:type="dxa"/>
            <w:vMerge w:val="continue"/>
            <w:tcBorders>
              <w:top w:val="nil"/>
            </w:tcBorders>
          </w:tcPr>
          <w:p w14:paraId="6ECE410F">
            <w:pPr>
              <w:rPr>
                <w:sz w:val="2"/>
                <w:szCs w:val="2"/>
              </w:rPr>
            </w:pPr>
          </w:p>
        </w:tc>
        <w:tc>
          <w:tcPr>
            <w:tcW w:w="800" w:type="dxa"/>
          </w:tcPr>
          <w:p w14:paraId="09580DF9">
            <w:pPr>
              <w:pStyle w:val="13"/>
              <w:spacing w:before="16" w:line="266" w:lineRule="auto"/>
              <w:ind w:left="108" w:right="129"/>
              <w:rPr>
                <w:sz w:val="22"/>
              </w:rPr>
            </w:pPr>
            <w:r>
              <w:rPr>
                <w:spacing w:val="-6"/>
                <w:sz w:val="22"/>
              </w:rPr>
              <w:t>预评</w:t>
            </w:r>
            <w:r>
              <w:rPr>
                <w:spacing w:val="-5"/>
                <w:sz w:val="22"/>
              </w:rPr>
              <w:t>价/评</w:t>
            </w:r>
          </w:p>
          <w:p w14:paraId="55A72F76">
            <w:pPr>
              <w:pStyle w:val="13"/>
              <w:spacing w:line="274" w:lineRule="exact"/>
              <w:ind w:left="108"/>
              <w:rPr>
                <w:sz w:val="22"/>
              </w:rPr>
            </w:pPr>
            <w:r>
              <w:rPr>
                <w:w w:val="100"/>
                <w:sz w:val="22"/>
              </w:rPr>
              <w:t>价</w:t>
            </w:r>
          </w:p>
        </w:tc>
        <w:tc>
          <w:tcPr>
            <w:tcW w:w="800" w:type="dxa"/>
          </w:tcPr>
          <w:p w14:paraId="26312E4E">
            <w:pPr>
              <w:pStyle w:val="13"/>
              <w:spacing w:before="171" w:line="266" w:lineRule="auto"/>
              <w:ind w:left="107" w:right="238"/>
              <w:rPr>
                <w:sz w:val="22"/>
              </w:rPr>
            </w:pPr>
            <w:r>
              <w:rPr>
                <w:spacing w:val="-6"/>
                <w:sz w:val="22"/>
              </w:rPr>
              <w:t>住宅建筑</w:t>
            </w:r>
          </w:p>
        </w:tc>
      </w:tr>
      <w:tr w14:paraId="78B09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C370216">
            <w:pPr>
              <w:rPr>
                <w:sz w:val="2"/>
                <w:szCs w:val="2"/>
              </w:rPr>
            </w:pPr>
          </w:p>
        </w:tc>
        <w:tc>
          <w:tcPr>
            <w:tcW w:w="2020" w:type="dxa"/>
          </w:tcPr>
          <w:p w14:paraId="20D4DB33">
            <w:pPr>
              <w:pStyle w:val="13"/>
              <w:spacing w:before="7"/>
              <w:rPr>
                <w:b/>
                <w:sz w:val="25"/>
              </w:rPr>
            </w:pPr>
          </w:p>
          <w:p w14:paraId="62A2486D">
            <w:pPr>
              <w:pStyle w:val="13"/>
              <w:ind w:left="89" w:right="115"/>
              <w:jc w:val="center"/>
              <w:rPr>
                <w:b/>
                <w:sz w:val="22"/>
              </w:rPr>
            </w:pPr>
            <w:r>
              <w:rPr>
                <w:b/>
                <w:spacing w:val="-4"/>
                <w:sz w:val="22"/>
              </w:rPr>
              <w:t>日照模拟分析报告</w:t>
            </w:r>
          </w:p>
        </w:tc>
        <w:tc>
          <w:tcPr>
            <w:tcW w:w="3960" w:type="dxa"/>
          </w:tcPr>
          <w:p w14:paraId="1F10F8F6">
            <w:pPr>
              <w:pStyle w:val="13"/>
              <w:spacing w:before="7"/>
              <w:rPr>
                <w:b/>
                <w:sz w:val="25"/>
              </w:rPr>
            </w:pPr>
          </w:p>
          <w:p w14:paraId="14DA5777">
            <w:pPr>
              <w:pStyle w:val="13"/>
              <w:ind w:left="108"/>
              <w:rPr>
                <w:sz w:val="22"/>
              </w:rPr>
            </w:pPr>
            <w:r>
              <w:rPr>
                <w:spacing w:val="-3"/>
                <w:sz w:val="22"/>
              </w:rPr>
              <w:t>应体现绿地的日照和阴影情况</w:t>
            </w:r>
          </w:p>
        </w:tc>
        <w:tc>
          <w:tcPr>
            <w:tcW w:w="800" w:type="dxa"/>
          </w:tcPr>
          <w:p w14:paraId="6A06C9A6">
            <w:pPr>
              <w:pStyle w:val="13"/>
              <w:spacing w:before="15" w:line="266" w:lineRule="auto"/>
              <w:ind w:left="108" w:right="129"/>
              <w:rPr>
                <w:sz w:val="22"/>
              </w:rPr>
            </w:pPr>
            <w:r>
              <w:rPr>
                <w:spacing w:val="-6"/>
                <w:sz w:val="22"/>
              </w:rPr>
              <w:t>预评</w:t>
            </w:r>
            <w:r>
              <w:rPr>
                <w:spacing w:val="-5"/>
                <w:sz w:val="22"/>
              </w:rPr>
              <w:t>价/评</w:t>
            </w:r>
          </w:p>
          <w:p w14:paraId="53919DB1">
            <w:pPr>
              <w:pStyle w:val="13"/>
              <w:spacing w:line="275" w:lineRule="exact"/>
              <w:ind w:left="108"/>
              <w:rPr>
                <w:sz w:val="22"/>
              </w:rPr>
            </w:pPr>
            <w:r>
              <w:rPr>
                <w:w w:val="100"/>
                <w:sz w:val="22"/>
              </w:rPr>
              <w:t>价</w:t>
            </w:r>
          </w:p>
        </w:tc>
        <w:tc>
          <w:tcPr>
            <w:tcW w:w="800" w:type="dxa"/>
          </w:tcPr>
          <w:p w14:paraId="2BEEB0B2">
            <w:pPr>
              <w:pStyle w:val="13"/>
              <w:spacing w:before="171" w:line="266" w:lineRule="auto"/>
              <w:ind w:left="107" w:right="238"/>
              <w:rPr>
                <w:sz w:val="22"/>
              </w:rPr>
            </w:pPr>
            <w:r>
              <w:rPr>
                <w:spacing w:val="-6"/>
                <w:sz w:val="22"/>
              </w:rPr>
              <w:t>住宅建筑</w:t>
            </w:r>
          </w:p>
        </w:tc>
      </w:tr>
      <w:tr w14:paraId="671D9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restart"/>
          </w:tcPr>
          <w:p w14:paraId="2B7A6213">
            <w:pPr>
              <w:pStyle w:val="13"/>
              <w:rPr>
                <w:b/>
                <w:sz w:val="22"/>
              </w:rPr>
            </w:pPr>
          </w:p>
          <w:p w14:paraId="3BBCB6D5">
            <w:pPr>
              <w:pStyle w:val="13"/>
              <w:rPr>
                <w:b/>
                <w:sz w:val="22"/>
              </w:rPr>
            </w:pPr>
          </w:p>
          <w:p w14:paraId="004EE0F5">
            <w:pPr>
              <w:pStyle w:val="13"/>
              <w:spacing w:before="5"/>
              <w:rPr>
                <w:b/>
                <w:sz w:val="18"/>
              </w:rPr>
            </w:pPr>
          </w:p>
          <w:p w14:paraId="4A3F36B6">
            <w:pPr>
              <w:pStyle w:val="13"/>
              <w:spacing w:line="266" w:lineRule="auto"/>
              <w:ind w:left="108" w:right="177"/>
              <w:rPr>
                <w:b/>
                <w:sz w:val="22"/>
              </w:rPr>
            </w:pPr>
            <w:r>
              <w:rPr>
                <w:b/>
                <w:spacing w:val="-6"/>
                <w:sz w:val="22"/>
              </w:rPr>
              <w:t>其他材料</w:t>
            </w:r>
          </w:p>
        </w:tc>
        <w:tc>
          <w:tcPr>
            <w:tcW w:w="2020" w:type="dxa"/>
          </w:tcPr>
          <w:p w14:paraId="4433E4A8">
            <w:pPr>
              <w:pStyle w:val="13"/>
              <w:spacing w:before="6"/>
              <w:rPr>
                <w:b/>
                <w:sz w:val="25"/>
              </w:rPr>
            </w:pPr>
          </w:p>
          <w:p w14:paraId="303C3552">
            <w:pPr>
              <w:pStyle w:val="13"/>
              <w:spacing w:line="266" w:lineRule="auto"/>
              <w:ind w:left="107" w:right="133"/>
              <w:rPr>
                <w:b/>
                <w:sz w:val="22"/>
              </w:rPr>
            </w:pPr>
            <w:r>
              <w:rPr>
                <w:b/>
                <w:spacing w:val="-2"/>
                <w:sz w:val="22"/>
              </w:rPr>
              <w:t>人均公共绿地面积</w:t>
            </w:r>
            <w:r>
              <w:rPr>
                <w:b/>
                <w:spacing w:val="-4"/>
                <w:sz w:val="22"/>
              </w:rPr>
              <w:t>计算书</w:t>
            </w:r>
          </w:p>
        </w:tc>
        <w:tc>
          <w:tcPr>
            <w:tcW w:w="3960" w:type="dxa"/>
          </w:tcPr>
          <w:p w14:paraId="00501A45">
            <w:pPr>
              <w:pStyle w:val="13"/>
              <w:spacing w:before="15" w:line="266" w:lineRule="auto"/>
              <w:ind w:left="108" w:right="97"/>
              <w:jc w:val="both"/>
              <w:rPr>
                <w:sz w:val="22"/>
              </w:rPr>
            </w:pPr>
            <w:r>
              <w:rPr>
                <w:spacing w:val="-2"/>
                <w:sz w:val="22"/>
              </w:rPr>
              <w:t>应包括公共绿地的位置、面积指标，公共绿地的日照和阴影情况以及人均公共绿地面积的计算结果（</w:t>
            </w:r>
            <w:r>
              <w:rPr>
                <w:spacing w:val="-4"/>
                <w:sz w:val="22"/>
              </w:rPr>
              <w:t>指标要求与自评</w:t>
            </w:r>
          </w:p>
          <w:p w14:paraId="6FF3CE43">
            <w:pPr>
              <w:pStyle w:val="13"/>
              <w:spacing w:line="274" w:lineRule="exact"/>
              <w:ind w:left="108"/>
              <w:rPr>
                <w:sz w:val="22"/>
              </w:rPr>
            </w:pPr>
            <w:r>
              <w:rPr>
                <w:spacing w:val="-2"/>
                <w:sz w:val="22"/>
              </w:rPr>
              <w:t>一致</w:t>
            </w:r>
            <w:r>
              <w:rPr>
                <w:spacing w:val="-10"/>
                <w:sz w:val="22"/>
              </w:rPr>
              <w:t>）</w:t>
            </w:r>
          </w:p>
        </w:tc>
        <w:tc>
          <w:tcPr>
            <w:tcW w:w="800" w:type="dxa"/>
          </w:tcPr>
          <w:p w14:paraId="4240381A">
            <w:pPr>
              <w:pStyle w:val="13"/>
              <w:spacing w:before="171" w:line="266" w:lineRule="auto"/>
              <w:ind w:left="108" w:right="129"/>
              <w:rPr>
                <w:sz w:val="22"/>
              </w:rPr>
            </w:pPr>
            <w:r>
              <w:rPr>
                <w:spacing w:val="-6"/>
                <w:sz w:val="22"/>
              </w:rPr>
              <w:t>预评</w:t>
            </w:r>
            <w:r>
              <w:rPr>
                <w:spacing w:val="-4"/>
                <w:sz w:val="22"/>
              </w:rPr>
              <w:t>价/评</w:t>
            </w:r>
            <w:r>
              <w:rPr>
                <w:spacing w:val="-10"/>
                <w:sz w:val="22"/>
              </w:rPr>
              <w:t>价</w:t>
            </w:r>
          </w:p>
        </w:tc>
        <w:tc>
          <w:tcPr>
            <w:tcW w:w="800" w:type="dxa"/>
          </w:tcPr>
          <w:p w14:paraId="4016A714">
            <w:pPr>
              <w:pStyle w:val="13"/>
              <w:spacing w:before="6"/>
              <w:rPr>
                <w:b/>
                <w:sz w:val="25"/>
              </w:rPr>
            </w:pPr>
          </w:p>
          <w:p w14:paraId="5C429E23">
            <w:pPr>
              <w:pStyle w:val="13"/>
              <w:spacing w:line="266" w:lineRule="auto"/>
              <w:ind w:left="107" w:right="238"/>
              <w:rPr>
                <w:sz w:val="22"/>
              </w:rPr>
            </w:pPr>
            <w:r>
              <w:rPr>
                <w:spacing w:val="-6"/>
                <w:sz w:val="22"/>
              </w:rPr>
              <w:t>住宅建筑</w:t>
            </w:r>
          </w:p>
        </w:tc>
      </w:tr>
      <w:tr w14:paraId="729A3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B806ED1">
            <w:pPr>
              <w:rPr>
                <w:sz w:val="2"/>
                <w:szCs w:val="2"/>
              </w:rPr>
            </w:pPr>
          </w:p>
        </w:tc>
        <w:tc>
          <w:tcPr>
            <w:tcW w:w="2020" w:type="dxa"/>
          </w:tcPr>
          <w:p w14:paraId="3D13663D">
            <w:pPr>
              <w:pStyle w:val="13"/>
              <w:spacing w:before="170" w:line="266" w:lineRule="auto"/>
              <w:ind w:left="107" w:right="133"/>
              <w:rPr>
                <w:b/>
                <w:sz w:val="22"/>
              </w:rPr>
            </w:pPr>
            <w:r>
              <w:rPr>
                <w:b/>
                <w:spacing w:val="-2"/>
                <w:sz w:val="22"/>
              </w:rPr>
              <w:t>公共建筑绿地是否对外开放的说明</w:t>
            </w:r>
          </w:p>
        </w:tc>
        <w:tc>
          <w:tcPr>
            <w:tcW w:w="3960" w:type="dxa"/>
          </w:tcPr>
          <w:p w14:paraId="7163E449">
            <w:pPr>
              <w:pStyle w:val="13"/>
              <w:spacing w:before="170" w:line="266" w:lineRule="auto"/>
              <w:ind w:left="108" w:right="97"/>
              <w:rPr>
                <w:sz w:val="22"/>
              </w:rPr>
            </w:pPr>
            <w:r>
              <w:rPr>
                <w:spacing w:val="-2"/>
                <w:sz w:val="22"/>
              </w:rPr>
              <w:t>应包括绿地向社会公众开放的规章制度和具体措施</w:t>
            </w:r>
          </w:p>
        </w:tc>
        <w:tc>
          <w:tcPr>
            <w:tcW w:w="800" w:type="dxa"/>
          </w:tcPr>
          <w:p w14:paraId="41A44B0F">
            <w:pPr>
              <w:pStyle w:val="13"/>
              <w:spacing w:before="14" w:line="266" w:lineRule="auto"/>
              <w:ind w:left="108" w:right="129"/>
              <w:rPr>
                <w:sz w:val="22"/>
              </w:rPr>
            </w:pPr>
            <w:r>
              <w:rPr>
                <w:spacing w:val="-6"/>
                <w:sz w:val="22"/>
              </w:rPr>
              <w:t>预评</w:t>
            </w:r>
            <w:r>
              <w:rPr>
                <w:spacing w:val="-5"/>
                <w:sz w:val="22"/>
              </w:rPr>
              <w:t>价/评</w:t>
            </w:r>
          </w:p>
          <w:p w14:paraId="30426FF4">
            <w:pPr>
              <w:pStyle w:val="13"/>
              <w:spacing w:line="276" w:lineRule="exact"/>
              <w:ind w:left="108"/>
              <w:rPr>
                <w:sz w:val="22"/>
              </w:rPr>
            </w:pPr>
            <w:r>
              <w:rPr>
                <w:w w:val="100"/>
                <w:sz w:val="22"/>
              </w:rPr>
              <w:t>价</w:t>
            </w:r>
          </w:p>
        </w:tc>
        <w:tc>
          <w:tcPr>
            <w:tcW w:w="800" w:type="dxa"/>
          </w:tcPr>
          <w:p w14:paraId="6A543670">
            <w:pPr>
              <w:pStyle w:val="13"/>
              <w:spacing w:before="170" w:line="266" w:lineRule="auto"/>
              <w:ind w:left="107" w:right="238"/>
              <w:rPr>
                <w:sz w:val="22"/>
              </w:rPr>
            </w:pPr>
            <w:r>
              <w:rPr>
                <w:spacing w:val="-6"/>
                <w:sz w:val="22"/>
              </w:rPr>
              <w:t>公共建筑</w:t>
            </w:r>
          </w:p>
        </w:tc>
      </w:tr>
    </w:tbl>
    <w:p w14:paraId="57207C21">
      <w:pPr>
        <w:pStyle w:val="4"/>
        <w:spacing w:before="5"/>
        <w:rPr>
          <w:b/>
          <w:sz w:val="16"/>
        </w:rPr>
      </w:pPr>
    </w:p>
    <w:p w14:paraId="130F1011">
      <w:pPr>
        <w:spacing w:before="0"/>
        <w:ind w:left="800" w:right="0" w:firstLine="0"/>
        <w:jc w:val="left"/>
        <w:rPr>
          <w:b/>
          <w:sz w:val="21"/>
        </w:rPr>
      </w:pPr>
      <w:r>
        <w:rPr>
          <w:b/>
          <w:spacing w:val="-4"/>
          <w:sz w:val="21"/>
        </w:rPr>
        <w:t>实际提交材料：</w:t>
      </w:r>
    </w:p>
    <w:p w14:paraId="6A6A7886">
      <w:pPr>
        <w:spacing w:after="0"/>
        <w:jc w:val="left"/>
        <w:rPr>
          <w:sz w:val="21"/>
        </w:rPr>
        <w:sectPr>
          <w:pgSz w:w="11910" w:h="16840"/>
          <w:pgMar w:top="1100" w:right="920" w:bottom="1180" w:left="1000" w:header="878" w:footer="993" w:gutter="0"/>
          <w:cols w:space="720" w:num="1"/>
        </w:sectPr>
      </w:pPr>
    </w:p>
    <w:p w14:paraId="1AE8D542">
      <w:pPr>
        <w:pStyle w:val="4"/>
        <w:spacing w:before="6"/>
        <w:rPr>
          <w:b/>
          <w:sz w:val="24"/>
        </w:rPr>
      </w:pPr>
    </w:p>
    <w:p w14:paraId="6AE248AD">
      <w:pPr>
        <w:pStyle w:val="4"/>
        <w:spacing w:before="70"/>
        <w:ind w:left="800"/>
      </w:pPr>
      <w:r>
        <w:pict>
          <v:rect id="docshape560" o:spid="_x0000_s1913" o:spt="1" style="position:absolute;left:0pt;margin-left:90pt;margin-top:-16.4pt;height:0.7pt;width:415.3pt;mso-position-horizontal-relative:page;z-index:-251417600;mso-width-relative:page;mso-height-relative:page;" fillcolor="#000000" filled="t" stroked="f" coordsize="21600,21600">
            <v:path/>
            <v:fill on="t" focussize="0,0"/>
            <v:stroke on="f"/>
            <v:imagedata o:title=""/>
            <o:lock v:ext="edit"/>
          </v:rect>
        </w:pict>
      </w:r>
      <w:r>
        <w:pict>
          <v:shape id="docshape561" o:spid="_x0000_s1914" style="position:absolute;left:0pt;margin-left:84.35pt;margin-top:0.35pt;height:57.45pt;width:426.6pt;mso-position-horizontal-relative:page;z-index:-251416576;mso-width-relative:page;mso-height-relative:page;" filled="f" stroked="t" coordorigin="1687,8" coordsize="8532,1149" path="m1687,13l10219,13m1687,1157l10219,1157m1692,8l1692,1152m10214,8l10214,1152e">
            <v:path arrowok="t"/>
            <v:fill on="f" focussize="0,0"/>
            <v:stroke weight="0.48pt" color="#000000"/>
            <v:imagedata o:title=""/>
            <o:lock v:ext="edit"/>
          </v:shape>
        </w:pict>
      </w:r>
      <w:r>
        <w:rPr>
          <w:spacing w:val="-4"/>
        </w:rPr>
        <w:t>建筑总平面图</w:t>
      </w:r>
    </w:p>
    <w:p w14:paraId="004B2D76">
      <w:pPr>
        <w:pStyle w:val="4"/>
        <w:rPr>
          <w:sz w:val="20"/>
        </w:rPr>
      </w:pPr>
    </w:p>
    <w:p w14:paraId="4B0E54A3">
      <w:pPr>
        <w:pStyle w:val="4"/>
        <w:rPr>
          <w:sz w:val="20"/>
        </w:rPr>
      </w:pPr>
    </w:p>
    <w:p w14:paraId="70E2231A">
      <w:pPr>
        <w:pStyle w:val="4"/>
        <w:rPr>
          <w:sz w:val="20"/>
        </w:rPr>
      </w:pPr>
    </w:p>
    <w:p w14:paraId="33432E17">
      <w:pPr>
        <w:pStyle w:val="4"/>
        <w:rPr>
          <w:sz w:val="20"/>
        </w:rPr>
      </w:pPr>
    </w:p>
    <w:p w14:paraId="2C63A2D6">
      <w:pPr>
        <w:pStyle w:val="4"/>
        <w:spacing w:before="9"/>
        <w:rPr>
          <w:sz w:val="17"/>
        </w:rPr>
      </w:pPr>
    </w:p>
    <w:p w14:paraId="744E012A">
      <w:pPr>
        <w:pStyle w:val="12"/>
        <w:numPr>
          <w:ilvl w:val="2"/>
          <w:numId w:val="4"/>
        </w:numPr>
        <w:tabs>
          <w:tab w:val="left" w:pos="1465"/>
        </w:tabs>
        <w:spacing w:before="67" w:after="0" w:line="240" w:lineRule="auto"/>
        <w:ind w:left="1464" w:right="0" w:hanging="665"/>
        <w:jc w:val="left"/>
        <w:rPr>
          <w:b/>
          <w:sz w:val="24"/>
        </w:rPr>
      </w:pPr>
      <w:bookmarkStart w:id="180" w:name="8.2.4室外吸烟区位置布局合理。（总分9分）"/>
      <w:bookmarkEnd w:id="180"/>
      <w:r>
        <w:rPr>
          <w:b/>
          <w:spacing w:val="-2"/>
          <w:sz w:val="24"/>
        </w:rPr>
        <w:t>室外吸烟区位置布局合理。（</w:t>
      </w:r>
      <w:r>
        <w:rPr>
          <w:b/>
          <w:spacing w:val="-21"/>
          <w:sz w:val="24"/>
        </w:rPr>
        <w:t xml:space="preserve">总分 </w:t>
      </w:r>
      <w:r>
        <w:rPr>
          <w:b/>
          <w:spacing w:val="-2"/>
          <w:sz w:val="24"/>
        </w:rPr>
        <w:t>9</w:t>
      </w:r>
      <w:r>
        <w:rPr>
          <w:b/>
          <w:spacing w:val="-30"/>
          <w:sz w:val="24"/>
        </w:rPr>
        <w:t xml:space="preserve"> 分</w:t>
      </w:r>
      <w:r>
        <w:rPr>
          <w:b/>
          <w:spacing w:val="-10"/>
          <w:sz w:val="24"/>
        </w:rPr>
        <w:t>）</w:t>
      </w:r>
    </w:p>
    <w:p w14:paraId="69D50403">
      <w:pPr>
        <w:pStyle w:val="4"/>
        <w:rPr>
          <w:rFonts w:ascii="黑体"/>
          <w:b/>
          <w:sz w:val="17"/>
        </w:rPr>
      </w:pPr>
    </w:p>
    <w:p w14:paraId="6C4A7C3B">
      <w:pPr>
        <w:spacing w:before="0" w:after="33"/>
        <w:ind w:left="800" w:right="0" w:firstLine="0"/>
        <w:jc w:val="left"/>
        <w:rPr>
          <w:b/>
          <w:sz w:val="24"/>
        </w:rPr>
      </w:pPr>
      <w:r>
        <w:drawing>
          <wp:anchor distT="0" distB="0" distL="0" distR="0" simplePos="0" relativeHeight="251898880" behindDoc="1" locked="0" layoutInCell="1" allowOverlap="1">
            <wp:simplePos x="0" y="0"/>
            <wp:positionH relativeFrom="page">
              <wp:posOffset>1153795</wp:posOffset>
            </wp:positionH>
            <wp:positionV relativeFrom="paragraph">
              <wp:posOffset>423545</wp:posOffset>
            </wp:positionV>
            <wp:extent cx="5218430" cy="5252085"/>
            <wp:effectExtent l="0" t="0" r="0" b="0"/>
            <wp:wrapNone/>
            <wp:docPr id="1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240"/>
        <w:gridCol w:w="1560"/>
        <w:gridCol w:w="1680"/>
      </w:tblGrid>
      <w:tr w14:paraId="1E97A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tcPr>
          <w:p w14:paraId="52966019">
            <w:pPr>
              <w:pStyle w:val="13"/>
              <w:spacing w:before="20"/>
              <w:ind w:left="213" w:right="207"/>
              <w:jc w:val="center"/>
              <w:rPr>
                <w:b/>
                <w:sz w:val="21"/>
              </w:rPr>
            </w:pPr>
            <w:r>
              <w:rPr>
                <w:b/>
                <w:spacing w:val="-6"/>
                <w:sz w:val="21"/>
              </w:rPr>
              <w:t>序号</w:t>
            </w:r>
          </w:p>
        </w:tc>
        <w:tc>
          <w:tcPr>
            <w:tcW w:w="4240" w:type="dxa"/>
          </w:tcPr>
          <w:p w14:paraId="2C67285D">
            <w:pPr>
              <w:pStyle w:val="13"/>
              <w:spacing w:before="20"/>
              <w:ind w:left="1684" w:right="1677"/>
              <w:jc w:val="center"/>
              <w:rPr>
                <w:b/>
                <w:sz w:val="21"/>
              </w:rPr>
            </w:pPr>
            <w:r>
              <w:rPr>
                <w:b/>
                <w:spacing w:val="-4"/>
                <w:sz w:val="21"/>
              </w:rPr>
              <w:t>评价内容</w:t>
            </w:r>
          </w:p>
        </w:tc>
        <w:tc>
          <w:tcPr>
            <w:tcW w:w="1560" w:type="dxa"/>
          </w:tcPr>
          <w:p w14:paraId="3162FF41">
            <w:pPr>
              <w:pStyle w:val="13"/>
              <w:spacing w:before="20"/>
              <w:ind w:left="107" w:right="-15"/>
              <w:jc w:val="center"/>
              <w:rPr>
                <w:b/>
                <w:sz w:val="21"/>
              </w:rPr>
            </w:pPr>
            <w:r>
              <w:rPr>
                <w:b/>
                <w:spacing w:val="-6"/>
                <w:sz w:val="21"/>
              </w:rPr>
              <w:t>评价分值（分</w:t>
            </w:r>
            <w:r>
              <w:rPr>
                <w:b/>
                <w:spacing w:val="-12"/>
                <w:sz w:val="21"/>
              </w:rPr>
              <w:t>）</w:t>
            </w:r>
          </w:p>
        </w:tc>
        <w:tc>
          <w:tcPr>
            <w:tcW w:w="1680" w:type="dxa"/>
          </w:tcPr>
          <w:p w14:paraId="3716650A">
            <w:pPr>
              <w:pStyle w:val="13"/>
              <w:spacing w:before="20"/>
              <w:ind w:left="97" w:right="79"/>
              <w:jc w:val="center"/>
              <w:rPr>
                <w:b/>
                <w:sz w:val="21"/>
              </w:rPr>
            </w:pPr>
            <w:r>
              <w:rPr>
                <w:b/>
                <w:spacing w:val="-2"/>
                <w:sz w:val="21"/>
              </w:rPr>
              <w:t>自评得分（分</w:t>
            </w:r>
            <w:r>
              <w:rPr>
                <w:b/>
                <w:spacing w:val="-10"/>
                <w:sz w:val="21"/>
              </w:rPr>
              <w:t>）</w:t>
            </w:r>
          </w:p>
        </w:tc>
      </w:tr>
      <w:tr w14:paraId="03405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880" w:type="dxa"/>
          </w:tcPr>
          <w:p w14:paraId="61556A09">
            <w:pPr>
              <w:pStyle w:val="13"/>
              <w:rPr>
                <w:b/>
                <w:sz w:val="22"/>
              </w:rPr>
            </w:pPr>
          </w:p>
          <w:p w14:paraId="5F8ADD0B">
            <w:pPr>
              <w:pStyle w:val="13"/>
              <w:spacing w:before="11"/>
              <w:rPr>
                <w:b/>
                <w:sz w:val="15"/>
              </w:rPr>
            </w:pPr>
          </w:p>
          <w:p w14:paraId="70F9533E">
            <w:pPr>
              <w:pStyle w:val="13"/>
              <w:ind w:left="8"/>
              <w:jc w:val="center"/>
              <w:rPr>
                <w:sz w:val="22"/>
              </w:rPr>
            </w:pPr>
            <w:r>
              <w:rPr>
                <w:w w:val="100"/>
                <w:sz w:val="22"/>
              </w:rPr>
              <w:t>1</w:t>
            </w:r>
          </w:p>
        </w:tc>
        <w:tc>
          <w:tcPr>
            <w:tcW w:w="4240" w:type="dxa"/>
          </w:tcPr>
          <w:p w14:paraId="5EA2161E">
            <w:pPr>
              <w:pStyle w:val="13"/>
              <w:spacing w:before="17" w:line="266" w:lineRule="auto"/>
              <w:ind w:left="108" w:right="159"/>
              <w:jc w:val="both"/>
              <w:rPr>
                <w:sz w:val="22"/>
              </w:rPr>
            </w:pPr>
            <w:r>
              <w:rPr>
                <w:spacing w:val="-2"/>
                <w:sz w:val="22"/>
              </w:rPr>
              <w:t>室外吸烟区布置在建筑主出入口的主导风的下风向，与所有建筑出入口、新风进气口和可开启窗扇的距离不少于 8m,</w:t>
            </w:r>
            <w:r>
              <w:rPr>
                <w:spacing w:val="-5"/>
                <w:sz w:val="22"/>
              </w:rPr>
              <w:t>且距离</w:t>
            </w:r>
          </w:p>
          <w:p w14:paraId="309AB41C">
            <w:pPr>
              <w:pStyle w:val="13"/>
              <w:spacing w:line="272" w:lineRule="exact"/>
              <w:ind w:left="108"/>
              <w:jc w:val="both"/>
              <w:rPr>
                <w:sz w:val="22"/>
              </w:rPr>
            </w:pPr>
            <w:r>
              <w:rPr>
                <w:spacing w:val="-2"/>
                <w:sz w:val="22"/>
              </w:rPr>
              <w:t xml:space="preserve">儿童和老人活动场地不少于 </w:t>
            </w:r>
            <w:r>
              <w:rPr>
                <w:spacing w:val="-5"/>
                <w:sz w:val="22"/>
              </w:rPr>
              <w:t>8m</w:t>
            </w:r>
          </w:p>
        </w:tc>
        <w:tc>
          <w:tcPr>
            <w:tcW w:w="1560" w:type="dxa"/>
          </w:tcPr>
          <w:p w14:paraId="08572AA3">
            <w:pPr>
              <w:pStyle w:val="13"/>
              <w:rPr>
                <w:b/>
                <w:sz w:val="22"/>
              </w:rPr>
            </w:pPr>
          </w:p>
          <w:p w14:paraId="484EC03B">
            <w:pPr>
              <w:pStyle w:val="13"/>
              <w:spacing w:before="11"/>
              <w:rPr>
                <w:b/>
                <w:sz w:val="15"/>
              </w:rPr>
            </w:pPr>
          </w:p>
          <w:p w14:paraId="051DA1E3">
            <w:pPr>
              <w:pStyle w:val="13"/>
              <w:ind w:left="8"/>
              <w:jc w:val="center"/>
              <w:rPr>
                <w:sz w:val="22"/>
              </w:rPr>
            </w:pPr>
            <w:r>
              <w:rPr>
                <w:w w:val="100"/>
                <w:sz w:val="22"/>
              </w:rPr>
              <w:t>5</w:t>
            </w:r>
          </w:p>
        </w:tc>
        <w:tc>
          <w:tcPr>
            <w:tcW w:w="1680" w:type="dxa"/>
          </w:tcPr>
          <w:p w14:paraId="28224A0E">
            <w:pPr>
              <w:pStyle w:val="13"/>
              <w:rPr>
                <w:b/>
                <w:sz w:val="22"/>
              </w:rPr>
            </w:pPr>
          </w:p>
          <w:p w14:paraId="637E5CCD">
            <w:pPr>
              <w:pStyle w:val="13"/>
              <w:spacing w:before="11"/>
              <w:rPr>
                <w:b/>
                <w:sz w:val="15"/>
              </w:rPr>
            </w:pPr>
          </w:p>
          <w:p w14:paraId="7B26D658">
            <w:pPr>
              <w:pStyle w:val="13"/>
              <w:ind w:left="8"/>
              <w:jc w:val="center"/>
              <w:rPr>
                <w:sz w:val="22"/>
              </w:rPr>
            </w:pPr>
            <w:r>
              <w:rPr>
                <w:w w:val="100"/>
                <w:sz w:val="22"/>
              </w:rPr>
              <w:t>5</w:t>
            </w:r>
          </w:p>
        </w:tc>
      </w:tr>
      <w:tr w14:paraId="403E8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80" w:type="dxa"/>
          </w:tcPr>
          <w:p w14:paraId="2EAF9EAD">
            <w:pPr>
              <w:pStyle w:val="13"/>
              <w:rPr>
                <w:b/>
                <w:sz w:val="22"/>
              </w:rPr>
            </w:pPr>
          </w:p>
          <w:p w14:paraId="2A621414">
            <w:pPr>
              <w:pStyle w:val="13"/>
              <w:rPr>
                <w:b/>
                <w:sz w:val="28"/>
              </w:rPr>
            </w:pPr>
          </w:p>
          <w:p w14:paraId="28CCB314">
            <w:pPr>
              <w:pStyle w:val="13"/>
              <w:ind w:left="8"/>
              <w:jc w:val="center"/>
              <w:rPr>
                <w:sz w:val="22"/>
              </w:rPr>
            </w:pPr>
            <w:r>
              <w:rPr>
                <w:w w:val="100"/>
                <w:sz w:val="22"/>
              </w:rPr>
              <w:t>2</w:t>
            </w:r>
          </w:p>
        </w:tc>
        <w:tc>
          <w:tcPr>
            <w:tcW w:w="4240" w:type="dxa"/>
          </w:tcPr>
          <w:p w14:paraId="3A413B8D">
            <w:pPr>
              <w:pStyle w:val="13"/>
              <w:spacing w:before="16" w:line="266" w:lineRule="auto"/>
              <w:ind w:left="108" w:right="159"/>
              <w:jc w:val="both"/>
              <w:rPr>
                <w:sz w:val="22"/>
              </w:rPr>
            </w:pPr>
            <w:r>
              <w:rPr>
                <w:spacing w:val="-2"/>
                <w:sz w:val="22"/>
              </w:rPr>
              <w:t>室外吸烟区与绿植结合布置，并合理配置座椅和带烟头收集的垃圾筒，从建筑主出入口至室外吸烟区的导向标识完整、定位</w:t>
            </w:r>
            <w:r>
              <w:rPr>
                <w:spacing w:val="-3"/>
                <w:sz w:val="22"/>
              </w:rPr>
              <w:t>标识醒目，吸烟区设置吸烟有害健康的警</w:t>
            </w:r>
          </w:p>
          <w:p w14:paraId="6DCA3DE8">
            <w:pPr>
              <w:pStyle w:val="13"/>
              <w:spacing w:line="272" w:lineRule="exact"/>
              <w:ind w:left="108"/>
              <w:rPr>
                <w:sz w:val="22"/>
              </w:rPr>
            </w:pPr>
            <w:r>
              <w:rPr>
                <w:spacing w:val="-5"/>
                <w:sz w:val="22"/>
              </w:rPr>
              <w:t>示标识</w:t>
            </w:r>
          </w:p>
        </w:tc>
        <w:tc>
          <w:tcPr>
            <w:tcW w:w="1560" w:type="dxa"/>
          </w:tcPr>
          <w:p w14:paraId="57123477">
            <w:pPr>
              <w:pStyle w:val="13"/>
              <w:rPr>
                <w:b/>
                <w:sz w:val="22"/>
              </w:rPr>
            </w:pPr>
          </w:p>
          <w:p w14:paraId="42247AE2">
            <w:pPr>
              <w:pStyle w:val="13"/>
              <w:rPr>
                <w:b/>
                <w:sz w:val="28"/>
              </w:rPr>
            </w:pPr>
          </w:p>
          <w:p w14:paraId="528CF4EE">
            <w:pPr>
              <w:pStyle w:val="13"/>
              <w:ind w:left="8"/>
              <w:jc w:val="center"/>
              <w:rPr>
                <w:sz w:val="22"/>
              </w:rPr>
            </w:pPr>
            <w:r>
              <w:rPr>
                <w:w w:val="100"/>
                <w:sz w:val="22"/>
              </w:rPr>
              <w:t>4</w:t>
            </w:r>
          </w:p>
        </w:tc>
        <w:tc>
          <w:tcPr>
            <w:tcW w:w="1680" w:type="dxa"/>
          </w:tcPr>
          <w:p w14:paraId="61A80460">
            <w:pPr>
              <w:pStyle w:val="13"/>
              <w:rPr>
                <w:b/>
                <w:sz w:val="22"/>
              </w:rPr>
            </w:pPr>
          </w:p>
          <w:p w14:paraId="61F711AF">
            <w:pPr>
              <w:pStyle w:val="13"/>
              <w:rPr>
                <w:b/>
                <w:sz w:val="28"/>
              </w:rPr>
            </w:pPr>
          </w:p>
          <w:p w14:paraId="23CDADAF">
            <w:pPr>
              <w:pStyle w:val="13"/>
              <w:ind w:left="8"/>
              <w:jc w:val="center"/>
              <w:rPr>
                <w:sz w:val="22"/>
              </w:rPr>
            </w:pPr>
            <w:r>
              <w:rPr>
                <w:w w:val="100"/>
                <w:sz w:val="22"/>
              </w:rPr>
              <w:t>0</w:t>
            </w:r>
          </w:p>
        </w:tc>
      </w:tr>
      <w:tr w14:paraId="68F91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20" w:type="dxa"/>
            <w:gridSpan w:val="2"/>
          </w:tcPr>
          <w:p w14:paraId="7B73E260">
            <w:pPr>
              <w:pStyle w:val="13"/>
              <w:spacing w:before="21"/>
              <w:ind w:left="2336" w:right="2330"/>
              <w:jc w:val="center"/>
              <w:rPr>
                <w:sz w:val="21"/>
              </w:rPr>
            </w:pPr>
            <w:r>
              <w:rPr>
                <w:spacing w:val="-8"/>
                <w:sz w:val="21"/>
              </w:rPr>
              <w:t>合计</w:t>
            </w:r>
          </w:p>
        </w:tc>
        <w:tc>
          <w:tcPr>
            <w:tcW w:w="1560" w:type="dxa"/>
          </w:tcPr>
          <w:p w14:paraId="2A978568">
            <w:pPr>
              <w:pStyle w:val="13"/>
              <w:spacing w:before="16" w:line="276" w:lineRule="exact"/>
              <w:ind w:left="8"/>
              <w:jc w:val="center"/>
              <w:rPr>
                <w:sz w:val="22"/>
              </w:rPr>
            </w:pPr>
            <w:r>
              <w:rPr>
                <w:w w:val="100"/>
                <w:sz w:val="22"/>
              </w:rPr>
              <w:t>9</w:t>
            </w:r>
          </w:p>
        </w:tc>
        <w:tc>
          <w:tcPr>
            <w:tcW w:w="1680" w:type="dxa"/>
          </w:tcPr>
          <w:p w14:paraId="60A8A22F">
            <w:pPr>
              <w:pStyle w:val="13"/>
              <w:spacing w:before="16" w:line="276" w:lineRule="exact"/>
              <w:ind w:left="8"/>
              <w:jc w:val="center"/>
              <w:rPr>
                <w:sz w:val="22"/>
              </w:rPr>
            </w:pPr>
            <w:r>
              <w:rPr>
                <w:w w:val="100"/>
                <w:sz w:val="22"/>
              </w:rPr>
              <w:t>5</w:t>
            </w:r>
          </w:p>
        </w:tc>
      </w:tr>
    </w:tbl>
    <w:p w14:paraId="192FC778">
      <w:pPr>
        <w:pStyle w:val="4"/>
        <w:rPr>
          <w:b/>
          <w:sz w:val="32"/>
        </w:rPr>
      </w:pPr>
    </w:p>
    <w:p w14:paraId="720A392A">
      <w:pPr>
        <w:spacing w:before="0"/>
        <w:ind w:left="800" w:right="0" w:firstLine="0"/>
        <w:jc w:val="left"/>
        <w:rPr>
          <w:b/>
          <w:sz w:val="24"/>
        </w:rPr>
      </w:pPr>
      <w:r>
        <w:rPr>
          <w:b/>
          <w:spacing w:val="-2"/>
          <w:sz w:val="24"/>
        </w:rPr>
        <w:t>2</w:t>
      </w:r>
      <w:r>
        <w:rPr>
          <w:b/>
          <w:spacing w:val="-14"/>
          <w:sz w:val="24"/>
        </w:rPr>
        <w:t>、 评价要点</w:t>
      </w:r>
    </w:p>
    <w:p w14:paraId="18E9D66A">
      <w:pPr>
        <w:pStyle w:val="4"/>
        <w:spacing w:before="85"/>
        <w:ind w:left="800"/>
      </w:pPr>
      <w:r>
        <w:pict>
          <v:shape id="docshape562" o:spid="_x0000_s1915" o:spt="202" type="#_x0000_t202" style="position:absolute;left:0pt;margin-left:81.05pt;margin-top:20.55pt;height:57.2pt;width:433.1pt;mso-position-horizontal-relative:page;mso-wrap-distance-bottom:0pt;mso-wrap-distance-top:0pt;z-index:-251343872;mso-width-relative:page;mso-height-relative:page;" filled="f" stroked="t" coordsize="21600,21600">
            <v:path/>
            <v:fill on="f" focussize="0,0"/>
            <v:stroke weight="0.48pt" color="#000000"/>
            <v:imagedata o:title=""/>
            <o:lock v:ext="edit"/>
            <v:textbox inset="0mm,0mm,0mm,0mm">
              <w:txbxContent>
                <w:p w14:paraId="1399D324">
                  <w:pPr>
                    <w:spacing w:before="16"/>
                    <w:ind w:left="103" w:right="0" w:firstLine="0"/>
                    <w:jc w:val="left"/>
                    <w:rPr>
                      <w:sz w:val="22"/>
                    </w:rPr>
                  </w:pPr>
                  <w:r>
                    <w:rPr>
                      <w:spacing w:val="-4"/>
                      <w:sz w:val="22"/>
                    </w:rPr>
                    <w:t>项目为大学教学楼</w:t>
                  </w:r>
                </w:p>
              </w:txbxContent>
            </v:textbox>
            <w10:wrap type="topAndBottom"/>
          </v:shape>
        </w:pict>
      </w:r>
      <w:r>
        <w:rPr>
          <w:spacing w:val="-2"/>
        </w:rPr>
        <w:t>简要说明室外吸烟区布局情况。（</w:t>
      </w:r>
      <w:r>
        <w:rPr>
          <w:rFonts w:ascii="Times New Roman" w:eastAsia="Times New Roman"/>
          <w:spacing w:val="-2"/>
        </w:rPr>
        <w:t>200</w:t>
      </w:r>
      <w:r>
        <w:rPr>
          <w:rFonts w:ascii="Times New Roman" w:eastAsia="Times New Roman"/>
          <w:spacing w:val="8"/>
        </w:rPr>
        <w:t xml:space="preserve"> </w:t>
      </w:r>
      <w:r>
        <w:rPr>
          <w:spacing w:val="-2"/>
        </w:rPr>
        <w:t>字以内</w:t>
      </w:r>
      <w:r>
        <w:rPr>
          <w:spacing w:val="-10"/>
        </w:rPr>
        <w:t>）</w:t>
      </w:r>
    </w:p>
    <w:p w14:paraId="1717045D">
      <w:pPr>
        <w:pStyle w:val="4"/>
        <w:spacing w:before="12"/>
        <w:rPr>
          <w:sz w:val="26"/>
        </w:rPr>
      </w:pPr>
    </w:p>
    <w:p w14:paraId="756FCDD5">
      <w:pPr>
        <w:pStyle w:val="3"/>
        <w:spacing w:before="67"/>
        <w:rPr>
          <w:rFonts w:hint="eastAsia" w:ascii="宋体" w:eastAsia="宋体"/>
        </w:rPr>
      </w:pPr>
      <w:r>
        <w:rPr>
          <w:rFonts w:hint="eastAsia" w:ascii="宋体" w:eastAsia="宋体"/>
          <w:spacing w:val="-2"/>
        </w:rPr>
        <w:t>3</w:t>
      </w:r>
      <w:r>
        <w:rPr>
          <w:rFonts w:hint="eastAsia" w:ascii="宋体" w:eastAsia="宋体"/>
          <w:spacing w:val="-14"/>
        </w:rPr>
        <w:t>、 证明材料</w:t>
      </w:r>
    </w:p>
    <w:p w14:paraId="66ADFBF3">
      <w:pPr>
        <w:pStyle w:val="4"/>
        <w:spacing w:before="12"/>
        <w:rPr>
          <w:b/>
          <w:sz w:val="18"/>
        </w:rPr>
      </w:pPr>
    </w:p>
    <w:p w14:paraId="39248E32">
      <w:pPr>
        <w:spacing w:before="0"/>
        <w:ind w:left="800" w:right="0" w:firstLine="0"/>
        <w:jc w:val="left"/>
        <w:rPr>
          <w:b/>
          <w:sz w:val="21"/>
        </w:rPr>
      </w:pPr>
      <w:r>
        <w:rPr>
          <w:b/>
          <w:spacing w:val="-3"/>
          <w:sz w:val="21"/>
        </w:rPr>
        <w:t>建议提交材料及技术要求：</w:t>
      </w:r>
    </w:p>
    <w:p w14:paraId="16E5C22B">
      <w:pPr>
        <w:pStyle w:val="4"/>
        <w:spacing w:before="4"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0040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403A0DA9">
            <w:pPr>
              <w:pStyle w:val="13"/>
              <w:spacing w:before="15"/>
              <w:ind w:left="148"/>
              <w:rPr>
                <w:b/>
                <w:sz w:val="22"/>
              </w:rPr>
            </w:pPr>
            <w:r>
              <w:rPr>
                <w:b/>
                <w:spacing w:val="-6"/>
                <w:sz w:val="22"/>
              </w:rPr>
              <w:t>专业</w:t>
            </w:r>
          </w:p>
          <w:p w14:paraId="6AFDC309">
            <w:pPr>
              <w:pStyle w:val="13"/>
              <w:spacing w:before="30" w:line="277" w:lineRule="exact"/>
              <w:ind w:left="148"/>
              <w:rPr>
                <w:b/>
                <w:sz w:val="22"/>
              </w:rPr>
            </w:pPr>
            <w:r>
              <w:rPr>
                <w:b/>
                <w:spacing w:val="-6"/>
                <w:sz w:val="22"/>
              </w:rPr>
              <w:t>分类</w:t>
            </w:r>
          </w:p>
        </w:tc>
        <w:tc>
          <w:tcPr>
            <w:tcW w:w="2020" w:type="dxa"/>
            <w:shd w:val="clear" w:color="auto" w:fill="DBE4F0"/>
          </w:tcPr>
          <w:p w14:paraId="54B4B07A">
            <w:pPr>
              <w:pStyle w:val="13"/>
              <w:spacing w:before="171"/>
              <w:ind w:left="106"/>
              <w:rPr>
                <w:b/>
                <w:sz w:val="22"/>
              </w:rPr>
            </w:pPr>
            <w:r>
              <w:rPr>
                <w:b/>
                <w:spacing w:val="-4"/>
                <w:sz w:val="22"/>
              </w:rPr>
              <w:t>材料名称</w:t>
            </w:r>
          </w:p>
        </w:tc>
        <w:tc>
          <w:tcPr>
            <w:tcW w:w="3960" w:type="dxa"/>
            <w:shd w:val="clear" w:color="auto" w:fill="DBE4F0"/>
          </w:tcPr>
          <w:p w14:paraId="575B726F">
            <w:pPr>
              <w:pStyle w:val="13"/>
              <w:spacing w:before="171"/>
              <w:ind w:left="107"/>
              <w:rPr>
                <w:b/>
                <w:sz w:val="22"/>
              </w:rPr>
            </w:pPr>
            <w:r>
              <w:rPr>
                <w:b/>
                <w:spacing w:val="-4"/>
                <w:sz w:val="22"/>
              </w:rPr>
              <w:t>技术要求</w:t>
            </w:r>
          </w:p>
        </w:tc>
        <w:tc>
          <w:tcPr>
            <w:tcW w:w="800" w:type="dxa"/>
            <w:shd w:val="clear" w:color="auto" w:fill="DBE4F0"/>
          </w:tcPr>
          <w:p w14:paraId="29912068">
            <w:pPr>
              <w:pStyle w:val="13"/>
              <w:spacing w:before="15"/>
              <w:ind w:left="107"/>
              <w:rPr>
                <w:b/>
                <w:sz w:val="22"/>
              </w:rPr>
            </w:pPr>
            <w:r>
              <w:rPr>
                <w:b/>
                <w:spacing w:val="-6"/>
                <w:sz w:val="22"/>
              </w:rPr>
              <w:t>评价</w:t>
            </w:r>
          </w:p>
          <w:p w14:paraId="25478D5F">
            <w:pPr>
              <w:pStyle w:val="13"/>
              <w:spacing w:before="30" w:line="277" w:lineRule="exact"/>
              <w:ind w:left="107"/>
              <w:rPr>
                <w:b/>
                <w:sz w:val="22"/>
              </w:rPr>
            </w:pPr>
            <w:r>
              <w:rPr>
                <w:b/>
                <w:spacing w:val="-6"/>
                <w:sz w:val="22"/>
              </w:rPr>
              <w:t>阶段</w:t>
            </w:r>
          </w:p>
        </w:tc>
        <w:tc>
          <w:tcPr>
            <w:tcW w:w="800" w:type="dxa"/>
            <w:shd w:val="clear" w:color="auto" w:fill="DBE4F0"/>
          </w:tcPr>
          <w:p w14:paraId="336373EC">
            <w:pPr>
              <w:pStyle w:val="13"/>
              <w:spacing w:before="15"/>
              <w:ind w:left="106"/>
              <w:rPr>
                <w:b/>
                <w:sz w:val="22"/>
              </w:rPr>
            </w:pPr>
            <w:r>
              <w:rPr>
                <w:b/>
                <w:spacing w:val="-6"/>
                <w:sz w:val="22"/>
              </w:rPr>
              <w:t>建筑</w:t>
            </w:r>
          </w:p>
          <w:p w14:paraId="04E0AD7F">
            <w:pPr>
              <w:pStyle w:val="13"/>
              <w:spacing w:before="30" w:line="277" w:lineRule="exact"/>
              <w:ind w:left="106"/>
              <w:rPr>
                <w:b/>
                <w:sz w:val="22"/>
              </w:rPr>
            </w:pPr>
            <w:r>
              <w:rPr>
                <w:b/>
                <w:spacing w:val="-6"/>
                <w:sz w:val="22"/>
              </w:rPr>
              <w:t>类型</w:t>
            </w:r>
          </w:p>
        </w:tc>
      </w:tr>
      <w:tr w14:paraId="25CB7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6AE36746">
            <w:pPr>
              <w:pStyle w:val="13"/>
              <w:spacing w:before="171" w:line="266" w:lineRule="auto"/>
              <w:ind w:left="148" w:right="137"/>
              <w:rPr>
                <w:b/>
                <w:sz w:val="22"/>
              </w:rPr>
            </w:pPr>
            <w:r>
              <w:rPr>
                <w:b/>
                <w:spacing w:val="-6"/>
                <w:sz w:val="22"/>
              </w:rPr>
              <w:t>建筑设计</w:t>
            </w:r>
          </w:p>
        </w:tc>
        <w:tc>
          <w:tcPr>
            <w:tcW w:w="2020" w:type="dxa"/>
          </w:tcPr>
          <w:p w14:paraId="4A7F92CA">
            <w:pPr>
              <w:pStyle w:val="13"/>
              <w:spacing w:before="6"/>
              <w:rPr>
                <w:b/>
                <w:sz w:val="25"/>
              </w:rPr>
            </w:pPr>
          </w:p>
          <w:p w14:paraId="3D2584A4">
            <w:pPr>
              <w:pStyle w:val="13"/>
              <w:ind w:left="106"/>
              <w:rPr>
                <w:b/>
                <w:sz w:val="22"/>
              </w:rPr>
            </w:pPr>
            <w:r>
              <w:rPr>
                <w:b/>
                <w:spacing w:val="-4"/>
                <w:sz w:val="22"/>
              </w:rPr>
              <w:t>项目总图</w:t>
            </w:r>
          </w:p>
        </w:tc>
        <w:tc>
          <w:tcPr>
            <w:tcW w:w="3960" w:type="dxa"/>
          </w:tcPr>
          <w:p w14:paraId="1ACEAEF4">
            <w:pPr>
              <w:pStyle w:val="13"/>
              <w:rPr>
                <w:rFonts w:ascii="Times New Roman"/>
                <w:sz w:val="20"/>
              </w:rPr>
            </w:pPr>
          </w:p>
        </w:tc>
        <w:tc>
          <w:tcPr>
            <w:tcW w:w="800" w:type="dxa"/>
          </w:tcPr>
          <w:p w14:paraId="44B8E622">
            <w:pPr>
              <w:pStyle w:val="13"/>
              <w:spacing w:before="15"/>
              <w:ind w:left="107"/>
              <w:rPr>
                <w:sz w:val="22"/>
              </w:rPr>
            </w:pPr>
            <w:r>
              <w:rPr>
                <w:spacing w:val="-6"/>
                <w:sz w:val="22"/>
              </w:rPr>
              <w:t>预评</w:t>
            </w:r>
          </w:p>
          <w:p w14:paraId="703D13B7">
            <w:pPr>
              <w:pStyle w:val="13"/>
              <w:spacing w:line="310" w:lineRule="atLeast"/>
              <w:ind w:left="107" w:right="130"/>
              <w:rPr>
                <w:sz w:val="22"/>
              </w:rPr>
            </w:pPr>
            <w:r>
              <w:rPr>
                <w:spacing w:val="-4"/>
                <w:sz w:val="22"/>
              </w:rPr>
              <w:t>价/评</w:t>
            </w:r>
            <w:r>
              <w:rPr>
                <w:spacing w:val="-10"/>
                <w:sz w:val="22"/>
              </w:rPr>
              <w:t>价</w:t>
            </w:r>
          </w:p>
        </w:tc>
        <w:tc>
          <w:tcPr>
            <w:tcW w:w="800" w:type="dxa"/>
          </w:tcPr>
          <w:p w14:paraId="75E5D493">
            <w:pPr>
              <w:pStyle w:val="13"/>
              <w:spacing w:before="6"/>
              <w:rPr>
                <w:b/>
                <w:sz w:val="25"/>
              </w:rPr>
            </w:pPr>
          </w:p>
          <w:p w14:paraId="49C83B96">
            <w:pPr>
              <w:pStyle w:val="13"/>
              <w:ind w:left="106"/>
              <w:rPr>
                <w:sz w:val="22"/>
              </w:rPr>
            </w:pPr>
            <w:r>
              <w:rPr>
                <w:spacing w:val="-6"/>
                <w:sz w:val="22"/>
              </w:rPr>
              <w:t>公建</w:t>
            </w:r>
          </w:p>
        </w:tc>
      </w:tr>
      <w:tr w14:paraId="1FB5C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5E4D5007">
            <w:pPr>
              <w:pStyle w:val="13"/>
              <w:spacing w:before="170" w:line="266" w:lineRule="auto"/>
              <w:ind w:left="148" w:right="137"/>
              <w:rPr>
                <w:b/>
                <w:sz w:val="22"/>
              </w:rPr>
            </w:pPr>
            <w:r>
              <w:rPr>
                <w:b/>
                <w:spacing w:val="-6"/>
                <w:sz w:val="22"/>
              </w:rPr>
              <w:t>规划设计</w:t>
            </w:r>
          </w:p>
        </w:tc>
        <w:tc>
          <w:tcPr>
            <w:tcW w:w="2020" w:type="dxa"/>
          </w:tcPr>
          <w:p w14:paraId="6C32420E">
            <w:pPr>
              <w:pStyle w:val="13"/>
              <w:spacing w:before="170" w:line="266" w:lineRule="auto"/>
              <w:ind w:left="106" w:right="134"/>
              <w:rPr>
                <w:b/>
                <w:sz w:val="22"/>
              </w:rPr>
            </w:pPr>
            <w:r>
              <w:rPr>
                <w:b/>
                <w:spacing w:val="-2"/>
                <w:sz w:val="22"/>
              </w:rPr>
              <w:t>含吸烟区布置的景</w:t>
            </w:r>
            <w:r>
              <w:rPr>
                <w:b/>
                <w:spacing w:val="-4"/>
                <w:sz w:val="22"/>
              </w:rPr>
              <w:t>观施工图</w:t>
            </w:r>
          </w:p>
        </w:tc>
        <w:tc>
          <w:tcPr>
            <w:tcW w:w="3960" w:type="dxa"/>
          </w:tcPr>
          <w:p w14:paraId="6DB01B6B">
            <w:pPr>
              <w:pStyle w:val="13"/>
              <w:rPr>
                <w:rFonts w:ascii="Times New Roman"/>
                <w:sz w:val="20"/>
              </w:rPr>
            </w:pPr>
          </w:p>
        </w:tc>
        <w:tc>
          <w:tcPr>
            <w:tcW w:w="800" w:type="dxa"/>
          </w:tcPr>
          <w:p w14:paraId="7AF9A13B">
            <w:pPr>
              <w:pStyle w:val="13"/>
              <w:spacing w:before="14"/>
              <w:ind w:left="107"/>
              <w:rPr>
                <w:sz w:val="22"/>
              </w:rPr>
            </w:pPr>
            <w:r>
              <w:rPr>
                <w:spacing w:val="-6"/>
                <w:sz w:val="22"/>
              </w:rPr>
              <w:t>预评</w:t>
            </w:r>
          </w:p>
          <w:p w14:paraId="3F83116C">
            <w:pPr>
              <w:pStyle w:val="13"/>
              <w:spacing w:line="310" w:lineRule="atLeast"/>
              <w:ind w:left="107" w:right="130"/>
              <w:rPr>
                <w:sz w:val="22"/>
              </w:rPr>
            </w:pPr>
            <w:r>
              <w:rPr>
                <w:spacing w:val="-4"/>
                <w:sz w:val="22"/>
              </w:rPr>
              <w:t>价/评</w:t>
            </w:r>
            <w:r>
              <w:rPr>
                <w:spacing w:val="-10"/>
                <w:sz w:val="22"/>
              </w:rPr>
              <w:t>价</w:t>
            </w:r>
          </w:p>
        </w:tc>
        <w:tc>
          <w:tcPr>
            <w:tcW w:w="800" w:type="dxa"/>
          </w:tcPr>
          <w:p w14:paraId="0CD98D63">
            <w:pPr>
              <w:pStyle w:val="13"/>
              <w:spacing w:before="6"/>
              <w:rPr>
                <w:b/>
                <w:sz w:val="25"/>
              </w:rPr>
            </w:pPr>
          </w:p>
          <w:p w14:paraId="10EAB631">
            <w:pPr>
              <w:pStyle w:val="13"/>
              <w:ind w:left="106"/>
              <w:rPr>
                <w:sz w:val="22"/>
              </w:rPr>
            </w:pPr>
            <w:r>
              <w:rPr>
                <w:spacing w:val="-6"/>
                <w:sz w:val="22"/>
              </w:rPr>
              <w:t>公建</w:t>
            </w:r>
          </w:p>
        </w:tc>
      </w:tr>
    </w:tbl>
    <w:p w14:paraId="07E779DE">
      <w:pPr>
        <w:pStyle w:val="4"/>
        <w:spacing w:before="2"/>
        <w:rPr>
          <w:b/>
          <w:sz w:val="16"/>
        </w:rPr>
      </w:pPr>
    </w:p>
    <w:p w14:paraId="74D50758">
      <w:pPr>
        <w:spacing w:before="0"/>
        <w:ind w:left="800" w:right="0" w:firstLine="0"/>
        <w:jc w:val="left"/>
        <w:rPr>
          <w:b/>
          <w:sz w:val="21"/>
        </w:rPr>
      </w:pPr>
      <w:r>
        <w:rPr>
          <w:b/>
          <w:spacing w:val="-4"/>
          <w:sz w:val="21"/>
        </w:rPr>
        <w:t>实际提交材料：</w:t>
      </w:r>
    </w:p>
    <w:p w14:paraId="686252EB">
      <w:pPr>
        <w:spacing w:after="0"/>
        <w:jc w:val="left"/>
        <w:rPr>
          <w:sz w:val="21"/>
        </w:rPr>
        <w:sectPr>
          <w:pgSz w:w="11910" w:h="16840"/>
          <w:pgMar w:top="1100" w:right="920" w:bottom="1180" w:left="1000" w:header="878" w:footer="993" w:gutter="0"/>
          <w:cols w:space="720" w:num="1"/>
        </w:sectPr>
      </w:pPr>
    </w:p>
    <w:p w14:paraId="21F07B00">
      <w:pPr>
        <w:pStyle w:val="4"/>
        <w:spacing w:before="7"/>
        <w:rPr>
          <w:b/>
          <w:sz w:val="15"/>
        </w:rPr>
      </w:pPr>
      <w:r>
        <w:drawing>
          <wp:anchor distT="0" distB="0" distL="0" distR="0" simplePos="0" relativeHeight="251899904" behindDoc="1" locked="0" layoutInCell="1" allowOverlap="1">
            <wp:simplePos x="0" y="0"/>
            <wp:positionH relativeFrom="page">
              <wp:posOffset>1153795</wp:posOffset>
            </wp:positionH>
            <wp:positionV relativeFrom="page">
              <wp:posOffset>2719070</wp:posOffset>
            </wp:positionV>
            <wp:extent cx="5218430" cy="5252085"/>
            <wp:effectExtent l="0" t="0" r="0" b="0"/>
            <wp:wrapNone/>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rect id="docshape567" o:spid="_x0000_s1916" o:spt="1" style="position:absolute;left:0pt;margin-left:90pt;margin-top:55.2pt;height:0.7pt;width:415.3pt;mso-position-horizontal-relative:page;mso-position-vertical-relative:page;z-index:-251415552;mso-width-relative:page;mso-height-relative:page;" fillcolor="#000000" filled="t" stroked="f" coordsize="21600,21600">
            <v:path/>
            <v:fill on="t" focussize="0,0"/>
            <v:stroke on="f"/>
            <v:imagedata o:title=""/>
            <o:lock v:ext="edit"/>
          </v:rect>
        </w:pict>
      </w:r>
      <w:r>
        <w:pict>
          <v:shape id="docshape568" o:spid="_x0000_s1917" style="position:absolute;left:0pt;margin-left:84.35pt;margin-top:72pt;height:57.45pt;width:426.6pt;mso-position-horizontal-relative:page;mso-position-vertical-relative:page;z-index:-251415552;mso-width-relative:page;mso-height-relative:page;" filled="f" stroked="t" coordorigin="1687,1440" coordsize="8532,1149" path="m1687,1445l10219,1445m1687,2589l10219,2589m1692,1440l1692,2584m10214,1440l10214,2584m1687,2589l10219,2589m1692,1440l1692,2584m10214,1440l10214,2584e">
            <v:path arrowok="t"/>
            <v:fill on="f" focussize="0,0"/>
            <v:stroke weight="0.48pt" color="#000000"/>
            <v:imagedata o:title=""/>
            <o:lock v:ext="edit"/>
          </v:shape>
        </w:pict>
      </w:r>
    </w:p>
    <w:p w14:paraId="0E82BA6B">
      <w:pPr>
        <w:spacing w:after="0"/>
        <w:rPr>
          <w:sz w:val="15"/>
        </w:rPr>
        <w:sectPr>
          <w:headerReference r:id="rId31" w:type="default"/>
          <w:footerReference r:id="rId32" w:type="default"/>
          <w:pgSz w:w="11910" w:h="16840"/>
          <w:pgMar w:top="2580" w:right="920" w:bottom="1180" w:left="1000" w:header="878" w:footer="993" w:gutter="0"/>
          <w:cols w:space="720" w:num="1"/>
        </w:sectPr>
      </w:pPr>
    </w:p>
    <w:p w14:paraId="04B89D67">
      <w:pPr>
        <w:pStyle w:val="4"/>
        <w:rPr>
          <w:b/>
          <w:sz w:val="20"/>
        </w:rPr>
      </w:pPr>
    </w:p>
    <w:p w14:paraId="2A5B0BE5">
      <w:pPr>
        <w:pStyle w:val="12"/>
        <w:numPr>
          <w:ilvl w:val="2"/>
          <w:numId w:val="4"/>
        </w:numPr>
        <w:tabs>
          <w:tab w:val="left" w:pos="1465"/>
        </w:tabs>
        <w:spacing w:before="66" w:after="0" w:line="240" w:lineRule="auto"/>
        <w:ind w:left="1464" w:right="0" w:hanging="665"/>
        <w:jc w:val="left"/>
        <w:rPr>
          <w:b/>
          <w:sz w:val="24"/>
        </w:rPr>
      </w:pPr>
      <w:r>
        <w:pict>
          <v:rect id="docshape572" o:spid="_x0000_s1918" o:spt="1" style="position:absolute;left:0pt;margin-left:90pt;margin-top:-13.55pt;height:0.7pt;width:415.3pt;mso-position-horizontal-relative:page;z-index:-251414528;mso-width-relative:page;mso-height-relative:page;" fillcolor="#000000" filled="t" stroked="f" coordsize="21600,21600">
            <v:path/>
            <v:fill on="t" focussize="0,0"/>
            <v:stroke on="f"/>
            <v:imagedata o:title=""/>
            <o:lock v:ext="edit"/>
          </v:rect>
        </w:pict>
      </w:r>
      <w:bookmarkStart w:id="181" w:name="8.2.5利用场地空间设置绿色雨水基础设施。汇集场地径流进入设施，有效实施雨水的"/>
      <w:bookmarkEnd w:id="181"/>
      <w:r>
        <w:rPr>
          <w:b/>
          <w:spacing w:val="-5"/>
          <w:sz w:val="24"/>
        </w:rPr>
        <w:t>利用场地空间设置绿色雨水基础设施。汇集场地径流进入设施，有效实施</w:t>
      </w:r>
    </w:p>
    <w:p w14:paraId="780A895F">
      <w:pPr>
        <w:spacing w:before="67"/>
        <w:ind w:left="800" w:right="0" w:firstLine="0"/>
        <w:jc w:val="left"/>
        <w:rPr>
          <w:rFonts w:hint="eastAsia" w:ascii="黑体" w:eastAsia="黑体"/>
          <w:b/>
          <w:sz w:val="24"/>
        </w:rPr>
      </w:pPr>
      <w:r>
        <w:rPr>
          <w:rFonts w:hint="eastAsia" w:ascii="黑体" w:eastAsia="黑体"/>
          <w:b/>
          <w:spacing w:val="-2"/>
          <w:sz w:val="24"/>
        </w:rPr>
        <w:t>雨水的滞蓄与入渗（</w:t>
      </w:r>
      <w:r>
        <w:rPr>
          <w:rFonts w:hint="eastAsia" w:ascii="黑体" w:eastAsia="黑体"/>
          <w:b/>
          <w:spacing w:val="-21"/>
          <w:sz w:val="24"/>
        </w:rPr>
        <w:t xml:space="preserve">总分 </w:t>
      </w:r>
      <w:r>
        <w:rPr>
          <w:rFonts w:hint="eastAsia" w:ascii="黑体" w:eastAsia="黑体"/>
          <w:b/>
          <w:spacing w:val="-2"/>
          <w:sz w:val="24"/>
        </w:rPr>
        <w:t>15</w:t>
      </w:r>
      <w:r>
        <w:rPr>
          <w:rFonts w:hint="eastAsia" w:ascii="黑体" w:eastAsia="黑体"/>
          <w:b/>
          <w:spacing w:val="-30"/>
          <w:sz w:val="24"/>
        </w:rPr>
        <w:t xml:space="preserve"> 分</w:t>
      </w:r>
      <w:r>
        <w:rPr>
          <w:rFonts w:hint="eastAsia" w:ascii="黑体" w:eastAsia="黑体"/>
          <w:b/>
          <w:spacing w:val="-10"/>
          <w:sz w:val="24"/>
        </w:rPr>
        <w:t>）</w:t>
      </w:r>
    </w:p>
    <w:p w14:paraId="78533157">
      <w:pPr>
        <w:pStyle w:val="4"/>
        <w:rPr>
          <w:rFonts w:ascii="黑体"/>
          <w:b/>
          <w:sz w:val="17"/>
        </w:rPr>
      </w:pPr>
    </w:p>
    <w:p w14:paraId="6DE5D1A3">
      <w:pPr>
        <w:spacing w:before="0" w:after="33"/>
        <w:ind w:left="800" w:right="0" w:firstLine="0"/>
        <w:jc w:val="left"/>
        <w:rPr>
          <w:b/>
          <w:sz w:val="24"/>
        </w:rPr>
      </w:pP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4395"/>
        <w:gridCol w:w="1275"/>
        <w:gridCol w:w="1134"/>
        <w:gridCol w:w="1134"/>
      </w:tblGrid>
      <w:tr w14:paraId="0F260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84" w:type="dxa"/>
          </w:tcPr>
          <w:p w14:paraId="41418EB1">
            <w:pPr>
              <w:pStyle w:val="13"/>
              <w:spacing w:before="21"/>
              <w:ind w:left="184"/>
              <w:rPr>
                <w:b/>
                <w:sz w:val="21"/>
              </w:rPr>
            </w:pPr>
            <w:r>
              <w:rPr>
                <w:b/>
                <w:w w:val="99"/>
                <w:sz w:val="21"/>
              </w:rPr>
              <w:t>序</w:t>
            </w:r>
          </w:p>
          <w:p w14:paraId="24EF9DD3">
            <w:pPr>
              <w:pStyle w:val="13"/>
              <w:spacing w:before="43"/>
              <w:ind w:left="184"/>
              <w:rPr>
                <w:b/>
                <w:sz w:val="21"/>
              </w:rPr>
            </w:pPr>
            <w:r>
              <w:rPr>
                <w:b/>
                <w:w w:val="99"/>
                <w:sz w:val="21"/>
              </w:rPr>
              <w:t>号</w:t>
            </w:r>
          </w:p>
        </w:tc>
        <w:tc>
          <w:tcPr>
            <w:tcW w:w="5670" w:type="dxa"/>
            <w:gridSpan w:val="2"/>
          </w:tcPr>
          <w:p w14:paraId="791E3D85">
            <w:pPr>
              <w:pStyle w:val="13"/>
              <w:spacing w:before="21"/>
              <w:ind w:left="710" w:right="701"/>
              <w:jc w:val="center"/>
              <w:rPr>
                <w:b/>
                <w:sz w:val="21"/>
              </w:rPr>
            </w:pPr>
            <w:r>
              <w:rPr>
                <w:b/>
                <w:spacing w:val="-4"/>
                <w:sz w:val="21"/>
              </w:rPr>
              <w:t>评价内容</w:t>
            </w:r>
          </w:p>
        </w:tc>
        <w:tc>
          <w:tcPr>
            <w:tcW w:w="1134" w:type="dxa"/>
          </w:tcPr>
          <w:p w14:paraId="7B6D7791">
            <w:pPr>
              <w:pStyle w:val="13"/>
              <w:spacing w:before="21"/>
              <w:ind w:left="130" w:right="123"/>
              <w:jc w:val="center"/>
              <w:rPr>
                <w:b/>
                <w:sz w:val="21"/>
              </w:rPr>
            </w:pPr>
            <w:r>
              <w:rPr>
                <w:b/>
                <w:spacing w:val="-4"/>
                <w:sz w:val="21"/>
              </w:rPr>
              <w:t>评价分值</w:t>
            </w:r>
          </w:p>
          <w:p w14:paraId="50671952">
            <w:pPr>
              <w:pStyle w:val="13"/>
              <w:spacing w:before="43"/>
              <w:ind w:left="130" w:right="123"/>
              <w:jc w:val="center"/>
              <w:rPr>
                <w:b/>
                <w:sz w:val="21"/>
              </w:rPr>
            </w:pPr>
            <w:r>
              <w:rPr>
                <w:b/>
                <w:spacing w:val="-2"/>
                <w:sz w:val="21"/>
              </w:rPr>
              <w:t>（分</w:t>
            </w:r>
            <w:r>
              <w:rPr>
                <w:b/>
                <w:spacing w:val="-10"/>
                <w:sz w:val="21"/>
              </w:rPr>
              <w:t>）</w:t>
            </w:r>
          </w:p>
        </w:tc>
        <w:tc>
          <w:tcPr>
            <w:tcW w:w="1134" w:type="dxa"/>
          </w:tcPr>
          <w:p w14:paraId="495C03F7">
            <w:pPr>
              <w:pStyle w:val="13"/>
              <w:spacing w:before="21"/>
              <w:ind w:left="131" w:right="122"/>
              <w:jc w:val="center"/>
              <w:rPr>
                <w:b/>
                <w:sz w:val="21"/>
              </w:rPr>
            </w:pPr>
            <w:r>
              <w:rPr>
                <w:b/>
                <w:spacing w:val="-4"/>
                <w:sz w:val="21"/>
              </w:rPr>
              <w:t>自评得分</w:t>
            </w:r>
          </w:p>
          <w:p w14:paraId="2C969B01">
            <w:pPr>
              <w:pStyle w:val="13"/>
              <w:spacing w:before="43"/>
              <w:ind w:left="131" w:right="122"/>
              <w:jc w:val="center"/>
              <w:rPr>
                <w:b/>
                <w:sz w:val="21"/>
              </w:rPr>
            </w:pPr>
            <w:r>
              <w:rPr>
                <w:b/>
                <w:spacing w:val="-2"/>
                <w:sz w:val="21"/>
              </w:rPr>
              <w:t>（分</w:t>
            </w:r>
            <w:r>
              <w:rPr>
                <w:b/>
                <w:spacing w:val="-10"/>
                <w:sz w:val="21"/>
              </w:rPr>
              <w:t>）</w:t>
            </w:r>
          </w:p>
        </w:tc>
      </w:tr>
      <w:tr w14:paraId="3548F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vMerge w:val="restart"/>
          </w:tcPr>
          <w:p w14:paraId="1C95F5C5">
            <w:pPr>
              <w:pStyle w:val="13"/>
              <w:spacing w:before="176"/>
              <w:ind w:left="11"/>
              <w:jc w:val="center"/>
              <w:rPr>
                <w:sz w:val="22"/>
              </w:rPr>
            </w:pPr>
            <w:r>
              <w:rPr>
                <w:w w:val="100"/>
                <w:sz w:val="22"/>
              </w:rPr>
              <w:t>1</w:t>
            </w:r>
          </w:p>
        </w:tc>
        <w:tc>
          <w:tcPr>
            <w:tcW w:w="4395" w:type="dxa"/>
            <w:vMerge w:val="restart"/>
          </w:tcPr>
          <w:p w14:paraId="376ECD2A">
            <w:pPr>
              <w:pStyle w:val="13"/>
              <w:spacing w:before="20"/>
              <w:ind w:left="107"/>
              <w:rPr>
                <w:sz w:val="22"/>
              </w:rPr>
            </w:pPr>
            <w:r>
              <w:rPr>
                <w:spacing w:val="-3"/>
                <w:sz w:val="22"/>
              </w:rPr>
              <w:t>下凹式绿地、雨水花园等有调蓄雨水功能的</w:t>
            </w:r>
          </w:p>
          <w:p w14:paraId="25233063">
            <w:pPr>
              <w:pStyle w:val="13"/>
              <w:spacing w:before="30"/>
              <w:ind w:left="217"/>
              <w:rPr>
                <w:sz w:val="22"/>
              </w:rPr>
            </w:pPr>
            <w:r>
              <w:rPr>
                <w:spacing w:val="-3"/>
                <w:sz w:val="22"/>
              </w:rPr>
              <w:t>绿地和水体的面积之和占绿地面积的比例</w:t>
            </w:r>
          </w:p>
        </w:tc>
        <w:tc>
          <w:tcPr>
            <w:tcW w:w="1275" w:type="dxa"/>
          </w:tcPr>
          <w:p w14:paraId="4E9C05EF">
            <w:pPr>
              <w:pStyle w:val="13"/>
              <w:spacing w:before="15" w:line="277" w:lineRule="exact"/>
              <w:ind w:left="102" w:right="91"/>
              <w:jc w:val="center"/>
              <w:rPr>
                <w:sz w:val="22"/>
              </w:rPr>
            </w:pPr>
            <w:r>
              <w:rPr>
                <w:spacing w:val="-2"/>
                <w:sz w:val="22"/>
              </w:rPr>
              <w:t xml:space="preserve">达到 </w:t>
            </w:r>
            <w:r>
              <w:rPr>
                <w:spacing w:val="-5"/>
                <w:sz w:val="22"/>
              </w:rPr>
              <w:t>40%</w:t>
            </w:r>
          </w:p>
        </w:tc>
        <w:tc>
          <w:tcPr>
            <w:tcW w:w="1134" w:type="dxa"/>
          </w:tcPr>
          <w:p w14:paraId="58904B3F">
            <w:pPr>
              <w:pStyle w:val="13"/>
              <w:spacing w:before="15" w:line="277" w:lineRule="exact"/>
              <w:ind w:left="511"/>
              <w:rPr>
                <w:sz w:val="22"/>
              </w:rPr>
            </w:pPr>
            <w:r>
              <w:rPr>
                <w:w w:val="100"/>
                <w:sz w:val="22"/>
              </w:rPr>
              <w:t>3</w:t>
            </w:r>
          </w:p>
        </w:tc>
        <w:tc>
          <w:tcPr>
            <w:tcW w:w="1134" w:type="dxa"/>
            <w:vMerge w:val="restart"/>
          </w:tcPr>
          <w:p w14:paraId="720A637D">
            <w:pPr>
              <w:pStyle w:val="13"/>
              <w:spacing w:before="176"/>
              <w:ind w:left="12"/>
              <w:jc w:val="center"/>
              <w:rPr>
                <w:sz w:val="22"/>
              </w:rPr>
            </w:pPr>
            <w:r>
              <w:rPr>
                <w:w w:val="100"/>
                <w:sz w:val="22"/>
              </w:rPr>
              <w:t>3</w:t>
            </w:r>
          </w:p>
        </w:tc>
      </w:tr>
      <w:tr w14:paraId="29264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4" w:type="dxa"/>
            <w:vMerge w:val="continue"/>
            <w:tcBorders>
              <w:top w:val="nil"/>
            </w:tcBorders>
          </w:tcPr>
          <w:p w14:paraId="120A5663">
            <w:pPr>
              <w:rPr>
                <w:sz w:val="2"/>
                <w:szCs w:val="2"/>
              </w:rPr>
            </w:pPr>
          </w:p>
        </w:tc>
        <w:tc>
          <w:tcPr>
            <w:tcW w:w="4395" w:type="dxa"/>
            <w:vMerge w:val="continue"/>
            <w:tcBorders>
              <w:top w:val="nil"/>
            </w:tcBorders>
          </w:tcPr>
          <w:p w14:paraId="06D74459">
            <w:pPr>
              <w:rPr>
                <w:sz w:val="2"/>
                <w:szCs w:val="2"/>
              </w:rPr>
            </w:pPr>
          </w:p>
        </w:tc>
        <w:tc>
          <w:tcPr>
            <w:tcW w:w="1275" w:type="dxa"/>
          </w:tcPr>
          <w:p w14:paraId="67A5265C">
            <w:pPr>
              <w:pStyle w:val="13"/>
              <w:spacing w:before="15" w:line="277" w:lineRule="exact"/>
              <w:ind w:left="102" w:right="91"/>
              <w:jc w:val="center"/>
              <w:rPr>
                <w:sz w:val="22"/>
              </w:rPr>
            </w:pPr>
            <w:r>
              <w:rPr>
                <w:spacing w:val="-2"/>
                <w:sz w:val="22"/>
              </w:rPr>
              <w:t xml:space="preserve">达到 </w:t>
            </w:r>
            <w:r>
              <w:rPr>
                <w:spacing w:val="-5"/>
                <w:sz w:val="22"/>
              </w:rPr>
              <w:t>60%</w:t>
            </w:r>
          </w:p>
        </w:tc>
        <w:tc>
          <w:tcPr>
            <w:tcW w:w="1134" w:type="dxa"/>
          </w:tcPr>
          <w:p w14:paraId="3888CB32">
            <w:pPr>
              <w:pStyle w:val="13"/>
              <w:spacing w:before="15" w:line="277" w:lineRule="exact"/>
              <w:ind w:left="511"/>
              <w:rPr>
                <w:sz w:val="22"/>
              </w:rPr>
            </w:pPr>
            <w:r>
              <w:rPr>
                <w:w w:val="100"/>
                <w:sz w:val="22"/>
              </w:rPr>
              <w:t>5</w:t>
            </w:r>
          </w:p>
        </w:tc>
        <w:tc>
          <w:tcPr>
            <w:tcW w:w="1134" w:type="dxa"/>
            <w:vMerge w:val="continue"/>
            <w:tcBorders>
              <w:top w:val="nil"/>
            </w:tcBorders>
          </w:tcPr>
          <w:p w14:paraId="3E12C004">
            <w:pPr>
              <w:rPr>
                <w:sz w:val="2"/>
                <w:szCs w:val="2"/>
              </w:rPr>
            </w:pPr>
          </w:p>
        </w:tc>
      </w:tr>
      <w:tr w14:paraId="19C36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tcPr>
          <w:p w14:paraId="202846BE">
            <w:pPr>
              <w:pStyle w:val="13"/>
              <w:spacing w:before="17" w:line="275" w:lineRule="exact"/>
              <w:ind w:left="11"/>
              <w:jc w:val="center"/>
              <w:rPr>
                <w:sz w:val="22"/>
              </w:rPr>
            </w:pPr>
            <w:r>
              <w:rPr>
                <w:w w:val="100"/>
                <w:sz w:val="22"/>
              </w:rPr>
              <w:t>2</w:t>
            </w:r>
          </w:p>
        </w:tc>
        <w:tc>
          <w:tcPr>
            <w:tcW w:w="5670" w:type="dxa"/>
            <w:gridSpan w:val="2"/>
          </w:tcPr>
          <w:p w14:paraId="71FD3BE7">
            <w:pPr>
              <w:pStyle w:val="13"/>
              <w:spacing w:before="17" w:line="275" w:lineRule="exact"/>
              <w:ind w:left="710" w:right="701"/>
              <w:jc w:val="center"/>
              <w:rPr>
                <w:sz w:val="22"/>
              </w:rPr>
            </w:pPr>
            <w:r>
              <w:rPr>
                <w:spacing w:val="-3"/>
                <w:sz w:val="22"/>
              </w:rPr>
              <w:t xml:space="preserve">衔接和引导不少于 </w:t>
            </w:r>
            <w:r>
              <w:rPr>
                <w:sz w:val="22"/>
              </w:rPr>
              <w:t>80</w:t>
            </w:r>
            <w:r>
              <w:rPr>
                <w:spacing w:val="-5"/>
                <w:sz w:val="22"/>
              </w:rPr>
              <w:t>% 的屋面雨水进入设施</w:t>
            </w:r>
          </w:p>
        </w:tc>
        <w:tc>
          <w:tcPr>
            <w:tcW w:w="1134" w:type="dxa"/>
          </w:tcPr>
          <w:p w14:paraId="0E54D8B5">
            <w:pPr>
              <w:pStyle w:val="13"/>
              <w:spacing w:before="17" w:line="275" w:lineRule="exact"/>
              <w:ind w:left="511"/>
              <w:rPr>
                <w:sz w:val="22"/>
              </w:rPr>
            </w:pPr>
            <w:r>
              <w:rPr>
                <w:w w:val="100"/>
                <w:sz w:val="22"/>
              </w:rPr>
              <w:t>3</w:t>
            </w:r>
          </w:p>
        </w:tc>
        <w:tc>
          <w:tcPr>
            <w:tcW w:w="1134" w:type="dxa"/>
          </w:tcPr>
          <w:p w14:paraId="41E50711">
            <w:pPr>
              <w:pStyle w:val="13"/>
              <w:spacing w:before="17" w:line="275" w:lineRule="exact"/>
              <w:ind w:left="512"/>
              <w:rPr>
                <w:sz w:val="22"/>
              </w:rPr>
            </w:pPr>
            <w:r>
              <w:rPr>
                <w:w w:val="100"/>
                <w:sz w:val="22"/>
              </w:rPr>
              <w:t>0</w:t>
            </w:r>
          </w:p>
        </w:tc>
      </w:tr>
      <w:tr w14:paraId="5F9CB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tcPr>
          <w:p w14:paraId="1E7F77ED">
            <w:pPr>
              <w:pStyle w:val="13"/>
              <w:spacing w:before="16" w:line="275" w:lineRule="exact"/>
              <w:ind w:left="11"/>
              <w:jc w:val="center"/>
              <w:rPr>
                <w:sz w:val="22"/>
              </w:rPr>
            </w:pPr>
            <w:r>
              <w:rPr>
                <w:w w:val="100"/>
                <w:sz w:val="22"/>
              </w:rPr>
              <w:t>3</w:t>
            </w:r>
          </w:p>
        </w:tc>
        <w:tc>
          <w:tcPr>
            <w:tcW w:w="5670" w:type="dxa"/>
            <w:gridSpan w:val="2"/>
          </w:tcPr>
          <w:p w14:paraId="240D6128">
            <w:pPr>
              <w:pStyle w:val="13"/>
              <w:spacing w:before="16" w:line="275" w:lineRule="exact"/>
              <w:ind w:left="710" w:right="701"/>
              <w:jc w:val="center"/>
              <w:rPr>
                <w:sz w:val="22"/>
              </w:rPr>
            </w:pPr>
            <w:r>
              <w:rPr>
                <w:spacing w:val="-3"/>
                <w:sz w:val="22"/>
              </w:rPr>
              <w:t xml:space="preserve">衔接和引导不少于 </w:t>
            </w:r>
            <w:r>
              <w:rPr>
                <w:sz w:val="22"/>
              </w:rPr>
              <w:t>80</w:t>
            </w:r>
            <w:r>
              <w:rPr>
                <w:spacing w:val="-5"/>
                <w:sz w:val="22"/>
              </w:rPr>
              <w:t>% 的道路雨水进入设施</w:t>
            </w:r>
          </w:p>
        </w:tc>
        <w:tc>
          <w:tcPr>
            <w:tcW w:w="1134" w:type="dxa"/>
          </w:tcPr>
          <w:p w14:paraId="29F3B5EE">
            <w:pPr>
              <w:pStyle w:val="13"/>
              <w:spacing w:before="16" w:line="275" w:lineRule="exact"/>
              <w:ind w:left="511"/>
              <w:rPr>
                <w:sz w:val="22"/>
              </w:rPr>
            </w:pPr>
            <w:r>
              <w:rPr>
                <w:w w:val="100"/>
                <w:sz w:val="22"/>
              </w:rPr>
              <w:t>4</w:t>
            </w:r>
          </w:p>
        </w:tc>
        <w:tc>
          <w:tcPr>
            <w:tcW w:w="1134" w:type="dxa"/>
          </w:tcPr>
          <w:p w14:paraId="3966E8E0">
            <w:pPr>
              <w:pStyle w:val="13"/>
              <w:spacing w:before="16" w:line="275" w:lineRule="exact"/>
              <w:ind w:left="512"/>
              <w:rPr>
                <w:sz w:val="22"/>
              </w:rPr>
            </w:pPr>
            <w:r>
              <w:rPr>
                <w:w w:val="100"/>
                <w:sz w:val="22"/>
              </w:rPr>
              <w:t>0</w:t>
            </w:r>
          </w:p>
        </w:tc>
      </w:tr>
      <w:tr w14:paraId="6C34A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84" w:type="dxa"/>
          </w:tcPr>
          <w:p w14:paraId="7E997B01">
            <w:pPr>
              <w:pStyle w:val="13"/>
              <w:spacing w:before="16" w:line="276" w:lineRule="exact"/>
              <w:ind w:left="11"/>
              <w:jc w:val="center"/>
              <w:rPr>
                <w:sz w:val="22"/>
              </w:rPr>
            </w:pPr>
            <w:r>
              <w:rPr>
                <w:w w:val="100"/>
                <w:sz w:val="22"/>
              </w:rPr>
              <w:t>4</w:t>
            </w:r>
          </w:p>
        </w:tc>
        <w:tc>
          <w:tcPr>
            <w:tcW w:w="5670" w:type="dxa"/>
            <w:gridSpan w:val="2"/>
          </w:tcPr>
          <w:p w14:paraId="0A960991">
            <w:pPr>
              <w:pStyle w:val="13"/>
              <w:spacing w:before="16" w:line="276" w:lineRule="exact"/>
              <w:ind w:left="635"/>
              <w:rPr>
                <w:sz w:val="22"/>
              </w:rPr>
            </w:pPr>
            <w:r>
              <w:rPr>
                <w:spacing w:val="-2"/>
                <w:sz w:val="22"/>
              </w:rPr>
              <w:t xml:space="preserve">硬质铺装地面中透水铺装面积的比例达到 </w:t>
            </w:r>
            <w:r>
              <w:rPr>
                <w:spacing w:val="-5"/>
                <w:sz w:val="22"/>
              </w:rPr>
              <w:t>50%</w:t>
            </w:r>
          </w:p>
        </w:tc>
        <w:tc>
          <w:tcPr>
            <w:tcW w:w="1134" w:type="dxa"/>
          </w:tcPr>
          <w:p w14:paraId="782C9958">
            <w:pPr>
              <w:pStyle w:val="13"/>
              <w:spacing w:before="16" w:line="276" w:lineRule="exact"/>
              <w:ind w:left="511"/>
              <w:rPr>
                <w:sz w:val="22"/>
              </w:rPr>
            </w:pPr>
            <w:r>
              <w:rPr>
                <w:w w:val="100"/>
                <w:sz w:val="22"/>
              </w:rPr>
              <w:t>3</w:t>
            </w:r>
          </w:p>
        </w:tc>
        <w:tc>
          <w:tcPr>
            <w:tcW w:w="1134" w:type="dxa"/>
          </w:tcPr>
          <w:p w14:paraId="477C6825">
            <w:pPr>
              <w:pStyle w:val="13"/>
              <w:spacing w:before="16" w:line="276" w:lineRule="exact"/>
              <w:ind w:left="512"/>
              <w:rPr>
                <w:sz w:val="22"/>
              </w:rPr>
            </w:pPr>
            <w:r>
              <w:rPr>
                <w:w w:val="100"/>
                <w:sz w:val="22"/>
              </w:rPr>
              <w:t>0</w:t>
            </w:r>
          </w:p>
        </w:tc>
      </w:tr>
      <w:tr w14:paraId="28D5E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254" w:type="dxa"/>
            <w:gridSpan w:val="3"/>
          </w:tcPr>
          <w:p w14:paraId="6FFE4DA6">
            <w:pPr>
              <w:pStyle w:val="13"/>
              <w:spacing w:before="21"/>
              <w:ind w:left="2901" w:right="2896"/>
              <w:jc w:val="center"/>
              <w:rPr>
                <w:sz w:val="21"/>
              </w:rPr>
            </w:pPr>
            <w:r>
              <w:rPr>
                <w:spacing w:val="-8"/>
                <w:sz w:val="21"/>
              </w:rPr>
              <w:t>合计</w:t>
            </w:r>
          </w:p>
        </w:tc>
        <w:tc>
          <w:tcPr>
            <w:tcW w:w="1134" w:type="dxa"/>
          </w:tcPr>
          <w:p w14:paraId="2FAED1C6">
            <w:pPr>
              <w:pStyle w:val="13"/>
              <w:spacing w:before="16" w:line="276" w:lineRule="exact"/>
              <w:ind w:left="456"/>
              <w:rPr>
                <w:sz w:val="22"/>
              </w:rPr>
            </w:pPr>
            <w:r>
              <w:rPr>
                <w:spacing w:val="-5"/>
                <w:sz w:val="22"/>
              </w:rPr>
              <w:t>15</w:t>
            </w:r>
          </w:p>
        </w:tc>
        <w:tc>
          <w:tcPr>
            <w:tcW w:w="1134" w:type="dxa"/>
          </w:tcPr>
          <w:p w14:paraId="7510F47A">
            <w:pPr>
              <w:pStyle w:val="13"/>
              <w:spacing w:before="16" w:line="276" w:lineRule="exact"/>
              <w:ind w:left="512"/>
              <w:rPr>
                <w:sz w:val="22"/>
              </w:rPr>
            </w:pPr>
            <w:r>
              <w:rPr>
                <w:w w:val="100"/>
                <w:sz w:val="22"/>
              </w:rPr>
              <w:t>3</w:t>
            </w:r>
          </w:p>
        </w:tc>
      </w:tr>
    </w:tbl>
    <w:p w14:paraId="327B97E6">
      <w:pPr>
        <w:pStyle w:val="4"/>
        <w:spacing w:before="11"/>
        <w:rPr>
          <w:b/>
          <w:sz w:val="31"/>
        </w:rPr>
      </w:pPr>
    </w:p>
    <w:p w14:paraId="3B60715C">
      <w:pPr>
        <w:spacing w:before="1"/>
        <w:ind w:left="800" w:right="0" w:firstLine="0"/>
        <w:jc w:val="left"/>
        <w:rPr>
          <w:b/>
          <w:sz w:val="24"/>
        </w:rPr>
      </w:pPr>
      <w:r>
        <w:drawing>
          <wp:anchor distT="0" distB="0" distL="0" distR="0" simplePos="0" relativeHeight="251901952" behindDoc="1" locked="0" layoutInCell="1" allowOverlap="1">
            <wp:simplePos x="0" y="0"/>
            <wp:positionH relativeFrom="page">
              <wp:posOffset>1153795</wp:posOffset>
            </wp:positionH>
            <wp:positionV relativeFrom="paragraph">
              <wp:posOffset>-876935</wp:posOffset>
            </wp:positionV>
            <wp:extent cx="5218430" cy="5252085"/>
            <wp:effectExtent l="0" t="0" r="0" b="0"/>
            <wp:wrapNone/>
            <wp:docPr id="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b/>
          <w:spacing w:val="-2"/>
          <w:sz w:val="24"/>
        </w:rPr>
        <w:t>2</w:t>
      </w:r>
      <w:r>
        <w:rPr>
          <w:b/>
          <w:spacing w:val="-14"/>
          <w:sz w:val="24"/>
        </w:rPr>
        <w:t>、 评价要点</w:t>
      </w:r>
    </w:p>
    <w:p w14:paraId="7E620C93">
      <w:pPr>
        <w:pStyle w:val="12"/>
        <w:numPr>
          <w:ilvl w:val="3"/>
          <w:numId w:val="4"/>
        </w:numPr>
        <w:tabs>
          <w:tab w:val="left" w:pos="1220"/>
        </w:tabs>
        <w:spacing w:before="87" w:after="0" w:line="331" w:lineRule="auto"/>
        <w:ind w:left="1220" w:right="774" w:hanging="212"/>
        <w:jc w:val="left"/>
        <w:rPr>
          <w:rFonts w:ascii="Wingdings" w:hAnsi="Wingdings" w:eastAsia="Wingdings"/>
          <w:sz w:val="19"/>
        </w:rPr>
      </w:pPr>
      <w:r>
        <w:rPr>
          <w:rFonts w:hint="eastAsia" w:ascii="宋体" w:hAnsi="宋体" w:eastAsia="宋体"/>
          <w:b/>
          <w:spacing w:val="-2"/>
          <w:sz w:val="21"/>
        </w:rPr>
        <w:t>下凹式绿地、雨水花园等有调蓄雨水功能的绿地和水体的面积之和占绿地面积的比例：</w:t>
      </w:r>
      <w:r>
        <w:rPr>
          <w:rFonts w:hint="eastAsia" w:ascii="宋体" w:hAnsi="宋体" w:eastAsia="宋体"/>
          <w:sz w:val="21"/>
        </w:rPr>
        <w:t>有调蓄雨水功能的绿地和水体的面积之和：</w:t>
      </w:r>
      <w:r>
        <w:rPr>
          <w:rFonts w:ascii="Times New Roman" w:hAnsi="Times New Roman" w:eastAsia="Times New Roman"/>
          <w:spacing w:val="80"/>
          <w:w w:val="150"/>
          <w:sz w:val="21"/>
          <w:u w:val="single"/>
        </w:rPr>
        <w:t xml:space="preserve"> </w:t>
      </w:r>
      <w:r>
        <w:rPr>
          <w:rFonts w:ascii="Times New Roman" w:hAnsi="Times New Roman" w:eastAsia="Times New Roman"/>
          <w:sz w:val="21"/>
          <w:u w:val="single"/>
        </w:rPr>
        <w:t>4383</w:t>
      </w:r>
      <w:r>
        <w:rPr>
          <w:rFonts w:ascii="Times New Roman" w:hAnsi="Times New Roman" w:eastAsia="Times New Roman"/>
          <w:sz w:val="21"/>
        </w:rPr>
        <w:t xml:space="preserve"> m</w:t>
      </w:r>
      <w:r>
        <w:rPr>
          <w:rFonts w:ascii="Times New Roman" w:hAnsi="Times New Roman" w:eastAsia="Times New Roman"/>
          <w:sz w:val="21"/>
          <w:vertAlign w:val="superscript"/>
        </w:rPr>
        <w:t>2</w:t>
      </w:r>
    </w:p>
    <w:p w14:paraId="1758CCEF">
      <w:pPr>
        <w:pStyle w:val="4"/>
        <w:spacing w:before="4"/>
        <w:ind w:left="1220"/>
        <w:rPr>
          <w:rFonts w:ascii="Times New Roman" w:eastAsia="Times New Roman"/>
        </w:rPr>
      </w:pPr>
      <w:r>
        <w:t>场地绿地面积：</w:t>
      </w:r>
      <w:r>
        <w:rPr>
          <w:rFonts w:ascii="Times New Roman" w:eastAsia="Times New Roman"/>
          <w:spacing w:val="39"/>
          <w:u w:val="single"/>
        </w:rPr>
        <w:t xml:space="preserve"> </w:t>
      </w:r>
      <w:r>
        <w:rPr>
          <w:rFonts w:ascii="Times New Roman" w:eastAsia="Times New Roman"/>
          <w:spacing w:val="-2"/>
          <w:u w:val="single"/>
        </w:rPr>
        <w:t>10515.86</w:t>
      </w:r>
      <w:r>
        <w:rPr>
          <w:rFonts w:ascii="Times New Roman" w:eastAsia="Times New Roman"/>
          <w:spacing w:val="-2"/>
        </w:rPr>
        <w:t>m</w:t>
      </w:r>
      <w:r>
        <w:rPr>
          <w:rFonts w:ascii="Times New Roman" w:eastAsia="Times New Roman"/>
          <w:spacing w:val="-2"/>
          <w:vertAlign w:val="superscript"/>
        </w:rPr>
        <w:t>2</w:t>
      </w:r>
    </w:p>
    <w:p w14:paraId="0249202E">
      <w:pPr>
        <w:pStyle w:val="4"/>
        <w:tabs>
          <w:tab w:val="left" w:pos="7675"/>
        </w:tabs>
        <w:spacing w:before="105"/>
        <w:ind w:left="1220"/>
        <w:rPr>
          <w:rFonts w:ascii="Times New Roman" w:eastAsia="Times New Roman"/>
        </w:rPr>
      </w:pPr>
      <w:r>
        <w:rPr>
          <w:spacing w:val="-2"/>
        </w:rPr>
        <w:t>有调蓄雨水功能的绿地和水体的面积之和占绿地面积的比例：</w:t>
      </w:r>
      <w:r>
        <w:rPr>
          <w:rFonts w:ascii="Times New Roman" w:eastAsia="Times New Roman"/>
          <w:spacing w:val="61"/>
          <w:u w:val="single"/>
        </w:rPr>
        <w:t xml:space="preserve"> </w:t>
      </w:r>
      <w:r>
        <w:rPr>
          <w:rFonts w:ascii="Times New Roman" w:eastAsia="Times New Roman"/>
          <w:spacing w:val="-2"/>
          <w:u w:val="single"/>
        </w:rPr>
        <w:t>41.67</w:t>
      </w:r>
      <w:r>
        <w:rPr>
          <w:rFonts w:ascii="Times New Roman" w:eastAsia="Times New Roman"/>
          <w:u w:val="single"/>
        </w:rPr>
        <w:tab/>
      </w:r>
      <w:r>
        <w:rPr>
          <w:rFonts w:ascii="Times New Roman" w:eastAsia="Times New Roman"/>
          <w:spacing w:val="-10"/>
        </w:rPr>
        <w:t>%</w:t>
      </w:r>
    </w:p>
    <w:p w14:paraId="71D33396">
      <w:pPr>
        <w:pStyle w:val="4"/>
        <w:spacing w:before="105" w:after="55"/>
        <w:ind w:left="1220"/>
      </w:pPr>
      <w:r>
        <w:rPr>
          <w:spacing w:val="-3"/>
        </w:rPr>
        <w:t>绿色雨水基础设施统计：</w: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1"/>
        <w:gridCol w:w="3970"/>
        <w:gridCol w:w="3413"/>
      </w:tblGrid>
      <w:tr w14:paraId="7E1B6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0E12ED49">
            <w:pPr>
              <w:pStyle w:val="13"/>
              <w:spacing w:before="51"/>
              <w:ind w:right="443"/>
              <w:jc w:val="right"/>
              <w:rPr>
                <w:sz w:val="21"/>
              </w:rPr>
            </w:pPr>
            <w:r>
              <w:rPr>
                <w:spacing w:val="-8"/>
                <w:sz w:val="21"/>
              </w:rPr>
              <w:t>序号</w:t>
            </w:r>
          </w:p>
        </w:tc>
        <w:tc>
          <w:tcPr>
            <w:tcW w:w="3970" w:type="dxa"/>
          </w:tcPr>
          <w:p w14:paraId="295D89AF">
            <w:pPr>
              <w:pStyle w:val="13"/>
              <w:spacing w:before="51"/>
              <w:ind w:left="108"/>
              <w:rPr>
                <w:sz w:val="21"/>
              </w:rPr>
            </w:pPr>
            <w:r>
              <w:rPr>
                <w:spacing w:val="-3"/>
                <w:sz w:val="21"/>
              </w:rPr>
              <w:t>绿色雨水基础设施类型</w:t>
            </w:r>
          </w:p>
        </w:tc>
        <w:tc>
          <w:tcPr>
            <w:tcW w:w="3413" w:type="dxa"/>
          </w:tcPr>
          <w:p w14:paraId="28FA572F">
            <w:pPr>
              <w:pStyle w:val="13"/>
              <w:spacing w:before="51"/>
              <w:ind w:left="107"/>
              <w:rPr>
                <w:sz w:val="21"/>
              </w:rPr>
            </w:pPr>
            <w:r>
              <w:rPr>
                <w:spacing w:val="-2"/>
                <w:sz w:val="21"/>
              </w:rPr>
              <w:t>面积</w:t>
            </w:r>
            <w:r>
              <w:rPr>
                <w:spacing w:val="-4"/>
                <w:sz w:val="21"/>
              </w:rPr>
              <w:t>（</w:t>
            </w:r>
            <w:r>
              <w:rPr>
                <w:rFonts w:ascii="Times New Roman" w:eastAsia="Times New Roman"/>
                <w:spacing w:val="-4"/>
                <w:sz w:val="21"/>
              </w:rPr>
              <w:t>m</w:t>
            </w:r>
            <w:r>
              <w:rPr>
                <w:rFonts w:ascii="Times New Roman" w:eastAsia="Times New Roman"/>
                <w:spacing w:val="-4"/>
                <w:position w:val="7"/>
                <w:sz w:val="13"/>
              </w:rPr>
              <w:t>2</w:t>
            </w:r>
            <w:r>
              <w:rPr>
                <w:spacing w:val="-4"/>
                <w:sz w:val="21"/>
              </w:rPr>
              <w:t>）</w:t>
            </w:r>
          </w:p>
        </w:tc>
      </w:tr>
      <w:tr w14:paraId="6B1FC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81" w:type="dxa"/>
          </w:tcPr>
          <w:p w14:paraId="5D82D554">
            <w:pPr>
              <w:pStyle w:val="13"/>
              <w:spacing w:before="64"/>
              <w:ind w:right="427"/>
              <w:jc w:val="right"/>
              <w:rPr>
                <w:rFonts w:ascii="Times New Roman"/>
                <w:sz w:val="21"/>
              </w:rPr>
            </w:pPr>
            <w:r>
              <w:rPr>
                <w:rFonts w:ascii="Times New Roman"/>
                <w:w w:val="99"/>
                <w:sz w:val="21"/>
              </w:rPr>
              <w:t>1</w:t>
            </w:r>
          </w:p>
        </w:tc>
        <w:tc>
          <w:tcPr>
            <w:tcW w:w="3970" w:type="dxa"/>
          </w:tcPr>
          <w:p w14:paraId="324DCD48">
            <w:pPr>
              <w:pStyle w:val="13"/>
              <w:spacing w:before="50"/>
              <w:ind w:left="108"/>
              <w:rPr>
                <w:sz w:val="21"/>
              </w:rPr>
            </w:pPr>
            <w:r>
              <w:rPr>
                <w:spacing w:val="-7"/>
                <w:sz w:val="21"/>
              </w:rPr>
              <w:t>雨水花园</w:t>
            </w:r>
          </w:p>
        </w:tc>
        <w:tc>
          <w:tcPr>
            <w:tcW w:w="3413" w:type="dxa"/>
          </w:tcPr>
          <w:p w14:paraId="44177511">
            <w:pPr>
              <w:pStyle w:val="13"/>
              <w:spacing w:before="64"/>
              <w:ind w:left="107"/>
              <w:rPr>
                <w:rFonts w:ascii="Times New Roman"/>
                <w:sz w:val="21"/>
              </w:rPr>
            </w:pPr>
            <w:r>
              <w:rPr>
                <w:rFonts w:ascii="Times New Roman"/>
                <w:spacing w:val="-5"/>
                <w:sz w:val="21"/>
              </w:rPr>
              <w:t>348</w:t>
            </w:r>
          </w:p>
        </w:tc>
      </w:tr>
      <w:tr w14:paraId="2F271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1" w:type="dxa"/>
          </w:tcPr>
          <w:p w14:paraId="630228B2">
            <w:pPr>
              <w:pStyle w:val="13"/>
              <w:spacing w:before="64"/>
              <w:ind w:right="427"/>
              <w:jc w:val="right"/>
              <w:rPr>
                <w:rFonts w:ascii="Times New Roman"/>
                <w:sz w:val="21"/>
              </w:rPr>
            </w:pPr>
            <w:r>
              <w:rPr>
                <w:rFonts w:ascii="Times New Roman"/>
                <w:w w:val="99"/>
                <w:sz w:val="21"/>
              </w:rPr>
              <w:t>3</w:t>
            </w:r>
          </w:p>
        </w:tc>
        <w:tc>
          <w:tcPr>
            <w:tcW w:w="3970" w:type="dxa"/>
          </w:tcPr>
          <w:p w14:paraId="6076193B">
            <w:pPr>
              <w:pStyle w:val="13"/>
              <w:spacing w:before="50"/>
              <w:ind w:left="108"/>
              <w:rPr>
                <w:sz w:val="21"/>
              </w:rPr>
            </w:pPr>
            <w:r>
              <w:rPr>
                <w:spacing w:val="-4"/>
                <w:sz w:val="21"/>
              </w:rPr>
              <w:t>下凹式绿地</w:t>
            </w:r>
          </w:p>
        </w:tc>
        <w:tc>
          <w:tcPr>
            <w:tcW w:w="3413" w:type="dxa"/>
          </w:tcPr>
          <w:p w14:paraId="3B149BAD">
            <w:pPr>
              <w:pStyle w:val="13"/>
              <w:spacing w:before="64"/>
              <w:ind w:left="107"/>
              <w:rPr>
                <w:rFonts w:ascii="Times New Roman"/>
                <w:sz w:val="21"/>
              </w:rPr>
            </w:pPr>
            <w:r>
              <w:rPr>
                <w:rFonts w:ascii="Times New Roman"/>
                <w:spacing w:val="-4"/>
                <w:sz w:val="21"/>
              </w:rPr>
              <w:t>4035</w:t>
            </w:r>
          </w:p>
        </w:tc>
      </w:tr>
      <w:tr w14:paraId="74933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5AC0CD9D">
            <w:pPr>
              <w:pStyle w:val="13"/>
              <w:spacing w:before="66"/>
              <w:ind w:right="427"/>
              <w:jc w:val="right"/>
              <w:rPr>
                <w:rFonts w:ascii="Times New Roman"/>
                <w:sz w:val="21"/>
              </w:rPr>
            </w:pPr>
            <w:r>
              <w:rPr>
                <w:rFonts w:ascii="Times New Roman"/>
                <w:w w:val="99"/>
                <w:sz w:val="21"/>
              </w:rPr>
              <w:t>4</w:t>
            </w:r>
          </w:p>
        </w:tc>
        <w:tc>
          <w:tcPr>
            <w:tcW w:w="3970" w:type="dxa"/>
          </w:tcPr>
          <w:p w14:paraId="078E7629">
            <w:pPr>
              <w:pStyle w:val="13"/>
              <w:spacing w:before="52"/>
              <w:ind w:left="108"/>
              <w:rPr>
                <w:sz w:val="21"/>
              </w:rPr>
            </w:pPr>
            <w:r>
              <w:rPr>
                <w:spacing w:val="-7"/>
                <w:sz w:val="21"/>
              </w:rPr>
              <w:t>植被浅沟</w:t>
            </w:r>
          </w:p>
        </w:tc>
        <w:tc>
          <w:tcPr>
            <w:tcW w:w="3413" w:type="dxa"/>
          </w:tcPr>
          <w:p w14:paraId="7DF6827B">
            <w:pPr>
              <w:pStyle w:val="13"/>
              <w:rPr>
                <w:rFonts w:ascii="Times New Roman"/>
                <w:sz w:val="20"/>
              </w:rPr>
            </w:pPr>
          </w:p>
        </w:tc>
      </w:tr>
      <w:tr w14:paraId="22827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81" w:type="dxa"/>
          </w:tcPr>
          <w:p w14:paraId="44DE21B6">
            <w:pPr>
              <w:pStyle w:val="13"/>
              <w:spacing w:before="65"/>
              <w:ind w:right="427"/>
              <w:jc w:val="right"/>
              <w:rPr>
                <w:rFonts w:ascii="Times New Roman"/>
                <w:sz w:val="21"/>
              </w:rPr>
            </w:pPr>
            <w:r>
              <w:rPr>
                <w:rFonts w:ascii="Times New Roman"/>
                <w:w w:val="99"/>
                <w:sz w:val="21"/>
              </w:rPr>
              <w:t>5</w:t>
            </w:r>
          </w:p>
        </w:tc>
        <w:tc>
          <w:tcPr>
            <w:tcW w:w="3970" w:type="dxa"/>
          </w:tcPr>
          <w:p w14:paraId="3565527E">
            <w:pPr>
              <w:pStyle w:val="13"/>
              <w:spacing w:before="51"/>
              <w:ind w:left="108"/>
              <w:rPr>
                <w:sz w:val="21"/>
              </w:rPr>
            </w:pPr>
            <w:r>
              <w:rPr>
                <w:spacing w:val="-4"/>
                <w:sz w:val="21"/>
              </w:rPr>
              <w:t>雨水截留设施</w:t>
            </w:r>
          </w:p>
        </w:tc>
        <w:tc>
          <w:tcPr>
            <w:tcW w:w="3413" w:type="dxa"/>
          </w:tcPr>
          <w:p w14:paraId="300FEEC4">
            <w:pPr>
              <w:pStyle w:val="13"/>
              <w:rPr>
                <w:rFonts w:ascii="Times New Roman"/>
                <w:sz w:val="20"/>
              </w:rPr>
            </w:pPr>
          </w:p>
        </w:tc>
      </w:tr>
      <w:tr w14:paraId="53020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21C65789">
            <w:pPr>
              <w:pStyle w:val="13"/>
              <w:spacing w:before="65"/>
              <w:ind w:right="427"/>
              <w:jc w:val="right"/>
              <w:rPr>
                <w:rFonts w:ascii="Times New Roman"/>
                <w:sz w:val="21"/>
              </w:rPr>
            </w:pPr>
            <w:r>
              <w:rPr>
                <w:rFonts w:ascii="Times New Roman"/>
                <w:w w:val="99"/>
                <w:sz w:val="21"/>
              </w:rPr>
              <w:t>6</w:t>
            </w:r>
          </w:p>
        </w:tc>
        <w:tc>
          <w:tcPr>
            <w:tcW w:w="3970" w:type="dxa"/>
          </w:tcPr>
          <w:p w14:paraId="28F9E48F">
            <w:pPr>
              <w:pStyle w:val="13"/>
              <w:spacing w:before="51"/>
              <w:ind w:left="108"/>
              <w:rPr>
                <w:sz w:val="21"/>
              </w:rPr>
            </w:pPr>
            <w:r>
              <w:rPr>
                <w:spacing w:val="-7"/>
                <w:sz w:val="21"/>
              </w:rPr>
              <w:t>渗透设施</w:t>
            </w:r>
          </w:p>
        </w:tc>
        <w:tc>
          <w:tcPr>
            <w:tcW w:w="3413" w:type="dxa"/>
          </w:tcPr>
          <w:p w14:paraId="14068779">
            <w:pPr>
              <w:pStyle w:val="13"/>
              <w:rPr>
                <w:rFonts w:ascii="Times New Roman"/>
                <w:sz w:val="20"/>
              </w:rPr>
            </w:pPr>
          </w:p>
        </w:tc>
      </w:tr>
      <w:tr w14:paraId="53130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1" w:type="dxa"/>
          </w:tcPr>
          <w:p w14:paraId="5317CF1C">
            <w:pPr>
              <w:pStyle w:val="13"/>
              <w:spacing w:before="64"/>
              <w:ind w:right="427"/>
              <w:jc w:val="right"/>
              <w:rPr>
                <w:rFonts w:ascii="Times New Roman"/>
                <w:sz w:val="21"/>
              </w:rPr>
            </w:pPr>
            <w:r>
              <w:rPr>
                <w:rFonts w:ascii="Times New Roman"/>
                <w:w w:val="99"/>
                <w:sz w:val="21"/>
              </w:rPr>
              <w:t>7</w:t>
            </w:r>
          </w:p>
        </w:tc>
        <w:tc>
          <w:tcPr>
            <w:tcW w:w="3970" w:type="dxa"/>
          </w:tcPr>
          <w:p w14:paraId="50777C7D">
            <w:pPr>
              <w:pStyle w:val="13"/>
              <w:spacing w:before="50"/>
              <w:ind w:left="108"/>
              <w:rPr>
                <w:sz w:val="21"/>
              </w:rPr>
            </w:pPr>
            <w:r>
              <w:rPr>
                <w:spacing w:val="-5"/>
                <w:sz w:val="21"/>
              </w:rPr>
              <w:t>雨水塘</w:t>
            </w:r>
          </w:p>
        </w:tc>
        <w:tc>
          <w:tcPr>
            <w:tcW w:w="3413" w:type="dxa"/>
          </w:tcPr>
          <w:p w14:paraId="56FAE48F">
            <w:pPr>
              <w:pStyle w:val="13"/>
              <w:rPr>
                <w:rFonts w:ascii="Times New Roman"/>
                <w:sz w:val="20"/>
              </w:rPr>
            </w:pPr>
          </w:p>
        </w:tc>
      </w:tr>
      <w:tr w14:paraId="51E89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81" w:type="dxa"/>
          </w:tcPr>
          <w:p w14:paraId="4792DCBD">
            <w:pPr>
              <w:pStyle w:val="13"/>
              <w:spacing w:before="67"/>
              <w:ind w:right="427"/>
              <w:jc w:val="right"/>
              <w:rPr>
                <w:rFonts w:ascii="Times New Roman"/>
                <w:sz w:val="21"/>
              </w:rPr>
            </w:pPr>
            <w:r>
              <w:rPr>
                <w:rFonts w:ascii="Times New Roman"/>
                <w:w w:val="99"/>
                <w:sz w:val="21"/>
              </w:rPr>
              <w:t>8</w:t>
            </w:r>
          </w:p>
        </w:tc>
        <w:tc>
          <w:tcPr>
            <w:tcW w:w="3970" w:type="dxa"/>
          </w:tcPr>
          <w:p w14:paraId="7359731F">
            <w:pPr>
              <w:pStyle w:val="13"/>
              <w:spacing w:before="53"/>
              <w:ind w:left="108"/>
              <w:rPr>
                <w:sz w:val="21"/>
              </w:rPr>
            </w:pPr>
            <w:r>
              <w:rPr>
                <w:spacing w:val="-7"/>
                <w:sz w:val="21"/>
              </w:rPr>
              <w:t>雨水湿地</w:t>
            </w:r>
          </w:p>
        </w:tc>
        <w:tc>
          <w:tcPr>
            <w:tcW w:w="3413" w:type="dxa"/>
          </w:tcPr>
          <w:p w14:paraId="6ECECF39">
            <w:pPr>
              <w:pStyle w:val="13"/>
              <w:rPr>
                <w:rFonts w:ascii="Times New Roman"/>
                <w:sz w:val="20"/>
              </w:rPr>
            </w:pPr>
          </w:p>
        </w:tc>
      </w:tr>
      <w:tr w14:paraId="18623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1" w:type="dxa"/>
          </w:tcPr>
          <w:p w14:paraId="0A9B3554">
            <w:pPr>
              <w:pStyle w:val="13"/>
              <w:spacing w:before="66"/>
              <w:ind w:right="427"/>
              <w:jc w:val="right"/>
              <w:rPr>
                <w:rFonts w:ascii="Times New Roman"/>
                <w:sz w:val="21"/>
              </w:rPr>
            </w:pPr>
            <w:r>
              <w:rPr>
                <w:rFonts w:ascii="Times New Roman"/>
                <w:w w:val="99"/>
                <w:sz w:val="21"/>
              </w:rPr>
              <w:t>9</w:t>
            </w:r>
          </w:p>
        </w:tc>
        <w:tc>
          <w:tcPr>
            <w:tcW w:w="3970" w:type="dxa"/>
          </w:tcPr>
          <w:p w14:paraId="4628AE8C">
            <w:pPr>
              <w:pStyle w:val="13"/>
              <w:spacing w:before="52"/>
              <w:ind w:left="108"/>
              <w:rPr>
                <w:sz w:val="21"/>
              </w:rPr>
            </w:pPr>
            <w:r>
              <w:rPr>
                <w:spacing w:val="-7"/>
                <w:sz w:val="21"/>
              </w:rPr>
              <w:t>景观水体</w:t>
            </w:r>
          </w:p>
        </w:tc>
        <w:tc>
          <w:tcPr>
            <w:tcW w:w="3413" w:type="dxa"/>
          </w:tcPr>
          <w:p w14:paraId="29EB70D7">
            <w:pPr>
              <w:pStyle w:val="13"/>
              <w:rPr>
                <w:rFonts w:ascii="Times New Roman"/>
                <w:sz w:val="20"/>
              </w:rPr>
            </w:pPr>
          </w:p>
        </w:tc>
      </w:tr>
      <w:tr w14:paraId="0CBBF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414A443A">
            <w:pPr>
              <w:pStyle w:val="13"/>
              <w:spacing w:before="66"/>
              <w:ind w:right="375"/>
              <w:jc w:val="right"/>
              <w:rPr>
                <w:rFonts w:ascii="Times New Roman"/>
                <w:sz w:val="21"/>
              </w:rPr>
            </w:pPr>
            <w:r>
              <w:rPr>
                <w:rFonts w:ascii="Times New Roman"/>
                <w:spacing w:val="-5"/>
                <w:sz w:val="21"/>
              </w:rPr>
              <w:t>10</w:t>
            </w:r>
          </w:p>
        </w:tc>
        <w:tc>
          <w:tcPr>
            <w:tcW w:w="3970" w:type="dxa"/>
          </w:tcPr>
          <w:p w14:paraId="73D51454">
            <w:pPr>
              <w:pStyle w:val="13"/>
              <w:spacing w:before="52"/>
              <w:ind w:left="108"/>
              <w:rPr>
                <w:sz w:val="21"/>
              </w:rPr>
            </w:pPr>
            <w:r>
              <w:rPr>
                <w:spacing w:val="-4"/>
                <w:sz w:val="21"/>
              </w:rPr>
              <w:t>多功能调蓄设施</w:t>
            </w:r>
          </w:p>
        </w:tc>
        <w:tc>
          <w:tcPr>
            <w:tcW w:w="3413" w:type="dxa"/>
          </w:tcPr>
          <w:p w14:paraId="042C390F">
            <w:pPr>
              <w:pStyle w:val="13"/>
              <w:rPr>
                <w:rFonts w:ascii="Times New Roman"/>
                <w:sz w:val="20"/>
              </w:rPr>
            </w:pPr>
          </w:p>
        </w:tc>
      </w:tr>
      <w:tr w14:paraId="7FBF2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81" w:type="dxa"/>
          </w:tcPr>
          <w:p w14:paraId="74854366">
            <w:pPr>
              <w:pStyle w:val="13"/>
              <w:spacing w:before="65"/>
              <w:ind w:right="375"/>
              <w:jc w:val="right"/>
              <w:rPr>
                <w:rFonts w:ascii="Times New Roman"/>
                <w:sz w:val="21"/>
              </w:rPr>
            </w:pPr>
            <w:r>
              <w:rPr>
                <w:rFonts w:ascii="Times New Roman"/>
                <w:spacing w:val="-5"/>
                <w:sz w:val="21"/>
              </w:rPr>
              <w:t>11</w:t>
            </w:r>
          </w:p>
        </w:tc>
        <w:tc>
          <w:tcPr>
            <w:tcW w:w="3970" w:type="dxa"/>
          </w:tcPr>
          <w:p w14:paraId="4D6A6B92">
            <w:pPr>
              <w:pStyle w:val="13"/>
              <w:spacing w:before="51"/>
              <w:ind w:left="108"/>
              <w:rPr>
                <w:sz w:val="21"/>
              </w:rPr>
            </w:pPr>
            <w:r>
              <w:rPr>
                <w:spacing w:val="-8"/>
                <w:sz w:val="21"/>
              </w:rPr>
              <w:t>其他</w:t>
            </w:r>
          </w:p>
        </w:tc>
        <w:tc>
          <w:tcPr>
            <w:tcW w:w="3413" w:type="dxa"/>
          </w:tcPr>
          <w:p w14:paraId="3B35E33E">
            <w:pPr>
              <w:pStyle w:val="13"/>
              <w:rPr>
                <w:rFonts w:ascii="Times New Roman"/>
                <w:sz w:val="20"/>
              </w:rPr>
            </w:pPr>
          </w:p>
        </w:tc>
      </w:tr>
      <w:tr w14:paraId="5C4FD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81" w:type="dxa"/>
          </w:tcPr>
          <w:p w14:paraId="361A799B">
            <w:pPr>
              <w:pStyle w:val="13"/>
              <w:rPr>
                <w:rFonts w:ascii="Times New Roman"/>
                <w:sz w:val="20"/>
              </w:rPr>
            </w:pPr>
          </w:p>
        </w:tc>
        <w:tc>
          <w:tcPr>
            <w:tcW w:w="3970" w:type="dxa"/>
          </w:tcPr>
          <w:p w14:paraId="09C0485D">
            <w:pPr>
              <w:pStyle w:val="13"/>
              <w:spacing w:before="51"/>
              <w:ind w:left="108"/>
              <w:rPr>
                <w:sz w:val="21"/>
              </w:rPr>
            </w:pPr>
            <w:r>
              <w:rPr>
                <w:spacing w:val="-8"/>
                <w:sz w:val="21"/>
              </w:rPr>
              <w:t>合计</w:t>
            </w:r>
          </w:p>
        </w:tc>
        <w:tc>
          <w:tcPr>
            <w:tcW w:w="3413" w:type="dxa"/>
          </w:tcPr>
          <w:p w14:paraId="1171FDE3">
            <w:pPr>
              <w:pStyle w:val="13"/>
              <w:rPr>
                <w:rFonts w:ascii="Times New Roman"/>
                <w:sz w:val="20"/>
              </w:rPr>
            </w:pPr>
          </w:p>
        </w:tc>
      </w:tr>
      <w:tr w14:paraId="51EE1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4951" w:type="dxa"/>
            <w:gridSpan w:val="2"/>
          </w:tcPr>
          <w:p w14:paraId="07ECF9F1">
            <w:pPr>
              <w:pStyle w:val="13"/>
              <w:spacing w:before="50"/>
              <w:ind w:left="1836" w:right="1829"/>
              <w:jc w:val="center"/>
              <w:rPr>
                <w:sz w:val="21"/>
              </w:rPr>
            </w:pPr>
            <w:r>
              <w:rPr>
                <w:spacing w:val="-4"/>
                <w:sz w:val="21"/>
              </w:rPr>
              <w:t>场地绿地面积</w:t>
            </w:r>
          </w:p>
        </w:tc>
        <w:tc>
          <w:tcPr>
            <w:tcW w:w="3413" w:type="dxa"/>
          </w:tcPr>
          <w:p w14:paraId="1908549E">
            <w:pPr>
              <w:pStyle w:val="13"/>
              <w:spacing w:before="64"/>
              <w:ind w:left="107"/>
              <w:rPr>
                <w:rFonts w:ascii="Times New Roman"/>
                <w:sz w:val="21"/>
              </w:rPr>
            </w:pPr>
            <w:r>
              <w:rPr>
                <w:rFonts w:ascii="Times New Roman"/>
                <w:spacing w:val="-2"/>
                <w:sz w:val="21"/>
              </w:rPr>
              <w:t>10515.86</w:t>
            </w:r>
          </w:p>
        </w:tc>
      </w:tr>
      <w:tr w14:paraId="45C6F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4951" w:type="dxa"/>
            <w:gridSpan w:val="2"/>
          </w:tcPr>
          <w:p w14:paraId="13B81EFC">
            <w:pPr>
              <w:pStyle w:val="13"/>
              <w:spacing w:before="53"/>
              <w:ind w:left="107"/>
              <w:rPr>
                <w:sz w:val="21"/>
              </w:rPr>
            </w:pPr>
            <w:r>
              <w:rPr>
                <w:spacing w:val="-1"/>
                <w:sz w:val="21"/>
              </w:rPr>
              <w:t>有调蓄雨水功能的绿地和水体的面积之和占绿地面</w:t>
            </w:r>
          </w:p>
          <w:p w14:paraId="0BC9D33B">
            <w:pPr>
              <w:pStyle w:val="13"/>
              <w:spacing w:before="105"/>
              <w:ind w:left="107"/>
              <w:rPr>
                <w:sz w:val="21"/>
              </w:rPr>
            </w:pPr>
            <w:r>
              <w:rPr>
                <w:spacing w:val="-4"/>
                <w:sz w:val="21"/>
              </w:rPr>
              <w:t>积的比例</w:t>
            </w:r>
            <w:r>
              <w:rPr>
                <w:rFonts w:ascii="Times New Roman" w:eastAsia="Times New Roman"/>
                <w:spacing w:val="-4"/>
                <w:sz w:val="21"/>
              </w:rPr>
              <w:t>%</w:t>
            </w:r>
            <w:r>
              <w:rPr>
                <w:spacing w:val="-10"/>
                <w:sz w:val="21"/>
              </w:rPr>
              <w:t>。</w:t>
            </w:r>
          </w:p>
        </w:tc>
        <w:tc>
          <w:tcPr>
            <w:tcW w:w="3413" w:type="dxa"/>
          </w:tcPr>
          <w:p w14:paraId="2CEA903F">
            <w:pPr>
              <w:pStyle w:val="13"/>
              <w:spacing w:before="66"/>
              <w:ind w:left="107"/>
              <w:rPr>
                <w:rFonts w:ascii="Times New Roman"/>
                <w:sz w:val="21"/>
              </w:rPr>
            </w:pPr>
            <w:r>
              <w:rPr>
                <w:rFonts w:ascii="Times New Roman"/>
                <w:spacing w:val="-2"/>
                <w:sz w:val="21"/>
              </w:rPr>
              <w:t>41.67</w:t>
            </w:r>
          </w:p>
        </w:tc>
      </w:tr>
    </w:tbl>
    <w:p w14:paraId="00131460">
      <w:pPr>
        <w:pStyle w:val="12"/>
        <w:numPr>
          <w:ilvl w:val="3"/>
          <w:numId w:val="4"/>
        </w:numPr>
        <w:tabs>
          <w:tab w:val="left" w:pos="1220"/>
        </w:tabs>
        <w:spacing w:before="56" w:after="0" w:line="240" w:lineRule="auto"/>
        <w:ind w:left="1220" w:right="0" w:hanging="212"/>
        <w:jc w:val="left"/>
        <w:rPr>
          <w:rFonts w:ascii="Wingdings" w:hAnsi="Wingdings" w:eastAsia="Wingdings"/>
          <w:sz w:val="19"/>
        </w:rPr>
      </w:pPr>
      <w:r>
        <w:rPr>
          <w:rFonts w:hint="eastAsia" w:ascii="宋体" w:hAnsi="宋体" w:eastAsia="宋体"/>
          <w:b/>
          <w:spacing w:val="-3"/>
          <w:sz w:val="21"/>
        </w:rPr>
        <w:t>合理衔接和引导屋面雨水、道路雨水进入地面生态设施</w:t>
      </w:r>
    </w:p>
    <w:p w14:paraId="6531BD0D">
      <w:pPr>
        <w:pStyle w:val="4"/>
        <w:spacing w:before="105" w:line="333" w:lineRule="auto"/>
        <w:ind w:left="1520" w:right="880"/>
      </w:pPr>
      <w:r>
        <w:rPr>
          <w:spacing w:val="-2"/>
        </w:rPr>
        <w:t>简要描述场地内屋面雨水、道路雨水进入地面生态设施的衔接和引导设计，及相应</w:t>
      </w:r>
      <w:r>
        <w:t>的径流污染控制措施。（</w:t>
      </w:r>
      <w:r>
        <w:rPr>
          <w:rFonts w:ascii="Times New Roman" w:eastAsia="Times New Roman"/>
        </w:rPr>
        <w:t xml:space="preserve">300 </w:t>
      </w:r>
      <w:r>
        <w:t>字以内）</w:t>
      </w:r>
    </w:p>
    <w:p w14:paraId="222962F9">
      <w:pPr>
        <w:spacing w:after="0" w:line="333" w:lineRule="auto"/>
        <w:sectPr>
          <w:headerReference r:id="rId33" w:type="default"/>
          <w:footerReference r:id="rId34" w:type="default"/>
          <w:pgSz w:w="11910" w:h="16840"/>
          <w:pgMar w:top="1100" w:right="920" w:bottom="1180" w:left="1000" w:header="878" w:footer="993" w:gutter="0"/>
          <w:cols w:space="720" w:num="1"/>
        </w:sectPr>
      </w:pPr>
    </w:p>
    <w:p w14:paraId="35025A38">
      <w:pPr>
        <w:pStyle w:val="4"/>
        <w:rPr>
          <w:sz w:val="20"/>
        </w:rPr>
      </w:pPr>
    </w:p>
    <w:p w14:paraId="03DCE8AD">
      <w:pPr>
        <w:pStyle w:val="4"/>
        <w:rPr>
          <w:sz w:val="20"/>
        </w:rPr>
      </w:pPr>
    </w:p>
    <w:p w14:paraId="72B10EB5">
      <w:pPr>
        <w:pStyle w:val="4"/>
        <w:rPr>
          <w:sz w:val="20"/>
        </w:rPr>
      </w:pPr>
    </w:p>
    <w:p w14:paraId="372337A6">
      <w:pPr>
        <w:pStyle w:val="4"/>
        <w:rPr>
          <w:sz w:val="20"/>
        </w:rPr>
      </w:pPr>
    </w:p>
    <w:p w14:paraId="3096AA09">
      <w:pPr>
        <w:pStyle w:val="4"/>
        <w:rPr>
          <w:sz w:val="20"/>
        </w:rPr>
      </w:pPr>
    </w:p>
    <w:p w14:paraId="71C781E2">
      <w:pPr>
        <w:pStyle w:val="4"/>
        <w:rPr>
          <w:sz w:val="20"/>
        </w:rPr>
      </w:pPr>
    </w:p>
    <w:p w14:paraId="1C17635F">
      <w:pPr>
        <w:pStyle w:val="4"/>
        <w:spacing w:before="5"/>
        <w:rPr>
          <w:sz w:val="22"/>
        </w:rPr>
      </w:pPr>
    </w:p>
    <w:p w14:paraId="23F5E747">
      <w:pPr>
        <w:pStyle w:val="12"/>
        <w:numPr>
          <w:ilvl w:val="3"/>
          <w:numId w:val="4"/>
        </w:numPr>
        <w:tabs>
          <w:tab w:val="left" w:pos="1220"/>
        </w:tabs>
        <w:spacing w:before="78" w:after="0" w:line="331" w:lineRule="auto"/>
        <w:ind w:left="1220" w:right="5391" w:hanging="212"/>
        <w:jc w:val="left"/>
        <w:rPr>
          <w:rFonts w:ascii="Wingdings" w:hAnsi="Wingdings" w:eastAsia="Wingdings"/>
          <w:sz w:val="19"/>
        </w:rPr>
      </w:pPr>
      <w:r>
        <w:pict>
          <v:rect id="docshape573" o:spid="_x0000_s1919" o:spt="1" style="position:absolute;left:0pt;margin-left:90pt;margin-top:-91.95pt;height:0.7pt;width:415.3pt;mso-position-horizontal-relative:page;z-index:-251412480;mso-width-relative:page;mso-height-relative:page;" fillcolor="#000000" filled="t" stroked="f" coordsize="21600,21600">
            <v:path/>
            <v:fill on="t" focussize="0,0"/>
            <v:stroke on="f"/>
            <v:imagedata o:title=""/>
            <o:lock v:ext="edit"/>
          </v:rect>
        </w:pict>
      </w:r>
      <w:r>
        <w:pict>
          <v:shape id="docshape574" o:spid="_x0000_s1920" style="position:absolute;left:0pt;margin-left:89.6pt;margin-top:-75.15pt;height:57.45pt;width:416.05pt;mso-position-horizontal-relative:page;z-index:-251412480;mso-width-relative:page;mso-height-relative:page;" filled="f" stroked="t" coordorigin="1792,-1503" coordsize="8321,1149" path="m1792,-1499l10113,-1499m1792,-355l10113,-355m1797,-1503l1797,-359m10108,-1503l10108,-359e">
            <v:path arrowok="t"/>
            <v:fill on="f" focussize="0,0"/>
            <v:stroke weight="0.48pt" color="#000000"/>
            <v:imagedata o:title=""/>
            <o:lock v:ext="edit"/>
          </v:shape>
        </w:pict>
      </w:r>
      <w:r>
        <w:rPr>
          <w:rFonts w:hint="eastAsia" w:ascii="宋体" w:hAnsi="宋体" w:eastAsia="宋体"/>
          <w:b/>
          <w:spacing w:val="-2"/>
          <w:sz w:val="21"/>
        </w:rPr>
        <w:t>硬质铺装地面中透水铺装面积的比例</w:t>
      </w:r>
      <w:r>
        <w:rPr>
          <w:rFonts w:hint="eastAsia" w:ascii="宋体" w:hAnsi="宋体" w:eastAsia="宋体"/>
          <w:spacing w:val="-2"/>
          <w:sz w:val="21"/>
        </w:rPr>
        <w:t>透水铺装面积之和：</w:t>
      </w:r>
      <w:r>
        <w:rPr>
          <w:rFonts w:ascii="Times New Roman" w:hAnsi="Times New Roman" w:eastAsia="Times New Roman"/>
          <w:spacing w:val="-2"/>
          <w:sz w:val="21"/>
        </w:rPr>
        <w:t>m</w:t>
      </w:r>
      <w:r>
        <w:rPr>
          <w:rFonts w:ascii="Times New Roman" w:hAnsi="Times New Roman" w:eastAsia="Times New Roman"/>
          <w:spacing w:val="-2"/>
          <w:sz w:val="21"/>
          <w:vertAlign w:val="superscript"/>
        </w:rPr>
        <w:t>2</w:t>
      </w:r>
    </w:p>
    <w:p w14:paraId="34DD69F5">
      <w:pPr>
        <w:pStyle w:val="4"/>
        <w:spacing w:before="4"/>
        <w:ind w:left="1220"/>
        <w:rPr>
          <w:rFonts w:ascii="Times New Roman" w:eastAsia="Times New Roman"/>
          <w:sz w:val="13"/>
        </w:rPr>
      </w:pPr>
      <w:r>
        <w:rPr>
          <w:spacing w:val="-3"/>
        </w:rPr>
        <w:t>硬质铺装地面面积：</w:t>
      </w:r>
      <w:r>
        <w:rPr>
          <w:rFonts w:ascii="Times New Roman" w:eastAsia="Times New Roman"/>
          <w:spacing w:val="-5"/>
        </w:rPr>
        <w:t>m</w:t>
      </w:r>
      <w:r>
        <w:rPr>
          <w:rFonts w:ascii="Times New Roman" w:eastAsia="Times New Roman"/>
          <w:spacing w:val="-5"/>
          <w:position w:val="7"/>
          <w:sz w:val="13"/>
        </w:rPr>
        <w:t>2</w:t>
      </w:r>
    </w:p>
    <w:p w14:paraId="4C2157F2">
      <w:pPr>
        <w:pStyle w:val="4"/>
        <w:spacing w:before="105"/>
        <w:ind w:left="1220"/>
        <w:rPr>
          <w:rFonts w:ascii="Times New Roman" w:eastAsia="Times New Roman"/>
        </w:rPr>
      </w:pPr>
      <w:r>
        <w:drawing>
          <wp:anchor distT="0" distB="0" distL="0" distR="0" simplePos="0" relativeHeight="251902976" behindDoc="1" locked="0" layoutInCell="1" allowOverlap="1">
            <wp:simplePos x="0" y="0"/>
            <wp:positionH relativeFrom="page">
              <wp:posOffset>1153795</wp:posOffset>
            </wp:positionH>
            <wp:positionV relativeFrom="paragraph">
              <wp:posOffset>155575</wp:posOffset>
            </wp:positionV>
            <wp:extent cx="5218430" cy="5252085"/>
            <wp:effectExtent l="0" t="0" r="0" b="0"/>
            <wp:wrapNone/>
            <wp:docPr id="1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spacing w:val="-3"/>
        </w:rPr>
        <w:t>硬质铺装地面中透水铺装面积的比例：</w:t>
      </w:r>
      <w:r>
        <w:rPr>
          <w:rFonts w:ascii="Times New Roman" w:eastAsia="Times New Roman"/>
          <w:spacing w:val="-5"/>
        </w:rPr>
        <w:t>%</w:t>
      </w:r>
    </w:p>
    <w:p w14:paraId="3135B750">
      <w:pPr>
        <w:pStyle w:val="4"/>
        <w:spacing w:before="108" w:after="52"/>
        <w:ind w:left="3903"/>
      </w:pPr>
      <w:r>
        <w:rPr>
          <w:spacing w:val="-3"/>
        </w:rPr>
        <w:t>透水铺装面积统计计算</w:t>
      </w:r>
    </w:p>
    <w:tbl>
      <w:tblPr>
        <w:tblStyle w:val="9"/>
        <w:tblW w:w="0" w:type="auto"/>
        <w:tblInd w:w="26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410"/>
        <w:gridCol w:w="1559"/>
      </w:tblGrid>
      <w:tr w14:paraId="393B2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675" w:type="dxa"/>
          </w:tcPr>
          <w:p w14:paraId="6089B573">
            <w:pPr>
              <w:pStyle w:val="13"/>
              <w:spacing w:before="53"/>
              <w:ind w:left="107"/>
              <w:rPr>
                <w:sz w:val="21"/>
              </w:rPr>
            </w:pPr>
            <w:r>
              <w:rPr>
                <w:spacing w:val="-8"/>
                <w:sz w:val="21"/>
              </w:rPr>
              <w:t>序号</w:t>
            </w:r>
          </w:p>
        </w:tc>
        <w:tc>
          <w:tcPr>
            <w:tcW w:w="2410" w:type="dxa"/>
          </w:tcPr>
          <w:p w14:paraId="765CD653">
            <w:pPr>
              <w:pStyle w:val="13"/>
              <w:spacing w:before="53"/>
              <w:ind w:left="107"/>
              <w:rPr>
                <w:sz w:val="21"/>
              </w:rPr>
            </w:pPr>
            <w:r>
              <w:rPr>
                <w:spacing w:val="-4"/>
                <w:sz w:val="21"/>
              </w:rPr>
              <w:t>透水铺装类型</w:t>
            </w:r>
          </w:p>
        </w:tc>
        <w:tc>
          <w:tcPr>
            <w:tcW w:w="1559" w:type="dxa"/>
          </w:tcPr>
          <w:p w14:paraId="246862F9">
            <w:pPr>
              <w:pStyle w:val="13"/>
              <w:spacing w:before="53"/>
              <w:ind w:left="106"/>
              <w:rPr>
                <w:sz w:val="21"/>
              </w:rPr>
            </w:pPr>
            <w:r>
              <w:rPr>
                <w:spacing w:val="-2"/>
                <w:sz w:val="21"/>
              </w:rPr>
              <w:t>面积</w:t>
            </w:r>
            <w:r>
              <w:rPr>
                <w:spacing w:val="-4"/>
                <w:sz w:val="21"/>
              </w:rPr>
              <w:t>（</w:t>
            </w:r>
            <w:r>
              <w:rPr>
                <w:rFonts w:ascii="Times New Roman" w:eastAsia="Times New Roman"/>
                <w:spacing w:val="-4"/>
                <w:sz w:val="21"/>
              </w:rPr>
              <w:t>m</w:t>
            </w:r>
            <w:r>
              <w:rPr>
                <w:rFonts w:ascii="Times New Roman" w:eastAsia="Times New Roman"/>
                <w:spacing w:val="-4"/>
                <w:sz w:val="21"/>
                <w:vertAlign w:val="superscript"/>
              </w:rPr>
              <w:t>2</w:t>
            </w:r>
            <w:r>
              <w:rPr>
                <w:spacing w:val="-4"/>
                <w:sz w:val="21"/>
                <w:vertAlign w:val="baseline"/>
              </w:rPr>
              <w:t>）</w:t>
            </w:r>
          </w:p>
        </w:tc>
      </w:tr>
      <w:tr w14:paraId="4AD3B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75" w:type="dxa"/>
          </w:tcPr>
          <w:p w14:paraId="699CBE96">
            <w:pPr>
              <w:pStyle w:val="13"/>
              <w:spacing w:before="66"/>
              <w:ind w:left="107"/>
              <w:rPr>
                <w:rFonts w:ascii="Times New Roman"/>
                <w:sz w:val="21"/>
              </w:rPr>
            </w:pPr>
            <w:r>
              <w:rPr>
                <w:rFonts w:ascii="Times New Roman"/>
                <w:w w:val="99"/>
                <w:sz w:val="21"/>
              </w:rPr>
              <w:t>1</w:t>
            </w:r>
          </w:p>
        </w:tc>
        <w:tc>
          <w:tcPr>
            <w:tcW w:w="2410" w:type="dxa"/>
          </w:tcPr>
          <w:p w14:paraId="3FC024C4">
            <w:pPr>
              <w:pStyle w:val="13"/>
              <w:spacing w:before="52"/>
              <w:ind w:left="107"/>
              <w:rPr>
                <w:sz w:val="21"/>
              </w:rPr>
            </w:pPr>
            <w:r>
              <w:rPr>
                <w:spacing w:val="-5"/>
                <w:sz w:val="21"/>
              </w:rPr>
              <w:t>植草砖</w:t>
            </w:r>
          </w:p>
        </w:tc>
        <w:tc>
          <w:tcPr>
            <w:tcW w:w="1559" w:type="dxa"/>
          </w:tcPr>
          <w:p w14:paraId="5928CD54">
            <w:pPr>
              <w:pStyle w:val="13"/>
              <w:rPr>
                <w:rFonts w:ascii="Times New Roman"/>
                <w:sz w:val="20"/>
              </w:rPr>
            </w:pPr>
          </w:p>
        </w:tc>
      </w:tr>
      <w:tr w14:paraId="710F5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675" w:type="dxa"/>
          </w:tcPr>
          <w:p w14:paraId="3B02AD26">
            <w:pPr>
              <w:pStyle w:val="13"/>
              <w:spacing w:before="66"/>
              <w:ind w:left="107"/>
              <w:rPr>
                <w:rFonts w:ascii="Times New Roman"/>
                <w:sz w:val="21"/>
              </w:rPr>
            </w:pPr>
            <w:r>
              <w:rPr>
                <w:rFonts w:ascii="Times New Roman"/>
                <w:w w:val="99"/>
                <w:sz w:val="21"/>
              </w:rPr>
              <w:t>2</w:t>
            </w:r>
          </w:p>
        </w:tc>
        <w:tc>
          <w:tcPr>
            <w:tcW w:w="2410" w:type="dxa"/>
          </w:tcPr>
          <w:p w14:paraId="0A8467B1">
            <w:pPr>
              <w:pStyle w:val="13"/>
              <w:spacing w:before="52"/>
              <w:ind w:left="107"/>
              <w:rPr>
                <w:sz w:val="21"/>
              </w:rPr>
            </w:pPr>
            <w:r>
              <w:rPr>
                <w:spacing w:val="-7"/>
                <w:sz w:val="21"/>
              </w:rPr>
              <w:t>透水沥青</w:t>
            </w:r>
          </w:p>
        </w:tc>
        <w:tc>
          <w:tcPr>
            <w:tcW w:w="1559" w:type="dxa"/>
          </w:tcPr>
          <w:p w14:paraId="1E5C56F5">
            <w:pPr>
              <w:pStyle w:val="13"/>
              <w:rPr>
                <w:rFonts w:ascii="Times New Roman"/>
                <w:sz w:val="20"/>
              </w:rPr>
            </w:pPr>
          </w:p>
        </w:tc>
      </w:tr>
      <w:tr w14:paraId="7062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75" w:type="dxa"/>
          </w:tcPr>
          <w:p w14:paraId="12B7FA42">
            <w:pPr>
              <w:pStyle w:val="13"/>
              <w:spacing w:before="65"/>
              <w:ind w:left="107"/>
              <w:rPr>
                <w:rFonts w:ascii="Times New Roman"/>
                <w:sz w:val="21"/>
              </w:rPr>
            </w:pPr>
            <w:r>
              <w:rPr>
                <w:rFonts w:ascii="Times New Roman"/>
                <w:w w:val="99"/>
                <w:sz w:val="21"/>
              </w:rPr>
              <w:t>3</w:t>
            </w:r>
          </w:p>
        </w:tc>
        <w:tc>
          <w:tcPr>
            <w:tcW w:w="2410" w:type="dxa"/>
          </w:tcPr>
          <w:p w14:paraId="6401E38C">
            <w:pPr>
              <w:pStyle w:val="13"/>
              <w:spacing w:before="51"/>
              <w:ind w:left="107"/>
              <w:rPr>
                <w:sz w:val="21"/>
              </w:rPr>
            </w:pPr>
            <w:r>
              <w:rPr>
                <w:spacing w:val="-4"/>
                <w:sz w:val="21"/>
              </w:rPr>
              <w:t>透水混凝土</w:t>
            </w:r>
          </w:p>
        </w:tc>
        <w:tc>
          <w:tcPr>
            <w:tcW w:w="1559" w:type="dxa"/>
          </w:tcPr>
          <w:p w14:paraId="6D4D58DD">
            <w:pPr>
              <w:pStyle w:val="13"/>
              <w:rPr>
                <w:rFonts w:ascii="Times New Roman"/>
                <w:sz w:val="20"/>
              </w:rPr>
            </w:pPr>
          </w:p>
        </w:tc>
      </w:tr>
      <w:tr w14:paraId="59F07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75" w:type="dxa"/>
          </w:tcPr>
          <w:p w14:paraId="749CDA57">
            <w:pPr>
              <w:pStyle w:val="13"/>
              <w:spacing w:before="65"/>
              <w:ind w:left="107"/>
              <w:rPr>
                <w:rFonts w:ascii="Times New Roman"/>
                <w:sz w:val="21"/>
              </w:rPr>
            </w:pPr>
            <w:r>
              <w:rPr>
                <w:rFonts w:ascii="Times New Roman"/>
                <w:w w:val="99"/>
                <w:sz w:val="21"/>
              </w:rPr>
              <w:t>4</w:t>
            </w:r>
          </w:p>
        </w:tc>
        <w:tc>
          <w:tcPr>
            <w:tcW w:w="2410" w:type="dxa"/>
          </w:tcPr>
          <w:p w14:paraId="72295839">
            <w:pPr>
              <w:pStyle w:val="13"/>
              <w:spacing w:before="51"/>
              <w:ind w:left="107"/>
              <w:rPr>
                <w:sz w:val="21"/>
              </w:rPr>
            </w:pPr>
            <w:r>
              <w:rPr>
                <w:spacing w:val="-7"/>
                <w:sz w:val="21"/>
              </w:rPr>
              <w:t>透水地砖</w:t>
            </w:r>
          </w:p>
        </w:tc>
        <w:tc>
          <w:tcPr>
            <w:tcW w:w="1559" w:type="dxa"/>
          </w:tcPr>
          <w:p w14:paraId="1EE91162">
            <w:pPr>
              <w:pStyle w:val="13"/>
              <w:rPr>
                <w:rFonts w:ascii="Times New Roman"/>
                <w:sz w:val="20"/>
              </w:rPr>
            </w:pPr>
          </w:p>
        </w:tc>
      </w:tr>
      <w:tr w14:paraId="35B4C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675" w:type="dxa"/>
          </w:tcPr>
          <w:p w14:paraId="3ADFEF9C">
            <w:pPr>
              <w:pStyle w:val="13"/>
              <w:spacing w:before="65"/>
              <w:ind w:left="107"/>
              <w:rPr>
                <w:rFonts w:ascii="Times New Roman"/>
                <w:sz w:val="21"/>
              </w:rPr>
            </w:pPr>
            <w:r>
              <w:rPr>
                <w:rFonts w:ascii="Times New Roman"/>
                <w:w w:val="99"/>
                <w:sz w:val="21"/>
              </w:rPr>
              <w:t>5</w:t>
            </w:r>
          </w:p>
        </w:tc>
        <w:tc>
          <w:tcPr>
            <w:tcW w:w="2410" w:type="dxa"/>
          </w:tcPr>
          <w:p w14:paraId="53DBD71E">
            <w:pPr>
              <w:pStyle w:val="13"/>
              <w:spacing w:before="51"/>
              <w:ind w:left="107"/>
              <w:rPr>
                <w:sz w:val="21"/>
              </w:rPr>
            </w:pPr>
            <w:r>
              <w:rPr>
                <w:spacing w:val="-8"/>
                <w:sz w:val="21"/>
              </w:rPr>
              <w:t>其他</w:t>
            </w:r>
          </w:p>
        </w:tc>
        <w:tc>
          <w:tcPr>
            <w:tcW w:w="1559" w:type="dxa"/>
          </w:tcPr>
          <w:p w14:paraId="156981E4">
            <w:pPr>
              <w:pStyle w:val="13"/>
              <w:rPr>
                <w:rFonts w:ascii="Times New Roman"/>
                <w:sz w:val="20"/>
              </w:rPr>
            </w:pPr>
          </w:p>
        </w:tc>
      </w:tr>
      <w:tr w14:paraId="5B109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675" w:type="dxa"/>
          </w:tcPr>
          <w:p w14:paraId="104BACF4">
            <w:pPr>
              <w:pStyle w:val="13"/>
              <w:rPr>
                <w:rFonts w:ascii="Times New Roman"/>
                <w:sz w:val="20"/>
              </w:rPr>
            </w:pPr>
          </w:p>
        </w:tc>
        <w:tc>
          <w:tcPr>
            <w:tcW w:w="2410" w:type="dxa"/>
          </w:tcPr>
          <w:p w14:paraId="227FEC5B">
            <w:pPr>
              <w:pStyle w:val="13"/>
              <w:rPr>
                <w:rFonts w:ascii="Times New Roman"/>
                <w:sz w:val="20"/>
              </w:rPr>
            </w:pPr>
          </w:p>
        </w:tc>
        <w:tc>
          <w:tcPr>
            <w:tcW w:w="1559" w:type="dxa"/>
          </w:tcPr>
          <w:p w14:paraId="10418664">
            <w:pPr>
              <w:pStyle w:val="13"/>
              <w:rPr>
                <w:rFonts w:ascii="Times New Roman"/>
                <w:sz w:val="20"/>
              </w:rPr>
            </w:pPr>
          </w:p>
        </w:tc>
      </w:tr>
      <w:tr w14:paraId="781D9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675" w:type="dxa"/>
          </w:tcPr>
          <w:p w14:paraId="4424E4FE">
            <w:pPr>
              <w:pStyle w:val="13"/>
              <w:rPr>
                <w:rFonts w:ascii="Times New Roman"/>
                <w:sz w:val="20"/>
              </w:rPr>
            </w:pPr>
          </w:p>
        </w:tc>
        <w:tc>
          <w:tcPr>
            <w:tcW w:w="2410" w:type="dxa"/>
          </w:tcPr>
          <w:p w14:paraId="6C709BD0">
            <w:pPr>
              <w:pStyle w:val="13"/>
              <w:rPr>
                <w:rFonts w:ascii="Times New Roman"/>
                <w:sz w:val="20"/>
              </w:rPr>
            </w:pPr>
          </w:p>
        </w:tc>
        <w:tc>
          <w:tcPr>
            <w:tcW w:w="1559" w:type="dxa"/>
          </w:tcPr>
          <w:p w14:paraId="55E867C7">
            <w:pPr>
              <w:pStyle w:val="13"/>
              <w:rPr>
                <w:rFonts w:ascii="Times New Roman"/>
                <w:sz w:val="20"/>
              </w:rPr>
            </w:pPr>
          </w:p>
        </w:tc>
      </w:tr>
      <w:tr w14:paraId="0496D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085" w:type="dxa"/>
            <w:gridSpan w:val="2"/>
          </w:tcPr>
          <w:p w14:paraId="7F2BBCE4">
            <w:pPr>
              <w:pStyle w:val="13"/>
              <w:spacing w:before="51"/>
              <w:ind w:left="107"/>
              <w:rPr>
                <w:sz w:val="21"/>
              </w:rPr>
            </w:pPr>
            <w:r>
              <w:rPr>
                <w:spacing w:val="-4"/>
                <w:sz w:val="21"/>
              </w:rPr>
              <w:t>硬质铺装总面积</w:t>
            </w:r>
          </w:p>
        </w:tc>
        <w:tc>
          <w:tcPr>
            <w:tcW w:w="1559" w:type="dxa"/>
          </w:tcPr>
          <w:p w14:paraId="31F327F8">
            <w:pPr>
              <w:pStyle w:val="13"/>
              <w:rPr>
                <w:rFonts w:ascii="Times New Roman"/>
                <w:sz w:val="20"/>
              </w:rPr>
            </w:pPr>
          </w:p>
        </w:tc>
      </w:tr>
      <w:tr w14:paraId="7714C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3085" w:type="dxa"/>
            <w:gridSpan w:val="2"/>
          </w:tcPr>
          <w:p w14:paraId="780BBD6B">
            <w:pPr>
              <w:pStyle w:val="13"/>
              <w:spacing w:before="51"/>
              <w:ind w:left="107"/>
              <w:rPr>
                <w:sz w:val="21"/>
              </w:rPr>
            </w:pPr>
            <w:r>
              <w:rPr>
                <w:spacing w:val="-1"/>
                <w:sz w:val="21"/>
              </w:rPr>
              <w:t>硬质铺装地面中透水铺装面积</w:t>
            </w:r>
          </w:p>
          <w:p w14:paraId="066F6E17">
            <w:pPr>
              <w:pStyle w:val="13"/>
              <w:spacing w:before="106"/>
              <w:ind w:left="107"/>
              <w:rPr>
                <w:sz w:val="21"/>
              </w:rPr>
            </w:pPr>
            <w:r>
              <w:rPr>
                <w:spacing w:val="-4"/>
                <w:sz w:val="21"/>
              </w:rPr>
              <w:t>的比例</w:t>
            </w:r>
            <w:r>
              <w:rPr>
                <w:spacing w:val="-5"/>
                <w:sz w:val="21"/>
              </w:rPr>
              <w:t>（</w:t>
            </w:r>
            <w:r>
              <w:rPr>
                <w:rFonts w:ascii="Times New Roman" w:eastAsia="Times New Roman"/>
                <w:spacing w:val="-5"/>
                <w:sz w:val="21"/>
              </w:rPr>
              <w:t>%</w:t>
            </w:r>
            <w:r>
              <w:rPr>
                <w:spacing w:val="-5"/>
                <w:sz w:val="21"/>
              </w:rPr>
              <w:t>）</w:t>
            </w:r>
          </w:p>
        </w:tc>
        <w:tc>
          <w:tcPr>
            <w:tcW w:w="1559" w:type="dxa"/>
          </w:tcPr>
          <w:p w14:paraId="6537968A">
            <w:pPr>
              <w:pStyle w:val="13"/>
              <w:rPr>
                <w:rFonts w:ascii="Times New Roman"/>
                <w:sz w:val="20"/>
              </w:rPr>
            </w:pPr>
          </w:p>
        </w:tc>
      </w:tr>
    </w:tbl>
    <w:p w14:paraId="553CD4FA">
      <w:pPr>
        <w:pStyle w:val="4"/>
        <w:spacing w:before="54"/>
        <w:ind w:left="800"/>
      </w:pPr>
      <w:r>
        <w:pict>
          <v:shape id="docshape575" o:spid="_x0000_s1921" style="position:absolute;left:0pt;margin-left:88.75pt;margin-top:18.85pt;height:57.45pt;width:417.8pt;mso-position-horizontal-relative:page;mso-wrap-distance-bottom:0pt;mso-wrap-distance-top:0pt;z-index:-251342848;mso-width-relative:page;mso-height-relative:page;" filled="f" stroked="t" coordorigin="1775,377" coordsize="8356,1149" path="m1775,382l10131,382m1775,1526l10131,1526m1780,377l1780,1521m10126,377l10126,1521e">
            <v:path arrowok="t"/>
            <v:fill on="f" focussize="0,0"/>
            <v:stroke weight="0.48pt" color="#000000"/>
            <v:imagedata o:title=""/>
            <o:lock v:ext="edit"/>
            <w10:wrap type="topAndBottom"/>
          </v:shape>
        </w:pict>
      </w:r>
      <w:r>
        <w:rPr>
          <w:spacing w:val="-2"/>
        </w:rPr>
        <w:t>当透水铺装下为地下室顶板时，简要描述雨水的渗透方式（</w:t>
      </w:r>
      <w:r>
        <w:rPr>
          <w:rFonts w:ascii="Times New Roman" w:eastAsia="Times New Roman"/>
          <w:spacing w:val="-2"/>
        </w:rPr>
        <w:t>200</w:t>
      </w:r>
      <w:r>
        <w:rPr>
          <w:spacing w:val="-2"/>
        </w:rPr>
        <w:t>字以内）</w:t>
      </w:r>
      <w:r>
        <w:rPr>
          <w:spacing w:val="-10"/>
        </w:rPr>
        <w:t>。</w:t>
      </w:r>
    </w:p>
    <w:p w14:paraId="2446A27C">
      <w:pPr>
        <w:pStyle w:val="4"/>
        <w:spacing w:before="9"/>
        <w:rPr>
          <w:sz w:val="26"/>
        </w:rPr>
      </w:pPr>
    </w:p>
    <w:p w14:paraId="1E832B5C">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531D129D">
      <w:pPr>
        <w:pStyle w:val="4"/>
        <w:spacing w:before="10"/>
        <w:rPr>
          <w:b/>
          <w:sz w:val="18"/>
        </w:rPr>
      </w:pPr>
    </w:p>
    <w:p w14:paraId="1DF7247B">
      <w:pPr>
        <w:spacing w:before="0"/>
        <w:ind w:left="1160" w:right="0" w:firstLine="0"/>
        <w:jc w:val="left"/>
        <w:rPr>
          <w:b/>
          <w:sz w:val="21"/>
        </w:rPr>
      </w:pPr>
      <w:r>
        <w:rPr>
          <w:b/>
          <w:spacing w:val="-3"/>
          <w:sz w:val="21"/>
        </w:rPr>
        <w:t>建议提交材料及技术要求：</w:t>
      </w:r>
    </w:p>
    <w:p w14:paraId="2E905CDE">
      <w:pPr>
        <w:pStyle w:val="4"/>
        <w:spacing w:before="2"/>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352"/>
        <w:gridCol w:w="851"/>
        <w:gridCol w:w="1276"/>
      </w:tblGrid>
      <w:tr w14:paraId="6BC4D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5986DF12">
            <w:pPr>
              <w:pStyle w:val="13"/>
              <w:spacing w:before="15"/>
              <w:ind w:left="108"/>
              <w:rPr>
                <w:b/>
                <w:sz w:val="22"/>
              </w:rPr>
            </w:pPr>
            <w:r>
              <w:rPr>
                <w:b/>
                <w:spacing w:val="-6"/>
                <w:sz w:val="22"/>
              </w:rPr>
              <w:t>专业</w:t>
            </w:r>
          </w:p>
          <w:p w14:paraId="489F60CA">
            <w:pPr>
              <w:pStyle w:val="13"/>
              <w:spacing w:before="30" w:line="277"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5F6B3D2F">
            <w:pPr>
              <w:pStyle w:val="13"/>
              <w:spacing w:before="171"/>
              <w:ind w:left="104"/>
              <w:rPr>
                <w:b/>
                <w:sz w:val="22"/>
              </w:rPr>
            </w:pPr>
            <w:r>
              <w:rPr>
                <w:b/>
                <w:spacing w:val="-4"/>
                <w:sz w:val="22"/>
              </w:rPr>
              <w:t>材料名称</w:t>
            </w:r>
          </w:p>
        </w:tc>
        <w:tc>
          <w:tcPr>
            <w:tcW w:w="4352" w:type="dxa"/>
            <w:tcBorders>
              <w:left w:val="single" w:color="000000" w:sz="6" w:space="0"/>
              <w:bottom w:val="single" w:color="000000" w:sz="6" w:space="0"/>
              <w:right w:val="single" w:color="000000" w:sz="6" w:space="0"/>
            </w:tcBorders>
            <w:shd w:val="clear" w:color="auto" w:fill="DBE4F0"/>
          </w:tcPr>
          <w:p w14:paraId="7D147458">
            <w:pPr>
              <w:pStyle w:val="13"/>
              <w:spacing w:before="171"/>
              <w:ind w:left="104"/>
              <w:rPr>
                <w:b/>
                <w:sz w:val="22"/>
              </w:rPr>
            </w:pPr>
            <w:r>
              <w:rPr>
                <w:b/>
                <w:spacing w:val="-4"/>
                <w:sz w:val="22"/>
              </w:rPr>
              <w:t>技术要求</w:t>
            </w:r>
          </w:p>
        </w:tc>
        <w:tc>
          <w:tcPr>
            <w:tcW w:w="851" w:type="dxa"/>
            <w:tcBorders>
              <w:left w:val="single" w:color="000000" w:sz="6" w:space="0"/>
              <w:bottom w:val="single" w:color="000000" w:sz="6" w:space="0"/>
              <w:right w:val="single" w:color="000000" w:sz="6" w:space="0"/>
            </w:tcBorders>
            <w:shd w:val="clear" w:color="auto" w:fill="DBE4F0"/>
          </w:tcPr>
          <w:p w14:paraId="456472E6">
            <w:pPr>
              <w:pStyle w:val="13"/>
              <w:spacing w:before="15"/>
              <w:ind w:left="105"/>
              <w:rPr>
                <w:b/>
                <w:sz w:val="22"/>
              </w:rPr>
            </w:pPr>
            <w:r>
              <w:rPr>
                <w:b/>
                <w:spacing w:val="-6"/>
                <w:sz w:val="22"/>
              </w:rPr>
              <w:t>评价</w:t>
            </w:r>
          </w:p>
          <w:p w14:paraId="6C8CFBF8">
            <w:pPr>
              <w:pStyle w:val="13"/>
              <w:spacing w:before="30" w:line="277" w:lineRule="exact"/>
              <w:ind w:left="105"/>
              <w:rPr>
                <w:b/>
                <w:sz w:val="22"/>
              </w:rPr>
            </w:pPr>
            <w:r>
              <w:rPr>
                <w:b/>
                <w:spacing w:val="-6"/>
                <w:sz w:val="22"/>
              </w:rPr>
              <w:t>阶段</w:t>
            </w:r>
          </w:p>
        </w:tc>
        <w:tc>
          <w:tcPr>
            <w:tcW w:w="1276" w:type="dxa"/>
            <w:tcBorders>
              <w:left w:val="single" w:color="000000" w:sz="6" w:space="0"/>
              <w:bottom w:val="single" w:color="000000" w:sz="6" w:space="0"/>
            </w:tcBorders>
            <w:shd w:val="clear" w:color="auto" w:fill="DBE4F0"/>
          </w:tcPr>
          <w:p w14:paraId="16E204F8">
            <w:pPr>
              <w:pStyle w:val="13"/>
              <w:spacing w:before="171"/>
              <w:ind w:left="104"/>
              <w:rPr>
                <w:b/>
                <w:sz w:val="22"/>
              </w:rPr>
            </w:pPr>
            <w:r>
              <w:rPr>
                <w:b/>
                <w:spacing w:val="-4"/>
                <w:sz w:val="22"/>
              </w:rPr>
              <w:t>建筑类型</w:t>
            </w:r>
          </w:p>
        </w:tc>
      </w:tr>
      <w:tr w14:paraId="12F0D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724" w:type="dxa"/>
            <w:vMerge w:val="restart"/>
            <w:tcBorders>
              <w:top w:val="single" w:color="000000" w:sz="6" w:space="0"/>
              <w:bottom w:val="single" w:color="000000" w:sz="6" w:space="0"/>
              <w:right w:val="single" w:color="000000" w:sz="6" w:space="0"/>
            </w:tcBorders>
          </w:tcPr>
          <w:p w14:paraId="22980826">
            <w:pPr>
              <w:pStyle w:val="13"/>
              <w:rPr>
                <w:b/>
                <w:sz w:val="22"/>
              </w:rPr>
            </w:pPr>
          </w:p>
          <w:p w14:paraId="01174B40">
            <w:pPr>
              <w:pStyle w:val="13"/>
              <w:rPr>
                <w:b/>
                <w:sz w:val="22"/>
              </w:rPr>
            </w:pPr>
          </w:p>
          <w:p w14:paraId="0F54528D">
            <w:pPr>
              <w:pStyle w:val="13"/>
              <w:rPr>
                <w:b/>
                <w:sz w:val="22"/>
              </w:rPr>
            </w:pPr>
          </w:p>
          <w:p w14:paraId="52B91C59">
            <w:pPr>
              <w:pStyle w:val="13"/>
              <w:spacing w:before="11"/>
              <w:rPr>
                <w:b/>
                <w:sz w:val="15"/>
              </w:rPr>
            </w:pPr>
          </w:p>
          <w:p w14:paraId="753E3DE5">
            <w:pPr>
              <w:pStyle w:val="13"/>
              <w:spacing w:line="266" w:lineRule="auto"/>
              <w:ind w:left="108" w:right="159"/>
              <w:rPr>
                <w:b/>
                <w:sz w:val="22"/>
              </w:rPr>
            </w:pPr>
            <w:r>
              <w:rPr>
                <w:b/>
                <w:spacing w:val="-6"/>
                <w:sz w:val="22"/>
              </w:rPr>
              <w:t>建筑设计</w:t>
            </w:r>
          </w:p>
        </w:tc>
        <w:tc>
          <w:tcPr>
            <w:tcW w:w="1176" w:type="dxa"/>
            <w:vMerge w:val="restart"/>
            <w:tcBorders>
              <w:top w:val="single" w:color="000000" w:sz="6" w:space="0"/>
              <w:left w:val="single" w:color="000000" w:sz="6" w:space="0"/>
              <w:bottom w:val="single" w:color="000000" w:sz="6" w:space="0"/>
              <w:right w:val="single" w:color="000000" w:sz="6" w:space="0"/>
            </w:tcBorders>
          </w:tcPr>
          <w:p w14:paraId="778EC7C0">
            <w:pPr>
              <w:pStyle w:val="13"/>
              <w:rPr>
                <w:b/>
                <w:sz w:val="22"/>
              </w:rPr>
            </w:pPr>
          </w:p>
          <w:p w14:paraId="3C6C29C5">
            <w:pPr>
              <w:pStyle w:val="13"/>
              <w:rPr>
                <w:b/>
                <w:sz w:val="22"/>
              </w:rPr>
            </w:pPr>
          </w:p>
          <w:p w14:paraId="16DF05FB">
            <w:pPr>
              <w:pStyle w:val="13"/>
              <w:rPr>
                <w:b/>
                <w:sz w:val="22"/>
              </w:rPr>
            </w:pPr>
          </w:p>
          <w:p w14:paraId="4697CD1C">
            <w:pPr>
              <w:pStyle w:val="13"/>
              <w:spacing w:before="11"/>
              <w:rPr>
                <w:b/>
                <w:sz w:val="15"/>
              </w:rPr>
            </w:pPr>
          </w:p>
          <w:p w14:paraId="3C22F5EB">
            <w:pPr>
              <w:pStyle w:val="13"/>
              <w:spacing w:line="266" w:lineRule="auto"/>
              <w:ind w:left="104" w:right="171"/>
              <w:rPr>
                <w:b/>
                <w:sz w:val="22"/>
              </w:rPr>
            </w:pPr>
            <w:r>
              <w:rPr>
                <w:b/>
                <w:spacing w:val="-4"/>
                <w:sz w:val="22"/>
              </w:rPr>
              <w:t>建筑总平</w:t>
            </w:r>
            <w:r>
              <w:rPr>
                <w:b/>
                <w:spacing w:val="-6"/>
                <w:sz w:val="22"/>
              </w:rPr>
              <w:t>面图</w:t>
            </w:r>
          </w:p>
        </w:tc>
        <w:tc>
          <w:tcPr>
            <w:tcW w:w="4352" w:type="dxa"/>
            <w:vMerge w:val="restart"/>
            <w:tcBorders>
              <w:top w:val="single" w:color="000000" w:sz="6" w:space="0"/>
              <w:left w:val="single" w:color="000000" w:sz="6" w:space="0"/>
              <w:bottom w:val="single" w:color="000000" w:sz="6" w:space="0"/>
              <w:right w:val="single" w:color="000000" w:sz="6" w:space="0"/>
            </w:tcBorders>
          </w:tcPr>
          <w:p w14:paraId="7E97DB5D">
            <w:pPr>
              <w:pStyle w:val="13"/>
              <w:rPr>
                <w:b/>
                <w:sz w:val="22"/>
              </w:rPr>
            </w:pPr>
          </w:p>
          <w:p w14:paraId="6F3EFCC4">
            <w:pPr>
              <w:pStyle w:val="13"/>
              <w:rPr>
                <w:b/>
                <w:sz w:val="22"/>
              </w:rPr>
            </w:pPr>
          </w:p>
          <w:p w14:paraId="67E9194D">
            <w:pPr>
              <w:pStyle w:val="13"/>
              <w:rPr>
                <w:b/>
                <w:sz w:val="22"/>
              </w:rPr>
            </w:pPr>
          </w:p>
          <w:p w14:paraId="44E8310E">
            <w:pPr>
              <w:pStyle w:val="13"/>
              <w:spacing w:before="11"/>
              <w:rPr>
                <w:b/>
                <w:sz w:val="15"/>
              </w:rPr>
            </w:pPr>
          </w:p>
          <w:p w14:paraId="4C42CB2C">
            <w:pPr>
              <w:pStyle w:val="13"/>
              <w:spacing w:line="266" w:lineRule="auto"/>
              <w:ind w:left="104" w:right="49"/>
              <w:rPr>
                <w:sz w:val="22"/>
              </w:rPr>
            </w:pPr>
            <w:r>
              <w:rPr>
                <w:spacing w:val="-2"/>
                <w:sz w:val="22"/>
              </w:rPr>
              <w:t>应包括项目总用地面积，总户数、总人口、等技术经济指标</w:t>
            </w:r>
          </w:p>
        </w:tc>
        <w:tc>
          <w:tcPr>
            <w:tcW w:w="851" w:type="dxa"/>
            <w:tcBorders>
              <w:top w:val="single" w:color="000000" w:sz="6" w:space="0"/>
              <w:left w:val="single" w:color="000000" w:sz="6" w:space="0"/>
              <w:bottom w:val="single" w:color="000000" w:sz="6" w:space="0"/>
              <w:right w:val="single" w:color="000000" w:sz="6" w:space="0"/>
            </w:tcBorders>
          </w:tcPr>
          <w:p w14:paraId="6DEE1B01">
            <w:pPr>
              <w:pStyle w:val="13"/>
              <w:spacing w:before="5"/>
              <w:rPr>
                <w:b/>
                <w:sz w:val="32"/>
              </w:rPr>
            </w:pPr>
          </w:p>
          <w:p w14:paraId="0B73B13E">
            <w:pPr>
              <w:pStyle w:val="13"/>
              <w:spacing w:line="266" w:lineRule="auto"/>
              <w:ind w:left="105" w:right="178"/>
              <w:rPr>
                <w:sz w:val="22"/>
              </w:rPr>
            </w:pPr>
            <w:r>
              <w:rPr>
                <w:spacing w:val="-6"/>
                <w:sz w:val="22"/>
              </w:rPr>
              <w:t>预评</w:t>
            </w:r>
            <w:r>
              <w:rPr>
                <w:spacing w:val="-4"/>
                <w:sz w:val="22"/>
              </w:rPr>
              <w:t>价/评</w:t>
            </w:r>
            <w:r>
              <w:rPr>
                <w:spacing w:val="-10"/>
                <w:sz w:val="22"/>
              </w:rPr>
              <w:t>价</w:t>
            </w:r>
          </w:p>
        </w:tc>
        <w:tc>
          <w:tcPr>
            <w:tcW w:w="1276" w:type="dxa"/>
            <w:tcBorders>
              <w:top w:val="single" w:color="000000" w:sz="6" w:space="0"/>
              <w:left w:val="single" w:color="000000" w:sz="6" w:space="0"/>
              <w:bottom w:val="single" w:color="000000" w:sz="6" w:space="0"/>
            </w:tcBorders>
          </w:tcPr>
          <w:p w14:paraId="3ABB6843">
            <w:pPr>
              <w:pStyle w:val="13"/>
              <w:rPr>
                <w:b/>
                <w:sz w:val="22"/>
              </w:rPr>
            </w:pPr>
          </w:p>
          <w:p w14:paraId="0536AAC6">
            <w:pPr>
              <w:pStyle w:val="13"/>
              <w:rPr>
                <w:b/>
                <w:sz w:val="22"/>
              </w:rPr>
            </w:pPr>
          </w:p>
          <w:p w14:paraId="07935CF5">
            <w:pPr>
              <w:pStyle w:val="13"/>
              <w:spacing w:before="163"/>
              <w:ind w:left="104"/>
              <w:rPr>
                <w:sz w:val="22"/>
              </w:rPr>
            </w:pPr>
            <w:r>
              <w:rPr>
                <w:spacing w:val="-6"/>
                <w:sz w:val="22"/>
              </w:rPr>
              <w:t>居建</w:t>
            </w:r>
          </w:p>
        </w:tc>
      </w:tr>
      <w:tr w14:paraId="79AAE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24" w:type="dxa"/>
            <w:vMerge w:val="continue"/>
            <w:tcBorders>
              <w:top w:val="nil"/>
              <w:bottom w:val="single" w:color="000000" w:sz="6" w:space="0"/>
              <w:right w:val="single" w:color="000000" w:sz="6" w:space="0"/>
            </w:tcBorders>
          </w:tcPr>
          <w:p w14:paraId="2BDD879B">
            <w:pPr>
              <w:rPr>
                <w:sz w:val="2"/>
                <w:szCs w:val="2"/>
              </w:rPr>
            </w:pPr>
          </w:p>
        </w:tc>
        <w:tc>
          <w:tcPr>
            <w:tcW w:w="1176" w:type="dxa"/>
            <w:vMerge w:val="continue"/>
            <w:tcBorders>
              <w:top w:val="nil"/>
              <w:left w:val="single" w:color="000000" w:sz="6" w:space="0"/>
              <w:bottom w:val="single" w:color="000000" w:sz="6" w:space="0"/>
              <w:right w:val="single" w:color="000000" w:sz="6" w:space="0"/>
            </w:tcBorders>
          </w:tcPr>
          <w:p w14:paraId="3AE375BE">
            <w:pPr>
              <w:rPr>
                <w:sz w:val="2"/>
                <w:szCs w:val="2"/>
              </w:rPr>
            </w:pPr>
          </w:p>
        </w:tc>
        <w:tc>
          <w:tcPr>
            <w:tcW w:w="4352" w:type="dxa"/>
            <w:vMerge w:val="continue"/>
            <w:tcBorders>
              <w:top w:val="nil"/>
              <w:left w:val="single" w:color="000000" w:sz="6" w:space="0"/>
              <w:bottom w:val="single" w:color="000000" w:sz="6" w:space="0"/>
              <w:right w:val="single" w:color="000000" w:sz="6" w:space="0"/>
            </w:tcBorders>
          </w:tcPr>
          <w:p w14:paraId="4FD2478A">
            <w:pPr>
              <w:rPr>
                <w:sz w:val="2"/>
                <w:szCs w:val="2"/>
              </w:rPr>
            </w:pPr>
          </w:p>
        </w:tc>
        <w:tc>
          <w:tcPr>
            <w:tcW w:w="851" w:type="dxa"/>
            <w:tcBorders>
              <w:top w:val="single" w:color="000000" w:sz="6" w:space="0"/>
              <w:left w:val="single" w:color="000000" w:sz="6" w:space="0"/>
              <w:bottom w:val="single" w:color="000000" w:sz="6" w:space="0"/>
              <w:right w:val="single" w:color="000000" w:sz="6" w:space="0"/>
            </w:tcBorders>
          </w:tcPr>
          <w:p w14:paraId="4881CF35">
            <w:pPr>
              <w:pStyle w:val="13"/>
              <w:spacing w:before="17"/>
              <w:ind w:left="105"/>
              <w:rPr>
                <w:sz w:val="22"/>
              </w:rPr>
            </w:pPr>
            <w:r>
              <w:rPr>
                <w:spacing w:val="-6"/>
                <w:sz w:val="22"/>
              </w:rPr>
              <w:t>预评</w:t>
            </w:r>
          </w:p>
          <w:p w14:paraId="60AE75D9">
            <w:pPr>
              <w:pStyle w:val="13"/>
              <w:spacing w:line="310" w:lineRule="atLeast"/>
              <w:ind w:left="105" w:right="178"/>
              <w:rPr>
                <w:sz w:val="22"/>
              </w:rPr>
            </w:pPr>
            <w:r>
              <w:rPr>
                <w:spacing w:val="-4"/>
                <w:sz w:val="22"/>
              </w:rPr>
              <w:t>价/评</w:t>
            </w:r>
            <w:r>
              <w:rPr>
                <w:spacing w:val="-10"/>
                <w:sz w:val="22"/>
              </w:rPr>
              <w:t>价</w:t>
            </w:r>
          </w:p>
        </w:tc>
        <w:tc>
          <w:tcPr>
            <w:tcW w:w="1276" w:type="dxa"/>
            <w:tcBorders>
              <w:top w:val="single" w:color="000000" w:sz="6" w:space="0"/>
              <w:left w:val="single" w:color="000000" w:sz="6" w:space="0"/>
              <w:bottom w:val="single" w:color="000000" w:sz="6" w:space="0"/>
            </w:tcBorders>
          </w:tcPr>
          <w:p w14:paraId="7916BFB2">
            <w:pPr>
              <w:pStyle w:val="13"/>
              <w:spacing w:before="8"/>
              <w:rPr>
                <w:b/>
                <w:sz w:val="25"/>
              </w:rPr>
            </w:pPr>
          </w:p>
          <w:p w14:paraId="61772A0D">
            <w:pPr>
              <w:pStyle w:val="13"/>
              <w:ind w:left="104"/>
              <w:rPr>
                <w:sz w:val="22"/>
              </w:rPr>
            </w:pPr>
            <w:r>
              <w:rPr>
                <w:spacing w:val="-6"/>
                <w:sz w:val="22"/>
              </w:rPr>
              <w:t>居建</w:t>
            </w:r>
          </w:p>
        </w:tc>
      </w:tr>
    </w:tbl>
    <w:p w14:paraId="397E1BF4">
      <w:pPr>
        <w:spacing w:after="0"/>
        <w:rPr>
          <w:sz w:val="22"/>
        </w:rPr>
        <w:sectPr>
          <w:pgSz w:w="11910" w:h="16840"/>
          <w:pgMar w:top="1100" w:right="920" w:bottom="1180" w:left="1000" w:header="878" w:footer="993" w:gutter="0"/>
          <w:cols w:space="720" w:num="1"/>
        </w:sectPr>
      </w:pPr>
    </w:p>
    <w:p w14:paraId="37B9E629">
      <w:pPr>
        <w:pStyle w:val="4"/>
        <w:spacing w:before="1"/>
        <w:rPr>
          <w:b/>
          <w:sz w:val="25"/>
        </w:rPr>
      </w:pPr>
      <w:r>
        <w:pict>
          <v:rect id="docshape576" o:spid="_x0000_s1922" o:spt="1" style="position:absolute;left:0pt;margin-left:90pt;margin-top:55.2pt;height:0.7pt;width:415.3pt;mso-position-horizontal-relative:page;mso-position-vertical-relative:page;z-index:-251411456;mso-width-relative:page;mso-height-relative:page;" fillcolor="#000000" filled="t" stroked="f" coordsize="21600,21600">
            <v:path/>
            <v:fill on="t" focussize="0,0"/>
            <v:stroke on="f"/>
            <v:imagedata o:title=""/>
            <o:lock v:ext="edit"/>
          </v:rect>
        </w:pict>
      </w:r>
    </w:p>
    <w:tbl>
      <w:tblPr>
        <w:tblStyle w:val="9"/>
        <w:tblW w:w="0" w:type="auto"/>
        <w:tblInd w:w="79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4"/>
        <w:gridCol w:w="1176"/>
        <w:gridCol w:w="4352"/>
        <w:gridCol w:w="851"/>
        <w:gridCol w:w="1276"/>
      </w:tblGrid>
      <w:tr w14:paraId="56C59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724" w:type="dxa"/>
            <w:vMerge w:val="restart"/>
            <w:tcBorders>
              <w:left w:val="single" w:color="000000" w:sz="4" w:space="0"/>
            </w:tcBorders>
          </w:tcPr>
          <w:p w14:paraId="416C10FF">
            <w:pPr>
              <w:pStyle w:val="13"/>
              <w:rPr>
                <w:b/>
                <w:sz w:val="22"/>
              </w:rPr>
            </w:pPr>
          </w:p>
          <w:p w14:paraId="515E4A1C">
            <w:pPr>
              <w:pStyle w:val="13"/>
              <w:spacing w:before="6"/>
              <w:rPr>
                <w:b/>
                <w:sz w:val="28"/>
              </w:rPr>
            </w:pPr>
          </w:p>
          <w:p w14:paraId="614CCBD5">
            <w:pPr>
              <w:pStyle w:val="13"/>
              <w:spacing w:line="266" w:lineRule="auto"/>
              <w:ind w:left="108" w:right="159"/>
              <w:rPr>
                <w:b/>
                <w:sz w:val="22"/>
              </w:rPr>
            </w:pPr>
            <w:r>
              <w:rPr>
                <w:b/>
                <w:spacing w:val="-6"/>
                <w:sz w:val="22"/>
              </w:rPr>
              <w:t>景观设计</w:t>
            </w:r>
          </w:p>
        </w:tc>
        <w:tc>
          <w:tcPr>
            <w:tcW w:w="1176" w:type="dxa"/>
          </w:tcPr>
          <w:p w14:paraId="0FA0E29B">
            <w:pPr>
              <w:pStyle w:val="13"/>
              <w:spacing w:before="172" w:line="266" w:lineRule="auto"/>
              <w:ind w:left="104" w:right="171"/>
              <w:rPr>
                <w:b/>
                <w:sz w:val="22"/>
              </w:rPr>
            </w:pPr>
            <w:r>
              <w:rPr>
                <w:b/>
                <w:spacing w:val="-4"/>
                <w:sz w:val="22"/>
              </w:rPr>
              <w:t>景观总平</w:t>
            </w:r>
            <w:r>
              <w:rPr>
                <w:b/>
                <w:spacing w:val="-6"/>
                <w:sz w:val="22"/>
              </w:rPr>
              <w:t>面图</w:t>
            </w:r>
          </w:p>
        </w:tc>
        <w:tc>
          <w:tcPr>
            <w:tcW w:w="4352" w:type="dxa"/>
          </w:tcPr>
          <w:p w14:paraId="70918A51">
            <w:pPr>
              <w:pStyle w:val="13"/>
              <w:spacing w:before="172" w:line="266" w:lineRule="auto"/>
              <w:ind w:left="104" w:right="92"/>
              <w:rPr>
                <w:sz w:val="22"/>
              </w:rPr>
            </w:pPr>
            <w:r>
              <w:rPr>
                <w:spacing w:val="-4"/>
                <w:sz w:val="22"/>
              </w:rPr>
              <w:t>应体现项目红线范围内下凹绿地、雨水花园</w:t>
            </w:r>
            <w:r>
              <w:rPr>
                <w:spacing w:val="-2"/>
                <w:sz w:val="22"/>
              </w:rPr>
              <w:t>的位置和面积（指标要求与自评一致）</w:t>
            </w:r>
          </w:p>
        </w:tc>
        <w:tc>
          <w:tcPr>
            <w:tcW w:w="851" w:type="dxa"/>
          </w:tcPr>
          <w:p w14:paraId="0B79CC03">
            <w:pPr>
              <w:pStyle w:val="13"/>
              <w:spacing w:before="16" w:line="266" w:lineRule="auto"/>
              <w:ind w:left="105" w:right="178"/>
              <w:rPr>
                <w:sz w:val="22"/>
              </w:rPr>
            </w:pPr>
            <w:r>
              <w:rPr>
                <w:spacing w:val="-6"/>
                <w:sz w:val="22"/>
              </w:rPr>
              <w:t>预评</w:t>
            </w:r>
            <w:r>
              <w:rPr>
                <w:spacing w:val="-5"/>
                <w:sz w:val="22"/>
              </w:rPr>
              <w:t>价/评</w:t>
            </w:r>
          </w:p>
          <w:p w14:paraId="617FE598">
            <w:pPr>
              <w:pStyle w:val="13"/>
              <w:spacing w:line="274" w:lineRule="exact"/>
              <w:ind w:left="105"/>
              <w:rPr>
                <w:sz w:val="22"/>
              </w:rPr>
            </w:pPr>
            <w:r>
              <w:rPr>
                <w:w w:val="100"/>
                <w:sz w:val="22"/>
              </w:rPr>
              <w:t>价</w:t>
            </w:r>
          </w:p>
        </w:tc>
        <w:tc>
          <w:tcPr>
            <w:tcW w:w="1276" w:type="dxa"/>
            <w:tcBorders>
              <w:right w:val="single" w:color="000000" w:sz="4" w:space="0"/>
            </w:tcBorders>
          </w:tcPr>
          <w:p w14:paraId="4C787642">
            <w:pPr>
              <w:pStyle w:val="13"/>
              <w:spacing w:before="7"/>
              <w:rPr>
                <w:b/>
                <w:sz w:val="25"/>
              </w:rPr>
            </w:pPr>
          </w:p>
          <w:p w14:paraId="3656C2A3">
            <w:pPr>
              <w:pStyle w:val="13"/>
              <w:ind w:left="104"/>
              <w:rPr>
                <w:sz w:val="22"/>
              </w:rPr>
            </w:pPr>
            <w:r>
              <w:rPr>
                <w:spacing w:val="-6"/>
                <w:sz w:val="22"/>
              </w:rPr>
              <w:t>居建</w:t>
            </w:r>
          </w:p>
        </w:tc>
      </w:tr>
      <w:tr w14:paraId="226A4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724" w:type="dxa"/>
            <w:vMerge w:val="continue"/>
            <w:tcBorders>
              <w:top w:val="nil"/>
              <w:left w:val="single" w:color="000000" w:sz="4" w:space="0"/>
            </w:tcBorders>
          </w:tcPr>
          <w:p w14:paraId="060148DE">
            <w:pPr>
              <w:rPr>
                <w:sz w:val="2"/>
                <w:szCs w:val="2"/>
              </w:rPr>
            </w:pPr>
          </w:p>
        </w:tc>
        <w:tc>
          <w:tcPr>
            <w:tcW w:w="1176" w:type="dxa"/>
          </w:tcPr>
          <w:p w14:paraId="26900FA4">
            <w:pPr>
              <w:pStyle w:val="13"/>
              <w:spacing w:before="171" w:line="266" w:lineRule="auto"/>
              <w:ind w:left="104" w:right="171"/>
              <w:rPr>
                <w:b/>
                <w:sz w:val="22"/>
              </w:rPr>
            </w:pPr>
            <w:r>
              <w:rPr>
                <w:b/>
                <w:spacing w:val="-4"/>
                <w:sz w:val="22"/>
              </w:rPr>
              <w:t>景观设计</w:t>
            </w:r>
            <w:r>
              <w:rPr>
                <w:b/>
                <w:spacing w:val="-6"/>
                <w:sz w:val="22"/>
              </w:rPr>
              <w:t>详图</w:t>
            </w:r>
          </w:p>
        </w:tc>
        <w:tc>
          <w:tcPr>
            <w:tcW w:w="4352" w:type="dxa"/>
          </w:tcPr>
          <w:p w14:paraId="0927EFBF">
            <w:pPr>
              <w:pStyle w:val="13"/>
              <w:spacing w:before="171" w:line="266" w:lineRule="auto"/>
              <w:ind w:left="104" w:right="92"/>
              <w:rPr>
                <w:sz w:val="22"/>
              </w:rPr>
            </w:pPr>
            <w:r>
              <w:rPr>
                <w:spacing w:val="-4"/>
                <w:sz w:val="22"/>
              </w:rPr>
              <w:t>应体现提供下凹绿地、雨水花园剖面设计详</w:t>
            </w:r>
            <w:r>
              <w:rPr>
                <w:spacing w:val="-2"/>
                <w:sz w:val="22"/>
              </w:rPr>
              <w:t>图，并应体现与周边道路的高差</w:t>
            </w:r>
          </w:p>
        </w:tc>
        <w:tc>
          <w:tcPr>
            <w:tcW w:w="851" w:type="dxa"/>
          </w:tcPr>
          <w:p w14:paraId="6BA2A3E6">
            <w:pPr>
              <w:pStyle w:val="13"/>
              <w:spacing w:before="15" w:line="266" w:lineRule="auto"/>
              <w:ind w:left="105" w:right="178"/>
              <w:rPr>
                <w:sz w:val="22"/>
              </w:rPr>
            </w:pPr>
            <w:r>
              <w:rPr>
                <w:spacing w:val="-6"/>
                <w:sz w:val="22"/>
              </w:rPr>
              <w:t>预评</w:t>
            </w:r>
            <w:r>
              <w:rPr>
                <w:spacing w:val="-5"/>
                <w:sz w:val="22"/>
              </w:rPr>
              <w:t>价/评</w:t>
            </w:r>
          </w:p>
          <w:p w14:paraId="3B24ACCB">
            <w:pPr>
              <w:pStyle w:val="13"/>
              <w:spacing w:line="275" w:lineRule="exact"/>
              <w:ind w:left="105"/>
              <w:rPr>
                <w:sz w:val="22"/>
              </w:rPr>
            </w:pPr>
            <w:r>
              <w:rPr>
                <w:w w:val="100"/>
                <w:sz w:val="22"/>
              </w:rPr>
              <w:t>价</w:t>
            </w:r>
          </w:p>
        </w:tc>
        <w:tc>
          <w:tcPr>
            <w:tcW w:w="1276" w:type="dxa"/>
            <w:tcBorders>
              <w:right w:val="single" w:color="000000" w:sz="4" w:space="0"/>
            </w:tcBorders>
          </w:tcPr>
          <w:p w14:paraId="6385F19A">
            <w:pPr>
              <w:pStyle w:val="13"/>
              <w:spacing w:before="6"/>
              <w:rPr>
                <w:b/>
                <w:sz w:val="25"/>
              </w:rPr>
            </w:pPr>
          </w:p>
          <w:p w14:paraId="36A0681E">
            <w:pPr>
              <w:pStyle w:val="13"/>
              <w:spacing w:before="1"/>
              <w:ind w:left="104"/>
              <w:rPr>
                <w:sz w:val="22"/>
              </w:rPr>
            </w:pPr>
            <w:r>
              <w:rPr>
                <w:spacing w:val="-6"/>
                <w:sz w:val="22"/>
              </w:rPr>
              <w:t>居建</w:t>
            </w:r>
          </w:p>
        </w:tc>
      </w:tr>
      <w:tr w14:paraId="0A6B6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724" w:type="dxa"/>
            <w:tcBorders>
              <w:left w:val="single" w:color="000000" w:sz="4" w:space="0"/>
            </w:tcBorders>
          </w:tcPr>
          <w:p w14:paraId="162F536F">
            <w:pPr>
              <w:pStyle w:val="13"/>
              <w:rPr>
                <w:rFonts w:ascii="Times New Roman"/>
                <w:sz w:val="20"/>
              </w:rPr>
            </w:pPr>
          </w:p>
        </w:tc>
        <w:tc>
          <w:tcPr>
            <w:tcW w:w="1176" w:type="dxa"/>
          </w:tcPr>
          <w:p w14:paraId="2E15A568">
            <w:pPr>
              <w:pStyle w:val="13"/>
              <w:spacing w:before="173" w:line="266" w:lineRule="auto"/>
              <w:ind w:left="104" w:right="171"/>
              <w:rPr>
                <w:b/>
                <w:sz w:val="22"/>
              </w:rPr>
            </w:pPr>
            <w:r>
              <w:rPr>
                <w:b/>
                <w:spacing w:val="-4"/>
                <w:sz w:val="22"/>
              </w:rPr>
              <w:t>场地铺装平面图</w:t>
            </w:r>
          </w:p>
        </w:tc>
        <w:tc>
          <w:tcPr>
            <w:tcW w:w="4352" w:type="dxa"/>
          </w:tcPr>
          <w:p w14:paraId="49C6592A">
            <w:pPr>
              <w:pStyle w:val="13"/>
              <w:spacing w:before="173" w:line="266" w:lineRule="auto"/>
              <w:ind w:left="104" w:right="49"/>
              <w:rPr>
                <w:sz w:val="22"/>
              </w:rPr>
            </w:pPr>
            <w:r>
              <w:rPr>
                <w:spacing w:val="-2"/>
                <w:sz w:val="22"/>
              </w:rPr>
              <w:t>应标明在场地铺装图中室外透水地面位置、面积、铺装材料等（指标要求与自评一致</w:t>
            </w:r>
            <w:r>
              <w:rPr>
                <w:spacing w:val="-10"/>
                <w:sz w:val="22"/>
              </w:rPr>
              <w:t>）</w:t>
            </w:r>
          </w:p>
        </w:tc>
        <w:tc>
          <w:tcPr>
            <w:tcW w:w="851" w:type="dxa"/>
          </w:tcPr>
          <w:p w14:paraId="3278BC47">
            <w:pPr>
              <w:pStyle w:val="13"/>
              <w:spacing w:before="17"/>
              <w:ind w:left="105"/>
              <w:rPr>
                <w:sz w:val="22"/>
              </w:rPr>
            </w:pPr>
            <w:r>
              <w:rPr>
                <w:spacing w:val="-6"/>
                <w:sz w:val="22"/>
              </w:rPr>
              <w:t>预评</w:t>
            </w:r>
          </w:p>
          <w:p w14:paraId="336BB9EE">
            <w:pPr>
              <w:pStyle w:val="13"/>
              <w:spacing w:line="310" w:lineRule="atLeast"/>
              <w:ind w:left="105" w:right="178"/>
              <w:rPr>
                <w:sz w:val="22"/>
              </w:rPr>
            </w:pPr>
            <w:r>
              <w:rPr>
                <w:spacing w:val="-4"/>
                <w:sz w:val="22"/>
              </w:rPr>
              <w:t>价/评</w:t>
            </w:r>
            <w:r>
              <w:rPr>
                <w:spacing w:val="-10"/>
                <w:sz w:val="22"/>
              </w:rPr>
              <w:t>价</w:t>
            </w:r>
          </w:p>
        </w:tc>
        <w:tc>
          <w:tcPr>
            <w:tcW w:w="1276" w:type="dxa"/>
            <w:tcBorders>
              <w:right w:val="single" w:color="000000" w:sz="4" w:space="0"/>
            </w:tcBorders>
          </w:tcPr>
          <w:p w14:paraId="27EA0144">
            <w:pPr>
              <w:pStyle w:val="13"/>
              <w:spacing w:before="8"/>
              <w:rPr>
                <w:b/>
                <w:sz w:val="25"/>
              </w:rPr>
            </w:pPr>
          </w:p>
          <w:p w14:paraId="7D15AB91">
            <w:pPr>
              <w:pStyle w:val="13"/>
              <w:ind w:left="104"/>
              <w:rPr>
                <w:sz w:val="22"/>
              </w:rPr>
            </w:pPr>
            <w:r>
              <w:rPr>
                <w:spacing w:val="-6"/>
                <w:sz w:val="22"/>
              </w:rPr>
              <w:t>居建</w:t>
            </w:r>
          </w:p>
        </w:tc>
      </w:tr>
      <w:tr w14:paraId="6CD11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724" w:type="dxa"/>
            <w:tcBorders>
              <w:left w:val="single" w:color="000000" w:sz="4" w:space="0"/>
            </w:tcBorders>
          </w:tcPr>
          <w:p w14:paraId="34325077">
            <w:pPr>
              <w:pStyle w:val="13"/>
              <w:spacing w:before="16" w:line="266" w:lineRule="auto"/>
              <w:ind w:left="108" w:right="159"/>
              <w:rPr>
                <w:b/>
                <w:sz w:val="22"/>
              </w:rPr>
            </w:pPr>
            <w:r>
              <w:rPr>
                <w:b/>
                <w:spacing w:val="-6"/>
                <w:sz w:val="22"/>
              </w:rPr>
              <w:t>给排水设</w:t>
            </w:r>
          </w:p>
          <w:p w14:paraId="2F1E7628">
            <w:pPr>
              <w:pStyle w:val="13"/>
              <w:spacing w:line="274" w:lineRule="exact"/>
              <w:ind w:left="108"/>
              <w:rPr>
                <w:b/>
                <w:sz w:val="22"/>
              </w:rPr>
            </w:pPr>
            <w:r>
              <w:rPr>
                <w:b/>
                <w:w w:val="100"/>
                <w:sz w:val="22"/>
              </w:rPr>
              <w:t>计</w:t>
            </w:r>
          </w:p>
        </w:tc>
        <w:tc>
          <w:tcPr>
            <w:tcW w:w="1176" w:type="dxa"/>
          </w:tcPr>
          <w:p w14:paraId="2FF4A35B">
            <w:pPr>
              <w:pStyle w:val="13"/>
              <w:spacing w:before="172" w:line="266" w:lineRule="auto"/>
              <w:ind w:left="104" w:right="171"/>
              <w:rPr>
                <w:b/>
                <w:sz w:val="22"/>
              </w:rPr>
            </w:pPr>
            <w:r>
              <w:rPr>
                <w:b/>
                <w:spacing w:val="-4"/>
                <w:sz w:val="22"/>
              </w:rPr>
              <w:t>场地雨水排水图</w:t>
            </w:r>
          </w:p>
        </w:tc>
        <w:tc>
          <w:tcPr>
            <w:tcW w:w="4352" w:type="dxa"/>
          </w:tcPr>
          <w:p w14:paraId="297FDF1E">
            <w:pPr>
              <w:pStyle w:val="13"/>
              <w:spacing w:before="172" w:line="266" w:lineRule="auto"/>
              <w:ind w:left="104" w:right="92"/>
              <w:rPr>
                <w:sz w:val="22"/>
              </w:rPr>
            </w:pPr>
            <w:r>
              <w:rPr>
                <w:spacing w:val="-4"/>
                <w:sz w:val="22"/>
              </w:rPr>
              <w:t>应提供屋面雨水、道路雨水排水图纸，并提</w:t>
            </w:r>
            <w:r>
              <w:rPr>
                <w:spacing w:val="-2"/>
                <w:sz w:val="22"/>
              </w:rPr>
              <w:t>供其进入地面生态设施的设计图</w:t>
            </w:r>
          </w:p>
        </w:tc>
        <w:tc>
          <w:tcPr>
            <w:tcW w:w="851" w:type="dxa"/>
          </w:tcPr>
          <w:p w14:paraId="59878B21">
            <w:pPr>
              <w:pStyle w:val="13"/>
              <w:spacing w:before="16" w:line="266" w:lineRule="auto"/>
              <w:ind w:left="105" w:right="178"/>
              <w:rPr>
                <w:sz w:val="22"/>
              </w:rPr>
            </w:pPr>
            <w:r>
              <w:rPr>
                <w:spacing w:val="-6"/>
                <w:sz w:val="22"/>
              </w:rPr>
              <w:t>预评</w:t>
            </w:r>
            <w:r>
              <w:rPr>
                <w:spacing w:val="-5"/>
                <w:sz w:val="22"/>
              </w:rPr>
              <w:t>价/评</w:t>
            </w:r>
          </w:p>
          <w:p w14:paraId="65CA3574">
            <w:pPr>
              <w:pStyle w:val="13"/>
              <w:spacing w:line="274" w:lineRule="exact"/>
              <w:ind w:left="105"/>
              <w:rPr>
                <w:sz w:val="22"/>
              </w:rPr>
            </w:pPr>
            <w:r>
              <w:rPr>
                <w:w w:val="100"/>
                <w:sz w:val="22"/>
              </w:rPr>
              <w:t>价</w:t>
            </w:r>
          </w:p>
        </w:tc>
        <w:tc>
          <w:tcPr>
            <w:tcW w:w="1276" w:type="dxa"/>
            <w:tcBorders>
              <w:right w:val="single" w:color="000000" w:sz="4" w:space="0"/>
            </w:tcBorders>
          </w:tcPr>
          <w:p w14:paraId="7F011AED">
            <w:pPr>
              <w:pStyle w:val="13"/>
              <w:spacing w:before="8"/>
              <w:rPr>
                <w:b/>
                <w:sz w:val="25"/>
              </w:rPr>
            </w:pPr>
          </w:p>
          <w:p w14:paraId="7CDC0717">
            <w:pPr>
              <w:pStyle w:val="13"/>
              <w:ind w:left="104"/>
              <w:rPr>
                <w:sz w:val="22"/>
              </w:rPr>
            </w:pPr>
            <w:r>
              <w:rPr>
                <w:spacing w:val="-6"/>
                <w:sz w:val="22"/>
              </w:rPr>
              <w:t>居建</w:t>
            </w:r>
          </w:p>
        </w:tc>
      </w:tr>
      <w:tr w14:paraId="5F3C0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724" w:type="dxa"/>
            <w:vMerge w:val="restart"/>
            <w:tcBorders>
              <w:left w:val="single" w:color="000000" w:sz="4" w:space="0"/>
              <w:bottom w:val="single" w:color="000000" w:sz="4" w:space="0"/>
            </w:tcBorders>
          </w:tcPr>
          <w:p w14:paraId="7333FC3A">
            <w:pPr>
              <w:pStyle w:val="13"/>
              <w:rPr>
                <w:b/>
                <w:sz w:val="22"/>
              </w:rPr>
            </w:pPr>
          </w:p>
          <w:p w14:paraId="582C83AF">
            <w:pPr>
              <w:pStyle w:val="13"/>
              <w:rPr>
                <w:b/>
                <w:sz w:val="22"/>
              </w:rPr>
            </w:pPr>
          </w:p>
          <w:p w14:paraId="7A13E5F0">
            <w:pPr>
              <w:pStyle w:val="13"/>
              <w:rPr>
                <w:b/>
                <w:sz w:val="22"/>
              </w:rPr>
            </w:pPr>
          </w:p>
          <w:p w14:paraId="7EB502EA">
            <w:pPr>
              <w:pStyle w:val="13"/>
              <w:spacing w:before="7"/>
              <w:rPr>
                <w:b/>
                <w:sz w:val="21"/>
              </w:rPr>
            </w:pPr>
          </w:p>
          <w:p w14:paraId="293F08E4">
            <w:pPr>
              <w:pStyle w:val="13"/>
              <w:spacing w:line="266" w:lineRule="auto"/>
              <w:ind w:left="108" w:right="159"/>
              <w:rPr>
                <w:b/>
                <w:sz w:val="22"/>
              </w:rPr>
            </w:pPr>
            <w:r>
              <w:rPr>
                <w:b/>
                <w:spacing w:val="-6"/>
                <w:sz w:val="22"/>
              </w:rPr>
              <w:t>其他材料</w:t>
            </w:r>
          </w:p>
        </w:tc>
        <w:tc>
          <w:tcPr>
            <w:tcW w:w="1176" w:type="dxa"/>
            <w:vMerge w:val="restart"/>
            <w:tcBorders>
              <w:bottom w:val="single" w:color="000000" w:sz="4" w:space="0"/>
            </w:tcBorders>
          </w:tcPr>
          <w:p w14:paraId="3122639D">
            <w:pPr>
              <w:pStyle w:val="13"/>
              <w:rPr>
                <w:b/>
                <w:sz w:val="22"/>
              </w:rPr>
            </w:pPr>
          </w:p>
          <w:p w14:paraId="31F7E834">
            <w:pPr>
              <w:pStyle w:val="13"/>
              <w:spacing w:before="11"/>
              <w:rPr>
                <w:b/>
                <w:sz w:val="16"/>
              </w:rPr>
            </w:pPr>
          </w:p>
          <w:p w14:paraId="02D9407E">
            <w:pPr>
              <w:pStyle w:val="13"/>
              <w:spacing w:line="266" w:lineRule="auto"/>
              <w:ind w:left="104" w:right="171"/>
              <w:jc w:val="both"/>
              <w:rPr>
                <w:b/>
                <w:sz w:val="22"/>
              </w:rPr>
            </w:pPr>
            <w:r>
              <w:rPr>
                <w:b/>
                <w:spacing w:val="-4"/>
                <w:sz w:val="22"/>
              </w:rPr>
              <w:t>雨水专项规划设计方案或场地雨水综合利用方</w:t>
            </w:r>
            <w:r>
              <w:rPr>
                <w:b/>
                <w:spacing w:val="-10"/>
                <w:sz w:val="22"/>
              </w:rPr>
              <w:t>案</w:t>
            </w:r>
          </w:p>
        </w:tc>
        <w:tc>
          <w:tcPr>
            <w:tcW w:w="4352" w:type="dxa"/>
            <w:vMerge w:val="restart"/>
            <w:tcBorders>
              <w:bottom w:val="single" w:color="000000" w:sz="4" w:space="0"/>
            </w:tcBorders>
          </w:tcPr>
          <w:p w14:paraId="723C7FEE">
            <w:pPr>
              <w:pStyle w:val="13"/>
              <w:rPr>
                <w:b/>
                <w:sz w:val="22"/>
              </w:rPr>
            </w:pPr>
          </w:p>
          <w:p w14:paraId="25E75452">
            <w:pPr>
              <w:pStyle w:val="13"/>
              <w:rPr>
                <w:b/>
                <w:sz w:val="29"/>
              </w:rPr>
            </w:pPr>
          </w:p>
          <w:p w14:paraId="09EE3CD7">
            <w:pPr>
              <w:pStyle w:val="13"/>
              <w:spacing w:before="1" w:line="266" w:lineRule="auto"/>
              <w:ind w:left="104" w:right="92"/>
              <w:rPr>
                <w:sz w:val="22"/>
              </w:rPr>
            </w:pPr>
            <w:r>
              <w:rPr>
                <w:spacing w:val="-8"/>
                <w:sz w:val="22"/>
              </w:rPr>
              <w:t xml:space="preserve">大于 </w:t>
            </w:r>
            <w:r>
              <w:rPr>
                <w:sz w:val="22"/>
              </w:rPr>
              <w:t>10hm2</w:t>
            </w:r>
            <w:r>
              <w:rPr>
                <w:spacing w:val="-5"/>
                <w:sz w:val="22"/>
              </w:rPr>
              <w:t xml:space="preserve"> 的场地应提供雨水专项设计方</w:t>
            </w:r>
            <w:r>
              <w:rPr>
                <w:spacing w:val="-4"/>
                <w:sz w:val="22"/>
              </w:rPr>
              <w:t>案，包括规划依据、原则、范围、标准、目</w:t>
            </w:r>
            <w:r>
              <w:rPr>
                <w:spacing w:val="-9"/>
                <w:sz w:val="22"/>
              </w:rPr>
              <w:t xml:space="preserve">标、雨水系统规划；小于 </w:t>
            </w:r>
            <w:r>
              <w:rPr>
                <w:spacing w:val="-4"/>
                <w:sz w:val="22"/>
              </w:rPr>
              <w:t>10hm2</w:t>
            </w:r>
            <w:r>
              <w:rPr>
                <w:spacing w:val="-14"/>
                <w:sz w:val="22"/>
              </w:rPr>
              <w:t xml:space="preserve"> 的场地应提</w:t>
            </w:r>
            <w:r>
              <w:rPr>
                <w:spacing w:val="-4"/>
                <w:sz w:val="22"/>
              </w:rPr>
              <w:t>供场地雨水综合利用方案，应介绍根据场地</w:t>
            </w:r>
            <w:r>
              <w:rPr>
                <w:spacing w:val="-2"/>
                <w:sz w:val="22"/>
              </w:rPr>
              <w:t>条件合理采用雨水控制利用措施</w:t>
            </w:r>
          </w:p>
        </w:tc>
        <w:tc>
          <w:tcPr>
            <w:tcW w:w="851" w:type="dxa"/>
          </w:tcPr>
          <w:p w14:paraId="42FAA5B7">
            <w:pPr>
              <w:pStyle w:val="13"/>
              <w:spacing w:before="16" w:line="266" w:lineRule="auto"/>
              <w:ind w:left="105" w:right="178"/>
              <w:rPr>
                <w:sz w:val="22"/>
              </w:rPr>
            </w:pPr>
            <w:r>
              <w:rPr>
                <w:spacing w:val="-6"/>
                <w:sz w:val="22"/>
              </w:rPr>
              <w:t>预评</w:t>
            </w:r>
            <w:r>
              <w:rPr>
                <w:spacing w:val="-5"/>
                <w:sz w:val="22"/>
              </w:rPr>
              <w:t>价/评</w:t>
            </w:r>
          </w:p>
          <w:p w14:paraId="0BBAFE1F">
            <w:pPr>
              <w:pStyle w:val="13"/>
              <w:spacing w:line="274" w:lineRule="exact"/>
              <w:ind w:left="105"/>
              <w:rPr>
                <w:sz w:val="22"/>
              </w:rPr>
            </w:pPr>
            <w:r>
              <w:rPr>
                <w:w w:val="100"/>
                <w:sz w:val="22"/>
              </w:rPr>
              <w:t>价</w:t>
            </w:r>
          </w:p>
        </w:tc>
        <w:tc>
          <w:tcPr>
            <w:tcW w:w="1276" w:type="dxa"/>
            <w:tcBorders>
              <w:right w:val="single" w:color="000000" w:sz="4" w:space="0"/>
            </w:tcBorders>
          </w:tcPr>
          <w:p w14:paraId="3857CDBE">
            <w:pPr>
              <w:pStyle w:val="13"/>
              <w:spacing w:before="7"/>
              <w:rPr>
                <w:b/>
                <w:sz w:val="25"/>
              </w:rPr>
            </w:pPr>
          </w:p>
          <w:p w14:paraId="56C18230">
            <w:pPr>
              <w:pStyle w:val="13"/>
              <w:ind w:left="104"/>
              <w:rPr>
                <w:sz w:val="22"/>
              </w:rPr>
            </w:pPr>
            <w:r>
              <w:rPr>
                <w:spacing w:val="-6"/>
                <w:sz w:val="22"/>
              </w:rPr>
              <w:t>居建</w:t>
            </w:r>
          </w:p>
        </w:tc>
      </w:tr>
      <w:tr w14:paraId="13B99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724" w:type="dxa"/>
            <w:vMerge w:val="continue"/>
            <w:tcBorders>
              <w:top w:val="nil"/>
              <w:left w:val="single" w:color="000000" w:sz="4" w:space="0"/>
              <w:bottom w:val="single" w:color="000000" w:sz="4" w:space="0"/>
            </w:tcBorders>
          </w:tcPr>
          <w:p w14:paraId="69DC7BA1">
            <w:pPr>
              <w:rPr>
                <w:sz w:val="2"/>
                <w:szCs w:val="2"/>
              </w:rPr>
            </w:pPr>
          </w:p>
        </w:tc>
        <w:tc>
          <w:tcPr>
            <w:tcW w:w="1176" w:type="dxa"/>
            <w:vMerge w:val="continue"/>
            <w:tcBorders>
              <w:top w:val="nil"/>
              <w:bottom w:val="single" w:color="000000" w:sz="4" w:space="0"/>
            </w:tcBorders>
          </w:tcPr>
          <w:p w14:paraId="47BC98D0">
            <w:pPr>
              <w:rPr>
                <w:sz w:val="2"/>
                <w:szCs w:val="2"/>
              </w:rPr>
            </w:pPr>
          </w:p>
        </w:tc>
        <w:tc>
          <w:tcPr>
            <w:tcW w:w="4352" w:type="dxa"/>
            <w:vMerge w:val="continue"/>
            <w:tcBorders>
              <w:top w:val="nil"/>
              <w:bottom w:val="single" w:color="000000" w:sz="4" w:space="0"/>
            </w:tcBorders>
          </w:tcPr>
          <w:p w14:paraId="39E4B522">
            <w:pPr>
              <w:rPr>
                <w:sz w:val="2"/>
                <w:szCs w:val="2"/>
              </w:rPr>
            </w:pPr>
          </w:p>
        </w:tc>
        <w:tc>
          <w:tcPr>
            <w:tcW w:w="851" w:type="dxa"/>
          </w:tcPr>
          <w:p w14:paraId="2137514D">
            <w:pPr>
              <w:pStyle w:val="13"/>
              <w:spacing w:before="15"/>
              <w:ind w:left="105"/>
              <w:rPr>
                <w:sz w:val="22"/>
              </w:rPr>
            </w:pPr>
            <w:r>
              <w:rPr>
                <w:spacing w:val="-6"/>
                <w:sz w:val="22"/>
              </w:rPr>
              <w:t>预评</w:t>
            </w:r>
          </w:p>
          <w:p w14:paraId="220FAC21">
            <w:pPr>
              <w:pStyle w:val="13"/>
              <w:spacing w:line="310" w:lineRule="atLeast"/>
              <w:ind w:left="105" w:right="178"/>
              <w:rPr>
                <w:sz w:val="22"/>
              </w:rPr>
            </w:pPr>
            <w:r>
              <w:rPr>
                <w:spacing w:val="-4"/>
                <w:sz w:val="22"/>
              </w:rPr>
              <w:t>价/评</w:t>
            </w:r>
            <w:r>
              <w:rPr>
                <w:spacing w:val="-10"/>
                <w:sz w:val="22"/>
              </w:rPr>
              <w:t>价</w:t>
            </w:r>
          </w:p>
        </w:tc>
        <w:tc>
          <w:tcPr>
            <w:tcW w:w="1276" w:type="dxa"/>
            <w:tcBorders>
              <w:right w:val="single" w:color="000000" w:sz="4" w:space="0"/>
            </w:tcBorders>
          </w:tcPr>
          <w:p w14:paraId="79184BCF">
            <w:pPr>
              <w:pStyle w:val="13"/>
              <w:spacing w:before="6"/>
              <w:rPr>
                <w:b/>
                <w:sz w:val="25"/>
              </w:rPr>
            </w:pPr>
          </w:p>
          <w:p w14:paraId="6F616C85">
            <w:pPr>
              <w:pStyle w:val="13"/>
              <w:spacing w:before="1"/>
              <w:ind w:left="104"/>
              <w:rPr>
                <w:sz w:val="22"/>
              </w:rPr>
            </w:pPr>
            <w:r>
              <w:rPr>
                <w:spacing w:val="-6"/>
                <w:sz w:val="22"/>
              </w:rPr>
              <w:t>居建</w:t>
            </w:r>
          </w:p>
        </w:tc>
      </w:tr>
      <w:tr w14:paraId="3DCE2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724" w:type="dxa"/>
            <w:vMerge w:val="continue"/>
            <w:tcBorders>
              <w:top w:val="nil"/>
              <w:left w:val="single" w:color="000000" w:sz="4" w:space="0"/>
              <w:bottom w:val="single" w:color="000000" w:sz="4" w:space="0"/>
            </w:tcBorders>
          </w:tcPr>
          <w:p w14:paraId="0F52A967">
            <w:pPr>
              <w:rPr>
                <w:sz w:val="2"/>
                <w:szCs w:val="2"/>
              </w:rPr>
            </w:pPr>
          </w:p>
        </w:tc>
        <w:tc>
          <w:tcPr>
            <w:tcW w:w="1176" w:type="dxa"/>
            <w:vMerge w:val="continue"/>
            <w:tcBorders>
              <w:top w:val="nil"/>
              <w:bottom w:val="single" w:color="000000" w:sz="4" w:space="0"/>
            </w:tcBorders>
          </w:tcPr>
          <w:p w14:paraId="55E53870">
            <w:pPr>
              <w:rPr>
                <w:sz w:val="2"/>
                <w:szCs w:val="2"/>
              </w:rPr>
            </w:pPr>
          </w:p>
        </w:tc>
        <w:tc>
          <w:tcPr>
            <w:tcW w:w="4352" w:type="dxa"/>
            <w:vMerge w:val="continue"/>
            <w:tcBorders>
              <w:top w:val="nil"/>
              <w:bottom w:val="single" w:color="000000" w:sz="4" w:space="0"/>
            </w:tcBorders>
          </w:tcPr>
          <w:p w14:paraId="4A2EC904">
            <w:pPr>
              <w:rPr>
                <w:sz w:val="2"/>
                <w:szCs w:val="2"/>
              </w:rPr>
            </w:pPr>
          </w:p>
        </w:tc>
        <w:tc>
          <w:tcPr>
            <w:tcW w:w="851" w:type="dxa"/>
            <w:tcBorders>
              <w:bottom w:val="single" w:color="000000" w:sz="4" w:space="0"/>
            </w:tcBorders>
          </w:tcPr>
          <w:p w14:paraId="7BD63660">
            <w:pPr>
              <w:pStyle w:val="13"/>
              <w:spacing w:before="17" w:line="266" w:lineRule="auto"/>
              <w:ind w:left="105" w:right="178"/>
              <w:rPr>
                <w:sz w:val="22"/>
              </w:rPr>
            </w:pPr>
            <w:r>
              <w:rPr>
                <w:spacing w:val="-6"/>
                <w:sz w:val="22"/>
              </w:rPr>
              <w:t>预评</w:t>
            </w:r>
            <w:r>
              <w:rPr>
                <w:spacing w:val="-5"/>
                <w:sz w:val="22"/>
              </w:rPr>
              <w:t>价/评</w:t>
            </w:r>
          </w:p>
          <w:p w14:paraId="04F2EC3E">
            <w:pPr>
              <w:pStyle w:val="13"/>
              <w:spacing w:line="273" w:lineRule="exact"/>
              <w:ind w:left="105"/>
              <w:rPr>
                <w:sz w:val="22"/>
              </w:rPr>
            </w:pPr>
            <w:r>
              <w:rPr>
                <w:w w:val="100"/>
                <w:sz w:val="22"/>
              </w:rPr>
              <w:t>价</w:t>
            </w:r>
          </w:p>
        </w:tc>
        <w:tc>
          <w:tcPr>
            <w:tcW w:w="1276" w:type="dxa"/>
            <w:tcBorders>
              <w:bottom w:val="single" w:color="000000" w:sz="4" w:space="0"/>
              <w:right w:val="single" w:color="000000" w:sz="4" w:space="0"/>
            </w:tcBorders>
          </w:tcPr>
          <w:p w14:paraId="4F2B9BD9">
            <w:pPr>
              <w:pStyle w:val="13"/>
              <w:spacing w:before="8"/>
              <w:rPr>
                <w:b/>
                <w:sz w:val="25"/>
              </w:rPr>
            </w:pPr>
          </w:p>
          <w:p w14:paraId="0B26A38D">
            <w:pPr>
              <w:pStyle w:val="13"/>
              <w:ind w:left="104"/>
              <w:rPr>
                <w:sz w:val="22"/>
              </w:rPr>
            </w:pPr>
            <w:r>
              <w:rPr>
                <w:spacing w:val="-6"/>
                <w:sz w:val="22"/>
              </w:rPr>
              <w:t>居建</w:t>
            </w:r>
          </w:p>
        </w:tc>
      </w:tr>
    </w:tbl>
    <w:p w14:paraId="28F823A4">
      <w:pPr>
        <w:pStyle w:val="4"/>
        <w:spacing w:before="1"/>
        <w:rPr>
          <w:b/>
          <w:sz w:val="11"/>
        </w:rPr>
      </w:pPr>
    </w:p>
    <w:p w14:paraId="4D699242">
      <w:pPr>
        <w:spacing w:before="70" w:line="482" w:lineRule="auto"/>
        <w:ind w:left="800" w:right="7710" w:firstLine="0"/>
        <w:jc w:val="left"/>
        <w:rPr>
          <w:sz w:val="21"/>
        </w:rPr>
      </w:pPr>
      <w:r>
        <w:pict>
          <v:group id="docshapegroup577" o:spid="_x0000_s1923" o:spt="203" style="position:absolute;left:0pt;margin-left:84.35pt;margin-top:-198.15pt;height:413.6pt;width:426.6pt;mso-position-horizontal-relative:page;z-index:-251411456;mso-width-relative:page;mso-height-relative:page;" coordorigin="1687,-3963" coordsize="8532,8272">
            <o:lock v:ext="edit"/>
            <v:shape id="docshape578" o:spid="_x0000_s1924" o:spt="75" type="#_x0000_t75" style="position:absolute;left:1817;top:-3964;height:8272;width:8218;" filled="f" stroked="f" coordsize="21600,21600">
              <v:path/>
              <v:fill on="f" focussize="0,0"/>
              <v:stroke on="f"/>
              <v:imagedata r:id="rId43" o:title=""/>
              <o:lock v:ext="edit" aspectratio="t"/>
            </v:shape>
            <v:shape id="docshape579" o:spid="_x0000_s1925" style="position:absolute;left:1687;top:547;height:1149;width:8532;" filled="f" stroked="t" coordorigin="1687,547" coordsize="8532,1149" path="m1687,552l10219,552m1687,1696l10219,1696m1692,547l1692,1691m10214,547l10214,1691e">
              <v:path arrowok="t"/>
              <v:fill on="f" focussize="0,0"/>
              <v:stroke weight="0.48pt" color="#000000"/>
              <v:imagedata o:title=""/>
              <o:lock v:ext="edit"/>
            </v:shape>
          </v:group>
        </w:pict>
      </w:r>
      <w:r>
        <w:rPr>
          <w:b/>
          <w:spacing w:val="-2"/>
          <w:sz w:val="21"/>
        </w:rPr>
        <w:t>实际提交材料：</w:t>
      </w:r>
      <w:r>
        <w:rPr>
          <w:spacing w:val="-4"/>
          <w:sz w:val="21"/>
        </w:rPr>
        <w:t>海绵城市计算书</w:t>
      </w:r>
    </w:p>
    <w:p w14:paraId="023232B1">
      <w:pPr>
        <w:spacing w:after="0" w:line="482" w:lineRule="auto"/>
        <w:jc w:val="left"/>
        <w:rPr>
          <w:sz w:val="21"/>
        </w:rPr>
        <w:sectPr>
          <w:pgSz w:w="11910" w:h="16840"/>
          <w:pgMar w:top="1100" w:right="920" w:bottom="1180" w:left="1000" w:header="878" w:footer="993" w:gutter="0"/>
          <w:cols w:space="720" w:num="1"/>
        </w:sectPr>
      </w:pPr>
    </w:p>
    <w:p w14:paraId="1EA20486">
      <w:pPr>
        <w:pStyle w:val="4"/>
        <w:rPr>
          <w:sz w:val="20"/>
        </w:rPr>
      </w:pPr>
    </w:p>
    <w:p w14:paraId="3A8EDB65">
      <w:pPr>
        <w:pStyle w:val="3"/>
        <w:numPr>
          <w:ilvl w:val="0"/>
          <w:numId w:val="14"/>
        </w:numPr>
        <w:tabs>
          <w:tab w:val="left" w:pos="303"/>
        </w:tabs>
        <w:spacing w:before="66" w:after="0" w:line="240" w:lineRule="auto"/>
        <w:ind w:left="302" w:right="80" w:hanging="303"/>
        <w:jc w:val="center"/>
        <w:rPr>
          <w:rFonts w:hint="eastAsia" w:ascii="宋体" w:eastAsia="宋体"/>
        </w:rPr>
      </w:pPr>
      <w:r>
        <w:pict>
          <v:rect id="docshape580" o:spid="_x0000_s1926" o:spt="1" style="position:absolute;left:0pt;margin-left:90pt;margin-top:-13.55pt;height:0.7pt;width:415.3pt;mso-position-horizontal-relative:page;z-index:-251410432;mso-width-relative:page;mso-height-relative:page;" fillcolor="#000000" filled="t" stroked="f" coordsize="21600,21600">
            <v:path/>
            <v:fill on="t" focussize="0,0"/>
            <v:stroke on="f"/>
            <v:imagedata o:title=""/>
            <o:lock v:ext="edit"/>
          </v:rect>
        </w:pict>
      </w:r>
      <w:bookmarkStart w:id="182" w:name="_bookmark33"/>
      <w:bookmarkEnd w:id="182"/>
      <w:bookmarkStart w:id="183" w:name="II室外物理环境"/>
      <w:bookmarkEnd w:id="183"/>
      <w:r>
        <w:rPr>
          <w:spacing w:val="-4"/>
        </w:rPr>
        <w:t>室外物理环境</w:t>
      </w:r>
    </w:p>
    <w:p w14:paraId="64DAFD17">
      <w:pPr>
        <w:pStyle w:val="12"/>
        <w:numPr>
          <w:ilvl w:val="2"/>
          <w:numId w:val="4"/>
        </w:numPr>
        <w:tabs>
          <w:tab w:val="left" w:pos="1465"/>
        </w:tabs>
        <w:spacing w:before="187" w:after="0" w:line="240" w:lineRule="auto"/>
        <w:ind w:left="1464" w:right="0" w:hanging="665"/>
        <w:jc w:val="left"/>
        <w:rPr>
          <w:b/>
          <w:sz w:val="24"/>
        </w:rPr>
      </w:pPr>
      <w:bookmarkStart w:id="184" w:name="8.2.6场地内的环境噪声优于现行国家标准《声环境质量标准》GB 3096 的要"/>
      <w:bookmarkEnd w:id="184"/>
      <w:r>
        <w:rPr>
          <w:b/>
          <w:spacing w:val="-9"/>
          <w:sz w:val="24"/>
        </w:rPr>
        <w:t>场地内的环境噪声优于现行国家标准《声环境质量标准》</w:t>
      </w:r>
      <w:r>
        <w:rPr>
          <w:b/>
          <w:spacing w:val="-2"/>
          <w:sz w:val="24"/>
        </w:rPr>
        <w:t>GB</w:t>
      </w:r>
      <w:r>
        <w:rPr>
          <w:b/>
          <w:spacing w:val="-60"/>
          <w:sz w:val="24"/>
        </w:rPr>
        <w:t xml:space="preserve"> </w:t>
      </w:r>
      <w:r>
        <w:rPr>
          <w:b/>
          <w:spacing w:val="-2"/>
          <w:sz w:val="24"/>
        </w:rPr>
        <w:t>3096 的要求。</w:t>
      </w:r>
    </w:p>
    <w:p w14:paraId="25C624CA">
      <w:pPr>
        <w:spacing w:before="67"/>
        <w:ind w:left="800" w:right="0" w:firstLine="0"/>
        <w:jc w:val="left"/>
        <w:rPr>
          <w:rFonts w:hint="eastAsia" w:ascii="黑体" w:eastAsia="黑体"/>
          <w:b/>
          <w:sz w:val="24"/>
        </w:rPr>
      </w:pPr>
      <w:r>
        <w:rPr>
          <w:rFonts w:hint="eastAsia" w:ascii="黑体" w:eastAsia="黑体"/>
          <w:b/>
          <w:spacing w:val="-2"/>
          <w:sz w:val="24"/>
        </w:rPr>
        <w:t>（</w:t>
      </w:r>
      <w:r>
        <w:rPr>
          <w:rFonts w:hint="eastAsia" w:ascii="黑体" w:eastAsia="黑体"/>
          <w:b/>
          <w:spacing w:val="-22"/>
          <w:sz w:val="24"/>
        </w:rPr>
        <w:t xml:space="preserve">总分 </w:t>
      </w:r>
      <w:r>
        <w:rPr>
          <w:rFonts w:hint="eastAsia" w:ascii="黑体" w:eastAsia="黑体"/>
          <w:b/>
          <w:spacing w:val="-2"/>
          <w:sz w:val="24"/>
        </w:rPr>
        <w:t>10</w:t>
      </w:r>
      <w:r>
        <w:rPr>
          <w:rFonts w:hint="eastAsia" w:ascii="黑体" w:eastAsia="黑体"/>
          <w:b/>
          <w:spacing w:val="-31"/>
          <w:sz w:val="24"/>
        </w:rPr>
        <w:t xml:space="preserve"> 分</w:t>
      </w:r>
      <w:r>
        <w:rPr>
          <w:rFonts w:hint="eastAsia" w:ascii="黑体" w:eastAsia="黑体"/>
          <w:b/>
          <w:spacing w:val="-10"/>
          <w:sz w:val="24"/>
        </w:rPr>
        <w:t>）</w:t>
      </w:r>
    </w:p>
    <w:p w14:paraId="5E6E9779">
      <w:pPr>
        <w:spacing w:before="216" w:after="34"/>
        <w:ind w:left="0" w:right="7801" w:firstLine="0"/>
        <w:jc w:val="right"/>
        <w:rPr>
          <w:b/>
          <w:sz w:val="24"/>
        </w:rPr>
      </w:pPr>
      <w:r>
        <w:pict>
          <v:group id="docshapegroup581" o:spid="_x0000_s1927" o:spt="203" style="position:absolute;left:0pt;margin-left:84.35pt;margin-top:83.25pt;height:413.6pt;width:426.6pt;mso-position-horizontal-relative:page;z-index:-251410432;mso-width-relative:page;mso-height-relative:page;" coordorigin="1687,1666" coordsize="8532,8272">
            <o:lock v:ext="edit"/>
            <v:shape id="docshape582" o:spid="_x0000_s1928" o:spt="75" type="#_x0000_t75" style="position:absolute;left:1817;top:1665;height:8272;width:8218;" filled="f" stroked="f" coordsize="21600,21600">
              <v:path/>
              <v:fill on="f" focussize="0,0"/>
              <v:stroke on="f"/>
              <v:imagedata r:id="rId43" o:title=""/>
              <o:lock v:ext="edit" aspectratio="t"/>
            </v:shape>
            <v:shape id="docshape583" o:spid="_x0000_s1929" style="position:absolute;left:1687;top:8087;height:1149;width:8532;" filled="f" stroked="t" coordorigin="1687,8087" coordsize="8532,1149" path="m1687,8092l10219,8092m1687,9236l10219,9236m1692,8087l1692,9231m10214,8087l10214,9231e">
              <v:path arrowok="t"/>
              <v:fill on="f" focussize="0,0"/>
              <v:stroke weight="0.48pt" color="#000000"/>
              <v:imagedata o:title=""/>
              <o:lock v:ext="edit"/>
            </v:shape>
          </v:group>
        </w:pict>
      </w: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240"/>
        <w:gridCol w:w="1560"/>
        <w:gridCol w:w="1680"/>
      </w:tblGrid>
      <w:tr w14:paraId="33FD6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tcPr>
          <w:p w14:paraId="7851CEAD">
            <w:pPr>
              <w:pStyle w:val="13"/>
              <w:spacing w:before="19"/>
              <w:ind w:left="213" w:right="207"/>
              <w:jc w:val="center"/>
              <w:rPr>
                <w:b/>
                <w:sz w:val="21"/>
              </w:rPr>
            </w:pPr>
            <w:r>
              <w:rPr>
                <w:b/>
                <w:spacing w:val="-6"/>
                <w:sz w:val="21"/>
              </w:rPr>
              <w:t>序号</w:t>
            </w:r>
          </w:p>
        </w:tc>
        <w:tc>
          <w:tcPr>
            <w:tcW w:w="4240" w:type="dxa"/>
          </w:tcPr>
          <w:p w14:paraId="46225FC6">
            <w:pPr>
              <w:pStyle w:val="13"/>
              <w:spacing w:before="19"/>
              <w:ind w:left="1684" w:right="1677"/>
              <w:jc w:val="center"/>
              <w:rPr>
                <w:b/>
                <w:sz w:val="21"/>
              </w:rPr>
            </w:pPr>
            <w:r>
              <w:rPr>
                <w:b/>
                <w:spacing w:val="-4"/>
                <w:sz w:val="21"/>
              </w:rPr>
              <w:t>评价内容</w:t>
            </w:r>
          </w:p>
        </w:tc>
        <w:tc>
          <w:tcPr>
            <w:tcW w:w="1560" w:type="dxa"/>
          </w:tcPr>
          <w:p w14:paraId="0196AFD4">
            <w:pPr>
              <w:pStyle w:val="13"/>
              <w:spacing w:before="19"/>
              <w:ind w:left="107" w:right="-15"/>
              <w:jc w:val="center"/>
              <w:rPr>
                <w:b/>
                <w:sz w:val="21"/>
              </w:rPr>
            </w:pPr>
            <w:r>
              <w:rPr>
                <w:b/>
                <w:spacing w:val="-6"/>
                <w:sz w:val="21"/>
              </w:rPr>
              <w:t>评价分值（分</w:t>
            </w:r>
            <w:r>
              <w:rPr>
                <w:b/>
                <w:spacing w:val="-12"/>
                <w:sz w:val="21"/>
              </w:rPr>
              <w:t>）</w:t>
            </w:r>
          </w:p>
        </w:tc>
        <w:tc>
          <w:tcPr>
            <w:tcW w:w="1680" w:type="dxa"/>
          </w:tcPr>
          <w:p w14:paraId="0E7DCDBC">
            <w:pPr>
              <w:pStyle w:val="13"/>
              <w:spacing w:before="19"/>
              <w:ind w:left="97" w:right="79"/>
              <w:jc w:val="center"/>
              <w:rPr>
                <w:b/>
                <w:sz w:val="21"/>
              </w:rPr>
            </w:pPr>
            <w:r>
              <w:rPr>
                <w:b/>
                <w:spacing w:val="-2"/>
                <w:sz w:val="21"/>
              </w:rPr>
              <w:t>自评得分（分</w:t>
            </w:r>
            <w:r>
              <w:rPr>
                <w:b/>
                <w:spacing w:val="-10"/>
                <w:sz w:val="21"/>
              </w:rPr>
              <w:t>）</w:t>
            </w:r>
          </w:p>
        </w:tc>
      </w:tr>
      <w:tr w14:paraId="1C970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80" w:type="dxa"/>
          </w:tcPr>
          <w:p w14:paraId="25BE61C9">
            <w:pPr>
              <w:pStyle w:val="13"/>
              <w:spacing w:before="7"/>
              <w:rPr>
                <w:b/>
                <w:sz w:val="25"/>
              </w:rPr>
            </w:pPr>
          </w:p>
          <w:p w14:paraId="674A8834">
            <w:pPr>
              <w:pStyle w:val="13"/>
              <w:ind w:left="8"/>
              <w:jc w:val="center"/>
              <w:rPr>
                <w:sz w:val="22"/>
              </w:rPr>
            </w:pPr>
            <w:r>
              <w:rPr>
                <w:w w:val="100"/>
                <w:sz w:val="22"/>
              </w:rPr>
              <w:t>1</w:t>
            </w:r>
          </w:p>
        </w:tc>
        <w:tc>
          <w:tcPr>
            <w:tcW w:w="4240" w:type="dxa"/>
          </w:tcPr>
          <w:p w14:paraId="65781223">
            <w:pPr>
              <w:pStyle w:val="13"/>
              <w:spacing w:before="15"/>
              <w:ind w:left="108"/>
              <w:rPr>
                <w:sz w:val="22"/>
              </w:rPr>
            </w:pPr>
            <w:r>
              <w:rPr>
                <w:spacing w:val="-3"/>
                <w:sz w:val="22"/>
              </w:rPr>
              <w:t xml:space="preserve">环境噪声值大于 </w:t>
            </w:r>
            <w:r>
              <w:rPr>
                <w:sz w:val="22"/>
              </w:rPr>
              <w:t>2</w:t>
            </w:r>
            <w:r>
              <w:rPr>
                <w:spacing w:val="-4"/>
                <w:sz w:val="22"/>
              </w:rPr>
              <w:t xml:space="preserve"> 类声环境功能区噪声</w:t>
            </w:r>
          </w:p>
          <w:p w14:paraId="6A715930">
            <w:pPr>
              <w:pStyle w:val="13"/>
              <w:spacing w:line="310" w:lineRule="atLeast"/>
              <w:ind w:left="108" w:right="94"/>
              <w:rPr>
                <w:sz w:val="22"/>
              </w:rPr>
            </w:pPr>
            <w:r>
              <w:rPr>
                <w:spacing w:val="-2"/>
                <w:sz w:val="22"/>
              </w:rPr>
              <w:t xml:space="preserve">等效声级限值，且小于或等于 </w:t>
            </w:r>
            <w:r>
              <w:rPr>
                <w:sz w:val="22"/>
              </w:rPr>
              <w:t>3</w:t>
            </w:r>
            <w:r>
              <w:rPr>
                <w:spacing w:val="-7"/>
                <w:sz w:val="22"/>
              </w:rPr>
              <w:t xml:space="preserve"> 类声环境</w:t>
            </w:r>
            <w:r>
              <w:rPr>
                <w:spacing w:val="-2"/>
                <w:sz w:val="22"/>
              </w:rPr>
              <w:t>功能区噪声等效升级限制限值</w:t>
            </w:r>
          </w:p>
        </w:tc>
        <w:tc>
          <w:tcPr>
            <w:tcW w:w="1560" w:type="dxa"/>
          </w:tcPr>
          <w:p w14:paraId="1D7300BC">
            <w:pPr>
              <w:pStyle w:val="13"/>
              <w:spacing w:before="7"/>
              <w:rPr>
                <w:b/>
                <w:sz w:val="25"/>
              </w:rPr>
            </w:pPr>
          </w:p>
          <w:p w14:paraId="3AA73CB7">
            <w:pPr>
              <w:pStyle w:val="13"/>
              <w:ind w:left="8"/>
              <w:jc w:val="center"/>
              <w:rPr>
                <w:sz w:val="22"/>
              </w:rPr>
            </w:pPr>
            <w:r>
              <w:rPr>
                <w:w w:val="100"/>
                <w:sz w:val="22"/>
              </w:rPr>
              <w:t>5</w:t>
            </w:r>
          </w:p>
        </w:tc>
        <w:tc>
          <w:tcPr>
            <w:tcW w:w="1680" w:type="dxa"/>
            <w:vMerge w:val="restart"/>
          </w:tcPr>
          <w:p w14:paraId="4B3CBF88">
            <w:pPr>
              <w:pStyle w:val="13"/>
              <w:rPr>
                <w:b/>
                <w:sz w:val="22"/>
              </w:rPr>
            </w:pPr>
          </w:p>
          <w:p w14:paraId="7F2F0E94">
            <w:pPr>
              <w:pStyle w:val="13"/>
              <w:spacing w:before="3"/>
              <w:rPr>
                <w:b/>
                <w:sz w:val="28"/>
              </w:rPr>
            </w:pPr>
          </w:p>
          <w:p w14:paraId="030C7420">
            <w:pPr>
              <w:pStyle w:val="13"/>
              <w:spacing w:before="1"/>
              <w:ind w:left="8"/>
              <w:jc w:val="center"/>
              <w:rPr>
                <w:sz w:val="22"/>
              </w:rPr>
            </w:pPr>
            <w:r>
              <w:rPr>
                <w:w w:val="100"/>
                <w:sz w:val="22"/>
              </w:rPr>
              <w:t>0</w:t>
            </w:r>
          </w:p>
        </w:tc>
      </w:tr>
      <w:tr w14:paraId="7A324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0" w:type="dxa"/>
          </w:tcPr>
          <w:p w14:paraId="33CE1E16">
            <w:pPr>
              <w:pStyle w:val="13"/>
              <w:spacing w:before="171"/>
              <w:ind w:left="8"/>
              <w:jc w:val="center"/>
              <w:rPr>
                <w:sz w:val="22"/>
              </w:rPr>
            </w:pPr>
            <w:r>
              <w:rPr>
                <w:w w:val="100"/>
                <w:sz w:val="22"/>
              </w:rPr>
              <w:t>2</w:t>
            </w:r>
          </w:p>
        </w:tc>
        <w:tc>
          <w:tcPr>
            <w:tcW w:w="4240" w:type="dxa"/>
          </w:tcPr>
          <w:p w14:paraId="67278C07">
            <w:pPr>
              <w:pStyle w:val="13"/>
              <w:spacing w:before="15"/>
              <w:ind w:left="108"/>
              <w:rPr>
                <w:sz w:val="22"/>
              </w:rPr>
            </w:pPr>
            <w:r>
              <w:rPr>
                <w:spacing w:val="-2"/>
                <w:sz w:val="22"/>
              </w:rPr>
              <w:t xml:space="preserve">环境噪声值小于或等于 </w:t>
            </w:r>
            <w:r>
              <w:rPr>
                <w:sz w:val="22"/>
              </w:rPr>
              <w:t>2</w:t>
            </w:r>
            <w:r>
              <w:rPr>
                <w:spacing w:val="-4"/>
                <w:sz w:val="22"/>
              </w:rPr>
              <w:t xml:space="preserve"> 类声环境功能</w:t>
            </w:r>
          </w:p>
          <w:p w14:paraId="12F6CC4D">
            <w:pPr>
              <w:pStyle w:val="13"/>
              <w:spacing w:before="30" w:line="277" w:lineRule="exact"/>
              <w:ind w:left="108"/>
              <w:rPr>
                <w:sz w:val="22"/>
              </w:rPr>
            </w:pPr>
            <w:r>
              <w:rPr>
                <w:spacing w:val="-3"/>
                <w:sz w:val="22"/>
              </w:rPr>
              <w:t>区噪声等效声级限值</w:t>
            </w:r>
          </w:p>
        </w:tc>
        <w:tc>
          <w:tcPr>
            <w:tcW w:w="1560" w:type="dxa"/>
          </w:tcPr>
          <w:p w14:paraId="64588734">
            <w:pPr>
              <w:pStyle w:val="13"/>
              <w:spacing w:before="171"/>
              <w:ind w:left="107" w:right="99"/>
              <w:jc w:val="center"/>
              <w:rPr>
                <w:sz w:val="22"/>
              </w:rPr>
            </w:pPr>
            <w:r>
              <w:rPr>
                <w:spacing w:val="-5"/>
                <w:sz w:val="22"/>
              </w:rPr>
              <w:t>10</w:t>
            </w:r>
          </w:p>
        </w:tc>
        <w:tc>
          <w:tcPr>
            <w:tcW w:w="1680" w:type="dxa"/>
            <w:vMerge w:val="continue"/>
            <w:tcBorders>
              <w:top w:val="nil"/>
            </w:tcBorders>
          </w:tcPr>
          <w:p w14:paraId="5C59A968">
            <w:pPr>
              <w:rPr>
                <w:sz w:val="2"/>
                <w:szCs w:val="2"/>
              </w:rPr>
            </w:pPr>
          </w:p>
        </w:tc>
      </w:tr>
      <w:tr w14:paraId="401B7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20" w:type="dxa"/>
            <w:gridSpan w:val="2"/>
          </w:tcPr>
          <w:p w14:paraId="3A91C9B3">
            <w:pPr>
              <w:pStyle w:val="13"/>
              <w:spacing w:before="20"/>
              <w:ind w:left="2336" w:right="2330"/>
              <w:jc w:val="center"/>
              <w:rPr>
                <w:sz w:val="21"/>
              </w:rPr>
            </w:pPr>
            <w:r>
              <w:rPr>
                <w:spacing w:val="-8"/>
                <w:sz w:val="21"/>
              </w:rPr>
              <w:t>合计</w:t>
            </w:r>
          </w:p>
        </w:tc>
        <w:tc>
          <w:tcPr>
            <w:tcW w:w="1560" w:type="dxa"/>
          </w:tcPr>
          <w:p w14:paraId="684ED0ED">
            <w:pPr>
              <w:pStyle w:val="13"/>
              <w:spacing w:before="15" w:line="277" w:lineRule="exact"/>
              <w:ind w:left="107" w:right="99"/>
              <w:jc w:val="center"/>
              <w:rPr>
                <w:sz w:val="22"/>
              </w:rPr>
            </w:pPr>
            <w:r>
              <w:rPr>
                <w:spacing w:val="-5"/>
                <w:sz w:val="22"/>
              </w:rPr>
              <w:t>10</w:t>
            </w:r>
          </w:p>
        </w:tc>
        <w:tc>
          <w:tcPr>
            <w:tcW w:w="1680" w:type="dxa"/>
          </w:tcPr>
          <w:p w14:paraId="7D7ADBBD">
            <w:pPr>
              <w:pStyle w:val="13"/>
              <w:spacing w:before="15" w:line="277" w:lineRule="exact"/>
              <w:ind w:left="8"/>
              <w:jc w:val="center"/>
              <w:rPr>
                <w:sz w:val="22"/>
              </w:rPr>
            </w:pPr>
            <w:r>
              <w:rPr>
                <w:w w:val="100"/>
                <w:sz w:val="22"/>
              </w:rPr>
              <w:t>0</w:t>
            </w:r>
          </w:p>
        </w:tc>
      </w:tr>
    </w:tbl>
    <w:p w14:paraId="18644E47">
      <w:pPr>
        <w:pStyle w:val="4"/>
        <w:spacing w:before="12"/>
        <w:rPr>
          <w:b/>
          <w:sz w:val="31"/>
        </w:rPr>
      </w:pPr>
    </w:p>
    <w:p w14:paraId="38FB1158">
      <w:pPr>
        <w:spacing w:before="0"/>
        <w:ind w:left="0" w:right="7801" w:firstLine="0"/>
        <w:jc w:val="right"/>
        <w:rPr>
          <w:b/>
          <w:sz w:val="24"/>
        </w:rPr>
      </w:pPr>
      <w:r>
        <w:rPr>
          <w:b/>
          <w:spacing w:val="-2"/>
          <w:sz w:val="24"/>
        </w:rPr>
        <w:t>2</w:t>
      </w:r>
      <w:r>
        <w:rPr>
          <w:b/>
          <w:spacing w:val="-14"/>
          <w:sz w:val="24"/>
        </w:rPr>
        <w:t>、 评价要点</w:t>
      </w:r>
    </w:p>
    <w:p w14:paraId="56B64AC8">
      <w:pPr>
        <w:pStyle w:val="12"/>
        <w:numPr>
          <w:ilvl w:val="3"/>
          <w:numId w:val="4"/>
        </w:numPr>
        <w:tabs>
          <w:tab w:val="left" w:pos="212"/>
        </w:tabs>
        <w:spacing w:before="87" w:after="0" w:line="240" w:lineRule="auto"/>
        <w:ind w:left="211" w:right="7712" w:hanging="212"/>
        <w:jc w:val="right"/>
        <w:rPr>
          <w:rFonts w:ascii="Wingdings" w:hAnsi="Wingdings" w:eastAsia="Wingdings"/>
          <w:sz w:val="19"/>
        </w:rPr>
      </w:pPr>
      <w:r>
        <w:rPr>
          <w:rFonts w:hint="eastAsia" w:ascii="宋体" w:hAnsi="宋体" w:eastAsia="宋体"/>
          <w:b/>
          <w:spacing w:val="-4"/>
          <w:sz w:val="21"/>
        </w:rPr>
        <w:t>场地噪声：</w:t>
      </w:r>
    </w:p>
    <w:p w14:paraId="57E0E8DC">
      <w:pPr>
        <w:pStyle w:val="4"/>
        <w:spacing w:before="103"/>
        <w:ind w:left="800"/>
      </w:pPr>
      <w:r>
        <w:t>场地位于《声环境质量标准》中类声环境功能区：</w:t>
      </w:r>
      <w:r>
        <w:rPr>
          <w:rFonts w:ascii="Times New Roman" w:eastAsia="Times New Roman"/>
          <w:spacing w:val="15"/>
          <w:u w:val="single"/>
        </w:rPr>
        <w:t xml:space="preserve"> </w:t>
      </w:r>
      <w:r>
        <w:rPr>
          <w:spacing w:val="-10"/>
          <w:u w:val="single"/>
        </w:rPr>
        <w:t>类</w:t>
      </w:r>
    </w:p>
    <w:p w14:paraId="6D2A4166">
      <w:pPr>
        <w:pStyle w:val="4"/>
        <w:tabs>
          <w:tab w:val="left" w:pos="7659"/>
        </w:tabs>
        <w:spacing w:before="105" w:after="55"/>
        <w:ind w:left="4299"/>
      </w:pPr>
      <w:r>
        <w:rPr>
          <w:spacing w:val="-2"/>
        </w:rPr>
        <w:t>环境噪声检测情</w:t>
      </w:r>
      <w:r>
        <w:rPr>
          <w:spacing w:val="-10"/>
        </w:rPr>
        <w:t>况</w:t>
      </w:r>
      <w:r>
        <w:tab/>
      </w:r>
      <w:r>
        <w:rPr>
          <w:spacing w:val="-2"/>
        </w:rPr>
        <w:t>单位：</w:t>
      </w:r>
      <w:r>
        <w:rPr>
          <w:rFonts w:ascii="Times New Roman" w:eastAsia="Times New Roman"/>
          <w:spacing w:val="-2"/>
        </w:rPr>
        <w:t>dB</w:t>
      </w:r>
      <w:r>
        <w:rPr>
          <w:spacing w:val="-2"/>
        </w:rPr>
        <w:t>（</w:t>
      </w:r>
      <w:r>
        <w:rPr>
          <w:rFonts w:ascii="Times New Roman" w:eastAsia="Times New Roman"/>
          <w:spacing w:val="-2"/>
        </w:rPr>
        <w:t>A</w:t>
      </w:r>
      <w:r>
        <w:rPr>
          <w:spacing w:val="-2"/>
        </w:rPr>
        <w:t>）</w:t>
      </w:r>
    </w:p>
    <w:tbl>
      <w:tblPr>
        <w:tblStyle w:val="9"/>
        <w:tblW w:w="0" w:type="auto"/>
        <w:tblInd w:w="6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3"/>
        <w:gridCol w:w="1982"/>
        <w:gridCol w:w="2417"/>
        <w:gridCol w:w="2417"/>
      </w:tblGrid>
      <w:tr w14:paraId="60D33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703" w:type="dxa"/>
          </w:tcPr>
          <w:p w14:paraId="6BA853A9">
            <w:pPr>
              <w:pStyle w:val="13"/>
              <w:spacing w:before="10"/>
              <w:rPr>
                <w:sz w:val="17"/>
              </w:rPr>
            </w:pPr>
          </w:p>
          <w:p w14:paraId="1E7ADAFD">
            <w:pPr>
              <w:pStyle w:val="13"/>
              <w:ind w:left="626" w:right="623"/>
              <w:jc w:val="center"/>
              <w:rPr>
                <w:sz w:val="21"/>
              </w:rPr>
            </w:pPr>
            <w:r>
              <w:rPr>
                <w:spacing w:val="-8"/>
                <w:sz w:val="21"/>
              </w:rPr>
              <w:t>序号</w:t>
            </w:r>
          </w:p>
        </w:tc>
        <w:tc>
          <w:tcPr>
            <w:tcW w:w="1982" w:type="dxa"/>
          </w:tcPr>
          <w:p w14:paraId="688206F3">
            <w:pPr>
              <w:pStyle w:val="13"/>
              <w:spacing w:before="10"/>
              <w:rPr>
                <w:sz w:val="17"/>
              </w:rPr>
            </w:pPr>
          </w:p>
          <w:p w14:paraId="320DFEA6">
            <w:pPr>
              <w:pStyle w:val="13"/>
              <w:ind w:left="663" w:right="653"/>
              <w:jc w:val="center"/>
              <w:rPr>
                <w:sz w:val="21"/>
              </w:rPr>
            </w:pPr>
            <w:r>
              <w:rPr>
                <w:spacing w:val="-5"/>
                <w:sz w:val="21"/>
              </w:rPr>
              <w:t>监测点</w:t>
            </w:r>
          </w:p>
        </w:tc>
        <w:tc>
          <w:tcPr>
            <w:tcW w:w="2417" w:type="dxa"/>
          </w:tcPr>
          <w:p w14:paraId="4625E499">
            <w:pPr>
              <w:pStyle w:val="13"/>
              <w:spacing w:before="10"/>
              <w:rPr>
                <w:sz w:val="17"/>
              </w:rPr>
            </w:pPr>
          </w:p>
          <w:p w14:paraId="482E4867">
            <w:pPr>
              <w:pStyle w:val="13"/>
              <w:ind w:right="988"/>
              <w:jc w:val="right"/>
              <w:rPr>
                <w:sz w:val="21"/>
              </w:rPr>
            </w:pPr>
            <w:r>
              <w:rPr>
                <w:spacing w:val="-8"/>
                <w:sz w:val="21"/>
              </w:rPr>
              <w:t>昼间</w:t>
            </w:r>
          </w:p>
        </w:tc>
        <w:tc>
          <w:tcPr>
            <w:tcW w:w="2417" w:type="dxa"/>
          </w:tcPr>
          <w:p w14:paraId="68C00F8A">
            <w:pPr>
              <w:pStyle w:val="13"/>
              <w:spacing w:before="10"/>
              <w:rPr>
                <w:sz w:val="17"/>
              </w:rPr>
            </w:pPr>
          </w:p>
          <w:p w14:paraId="537EBB86">
            <w:pPr>
              <w:pStyle w:val="13"/>
              <w:ind w:left="985" w:right="978"/>
              <w:jc w:val="center"/>
              <w:rPr>
                <w:sz w:val="21"/>
              </w:rPr>
            </w:pPr>
            <w:r>
              <w:rPr>
                <w:spacing w:val="-8"/>
                <w:sz w:val="21"/>
              </w:rPr>
              <w:t>夜间</w:t>
            </w:r>
          </w:p>
        </w:tc>
      </w:tr>
      <w:tr w14:paraId="50C5A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703" w:type="dxa"/>
          </w:tcPr>
          <w:p w14:paraId="0DDF0099">
            <w:pPr>
              <w:pStyle w:val="13"/>
              <w:spacing w:before="65"/>
              <w:ind w:left="7"/>
              <w:jc w:val="center"/>
              <w:rPr>
                <w:rFonts w:ascii="Times New Roman"/>
                <w:sz w:val="21"/>
              </w:rPr>
            </w:pPr>
            <w:r>
              <w:rPr>
                <w:rFonts w:ascii="Times New Roman"/>
                <w:w w:val="99"/>
                <w:sz w:val="21"/>
              </w:rPr>
              <w:t>1</w:t>
            </w:r>
          </w:p>
        </w:tc>
        <w:tc>
          <w:tcPr>
            <w:tcW w:w="1982" w:type="dxa"/>
          </w:tcPr>
          <w:p w14:paraId="70CDFE8D">
            <w:pPr>
              <w:pStyle w:val="13"/>
              <w:spacing w:before="34"/>
              <w:ind w:left="659" w:right="653"/>
              <w:jc w:val="center"/>
              <w:rPr>
                <w:rFonts w:ascii="Times New Roman"/>
                <w:sz w:val="21"/>
              </w:rPr>
            </w:pPr>
            <w:r>
              <w:rPr>
                <w:rFonts w:ascii="Times New Roman"/>
                <w:spacing w:val="-5"/>
                <w:sz w:val="21"/>
              </w:rPr>
              <w:t>N1</w:t>
            </w:r>
          </w:p>
        </w:tc>
        <w:tc>
          <w:tcPr>
            <w:tcW w:w="2417" w:type="dxa"/>
          </w:tcPr>
          <w:p w14:paraId="64DB6CEE">
            <w:pPr>
              <w:pStyle w:val="13"/>
              <w:rPr>
                <w:rFonts w:ascii="Times New Roman"/>
                <w:sz w:val="20"/>
              </w:rPr>
            </w:pPr>
          </w:p>
        </w:tc>
        <w:tc>
          <w:tcPr>
            <w:tcW w:w="2417" w:type="dxa"/>
          </w:tcPr>
          <w:p w14:paraId="7517E80E">
            <w:pPr>
              <w:pStyle w:val="13"/>
              <w:rPr>
                <w:rFonts w:ascii="Times New Roman"/>
                <w:sz w:val="20"/>
              </w:rPr>
            </w:pPr>
          </w:p>
        </w:tc>
      </w:tr>
      <w:tr w14:paraId="1471A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703" w:type="dxa"/>
          </w:tcPr>
          <w:p w14:paraId="7D5CD680">
            <w:pPr>
              <w:pStyle w:val="13"/>
              <w:spacing w:before="65"/>
              <w:ind w:left="7"/>
              <w:jc w:val="center"/>
              <w:rPr>
                <w:rFonts w:ascii="Times New Roman"/>
                <w:sz w:val="21"/>
              </w:rPr>
            </w:pPr>
            <w:r>
              <w:rPr>
                <w:rFonts w:ascii="Times New Roman"/>
                <w:w w:val="99"/>
                <w:sz w:val="21"/>
              </w:rPr>
              <w:t>2</w:t>
            </w:r>
          </w:p>
        </w:tc>
        <w:tc>
          <w:tcPr>
            <w:tcW w:w="1982" w:type="dxa"/>
          </w:tcPr>
          <w:p w14:paraId="293E375C">
            <w:pPr>
              <w:pStyle w:val="13"/>
              <w:spacing w:before="34"/>
              <w:ind w:left="659" w:right="653"/>
              <w:jc w:val="center"/>
              <w:rPr>
                <w:rFonts w:ascii="Times New Roman"/>
                <w:sz w:val="21"/>
              </w:rPr>
            </w:pPr>
            <w:r>
              <w:rPr>
                <w:rFonts w:ascii="Times New Roman"/>
                <w:spacing w:val="-5"/>
                <w:sz w:val="21"/>
              </w:rPr>
              <w:t>N2</w:t>
            </w:r>
          </w:p>
        </w:tc>
        <w:tc>
          <w:tcPr>
            <w:tcW w:w="2417" w:type="dxa"/>
          </w:tcPr>
          <w:p w14:paraId="4D94B6B3">
            <w:pPr>
              <w:pStyle w:val="13"/>
              <w:spacing w:before="34"/>
              <w:ind w:right="1013"/>
              <w:jc w:val="right"/>
              <w:rPr>
                <w:rFonts w:ascii="Times New Roman"/>
                <w:sz w:val="21"/>
              </w:rPr>
            </w:pPr>
            <w:r>
              <w:rPr>
                <w:rFonts w:ascii="Times New Roman"/>
                <w:spacing w:val="-4"/>
                <w:sz w:val="21"/>
              </w:rPr>
              <w:t>52.1</w:t>
            </w:r>
          </w:p>
        </w:tc>
        <w:tc>
          <w:tcPr>
            <w:tcW w:w="2417" w:type="dxa"/>
          </w:tcPr>
          <w:p w14:paraId="4670A956">
            <w:pPr>
              <w:pStyle w:val="13"/>
              <w:spacing w:before="73"/>
              <w:ind w:left="985" w:right="977"/>
              <w:jc w:val="center"/>
              <w:rPr>
                <w:rFonts w:ascii="Times New Roman"/>
                <w:sz w:val="21"/>
              </w:rPr>
            </w:pPr>
            <w:r>
              <w:rPr>
                <w:rFonts w:ascii="Times New Roman"/>
                <w:spacing w:val="-4"/>
                <w:sz w:val="21"/>
              </w:rPr>
              <w:t>44.8</w:t>
            </w:r>
          </w:p>
        </w:tc>
      </w:tr>
      <w:tr w14:paraId="38094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703" w:type="dxa"/>
          </w:tcPr>
          <w:p w14:paraId="64B002C3">
            <w:pPr>
              <w:pStyle w:val="13"/>
              <w:spacing w:before="65"/>
              <w:ind w:left="7"/>
              <w:jc w:val="center"/>
              <w:rPr>
                <w:rFonts w:ascii="Times New Roman"/>
                <w:sz w:val="21"/>
              </w:rPr>
            </w:pPr>
            <w:r>
              <w:rPr>
                <w:rFonts w:ascii="Times New Roman"/>
                <w:w w:val="99"/>
                <w:sz w:val="21"/>
              </w:rPr>
              <w:t>3</w:t>
            </w:r>
          </w:p>
        </w:tc>
        <w:tc>
          <w:tcPr>
            <w:tcW w:w="1982" w:type="dxa"/>
          </w:tcPr>
          <w:p w14:paraId="2452C5F2">
            <w:pPr>
              <w:pStyle w:val="13"/>
              <w:spacing w:before="34"/>
              <w:ind w:left="659" w:right="653"/>
              <w:jc w:val="center"/>
              <w:rPr>
                <w:rFonts w:ascii="Times New Roman"/>
                <w:sz w:val="21"/>
              </w:rPr>
            </w:pPr>
            <w:r>
              <w:rPr>
                <w:rFonts w:ascii="Times New Roman"/>
                <w:spacing w:val="-5"/>
                <w:sz w:val="21"/>
              </w:rPr>
              <w:t>N3</w:t>
            </w:r>
          </w:p>
        </w:tc>
        <w:tc>
          <w:tcPr>
            <w:tcW w:w="2417" w:type="dxa"/>
          </w:tcPr>
          <w:p w14:paraId="32AEBE28">
            <w:pPr>
              <w:pStyle w:val="13"/>
              <w:spacing w:before="34"/>
              <w:ind w:right="1013"/>
              <w:jc w:val="right"/>
              <w:rPr>
                <w:rFonts w:ascii="Times New Roman"/>
                <w:sz w:val="21"/>
              </w:rPr>
            </w:pPr>
            <w:r>
              <w:rPr>
                <w:rFonts w:ascii="Times New Roman"/>
                <w:spacing w:val="-4"/>
                <w:sz w:val="21"/>
              </w:rPr>
              <w:t>55.8</w:t>
            </w:r>
          </w:p>
        </w:tc>
        <w:tc>
          <w:tcPr>
            <w:tcW w:w="2417" w:type="dxa"/>
          </w:tcPr>
          <w:p w14:paraId="31F55486">
            <w:pPr>
              <w:pStyle w:val="13"/>
              <w:spacing w:before="65"/>
              <w:ind w:left="985" w:right="977"/>
              <w:jc w:val="center"/>
              <w:rPr>
                <w:rFonts w:ascii="Times New Roman"/>
                <w:sz w:val="21"/>
              </w:rPr>
            </w:pPr>
            <w:r>
              <w:rPr>
                <w:rFonts w:ascii="Times New Roman"/>
                <w:spacing w:val="-4"/>
                <w:sz w:val="21"/>
              </w:rPr>
              <w:t>46.7</w:t>
            </w:r>
          </w:p>
        </w:tc>
      </w:tr>
      <w:tr w14:paraId="353CC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703" w:type="dxa"/>
          </w:tcPr>
          <w:p w14:paraId="63453B89">
            <w:pPr>
              <w:pStyle w:val="13"/>
              <w:spacing w:before="64"/>
              <w:ind w:left="7"/>
              <w:jc w:val="center"/>
              <w:rPr>
                <w:rFonts w:ascii="Times New Roman"/>
                <w:sz w:val="21"/>
              </w:rPr>
            </w:pPr>
            <w:r>
              <w:rPr>
                <w:rFonts w:ascii="Times New Roman"/>
                <w:w w:val="99"/>
                <w:sz w:val="21"/>
              </w:rPr>
              <w:t>4</w:t>
            </w:r>
          </w:p>
        </w:tc>
        <w:tc>
          <w:tcPr>
            <w:tcW w:w="1982" w:type="dxa"/>
          </w:tcPr>
          <w:p w14:paraId="7C103141">
            <w:pPr>
              <w:pStyle w:val="13"/>
              <w:spacing w:before="33"/>
              <w:ind w:left="659" w:right="653"/>
              <w:jc w:val="center"/>
              <w:rPr>
                <w:rFonts w:ascii="Times New Roman"/>
                <w:sz w:val="21"/>
              </w:rPr>
            </w:pPr>
            <w:r>
              <w:rPr>
                <w:rFonts w:ascii="Times New Roman"/>
                <w:spacing w:val="-5"/>
                <w:sz w:val="21"/>
              </w:rPr>
              <w:t>N4</w:t>
            </w:r>
          </w:p>
        </w:tc>
        <w:tc>
          <w:tcPr>
            <w:tcW w:w="2417" w:type="dxa"/>
          </w:tcPr>
          <w:p w14:paraId="77C471BB">
            <w:pPr>
              <w:pStyle w:val="13"/>
              <w:spacing w:before="33"/>
              <w:ind w:right="1013"/>
              <w:jc w:val="right"/>
              <w:rPr>
                <w:rFonts w:ascii="Times New Roman"/>
                <w:sz w:val="21"/>
              </w:rPr>
            </w:pPr>
            <w:r>
              <w:rPr>
                <w:rFonts w:ascii="Times New Roman"/>
                <w:spacing w:val="-4"/>
                <w:sz w:val="21"/>
              </w:rPr>
              <w:t>52.2</w:t>
            </w:r>
          </w:p>
        </w:tc>
        <w:tc>
          <w:tcPr>
            <w:tcW w:w="2417" w:type="dxa"/>
          </w:tcPr>
          <w:p w14:paraId="7B27FF05">
            <w:pPr>
              <w:pStyle w:val="13"/>
              <w:spacing w:before="64"/>
              <w:ind w:left="985" w:right="977"/>
              <w:jc w:val="center"/>
              <w:rPr>
                <w:rFonts w:ascii="Times New Roman"/>
                <w:sz w:val="21"/>
              </w:rPr>
            </w:pPr>
            <w:r>
              <w:rPr>
                <w:rFonts w:ascii="Times New Roman"/>
                <w:spacing w:val="-4"/>
                <w:sz w:val="21"/>
              </w:rPr>
              <w:t>46.1</w:t>
            </w:r>
          </w:p>
        </w:tc>
      </w:tr>
    </w:tbl>
    <w:p w14:paraId="5741545A">
      <w:pPr>
        <w:pStyle w:val="4"/>
        <w:rPr>
          <w:sz w:val="22"/>
        </w:rPr>
      </w:pPr>
    </w:p>
    <w:p w14:paraId="3DADFB50">
      <w:pPr>
        <w:pStyle w:val="4"/>
        <w:spacing w:before="148" w:line="331" w:lineRule="auto"/>
        <w:ind w:left="800" w:right="879"/>
      </w:pPr>
      <w:r>
        <w:rPr>
          <w:spacing w:val="-4"/>
        </w:rPr>
        <w:t>简要说明建筑场地周围噪声分布状况，如果拟建噪声敏感建筑不能避免临近交通干线，或不</w:t>
      </w:r>
      <w:r>
        <w:t>能远离固定的设备噪声源时，说明降噪措施。（</w:t>
      </w:r>
      <w:r>
        <w:rPr>
          <w:rFonts w:ascii="Times New Roman" w:eastAsia="Times New Roman"/>
        </w:rPr>
        <w:t xml:space="preserve">200 </w:t>
      </w:r>
      <w:r>
        <w:t>字以内）</w:t>
      </w:r>
    </w:p>
    <w:p w14:paraId="538819C7">
      <w:pPr>
        <w:pStyle w:val="4"/>
        <w:rPr>
          <w:sz w:val="20"/>
        </w:rPr>
      </w:pPr>
    </w:p>
    <w:p w14:paraId="405FD386">
      <w:pPr>
        <w:pStyle w:val="4"/>
        <w:rPr>
          <w:sz w:val="20"/>
        </w:rPr>
      </w:pPr>
    </w:p>
    <w:p w14:paraId="05CE1EB4">
      <w:pPr>
        <w:pStyle w:val="4"/>
        <w:rPr>
          <w:sz w:val="20"/>
        </w:rPr>
      </w:pPr>
    </w:p>
    <w:p w14:paraId="6185CE11">
      <w:pPr>
        <w:pStyle w:val="4"/>
        <w:rPr>
          <w:sz w:val="20"/>
        </w:rPr>
      </w:pPr>
    </w:p>
    <w:p w14:paraId="22711DA0">
      <w:pPr>
        <w:pStyle w:val="4"/>
        <w:rPr>
          <w:sz w:val="20"/>
        </w:rPr>
      </w:pPr>
    </w:p>
    <w:p w14:paraId="3AB53125">
      <w:pPr>
        <w:pStyle w:val="4"/>
        <w:spacing w:before="2"/>
        <w:rPr>
          <w:sz w:val="18"/>
        </w:rPr>
      </w:pPr>
    </w:p>
    <w:p w14:paraId="29519419">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658B3866">
      <w:pPr>
        <w:pStyle w:val="4"/>
        <w:rPr>
          <w:b/>
          <w:sz w:val="19"/>
        </w:rPr>
      </w:pPr>
    </w:p>
    <w:p w14:paraId="49EBF740">
      <w:pPr>
        <w:spacing w:before="0"/>
        <w:ind w:left="1160" w:right="0" w:firstLine="0"/>
        <w:jc w:val="left"/>
        <w:rPr>
          <w:b/>
          <w:sz w:val="21"/>
        </w:rPr>
      </w:pPr>
      <w:r>
        <w:rPr>
          <w:b/>
          <w:spacing w:val="-3"/>
          <w:sz w:val="21"/>
        </w:rPr>
        <w:t>建议提交材料及技术要求：</w:t>
      </w:r>
    </w:p>
    <w:p w14:paraId="0D84FFB2">
      <w:pPr>
        <w:pStyle w:val="4"/>
        <w:spacing w:before="4"/>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4B1C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29AEA50">
            <w:pPr>
              <w:pStyle w:val="13"/>
              <w:spacing w:before="15"/>
              <w:ind w:left="148"/>
              <w:rPr>
                <w:b/>
                <w:sz w:val="22"/>
              </w:rPr>
            </w:pPr>
            <w:r>
              <w:rPr>
                <w:b/>
                <w:spacing w:val="-6"/>
                <w:sz w:val="22"/>
              </w:rPr>
              <w:t>专业</w:t>
            </w:r>
          </w:p>
          <w:p w14:paraId="503463E1">
            <w:pPr>
              <w:pStyle w:val="13"/>
              <w:spacing w:before="30" w:line="276" w:lineRule="exact"/>
              <w:ind w:left="148"/>
              <w:rPr>
                <w:b/>
                <w:sz w:val="22"/>
              </w:rPr>
            </w:pPr>
            <w:r>
              <w:rPr>
                <w:b/>
                <w:spacing w:val="-6"/>
                <w:sz w:val="22"/>
              </w:rPr>
              <w:t>分类</w:t>
            </w:r>
          </w:p>
        </w:tc>
        <w:tc>
          <w:tcPr>
            <w:tcW w:w="2020" w:type="dxa"/>
            <w:shd w:val="clear" w:color="auto" w:fill="DBE4F0"/>
          </w:tcPr>
          <w:p w14:paraId="4C2BD0F6">
            <w:pPr>
              <w:pStyle w:val="13"/>
              <w:spacing w:before="171"/>
              <w:ind w:left="106"/>
              <w:rPr>
                <w:b/>
                <w:sz w:val="22"/>
              </w:rPr>
            </w:pPr>
            <w:r>
              <w:rPr>
                <w:b/>
                <w:spacing w:val="-4"/>
                <w:sz w:val="22"/>
              </w:rPr>
              <w:t>材料名称</w:t>
            </w:r>
          </w:p>
        </w:tc>
        <w:tc>
          <w:tcPr>
            <w:tcW w:w="3960" w:type="dxa"/>
            <w:shd w:val="clear" w:color="auto" w:fill="DBE4F0"/>
          </w:tcPr>
          <w:p w14:paraId="159E0781">
            <w:pPr>
              <w:pStyle w:val="13"/>
              <w:spacing w:before="171"/>
              <w:ind w:left="107"/>
              <w:rPr>
                <w:b/>
                <w:sz w:val="22"/>
              </w:rPr>
            </w:pPr>
            <w:r>
              <w:rPr>
                <w:b/>
                <w:spacing w:val="-4"/>
                <w:sz w:val="22"/>
              </w:rPr>
              <w:t>技术要求</w:t>
            </w:r>
          </w:p>
        </w:tc>
        <w:tc>
          <w:tcPr>
            <w:tcW w:w="800" w:type="dxa"/>
            <w:shd w:val="clear" w:color="auto" w:fill="DBE4F0"/>
          </w:tcPr>
          <w:p w14:paraId="30DC462E">
            <w:pPr>
              <w:pStyle w:val="13"/>
              <w:spacing w:before="15"/>
              <w:ind w:left="107"/>
              <w:rPr>
                <w:b/>
                <w:sz w:val="22"/>
              </w:rPr>
            </w:pPr>
            <w:r>
              <w:rPr>
                <w:b/>
                <w:spacing w:val="-6"/>
                <w:sz w:val="22"/>
              </w:rPr>
              <w:t>评价</w:t>
            </w:r>
          </w:p>
          <w:p w14:paraId="1F1FEBE4">
            <w:pPr>
              <w:pStyle w:val="13"/>
              <w:spacing w:before="30" w:line="276" w:lineRule="exact"/>
              <w:ind w:left="107"/>
              <w:rPr>
                <w:b/>
                <w:sz w:val="22"/>
              </w:rPr>
            </w:pPr>
            <w:r>
              <w:rPr>
                <w:b/>
                <w:spacing w:val="-6"/>
                <w:sz w:val="22"/>
              </w:rPr>
              <w:t>阶段</w:t>
            </w:r>
          </w:p>
        </w:tc>
        <w:tc>
          <w:tcPr>
            <w:tcW w:w="800" w:type="dxa"/>
            <w:shd w:val="clear" w:color="auto" w:fill="DBE4F0"/>
          </w:tcPr>
          <w:p w14:paraId="77019D03">
            <w:pPr>
              <w:pStyle w:val="13"/>
              <w:spacing w:before="15"/>
              <w:ind w:left="106"/>
              <w:rPr>
                <w:b/>
                <w:sz w:val="22"/>
              </w:rPr>
            </w:pPr>
            <w:r>
              <w:rPr>
                <w:b/>
                <w:spacing w:val="-6"/>
                <w:sz w:val="22"/>
              </w:rPr>
              <w:t>建筑</w:t>
            </w:r>
          </w:p>
          <w:p w14:paraId="1DED75E3">
            <w:pPr>
              <w:pStyle w:val="13"/>
              <w:spacing w:before="30" w:line="276" w:lineRule="exact"/>
              <w:ind w:left="106"/>
              <w:rPr>
                <w:b/>
                <w:sz w:val="22"/>
              </w:rPr>
            </w:pPr>
            <w:r>
              <w:rPr>
                <w:b/>
                <w:spacing w:val="-6"/>
                <w:sz w:val="22"/>
              </w:rPr>
              <w:t>类型</w:t>
            </w:r>
          </w:p>
        </w:tc>
      </w:tr>
      <w:tr w14:paraId="5F13C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40" w:type="dxa"/>
          </w:tcPr>
          <w:p w14:paraId="12C628FA">
            <w:pPr>
              <w:pStyle w:val="13"/>
              <w:spacing w:before="171" w:line="266" w:lineRule="auto"/>
              <w:ind w:left="148" w:right="137"/>
              <w:rPr>
                <w:b/>
                <w:sz w:val="22"/>
              </w:rPr>
            </w:pPr>
            <w:r>
              <w:rPr>
                <w:b/>
                <w:spacing w:val="-6"/>
                <w:sz w:val="22"/>
              </w:rPr>
              <w:t>规划设计</w:t>
            </w:r>
          </w:p>
        </w:tc>
        <w:tc>
          <w:tcPr>
            <w:tcW w:w="2020" w:type="dxa"/>
          </w:tcPr>
          <w:p w14:paraId="60BCEF2F">
            <w:pPr>
              <w:pStyle w:val="13"/>
              <w:spacing w:before="6"/>
              <w:rPr>
                <w:b/>
                <w:sz w:val="25"/>
              </w:rPr>
            </w:pPr>
          </w:p>
          <w:p w14:paraId="476819D5">
            <w:pPr>
              <w:pStyle w:val="13"/>
              <w:spacing w:before="1"/>
              <w:ind w:left="106"/>
              <w:rPr>
                <w:b/>
                <w:sz w:val="22"/>
              </w:rPr>
            </w:pPr>
            <w:r>
              <w:rPr>
                <w:b/>
                <w:spacing w:val="-4"/>
                <w:sz w:val="22"/>
              </w:rPr>
              <w:t>规划总平面图</w:t>
            </w:r>
          </w:p>
        </w:tc>
        <w:tc>
          <w:tcPr>
            <w:tcW w:w="3960" w:type="dxa"/>
          </w:tcPr>
          <w:p w14:paraId="371B4643">
            <w:pPr>
              <w:pStyle w:val="13"/>
              <w:rPr>
                <w:rFonts w:ascii="Times New Roman"/>
                <w:sz w:val="20"/>
              </w:rPr>
            </w:pPr>
          </w:p>
        </w:tc>
        <w:tc>
          <w:tcPr>
            <w:tcW w:w="800" w:type="dxa"/>
          </w:tcPr>
          <w:p w14:paraId="72C37FB1">
            <w:pPr>
              <w:pStyle w:val="13"/>
              <w:spacing w:before="15" w:line="266" w:lineRule="auto"/>
              <w:ind w:left="107" w:right="130"/>
              <w:rPr>
                <w:sz w:val="22"/>
              </w:rPr>
            </w:pPr>
            <w:r>
              <w:rPr>
                <w:spacing w:val="-6"/>
                <w:sz w:val="22"/>
              </w:rPr>
              <w:t>预评</w:t>
            </w:r>
            <w:r>
              <w:rPr>
                <w:spacing w:val="-5"/>
                <w:sz w:val="22"/>
              </w:rPr>
              <w:t>价/评</w:t>
            </w:r>
          </w:p>
          <w:p w14:paraId="794469FE">
            <w:pPr>
              <w:pStyle w:val="13"/>
              <w:spacing w:line="273" w:lineRule="exact"/>
              <w:ind w:left="107"/>
              <w:rPr>
                <w:sz w:val="22"/>
              </w:rPr>
            </w:pPr>
            <w:r>
              <w:rPr>
                <w:w w:val="100"/>
                <w:sz w:val="22"/>
              </w:rPr>
              <w:t>价</w:t>
            </w:r>
          </w:p>
        </w:tc>
        <w:tc>
          <w:tcPr>
            <w:tcW w:w="800" w:type="dxa"/>
          </w:tcPr>
          <w:p w14:paraId="4F671D4D">
            <w:pPr>
              <w:pStyle w:val="13"/>
              <w:spacing w:before="6"/>
              <w:rPr>
                <w:b/>
                <w:sz w:val="25"/>
              </w:rPr>
            </w:pPr>
          </w:p>
          <w:p w14:paraId="283EF015">
            <w:pPr>
              <w:pStyle w:val="13"/>
              <w:spacing w:before="1"/>
              <w:ind w:left="106"/>
              <w:rPr>
                <w:sz w:val="22"/>
              </w:rPr>
            </w:pPr>
            <w:r>
              <w:rPr>
                <w:spacing w:val="-6"/>
                <w:sz w:val="22"/>
              </w:rPr>
              <w:t>居建</w:t>
            </w:r>
          </w:p>
        </w:tc>
      </w:tr>
    </w:tbl>
    <w:p w14:paraId="12A16BFB">
      <w:pPr>
        <w:spacing w:after="0"/>
        <w:rPr>
          <w:sz w:val="22"/>
        </w:rPr>
        <w:sectPr>
          <w:pgSz w:w="11910" w:h="16840"/>
          <w:pgMar w:top="1100" w:right="920" w:bottom="1180" w:left="1000" w:header="878" w:footer="993" w:gutter="0"/>
          <w:cols w:space="720" w:num="1"/>
        </w:sectPr>
      </w:pPr>
    </w:p>
    <w:p w14:paraId="3C9FB436">
      <w:pPr>
        <w:pStyle w:val="4"/>
        <w:spacing w:before="9"/>
        <w:rPr>
          <w:b/>
          <w:sz w:val="24"/>
        </w:rPr>
      </w:pPr>
      <w:r>
        <w:pict>
          <v:rect id="docshape584" o:spid="_x0000_s1930" o:spt="1" style="position:absolute;left:0pt;margin-left:90pt;margin-top:55.2pt;height:0.7pt;width:415.3pt;mso-position-horizontal-relative:page;mso-position-vertical-relative:page;z-index:-251409408;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4A0C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vMerge w:val="restart"/>
            <w:tcBorders>
              <w:top w:val="nil"/>
            </w:tcBorders>
          </w:tcPr>
          <w:p w14:paraId="576F3FB2">
            <w:pPr>
              <w:pStyle w:val="13"/>
              <w:rPr>
                <w:rFonts w:ascii="Times New Roman"/>
                <w:sz w:val="20"/>
              </w:rPr>
            </w:pPr>
          </w:p>
        </w:tc>
        <w:tc>
          <w:tcPr>
            <w:tcW w:w="2020" w:type="dxa"/>
            <w:tcBorders>
              <w:top w:val="nil"/>
            </w:tcBorders>
          </w:tcPr>
          <w:p w14:paraId="3549C53B">
            <w:pPr>
              <w:pStyle w:val="13"/>
              <w:spacing w:before="4"/>
              <w:rPr>
                <w:b/>
                <w:sz w:val="26"/>
              </w:rPr>
            </w:pPr>
          </w:p>
          <w:p w14:paraId="5FF97CBF">
            <w:pPr>
              <w:pStyle w:val="13"/>
              <w:ind w:left="106"/>
              <w:rPr>
                <w:b/>
                <w:sz w:val="22"/>
              </w:rPr>
            </w:pPr>
            <w:r>
              <w:rPr>
                <w:b/>
                <w:spacing w:val="-4"/>
                <w:sz w:val="22"/>
              </w:rPr>
              <w:t>景观园林总平面图</w:t>
            </w:r>
          </w:p>
        </w:tc>
        <w:tc>
          <w:tcPr>
            <w:tcW w:w="3960" w:type="dxa"/>
            <w:tcBorders>
              <w:top w:val="nil"/>
            </w:tcBorders>
          </w:tcPr>
          <w:p w14:paraId="1A46628F">
            <w:pPr>
              <w:pStyle w:val="13"/>
              <w:rPr>
                <w:rFonts w:ascii="Times New Roman"/>
                <w:sz w:val="20"/>
              </w:rPr>
            </w:pPr>
          </w:p>
        </w:tc>
        <w:tc>
          <w:tcPr>
            <w:tcW w:w="800" w:type="dxa"/>
            <w:tcBorders>
              <w:top w:val="nil"/>
            </w:tcBorders>
          </w:tcPr>
          <w:p w14:paraId="2B911365">
            <w:pPr>
              <w:pStyle w:val="13"/>
              <w:spacing w:before="26" w:line="266" w:lineRule="auto"/>
              <w:ind w:left="107" w:right="130"/>
              <w:rPr>
                <w:sz w:val="22"/>
              </w:rPr>
            </w:pPr>
            <w:r>
              <w:rPr>
                <w:spacing w:val="-6"/>
                <w:sz w:val="22"/>
              </w:rPr>
              <w:t>预评</w:t>
            </w:r>
            <w:r>
              <w:rPr>
                <w:spacing w:val="-5"/>
                <w:sz w:val="22"/>
              </w:rPr>
              <w:t>价/评</w:t>
            </w:r>
          </w:p>
          <w:p w14:paraId="26C01571">
            <w:pPr>
              <w:pStyle w:val="13"/>
              <w:spacing w:line="274" w:lineRule="exact"/>
              <w:ind w:left="107"/>
              <w:rPr>
                <w:sz w:val="22"/>
              </w:rPr>
            </w:pPr>
            <w:r>
              <w:rPr>
                <w:w w:val="100"/>
                <w:sz w:val="22"/>
              </w:rPr>
              <w:t>价</w:t>
            </w:r>
          </w:p>
        </w:tc>
        <w:tc>
          <w:tcPr>
            <w:tcW w:w="800" w:type="dxa"/>
            <w:tcBorders>
              <w:top w:val="nil"/>
            </w:tcBorders>
          </w:tcPr>
          <w:p w14:paraId="15D61B59">
            <w:pPr>
              <w:pStyle w:val="13"/>
              <w:spacing w:before="4"/>
              <w:rPr>
                <w:b/>
                <w:sz w:val="26"/>
              </w:rPr>
            </w:pPr>
          </w:p>
          <w:p w14:paraId="2BB9BB8C">
            <w:pPr>
              <w:pStyle w:val="13"/>
              <w:ind w:left="106"/>
              <w:rPr>
                <w:sz w:val="22"/>
              </w:rPr>
            </w:pPr>
            <w:r>
              <w:rPr>
                <w:spacing w:val="-6"/>
                <w:sz w:val="22"/>
              </w:rPr>
              <w:t>居建</w:t>
            </w:r>
          </w:p>
        </w:tc>
      </w:tr>
      <w:tr w14:paraId="263FE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50D18AA">
            <w:pPr>
              <w:rPr>
                <w:sz w:val="2"/>
                <w:szCs w:val="2"/>
              </w:rPr>
            </w:pPr>
          </w:p>
        </w:tc>
        <w:tc>
          <w:tcPr>
            <w:tcW w:w="2020" w:type="dxa"/>
          </w:tcPr>
          <w:p w14:paraId="52EF9AB1">
            <w:pPr>
              <w:pStyle w:val="13"/>
              <w:spacing w:before="7"/>
              <w:rPr>
                <w:b/>
                <w:sz w:val="25"/>
              </w:rPr>
            </w:pPr>
          </w:p>
          <w:p w14:paraId="7D1021AE">
            <w:pPr>
              <w:pStyle w:val="13"/>
              <w:ind w:left="106"/>
              <w:rPr>
                <w:b/>
                <w:sz w:val="22"/>
              </w:rPr>
            </w:pPr>
            <w:r>
              <w:rPr>
                <w:b/>
                <w:spacing w:val="-4"/>
                <w:sz w:val="22"/>
              </w:rPr>
              <w:t>规划验收报告</w:t>
            </w:r>
          </w:p>
        </w:tc>
        <w:tc>
          <w:tcPr>
            <w:tcW w:w="3960" w:type="dxa"/>
          </w:tcPr>
          <w:p w14:paraId="61113F89">
            <w:pPr>
              <w:pStyle w:val="13"/>
              <w:rPr>
                <w:rFonts w:ascii="Times New Roman"/>
                <w:sz w:val="20"/>
              </w:rPr>
            </w:pPr>
          </w:p>
        </w:tc>
        <w:tc>
          <w:tcPr>
            <w:tcW w:w="800" w:type="dxa"/>
          </w:tcPr>
          <w:p w14:paraId="69F54FF6">
            <w:pPr>
              <w:pStyle w:val="13"/>
              <w:spacing w:before="15"/>
              <w:ind w:left="107"/>
              <w:rPr>
                <w:sz w:val="22"/>
              </w:rPr>
            </w:pPr>
            <w:r>
              <w:rPr>
                <w:spacing w:val="-6"/>
                <w:sz w:val="22"/>
              </w:rPr>
              <w:t>预评</w:t>
            </w:r>
          </w:p>
          <w:p w14:paraId="7F37E4AC">
            <w:pPr>
              <w:pStyle w:val="13"/>
              <w:spacing w:line="310" w:lineRule="atLeast"/>
              <w:ind w:left="107" w:right="130"/>
              <w:rPr>
                <w:sz w:val="22"/>
              </w:rPr>
            </w:pPr>
            <w:r>
              <w:rPr>
                <w:spacing w:val="-4"/>
                <w:sz w:val="22"/>
              </w:rPr>
              <w:t>价/评</w:t>
            </w:r>
            <w:r>
              <w:rPr>
                <w:spacing w:val="-10"/>
                <w:sz w:val="22"/>
              </w:rPr>
              <w:t>价</w:t>
            </w:r>
          </w:p>
        </w:tc>
        <w:tc>
          <w:tcPr>
            <w:tcW w:w="800" w:type="dxa"/>
          </w:tcPr>
          <w:p w14:paraId="7B827D28">
            <w:pPr>
              <w:pStyle w:val="13"/>
              <w:spacing w:before="7"/>
              <w:rPr>
                <w:b/>
                <w:sz w:val="25"/>
              </w:rPr>
            </w:pPr>
          </w:p>
          <w:p w14:paraId="4E835412">
            <w:pPr>
              <w:pStyle w:val="13"/>
              <w:ind w:left="106"/>
              <w:rPr>
                <w:sz w:val="22"/>
              </w:rPr>
            </w:pPr>
            <w:r>
              <w:rPr>
                <w:spacing w:val="-6"/>
                <w:sz w:val="22"/>
              </w:rPr>
              <w:t>居建</w:t>
            </w:r>
          </w:p>
        </w:tc>
      </w:tr>
      <w:tr w14:paraId="34A0F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740" w:type="dxa"/>
            <w:vMerge w:val="restart"/>
          </w:tcPr>
          <w:p w14:paraId="7F2D464F">
            <w:pPr>
              <w:pStyle w:val="13"/>
              <w:rPr>
                <w:b/>
                <w:sz w:val="22"/>
              </w:rPr>
            </w:pPr>
          </w:p>
          <w:p w14:paraId="46A534A7">
            <w:pPr>
              <w:pStyle w:val="13"/>
              <w:rPr>
                <w:b/>
                <w:sz w:val="22"/>
              </w:rPr>
            </w:pPr>
          </w:p>
          <w:p w14:paraId="60940C3B">
            <w:pPr>
              <w:pStyle w:val="13"/>
              <w:rPr>
                <w:b/>
                <w:sz w:val="22"/>
              </w:rPr>
            </w:pPr>
          </w:p>
          <w:p w14:paraId="44012CA3">
            <w:pPr>
              <w:pStyle w:val="13"/>
              <w:rPr>
                <w:b/>
                <w:sz w:val="22"/>
              </w:rPr>
            </w:pPr>
          </w:p>
          <w:p w14:paraId="41A46D30">
            <w:pPr>
              <w:pStyle w:val="13"/>
              <w:rPr>
                <w:b/>
                <w:sz w:val="22"/>
              </w:rPr>
            </w:pPr>
          </w:p>
          <w:p w14:paraId="0E10A274">
            <w:pPr>
              <w:pStyle w:val="13"/>
              <w:rPr>
                <w:b/>
                <w:sz w:val="22"/>
              </w:rPr>
            </w:pPr>
          </w:p>
          <w:p w14:paraId="4291EC16">
            <w:pPr>
              <w:pStyle w:val="13"/>
              <w:rPr>
                <w:b/>
                <w:sz w:val="22"/>
              </w:rPr>
            </w:pPr>
          </w:p>
          <w:p w14:paraId="50596EB2">
            <w:pPr>
              <w:pStyle w:val="13"/>
              <w:rPr>
                <w:b/>
                <w:sz w:val="22"/>
              </w:rPr>
            </w:pPr>
          </w:p>
          <w:p w14:paraId="253BE322">
            <w:pPr>
              <w:pStyle w:val="13"/>
              <w:rPr>
                <w:b/>
                <w:sz w:val="22"/>
              </w:rPr>
            </w:pPr>
          </w:p>
          <w:p w14:paraId="34A3E811">
            <w:pPr>
              <w:pStyle w:val="13"/>
              <w:rPr>
                <w:b/>
                <w:sz w:val="22"/>
              </w:rPr>
            </w:pPr>
          </w:p>
          <w:p w14:paraId="1F109607">
            <w:pPr>
              <w:pStyle w:val="13"/>
              <w:rPr>
                <w:b/>
                <w:sz w:val="22"/>
              </w:rPr>
            </w:pPr>
          </w:p>
          <w:p w14:paraId="18BB37A0">
            <w:pPr>
              <w:pStyle w:val="13"/>
              <w:rPr>
                <w:b/>
                <w:sz w:val="22"/>
              </w:rPr>
            </w:pPr>
          </w:p>
          <w:p w14:paraId="579DFA3A">
            <w:pPr>
              <w:pStyle w:val="13"/>
              <w:rPr>
                <w:b/>
                <w:sz w:val="22"/>
              </w:rPr>
            </w:pPr>
          </w:p>
          <w:p w14:paraId="56880AFA">
            <w:pPr>
              <w:pStyle w:val="13"/>
              <w:rPr>
                <w:b/>
                <w:sz w:val="22"/>
              </w:rPr>
            </w:pPr>
          </w:p>
          <w:p w14:paraId="2FF477E7">
            <w:pPr>
              <w:pStyle w:val="13"/>
              <w:rPr>
                <w:b/>
                <w:sz w:val="22"/>
              </w:rPr>
            </w:pPr>
          </w:p>
          <w:p w14:paraId="059F535B">
            <w:pPr>
              <w:pStyle w:val="13"/>
              <w:spacing w:before="186" w:line="266" w:lineRule="auto"/>
              <w:ind w:left="148" w:right="137"/>
              <w:rPr>
                <w:b/>
                <w:sz w:val="22"/>
              </w:rPr>
            </w:pPr>
            <w:r>
              <w:rPr>
                <w:b/>
                <w:spacing w:val="-6"/>
                <w:sz w:val="22"/>
              </w:rPr>
              <w:t>其他材料</w:t>
            </w:r>
          </w:p>
        </w:tc>
        <w:tc>
          <w:tcPr>
            <w:tcW w:w="2020" w:type="dxa"/>
            <w:vMerge w:val="restart"/>
          </w:tcPr>
          <w:p w14:paraId="537127BC">
            <w:pPr>
              <w:pStyle w:val="13"/>
              <w:rPr>
                <w:b/>
                <w:sz w:val="22"/>
              </w:rPr>
            </w:pPr>
          </w:p>
          <w:p w14:paraId="60414841">
            <w:pPr>
              <w:pStyle w:val="13"/>
              <w:rPr>
                <w:b/>
                <w:sz w:val="22"/>
              </w:rPr>
            </w:pPr>
          </w:p>
          <w:p w14:paraId="359FAE90">
            <w:pPr>
              <w:pStyle w:val="13"/>
              <w:rPr>
                <w:b/>
                <w:sz w:val="22"/>
              </w:rPr>
            </w:pPr>
          </w:p>
          <w:p w14:paraId="70207B3F">
            <w:pPr>
              <w:pStyle w:val="13"/>
              <w:rPr>
                <w:b/>
                <w:sz w:val="22"/>
              </w:rPr>
            </w:pPr>
          </w:p>
          <w:p w14:paraId="6C573E2F">
            <w:pPr>
              <w:pStyle w:val="13"/>
              <w:rPr>
                <w:b/>
                <w:sz w:val="22"/>
              </w:rPr>
            </w:pPr>
          </w:p>
          <w:p w14:paraId="624A5CD8">
            <w:pPr>
              <w:pStyle w:val="13"/>
              <w:rPr>
                <w:b/>
                <w:sz w:val="22"/>
              </w:rPr>
            </w:pPr>
          </w:p>
          <w:p w14:paraId="271C5194">
            <w:pPr>
              <w:pStyle w:val="13"/>
              <w:rPr>
                <w:b/>
                <w:sz w:val="22"/>
              </w:rPr>
            </w:pPr>
          </w:p>
          <w:p w14:paraId="218F361D">
            <w:pPr>
              <w:pStyle w:val="13"/>
              <w:spacing w:before="2"/>
              <w:rPr>
                <w:b/>
                <w:sz w:val="30"/>
              </w:rPr>
            </w:pPr>
          </w:p>
          <w:p w14:paraId="75C12ECC">
            <w:pPr>
              <w:pStyle w:val="13"/>
              <w:ind w:left="567"/>
              <w:rPr>
                <w:b/>
                <w:sz w:val="22"/>
              </w:rPr>
            </w:pPr>
            <w:r>
              <w:rPr>
                <w:b/>
                <w:spacing w:val="-4"/>
                <w:sz w:val="22"/>
              </w:rPr>
              <w:t>环评报告</w:t>
            </w:r>
          </w:p>
        </w:tc>
        <w:tc>
          <w:tcPr>
            <w:tcW w:w="3960" w:type="dxa"/>
          </w:tcPr>
          <w:p w14:paraId="4146E10F">
            <w:pPr>
              <w:pStyle w:val="13"/>
              <w:spacing w:before="15" w:line="266" w:lineRule="auto"/>
              <w:ind w:left="107" w:right="-15"/>
              <w:rPr>
                <w:sz w:val="22"/>
              </w:rPr>
            </w:pPr>
            <w:r>
              <w:rPr>
                <w:spacing w:val="-2"/>
                <w:sz w:val="22"/>
              </w:rPr>
              <w:t>应包括现场噪声检测的测点布置、检测数据和噪声预测分析的相关内容。如果</w:t>
            </w:r>
            <w:r>
              <w:rPr>
                <w:spacing w:val="-21"/>
                <w:sz w:val="22"/>
              </w:rPr>
              <w:t>环评中没有提及上述内容，则需提供：</w:t>
            </w:r>
            <w:r>
              <w:rPr>
                <w:spacing w:val="28"/>
                <w:sz w:val="22"/>
              </w:rPr>
              <w:t>1</w:t>
            </w:r>
            <w:r>
              <w:rPr>
                <w:spacing w:val="29"/>
                <w:sz w:val="22"/>
              </w:rPr>
              <w:t>）</w:t>
            </w:r>
            <w:r>
              <w:rPr>
                <w:spacing w:val="-2"/>
                <w:sz w:val="22"/>
              </w:rPr>
              <w:t>噪声影响评估报告（应包括场地噪声现状检测数据，如上位规划或环境评价报告对项目的场地噪声有明确要求的，应</w:t>
            </w:r>
            <w:r>
              <w:rPr>
                <w:spacing w:val="-18"/>
                <w:sz w:val="22"/>
              </w:rPr>
              <w:t>提供相关证明材料；如没有，应按照《声</w:t>
            </w:r>
            <w:r>
              <w:rPr>
                <w:spacing w:val="-2"/>
                <w:sz w:val="22"/>
              </w:rPr>
              <w:t>环境质量标准》对不同声环境功能区的</w:t>
            </w:r>
          </w:p>
          <w:p w14:paraId="52E5AF0F">
            <w:pPr>
              <w:pStyle w:val="13"/>
              <w:spacing w:line="270" w:lineRule="exact"/>
              <w:ind w:left="107"/>
              <w:rPr>
                <w:sz w:val="22"/>
              </w:rPr>
            </w:pPr>
            <w:r>
              <w:rPr>
                <w:spacing w:val="-2"/>
                <w:sz w:val="22"/>
              </w:rPr>
              <w:t>场地噪声等级要求进行评价和控制</w:t>
            </w:r>
            <w:r>
              <w:rPr>
                <w:spacing w:val="-10"/>
                <w:sz w:val="22"/>
              </w:rPr>
              <w:t>）</w:t>
            </w:r>
          </w:p>
        </w:tc>
        <w:tc>
          <w:tcPr>
            <w:tcW w:w="800" w:type="dxa"/>
            <w:vMerge w:val="restart"/>
          </w:tcPr>
          <w:p w14:paraId="1ED825A7">
            <w:pPr>
              <w:pStyle w:val="13"/>
              <w:rPr>
                <w:b/>
                <w:sz w:val="22"/>
              </w:rPr>
            </w:pPr>
          </w:p>
          <w:p w14:paraId="058D1C43">
            <w:pPr>
              <w:pStyle w:val="13"/>
              <w:rPr>
                <w:b/>
                <w:sz w:val="22"/>
              </w:rPr>
            </w:pPr>
          </w:p>
          <w:p w14:paraId="1400DD6B">
            <w:pPr>
              <w:pStyle w:val="13"/>
              <w:rPr>
                <w:b/>
                <w:sz w:val="22"/>
              </w:rPr>
            </w:pPr>
          </w:p>
          <w:p w14:paraId="63926FE1">
            <w:pPr>
              <w:pStyle w:val="13"/>
              <w:rPr>
                <w:b/>
                <w:sz w:val="22"/>
              </w:rPr>
            </w:pPr>
          </w:p>
          <w:p w14:paraId="2AF0EB7F">
            <w:pPr>
              <w:pStyle w:val="13"/>
              <w:rPr>
                <w:b/>
                <w:sz w:val="22"/>
              </w:rPr>
            </w:pPr>
          </w:p>
          <w:p w14:paraId="293D4509">
            <w:pPr>
              <w:pStyle w:val="13"/>
              <w:rPr>
                <w:b/>
                <w:sz w:val="22"/>
              </w:rPr>
            </w:pPr>
          </w:p>
          <w:p w14:paraId="78A3DDDA">
            <w:pPr>
              <w:pStyle w:val="13"/>
              <w:spacing w:before="10"/>
              <w:rPr>
                <w:b/>
                <w:sz w:val="27"/>
              </w:rPr>
            </w:pPr>
          </w:p>
          <w:p w14:paraId="3295679F">
            <w:pPr>
              <w:pStyle w:val="13"/>
              <w:spacing w:before="1" w:line="266" w:lineRule="auto"/>
              <w:ind w:left="107" w:right="130"/>
              <w:rPr>
                <w:sz w:val="22"/>
              </w:rPr>
            </w:pPr>
            <w:r>
              <w:rPr>
                <w:spacing w:val="-6"/>
                <w:sz w:val="22"/>
              </w:rPr>
              <w:t>预评</w:t>
            </w:r>
            <w:r>
              <w:rPr>
                <w:spacing w:val="-4"/>
                <w:sz w:val="22"/>
              </w:rPr>
              <w:t>价/评</w:t>
            </w:r>
            <w:r>
              <w:rPr>
                <w:spacing w:val="-10"/>
                <w:sz w:val="22"/>
              </w:rPr>
              <w:t>价</w:t>
            </w:r>
          </w:p>
        </w:tc>
        <w:tc>
          <w:tcPr>
            <w:tcW w:w="800" w:type="dxa"/>
            <w:vMerge w:val="restart"/>
          </w:tcPr>
          <w:p w14:paraId="7C3D685D">
            <w:pPr>
              <w:pStyle w:val="13"/>
              <w:rPr>
                <w:b/>
                <w:sz w:val="22"/>
              </w:rPr>
            </w:pPr>
          </w:p>
          <w:p w14:paraId="7D4BAA3E">
            <w:pPr>
              <w:pStyle w:val="13"/>
              <w:rPr>
                <w:b/>
                <w:sz w:val="22"/>
              </w:rPr>
            </w:pPr>
          </w:p>
          <w:p w14:paraId="44B9C945">
            <w:pPr>
              <w:pStyle w:val="13"/>
              <w:rPr>
                <w:b/>
                <w:sz w:val="22"/>
              </w:rPr>
            </w:pPr>
          </w:p>
          <w:p w14:paraId="28475DFE">
            <w:pPr>
              <w:pStyle w:val="13"/>
              <w:rPr>
                <w:b/>
                <w:sz w:val="22"/>
              </w:rPr>
            </w:pPr>
          </w:p>
          <w:p w14:paraId="78B44DB7">
            <w:pPr>
              <w:pStyle w:val="13"/>
              <w:rPr>
                <w:b/>
                <w:sz w:val="22"/>
              </w:rPr>
            </w:pPr>
          </w:p>
          <w:p w14:paraId="71EF6E41">
            <w:pPr>
              <w:pStyle w:val="13"/>
              <w:rPr>
                <w:b/>
                <w:sz w:val="22"/>
              </w:rPr>
            </w:pPr>
          </w:p>
          <w:p w14:paraId="0B5AF6B7">
            <w:pPr>
              <w:pStyle w:val="13"/>
              <w:rPr>
                <w:b/>
                <w:sz w:val="22"/>
              </w:rPr>
            </w:pPr>
          </w:p>
          <w:p w14:paraId="6F280A02">
            <w:pPr>
              <w:pStyle w:val="13"/>
              <w:spacing w:before="2"/>
              <w:rPr>
                <w:b/>
                <w:sz w:val="30"/>
              </w:rPr>
            </w:pPr>
          </w:p>
          <w:p w14:paraId="400315EC">
            <w:pPr>
              <w:pStyle w:val="13"/>
              <w:ind w:left="106"/>
              <w:rPr>
                <w:sz w:val="22"/>
              </w:rPr>
            </w:pPr>
            <w:r>
              <w:rPr>
                <w:spacing w:val="-6"/>
                <w:sz w:val="22"/>
              </w:rPr>
              <w:t>居建</w:t>
            </w:r>
          </w:p>
        </w:tc>
      </w:tr>
      <w:tr w14:paraId="71D14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740" w:type="dxa"/>
            <w:vMerge w:val="continue"/>
            <w:tcBorders>
              <w:top w:val="nil"/>
            </w:tcBorders>
          </w:tcPr>
          <w:p w14:paraId="46911FFF">
            <w:pPr>
              <w:rPr>
                <w:sz w:val="2"/>
                <w:szCs w:val="2"/>
              </w:rPr>
            </w:pPr>
          </w:p>
        </w:tc>
        <w:tc>
          <w:tcPr>
            <w:tcW w:w="2020" w:type="dxa"/>
            <w:vMerge w:val="continue"/>
            <w:tcBorders>
              <w:top w:val="nil"/>
            </w:tcBorders>
          </w:tcPr>
          <w:p w14:paraId="76215039">
            <w:pPr>
              <w:rPr>
                <w:sz w:val="2"/>
                <w:szCs w:val="2"/>
              </w:rPr>
            </w:pPr>
          </w:p>
        </w:tc>
        <w:tc>
          <w:tcPr>
            <w:tcW w:w="3960" w:type="dxa"/>
          </w:tcPr>
          <w:p w14:paraId="1FE93994">
            <w:pPr>
              <w:pStyle w:val="13"/>
              <w:spacing w:before="17" w:line="266" w:lineRule="auto"/>
              <w:ind w:left="107" w:right="96"/>
              <w:jc w:val="both"/>
              <w:rPr>
                <w:sz w:val="22"/>
              </w:rPr>
            </w:pPr>
            <w:r>
              <w:rPr>
                <w:spacing w:val="-4"/>
                <w:sz w:val="22"/>
              </w:rPr>
              <w:t>2）</w:t>
            </w:r>
            <w:r>
              <w:rPr>
                <w:spacing w:val="-11"/>
                <w:sz w:val="22"/>
              </w:rPr>
              <w:t>噪声预测分析报告</w:t>
            </w:r>
            <w:r>
              <w:rPr>
                <w:spacing w:val="-4"/>
                <w:sz w:val="22"/>
              </w:rPr>
              <w:t>（应包括项目运行</w:t>
            </w:r>
            <w:r>
              <w:rPr>
                <w:spacing w:val="-2"/>
                <w:sz w:val="22"/>
              </w:rPr>
              <w:t>后噪声预测情况）。若上述报告书（表等）中的环境噪声测试值或预测值比标准规定值高，需提供降低噪声的措施后进行模拟计算，满足标准规定值。并提供噪声模拟计算文件及报告（</w:t>
            </w:r>
            <w:r>
              <w:rPr>
                <w:spacing w:val="-4"/>
                <w:sz w:val="22"/>
              </w:rPr>
              <w:t>应包括采</w:t>
            </w:r>
          </w:p>
          <w:p w14:paraId="369E06FA">
            <w:pPr>
              <w:pStyle w:val="13"/>
              <w:spacing w:line="270" w:lineRule="exact"/>
              <w:ind w:left="107"/>
              <w:rPr>
                <w:sz w:val="22"/>
              </w:rPr>
            </w:pPr>
            <w:r>
              <w:rPr>
                <w:spacing w:val="-2"/>
                <w:sz w:val="22"/>
              </w:rPr>
              <w:t>取相关措施后场地噪声的计算值</w:t>
            </w:r>
            <w:r>
              <w:rPr>
                <w:spacing w:val="-10"/>
                <w:sz w:val="22"/>
              </w:rPr>
              <w:t>）</w:t>
            </w:r>
          </w:p>
        </w:tc>
        <w:tc>
          <w:tcPr>
            <w:tcW w:w="800" w:type="dxa"/>
            <w:vMerge w:val="continue"/>
            <w:tcBorders>
              <w:top w:val="nil"/>
            </w:tcBorders>
          </w:tcPr>
          <w:p w14:paraId="5D016C19">
            <w:pPr>
              <w:rPr>
                <w:sz w:val="2"/>
                <w:szCs w:val="2"/>
              </w:rPr>
            </w:pPr>
          </w:p>
        </w:tc>
        <w:tc>
          <w:tcPr>
            <w:tcW w:w="800" w:type="dxa"/>
            <w:vMerge w:val="continue"/>
            <w:tcBorders>
              <w:top w:val="nil"/>
            </w:tcBorders>
          </w:tcPr>
          <w:p w14:paraId="007F765F">
            <w:pPr>
              <w:rPr>
                <w:sz w:val="2"/>
                <w:szCs w:val="2"/>
              </w:rPr>
            </w:pPr>
          </w:p>
        </w:tc>
      </w:tr>
      <w:tr w14:paraId="06FD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BCD0D10">
            <w:pPr>
              <w:rPr>
                <w:sz w:val="2"/>
                <w:szCs w:val="2"/>
              </w:rPr>
            </w:pPr>
          </w:p>
        </w:tc>
        <w:tc>
          <w:tcPr>
            <w:tcW w:w="2020" w:type="dxa"/>
          </w:tcPr>
          <w:p w14:paraId="31D3EA18">
            <w:pPr>
              <w:pStyle w:val="13"/>
              <w:spacing w:before="172" w:line="266" w:lineRule="auto"/>
              <w:ind w:left="106" w:right="134"/>
              <w:rPr>
                <w:b/>
                <w:sz w:val="22"/>
              </w:rPr>
            </w:pPr>
            <w:r>
              <w:rPr>
                <w:b/>
                <w:spacing w:val="-2"/>
                <w:sz w:val="22"/>
              </w:rPr>
              <w:t>室外噪声模拟分析</w:t>
            </w:r>
            <w:r>
              <w:rPr>
                <w:b/>
                <w:spacing w:val="-6"/>
                <w:sz w:val="22"/>
              </w:rPr>
              <w:t>报告</w:t>
            </w:r>
          </w:p>
        </w:tc>
        <w:tc>
          <w:tcPr>
            <w:tcW w:w="3960" w:type="dxa"/>
          </w:tcPr>
          <w:p w14:paraId="228FD858">
            <w:pPr>
              <w:pStyle w:val="13"/>
              <w:rPr>
                <w:rFonts w:ascii="Times New Roman"/>
                <w:sz w:val="20"/>
              </w:rPr>
            </w:pPr>
          </w:p>
        </w:tc>
        <w:tc>
          <w:tcPr>
            <w:tcW w:w="800" w:type="dxa"/>
          </w:tcPr>
          <w:p w14:paraId="01655A10">
            <w:pPr>
              <w:pStyle w:val="13"/>
              <w:spacing w:before="17"/>
              <w:ind w:left="107"/>
              <w:rPr>
                <w:sz w:val="22"/>
              </w:rPr>
            </w:pPr>
            <w:r>
              <w:rPr>
                <w:spacing w:val="-6"/>
                <w:sz w:val="22"/>
              </w:rPr>
              <w:t>预评</w:t>
            </w:r>
          </w:p>
          <w:p w14:paraId="75EE6BCB">
            <w:pPr>
              <w:pStyle w:val="13"/>
              <w:spacing w:line="310" w:lineRule="atLeast"/>
              <w:ind w:left="107" w:right="130"/>
              <w:rPr>
                <w:sz w:val="22"/>
              </w:rPr>
            </w:pPr>
            <w:r>
              <w:rPr>
                <w:spacing w:val="-4"/>
                <w:sz w:val="22"/>
              </w:rPr>
              <w:t>价/评</w:t>
            </w:r>
            <w:r>
              <w:rPr>
                <w:spacing w:val="-10"/>
                <w:sz w:val="22"/>
              </w:rPr>
              <w:t>价</w:t>
            </w:r>
          </w:p>
        </w:tc>
        <w:tc>
          <w:tcPr>
            <w:tcW w:w="800" w:type="dxa"/>
          </w:tcPr>
          <w:p w14:paraId="121BC6AE">
            <w:pPr>
              <w:pStyle w:val="13"/>
              <w:spacing w:before="8"/>
              <w:rPr>
                <w:b/>
                <w:sz w:val="25"/>
              </w:rPr>
            </w:pPr>
          </w:p>
          <w:p w14:paraId="7FFEF2A3">
            <w:pPr>
              <w:pStyle w:val="13"/>
              <w:ind w:left="106"/>
              <w:rPr>
                <w:sz w:val="22"/>
              </w:rPr>
            </w:pPr>
            <w:r>
              <w:rPr>
                <w:spacing w:val="-6"/>
                <w:sz w:val="22"/>
              </w:rPr>
              <w:t>居建</w:t>
            </w:r>
          </w:p>
        </w:tc>
      </w:tr>
      <w:tr w14:paraId="3091F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615248D5">
            <w:pPr>
              <w:rPr>
                <w:sz w:val="2"/>
                <w:szCs w:val="2"/>
              </w:rPr>
            </w:pPr>
          </w:p>
        </w:tc>
        <w:tc>
          <w:tcPr>
            <w:tcW w:w="2020" w:type="dxa"/>
          </w:tcPr>
          <w:p w14:paraId="72CED886">
            <w:pPr>
              <w:pStyle w:val="13"/>
              <w:spacing w:before="172" w:line="266" w:lineRule="auto"/>
              <w:ind w:left="106" w:right="134"/>
              <w:rPr>
                <w:b/>
                <w:sz w:val="22"/>
              </w:rPr>
            </w:pPr>
            <w:r>
              <w:rPr>
                <w:b/>
                <w:spacing w:val="-2"/>
                <w:sz w:val="22"/>
              </w:rPr>
              <w:t>室外声环境优化报</w:t>
            </w:r>
            <w:r>
              <w:rPr>
                <w:b/>
                <w:spacing w:val="-10"/>
                <w:sz w:val="22"/>
              </w:rPr>
              <w:t>告</w:t>
            </w:r>
          </w:p>
        </w:tc>
        <w:tc>
          <w:tcPr>
            <w:tcW w:w="3960" w:type="dxa"/>
          </w:tcPr>
          <w:p w14:paraId="2B45BC05">
            <w:pPr>
              <w:pStyle w:val="13"/>
              <w:rPr>
                <w:rFonts w:ascii="Times New Roman"/>
                <w:sz w:val="20"/>
              </w:rPr>
            </w:pPr>
          </w:p>
        </w:tc>
        <w:tc>
          <w:tcPr>
            <w:tcW w:w="800" w:type="dxa"/>
          </w:tcPr>
          <w:p w14:paraId="0C269A4D">
            <w:pPr>
              <w:pStyle w:val="13"/>
              <w:spacing w:before="16" w:line="266" w:lineRule="auto"/>
              <w:ind w:left="107" w:right="130"/>
              <w:rPr>
                <w:sz w:val="22"/>
              </w:rPr>
            </w:pPr>
            <w:r>
              <w:rPr>
                <w:spacing w:val="-6"/>
                <w:sz w:val="22"/>
              </w:rPr>
              <w:t>预评</w:t>
            </w:r>
            <w:r>
              <w:rPr>
                <w:spacing w:val="-5"/>
                <w:sz w:val="22"/>
              </w:rPr>
              <w:t>价/评</w:t>
            </w:r>
          </w:p>
          <w:p w14:paraId="7B66E08A">
            <w:pPr>
              <w:pStyle w:val="13"/>
              <w:spacing w:line="274" w:lineRule="exact"/>
              <w:ind w:left="107"/>
              <w:rPr>
                <w:sz w:val="22"/>
              </w:rPr>
            </w:pPr>
            <w:r>
              <w:rPr>
                <w:w w:val="100"/>
                <w:sz w:val="22"/>
              </w:rPr>
              <w:t>价</w:t>
            </w:r>
          </w:p>
        </w:tc>
        <w:tc>
          <w:tcPr>
            <w:tcW w:w="800" w:type="dxa"/>
          </w:tcPr>
          <w:p w14:paraId="46D3E6ED">
            <w:pPr>
              <w:pStyle w:val="13"/>
              <w:spacing w:before="8"/>
              <w:rPr>
                <w:b/>
                <w:sz w:val="25"/>
              </w:rPr>
            </w:pPr>
          </w:p>
          <w:p w14:paraId="39FE2665">
            <w:pPr>
              <w:pStyle w:val="13"/>
              <w:ind w:left="106"/>
              <w:rPr>
                <w:sz w:val="22"/>
              </w:rPr>
            </w:pPr>
            <w:r>
              <w:rPr>
                <w:spacing w:val="-6"/>
                <w:sz w:val="22"/>
              </w:rPr>
              <w:t>居建</w:t>
            </w:r>
          </w:p>
        </w:tc>
      </w:tr>
      <w:tr w14:paraId="04A1A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FF0B170">
            <w:pPr>
              <w:rPr>
                <w:sz w:val="2"/>
                <w:szCs w:val="2"/>
              </w:rPr>
            </w:pPr>
          </w:p>
        </w:tc>
        <w:tc>
          <w:tcPr>
            <w:tcW w:w="2020" w:type="dxa"/>
          </w:tcPr>
          <w:p w14:paraId="4512F6CC">
            <w:pPr>
              <w:pStyle w:val="13"/>
              <w:spacing w:before="7"/>
              <w:rPr>
                <w:b/>
                <w:sz w:val="25"/>
              </w:rPr>
            </w:pPr>
          </w:p>
          <w:p w14:paraId="0AA2B2F8">
            <w:pPr>
              <w:pStyle w:val="13"/>
              <w:ind w:left="106"/>
              <w:rPr>
                <w:b/>
                <w:sz w:val="22"/>
              </w:rPr>
            </w:pPr>
            <w:r>
              <w:rPr>
                <w:b/>
                <w:spacing w:val="-4"/>
                <w:sz w:val="22"/>
              </w:rPr>
              <w:t>场地交通组织</w:t>
            </w:r>
          </w:p>
        </w:tc>
        <w:tc>
          <w:tcPr>
            <w:tcW w:w="3960" w:type="dxa"/>
          </w:tcPr>
          <w:p w14:paraId="6869D4F2">
            <w:pPr>
              <w:pStyle w:val="13"/>
              <w:rPr>
                <w:rFonts w:ascii="Times New Roman"/>
                <w:sz w:val="20"/>
              </w:rPr>
            </w:pPr>
          </w:p>
        </w:tc>
        <w:tc>
          <w:tcPr>
            <w:tcW w:w="800" w:type="dxa"/>
          </w:tcPr>
          <w:p w14:paraId="7033AEC8">
            <w:pPr>
              <w:pStyle w:val="13"/>
              <w:spacing w:before="16" w:line="266" w:lineRule="auto"/>
              <w:ind w:left="107" w:right="130"/>
              <w:rPr>
                <w:sz w:val="22"/>
              </w:rPr>
            </w:pPr>
            <w:r>
              <w:rPr>
                <w:spacing w:val="-6"/>
                <w:sz w:val="22"/>
              </w:rPr>
              <w:t>预评</w:t>
            </w:r>
            <w:r>
              <w:rPr>
                <w:spacing w:val="-5"/>
                <w:sz w:val="22"/>
              </w:rPr>
              <w:t>价/评</w:t>
            </w:r>
          </w:p>
          <w:p w14:paraId="55A39581">
            <w:pPr>
              <w:pStyle w:val="13"/>
              <w:spacing w:line="274" w:lineRule="exact"/>
              <w:ind w:left="107"/>
              <w:rPr>
                <w:sz w:val="22"/>
              </w:rPr>
            </w:pPr>
            <w:r>
              <w:rPr>
                <w:w w:val="100"/>
                <w:sz w:val="22"/>
              </w:rPr>
              <w:t>价</w:t>
            </w:r>
          </w:p>
        </w:tc>
        <w:tc>
          <w:tcPr>
            <w:tcW w:w="800" w:type="dxa"/>
          </w:tcPr>
          <w:p w14:paraId="5678A752">
            <w:pPr>
              <w:pStyle w:val="13"/>
              <w:spacing w:before="7"/>
              <w:rPr>
                <w:b/>
                <w:sz w:val="25"/>
              </w:rPr>
            </w:pPr>
          </w:p>
          <w:p w14:paraId="64A4EA6A">
            <w:pPr>
              <w:pStyle w:val="13"/>
              <w:ind w:left="106"/>
              <w:rPr>
                <w:sz w:val="22"/>
              </w:rPr>
            </w:pPr>
            <w:r>
              <w:rPr>
                <w:spacing w:val="-6"/>
                <w:sz w:val="22"/>
              </w:rPr>
              <w:t>居建</w:t>
            </w:r>
          </w:p>
        </w:tc>
      </w:tr>
      <w:tr w14:paraId="4D5C0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43E2A97A">
            <w:pPr>
              <w:rPr>
                <w:sz w:val="2"/>
                <w:szCs w:val="2"/>
              </w:rPr>
            </w:pPr>
          </w:p>
        </w:tc>
        <w:tc>
          <w:tcPr>
            <w:tcW w:w="2020" w:type="dxa"/>
          </w:tcPr>
          <w:p w14:paraId="47233D53">
            <w:pPr>
              <w:pStyle w:val="13"/>
              <w:spacing w:before="15" w:line="266" w:lineRule="auto"/>
              <w:ind w:left="106" w:right="134"/>
              <w:rPr>
                <w:b/>
                <w:sz w:val="22"/>
              </w:rPr>
            </w:pPr>
            <w:r>
              <w:rPr>
                <w:b/>
                <w:spacing w:val="-2"/>
                <w:sz w:val="22"/>
              </w:rPr>
              <w:t>道路声屏障、低噪</w:t>
            </w:r>
            <w:r>
              <w:rPr>
                <w:b/>
                <w:spacing w:val="-4"/>
                <w:sz w:val="22"/>
              </w:rPr>
              <w:t>声路面等降噪施工</w:t>
            </w:r>
          </w:p>
          <w:p w14:paraId="413FB137">
            <w:pPr>
              <w:pStyle w:val="13"/>
              <w:spacing w:line="275" w:lineRule="exact"/>
              <w:ind w:left="106"/>
              <w:rPr>
                <w:b/>
                <w:sz w:val="22"/>
              </w:rPr>
            </w:pPr>
            <w:r>
              <w:rPr>
                <w:b/>
                <w:spacing w:val="-4"/>
                <w:sz w:val="22"/>
              </w:rPr>
              <w:t>图纸文件</w:t>
            </w:r>
          </w:p>
        </w:tc>
        <w:tc>
          <w:tcPr>
            <w:tcW w:w="3960" w:type="dxa"/>
          </w:tcPr>
          <w:p w14:paraId="6C246240">
            <w:pPr>
              <w:pStyle w:val="13"/>
              <w:rPr>
                <w:rFonts w:ascii="Times New Roman"/>
                <w:sz w:val="20"/>
              </w:rPr>
            </w:pPr>
          </w:p>
        </w:tc>
        <w:tc>
          <w:tcPr>
            <w:tcW w:w="800" w:type="dxa"/>
          </w:tcPr>
          <w:p w14:paraId="26E37ED2">
            <w:pPr>
              <w:pStyle w:val="13"/>
              <w:spacing w:before="15" w:line="266" w:lineRule="auto"/>
              <w:ind w:left="107" w:right="130"/>
              <w:rPr>
                <w:sz w:val="22"/>
              </w:rPr>
            </w:pPr>
            <w:r>
              <w:rPr>
                <w:spacing w:val="-6"/>
                <w:sz w:val="22"/>
              </w:rPr>
              <w:t>预评</w:t>
            </w:r>
            <w:r>
              <w:rPr>
                <w:spacing w:val="-5"/>
                <w:sz w:val="22"/>
              </w:rPr>
              <w:t>价/评</w:t>
            </w:r>
          </w:p>
          <w:p w14:paraId="46CD5A43">
            <w:pPr>
              <w:pStyle w:val="13"/>
              <w:spacing w:line="275" w:lineRule="exact"/>
              <w:ind w:left="107"/>
              <w:rPr>
                <w:sz w:val="22"/>
              </w:rPr>
            </w:pPr>
            <w:r>
              <w:rPr>
                <w:w w:val="100"/>
                <w:sz w:val="22"/>
              </w:rPr>
              <w:t>价</w:t>
            </w:r>
          </w:p>
        </w:tc>
        <w:tc>
          <w:tcPr>
            <w:tcW w:w="800" w:type="dxa"/>
          </w:tcPr>
          <w:p w14:paraId="60624407">
            <w:pPr>
              <w:pStyle w:val="13"/>
              <w:spacing w:before="7"/>
              <w:rPr>
                <w:b/>
                <w:sz w:val="25"/>
              </w:rPr>
            </w:pPr>
          </w:p>
          <w:p w14:paraId="0ECE2816">
            <w:pPr>
              <w:pStyle w:val="13"/>
              <w:ind w:left="106"/>
              <w:rPr>
                <w:sz w:val="22"/>
              </w:rPr>
            </w:pPr>
            <w:r>
              <w:rPr>
                <w:spacing w:val="-6"/>
                <w:sz w:val="22"/>
              </w:rPr>
              <w:t>居建</w:t>
            </w:r>
          </w:p>
        </w:tc>
      </w:tr>
      <w:tr w14:paraId="3B0B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49F351C7">
            <w:pPr>
              <w:rPr>
                <w:sz w:val="2"/>
                <w:szCs w:val="2"/>
              </w:rPr>
            </w:pPr>
          </w:p>
        </w:tc>
        <w:tc>
          <w:tcPr>
            <w:tcW w:w="2020" w:type="dxa"/>
          </w:tcPr>
          <w:p w14:paraId="3B6D44CB">
            <w:pPr>
              <w:pStyle w:val="13"/>
              <w:spacing w:before="15"/>
              <w:ind w:left="106"/>
              <w:rPr>
                <w:b/>
                <w:sz w:val="22"/>
              </w:rPr>
            </w:pPr>
            <w:r>
              <w:rPr>
                <w:b/>
                <w:spacing w:val="-4"/>
                <w:sz w:val="22"/>
              </w:rPr>
              <w:t>场地环境噪声检测</w:t>
            </w:r>
          </w:p>
          <w:p w14:paraId="5A3D3CC5">
            <w:pPr>
              <w:pStyle w:val="13"/>
              <w:spacing w:before="30" w:line="277" w:lineRule="exact"/>
              <w:ind w:left="106"/>
              <w:rPr>
                <w:b/>
                <w:sz w:val="22"/>
              </w:rPr>
            </w:pPr>
            <w:r>
              <w:rPr>
                <w:b/>
                <w:spacing w:val="-6"/>
                <w:sz w:val="22"/>
              </w:rPr>
              <w:t>报告</w:t>
            </w:r>
          </w:p>
        </w:tc>
        <w:tc>
          <w:tcPr>
            <w:tcW w:w="3960" w:type="dxa"/>
          </w:tcPr>
          <w:p w14:paraId="008543C1">
            <w:pPr>
              <w:pStyle w:val="13"/>
              <w:spacing w:before="15"/>
              <w:ind w:left="107"/>
              <w:rPr>
                <w:sz w:val="22"/>
              </w:rPr>
            </w:pPr>
            <w:r>
              <w:rPr>
                <w:spacing w:val="-3"/>
                <w:sz w:val="22"/>
              </w:rPr>
              <w:t>应包括竣工使用后现场环境噪声的检测</w:t>
            </w:r>
          </w:p>
          <w:p w14:paraId="6B28908A">
            <w:pPr>
              <w:pStyle w:val="13"/>
              <w:spacing w:before="30" w:line="277" w:lineRule="exact"/>
              <w:ind w:left="107"/>
              <w:rPr>
                <w:sz w:val="22"/>
              </w:rPr>
            </w:pPr>
            <w:r>
              <w:rPr>
                <w:spacing w:val="-6"/>
                <w:sz w:val="22"/>
              </w:rPr>
              <w:t>内容</w:t>
            </w:r>
          </w:p>
        </w:tc>
        <w:tc>
          <w:tcPr>
            <w:tcW w:w="800" w:type="dxa"/>
          </w:tcPr>
          <w:p w14:paraId="1D4D03BA">
            <w:pPr>
              <w:pStyle w:val="13"/>
              <w:spacing w:before="15"/>
              <w:ind w:left="107"/>
              <w:rPr>
                <w:sz w:val="22"/>
              </w:rPr>
            </w:pPr>
            <w:r>
              <w:rPr>
                <w:spacing w:val="-6"/>
                <w:sz w:val="22"/>
              </w:rPr>
              <w:t>运行</w:t>
            </w:r>
          </w:p>
          <w:p w14:paraId="69436EDE">
            <w:pPr>
              <w:pStyle w:val="13"/>
              <w:spacing w:before="30" w:line="277" w:lineRule="exact"/>
              <w:ind w:left="107"/>
              <w:rPr>
                <w:sz w:val="22"/>
              </w:rPr>
            </w:pPr>
            <w:r>
              <w:rPr>
                <w:spacing w:val="-6"/>
                <w:sz w:val="22"/>
              </w:rPr>
              <w:t>评价</w:t>
            </w:r>
          </w:p>
        </w:tc>
        <w:tc>
          <w:tcPr>
            <w:tcW w:w="800" w:type="dxa"/>
          </w:tcPr>
          <w:p w14:paraId="57A3D42C">
            <w:pPr>
              <w:pStyle w:val="13"/>
              <w:spacing w:before="171"/>
              <w:ind w:left="106"/>
              <w:rPr>
                <w:sz w:val="22"/>
              </w:rPr>
            </w:pPr>
            <w:r>
              <w:rPr>
                <w:spacing w:val="-6"/>
                <w:sz w:val="22"/>
              </w:rPr>
              <w:t>居建</w:t>
            </w:r>
          </w:p>
        </w:tc>
      </w:tr>
    </w:tbl>
    <w:p w14:paraId="349D2B86">
      <w:pPr>
        <w:pStyle w:val="4"/>
        <w:spacing w:before="5"/>
        <w:rPr>
          <w:b/>
          <w:sz w:val="11"/>
        </w:rPr>
      </w:pPr>
    </w:p>
    <w:p w14:paraId="0FE2B7CD">
      <w:pPr>
        <w:spacing w:before="70" w:line="621" w:lineRule="auto"/>
        <w:ind w:left="800" w:right="7506" w:firstLine="0"/>
        <w:jc w:val="left"/>
        <w:rPr>
          <w:sz w:val="21"/>
        </w:rPr>
      </w:pPr>
      <w:r>
        <w:drawing>
          <wp:anchor distT="0" distB="0" distL="0" distR="0" simplePos="0" relativeHeight="251907072" behindDoc="1" locked="0" layoutInCell="1" allowOverlap="1">
            <wp:simplePos x="0" y="0"/>
            <wp:positionH relativeFrom="page">
              <wp:posOffset>1153795</wp:posOffset>
            </wp:positionH>
            <wp:positionV relativeFrom="paragraph">
              <wp:posOffset>-5477510</wp:posOffset>
            </wp:positionV>
            <wp:extent cx="5218430" cy="5252085"/>
            <wp:effectExtent l="0" t="0" r="0" b="0"/>
            <wp:wrapNone/>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shape id="docshape585" o:spid="_x0000_s1931" style="position:absolute;left:0pt;margin-left:84.35pt;margin-top:27.4pt;height:57.45pt;width:438.25pt;mso-position-horizontal-relative:page;z-index:-251408384;mso-width-relative:page;mso-height-relative:page;" filled="f" stroked="t" coordorigin="1687,549" coordsize="8765,1149" path="m1687,554l10452,554m1687,1698l10452,1698m1692,549l1692,1693m10447,549l10447,1693e">
            <v:path arrowok="t"/>
            <v:fill on="f" focussize="0,0"/>
            <v:stroke weight="0.48pt" color="#000000"/>
            <v:imagedata o:title=""/>
            <o:lock v:ext="edit"/>
          </v:shape>
        </w:pict>
      </w:r>
      <w:r>
        <w:rPr>
          <w:b/>
          <w:spacing w:val="-2"/>
          <w:sz w:val="21"/>
        </w:rPr>
        <w:t xml:space="preserve">实际提交材料： </w:t>
      </w:r>
      <w:r>
        <w:rPr>
          <w:spacing w:val="-2"/>
          <w:sz w:val="21"/>
        </w:rPr>
        <w:t>环境噪声检测报告</w:t>
      </w:r>
    </w:p>
    <w:p w14:paraId="54ECA27A">
      <w:pPr>
        <w:spacing w:after="0" w:line="621" w:lineRule="auto"/>
        <w:jc w:val="left"/>
        <w:rPr>
          <w:sz w:val="21"/>
        </w:rPr>
        <w:sectPr>
          <w:pgSz w:w="11910" w:h="16840"/>
          <w:pgMar w:top="1100" w:right="920" w:bottom="1180" w:left="1000" w:header="878" w:footer="993" w:gutter="0"/>
          <w:cols w:space="720" w:num="1"/>
        </w:sectPr>
      </w:pPr>
    </w:p>
    <w:p w14:paraId="5D8C6D85">
      <w:pPr>
        <w:pStyle w:val="4"/>
        <w:rPr>
          <w:sz w:val="20"/>
        </w:rPr>
      </w:pPr>
    </w:p>
    <w:p w14:paraId="0EE00E1D">
      <w:pPr>
        <w:pStyle w:val="3"/>
        <w:numPr>
          <w:ilvl w:val="2"/>
          <w:numId w:val="4"/>
        </w:numPr>
        <w:tabs>
          <w:tab w:val="left" w:pos="1465"/>
        </w:tabs>
        <w:spacing w:before="66" w:after="0" w:line="240" w:lineRule="auto"/>
        <w:ind w:left="1464" w:right="0" w:hanging="665"/>
        <w:jc w:val="left"/>
      </w:pPr>
      <w:r>
        <w:pict>
          <v:rect id="docshape586" o:spid="_x0000_s1932" o:spt="1" style="position:absolute;left:0pt;margin-left:90pt;margin-top:-13.55pt;height:0.7pt;width:415.3pt;mso-position-horizontal-relative:page;z-index:-251407360;mso-width-relative:page;mso-height-relative:page;" fillcolor="#000000" filled="t" stroked="f" coordsize="21600,21600">
            <v:path/>
            <v:fill on="t" focussize="0,0"/>
            <v:stroke on="f"/>
            <v:imagedata o:title=""/>
            <o:lock v:ext="edit"/>
          </v:rect>
        </w:pict>
      </w:r>
      <w:bookmarkStart w:id="185" w:name="8.2.7建筑室外照明及室内显示屏避免产生光污染。（总分10分）"/>
      <w:bookmarkEnd w:id="185"/>
      <w:r>
        <w:rPr>
          <w:spacing w:val="-2"/>
        </w:rPr>
        <w:t>建筑室外照明及室内显示屏避免产生光污染。（</w:t>
      </w:r>
      <w:r>
        <w:rPr>
          <w:spacing w:val="-20"/>
        </w:rPr>
        <w:t xml:space="preserve">总分 </w:t>
      </w:r>
      <w:r>
        <w:rPr>
          <w:spacing w:val="-2"/>
        </w:rPr>
        <w:t>10</w:t>
      </w:r>
      <w:r>
        <w:rPr>
          <w:spacing w:val="-29"/>
        </w:rPr>
        <w:t xml:space="preserve"> 分</w:t>
      </w:r>
      <w:r>
        <w:rPr>
          <w:spacing w:val="-10"/>
        </w:rPr>
        <w:t>）</w:t>
      </w:r>
    </w:p>
    <w:p w14:paraId="631D5A8E">
      <w:pPr>
        <w:pStyle w:val="4"/>
        <w:rPr>
          <w:rFonts w:ascii="黑体"/>
          <w:b/>
          <w:sz w:val="17"/>
        </w:rPr>
      </w:pPr>
    </w:p>
    <w:p w14:paraId="170B48A8">
      <w:pPr>
        <w:spacing w:before="0"/>
        <w:ind w:left="800" w:right="0" w:firstLine="0"/>
        <w:jc w:val="left"/>
        <w:rPr>
          <w:b/>
          <w:sz w:val="24"/>
        </w:rPr>
      </w:pPr>
      <w:r>
        <w:rPr>
          <w:b/>
          <w:spacing w:val="-2"/>
          <w:sz w:val="24"/>
        </w:rPr>
        <w:t>1</w:t>
      </w:r>
      <w:r>
        <w:rPr>
          <w:b/>
          <w:spacing w:val="-12"/>
          <w:sz w:val="24"/>
        </w:rPr>
        <w:t>、 得分自评</w:t>
      </w:r>
      <w:r>
        <w:rPr>
          <w:b/>
          <w:spacing w:val="-2"/>
          <w:sz w:val="24"/>
        </w:rPr>
        <w:t>（5</w:t>
      </w:r>
      <w:r>
        <w:rPr>
          <w:b/>
          <w:spacing w:val="-31"/>
          <w:sz w:val="24"/>
        </w:rPr>
        <w:t xml:space="preserve"> 分</w:t>
      </w:r>
      <w:r>
        <w:rPr>
          <w:b/>
          <w:spacing w:val="-10"/>
          <w:sz w:val="24"/>
        </w:rPr>
        <w:t>）</w:t>
      </w:r>
    </w:p>
    <w:p w14:paraId="3CA07E45">
      <w:pPr>
        <w:pStyle w:val="4"/>
        <w:spacing w:before="35"/>
        <w:ind w:left="800"/>
      </w:pPr>
      <w:r>
        <w:rPr>
          <w:rFonts w:ascii="Times New Roman" w:eastAsia="Times New Roman"/>
          <w:spacing w:val="-2"/>
        </w:rPr>
        <w:t>1</w:t>
      </w:r>
      <w:r>
        <w:rPr>
          <w:spacing w:val="-5"/>
        </w:rPr>
        <w:t xml:space="preserve">、在居住空间窗户外表面产生的垂直照度不大于表 </w:t>
      </w:r>
      <w:r>
        <w:rPr>
          <w:rFonts w:ascii="Times New Roman" w:eastAsia="Times New Roman"/>
          <w:spacing w:val="-2"/>
        </w:rPr>
        <w:t>8.2.7-1</w:t>
      </w:r>
      <w:r>
        <w:rPr>
          <w:rFonts w:ascii="Times New Roman" w:eastAsia="Times New Roman"/>
          <w:spacing w:val="4"/>
        </w:rPr>
        <w:t xml:space="preserve"> </w:t>
      </w:r>
      <w:r>
        <w:rPr>
          <w:spacing w:val="-6"/>
        </w:rPr>
        <w:t xml:space="preserve">规 定的最大允许值，得 </w:t>
      </w:r>
      <w:r>
        <w:rPr>
          <w:rFonts w:ascii="Times New Roman" w:eastAsia="Times New Roman"/>
          <w:spacing w:val="-2"/>
        </w:rPr>
        <w:t>5</w:t>
      </w:r>
      <w:r>
        <w:rPr>
          <w:rFonts w:ascii="Times New Roman" w:eastAsia="Times New Roman"/>
          <w:spacing w:val="1"/>
        </w:rPr>
        <w:t xml:space="preserve"> </w:t>
      </w:r>
      <w:r>
        <w:rPr>
          <w:spacing w:val="-6"/>
        </w:rPr>
        <w:t>分。</w:t>
      </w:r>
    </w:p>
    <w:p w14:paraId="58B74E1C">
      <w:pPr>
        <w:spacing w:before="194" w:after="50"/>
        <w:ind w:left="0" w:right="2573" w:firstLine="0"/>
        <w:jc w:val="right"/>
        <w:rPr>
          <w:rFonts w:hint="eastAsia" w:ascii="黑体" w:eastAsia="黑体"/>
          <w:b/>
          <w:sz w:val="21"/>
        </w:rPr>
      </w:pPr>
      <w:r>
        <w:rPr>
          <w:rFonts w:hint="eastAsia" w:ascii="黑体" w:eastAsia="黑体"/>
          <w:b/>
          <w:spacing w:val="-38"/>
          <w:sz w:val="21"/>
        </w:rPr>
        <w:t>表8.2.7-1 居住空间窗户外表面的垂直照度最大允许值</w:t>
      </w:r>
    </w:p>
    <w:tbl>
      <w:tblPr>
        <w:tblStyle w:val="9"/>
        <w:tblW w:w="0" w:type="auto"/>
        <w:tblInd w:w="13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1927"/>
        <w:gridCol w:w="958"/>
        <w:gridCol w:w="970"/>
        <w:gridCol w:w="1157"/>
      </w:tblGrid>
      <w:tr w14:paraId="19327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127" w:type="dxa"/>
            <w:vMerge w:val="restart"/>
          </w:tcPr>
          <w:p w14:paraId="7E5BC601">
            <w:pPr>
              <w:pStyle w:val="13"/>
              <w:rPr>
                <w:rFonts w:ascii="黑体"/>
                <w:b/>
                <w:sz w:val="20"/>
              </w:rPr>
            </w:pPr>
          </w:p>
          <w:p w14:paraId="7F0BE82A">
            <w:pPr>
              <w:pStyle w:val="13"/>
              <w:spacing w:before="3"/>
              <w:rPr>
                <w:rFonts w:ascii="黑体"/>
                <w:b/>
                <w:sz w:val="14"/>
              </w:rPr>
            </w:pPr>
          </w:p>
          <w:p w14:paraId="78C21337">
            <w:pPr>
              <w:pStyle w:val="13"/>
              <w:ind w:left="431"/>
              <w:rPr>
                <w:sz w:val="21"/>
              </w:rPr>
            </w:pPr>
            <w:r>
              <w:rPr>
                <w:spacing w:val="-4"/>
                <w:sz w:val="21"/>
              </w:rPr>
              <w:t>照明技术参数</w:t>
            </w:r>
          </w:p>
        </w:tc>
        <w:tc>
          <w:tcPr>
            <w:tcW w:w="1927" w:type="dxa"/>
            <w:vMerge w:val="restart"/>
          </w:tcPr>
          <w:p w14:paraId="7652F69F">
            <w:pPr>
              <w:pStyle w:val="13"/>
              <w:rPr>
                <w:rFonts w:ascii="黑体"/>
                <w:b/>
                <w:sz w:val="20"/>
              </w:rPr>
            </w:pPr>
          </w:p>
          <w:p w14:paraId="78D486C1">
            <w:pPr>
              <w:pStyle w:val="13"/>
              <w:spacing w:before="3"/>
              <w:rPr>
                <w:rFonts w:ascii="黑体"/>
                <w:b/>
                <w:sz w:val="14"/>
              </w:rPr>
            </w:pPr>
          </w:p>
          <w:p w14:paraId="532CF601">
            <w:pPr>
              <w:pStyle w:val="13"/>
              <w:ind w:left="541"/>
              <w:rPr>
                <w:sz w:val="21"/>
              </w:rPr>
            </w:pPr>
            <w:r>
              <w:rPr>
                <w:spacing w:val="-7"/>
                <w:sz w:val="21"/>
              </w:rPr>
              <w:t>应用条件</w:t>
            </w:r>
          </w:p>
        </w:tc>
        <w:tc>
          <w:tcPr>
            <w:tcW w:w="3085" w:type="dxa"/>
            <w:gridSpan w:val="3"/>
          </w:tcPr>
          <w:p w14:paraId="21D5D508">
            <w:pPr>
              <w:pStyle w:val="13"/>
              <w:spacing w:before="74"/>
              <w:ind w:left="1115" w:right="1107"/>
              <w:jc w:val="center"/>
              <w:rPr>
                <w:sz w:val="21"/>
              </w:rPr>
            </w:pPr>
            <w:r>
              <w:rPr>
                <w:spacing w:val="-7"/>
                <w:sz w:val="21"/>
              </w:rPr>
              <w:t>环境区域</w:t>
            </w:r>
          </w:p>
        </w:tc>
      </w:tr>
      <w:tr w14:paraId="7BF3A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7" w:type="dxa"/>
            <w:vMerge w:val="continue"/>
            <w:tcBorders>
              <w:top w:val="nil"/>
            </w:tcBorders>
          </w:tcPr>
          <w:p w14:paraId="5FB5F8B4">
            <w:pPr>
              <w:rPr>
                <w:sz w:val="2"/>
                <w:szCs w:val="2"/>
              </w:rPr>
            </w:pPr>
          </w:p>
        </w:tc>
        <w:tc>
          <w:tcPr>
            <w:tcW w:w="1927" w:type="dxa"/>
            <w:vMerge w:val="continue"/>
            <w:tcBorders>
              <w:top w:val="nil"/>
            </w:tcBorders>
          </w:tcPr>
          <w:p w14:paraId="0F2A2AD3">
            <w:pPr>
              <w:rPr>
                <w:sz w:val="2"/>
                <w:szCs w:val="2"/>
              </w:rPr>
            </w:pPr>
          </w:p>
        </w:tc>
        <w:tc>
          <w:tcPr>
            <w:tcW w:w="958" w:type="dxa"/>
          </w:tcPr>
          <w:p w14:paraId="6F2213AB">
            <w:pPr>
              <w:pStyle w:val="13"/>
              <w:spacing w:before="69"/>
              <w:ind w:left="345" w:right="338"/>
              <w:jc w:val="center"/>
              <w:rPr>
                <w:rFonts w:ascii="Times New Roman"/>
                <w:sz w:val="21"/>
              </w:rPr>
            </w:pPr>
            <w:r>
              <w:rPr>
                <w:rFonts w:ascii="Times New Roman"/>
                <w:spacing w:val="-5"/>
                <w:sz w:val="21"/>
              </w:rPr>
              <w:t>E2</w:t>
            </w:r>
          </w:p>
        </w:tc>
        <w:tc>
          <w:tcPr>
            <w:tcW w:w="970" w:type="dxa"/>
          </w:tcPr>
          <w:p w14:paraId="67DA6B16">
            <w:pPr>
              <w:pStyle w:val="13"/>
              <w:spacing w:before="69"/>
              <w:ind w:left="368"/>
              <w:rPr>
                <w:rFonts w:ascii="Times New Roman"/>
                <w:sz w:val="21"/>
              </w:rPr>
            </w:pPr>
            <w:r>
              <w:rPr>
                <w:rFonts w:ascii="Times New Roman"/>
                <w:spacing w:val="-5"/>
                <w:sz w:val="21"/>
              </w:rPr>
              <w:t>E3</w:t>
            </w:r>
          </w:p>
        </w:tc>
        <w:tc>
          <w:tcPr>
            <w:tcW w:w="1157" w:type="dxa"/>
          </w:tcPr>
          <w:p w14:paraId="1D29C91A">
            <w:pPr>
              <w:pStyle w:val="13"/>
              <w:spacing w:before="69"/>
              <w:ind w:left="445" w:right="437"/>
              <w:jc w:val="center"/>
              <w:rPr>
                <w:rFonts w:ascii="Times New Roman"/>
                <w:sz w:val="21"/>
              </w:rPr>
            </w:pPr>
            <w:r>
              <w:rPr>
                <w:rFonts w:ascii="Times New Roman"/>
                <w:spacing w:val="-5"/>
                <w:sz w:val="21"/>
              </w:rPr>
              <w:t>E4</w:t>
            </w:r>
          </w:p>
        </w:tc>
      </w:tr>
      <w:tr w14:paraId="535BB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127" w:type="dxa"/>
          </w:tcPr>
          <w:p w14:paraId="7B2A15CB">
            <w:pPr>
              <w:pStyle w:val="13"/>
              <w:spacing w:before="59"/>
              <w:ind w:left="462" w:right="455"/>
              <w:jc w:val="center"/>
              <w:rPr>
                <w:rFonts w:ascii="Times New Roman" w:eastAsia="Times New Roman"/>
                <w:sz w:val="21"/>
              </w:rPr>
            </w:pPr>
            <w:r>
              <w:rPr>
                <w:spacing w:val="-2"/>
                <w:sz w:val="21"/>
              </w:rPr>
              <w:t>垂直面照度</w:t>
            </w:r>
            <w:r>
              <w:rPr>
                <w:rFonts w:ascii="Times New Roman" w:eastAsia="Times New Roman"/>
                <w:spacing w:val="-10"/>
                <w:sz w:val="21"/>
              </w:rPr>
              <w:t>E</w:t>
            </w:r>
          </w:p>
        </w:tc>
        <w:tc>
          <w:tcPr>
            <w:tcW w:w="1927" w:type="dxa"/>
          </w:tcPr>
          <w:p w14:paraId="7CB0F076">
            <w:pPr>
              <w:pStyle w:val="13"/>
              <w:spacing w:before="59"/>
              <w:ind w:left="428" w:right="419"/>
              <w:jc w:val="center"/>
              <w:rPr>
                <w:sz w:val="21"/>
              </w:rPr>
            </w:pPr>
            <w:r>
              <w:rPr>
                <w:spacing w:val="-4"/>
                <w:sz w:val="21"/>
              </w:rPr>
              <w:t>非熄灯时段</w:t>
            </w:r>
          </w:p>
        </w:tc>
        <w:tc>
          <w:tcPr>
            <w:tcW w:w="958" w:type="dxa"/>
          </w:tcPr>
          <w:p w14:paraId="23CEF742">
            <w:pPr>
              <w:pStyle w:val="13"/>
              <w:spacing w:before="78"/>
              <w:ind w:left="10"/>
              <w:jc w:val="center"/>
              <w:rPr>
                <w:rFonts w:ascii="Times New Roman"/>
                <w:sz w:val="21"/>
              </w:rPr>
            </w:pPr>
            <w:r>
              <w:rPr>
                <w:rFonts w:ascii="Times New Roman"/>
                <w:w w:val="99"/>
                <w:sz w:val="21"/>
              </w:rPr>
              <w:t>2</w:t>
            </w:r>
          </w:p>
        </w:tc>
        <w:tc>
          <w:tcPr>
            <w:tcW w:w="970" w:type="dxa"/>
          </w:tcPr>
          <w:p w14:paraId="77985414">
            <w:pPr>
              <w:pStyle w:val="13"/>
              <w:spacing w:before="78"/>
              <w:ind w:left="431"/>
              <w:rPr>
                <w:rFonts w:ascii="Times New Roman"/>
                <w:sz w:val="21"/>
              </w:rPr>
            </w:pPr>
            <w:r>
              <w:rPr>
                <w:rFonts w:ascii="Times New Roman"/>
                <w:w w:val="99"/>
                <w:sz w:val="21"/>
              </w:rPr>
              <w:t>5</w:t>
            </w:r>
          </w:p>
        </w:tc>
        <w:tc>
          <w:tcPr>
            <w:tcW w:w="1157" w:type="dxa"/>
          </w:tcPr>
          <w:p w14:paraId="4D47B61B">
            <w:pPr>
              <w:pStyle w:val="13"/>
              <w:spacing w:before="78"/>
              <w:ind w:left="443" w:right="437"/>
              <w:jc w:val="center"/>
              <w:rPr>
                <w:rFonts w:ascii="Times New Roman"/>
                <w:sz w:val="21"/>
              </w:rPr>
            </w:pPr>
            <w:r>
              <w:rPr>
                <w:rFonts w:ascii="Times New Roman"/>
                <w:spacing w:val="-5"/>
                <w:sz w:val="21"/>
              </w:rPr>
              <w:t>10</w:t>
            </w:r>
          </w:p>
        </w:tc>
      </w:tr>
      <w:tr w14:paraId="79425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127" w:type="dxa"/>
          </w:tcPr>
          <w:p w14:paraId="4625531C">
            <w:pPr>
              <w:pStyle w:val="13"/>
              <w:spacing w:before="90"/>
              <w:ind w:left="462" w:right="453"/>
              <w:jc w:val="center"/>
              <w:rPr>
                <w:rFonts w:ascii="Times New Roman"/>
                <w:sz w:val="21"/>
              </w:rPr>
            </w:pPr>
            <w:r>
              <w:rPr>
                <w:rFonts w:ascii="Times New Roman"/>
                <w:spacing w:val="-4"/>
                <w:sz w:val="21"/>
              </w:rPr>
              <w:t>(lx)</w:t>
            </w:r>
          </w:p>
        </w:tc>
        <w:tc>
          <w:tcPr>
            <w:tcW w:w="1927" w:type="dxa"/>
          </w:tcPr>
          <w:p w14:paraId="26F3DD3F">
            <w:pPr>
              <w:pStyle w:val="13"/>
              <w:spacing w:before="73"/>
              <w:ind w:left="423" w:right="419"/>
              <w:jc w:val="center"/>
              <w:rPr>
                <w:sz w:val="21"/>
              </w:rPr>
            </w:pPr>
            <w:r>
              <w:rPr>
                <w:spacing w:val="-7"/>
                <w:sz w:val="21"/>
              </w:rPr>
              <w:t>熄灯时段</w:t>
            </w:r>
          </w:p>
        </w:tc>
        <w:tc>
          <w:tcPr>
            <w:tcW w:w="958" w:type="dxa"/>
          </w:tcPr>
          <w:p w14:paraId="1D10ED46">
            <w:pPr>
              <w:pStyle w:val="13"/>
              <w:spacing w:before="90"/>
              <w:ind w:left="345" w:right="335"/>
              <w:jc w:val="center"/>
              <w:rPr>
                <w:rFonts w:ascii="Times New Roman"/>
                <w:sz w:val="21"/>
              </w:rPr>
            </w:pPr>
            <w:r>
              <w:rPr>
                <w:rFonts w:ascii="Times New Roman"/>
                <w:spacing w:val="-5"/>
                <w:sz w:val="21"/>
              </w:rPr>
              <w:t>0*</w:t>
            </w:r>
          </w:p>
        </w:tc>
        <w:tc>
          <w:tcPr>
            <w:tcW w:w="970" w:type="dxa"/>
          </w:tcPr>
          <w:p w14:paraId="07D7ED2C">
            <w:pPr>
              <w:pStyle w:val="13"/>
              <w:spacing w:before="90"/>
              <w:ind w:left="431"/>
              <w:rPr>
                <w:rFonts w:ascii="Times New Roman"/>
                <w:sz w:val="21"/>
              </w:rPr>
            </w:pPr>
            <w:r>
              <w:rPr>
                <w:rFonts w:ascii="Times New Roman"/>
                <w:w w:val="99"/>
                <w:sz w:val="21"/>
              </w:rPr>
              <w:t>1</w:t>
            </w:r>
          </w:p>
        </w:tc>
        <w:tc>
          <w:tcPr>
            <w:tcW w:w="1157" w:type="dxa"/>
          </w:tcPr>
          <w:p w14:paraId="30612A0C">
            <w:pPr>
              <w:pStyle w:val="13"/>
              <w:spacing w:before="90"/>
              <w:ind w:left="11"/>
              <w:jc w:val="center"/>
              <w:rPr>
                <w:rFonts w:ascii="Times New Roman"/>
                <w:sz w:val="21"/>
              </w:rPr>
            </w:pPr>
            <w:r>
              <w:rPr>
                <w:rFonts w:ascii="Times New Roman"/>
                <w:w w:val="99"/>
                <w:sz w:val="21"/>
              </w:rPr>
              <w:t>2</w:t>
            </w:r>
          </w:p>
        </w:tc>
      </w:tr>
    </w:tbl>
    <w:p w14:paraId="75551ED8">
      <w:pPr>
        <w:pStyle w:val="4"/>
        <w:rPr>
          <w:rFonts w:ascii="黑体"/>
          <w:b/>
          <w:sz w:val="16"/>
        </w:rPr>
      </w:pPr>
    </w:p>
    <w:p w14:paraId="7DDAE6FF">
      <w:pPr>
        <w:spacing w:before="0"/>
        <w:ind w:left="953" w:right="0" w:firstLine="0"/>
        <w:jc w:val="left"/>
        <w:rPr>
          <w:sz w:val="16"/>
        </w:rPr>
      </w:pPr>
      <w:r>
        <w:pict>
          <v:group id="docshapegroup587" o:spid="_x0000_s1933" o:spt="203" style="position:absolute;left:0pt;margin-left:84.35pt;margin-top:-44.4pt;height:413.6pt;width:426.6pt;mso-position-horizontal-relative:page;z-index:-251408384;mso-width-relative:page;mso-height-relative:page;" coordorigin="1687,-889" coordsize="8532,8272">
            <o:lock v:ext="edit"/>
            <v:shape id="docshape588" o:spid="_x0000_s1934" o:spt="75" type="#_x0000_t75" style="position:absolute;left:1817;top:-889;height:8272;width:8218;" filled="f" stroked="f" coordsize="21600,21600">
              <v:path/>
              <v:fill on="f" focussize="0,0"/>
              <v:stroke on="f"/>
              <v:imagedata r:id="rId43" o:title=""/>
              <o:lock v:ext="edit" aspectratio="t"/>
            </v:shape>
            <v:shape id="docshape589" o:spid="_x0000_s1935" style="position:absolute;left:1687;top:5180;height:1149;width:8532;" filled="f" stroked="t" coordorigin="1687,5181" coordsize="8532,1149" path="m1687,5185l10219,5185m1687,6329l10219,6329m1692,5181l1692,6325m10214,5181l10214,6325e">
              <v:path arrowok="t"/>
              <v:fill on="f" focussize="0,0"/>
              <v:stroke weight="0.48pt" color="#000000"/>
              <v:imagedata o:title=""/>
              <o:lock v:ext="edit"/>
            </v:shape>
          </v:group>
        </w:pict>
      </w:r>
      <w:r>
        <w:rPr>
          <w:spacing w:val="14"/>
          <w:sz w:val="16"/>
        </w:rPr>
        <w:t>注：</w:t>
      </w:r>
      <w:r>
        <w:rPr>
          <w:spacing w:val="13"/>
          <w:sz w:val="16"/>
        </w:rPr>
        <w:t>*</w:t>
      </w:r>
      <w:r>
        <w:rPr>
          <w:spacing w:val="4"/>
          <w:sz w:val="16"/>
        </w:rPr>
        <w:t xml:space="preserve">对于公共(道路)照明灯具产生的影响， 此值提高到 </w:t>
      </w:r>
      <w:r>
        <w:rPr>
          <w:sz w:val="16"/>
        </w:rPr>
        <w:t>1lx</w:t>
      </w:r>
      <w:r>
        <w:rPr>
          <w:spacing w:val="-10"/>
          <w:sz w:val="16"/>
        </w:rPr>
        <w:t>。</w:t>
      </w:r>
    </w:p>
    <w:p w14:paraId="560B3B67">
      <w:pPr>
        <w:pStyle w:val="4"/>
        <w:spacing w:before="55" w:line="292" w:lineRule="auto"/>
        <w:ind w:left="800" w:right="879"/>
      </w:pPr>
      <w:r>
        <w:rPr>
          <w:rFonts w:ascii="Times New Roman" w:eastAsia="Times New Roman"/>
        </w:rPr>
        <w:t>2</w:t>
      </w:r>
      <w:r>
        <w:rPr>
          <w:spacing w:val="-8"/>
        </w:rPr>
        <w:t xml:space="preserve">、 建筑室外设置的显示屏表面平均亮度不大于表 </w:t>
      </w:r>
      <w:r>
        <w:rPr>
          <w:rFonts w:ascii="Times New Roman" w:eastAsia="Times New Roman"/>
        </w:rPr>
        <w:t>8.2.7-2</w:t>
      </w:r>
      <w:r>
        <w:rPr>
          <w:rFonts w:ascii="Times New Roman" w:eastAsia="Times New Roman"/>
          <w:spacing w:val="35"/>
        </w:rPr>
        <w:t xml:space="preserve"> </w:t>
      </w:r>
      <w:r>
        <w:t xml:space="preserve">规定的限值，且车道和人行道两侧未设置动态模式显示屏，得 </w:t>
      </w:r>
      <w:r>
        <w:rPr>
          <w:rFonts w:ascii="Times New Roman" w:eastAsia="Times New Roman"/>
        </w:rPr>
        <w:t xml:space="preserve">5 </w:t>
      </w:r>
      <w:r>
        <w:t>分。</w:t>
      </w:r>
    </w:p>
    <w:p w14:paraId="48C97B94">
      <w:pPr>
        <w:spacing w:before="123"/>
        <w:ind w:left="0" w:right="2603" w:firstLine="0"/>
        <w:jc w:val="right"/>
        <w:rPr>
          <w:rFonts w:hint="eastAsia" w:ascii="黑体" w:eastAsia="黑体"/>
          <w:b/>
          <w:sz w:val="21"/>
        </w:rPr>
      </w:pPr>
      <w:r>
        <w:rPr>
          <w:rFonts w:hint="eastAsia" w:ascii="黑体" w:eastAsia="黑体"/>
          <w:b/>
          <w:spacing w:val="-16"/>
          <w:w w:val="90"/>
          <w:sz w:val="21"/>
        </w:rPr>
        <w:t>表8.2.7-2</w:t>
      </w:r>
      <w:r>
        <w:rPr>
          <w:rFonts w:hint="eastAsia" w:ascii="黑体" w:eastAsia="黑体"/>
          <w:b/>
          <w:spacing w:val="65"/>
          <w:sz w:val="21"/>
        </w:rPr>
        <w:t xml:space="preserve"> </w:t>
      </w:r>
      <w:r>
        <w:rPr>
          <w:rFonts w:hint="eastAsia" w:ascii="黑体" w:eastAsia="黑体"/>
          <w:b/>
          <w:spacing w:val="-16"/>
          <w:w w:val="90"/>
          <w:sz w:val="21"/>
        </w:rPr>
        <w:t>建筑室外设置显示屏表面平均亮度限值</w:t>
      </w:r>
    </w:p>
    <w:p w14:paraId="69256C4A">
      <w:pPr>
        <w:pStyle w:val="4"/>
        <w:spacing w:before="5"/>
        <w:rPr>
          <w:rFonts w:ascii="黑体"/>
          <w:b/>
          <w:sz w:val="5"/>
        </w:rPr>
      </w:pPr>
    </w:p>
    <w:tbl>
      <w:tblPr>
        <w:tblStyle w:val="9"/>
        <w:tblW w:w="0" w:type="auto"/>
        <w:tblInd w:w="16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58"/>
        <w:gridCol w:w="1072"/>
        <w:gridCol w:w="1072"/>
        <w:gridCol w:w="877"/>
      </w:tblGrid>
      <w:tr w14:paraId="7A74D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3558" w:type="dxa"/>
            <w:vMerge w:val="restart"/>
          </w:tcPr>
          <w:p w14:paraId="3ECDEC20">
            <w:pPr>
              <w:pStyle w:val="13"/>
              <w:rPr>
                <w:rFonts w:ascii="黑体"/>
                <w:b/>
                <w:sz w:val="26"/>
              </w:rPr>
            </w:pPr>
          </w:p>
          <w:p w14:paraId="23FF868E">
            <w:pPr>
              <w:pStyle w:val="13"/>
              <w:ind w:left="1147"/>
              <w:rPr>
                <w:sz w:val="21"/>
              </w:rPr>
            </w:pPr>
            <w:r>
              <w:rPr>
                <w:spacing w:val="-4"/>
                <w:sz w:val="21"/>
              </w:rPr>
              <w:t>照明技术参数</w:t>
            </w:r>
          </w:p>
        </w:tc>
        <w:tc>
          <w:tcPr>
            <w:tcW w:w="3021" w:type="dxa"/>
            <w:gridSpan w:val="3"/>
          </w:tcPr>
          <w:p w14:paraId="69F284CA">
            <w:pPr>
              <w:pStyle w:val="13"/>
              <w:spacing w:before="96"/>
              <w:ind w:left="1082" w:right="1077"/>
              <w:jc w:val="center"/>
              <w:rPr>
                <w:sz w:val="21"/>
              </w:rPr>
            </w:pPr>
            <w:r>
              <w:rPr>
                <w:spacing w:val="-7"/>
                <w:sz w:val="21"/>
              </w:rPr>
              <w:t>环境区域</w:t>
            </w:r>
          </w:p>
        </w:tc>
      </w:tr>
      <w:tr w14:paraId="7EF4E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3558" w:type="dxa"/>
            <w:vMerge w:val="continue"/>
            <w:tcBorders>
              <w:top w:val="nil"/>
            </w:tcBorders>
          </w:tcPr>
          <w:p w14:paraId="3D8C6A14">
            <w:pPr>
              <w:rPr>
                <w:sz w:val="2"/>
                <w:szCs w:val="2"/>
              </w:rPr>
            </w:pPr>
          </w:p>
        </w:tc>
        <w:tc>
          <w:tcPr>
            <w:tcW w:w="1072" w:type="dxa"/>
          </w:tcPr>
          <w:p w14:paraId="78889489">
            <w:pPr>
              <w:pStyle w:val="13"/>
              <w:spacing w:before="86"/>
              <w:ind w:left="363" w:right="355"/>
              <w:jc w:val="center"/>
              <w:rPr>
                <w:rFonts w:ascii="Times New Roman"/>
                <w:sz w:val="21"/>
              </w:rPr>
            </w:pPr>
            <w:r>
              <w:rPr>
                <w:rFonts w:ascii="Times New Roman"/>
                <w:spacing w:val="-5"/>
                <w:sz w:val="21"/>
              </w:rPr>
              <w:t>E2</w:t>
            </w:r>
          </w:p>
        </w:tc>
        <w:tc>
          <w:tcPr>
            <w:tcW w:w="1072" w:type="dxa"/>
          </w:tcPr>
          <w:p w14:paraId="2D43589D">
            <w:pPr>
              <w:pStyle w:val="13"/>
              <w:spacing w:before="86"/>
              <w:ind w:left="417"/>
              <w:rPr>
                <w:rFonts w:ascii="Times New Roman"/>
                <w:sz w:val="21"/>
              </w:rPr>
            </w:pPr>
            <w:r>
              <w:rPr>
                <w:rFonts w:ascii="Times New Roman"/>
                <w:spacing w:val="-5"/>
                <w:sz w:val="21"/>
              </w:rPr>
              <w:t>E3</w:t>
            </w:r>
          </w:p>
        </w:tc>
        <w:tc>
          <w:tcPr>
            <w:tcW w:w="877" w:type="dxa"/>
          </w:tcPr>
          <w:p w14:paraId="5CC708BE">
            <w:pPr>
              <w:pStyle w:val="13"/>
              <w:spacing w:before="86"/>
              <w:ind w:left="322"/>
              <w:rPr>
                <w:rFonts w:ascii="Times New Roman"/>
                <w:sz w:val="21"/>
              </w:rPr>
            </w:pPr>
            <w:r>
              <w:rPr>
                <w:rFonts w:ascii="Times New Roman"/>
                <w:spacing w:val="-5"/>
                <w:sz w:val="21"/>
              </w:rPr>
              <w:t>E4</w:t>
            </w:r>
          </w:p>
        </w:tc>
      </w:tr>
      <w:tr w14:paraId="03F94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3558" w:type="dxa"/>
          </w:tcPr>
          <w:p w14:paraId="4DDABA13">
            <w:pPr>
              <w:pStyle w:val="13"/>
              <w:spacing w:before="106"/>
              <w:ind w:left="1025"/>
              <w:rPr>
                <w:rFonts w:ascii="Times New Roman" w:hAnsi="Times New Roman" w:eastAsia="Times New Roman"/>
                <w:sz w:val="21"/>
              </w:rPr>
            </w:pPr>
            <w:r>
              <w:rPr>
                <w:spacing w:val="-2"/>
                <w:sz w:val="21"/>
              </w:rPr>
              <w:t>平均亮度</w:t>
            </w:r>
            <w:r>
              <w:rPr>
                <w:rFonts w:ascii="Times New Roman" w:hAnsi="Times New Roman" w:eastAsia="Times New Roman"/>
                <w:spacing w:val="-2"/>
                <w:sz w:val="21"/>
              </w:rPr>
              <w:t>(cd/m</w:t>
            </w:r>
            <w:r>
              <w:rPr>
                <w:spacing w:val="-2"/>
                <w:sz w:val="21"/>
              </w:rPr>
              <w:t>²</w:t>
            </w:r>
            <w:r>
              <w:rPr>
                <w:rFonts w:ascii="Times New Roman" w:hAnsi="Times New Roman" w:eastAsia="Times New Roman"/>
                <w:spacing w:val="-2"/>
                <w:sz w:val="21"/>
              </w:rPr>
              <w:t>)</w:t>
            </w:r>
          </w:p>
        </w:tc>
        <w:tc>
          <w:tcPr>
            <w:tcW w:w="1072" w:type="dxa"/>
          </w:tcPr>
          <w:p w14:paraId="71158AB8">
            <w:pPr>
              <w:pStyle w:val="13"/>
              <w:spacing w:before="122"/>
              <w:ind w:left="366" w:right="355"/>
              <w:jc w:val="center"/>
              <w:rPr>
                <w:rFonts w:ascii="Times New Roman"/>
                <w:sz w:val="21"/>
              </w:rPr>
            </w:pPr>
            <w:r>
              <w:rPr>
                <w:rFonts w:ascii="Times New Roman"/>
                <w:spacing w:val="-5"/>
                <w:sz w:val="21"/>
              </w:rPr>
              <w:t>200</w:t>
            </w:r>
          </w:p>
        </w:tc>
        <w:tc>
          <w:tcPr>
            <w:tcW w:w="1072" w:type="dxa"/>
          </w:tcPr>
          <w:p w14:paraId="6A58FA89">
            <w:pPr>
              <w:pStyle w:val="13"/>
              <w:spacing w:before="122"/>
              <w:ind w:left="377"/>
              <w:rPr>
                <w:rFonts w:ascii="Times New Roman"/>
                <w:sz w:val="21"/>
              </w:rPr>
            </w:pPr>
            <w:r>
              <w:rPr>
                <w:rFonts w:ascii="Times New Roman"/>
                <w:spacing w:val="-5"/>
                <w:sz w:val="21"/>
              </w:rPr>
              <w:t>400</w:t>
            </w:r>
          </w:p>
        </w:tc>
        <w:tc>
          <w:tcPr>
            <w:tcW w:w="877" w:type="dxa"/>
          </w:tcPr>
          <w:p w14:paraId="22CB34D3">
            <w:pPr>
              <w:pStyle w:val="13"/>
              <w:spacing w:before="122"/>
              <w:ind w:left="279"/>
              <w:rPr>
                <w:rFonts w:ascii="Times New Roman"/>
                <w:sz w:val="21"/>
              </w:rPr>
            </w:pPr>
            <w:r>
              <w:rPr>
                <w:rFonts w:ascii="Times New Roman"/>
                <w:spacing w:val="-5"/>
                <w:sz w:val="21"/>
              </w:rPr>
              <w:t>600</w:t>
            </w:r>
          </w:p>
        </w:tc>
      </w:tr>
    </w:tbl>
    <w:p w14:paraId="2294E90E">
      <w:pPr>
        <w:pStyle w:val="3"/>
        <w:spacing w:before="35"/>
        <w:rPr>
          <w:rFonts w:hint="eastAsia" w:ascii="宋体" w:eastAsia="宋体"/>
        </w:rPr>
      </w:pPr>
      <w:r>
        <w:rPr>
          <w:rFonts w:hint="eastAsia" w:ascii="宋体" w:eastAsia="宋体"/>
          <w:spacing w:val="-2"/>
        </w:rPr>
        <w:t>2</w:t>
      </w:r>
      <w:r>
        <w:rPr>
          <w:rFonts w:hint="eastAsia" w:ascii="宋体" w:eastAsia="宋体"/>
          <w:spacing w:val="-14"/>
        </w:rPr>
        <w:t>、 评价要点</w:t>
      </w:r>
    </w:p>
    <w:p w14:paraId="2B7D1C04">
      <w:pPr>
        <w:pStyle w:val="12"/>
        <w:numPr>
          <w:ilvl w:val="0"/>
          <w:numId w:val="17"/>
        </w:numPr>
        <w:tabs>
          <w:tab w:val="left" w:pos="1220"/>
        </w:tabs>
        <w:spacing w:before="85" w:after="0" w:line="288" w:lineRule="auto"/>
        <w:ind w:left="800" w:right="6456" w:firstLine="208"/>
        <w:jc w:val="left"/>
        <w:rPr>
          <w:rFonts w:hint="eastAsia" w:ascii="宋体" w:hAnsi="宋体" w:eastAsia="宋体"/>
          <w:sz w:val="21"/>
        </w:rPr>
      </w:pPr>
      <w:r>
        <w:rPr>
          <w:rFonts w:hint="eastAsia" w:ascii="宋体" w:hAnsi="宋体" w:eastAsia="宋体"/>
          <w:b/>
          <w:spacing w:val="-2"/>
          <w:sz w:val="21"/>
        </w:rPr>
        <w:t xml:space="preserve">室外夜景照明光污染： </w:t>
      </w:r>
      <w:r>
        <w:rPr>
          <w:rFonts w:hint="eastAsia" w:ascii="宋体" w:hAnsi="宋体" w:eastAsia="宋体"/>
          <w:spacing w:val="-2"/>
          <w:sz w:val="21"/>
        </w:rPr>
        <w:t>是否有夜景照明：</w:t>
      </w:r>
      <w:r>
        <w:rPr>
          <w:rFonts w:hint="eastAsia" w:ascii="宋体" w:hAnsi="宋体" w:eastAsia="宋体"/>
          <w:b/>
          <w:spacing w:val="-2"/>
          <w:sz w:val="21"/>
        </w:rPr>
        <w:t>□</w:t>
      </w:r>
      <w:r>
        <w:rPr>
          <w:rFonts w:hint="eastAsia" w:ascii="宋体" w:hAnsi="宋体" w:eastAsia="宋体"/>
          <w:spacing w:val="-2"/>
          <w:sz w:val="21"/>
        </w:rPr>
        <w:t>是、</w:t>
      </w:r>
      <w:r>
        <w:rPr>
          <w:rFonts w:hint="eastAsia" w:ascii="MS Gothic" w:hAnsi="MS Gothic" w:eastAsia="MS Gothic"/>
          <w:b/>
          <w:spacing w:val="-2"/>
          <w:sz w:val="21"/>
        </w:rPr>
        <w:t>☑</w:t>
      </w:r>
      <w:r>
        <w:rPr>
          <w:rFonts w:hint="eastAsia" w:ascii="宋体" w:hAnsi="宋体" w:eastAsia="宋体"/>
          <w:spacing w:val="-2"/>
          <w:sz w:val="21"/>
        </w:rPr>
        <w:t>否</w:t>
      </w:r>
    </w:p>
    <w:p w14:paraId="21CEAD5D">
      <w:pPr>
        <w:pStyle w:val="4"/>
        <w:spacing w:before="43"/>
        <w:ind w:left="800"/>
      </w:pPr>
      <w:r>
        <w:rPr>
          <w:spacing w:val="-2"/>
        </w:rPr>
        <w:t>室外景观照明是否有直射光射入空中：</w:t>
      </w:r>
      <w:r>
        <w:rPr>
          <w:b/>
          <w:spacing w:val="-2"/>
        </w:rPr>
        <w:t>□</w:t>
      </w:r>
      <w:r>
        <w:rPr>
          <w:spacing w:val="-2"/>
        </w:rPr>
        <w:t>是、</w:t>
      </w:r>
      <w:r>
        <w:rPr>
          <w:rFonts w:hint="eastAsia" w:ascii="MS UI Gothic" w:hAnsi="MS UI Gothic" w:eastAsia="MS UI Gothic"/>
          <w:b/>
          <w:spacing w:val="-2"/>
        </w:rPr>
        <w:t>☑</w:t>
      </w:r>
      <w:r>
        <w:rPr>
          <w:spacing w:val="-10"/>
        </w:rPr>
        <w:t>否</w:t>
      </w:r>
    </w:p>
    <w:p w14:paraId="2AE1C3BD">
      <w:pPr>
        <w:pStyle w:val="4"/>
        <w:tabs>
          <w:tab w:val="left" w:pos="8725"/>
        </w:tabs>
        <w:spacing w:before="129"/>
        <w:ind w:left="800"/>
        <w:rPr>
          <w:rFonts w:ascii="Times New Roman" w:hAnsi="Times New Roman" w:eastAsia="Times New Roman"/>
        </w:rPr>
      </w:pPr>
      <w:r>
        <w:rPr>
          <w:spacing w:val="-2"/>
        </w:rPr>
        <w:t>照明光线是否有超出被照区域的溢散光：</w:t>
      </w:r>
      <w:r>
        <w:rPr>
          <w:b/>
          <w:spacing w:val="-2"/>
        </w:rPr>
        <w:t>□</w:t>
      </w:r>
      <w:r>
        <w:rPr>
          <w:spacing w:val="-2"/>
        </w:rPr>
        <w:t>是、</w:t>
      </w:r>
      <w:r>
        <w:rPr>
          <w:rFonts w:hint="eastAsia" w:ascii="MS UI Gothic" w:hAnsi="MS UI Gothic" w:eastAsia="MS UI Gothic"/>
          <w:b/>
          <w:spacing w:val="-2"/>
        </w:rPr>
        <w:t>☑</w:t>
      </w:r>
      <w:r>
        <w:rPr>
          <w:spacing w:val="-2"/>
        </w:rPr>
        <w:t>否，如有，则溢散光占比为</w:t>
      </w:r>
      <w:r>
        <w:rPr>
          <w:spacing w:val="-10"/>
        </w:rPr>
        <w:t>：</w:t>
      </w:r>
      <w:r>
        <w:rPr>
          <w:rFonts w:ascii="Times New Roman" w:hAnsi="Times New Roman" w:eastAsia="Times New Roman"/>
          <w:u w:val="thick"/>
        </w:rPr>
        <w:tab/>
      </w:r>
    </w:p>
    <w:p w14:paraId="28D56161">
      <w:pPr>
        <w:pStyle w:val="4"/>
        <w:spacing w:before="139" w:line="343" w:lineRule="auto"/>
        <w:ind w:left="1222" w:right="774" w:hanging="423"/>
      </w:pPr>
      <w:r>
        <w:rPr>
          <w:spacing w:val="-2"/>
        </w:rPr>
        <w:t>简要说明建筑及照明设计过程中，采用何种措施避免对周边建筑造成光污染（</w:t>
      </w:r>
      <w:r>
        <w:rPr>
          <w:rFonts w:ascii="Times New Roman" w:eastAsia="Times New Roman"/>
          <w:spacing w:val="-2"/>
        </w:rPr>
        <w:t>200</w:t>
      </w:r>
      <w:r>
        <w:rPr>
          <w:rFonts w:ascii="Times New Roman" w:eastAsia="Times New Roman"/>
          <w:spacing w:val="-12"/>
        </w:rPr>
        <w:t xml:space="preserve"> </w:t>
      </w:r>
      <w:r>
        <w:rPr>
          <w:spacing w:val="-2"/>
        </w:rPr>
        <w:t>字以内</w:t>
      </w:r>
      <w:r>
        <w:rPr>
          <w:spacing w:val="-65"/>
        </w:rPr>
        <w:t>）</w:t>
      </w:r>
      <w:r>
        <w:rPr>
          <w:spacing w:val="-2"/>
        </w:rPr>
        <w:t>。</w:t>
      </w:r>
      <w:bookmarkStart w:id="186" w:name="本项目无室外夜景照明以及室外显示屏，符合现行国家标准《室外照明干扰光限制规范》 "/>
      <w:bookmarkEnd w:id="186"/>
      <w:r>
        <w:rPr>
          <w:spacing w:val="-12"/>
        </w:rPr>
        <w:t>本项目无室外夜景照明以及室外显示屏，符合现行国家标准《室外照明干扰光限制规范》</w:t>
      </w:r>
    </w:p>
    <w:p w14:paraId="153C577F">
      <w:pPr>
        <w:pStyle w:val="4"/>
        <w:spacing w:line="258" w:lineRule="exact"/>
        <w:ind w:left="800"/>
      </w:pPr>
      <w:r>
        <w:rPr>
          <w:rFonts w:ascii="Times New Roman" w:eastAsia="Times New Roman"/>
        </w:rPr>
        <w:t>GB/T</w:t>
      </w:r>
      <w:r>
        <w:rPr>
          <w:rFonts w:ascii="Times New Roman" w:eastAsia="Times New Roman"/>
          <w:spacing w:val="-8"/>
        </w:rPr>
        <w:t xml:space="preserve"> </w:t>
      </w:r>
      <w:r>
        <w:rPr>
          <w:rFonts w:ascii="Times New Roman" w:eastAsia="Times New Roman"/>
        </w:rPr>
        <w:t>35626</w:t>
      </w:r>
      <w:r>
        <w:rPr>
          <w:rFonts w:ascii="Times New Roman" w:eastAsia="Times New Roman"/>
          <w:spacing w:val="38"/>
        </w:rPr>
        <w:t xml:space="preserve"> </w:t>
      </w:r>
      <w:r>
        <w:rPr>
          <w:spacing w:val="-1"/>
        </w:rPr>
        <w:t xml:space="preserve">和现行行业标准《城市夜景照明设计规范》 </w:t>
      </w:r>
      <w:r>
        <w:rPr>
          <w:rFonts w:ascii="Times New Roman" w:eastAsia="Times New Roman"/>
        </w:rPr>
        <w:t>JGJ/T</w:t>
      </w:r>
      <w:r>
        <w:rPr>
          <w:rFonts w:ascii="Times New Roman" w:eastAsia="Times New Roman"/>
          <w:spacing w:val="-10"/>
        </w:rPr>
        <w:t xml:space="preserve"> </w:t>
      </w:r>
      <w:r>
        <w:rPr>
          <w:rFonts w:ascii="Times New Roman" w:eastAsia="Times New Roman"/>
        </w:rPr>
        <w:t>163</w:t>
      </w:r>
      <w:r>
        <w:rPr>
          <w:rFonts w:ascii="Times New Roman" w:eastAsia="Times New Roman"/>
          <w:spacing w:val="38"/>
        </w:rPr>
        <w:t xml:space="preserve"> </w:t>
      </w:r>
      <w:r>
        <w:rPr>
          <w:spacing w:val="-4"/>
        </w:rPr>
        <w:t>的规定</w:t>
      </w:r>
    </w:p>
    <w:p w14:paraId="11C4D085">
      <w:pPr>
        <w:pStyle w:val="4"/>
        <w:rPr>
          <w:sz w:val="20"/>
        </w:rPr>
      </w:pPr>
    </w:p>
    <w:p w14:paraId="3D879DA5">
      <w:pPr>
        <w:pStyle w:val="4"/>
        <w:rPr>
          <w:sz w:val="20"/>
        </w:rPr>
      </w:pPr>
    </w:p>
    <w:p w14:paraId="71D8A21D">
      <w:pPr>
        <w:pStyle w:val="4"/>
        <w:spacing w:before="10"/>
      </w:pPr>
    </w:p>
    <w:p w14:paraId="715BB474">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25B00EAB">
      <w:pPr>
        <w:pStyle w:val="4"/>
        <w:spacing w:before="10"/>
        <w:rPr>
          <w:b/>
          <w:sz w:val="18"/>
        </w:rPr>
      </w:pPr>
    </w:p>
    <w:p w14:paraId="02B40FA7">
      <w:pPr>
        <w:spacing w:before="1"/>
        <w:ind w:left="1160" w:right="0" w:firstLine="0"/>
        <w:jc w:val="left"/>
        <w:rPr>
          <w:b/>
          <w:sz w:val="21"/>
        </w:rPr>
      </w:pPr>
      <w:r>
        <w:rPr>
          <w:b/>
          <w:spacing w:val="-3"/>
          <w:sz w:val="21"/>
        </w:rPr>
        <w:t>建议提交材料及技术要求：</w:t>
      </w:r>
    </w:p>
    <w:p w14:paraId="1E3F51BA">
      <w:pPr>
        <w:pStyle w:val="4"/>
        <w:spacing w:before="11"/>
        <w:rPr>
          <w:b/>
          <w:sz w:val="15"/>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F9E4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48BAF969">
            <w:pPr>
              <w:pStyle w:val="13"/>
              <w:spacing w:before="15"/>
              <w:ind w:left="148"/>
              <w:rPr>
                <w:b/>
                <w:sz w:val="22"/>
              </w:rPr>
            </w:pPr>
            <w:r>
              <w:rPr>
                <w:b/>
                <w:spacing w:val="-6"/>
                <w:sz w:val="22"/>
              </w:rPr>
              <w:t>专业</w:t>
            </w:r>
          </w:p>
          <w:p w14:paraId="2425AF5C">
            <w:pPr>
              <w:pStyle w:val="13"/>
              <w:spacing w:before="31" w:line="276" w:lineRule="exact"/>
              <w:ind w:left="148"/>
              <w:rPr>
                <w:b/>
                <w:sz w:val="22"/>
              </w:rPr>
            </w:pPr>
            <w:r>
              <w:rPr>
                <w:b/>
                <w:spacing w:val="-6"/>
                <w:sz w:val="22"/>
              </w:rPr>
              <w:t>分类</w:t>
            </w:r>
          </w:p>
        </w:tc>
        <w:tc>
          <w:tcPr>
            <w:tcW w:w="2020" w:type="dxa"/>
            <w:shd w:val="clear" w:color="auto" w:fill="DBE4F0"/>
          </w:tcPr>
          <w:p w14:paraId="23BAA9E8">
            <w:pPr>
              <w:pStyle w:val="13"/>
              <w:spacing w:before="171"/>
              <w:ind w:left="106"/>
              <w:rPr>
                <w:b/>
                <w:sz w:val="22"/>
              </w:rPr>
            </w:pPr>
            <w:r>
              <w:rPr>
                <w:b/>
                <w:spacing w:val="-4"/>
                <w:sz w:val="22"/>
              </w:rPr>
              <w:t>材料名称</w:t>
            </w:r>
          </w:p>
        </w:tc>
        <w:tc>
          <w:tcPr>
            <w:tcW w:w="3960" w:type="dxa"/>
            <w:shd w:val="clear" w:color="auto" w:fill="DBE4F0"/>
          </w:tcPr>
          <w:p w14:paraId="528A4B2C">
            <w:pPr>
              <w:pStyle w:val="13"/>
              <w:spacing w:before="171"/>
              <w:ind w:left="107"/>
              <w:rPr>
                <w:b/>
                <w:sz w:val="22"/>
              </w:rPr>
            </w:pPr>
            <w:r>
              <w:rPr>
                <w:b/>
                <w:spacing w:val="-4"/>
                <w:sz w:val="22"/>
              </w:rPr>
              <w:t>技术要求</w:t>
            </w:r>
          </w:p>
        </w:tc>
        <w:tc>
          <w:tcPr>
            <w:tcW w:w="800" w:type="dxa"/>
            <w:shd w:val="clear" w:color="auto" w:fill="DBE4F0"/>
          </w:tcPr>
          <w:p w14:paraId="63C9A544">
            <w:pPr>
              <w:pStyle w:val="13"/>
              <w:spacing w:before="15"/>
              <w:ind w:left="107"/>
              <w:rPr>
                <w:b/>
                <w:sz w:val="22"/>
              </w:rPr>
            </w:pPr>
            <w:r>
              <w:rPr>
                <w:b/>
                <w:spacing w:val="-6"/>
                <w:sz w:val="22"/>
              </w:rPr>
              <w:t>评价</w:t>
            </w:r>
          </w:p>
          <w:p w14:paraId="0E87F9FF">
            <w:pPr>
              <w:pStyle w:val="13"/>
              <w:spacing w:before="31" w:line="276" w:lineRule="exact"/>
              <w:ind w:left="107"/>
              <w:rPr>
                <w:b/>
                <w:sz w:val="22"/>
              </w:rPr>
            </w:pPr>
            <w:r>
              <w:rPr>
                <w:b/>
                <w:spacing w:val="-6"/>
                <w:sz w:val="22"/>
              </w:rPr>
              <w:t>阶段</w:t>
            </w:r>
          </w:p>
        </w:tc>
        <w:tc>
          <w:tcPr>
            <w:tcW w:w="800" w:type="dxa"/>
            <w:shd w:val="clear" w:color="auto" w:fill="DBE4F0"/>
          </w:tcPr>
          <w:p w14:paraId="747C8E9C">
            <w:pPr>
              <w:pStyle w:val="13"/>
              <w:spacing w:before="15"/>
              <w:ind w:left="106"/>
              <w:rPr>
                <w:b/>
                <w:sz w:val="22"/>
              </w:rPr>
            </w:pPr>
            <w:r>
              <w:rPr>
                <w:b/>
                <w:spacing w:val="-6"/>
                <w:sz w:val="22"/>
              </w:rPr>
              <w:t>建筑</w:t>
            </w:r>
          </w:p>
          <w:p w14:paraId="2CA5F7E2">
            <w:pPr>
              <w:pStyle w:val="13"/>
              <w:spacing w:before="31" w:line="276" w:lineRule="exact"/>
              <w:ind w:left="106"/>
              <w:rPr>
                <w:b/>
                <w:sz w:val="22"/>
              </w:rPr>
            </w:pPr>
            <w:r>
              <w:rPr>
                <w:b/>
                <w:spacing w:val="-6"/>
                <w:sz w:val="22"/>
              </w:rPr>
              <w:t>类型</w:t>
            </w:r>
          </w:p>
        </w:tc>
      </w:tr>
      <w:tr w14:paraId="6D1A9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7970DB5D">
            <w:pPr>
              <w:pStyle w:val="13"/>
              <w:rPr>
                <w:b/>
                <w:sz w:val="22"/>
              </w:rPr>
            </w:pPr>
          </w:p>
          <w:p w14:paraId="70847672">
            <w:pPr>
              <w:pStyle w:val="13"/>
              <w:spacing w:before="12"/>
              <w:rPr>
                <w:b/>
                <w:sz w:val="23"/>
              </w:rPr>
            </w:pPr>
          </w:p>
          <w:p w14:paraId="739FAE11">
            <w:pPr>
              <w:pStyle w:val="13"/>
              <w:spacing w:line="266" w:lineRule="auto"/>
              <w:ind w:left="148" w:right="137"/>
              <w:rPr>
                <w:b/>
                <w:sz w:val="22"/>
              </w:rPr>
            </w:pPr>
            <w:r>
              <w:rPr>
                <w:b/>
                <w:spacing w:val="-6"/>
                <w:sz w:val="22"/>
              </w:rPr>
              <w:t>其他材料</w:t>
            </w:r>
          </w:p>
        </w:tc>
        <w:tc>
          <w:tcPr>
            <w:tcW w:w="2020" w:type="dxa"/>
          </w:tcPr>
          <w:p w14:paraId="25F97AC9">
            <w:pPr>
              <w:pStyle w:val="13"/>
              <w:spacing w:before="171" w:line="266" w:lineRule="auto"/>
              <w:ind w:left="106" w:right="134"/>
              <w:rPr>
                <w:b/>
                <w:sz w:val="22"/>
              </w:rPr>
            </w:pPr>
            <w:r>
              <w:rPr>
                <w:b/>
                <w:spacing w:val="-2"/>
                <w:sz w:val="22"/>
              </w:rPr>
              <w:t>玻璃幕墙光污染分析专项报告</w:t>
            </w:r>
          </w:p>
        </w:tc>
        <w:tc>
          <w:tcPr>
            <w:tcW w:w="3960" w:type="dxa"/>
          </w:tcPr>
          <w:p w14:paraId="55A0855C">
            <w:pPr>
              <w:pStyle w:val="13"/>
              <w:rPr>
                <w:rFonts w:ascii="Times New Roman"/>
                <w:sz w:val="20"/>
              </w:rPr>
            </w:pPr>
          </w:p>
        </w:tc>
        <w:tc>
          <w:tcPr>
            <w:tcW w:w="800" w:type="dxa"/>
          </w:tcPr>
          <w:p w14:paraId="2B66B00E">
            <w:pPr>
              <w:pStyle w:val="13"/>
              <w:spacing w:before="15"/>
              <w:ind w:left="107"/>
              <w:rPr>
                <w:sz w:val="22"/>
              </w:rPr>
            </w:pPr>
            <w:r>
              <w:rPr>
                <w:spacing w:val="-6"/>
                <w:sz w:val="22"/>
              </w:rPr>
              <w:t>预评</w:t>
            </w:r>
          </w:p>
          <w:p w14:paraId="212A7D73">
            <w:pPr>
              <w:pStyle w:val="13"/>
              <w:spacing w:line="310" w:lineRule="atLeast"/>
              <w:ind w:left="107" w:right="130"/>
              <w:rPr>
                <w:sz w:val="22"/>
              </w:rPr>
            </w:pPr>
            <w:r>
              <w:rPr>
                <w:spacing w:val="-4"/>
                <w:sz w:val="22"/>
              </w:rPr>
              <w:t>价/评</w:t>
            </w:r>
            <w:r>
              <w:rPr>
                <w:spacing w:val="-10"/>
                <w:sz w:val="22"/>
              </w:rPr>
              <w:t>价</w:t>
            </w:r>
          </w:p>
        </w:tc>
        <w:tc>
          <w:tcPr>
            <w:tcW w:w="800" w:type="dxa"/>
          </w:tcPr>
          <w:p w14:paraId="524AA7B9">
            <w:pPr>
              <w:pStyle w:val="13"/>
              <w:spacing w:before="7"/>
              <w:rPr>
                <w:b/>
                <w:sz w:val="25"/>
              </w:rPr>
            </w:pPr>
          </w:p>
          <w:p w14:paraId="5026E69D">
            <w:pPr>
              <w:pStyle w:val="13"/>
              <w:ind w:left="106"/>
              <w:rPr>
                <w:sz w:val="22"/>
              </w:rPr>
            </w:pPr>
            <w:r>
              <w:rPr>
                <w:spacing w:val="-6"/>
                <w:sz w:val="22"/>
              </w:rPr>
              <w:t>居建</w:t>
            </w:r>
          </w:p>
        </w:tc>
      </w:tr>
      <w:tr w14:paraId="0CB44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40" w:type="dxa"/>
            <w:vMerge w:val="continue"/>
            <w:tcBorders>
              <w:top w:val="nil"/>
            </w:tcBorders>
          </w:tcPr>
          <w:p w14:paraId="0B355C79">
            <w:pPr>
              <w:rPr>
                <w:sz w:val="2"/>
                <w:szCs w:val="2"/>
              </w:rPr>
            </w:pPr>
          </w:p>
        </w:tc>
        <w:tc>
          <w:tcPr>
            <w:tcW w:w="2020" w:type="dxa"/>
          </w:tcPr>
          <w:p w14:paraId="5F6B61EA">
            <w:pPr>
              <w:pStyle w:val="13"/>
              <w:spacing w:before="116" w:line="266" w:lineRule="auto"/>
              <w:ind w:left="106" w:right="134"/>
              <w:rPr>
                <w:b/>
                <w:sz w:val="22"/>
              </w:rPr>
            </w:pPr>
            <w:r>
              <w:rPr>
                <w:b/>
                <w:spacing w:val="-2"/>
                <w:sz w:val="22"/>
              </w:rPr>
              <w:t>玻璃的光学性能检</w:t>
            </w:r>
            <w:r>
              <w:rPr>
                <w:b/>
                <w:spacing w:val="-4"/>
                <w:sz w:val="22"/>
              </w:rPr>
              <w:t>验报告及其进场复</w:t>
            </w:r>
          </w:p>
        </w:tc>
        <w:tc>
          <w:tcPr>
            <w:tcW w:w="3960" w:type="dxa"/>
          </w:tcPr>
          <w:p w14:paraId="3F57BC32">
            <w:pPr>
              <w:pStyle w:val="13"/>
              <w:spacing w:before="2"/>
              <w:rPr>
                <w:b/>
                <w:sz w:val="21"/>
              </w:rPr>
            </w:pPr>
          </w:p>
          <w:p w14:paraId="21D195FB">
            <w:pPr>
              <w:pStyle w:val="13"/>
              <w:ind w:left="107"/>
              <w:rPr>
                <w:sz w:val="22"/>
              </w:rPr>
            </w:pPr>
            <w:r>
              <w:rPr>
                <w:spacing w:val="-3"/>
                <w:sz w:val="22"/>
              </w:rPr>
              <w:t>应包括玻璃可见光反射比检测值</w:t>
            </w:r>
          </w:p>
        </w:tc>
        <w:tc>
          <w:tcPr>
            <w:tcW w:w="800" w:type="dxa"/>
            <w:tcBorders>
              <w:bottom w:val="single" w:color="000000" w:sz="8" w:space="0"/>
              <w:right w:val="single" w:color="000000" w:sz="8" w:space="0"/>
            </w:tcBorders>
          </w:tcPr>
          <w:p w14:paraId="5D7F608F">
            <w:pPr>
              <w:pStyle w:val="13"/>
              <w:spacing w:before="116" w:line="266" w:lineRule="auto"/>
              <w:ind w:left="107" w:right="233"/>
              <w:rPr>
                <w:sz w:val="22"/>
              </w:rPr>
            </w:pPr>
            <w:r>
              <w:rPr>
                <w:spacing w:val="-6"/>
                <w:sz w:val="22"/>
              </w:rPr>
              <w:t>运行评价</w:t>
            </w:r>
          </w:p>
        </w:tc>
        <w:tc>
          <w:tcPr>
            <w:tcW w:w="800" w:type="dxa"/>
            <w:tcBorders>
              <w:left w:val="single" w:color="000000" w:sz="8" w:space="0"/>
            </w:tcBorders>
          </w:tcPr>
          <w:p w14:paraId="1CCBF7F5">
            <w:pPr>
              <w:pStyle w:val="13"/>
              <w:spacing w:before="2"/>
              <w:rPr>
                <w:b/>
                <w:sz w:val="21"/>
              </w:rPr>
            </w:pPr>
          </w:p>
          <w:p w14:paraId="52836F0E">
            <w:pPr>
              <w:pStyle w:val="13"/>
              <w:ind w:left="101"/>
              <w:rPr>
                <w:sz w:val="22"/>
              </w:rPr>
            </w:pPr>
            <w:r>
              <w:rPr>
                <w:spacing w:val="-6"/>
                <w:sz w:val="22"/>
              </w:rPr>
              <w:t>居建</w:t>
            </w:r>
          </w:p>
        </w:tc>
      </w:tr>
    </w:tbl>
    <w:p w14:paraId="1A7AD7E5">
      <w:pPr>
        <w:spacing w:after="0"/>
        <w:rPr>
          <w:sz w:val="22"/>
        </w:rPr>
        <w:sectPr>
          <w:pgSz w:w="11910" w:h="16840"/>
          <w:pgMar w:top="1100" w:right="920" w:bottom="1180" w:left="1000" w:header="878" w:footer="993" w:gutter="0"/>
          <w:cols w:space="720" w:num="1"/>
        </w:sectPr>
      </w:pPr>
    </w:p>
    <w:p w14:paraId="6F45B551">
      <w:pPr>
        <w:pStyle w:val="4"/>
        <w:spacing w:before="9"/>
        <w:rPr>
          <w:b/>
          <w:sz w:val="24"/>
        </w:rPr>
      </w:pPr>
      <w:r>
        <w:pict>
          <v:rect id="docshape590" o:spid="_x0000_s1936" o:spt="1" style="position:absolute;left:0pt;margin-left:90pt;margin-top:55.2pt;height:0.7pt;width:415.3pt;mso-position-horizontal-relative:page;mso-position-vertical-relative:page;z-index:-251406336;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D190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40" w:type="dxa"/>
            <w:vMerge w:val="restart"/>
            <w:tcBorders>
              <w:top w:val="nil"/>
            </w:tcBorders>
          </w:tcPr>
          <w:p w14:paraId="002D4EF4">
            <w:pPr>
              <w:pStyle w:val="13"/>
              <w:rPr>
                <w:rFonts w:ascii="Times New Roman"/>
                <w:sz w:val="20"/>
              </w:rPr>
            </w:pPr>
          </w:p>
        </w:tc>
        <w:tc>
          <w:tcPr>
            <w:tcW w:w="2020" w:type="dxa"/>
            <w:tcBorders>
              <w:top w:val="nil"/>
            </w:tcBorders>
          </w:tcPr>
          <w:p w14:paraId="57D6804D">
            <w:pPr>
              <w:pStyle w:val="13"/>
              <w:spacing w:before="26"/>
              <w:ind w:left="106"/>
              <w:rPr>
                <w:b/>
                <w:sz w:val="22"/>
              </w:rPr>
            </w:pPr>
            <w:r>
              <w:rPr>
                <w:b/>
                <w:spacing w:val="-5"/>
                <w:sz w:val="22"/>
              </w:rPr>
              <w:t>验报告</w:t>
            </w:r>
          </w:p>
        </w:tc>
        <w:tc>
          <w:tcPr>
            <w:tcW w:w="3960" w:type="dxa"/>
            <w:tcBorders>
              <w:top w:val="nil"/>
            </w:tcBorders>
          </w:tcPr>
          <w:p w14:paraId="01D47408">
            <w:pPr>
              <w:pStyle w:val="13"/>
              <w:rPr>
                <w:rFonts w:ascii="Times New Roman"/>
                <w:sz w:val="20"/>
              </w:rPr>
            </w:pPr>
          </w:p>
        </w:tc>
        <w:tc>
          <w:tcPr>
            <w:tcW w:w="800" w:type="dxa"/>
            <w:tcBorders>
              <w:top w:val="nil"/>
              <w:bottom w:val="single" w:color="000000" w:sz="8" w:space="0"/>
              <w:right w:val="single" w:color="000000" w:sz="8" w:space="0"/>
            </w:tcBorders>
          </w:tcPr>
          <w:p w14:paraId="6E566CAE">
            <w:pPr>
              <w:pStyle w:val="13"/>
              <w:rPr>
                <w:rFonts w:ascii="Times New Roman"/>
                <w:sz w:val="20"/>
              </w:rPr>
            </w:pPr>
          </w:p>
        </w:tc>
        <w:tc>
          <w:tcPr>
            <w:tcW w:w="800" w:type="dxa"/>
            <w:tcBorders>
              <w:top w:val="nil"/>
              <w:left w:val="single" w:color="000000" w:sz="8" w:space="0"/>
            </w:tcBorders>
          </w:tcPr>
          <w:p w14:paraId="5137ABB1">
            <w:pPr>
              <w:pStyle w:val="13"/>
              <w:rPr>
                <w:rFonts w:ascii="Times New Roman"/>
                <w:sz w:val="20"/>
              </w:rPr>
            </w:pPr>
          </w:p>
        </w:tc>
      </w:tr>
      <w:tr w14:paraId="51220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740" w:type="dxa"/>
            <w:vMerge w:val="continue"/>
            <w:tcBorders>
              <w:top w:val="nil"/>
            </w:tcBorders>
          </w:tcPr>
          <w:p w14:paraId="1E2DF568">
            <w:pPr>
              <w:rPr>
                <w:sz w:val="2"/>
                <w:szCs w:val="2"/>
              </w:rPr>
            </w:pPr>
          </w:p>
        </w:tc>
        <w:tc>
          <w:tcPr>
            <w:tcW w:w="2020" w:type="dxa"/>
          </w:tcPr>
          <w:p w14:paraId="3972E47A">
            <w:pPr>
              <w:pStyle w:val="13"/>
              <w:spacing w:before="177" w:line="266" w:lineRule="auto"/>
              <w:ind w:left="106" w:right="134"/>
              <w:rPr>
                <w:b/>
                <w:sz w:val="22"/>
              </w:rPr>
            </w:pPr>
            <w:r>
              <w:rPr>
                <w:b/>
                <w:spacing w:val="-2"/>
                <w:sz w:val="22"/>
              </w:rPr>
              <w:t>玻璃幕墙光污染分析专项报告</w:t>
            </w:r>
          </w:p>
        </w:tc>
        <w:tc>
          <w:tcPr>
            <w:tcW w:w="3960" w:type="dxa"/>
          </w:tcPr>
          <w:p w14:paraId="396934CB">
            <w:pPr>
              <w:pStyle w:val="13"/>
              <w:rPr>
                <w:b/>
                <w:sz w:val="26"/>
              </w:rPr>
            </w:pPr>
          </w:p>
          <w:p w14:paraId="47064716">
            <w:pPr>
              <w:pStyle w:val="13"/>
              <w:ind w:left="107"/>
              <w:rPr>
                <w:sz w:val="22"/>
              </w:rPr>
            </w:pPr>
            <w:r>
              <w:rPr>
                <w:spacing w:val="-3"/>
                <w:sz w:val="22"/>
              </w:rPr>
              <w:t>应包括幕墙光污染情况说明及限制措施</w:t>
            </w:r>
          </w:p>
        </w:tc>
        <w:tc>
          <w:tcPr>
            <w:tcW w:w="800" w:type="dxa"/>
            <w:tcBorders>
              <w:top w:val="single" w:color="000000" w:sz="8" w:space="0"/>
            </w:tcBorders>
          </w:tcPr>
          <w:p w14:paraId="5A71D171">
            <w:pPr>
              <w:pStyle w:val="13"/>
              <w:spacing w:before="21" w:line="266" w:lineRule="auto"/>
              <w:ind w:left="107" w:right="130"/>
              <w:rPr>
                <w:sz w:val="22"/>
              </w:rPr>
            </w:pPr>
            <w:r>
              <w:rPr>
                <w:spacing w:val="-6"/>
                <w:sz w:val="22"/>
              </w:rPr>
              <w:t>预评</w:t>
            </w:r>
            <w:r>
              <w:rPr>
                <w:spacing w:val="-5"/>
                <w:sz w:val="22"/>
              </w:rPr>
              <w:t>价/评</w:t>
            </w:r>
          </w:p>
          <w:p w14:paraId="31BAC4C4">
            <w:pPr>
              <w:pStyle w:val="13"/>
              <w:spacing w:line="274" w:lineRule="exact"/>
              <w:ind w:left="107"/>
              <w:rPr>
                <w:sz w:val="22"/>
              </w:rPr>
            </w:pPr>
            <w:r>
              <w:rPr>
                <w:w w:val="100"/>
                <w:sz w:val="22"/>
              </w:rPr>
              <w:t>价</w:t>
            </w:r>
          </w:p>
        </w:tc>
        <w:tc>
          <w:tcPr>
            <w:tcW w:w="800" w:type="dxa"/>
          </w:tcPr>
          <w:p w14:paraId="4BC080AC">
            <w:pPr>
              <w:pStyle w:val="13"/>
              <w:rPr>
                <w:b/>
                <w:sz w:val="26"/>
              </w:rPr>
            </w:pPr>
          </w:p>
          <w:p w14:paraId="4367E946">
            <w:pPr>
              <w:pStyle w:val="13"/>
              <w:ind w:left="106"/>
              <w:rPr>
                <w:sz w:val="22"/>
              </w:rPr>
            </w:pPr>
            <w:r>
              <w:rPr>
                <w:spacing w:val="-6"/>
                <w:sz w:val="22"/>
              </w:rPr>
              <w:t>居建</w:t>
            </w:r>
          </w:p>
        </w:tc>
      </w:tr>
      <w:tr w14:paraId="23D63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D628CFA">
            <w:pPr>
              <w:rPr>
                <w:sz w:val="2"/>
                <w:szCs w:val="2"/>
              </w:rPr>
            </w:pPr>
          </w:p>
        </w:tc>
        <w:tc>
          <w:tcPr>
            <w:tcW w:w="2020" w:type="dxa"/>
          </w:tcPr>
          <w:p w14:paraId="1109B866">
            <w:pPr>
              <w:pStyle w:val="13"/>
              <w:spacing w:before="7"/>
              <w:rPr>
                <w:b/>
                <w:sz w:val="25"/>
              </w:rPr>
            </w:pPr>
          </w:p>
          <w:p w14:paraId="140EBBCA">
            <w:pPr>
              <w:pStyle w:val="13"/>
              <w:ind w:left="106"/>
              <w:rPr>
                <w:b/>
                <w:sz w:val="22"/>
              </w:rPr>
            </w:pPr>
            <w:r>
              <w:rPr>
                <w:b/>
                <w:spacing w:val="-4"/>
                <w:sz w:val="22"/>
              </w:rPr>
              <w:t>玻璃幕墙施工图</w:t>
            </w:r>
          </w:p>
        </w:tc>
        <w:tc>
          <w:tcPr>
            <w:tcW w:w="3960" w:type="dxa"/>
          </w:tcPr>
          <w:p w14:paraId="7DBD1FBA">
            <w:pPr>
              <w:pStyle w:val="13"/>
              <w:spacing w:before="171"/>
              <w:ind w:left="107"/>
              <w:rPr>
                <w:sz w:val="22"/>
              </w:rPr>
            </w:pPr>
            <w:r>
              <w:rPr>
                <w:spacing w:val="-3"/>
                <w:sz w:val="22"/>
              </w:rPr>
              <w:t>应包括玻璃幕墙的可见光反射比的说明</w:t>
            </w:r>
          </w:p>
          <w:p w14:paraId="75CAE14E">
            <w:pPr>
              <w:pStyle w:val="13"/>
              <w:spacing w:before="31"/>
              <w:ind w:left="107"/>
              <w:rPr>
                <w:sz w:val="22"/>
              </w:rPr>
            </w:pPr>
            <w:r>
              <w:rPr>
                <w:spacing w:val="-2"/>
                <w:sz w:val="22"/>
              </w:rPr>
              <w:t>（指标要求与自评一致</w:t>
            </w:r>
            <w:r>
              <w:rPr>
                <w:spacing w:val="-10"/>
                <w:sz w:val="22"/>
              </w:rPr>
              <w:t>）</w:t>
            </w:r>
          </w:p>
        </w:tc>
        <w:tc>
          <w:tcPr>
            <w:tcW w:w="800" w:type="dxa"/>
          </w:tcPr>
          <w:p w14:paraId="05F8E6F7">
            <w:pPr>
              <w:pStyle w:val="13"/>
              <w:spacing w:before="15"/>
              <w:ind w:left="107"/>
              <w:rPr>
                <w:sz w:val="22"/>
              </w:rPr>
            </w:pPr>
            <w:r>
              <w:rPr>
                <w:spacing w:val="-6"/>
                <w:sz w:val="22"/>
              </w:rPr>
              <w:t>预评</w:t>
            </w:r>
          </w:p>
          <w:p w14:paraId="2ECACF27">
            <w:pPr>
              <w:pStyle w:val="13"/>
              <w:spacing w:line="310" w:lineRule="atLeast"/>
              <w:ind w:left="107" w:right="130"/>
              <w:rPr>
                <w:sz w:val="22"/>
              </w:rPr>
            </w:pPr>
            <w:r>
              <w:rPr>
                <w:spacing w:val="-4"/>
                <w:sz w:val="22"/>
              </w:rPr>
              <w:t>价/评</w:t>
            </w:r>
            <w:r>
              <w:rPr>
                <w:spacing w:val="-10"/>
                <w:sz w:val="22"/>
              </w:rPr>
              <w:t>价</w:t>
            </w:r>
          </w:p>
        </w:tc>
        <w:tc>
          <w:tcPr>
            <w:tcW w:w="800" w:type="dxa"/>
          </w:tcPr>
          <w:p w14:paraId="7F81F317">
            <w:pPr>
              <w:pStyle w:val="13"/>
              <w:spacing w:before="7"/>
              <w:rPr>
                <w:b/>
                <w:sz w:val="25"/>
              </w:rPr>
            </w:pPr>
          </w:p>
          <w:p w14:paraId="2E2DC97E">
            <w:pPr>
              <w:pStyle w:val="13"/>
              <w:ind w:left="106"/>
              <w:rPr>
                <w:sz w:val="22"/>
              </w:rPr>
            </w:pPr>
            <w:r>
              <w:rPr>
                <w:spacing w:val="-6"/>
                <w:sz w:val="22"/>
              </w:rPr>
              <w:t>居建</w:t>
            </w:r>
          </w:p>
        </w:tc>
      </w:tr>
      <w:tr w14:paraId="055DD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3C2B9601">
            <w:pPr>
              <w:rPr>
                <w:sz w:val="2"/>
                <w:szCs w:val="2"/>
              </w:rPr>
            </w:pPr>
          </w:p>
        </w:tc>
        <w:tc>
          <w:tcPr>
            <w:tcW w:w="2020" w:type="dxa"/>
          </w:tcPr>
          <w:p w14:paraId="71ADA9C1">
            <w:pPr>
              <w:pStyle w:val="13"/>
              <w:spacing w:before="171" w:line="266" w:lineRule="auto"/>
              <w:ind w:left="106" w:right="134"/>
              <w:rPr>
                <w:b/>
                <w:sz w:val="22"/>
              </w:rPr>
            </w:pPr>
            <w:r>
              <w:rPr>
                <w:b/>
                <w:spacing w:val="-2"/>
                <w:sz w:val="22"/>
              </w:rPr>
              <w:t>室外夜景照明污染</w:t>
            </w:r>
            <w:r>
              <w:rPr>
                <w:b/>
                <w:spacing w:val="-4"/>
                <w:sz w:val="22"/>
              </w:rPr>
              <w:t>分析报告</w:t>
            </w:r>
          </w:p>
        </w:tc>
        <w:tc>
          <w:tcPr>
            <w:tcW w:w="3960" w:type="dxa"/>
          </w:tcPr>
          <w:p w14:paraId="28FBB0AB">
            <w:pPr>
              <w:pStyle w:val="13"/>
              <w:rPr>
                <w:rFonts w:ascii="Times New Roman"/>
                <w:sz w:val="20"/>
              </w:rPr>
            </w:pPr>
          </w:p>
        </w:tc>
        <w:tc>
          <w:tcPr>
            <w:tcW w:w="800" w:type="dxa"/>
          </w:tcPr>
          <w:p w14:paraId="107D6147">
            <w:pPr>
              <w:pStyle w:val="13"/>
              <w:spacing w:before="15"/>
              <w:ind w:left="107"/>
              <w:rPr>
                <w:sz w:val="22"/>
              </w:rPr>
            </w:pPr>
            <w:r>
              <w:rPr>
                <w:spacing w:val="-6"/>
                <w:sz w:val="22"/>
              </w:rPr>
              <w:t>预评</w:t>
            </w:r>
          </w:p>
          <w:p w14:paraId="6F274A7F">
            <w:pPr>
              <w:pStyle w:val="13"/>
              <w:spacing w:line="310" w:lineRule="atLeast"/>
              <w:ind w:left="107" w:right="130"/>
              <w:rPr>
                <w:sz w:val="22"/>
              </w:rPr>
            </w:pPr>
            <w:r>
              <w:rPr>
                <w:spacing w:val="-4"/>
                <w:sz w:val="22"/>
              </w:rPr>
              <w:t>价/评</w:t>
            </w:r>
            <w:r>
              <w:rPr>
                <w:spacing w:val="-10"/>
                <w:sz w:val="22"/>
              </w:rPr>
              <w:t>价</w:t>
            </w:r>
          </w:p>
        </w:tc>
        <w:tc>
          <w:tcPr>
            <w:tcW w:w="800" w:type="dxa"/>
          </w:tcPr>
          <w:p w14:paraId="7CD36FC5">
            <w:pPr>
              <w:pStyle w:val="13"/>
              <w:spacing w:before="7"/>
              <w:rPr>
                <w:b/>
                <w:sz w:val="25"/>
              </w:rPr>
            </w:pPr>
          </w:p>
          <w:p w14:paraId="2C80692A">
            <w:pPr>
              <w:pStyle w:val="13"/>
              <w:ind w:left="106"/>
              <w:rPr>
                <w:sz w:val="22"/>
              </w:rPr>
            </w:pPr>
            <w:r>
              <w:rPr>
                <w:spacing w:val="-6"/>
                <w:sz w:val="22"/>
              </w:rPr>
              <w:t>居建</w:t>
            </w:r>
          </w:p>
        </w:tc>
      </w:tr>
      <w:tr w14:paraId="1C3CA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75C0EACA">
            <w:pPr>
              <w:rPr>
                <w:sz w:val="2"/>
                <w:szCs w:val="2"/>
              </w:rPr>
            </w:pPr>
          </w:p>
        </w:tc>
        <w:tc>
          <w:tcPr>
            <w:tcW w:w="2020" w:type="dxa"/>
          </w:tcPr>
          <w:p w14:paraId="7AA61D81">
            <w:pPr>
              <w:pStyle w:val="13"/>
              <w:spacing w:before="15"/>
              <w:ind w:left="106"/>
              <w:rPr>
                <w:b/>
                <w:sz w:val="22"/>
              </w:rPr>
            </w:pPr>
            <w:r>
              <w:rPr>
                <w:b/>
                <w:spacing w:val="-4"/>
                <w:sz w:val="22"/>
              </w:rPr>
              <w:t>灯具的光度检验报</w:t>
            </w:r>
          </w:p>
          <w:p w14:paraId="19D60385">
            <w:pPr>
              <w:pStyle w:val="13"/>
              <w:spacing w:line="310" w:lineRule="atLeast"/>
              <w:ind w:left="106" w:right="134"/>
              <w:rPr>
                <w:b/>
                <w:sz w:val="22"/>
              </w:rPr>
            </w:pPr>
            <w:r>
              <w:rPr>
                <w:b/>
                <w:spacing w:val="-2"/>
                <w:sz w:val="22"/>
              </w:rPr>
              <w:t>告及其进场复验报</w:t>
            </w:r>
            <w:r>
              <w:rPr>
                <w:b/>
                <w:spacing w:val="-10"/>
                <w:sz w:val="22"/>
              </w:rPr>
              <w:t>告</w:t>
            </w:r>
          </w:p>
        </w:tc>
        <w:tc>
          <w:tcPr>
            <w:tcW w:w="3960" w:type="dxa"/>
          </w:tcPr>
          <w:p w14:paraId="3F6B9B66">
            <w:pPr>
              <w:pStyle w:val="13"/>
              <w:spacing w:before="6"/>
              <w:rPr>
                <w:b/>
                <w:sz w:val="25"/>
              </w:rPr>
            </w:pPr>
          </w:p>
          <w:p w14:paraId="3E5C8EDB">
            <w:pPr>
              <w:pStyle w:val="13"/>
              <w:ind w:left="107"/>
              <w:rPr>
                <w:sz w:val="22"/>
              </w:rPr>
            </w:pPr>
            <w:r>
              <w:rPr>
                <w:spacing w:val="-3"/>
                <w:sz w:val="22"/>
              </w:rPr>
              <w:t>太阳能光伏发电设备检测报告</w:t>
            </w:r>
          </w:p>
        </w:tc>
        <w:tc>
          <w:tcPr>
            <w:tcW w:w="800" w:type="dxa"/>
          </w:tcPr>
          <w:p w14:paraId="4874F381">
            <w:pPr>
              <w:pStyle w:val="13"/>
              <w:spacing w:before="171" w:line="266" w:lineRule="auto"/>
              <w:ind w:left="107" w:right="238"/>
              <w:rPr>
                <w:sz w:val="22"/>
              </w:rPr>
            </w:pPr>
            <w:r>
              <w:rPr>
                <w:spacing w:val="-6"/>
                <w:sz w:val="22"/>
              </w:rPr>
              <w:t>运行评价</w:t>
            </w:r>
          </w:p>
        </w:tc>
        <w:tc>
          <w:tcPr>
            <w:tcW w:w="800" w:type="dxa"/>
          </w:tcPr>
          <w:p w14:paraId="1BACCF2B">
            <w:pPr>
              <w:pStyle w:val="13"/>
              <w:spacing w:before="6"/>
              <w:rPr>
                <w:b/>
                <w:sz w:val="25"/>
              </w:rPr>
            </w:pPr>
          </w:p>
          <w:p w14:paraId="66C14C02">
            <w:pPr>
              <w:pStyle w:val="13"/>
              <w:ind w:left="106"/>
              <w:rPr>
                <w:sz w:val="22"/>
              </w:rPr>
            </w:pPr>
            <w:r>
              <w:rPr>
                <w:spacing w:val="-6"/>
                <w:sz w:val="22"/>
              </w:rPr>
              <w:t>居建</w:t>
            </w:r>
          </w:p>
        </w:tc>
      </w:tr>
      <w:tr w14:paraId="31AD8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6E8F9217">
            <w:pPr>
              <w:rPr>
                <w:sz w:val="2"/>
                <w:szCs w:val="2"/>
              </w:rPr>
            </w:pPr>
          </w:p>
        </w:tc>
        <w:tc>
          <w:tcPr>
            <w:tcW w:w="2020" w:type="dxa"/>
          </w:tcPr>
          <w:p w14:paraId="5C1802EE">
            <w:pPr>
              <w:pStyle w:val="13"/>
              <w:spacing w:before="8"/>
              <w:rPr>
                <w:b/>
                <w:sz w:val="25"/>
              </w:rPr>
            </w:pPr>
          </w:p>
          <w:p w14:paraId="63DA5871">
            <w:pPr>
              <w:pStyle w:val="13"/>
              <w:ind w:left="106"/>
              <w:rPr>
                <w:b/>
                <w:sz w:val="22"/>
              </w:rPr>
            </w:pPr>
            <w:r>
              <w:rPr>
                <w:b/>
                <w:spacing w:val="-4"/>
                <w:sz w:val="22"/>
              </w:rPr>
              <w:t>照明设计方案</w:t>
            </w:r>
          </w:p>
        </w:tc>
        <w:tc>
          <w:tcPr>
            <w:tcW w:w="3960" w:type="dxa"/>
          </w:tcPr>
          <w:p w14:paraId="0183E87B">
            <w:pPr>
              <w:pStyle w:val="13"/>
              <w:spacing w:before="8"/>
              <w:rPr>
                <w:b/>
                <w:sz w:val="25"/>
              </w:rPr>
            </w:pPr>
          </w:p>
          <w:p w14:paraId="116C57B9">
            <w:pPr>
              <w:pStyle w:val="13"/>
              <w:ind w:left="107"/>
              <w:rPr>
                <w:sz w:val="22"/>
              </w:rPr>
            </w:pPr>
            <w:r>
              <w:rPr>
                <w:spacing w:val="-3"/>
                <w:sz w:val="22"/>
              </w:rPr>
              <w:t>应包括灯具选用的型号及性能要求</w:t>
            </w:r>
          </w:p>
        </w:tc>
        <w:tc>
          <w:tcPr>
            <w:tcW w:w="800" w:type="dxa"/>
          </w:tcPr>
          <w:p w14:paraId="749120BA">
            <w:pPr>
              <w:pStyle w:val="13"/>
              <w:spacing w:before="17" w:line="266" w:lineRule="auto"/>
              <w:ind w:left="107" w:right="130"/>
              <w:rPr>
                <w:sz w:val="22"/>
              </w:rPr>
            </w:pPr>
            <w:r>
              <w:rPr>
                <w:spacing w:val="-6"/>
                <w:sz w:val="22"/>
              </w:rPr>
              <w:t>预评</w:t>
            </w:r>
            <w:r>
              <w:rPr>
                <w:spacing w:val="-5"/>
                <w:sz w:val="22"/>
              </w:rPr>
              <w:t>价/评</w:t>
            </w:r>
          </w:p>
          <w:p w14:paraId="2EFB8B29">
            <w:pPr>
              <w:pStyle w:val="13"/>
              <w:spacing w:line="273" w:lineRule="exact"/>
              <w:ind w:left="107"/>
              <w:rPr>
                <w:sz w:val="22"/>
              </w:rPr>
            </w:pPr>
            <w:r>
              <w:rPr>
                <w:w w:val="100"/>
                <w:sz w:val="22"/>
              </w:rPr>
              <w:t>价</w:t>
            </w:r>
          </w:p>
        </w:tc>
        <w:tc>
          <w:tcPr>
            <w:tcW w:w="800" w:type="dxa"/>
          </w:tcPr>
          <w:p w14:paraId="70015D01">
            <w:pPr>
              <w:pStyle w:val="13"/>
              <w:spacing w:before="8"/>
              <w:rPr>
                <w:b/>
                <w:sz w:val="25"/>
              </w:rPr>
            </w:pPr>
          </w:p>
          <w:p w14:paraId="63E06E6C">
            <w:pPr>
              <w:pStyle w:val="13"/>
              <w:ind w:left="106"/>
              <w:rPr>
                <w:sz w:val="22"/>
              </w:rPr>
            </w:pPr>
            <w:r>
              <w:rPr>
                <w:spacing w:val="-6"/>
                <w:sz w:val="22"/>
              </w:rPr>
              <w:t>居建</w:t>
            </w:r>
          </w:p>
        </w:tc>
      </w:tr>
      <w:tr w14:paraId="4EA46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654EC76">
            <w:pPr>
              <w:rPr>
                <w:sz w:val="2"/>
                <w:szCs w:val="2"/>
              </w:rPr>
            </w:pPr>
          </w:p>
        </w:tc>
        <w:tc>
          <w:tcPr>
            <w:tcW w:w="2020" w:type="dxa"/>
          </w:tcPr>
          <w:p w14:paraId="22E9AB8E">
            <w:pPr>
              <w:pStyle w:val="13"/>
              <w:spacing w:before="172" w:line="266" w:lineRule="auto"/>
              <w:ind w:left="106" w:right="134"/>
              <w:rPr>
                <w:b/>
                <w:sz w:val="22"/>
              </w:rPr>
            </w:pPr>
            <w:r>
              <w:rPr>
                <w:b/>
                <w:spacing w:val="-2"/>
                <w:sz w:val="22"/>
              </w:rPr>
              <w:t>泛光照明、景观照</w:t>
            </w:r>
            <w:r>
              <w:rPr>
                <w:b/>
                <w:spacing w:val="-4"/>
                <w:sz w:val="22"/>
              </w:rPr>
              <w:t>明施工图</w:t>
            </w:r>
          </w:p>
        </w:tc>
        <w:tc>
          <w:tcPr>
            <w:tcW w:w="3960" w:type="dxa"/>
          </w:tcPr>
          <w:p w14:paraId="6FC42C52">
            <w:pPr>
              <w:pStyle w:val="13"/>
              <w:rPr>
                <w:rFonts w:ascii="Times New Roman"/>
                <w:sz w:val="20"/>
              </w:rPr>
            </w:pPr>
          </w:p>
        </w:tc>
        <w:tc>
          <w:tcPr>
            <w:tcW w:w="800" w:type="dxa"/>
          </w:tcPr>
          <w:p w14:paraId="6B860B7A">
            <w:pPr>
              <w:pStyle w:val="13"/>
              <w:spacing w:before="16" w:line="266" w:lineRule="auto"/>
              <w:ind w:left="107" w:right="130"/>
              <w:rPr>
                <w:sz w:val="22"/>
              </w:rPr>
            </w:pPr>
            <w:r>
              <w:rPr>
                <w:spacing w:val="-6"/>
                <w:sz w:val="22"/>
              </w:rPr>
              <w:t>预评</w:t>
            </w:r>
            <w:r>
              <w:rPr>
                <w:spacing w:val="-5"/>
                <w:sz w:val="22"/>
              </w:rPr>
              <w:t>价/评</w:t>
            </w:r>
          </w:p>
          <w:p w14:paraId="4CEF0ACA">
            <w:pPr>
              <w:pStyle w:val="13"/>
              <w:spacing w:line="274" w:lineRule="exact"/>
              <w:ind w:left="107"/>
              <w:rPr>
                <w:sz w:val="22"/>
              </w:rPr>
            </w:pPr>
            <w:r>
              <w:rPr>
                <w:w w:val="100"/>
                <w:sz w:val="22"/>
              </w:rPr>
              <w:t>价</w:t>
            </w:r>
          </w:p>
        </w:tc>
        <w:tc>
          <w:tcPr>
            <w:tcW w:w="800" w:type="dxa"/>
          </w:tcPr>
          <w:p w14:paraId="30DB8EE7">
            <w:pPr>
              <w:pStyle w:val="13"/>
              <w:spacing w:before="8"/>
              <w:rPr>
                <w:b/>
                <w:sz w:val="25"/>
              </w:rPr>
            </w:pPr>
          </w:p>
          <w:p w14:paraId="4CBA999F">
            <w:pPr>
              <w:pStyle w:val="13"/>
              <w:ind w:left="106"/>
              <w:rPr>
                <w:sz w:val="22"/>
              </w:rPr>
            </w:pPr>
            <w:r>
              <w:rPr>
                <w:spacing w:val="-6"/>
                <w:sz w:val="22"/>
              </w:rPr>
              <w:t>居建</w:t>
            </w:r>
          </w:p>
        </w:tc>
      </w:tr>
    </w:tbl>
    <w:p w14:paraId="09C5E9E4">
      <w:pPr>
        <w:pStyle w:val="4"/>
        <w:spacing w:before="6"/>
        <w:rPr>
          <w:b/>
          <w:sz w:val="11"/>
        </w:rPr>
      </w:pPr>
    </w:p>
    <w:p w14:paraId="7332B36B">
      <w:pPr>
        <w:spacing w:before="70"/>
        <w:ind w:left="800" w:right="0" w:firstLine="0"/>
        <w:jc w:val="left"/>
        <w:rPr>
          <w:b/>
          <w:sz w:val="21"/>
        </w:rPr>
      </w:pPr>
      <w:r>
        <w:pict>
          <v:group id="docshapegroup591" o:spid="_x0000_s1937" o:spt="203" style="position:absolute;left:0pt;margin-left:84.35pt;margin-top:-190.8pt;height:413.6pt;width:445.35pt;mso-position-horizontal-relative:page;z-index:-251407360;mso-width-relative:page;mso-height-relative:page;" coordorigin="1687,-3817" coordsize="8907,8272">
            <o:lock v:ext="edit"/>
            <v:shape id="docshape592" o:spid="_x0000_s1938" o:spt="75" type="#_x0000_t75" style="position:absolute;left:1817;top:-3817;height:8272;width:8218;" filled="f" stroked="f" coordsize="21600,21600">
              <v:path/>
              <v:fill on="f" focussize="0,0"/>
              <v:stroke on="f"/>
              <v:imagedata r:id="rId43" o:title=""/>
              <o:lock v:ext="edit" aspectratio="t"/>
            </v:shape>
            <v:shape id="docshape593" o:spid="_x0000_s1939" style="position:absolute;left:1687;top:547;height:1149;width:8907;" filled="f" stroked="t" coordorigin="1687,548" coordsize="8907,1149" path="m1687,552l10594,552m1687,1696l10594,1696m1692,548l1692,1692m10589,548l10589,1692e">
              <v:path arrowok="t"/>
              <v:fill on="f" focussize="0,0"/>
              <v:stroke weight="0.48pt" color="#000000"/>
              <v:imagedata o:title=""/>
              <o:lock v:ext="edit"/>
            </v:shape>
          </v:group>
        </w:pict>
      </w:r>
      <w:r>
        <w:rPr>
          <w:b/>
          <w:spacing w:val="-4"/>
          <w:sz w:val="21"/>
        </w:rPr>
        <w:t>实际提交材料：</w:t>
      </w:r>
    </w:p>
    <w:p w14:paraId="40688EDB">
      <w:pPr>
        <w:pStyle w:val="4"/>
        <w:spacing w:before="2"/>
        <w:rPr>
          <w:b/>
        </w:rPr>
      </w:pPr>
    </w:p>
    <w:p w14:paraId="7438E05A">
      <w:pPr>
        <w:pStyle w:val="4"/>
        <w:spacing w:line="333" w:lineRule="auto"/>
        <w:ind w:left="800" w:right="6666"/>
      </w:pPr>
      <w:r>
        <w:rPr>
          <w:spacing w:val="-2"/>
        </w:rPr>
        <w:t>建筑专业施工图及设计说明达标承诺书</w:t>
      </w:r>
    </w:p>
    <w:p w14:paraId="310E7DB8">
      <w:pPr>
        <w:spacing w:after="0" w:line="333" w:lineRule="auto"/>
        <w:sectPr>
          <w:pgSz w:w="11910" w:h="16840"/>
          <w:pgMar w:top="1100" w:right="920" w:bottom="1180" w:left="1000" w:header="878" w:footer="993" w:gutter="0"/>
          <w:cols w:space="720" w:num="1"/>
        </w:sectPr>
      </w:pPr>
    </w:p>
    <w:p w14:paraId="68874ECF">
      <w:pPr>
        <w:pStyle w:val="4"/>
        <w:rPr>
          <w:sz w:val="20"/>
        </w:rPr>
      </w:pPr>
    </w:p>
    <w:p w14:paraId="30B77268">
      <w:pPr>
        <w:pStyle w:val="12"/>
        <w:numPr>
          <w:ilvl w:val="2"/>
          <w:numId w:val="4"/>
        </w:numPr>
        <w:tabs>
          <w:tab w:val="left" w:pos="1465"/>
        </w:tabs>
        <w:spacing w:before="66" w:after="0" w:line="292" w:lineRule="auto"/>
        <w:ind w:left="800" w:right="990" w:firstLine="0"/>
        <w:jc w:val="left"/>
        <w:rPr>
          <w:b/>
          <w:sz w:val="24"/>
        </w:rPr>
      </w:pPr>
      <w:r>
        <w:pict>
          <v:rect id="docshape594" o:spid="_x0000_s1940" o:spt="1" style="position:absolute;left:0pt;margin-left:90pt;margin-top:-13.55pt;height:0.7pt;width:415.3pt;mso-position-horizontal-relative:page;z-index:-251405312;mso-width-relative:page;mso-height-relative:page;" fillcolor="#000000" filled="t" stroked="f" coordsize="21600,21600">
            <v:path/>
            <v:fill on="t" focussize="0,0"/>
            <v:stroke on="f"/>
            <v:imagedata o:title=""/>
            <o:lock v:ext="edit"/>
          </v:rect>
        </w:pict>
      </w:r>
      <w:bookmarkStart w:id="187" w:name="8.2.8场地内风环境有利于室外行走、活动舒适和建筑的自然通风。（总分10分）"/>
      <w:bookmarkEnd w:id="187"/>
      <w:r>
        <w:rPr>
          <w:b/>
          <w:spacing w:val="-2"/>
          <w:sz w:val="24"/>
        </w:rPr>
        <w:t>场地内风环境有利于室外行走、活动舒适和建筑的自然通风。（</w:t>
      </w:r>
      <w:r>
        <w:rPr>
          <w:b/>
          <w:spacing w:val="-16"/>
          <w:sz w:val="24"/>
        </w:rPr>
        <w:t xml:space="preserve">总分 </w:t>
      </w:r>
      <w:r>
        <w:rPr>
          <w:b/>
          <w:spacing w:val="-2"/>
          <w:sz w:val="24"/>
        </w:rPr>
        <w:t>10</w:t>
      </w:r>
      <w:r>
        <w:rPr>
          <w:b/>
          <w:spacing w:val="-6"/>
          <w:sz w:val="24"/>
        </w:rPr>
        <w:t>分）</w:t>
      </w:r>
    </w:p>
    <w:p w14:paraId="54117EAB">
      <w:pPr>
        <w:spacing w:before="150" w:after="33"/>
        <w:ind w:left="800" w:right="0" w:firstLine="0"/>
        <w:jc w:val="left"/>
        <w:rPr>
          <w:b/>
          <w:sz w:val="24"/>
        </w:rPr>
      </w:pPr>
      <w:r>
        <w:pict>
          <v:group id="docshapegroup595" o:spid="_x0000_s1941" o:spt="203" style="position:absolute;left:0pt;margin-left:84.35pt;margin-top:104.55pt;height:413.6pt;width:426.6pt;mso-position-horizontal-relative:page;z-index:-251406336;mso-width-relative:page;mso-height-relative:page;" coordorigin="1687,2092" coordsize="8532,8272">
            <o:lock v:ext="edit"/>
            <v:shape id="docshape596" o:spid="_x0000_s1942" o:spt="75" type="#_x0000_t75" style="position:absolute;left:1817;top:2091;height:8272;width:8218;" filled="f" stroked="f" coordsize="21600,21600">
              <v:path/>
              <v:fill on="f" focussize="0,0"/>
              <v:stroke on="f"/>
              <v:imagedata r:id="rId43" o:title=""/>
              <o:lock v:ext="edit" aspectratio="t"/>
            </v:shape>
            <v:shape id="docshape597" o:spid="_x0000_s1943" style="position:absolute;left:1687;top:7924;height:1887;width:8532;" filled="f" stroked="t" coordorigin="1687,7924" coordsize="8532,1887" path="m1687,7929l10219,7929m1687,9811l10219,9811m1692,7924l1692,9806m10214,7924l10214,9806e">
              <v:path arrowok="t"/>
              <v:fill on="f" focussize="0,0"/>
              <v:stroke weight="0.48pt" color="#000000"/>
              <v:imagedata o:title=""/>
              <o:lock v:ext="edit"/>
            </v:shape>
          </v:group>
        </w:pict>
      </w:r>
      <w:r>
        <w:rPr>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240"/>
        <w:gridCol w:w="1560"/>
        <w:gridCol w:w="1680"/>
      </w:tblGrid>
      <w:tr w14:paraId="76244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tcPr>
          <w:p w14:paraId="4B4A474E">
            <w:pPr>
              <w:pStyle w:val="13"/>
              <w:spacing w:before="21"/>
              <w:ind w:left="227"/>
              <w:rPr>
                <w:b/>
                <w:sz w:val="21"/>
              </w:rPr>
            </w:pPr>
            <w:r>
              <w:rPr>
                <w:b/>
                <w:spacing w:val="-6"/>
                <w:sz w:val="21"/>
              </w:rPr>
              <w:t>序号</w:t>
            </w:r>
          </w:p>
        </w:tc>
        <w:tc>
          <w:tcPr>
            <w:tcW w:w="4240" w:type="dxa"/>
          </w:tcPr>
          <w:p w14:paraId="23AFCF45">
            <w:pPr>
              <w:pStyle w:val="13"/>
              <w:spacing w:before="21"/>
              <w:ind w:left="1684" w:right="1677"/>
              <w:jc w:val="center"/>
              <w:rPr>
                <w:b/>
                <w:sz w:val="21"/>
              </w:rPr>
            </w:pPr>
            <w:r>
              <w:rPr>
                <w:b/>
                <w:spacing w:val="-4"/>
                <w:sz w:val="21"/>
              </w:rPr>
              <w:t>评价内容</w:t>
            </w:r>
          </w:p>
        </w:tc>
        <w:tc>
          <w:tcPr>
            <w:tcW w:w="1560" w:type="dxa"/>
          </w:tcPr>
          <w:p w14:paraId="53AB6F6F">
            <w:pPr>
              <w:pStyle w:val="13"/>
              <w:spacing w:before="21"/>
              <w:ind w:left="107" w:right="-15"/>
              <w:jc w:val="center"/>
              <w:rPr>
                <w:b/>
                <w:sz w:val="21"/>
              </w:rPr>
            </w:pPr>
            <w:r>
              <w:rPr>
                <w:b/>
                <w:spacing w:val="-6"/>
                <w:sz w:val="21"/>
              </w:rPr>
              <w:t>评价分值（分</w:t>
            </w:r>
            <w:r>
              <w:rPr>
                <w:b/>
                <w:spacing w:val="-12"/>
                <w:sz w:val="21"/>
              </w:rPr>
              <w:t>）</w:t>
            </w:r>
          </w:p>
        </w:tc>
        <w:tc>
          <w:tcPr>
            <w:tcW w:w="1680" w:type="dxa"/>
          </w:tcPr>
          <w:p w14:paraId="357526BA">
            <w:pPr>
              <w:pStyle w:val="13"/>
              <w:spacing w:before="21"/>
              <w:ind w:left="97" w:right="79"/>
              <w:jc w:val="center"/>
              <w:rPr>
                <w:b/>
                <w:sz w:val="21"/>
              </w:rPr>
            </w:pPr>
            <w:r>
              <w:rPr>
                <w:b/>
                <w:spacing w:val="-2"/>
                <w:sz w:val="21"/>
              </w:rPr>
              <w:t>自评得分（分</w:t>
            </w:r>
            <w:r>
              <w:rPr>
                <w:b/>
                <w:spacing w:val="-10"/>
                <w:sz w:val="21"/>
              </w:rPr>
              <w:t>）</w:t>
            </w:r>
          </w:p>
        </w:tc>
      </w:tr>
      <w:tr w14:paraId="57DFD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80" w:type="dxa"/>
            <w:vMerge w:val="restart"/>
          </w:tcPr>
          <w:p w14:paraId="06DC894A">
            <w:pPr>
              <w:pStyle w:val="13"/>
              <w:rPr>
                <w:b/>
                <w:sz w:val="22"/>
              </w:rPr>
            </w:pPr>
          </w:p>
          <w:p w14:paraId="25D4481F">
            <w:pPr>
              <w:pStyle w:val="13"/>
              <w:spacing w:before="3"/>
              <w:rPr>
                <w:b/>
                <w:sz w:val="28"/>
              </w:rPr>
            </w:pPr>
          </w:p>
          <w:p w14:paraId="4DE37C75">
            <w:pPr>
              <w:pStyle w:val="13"/>
              <w:ind w:left="8"/>
              <w:jc w:val="center"/>
              <w:rPr>
                <w:sz w:val="22"/>
              </w:rPr>
            </w:pPr>
            <w:r>
              <w:rPr>
                <w:w w:val="100"/>
                <w:sz w:val="22"/>
              </w:rPr>
              <w:t>1</w:t>
            </w:r>
          </w:p>
        </w:tc>
        <w:tc>
          <w:tcPr>
            <w:tcW w:w="4240" w:type="dxa"/>
          </w:tcPr>
          <w:p w14:paraId="6D3F4AA4">
            <w:pPr>
              <w:pStyle w:val="13"/>
              <w:spacing w:before="15"/>
              <w:ind w:left="108"/>
              <w:rPr>
                <w:sz w:val="22"/>
              </w:rPr>
            </w:pPr>
            <w:r>
              <w:rPr>
                <w:spacing w:val="-2"/>
                <w:sz w:val="22"/>
              </w:rPr>
              <w:t xml:space="preserve">建筑物周围人行区距地高 </w:t>
            </w:r>
            <w:r>
              <w:rPr>
                <w:sz w:val="22"/>
              </w:rPr>
              <w:t>1</w:t>
            </w:r>
            <w:r>
              <w:rPr>
                <w:spacing w:val="-24"/>
                <w:sz w:val="22"/>
              </w:rPr>
              <w:t xml:space="preserve">. </w:t>
            </w:r>
            <w:r>
              <w:rPr>
                <w:sz w:val="22"/>
              </w:rPr>
              <w:t>5m</w:t>
            </w:r>
            <w:r>
              <w:rPr>
                <w:spacing w:val="-5"/>
                <w:sz w:val="22"/>
              </w:rPr>
              <w:t xml:space="preserve"> 处风速小</w:t>
            </w:r>
          </w:p>
          <w:p w14:paraId="297E4867">
            <w:pPr>
              <w:pStyle w:val="13"/>
              <w:spacing w:line="310" w:lineRule="atLeast"/>
              <w:ind w:left="108" w:right="94"/>
              <w:rPr>
                <w:sz w:val="22"/>
              </w:rPr>
            </w:pPr>
            <w:r>
              <w:rPr>
                <w:spacing w:val="-14"/>
                <w:sz w:val="22"/>
              </w:rPr>
              <w:t xml:space="preserve">于 </w:t>
            </w:r>
            <w:r>
              <w:rPr>
                <w:sz w:val="22"/>
              </w:rPr>
              <w:t>5m/s</w:t>
            </w:r>
            <w:r>
              <w:rPr>
                <w:spacing w:val="-6"/>
                <w:sz w:val="22"/>
              </w:rPr>
              <w:t>, 户外休息区、儿童娱乐区风速小</w:t>
            </w:r>
            <w:r>
              <w:rPr>
                <w:sz w:val="22"/>
              </w:rPr>
              <w:t>于 2m/s, 且室外风速放大系数小于 2</w:t>
            </w:r>
          </w:p>
        </w:tc>
        <w:tc>
          <w:tcPr>
            <w:tcW w:w="1560" w:type="dxa"/>
          </w:tcPr>
          <w:p w14:paraId="68427DC6">
            <w:pPr>
              <w:pStyle w:val="13"/>
              <w:spacing w:before="7"/>
              <w:rPr>
                <w:b/>
                <w:sz w:val="25"/>
              </w:rPr>
            </w:pPr>
          </w:p>
          <w:p w14:paraId="01DB4162">
            <w:pPr>
              <w:pStyle w:val="13"/>
              <w:ind w:left="8"/>
              <w:jc w:val="center"/>
              <w:rPr>
                <w:sz w:val="22"/>
              </w:rPr>
            </w:pPr>
            <w:r>
              <w:rPr>
                <w:w w:val="100"/>
                <w:sz w:val="22"/>
              </w:rPr>
              <w:t>3</w:t>
            </w:r>
          </w:p>
        </w:tc>
        <w:tc>
          <w:tcPr>
            <w:tcW w:w="1680" w:type="dxa"/>
          </w:tcPr>
          <w:p w14:paraId="7F4F8B03">
            <w:pPr>
              <w:pStyle w:val="13"/>
              <w:spacing w:before="7"/>
              <w:rPr>
                <w:b/>
                <w:sz w:val="25"/>
              </w:rPr>
            </w:pPr>
          </w:p>
          <w:p w14:paraId="4184AC21">
            <w:pPr>
              <w:pStyle w:val="13"/>
              <w:ind w:left="8"/>
              <w:jc w:val="center"/>
              <w:rPr>
                <w:sz w:val="22"/>
              </w:rPr>
            </w:pPr>
            <w:r>
              <w:rPr>
                <w:w w:val="100"/>
                <w:sz w:val="22"/>
              </w:rPr>
              <w:t>3</w:t>
            </w:r>
          </w:p>
        </w:tc>
      </w:tr>
      <w:tr w14:paraId="2EEE8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0" w:type="dxa"/>
            <w:vMerge w:val="continue"/>
            <w:tcBorders>
              <w:top w:val="nil"/>
            </w:tcBorders>
          </w:tcPr>
          <w:p w14:paraId="2821703C">
            <w:pPr>
              <w:rPr>
                <w:sz w:val="2"/>
                <w:szCs w:val="2"/>
              </w:rPr>
            </w:pPr>
          </w:p>
        </w:tc>
        <w:tc>
          <w:tcPr>
            <w:tcW w:w="4240" w:type="dxa"/>
          </w:tcPr>
          <w:p w14:paraId="4CB90435">
            <w:pPr>
              <w:pStyle w:val="13"/>
              <w:spacing w:before="15"/>
              <w:ind w:left="108"/>
              <w:rPr>
                <w:sz w:val="22"/>
              </w:rPr>
            </w:pPr>
            <w:r>
              <w:rPr>
                <w:spacing w:val="-3"/>
                <w:sz w:val="22"/>
              </w:rPr>
              <w:t>除迎风第一排建筑外，建筑迎风面与背风</w:t>
            </w:r>
          </w:p>
          <w:p w14:paraId="53755CFA">
            <w:pPr>
              <w:pStyle w:val="13"/>
              <w:spacing w:before="30" w:line="277" w:lineRule="exact"/>
              <w:ind w:left="108"/>
              <w:rPr>
                <w:sz w:val="22"/>
              </w:rPr>
            </w:pPr>
            <w:r>
              <w:rPr>
                <w:spacing w:val="-2"/>
                <w:sz w:val="22"/>
              </w:rPr>
              <w:t xml:space="preserve">面表面风压差不大于 </w:t>
            </w:r>
            <w:r>
              <w:rPr>
                <w:spacing w:val="-5"/>
                <w:sz w:val="22"/>
              </w:rPr>
              <w:t>5Pa</w:t>
            </w:r>
          </w:p>
        </w:tc>
        <w:tc>
          <w:tcPr>
            <w:tcW w:w="1560" w:type="dxa"/>
          </w:tcPr>
          <w:p w14:paraId="2E1052BF">
            <w:pPr>
              <w:pStyle w:val="13"/>
              <w:spacing w:before="171"/>
              <w:ind w:left="8"/>
              <w:jc w:val="center"/>
              <w:rPr>
                <w:sz w:val="22"/>
              </w:rPr>
            </w:pPr>
            <w:r>
              <w:rPr>
                <w:w w:val="100"/>
                <w:sz w:val="22"/>
              </w:rPr>
              <w:t>2</w:t>
            </w:r>
          </w:p>
        </w:tc>
        <w:tc>
          <w:tcPr>
            <w:tcW w:w="1680" w:type="dxa"/>
          </w:tcPr>
          <w:p w14:paraId="2812672C">
            <w:pPr>
              <w:pStyle w:val="13"/>
              <w:spacing w:before="171"/>
              <w:ind w:left="8"/>
              <w:jc w:val="center"/>
              <w:rPr>
                <w:sz w:val="22"/>
              </w:rPr>
            </w:pPr>
            <w:r>
              <w:rPr>
                <w:w w:val="100"/>
                <w:sz w:val="22"/>
              </w:rPr>
              <w:t>2</w:t>
            </w:r>
          </w:p>
        </w:tc>
      </w:tr>
      <w:tr w14:paraId="7CC7C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vMerge w:val="restart"/>
          </w:tcPr>
          <w:p w14:paraId="4E5A11D1">
            <w:pPr>
              <w:pStyle w:val="13"/>
              <w:rPr>
                <w:b/>
                <w:sz w:val="26"/>
              </w:rPr>
            </w:pPr>
          </w:p>
          <w:p w14:paraId="1AF4D169">
            <w:pPr>
              <w:pStyle w:val="13"/>
              <w:ind w:left="8"/>
              <w:jc w:val="center"/>
              <w:rPr>
                <w:sz w:val="22"/>
              </w:rPr>
            </w:pPr>
            <w:r>
              <w:rPr>
                <w:w w:val="100"/>
                <w:sz w:val="22"/>
              </w:rPr>
              <w:t>2</w:t>
            </w:r>
          </w:p>
        </w:tc>
        <w:tc>
          <w:tcPr>
            <w:tcW w:w="4240" w:type="dxa"/>
          </w:tcPr>
          <w:p w14:paraId="5EC806BA">
            <w:pPr>
              <w:pStyle w:val="13"/>
              <w:spacing w:before="17" w:line="275" w:lineRule="exact"/>
              <w:ind w:left="108"/>
              <w:rPr>
                <w:sz w:val="22"/>
              </w:rPr>
            </w:pPr>
            <w:r>
              <w:rPr>
                <w:spacing w:val="-3"/>
                <w:sz w:val="22"/>
              </w:rPr>
              <w:t>场地内人活动区不出现涡旋或无风区</w:t>
            </w:r>
          </w:p>
        </w:tc>
        <w:tc>
          <w:tcPr>
            <w:tcW w:w="1560" w:type="dxa"/>
          </w:tcPr>
          <w:p w14:paraId="7D9026F4">
            <w:pPr>
              <w:pStyle w:val="13"/>
              <w:spacing w:before="17" w:line="275" w:lineRule="exact"/>
              <w:ind w:left="8"/>
              <w:jc w:val="center"/>
              <w:rPr>
                <w:sz w:val="22"/>
              </w:rPr>
            </w:pPr>
            <w:r>
              <w:rPr>
                <w:w w:val="100"/>
                <w:sz w:val="22"/>
              </w:rPr>
              <w:t>3</w:t>
            </w:r>
          </w:p>
        </w:tc>
        <w:tc>
          <w:tcPr>
            <w:tcW w:w="1680" w:type="dxa"/>
          </w:tcPr>
          <w:p w14:paraId="6CDB5409">
            <w:pPr>
              <w:pStyle w:val="13"/>
              <w:spacing w:before="17" w:line="275" w:lineRule="exact"/>
              <w:ind w:left="8"/>
              <w:jc w:val="center"/>
              <w:rPr>
                <w:sz w:val="22"/>
              </w:rPr>
            </w:pPr>
            <w:r>
              <w:rPr>
                <w:w w:val="100"/>
                <w:sz w:val="22"/>
              </w:rPr>
              <w:t>3</w:t>
            </w:r>
          </w:p>
        </w:tc>
      </w:tr>
      <w:tr w14:paraId="18F51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80" w:type="dxa"/>
            <w:vMerge w:val="continue"/>
            <w:tcBorders>
              <w:top w:val="nil"/>
            </w:tcBorders>
          </w:tcPr>
          <w:p w14:paraId="7D6D80AD">
            <w:pPr>
              <w:rPr>
                <w:sz w:val="2"/>
                <w:szCs w:val="2"/>
              </w:rPr>
            </w:pPr>
          </w:p>
        </w:tc>
        <w:tc>
          <w:tcPr>
            <w:tcW w:w="4240" w:type="dxa"/>
          </w:tcPr>
          <w:p w14:paraId="4903CDED">
            <w:pPr>
              <w:pStyle w:val="13"/>
              <w:spacing w:before="16"/>
              <w:ind w:left="108"/>
              <w:rPr>
                <w:sz w:val="22"/>
              </w:rPr>
            </w:pPr>
            <w:r>
              <w:rPr>
                <w:spacing w:val="-2"/>
                <w:sz w:val="22"/>
              </w:rPr>
              <w:t>50</w:t>
            </w:r>
            <w:r>
              <w:rPr>
                <w:spacing w:val="-3"/>
                <w:sz w:val="22"/>
              </w:rPr>
              <w:t>% 以上可开启外窗室内外表面的风压差</w:t>
            </w:r>
          </w:p>
          <w:p w14:paraId="480F4DF9">
            <w:pPr>
              <w:pStyle w:val="13"/>
              <w:spacing w:before="30" w:line="275" w:lineRule="exact"/>
              <w:ind w:left="108"/>
              <w:rPr>
                <w:sz w:val="22"/>
              </w:rPr>
            </w:pPr>
            <w:r>
              <w:rPr>
                <w:spacing w:val="-2"/>
                <w:sz w:val="22"/>
              </w:rPr>
              <w:t>大于 0.5Pa</w:t>
            </w:r>
          </w:p>
        </w:tc>
        <w:tc>
          <w:tcPr>
            <w:tcW w:w="1560" w:type="dxa"/>
          </w:tcPr>
          <w:p w14:paraId="0017D1A0">
            <w:pPr>
              <w:pStyle w:val="13"/>
              <w:spacing w:before="172"/>
              <w:ind w:left="8"/>
              <w:jc w:val="center"/>
              <w:rPr>
                <w:sz w:val="22"/>
              </w:rPr>
            </w:pPr>
            <w:r>
              <w:rPr>
                <w:w w:val="100"/>
                <w:sz w:val="22"/>
              </w:rPr>
              <w:t>2</w:t>
            </w:r>
          </w:p>
        </w:tc>
        <w:tc>
          <w:tcPr>
            <w:tcW w:w="1680" w:type="dxa"/>
          </w:tcPr>
          <w:p w14:paraId="1BAFCD89">
            <w:pPr>
              <w:pStyle w:val="13"/>
              <w:spacing w:before="172"/>
              <w:ind w:left="8"/>
              <w:jc w:val="center"/>
              <w:rPr>
                <w:sz w:val="22"/>
              </w:rPr>
            </w:pPr>
            <w:r>
              <w:rPr>
                <w:w w:val="100"/>
                <w:sz w:val="22"/>
              </w:rPr>
              <w:t>2</w:t>
            </w:r>
          </w:p>
        </w:tc>
      </w:tr>
      <w:tr w14:paraId="52E06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20" w:type="dxa"/>
            <w:gridSpan w:val="2"/>
          </w:tcPr>
          <w:p w14:paraId="026164E8">
            <w:pPr>
              <w:pStyle w:val="13"/>
              <w:spacing w:before="21"/>
              <w:ind w:left="2336" w:right="2330"/>
              <w:jc w:val="center"/>
              <w:rPr>
                <w:sz w:val="21"/>
              </w:rPr>
            </w:pPr>
            <w:r>
              <w:rPr>
                <w:spacing w:val="-8"/>
                <w:sz w:val="21"/>
              </w:rPr>
              <w:t>合计</w:t>
            </w:r>
          </w:p>
        </w:tc>
        <w:tc>
          <w:tcPr>
            <w:tcW w:w="1560" w:type="dxa"/>
          </w:tcPr>
          <w:p w14:paraId="0E5AD87A">
            <w:pPr>
              <w:pStyle w:val="13"/>
              <w:spacing w:before="16" w:line="276" w:lineRule="exact"/>
              <w:ind w:left="107" w:right="99"/>
              <w:jc w:val="center"/>
              <w:rPr>
                <w:sz w:val="22"/>
              </w:rPr>
            </w:pPr>
            <w:r>
              <w:rPr>
                <w:spacing w:val="-5"/>
                <w:sz w:val="22"/>
              </w:rPr>
              <w:t>10</w:t>
            </w:r>
          </w:p>
        </w:tc>
        <w:tc>
          <w:tcPr>
            <w:tcW w:w="1680" w:type="dxa"/>
          </w:tcPr>
          <w:p w14:paraId="1A2650A1">
            <w:pPr>
              <w:pStyle w:val="13"/>
              <w:spacing w:before="16" w:line="276" w:lineRule="exact"/>
              <w:ind w:left="87" w:right="79"/>
              <w:jc w:val="center"/>
              <w:rPr>
                <w:sz w:val="22"/>
              </w:rPr>
            </w:pPr>
            <w:r>
              <w:rPr>
                <w:spacing w:val="-5"/>
                <w:sz w:val="22"/>
              </w:rPr>
              <w:t>10</w:t>
            </w:r>
          </w:p>
        </w:tc>
      </w:tr>
    </w:tbl>
    <w:p w14:paraId="52EE5EA0">
      <w:pPr>
        <w:pStyle w:val="4"/>
        <w:rPr>
          <w:b/>
          <w:sz w:val="32"/>
        </w:rPr>
      </w:pPr>
    </w:p>
    <w:p w14:paraId="0DE4DE68">
      <w:pPr>
        <w:spacing w:before="0"/>
        <w:ind w:left="800" w:right="0" w:firstLine="0"/>
        <w:jc w:val="left"/>
        <w:rPr>
          <w:b/>
          <w:sz w:val="24"/>
        </w:rPr>
      </w:pPr>
      <w:r>
        <w:rPr>
          <w:b/>
          <w:spacing w:val="-2"/>
          <w:sz w:val="24"/>
        </w:rPr>
        <w:t>2</w:t>
      </w:r>
      <w:r>
        <w:rPr>
          <w:b/>
          <w:spacing w:val="-14"/>
          <w:sz w:val="24"/>
        </w:rPr>
        <w:t>、 评价要点</w:t>
      </w:r>
    </w:p>
    <w:p w14:paraId="401DC76B">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rPr>
          <w:rFonts w:hint="eastAsia" w:ascii="宋体" w:hAnsi="宋体" w:eastAsia="宋体"/>
          <w:b/>
          <w:spacing w:val="-3"/>
          <w:sz w:val="21"/>
        </w:rPr>
        <w:t>冬季典型风速和风向条件下室外风环境：</w:t>
      </w:r>
    </w:p>
    <w:p w14:paraId="6DD1B2BF">
      <w:pPr>
        <w:pStyle w:val="4"/>
        <w:spacing w:before="105"/>
        <w:ind w:left="800"/>
      </w:pPr>
      <w:r>
        <w:rPr>
          <w:spacing w:val="-5"/>
        </w:rPr>
        <w:t xml:space="preserve">建筑物周围人行区距地 </w:t>
      </w:r>
      <w:r>
        <w:t>1.5m</w:t>
      </w:r>
      <w:r>
        <w:rPr>
          <w:spacing w:val="-8"/>
        </w:rPr>
        <w:t xml:space="preserve"> 高处的风速为：</w:t>
      </w:r>
      <w:r>
        <w:rPr>
          <w:rFonts w:ascii="Times New Roman" w:eastAsia="Times New Roman"/>
          <w:spacing w:val="25"/>
          <w:u w:val="single"/>
        </w:rPr>
        <w:t xml:space="preserve"> </w:t>
      </w:r>
      <w:r>
        <w:rPr>
          <w:u w:val="single"/>
        </w:rPr>
        <w:t>2.00</w:t>
      </w:r>
      <w:r>
        <w:rPr>
          <w:spacing w:val="-15"/>
          <w:u w:val="single"/>
        </w:rPr>
        <w:t xml:space="preserve"> </w:t>
      </w:r>
      <w:r>
        <w:t>m/s,风速放大系数为</w:t>
      </w:r>
      <w:r>
        <w:rPr>
          <w:rFonts w:ascii="Times New Roman" w:eastAsia="Times New Roman"/>
          <w:spacing w:val="40"/>
          <w:u w:val="single"/>
        </w:rPr>
        <w:t xml:space="preserve"> </w:t>
      </w:r>
      <w:r>
        <w:rPr>
          <w:spacing w:val="-4"/>
          <w:u w:val="single"/>
        </w:rPr>
        <w:t>0.71</w:t>
      </w:r>
    </w:p>
    <w:p w14:paraId="2B85B915">
      <w:pPr>
        <w:pStyle w:val="4"/>
        <w:spacing w:before="4"/>
        <w:rPr>
          <w:sz w:val="13"/>
        </w:rPr>
      </w:pPr>
    </w:p>
    <w:p w14:paraId="18E59B6C">
      <w:pPr>
        <w:pStyle w:val="4"/>
        <w:spacing w:before="70"/>
        <w:ind w:left="800"/>
      </w:pPr>
      <w:r>
        <w:rPr>
          <w:spacing w:val="-2"/>
        </w:rPr>
        <w:t>场地内只有一排建筑：□是</w:t>
      </w:r>
      <w:r>
        <w:rPr>
          <w:rFonts w:hint="eastAsia" w:ascii="MS UI Gothic" w:hAnsi="MS UI Gothic" w:eastAsia="MS UI Gothic"/>
          <w:spacing w:val="-2"/>
        </w:rPr>
        <w:t>☑</w:t>
      </w:r>
      <w:r>
        <w:rPr>
          <w:spacing w:val="-10"/>
        </w:rPr>
        <w:t>否</w:t>
      </w:r>
    </w:p>
    <w:p w14:paraId="692B17F7">
      <w:pPr>
        <w:pStyle w:val="4"/>
        <w:spacing w:before="2"/>
        <w:rPr>
          <w:sz w:val="17"/>
        </w:rPr>
      </w:pPr>
    </w:p>
    <w:p w14:paraId="145C8AAD">
      <w:pPr>
        <w:pStyle w:val="4"/>
        <w:ind w:left="800"/>
      </w:pPr>
      <w:r>
        <w:t>除迎风第一排建筑外，建筑迎风面与背风面表面最大风压差为：</w:t>
      </w:r>
      <w:r>
        <w:rPr>
          <w:rFonts w:ascii="Times New Roman" w:eastAsia="Times New Roman"/>
          <w:spacing w:val="27"/>
          <w:u w:val="single"/>
        </w:rPr>
        <w:t xml:space="preserve"> </w:t>
      </w:r>
      <w:r>
        <w:rPr>
          <w:u w:val="single"/>
        </w:rPr>
        <w:t>2.5</w:t>
      </w:r>
      <w:r>
        <w:rPr>
          <w:spacing w:val="-24"/>
          <w:u w:val="single"/>
        </w:rPr>
        <w:t xml:space="preserve"> </w:t>
      </w:r>
      <w:r>
        <w:rPr>
          <w:spacing w:val="-5"/>
        </w:rPr>
        <w:t>Pa</w:t>
      </w:r>
    </w:p>
    <w:p w14:paraId="26C36593">
      <w:pPr>
        <w:pStyle w:val="12"/>
        <w:numPr>
          <w:ilvl w:val="3"/>
          <w:numId w:val="4"/>
        </w:numPr>
        <w:tabs>
          <w:tab w:val="left" w:pos="1220"/>
        </w:tabs>
        <w:spacing w:before="106" w:after="0" w:line="453" w:lineRule="auto"/>
        <w:ind w:left="800" w:right="4127" w:firstLine="208"/>
        <w:jc w:val="left"/>
        <w:rPr>
          <w:rFonts w:ascii="Wingdings" w:hAnsi="Wingdings" w:eastAsia="Wingdings"/>
          <w:sz w:val="19"/>
        </w:rPr>
      </w:pPr>
      <w:r>
        <w:rPr>
          <w:rFonts w:hint="eastAsia" w:ascii="宋体" w:hAnsi="宋体" w:eastAsia="宋体"/>
          <w:b/>
          <w:spacing w:val="-2"/>
          <w:sz w:val="21"/>
        </w:rPr>
        <w:t>过渡季、夏季典型风速和风向条件下室外风环境：</w:t>
      </w:r>
      <w:r>
        <w:rPr>
          <w:rFonts w:hint="eastAsia" w:ascii="宋体" w:hAnsi="宋体" w:eastAsia="宋体"/>
          <w:spacing w:val="-2"/>
          <w:sz w:val="21"/>
        </w:rPr>
        <w:t>场地内人活动区是否会出现涡旋或无风区：</w:t>
      </w:r>
      <w:r>
        <w:rPr>
          <w:rFonts w:hint="eastAsia" w:ascii="MS UI Gothic" w:hAnsi="MS UI Gothic" w:eastAsia="MS UI Gothic"/>
          <w:spacing w:val="-2"/>
          <w:sz w:val="21"/>
        </w:rPr>
        <w:t>☐</w:t>
      </w:r>
      <w:r>
        <w:rPr>
          <w:rFonts w:hint="eastAsia" w:ascii="宋体" w:hAnsi="宋体" w:eastAsia="宋体"/>
          <w:spacing w:val="-2"/>
          <w:sz w:val="21"/>
        </w:rPr>
        <w:t>是</w:t>
      </w:r>
      <w:r>
        <w:rPr>
          <w:rFonts w:hint="eastAsia" w:ascii="MS Gothic" w:hAnsi="MS Gothic" w:eastAsia="MS Gothic"/>
          <w:b/>
          <w:spacing w:val="-2"/>
          <w:sz w:val="21"/>
        </w:rPr>
        <w:t>☑</w:t>
      </w:r>
      <w:r>
        <w:rPr>
          <w:rFonts w:hint="eastAsia" w:ascii="宋体" w:hAnsi="宋体" w:eastAsia="宋体"/>
          <w:spacing w:val="-2"/>
          <w:sz w:val="21"/>
        </w:rPr>
        <w:t>否</w:t>
      </w:r>
    </w:p>
    <w:p w14:paraId="39098669">
      <w:pPr>
        <w:pStyle w:val="4"/>
        <w:spacing w:line="250" w:lineRule="exact"/>
        <w:ind w:left="800"/>
      </w:pPr>
      <w:r>
        <w:rPr>
          <w:spacing w:val="-3"/>
        </w:rPr>
        <w:t xml:space="preserve">可开启外窗中，室内外表面的风压差大于 </w:t>
      </w:r>
      <w:r>
        <w:t>0.5Pa</w:t>
      </w:r>
      <w:r>
        <w:rPr>
          <w:spacing w:val="-12"/>
        </w:rPr>
        <w:t xml:space="preserve"> 的比例：</w:t>
      </w:r>
      <w:r>
        <w:rPr>
          <w:rFonts w:ascii="Times New Roman" w:eastAsia="Times New Roman"/>
          <w:spacing w:val="30"/>
          <w:u w:val="single"/>
        </w:rPr>
        <w:t xml:space="preserve"> </w:t>
      </w:r>
      <w:r>
        <w:rPr>
          <w:u w:val="single"/>
        </w:rPr>
        <w:t>95</w:t>
      </w:r>
      <w:r>
        <w:rPr>
          <w:spacing w:val="29"/>
          <w:w w:val="150"/>
          <w:u w:val="single"/>
        </w:rPr>
        <w:t xml:space="preserve"> </w:t>
      </w:r>
      <w:r>
        <w:rPr>
          <w:spacing w:val="-10"/>
        </w:rPr>
        <w:t>%</w:t>
      </w:r>
    </w:p>
    <w:p w14:paraId="327E75F1">
      <w:pPr>
        <w:pStyle w:val="4"/>
        <w:spacing w:before="105"/>
        <w:ind w:left="800"/>
      </w:pPr>
      <w:r>
        <w:rPr>
          <w:spacing w:val="-2"/>
        </w:rPr>
        <w:t>简要说明本项目室外风环境情况、改善风环境的措施。（200</w:t>
      </w:r>
      <w:r>
        <w:rPr>
          <w:spacing w:val="-13"/>
        </w:rPr>
        <w:t xml:space="preserve"> 字以内</w:t>
      </w:r>
      <w:r>
        <w:rPr>
          <w:spacing w:val="-10"/>
        </w:rPr>
        <w:t>）</w:t>
      </w:r>
    </w:p>
    <w:p w14:paraId="07C3BDAA">
      <w:pPr>
        <w:pStyle w:val="12"/>
        <w:numPr>
          <w:ilvl w:val="0"/>
          <w:numId w:val="18"/>
        </w:numPr>
        <w:tabs>
          <w:tab w:val="left" w:pos="1379"/>
        </w:tabs>
        <w:spacing w:before="115" w:after="0" w:line="240" w:lineRule="auto"/>
        <w:ind w:left="1378" w:right="0" w:hanging="159"/>
        <w:jc w:val="left"/>
        <w:rPr>
          <w:rFonts w:hint="eastAsia" w:ascii="宋体" w:eastAsia="宋体"/>
          <w:sz w:val="21"/>
        </w:rPr>
      </w:pPr>
      <w:bookmarkStart w:id="188" w:name="1.夏季、过渡季工况下，50%以上可开启外窗室内外表面的风压差都大于0.5Pa。"/>
      <w:bookmarkEnd w:id="188"/>
      <w:r>
        <w:rPr>
          <w:rFonts w:hint="eastAsia" w:ascii="宋体" w:eastAsia="宋体"/>
          <w:spacing w:val="-2"/>
          <w:sz w:val="21"/>
        </w:rPr>
        <w:t>夏季、过渡季工况下，</w:t>
      </w:r>
      <w:r>
        <w:rPr>
          <w:rFonts w:ascii="Times New Roman" w:eastAsia="Times New Roman"/>
          <w:spacing w:val="-2"/>
          <w:sz w:val="21"/>
        </w:rPr>
        <w:t>50%</w:t>
      </w:r>
      <w:r>
        <w:rPr>
          <w:rFonts w:hint="eastAsia" w:ascii="宋体" w:eastAsia="宋体"/>
          <w:spacing w:val="-4"/>
          <w:sz w:val="21"/>
        </w:rPr>
        <w:t xml:space="preserve">以上可开启外窗室内外表面的风压差都大于 </w:t>
      </w:r>
      <w:r>
        <w:rPr>
          <w:rFonts w:ascii="Times New Roman" w:eastAsia="Times New Roman"/>
          <w:spacing w:val="-2"/>
          <w:sz w:val="21"/>
        </w:rPr>
        <w:t>0.5Pa</w:t>
      </w:r>
      <w:r>
        <w:rPr>
          <w:rFonts w:hint="eastAsia" w:ascii="宋体" w:eastAsia="宋体"/>
          <w:spacing w:val="-10"/>
          <w:sz w:val="21"/>
        </w:rPr>
        <w:t>。</w:t>
      </w:r>
    </w:p>
    <w:p w14:paraId="78202A3F">
      <w:pPr>
        <w:pStyle w:val="12"/>
        <w:numPr>
          <w:ilvl w:val="0"/>
          <w:numId w:val="18"/>
        </w:numPr>
        <w:tabs>
          <w:tab w:val="left" w:pos="1379"/>
        </w:tabs>
        <w:spacing w:before="105" w:after="0" w:line="240" w:lineRule="auto"/>
        <w:ind w:left="1378" w:right="0" w:hanging="159"/>
        <w:jc w:val="left"/>
        <w:rPr>
          <w:rFonts w:hint="eastAsia" w:ascii="宋体" w:eastAsia="宋体"/>
          <w:sz w:val="21"/>
        </w:rPr>
      </w:pPr>
      <w:bookmarkStart w:id="189" w:name="2.夏季、过渡季工况下人活动区不存在有漩涡及静风区。"/>
      <w:bookmarkEnd w:id="189"/>
      <w:r>
        <w:rPr>
          <w:rFonts w:hint="eastAsia" w:ascii="宋体" w:eastAsia="宋体"/>
          <w:spacing w:val="-3"/>
          <w:sz w:val="21"/>
        </w:rPr>
        <w:t>夏季、过渡季工况下人活动区不存在有漩涡及静风区。</w:t>
      </w:r>
    </w:p>
    <w:p w14:paraId="217D7601">
      <w:pPr>
        <w:pStyle w:val="12"/>
        <w:numPr>
          <w:ilvl w:val="0"/>
          <w:numId w:val="18"/>
        </w:numPr>
        <w:tabs>
          <w:tab w:val="left" w:pos="1379"/>
        </w:tabs>
        <w:spacing w:before="106" w:after="0" w:line="240" w:lineRule="auto"/>
        <w:ind w:left="1378" w:right="0" w:hanging="159"/>
        <w:jc w:val="left"/>
        <w:rPr>
          <w:rFonts w:hint="eastAsia" w:ascii="宋体" w:eastAsia="宋体"/>
          <w:sz w:val="21"/>
        </w:rPr>
      </w:pPr>
      <w:bookmarkStart w:id="190" w:name="3.冬季工况下，场地范围内人行区风速小于5m/s，风速放大系数小于2。"/>
      <w:bookmarkEnd w:id="190"/>
      <w:r>
        <w:rPr>
          <w:rFonts w:hint="eastAsia" w:ascii="宋体" w:eastAsia="宋体"/>
          <w:spacing w:val="-5"/>
          <w:sz w:val="21"/>
        </w:rPr>
        <w:t xml:space="preserve">冬季工况下，场地范围内人行区风速小于 </w:t>
      </w:r>
      <w:r>
        <w:rPr>
          <w:rFonts w:ascii="Times New Roman" w:eastAsia="Times New Roman"/>
          <w:spacing w:val="-2"/>
          <w:sz w:val="21"/>
        </w:rPr>
        <w:t>5m/s</w:t>
      </w:r>
      <w:r>
        <w:rPr>
          <w:rFonts w:hint="eastAsia" w:ascii="宋体" w:eastAsia="宋体"/>
          <w:spacing w:val="-7"/>
          <w:sz w:val="21"/>
        </w:rPr>
        <w:t xml:space="preserve">，风速放大系数小于 </w:t>
      </w:r>
      <w:r>
        <w:rPr>
          <w:rFonts w:ascii="Times New Roman" w:eastAsia="Times New Roman"/>
          <w:spacing w:val="-2"/>
          <w:sz w:val="21"/>
        </w:rPr>
        <w:t>2</w:t>
      </w:r>
      <w:r>
        <w:rPr>
          <w:rFonts w:hint="eastAsia" w:ascii="宋体" w:eastAsia="宋体"/>
          <w:spacing w:val="-10"/>
          <w:sz w:val="21"/>
        </w:rPr>
        <w:t>。</w:t>
      </w:r>
    </w:p>
    <w:p w14:paraId="1984458D">
      <w:pPr>
        <w:pStyle w:val="12"/>
        <w:numPr>
          <w:ilvl w:val="0"/>
          <w:numId w:val="18"/>
        </w:numPr>
        <w:tabs>
          <w:tab w:val="left" w:pos="1379"/>
        </w:tabs>
        <w:spacing w:before="105" w:after="0" w:line="240" w:lineRule="auto"/>
        <w:ind w:left="1378" w:right="0" w:hanging="159"/>
        <w:jc w:val="left"/>
        <w:rPr>
          <w:rFonts w:hint="eastAsia" w:ascii="宋体" w:eastAsia="宋体"/>
          <w:sz w:val="21"/>
        </w:rPr>
      </w:pPr>
      <w:bookmarkStart w:id="191" w:name="4.冬季工况下，除迎风第一排建筑外，建筑迎风面与背风面表面风压差不大于5Pa，得"/>
      <w:bookmarkEnd w:id="191"/>
      <w:r>
        <w:rPr>
          <w:rFonts w:hint="eastAsia" w:ascii="宋体" w:eastAsia="宋体"/>
          <w:spacing w:val="-3"/>
          <w:sz w:val="21"/>
        </w:rPr>
        <w:t xml:space="preserve">冬季工况下，除迎风第一排建筑外，建筑迎风面与背风面表面风压差不大于 </w:t>
      </w:r>
      <w:r>
        <w:rPr>
          <w:rFonts w:ascii="Times New Roman" w:eastAsia="Times New Roman"/>
          <w:spacing w:val="-2"/>
          <w:sz w:val="21"/>
        </w:rPr>
        <w:t>5Pa</w:t>
      </w:r>
      <w:r>
        <w:rPr>
          <w:rFonts w:hint="eastAsia" w:ascii="宋体" w:eastAsia="宋体"/>
          <w:spacing w:val="-6"/>
          <w:sz w:val="21"/>
        </w:rPr>
        <w:t>，得</w:t>
      </w:r>
    </w:p>
    <w:p w14:paraId="22E74BBD">
      <w:pPr>
        <w:pStyle w:val="4"/>
        <w:spacing w:before="105"/>
        <w:ind w:left="800"/>
      </w:pPr>
      <w:r>
        <w:rPr>
          <w:rFonts w:ascii="Times New Roman" w:eastAsia="Times New Roman"/>
          <w:spacing w:val="-2"/>
        </w:rPr>
        <w:t>2</w:t>
      </w:r>
      <w:r>
        <w:rPr>
          <w:rFonts w:ascii="Times New Roman" w:eastAsia="Times New Roman"/>
          <w:spacing w:val="14"/>
        </w:rPr>
        <w:t xml:space="preserve"> </w:t>
      </w:r>
      <w:r>
        <w:rPr>
          <w:spacing w:val="-3"/>
        </w:rPr>
        <w:t>分。建筑周围会产生部分旋涡，可通过合理布置构筑物、种植乔木等措施进行改善。</w:t>
      </w:r>
    </w:p>
    <w:p w14:paraId="22116473">
      <w:pPr>
        <w:pStyle w:val="4"/>
        <w:rPr>
          <w:sz w:val="20"/>
        </w:rPr>
      </w:pPr>
    </w:p>
    <w:p w14:paraId="2CA1EB37">
      <w:pPr>
        <w:pStyle w:val="3"/>
        <w:spacing w:before="215"/>
        <w:rPr>
          <w:rFonts w:hint="eastAsia" w:ascii="宋体" w:eastAsia="宋体"/>
        </w:rPr>
      </w:pPr>
      <w:r>
        <w:rPr>
          <w:rFonts w:hint="eastAsia" w:ascii="宋体" w:eastAsia="宋体"/>
          <w:spacing w:val="-2"/>
        </w:rPr>
        <w:t>3</w:t>
      </w:r>
      <w:r>
        <w:rPr>
          <w:rFonts w:hint="eastAsia" w:ascii="宋体" w:eastAsia="宋体"/>
          <w:spacing w:val="-14"/>
        </w:rPr>
        <w:t>、 证明材料</w:t>
      </w:r>
    </w:p>
    <w:p w14:paraId="193000C8">
      <w:pPr>
        <w:pStyle w:val="4"/>
        <w:spacing w:before="10"/>
        <w:rPr>
          <w:b/>
          <w:sz w:val="18"/>
        </w:rPr>
      </w:pPr>
    </w:p>
    <w:p w14:paraId="5E66021F">
      <w:pPr>
        <w:spacing w:before="1"/>
        <w:ind w:left="1160" w:right="0" w:firstLine="0"/>
        <w:jc w:val="left"/>
        <w:rPr>
          <w:b/>
          <w:sz w:val="21"/>
        </w:rPr>
      </w:pPr>
      <w:r>
        <w:rPr>
          <w:b/>
          <w:spacing w:val="-3"/>
          <w:sz w:val="21"/>
        </w:rPr>
        <w:t>建议提交材料及技术要求：</w:t>
      </w:r>
    </w:p>
    <w:p w14:paraId="5ACEBD9E">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61F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6F68F040">
            <w:pPr>
              <w:pStyle w:val="13"/>
              <w:spacing w:before="14"/>
              <w:ind w:left="148"/>
              <w:rPr>
                <w:b/>
                <w:sz w:val="22"/>
              </w:rPr>
            </w:pPr>
            <w:r>
              <w:rPr>
                <w:b/>
                <w:spacing w:val="-6"/>
                <w:sz w:val="22"/>
              </w:rPr>
              <w:t>专业</w:t>
            </w:r>
          </w:p>
          <w:p w14:paraId="61AC3111">
            <w:pPr>
              <w:pStyle w:val="13"/>
              <w:spacing w:before="30" w:line="278" w:lineRule="exact"/>
              <w:ind w:left="148"/>
              <w:rPr>
                <w:b/>
                <w:sz w:val="22"/>
              </w:rPr>
            </w:pPr>
            <w:r>
              <w:rPr>
                <w:b/>
                <w:spacing w:val="-6"/>
                <w:sz w:val="22"/>
              </w:rPr>
              <w:t>分类</w:t>
            </w:r>
          </w:p>
        </w:tc>
        <w:tc>
          <w:tcPr>
            <w:tcW w:w="2020" w:type="dxa"/>
            <w:shd w:val="clear" w:color="auto" w:fill="DBE4F0"/>
          </w:tcPr>
          <w:p w14:paraId="4D5AEEB5">
            <w:pPr>
              <w:pStyle w:val="13"/>
              <w:spacing w:before="170"/>
              <w:ind w:left="106"/>
              <w:rPr>
                <w:b/>
                <w:sz w:val="22"/>
              </w:rPr>
            </w:pPr>
            <w:r>
              <w:rPr>
                <w:b/>
                <w:spacing w:val="-4"/>
                <w:sz w:val="22"/>
              </w:rPr>
              <w:t>材料名称</w:t>
            </w:r>
          </w:p>
        </w:tc>
        <w:tc>
          <w:tcPr>
            <w:tcW w:w="3960" w:type="dxa"/>
            <w:shd w:val="clear" w:color="auto" w:fill="DBE4F0"/>
          </w:tcPr>
          <w:p w14:paraId="35B0706F">
            <w:pPr>
              <w:pStyle w:val="13"/>
              <w:spacing w:before="170"/>
              <w:ind w:left="107"/>
              <w:rPr>
                <w:b/>
                <w:sz w:val="22"/>
              </w:rPr>
            </w:pPr>
            <w:r>
              <w:rPr>
                <w:b/>
                <w:spacing w:val="-4"/>
                <w:sz w:val="22"/>
              </w:rPr>
              <w:t>技术要求</w:t>
            </w:r>
          </w:p>
        </w:tc>
        <w:tc>
          <w:tcPr>
            <w:tcW w:w="800" w:type="dxa"/>
            <w:shd w:val="clear" w:color="auto" w:fill="DBE4F0"/>
          </w:tcPr>
          <w:p w14:paraId="7EA046EB">
            <w:pPr>
              <w:pStyle w:val="13"/>
              <w:spacing w:before="14"/>
              <w:ind w:left="107"/>
              <w:rPr>
                <w:b/>
                <w:sz w:val="22"/>
              </w:rPr>
            </w:pPr>
            <w:r>
              <w:rPr>
                <w:b/>
                <w:spacing w:val="-6"/>
                <w:sz w:val="22"/>
              </w:rPr>
              <w:t>评价</w:t>
            </w:r>
          </w:p>
          <w:p w14:paraId="246F05D3">
            <w:pPr>
              <w:pStyle w:val="13"/>
              <w:spacing w:before="30" w:line="278" w:lineRule="exact"/>
              <w:ind w:left="107"/>
              <w:rPr>
                <w:b/>
                <w:sz w:val="22"/>
              </w:rPr>
            </w:pPr>
            <w:r>
              <w:rPr>
                <w:b/>
                <w:spacing w:val="-6"/>
                <w:sz w:val="22"/>
              </w:rPr>
              <w:t>阶段</w:t>
            </w:r>
          </w:p>
        </w:tc>
        <w:tc>
          <w:tcPr>
            <w:tcW w:w="800" w:type="dxa"/>
            <w:shd w:val="clear" w:color="auto" w:fill="DBE4F0"/>
          </w:tcPr>
          <w:p w14:paraId="29FD56B8">
            <w:pPr>
              <w:pStyle w:val="13"/>
              <w:spacing w:before="14"/>
              <w:ind w:left="106"/>
              <w:rPr>
                <w:b/>
                <w:sz w:val="22"/>
              </w:rPr>
            </w:pPr>
            <w:r>
              <w:rPr>
                <w:b/>
                <w:spacing w:val="-6"/>
                <w:sz w:val="22"/>
              </w:rPr>
              <w:t>建筑</w:t>
            </w:r>
          </w:p>
          <w:p w14:paraId="6A0F0C31">
            <w:pPr>
              <w:pStyle w:val="13"/>
              <w:spacing w:before="30" w:line="278" w:lineRule="exact"/>
              <w:ind w:left="106"/>
              <w:rPr>
                <w:b/>
                <w:sz w:val="22"/>
              </w:rPr>
            </w:pPr>
            <w:r>
              <w:rPr>
                <w:b/>
                <w:spacing w:val="-6"/>
                <w:sz w:val="22"/>
              </w:rPr>
              <w:t>类型</w:t>
            </w:r>
          </w:p>
        </w:tc>
      </w:tr>
      <w:tr w14:paraId="3D8A2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40" w:type="dxa"/>
          </w:tcPr>
          <w:p w14:paraId="2A4D2382">
            <w:pPr>
              <w:pStyle w:val="13"/>
              <w:spacing w:before="172" w:line="266" w:lineRule="auto"/>
              <w:ind w:left="148" w:right="137"/>
              <w:rPr>
                <w:b/>
                <w:sz w:val="22"/>
              </w:rPr>
            </w:pPr>
            <w:r>
              <w:rPr>
                <w:b/>
                <w:spacing w:val="-6"/>
                <w:sz w:val="22"/>
              </w:rPr>
              <w:t>规划设计</w:t>
            </w:r>
          </w:p>
        </w:tc>
        <w:tc>
          <w:tcPr>
            <w:tcW w:w="2020" w:type="dxa"/>
          </w:tcPr>
          <w:p w14:paraId="55F4C3A5">
            <w:pPr>
              <w:pStyle w:val="13"/>
              <w:spacing w:before="7"/>
              <w:rPr>
                <w:b/>
                <w:sz w:val="25"/>
              </w:rPr>
            </w:pPr>
          </w:p>
          <w:p w14:paraId="3A7DF47E">
            <w:pPr>
              <w:pStyle w:val="13"/>
              <w:ind w:left="106"/>
              <w:rPr>
                <w:b/>
                <w:sz w:val="22"/>
              </w:rPr>
            </w:pPr>
            <w:r>
              <w:rPr>
                <w:b/>
                <w:spacing w:val="-4"/>
                <w:sz w:val="22"/>
              </w:rPr>
              <w:t>项目总平面图</w:t>
            </w:r>
          </w:p>
        </w:tc>
        <w:tc>
          <w:tcPr>
            <w:tcW w:w="3960" w:type="dxa"/>
          </w:tcPr>
          <w:p w14:paraId="064E120F">
            <w:pPr>
              <w:pStyle w:val="13"/>
              <w:spacing w:before="16" w:line="266" w:lineRule="auto"/>
              <w:ind w:left="107" w:right="98"/>
              <w:rPr>
                <w:sz w:val="22"/>
              </w:rPr>
            </w:pPr>
            <w:r>
              <w:rPr>
                <w:spacing w:val="-2"/>
                <w:sz w:val="22"/>
              </w:rPr>
              <w:t>应标明清晰的红线，以及能反映本地块</w:t>
            </w:r>
            <w:r>
              <w:rPr>
                <w:spacing w:val="-3"/>
                <w:sz w:val="22"/>
              </w:rPr>
              <w:t>与周边地块及建筑的空间相邻关系，包</w:t>
            </w:r>
          </w:p>
          <w:p w14:paraId="5290CA09">
            <w:pPr>
              <w:pStyle w:val="13"/>
              <w:spacing w:line="272" w:lineRule="exact"/>
              <w:ind w:left="107"/>
              <w:rPr>
                <w:sz w:val="22"/>
              </w:rPr>
            </w:pPr>
            <w:r>
              <w:rPr>
                <w:spacing w:val="-3"/>
                <w:sz w:val="22"/>
              </w:rPr>
              <w:t>括建筑的使用功能、距离、高度等</w:t>
            </w:r>
          </w:p>
        </w:tc>
        <w:tc>
          <w:tcPr>
            <w:tcW w:w="800" w:type="dxa"/>
          </w:tcPr>
          <w:p w14:paraId="4FE9A120">
            <w:pPr>
              <w:pStyle w:val="13"/>
              <w:spacing w:before="16" w:line="266" w:lineRule="auto"/>
              <w:ind w:left="107" w:right="130"/>
              <w:rPr>
                <w:sz w:val="22"/>
              </w:rPr>
            </w:pPr>
            <w:r>
              <w:rPr>
                <w:spacing w:val="-6"/>
                <w:sz w:val="22"/>
              </w:rPr>
              <w:t>预评</w:t>
            </w:r>
            <w:r>
              <w:rPr>
                <w:spacing w:val="-5"/>
                <w:sz w:val="22"/>
              </w:rPr>
              <w:t>价/评</w:t>
            </w:r>
          </w:p>
          <w:p w14:paraId="0D1E230E">
            <w:pPr>
              <w:pStyle w:val="13"/>
              <w:spacing w:line="272" w:lineRule="exact"/>
              <w:ind w:left="107"/>
              <w:rPr>
                <w:sz w:val="22"/>
              </w:rPr>
            </w:pPr>
            <w:r>
              <w:rPr>
                <w:w w:val="100"/>
                <w:sz w:val="22"/>
              </w:rPr>
              <w:t>价</w:t>
            </w:r>
          </w:p>
        </w:tc>
        <w:tc>
          <w:tcPr>
            <w:tcW w:w="800" w:type="dxa"/>
          </w:tcPr>
          <w:p w14:paraId="38995AE0">
            <w:pPr>
              <w:pStyle w:val="13"/>
              <w:spacing w:before="7"/>
              <w:rPr>
                <w:b/>
                <w:sz w:val="25"/>
              </w:rPr>
            </w:pPr>
          </w:p>
          <w:p w14:paraId="5956C822">
            <w:pPr>
              <w:pStyle w:val="13"/>
              <w:ind w:left="106"/>
              <w:rPr>
                <w:sz w:val="22"/>
              </w:rPr>
            </w:pPr>
            <w:r>
              <w:rPr>
                <w:spacing w:val="-6"/>
                <w:sz w:val="22"/>
              </w:rPr>
              <w:t>居建</w:t>
            </w:r>
          </w:p>
        </w:tc>
      </w:tr>
    </w:tbl>
    <w:p w14:paraId="1556A9E5">
      <w:pPr>
        <w:spacing w:after="0"/>
        <w:rPr>
          <w:sz w:val="22"/>
        </w:rPr>
        <w:sectPr>
          <w:pgSz w:w="11910" w:h="16840"/>
          <w:pgMar w:top="1100" w:right="920" w:bottom="1180" w:left="1000" w:header="878" w:footer="993" w:gutter="0"/>
          <w:cols w:space="720" w:num="1"/>
        </w:sectPr>
      </w:pPr>
    </w:p>
    <w:p w14:paraId="20B8FC62">
      <w:pPr>
        <w:pStyle w:val="4"/>
        <w:spacing w:before="9"/>
        <w:rPr>
          <w:b/>
          <w:sz w:val="24"/>
        </w:rPr>
      </w:pPr>
      <w:r>
        <w:pict>
          <v:rect id="docshape598" o:spid="_x0000_s1944" o:spt="1" style="position:absolute;left:0pt;margin-left:90pt;margin-top:55.2pt;height:0.7pt;width:415.3pt;mso-position-horizontal-relative:page;mso-position-vertical-relative:page;z-index:-251404288;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F600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tcBorders>
              <w:top w:val="nil"/>
            </w:tcBorders>
          </w:tcPr>
          <w:p w14:paraId="4CABA991">
            <w:pPr>
              <w:pStyle w:val="13"/>
              <w:rPr>
                <w:rFonts w:ascii="Times New Roman"/>
                <w:sz w:val="20"/>
              </w:rPr>
            </w:pPr>
          </w:p>
        </w:tc>
        <w:tc>
          <w:tcPr>
            <w:tcW w:w="2020" w:type="dxa"/>
            <w:tcBorders>
              <w:top w:val="nil"/>
            </w:tcBorders>
          </w:tcPr>
          <w:p w14:paraId="7125DCFF">
            <w:pPr>
              <w:pStyle w:val="13"/>
              <w:spacing w:before="182" w:line="266" w:lineRule="auto"/>
              <w:ind w:left="106" w:right="134"/>
              <w:rPr>
                <w:b/>
                <w:sz w:val="22"/>
              </w:rPr>
            </w:pPr>
            <w:r>
              <w:rPr>
                <w:b/>
                <w:spacing w:val="-2"/>
                <w:sz w:val="22"/>
              </w:rPr>
              <w:t>景观绿化及含园建筑总平面图</w:t>
            </w:r>
          </w:p>
        </w:tc>
        <w:tc>
          <w:tcPr>
            <w:tcW w:w="3960" w:type="dxa"/>
            <w:tcBorders>
              <w:top w:val="nil"/>
            </w:tcBorders>
          </w:tcPr>
          <w:p w14:paraId="25055224">
            <w:pPr>
              <w:pStyle w:val="13"/>
              <w:rPr>
                <w:rFonts w:ascii="Times New Roman"/>
                <w:sz w:val="20"/>
              </w:rPr>
            </w:pPr>
          </w:p>
        </w:tc>
        <w:tc>
          <w:tcPr>
            <w:tcW w:w="800" w:type="dxa"/>
            <w:tcBorders>
              <w:top w:val="nil"/>
            </w:tcBorders>
          </w:tcPr>
          <w:p w14:paraId="6352506B">
            <w:pPr>
              <w:pStyle w:val="13"/>
              <w:spacing w:before="26" w:line="266" w:lineRule="auto"/>
              <w:ind w:left="107" w:right="130"/>
              <w:rPr>
                <w:sz w:val="22"/>
              </w:rPr>
            </w:pPr>
            <w:r>
              <w:rPr>
                <w:spacing w:val="-6"/>
                <w:sz w:val="22"/>
              </w:rPr>
              <w:t>预评</w:t>
            </w:r>
            <w:r>
              <w:rPr>
                <w:spacing w:val="-5"/>
                <w:sz w:val="22"/>
              </w:rPr>
              <w:t>价/评</w:t>
            </w:r>
          </w:p>
          <w:p w14:paraId="3F41E5AA">
            <w:pPr>
              <w:pStyle w:val="13"/>
              <w:spacing w:line="274" w:lineRule="exact"/>
              <w:ind w:left="107"/>
              <w:rPr>
                <w:sz w:val="22"/>
              </w:rPr>
            </w:pPr>
            <w:r>
              <w:rPr>
                <w:w w:val="100"/>
                <w:sz w:val="22"/>
              </w:rPr>
              <w:t>价</w:t>
            </w:r>
          </w:p>
        </w:tc>
        <w:tc>
          <w:tcPr>
            <w:tcW w:w="800" w:type="dxa"/>
            <w:tcBorders>
              <w:top w:val="nil"/>
            </w:tcBorders>
          </w:tcPr>
          <w:p w14:paraId="2C8A916E">
            <w:pPr>
              <w:pStyle w:val="13"/>
              <w:spacing w:before="4"/>
              <w:rPr>
                <w:b/>
                <w:sz w:val="26"/>
              </w:rPr>
            </w:pPr>
          </w:p>
          <w:p w14:paraId="7C8AC360">
            <w:pPr>
              <w:pStyle w:val="13"/>
              <w:ind w:left="106"/>
              <w:rPr>
                <w:sz w:val="22"/>
              </w:rPr>
            </w:pPr>
            <w:r>
              <w:rPr>
                <w:spacing w:val="-6"/>
                <w:sz w:val="22"/>
              </w:rPr>
              <w:t>居建</w:t>
            </w:r>
          </w:p>
        </w:tc>
      </w:tr>
      <w:tr w14:paraId="5B20A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740" w:type="dxa"/>
            <w:vMerge w:val="restart"/>
          </w:tcPr>
          <w:p w14:paraId="6AFB306D">
            <w:pPr>
              <w:pStyle w:val="13"/>
              <w:rPr>
                <w:b/>
                <w:sz w:val="22"/>
              </w:rPr>
            </w:pPr>
          </w:p>
          <w:p w14:paraId="616DE4D9">
            <w:pPr>
              <w:pStyle w:val="13"/>
              <w:rPr>
                <w:b/>
                <w:sz w:val="22"/>
              </w:rPr>
            </w:pPr>
          </w:p>
          <w:p w14:paraId="6694483C">
            <w:pPr>
              <w:pStyle w:val="13"/>
              <w:rPr>
                <w:b/>
                <w:sz w:val="22"/>
              </w:rPr>
            </w:pPr>
          </w:p>
          <w:p w14:paraId="2868C912">
            <w:pPr>
              <w:pStyle w:val="13"/>
              <w:spacing w:before="12"/>
              <w:rPr>
                <w:b/>
                <w:sz w:val="32"/>
              </w:rPr>
            </w:pPr>
          </w:p>
          <w:p w14:paraId="2D1066CA">
            <w:pPr>
              <w:pStyle w:val="13"/>
              <w:spacing w:line="266" w:lineRule="auto"/>
              <w:ind w:left="148" w:right="137"/>
              <w:rPr>
                <w:b/>
                <w:sz w:val="22"/>
              </w:rPr>
            </w:pPr>
            <w:r>
              <w:rPr>
                <w:b/>
                <w:spacing w:val="-6"/>
                <w:sz w:val="22"/>
              </w:rPr>
              <w:t>其他材料</w:t>
            </w:r>
          </w:p>
        </w:tc>
        <w:tc>
          <w:tcPr>
            <w:tcW w:w="2020" w:type="dxa"/>
          </w:tcPr>
          <w:p w14:paraId="414EADFD">
            <w:pPr>
              <w:pStyle w:val="13"/>
              <w:rPr>
                <w:b/>
                <w:sz w:val="22"/>
              </w:rPr>
            </w:pPr>
          </w:p>
          <w:p w14:paraId="59527ED3">
            <w:pPr>
              <w:pStyle w:val="13"/>
              <w:rPr>
                <w:b/>
                <w:sz w:val="22"/>
              </w:rPr>
            </w:pPr>
          </w:p>
          <w:p w14:paraId="61371399">
            <w:pPr>
              <w:pStyle w:val="13"/>
              <w:spacing w:before="1"/>
              <w:rPr>
                <w:b/>
                <w:sz w:val="18"/>
              </w:rPr>
            </w:pPr>
          </w:p>
          <w:p w14:paraId="4C012FAA">
            <w:pPr>
              <w:pStyle w:val="13"/>
              <w:spacing w:line="266" w:lineRule="auto"/>
              <w:ind w:left="106" w:right="134"/>
              <w:rPr>
                <w:b/>
                <w:sz w:val="22"/>
              </w:rPr>
            </w:pPr>
            <w:r>
              <w:rPr>
                <w:b/>
                <w:spacing w:val="-2"/>
                <w:sz w:val="22"/>
              </w:rPr>
              <w:t>室外风环境模拟计算分析报告</w:t>
            </w:r>
          </w:p>
        </w:tc>
        <w:tc>
          <w:tcPr>
            <w:tcW w:w="3960" w:type="dxa"/>
          </w:tcPr>
          <w:p w14:paraId="68A97C52">
            <w:pPr>
              <w:pStyle w:val="13"/>
              <w:spacing w:before="15" w:line="266" w:lineRule="auto"/>
              <w:ind w:left="107" w:right="98"/>
              <w:jc w:val="both"/>
              <w:rPr>
                <w:sz w:val="22"/>
              </w:rPr>
            </w:pPr>
            <w:r>
              <w:rPr>
                <w:spacing w:val="-2"/>
                <w:sz w:val="22"/>
              </w:rPr>
              <w:t>应包括边界条件设置、模拟工况、模拟结果等内容，如有不利结果，尚需要提供改善措施的效果分析。模拟分析内容应包括冬季典型风速和风向条件下，以及夏季、过渡季典型风速和风向条件下</w:t>
            </w:r>
            <w:r>
              <w:rPr>
                <w:spacing w:val="-3"/>
                <w:sz w:val="22"/>
              </w:rPr>
              <w:t>的风环境的分析；如果有半下沉室外空</w:t>
            </w:r>
          </w:p>
          <w:p w14:paraId="3ECD6C05">
            <w:pPr>
              <w:pStyle w:val="13"/>
              <w:spacing w:line="271" w:lineRule="exact"/>
              <w:ind w:left="107"/>
              <w:rPr>
                <w:sz w:val="22"/>
              </w:rPr>
            </w:pPr>
            <w:r>
              <w:rPr>
                <w:spacing w:val="-3"/>
                <w:sz w:val="22"/>
              </w:rPr>
              <w:t>间，也需要进行上述分析</w:t>
            </w:r>
          </w:p>
        </w:tc>
        <w:tc>
          <w:tcPr>
            <w:tcW w:w="800" w:type="dxa"/>
          </w:tcPr>
          <w:p w14:paraId="7092E1D1">
            <w:pPr>
              <w:pStyle w:val="13"/>
              <w:rPr>
                <w:b/>
                <w:sz w:val="22"/>
              </w:rPr>
            </w:pPr>
          </w:p>
          <w:p w14:paraId="6998F706">
            <w:pPr>
              <w:pStyle w:val="13"/>
              <w:spacing w:before="11"/>
              <w:rPr>
                <w:b/>
                <w:sz w:val="27"/>
              </w:rPr>
            </w:pPr>
          </w:p>
          <w:p w14:paraId="5CB34BC0">
            <w:pPr>
              <w:pStyle w:val="13"/>
              <w:spacing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7F44597E">
            <w:pPr>
              <w:pStyle w:val="13"/>
              <w:rPr>
                <w:b/>
                <w:sz w:val="22"/>
              </w:rPr>
            </w:pPr>
          </w:p>
          <w:p w14:paraId="48D96998">
            <w:pPr>
              <w:pStyle w:val="13"/>
              <w:rPr>
                <w:b/>
                <w:sz w:val="22"/>
              </w:rPr>
            </w:pPr>
          </w:p>
          <w:p w14:paraId="692AC188">
            <w:pPr>
              <w:pStyle w:val="13"/>
              <w:spacing w:before="3"/>
              <w:rPr>
                <w:b/>
                <w:sz w:val="30"/>
              </w:rPr>
            </w:pPr>
          </w:p>
          <w:p w14:paraId="03C55B56">
            <w:pPr>
              <w:pStyle w:val="13"/>
              <w:ind w:left="106"/>
              <w:rPr>
                <w:sz w:val="22"/>
              </w:rPr>
            </w:pPr>
            <w:r>
              <w:rPr>
                <w:spacing w:val="-6"/>
                <w:sz w:val="22"/>
              </w:rPr>
              <w:t>居建</w:t>
            </w:r>
          </w:p>
        </w:tc>
      </w:tr>
      <w:tr w14:paraId="3CED5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477AB2DA">
            <w:pPr>
              <w:rPr>
                <w:sz w:val="2"/>
                <w:szCs w:val="2"/>
              </w:rPr>
            </w:pPr>
          </w:p>
        </w:tc>
        <w:tc>
          <w:tcPr>
            <w:tcW w:w="2020" w:type="dxa"/>
          </w:tcPr>
          <w:p w14:paraId="127E00B0">
            <w:pPr>
              <w:pStyle w:val="13"/>
              <w:spacing w:before="15"/>
              <w:ind w:left="106"/>
              <w:rPr>
                <w:b/>
                <w:sz w:val="22"/>
              </w:rPr>
            </w:pPr>
            <w:r>
              <w:rPr>
                <w:b/>
                <w:spacing w:val="-4"/>
                <w:sz w:val="22"/>
              </w:rPr>
              <w:t>项目及场地周边建</w:t>
            </w:r>
          </w:p>
          <w:p w14:paraId="33298141">
            <w:pPr>
              <w:pStyle w:val="13"/>
              <w:spacing w:line="310" w:lineRule="atLeast"/>
              <w:ind w:left="106" w:right="134"/>
              <w:rPr>
                <w:b/>
                <w:sz w:val="22"/>
              </w:rPr>
            </w:pPr>
            <w:r>
              <w:rPr>
                <w:b/>
                <w:spacing w:val="-2"/>
                <w:sz w:val="22"/>
              </w:rPr>
              <w:t>筑物的实景影像资</w:t>
            </w:r>
            <w:r>
              <w:rPr>
                <w:b/>
                <w:spacing w:val="-10"/>
                <w:sz w:val="22"/>
              </w:rPr>
              <w:t>料</w:t>
            </w:r>
          </w:p>
        </w:tc>
        <w:tc>
          <w:tcPr>
            <w:tcW w:w="3960" w:type="dxa"/>
          </w:tcPr>
          <w:p w14:paraId="2728CA4D">
            <w:pPr>
              <w:pStyle w:val="13"/>
              <w:rPr>
                <w:rFonts w:ascii="Times New Roman"/>
                <w:sz w:val="20"/>
              </w:rPr>
            </w:pPr>
          </w:p>
        </w:tc>
        <w:tc>
          <w:tcPr>
            <w:tcW w:w="800" w:type="dxa"/>
          </w:tcPr>
          <w:p w14:paraId="716C841D">
            <w:pPr>
              <w:pStyle w:val="13"/>
              <w:spacing w:before="171" w:line="266" w:lineRule="auto"/>
              <w:ind w:left="107" w:right="238"/>
              <w:rPr>
                <w:sz w:val="22"/>
              </w:rPr>
            </w:pPr>
            <w:r>
              <w:rPr>
                <w:spacing w:val="-6"/>
                <w:sz w:val="22"/>
              </w:rPr>
              <w:t>运行评价</w:t>
            </w:r>
          </w:p>
        </w:tc>
        <w:tc>
          <w:tcPr>
            <w:tcW w:w="800" w:type="dxa"/>
          </w:tcPr>
          <w:p w14:paraId="0C27DA05">
            <w:pPr>
              <w:pStyle w:val="13"/>
              <w:spacing w:before="6"/>
              <w:rPr>
                <w:b/>
                <w:sz w:val="25"/>
              </w:rPr>
            </w:pPr>
          </w:p>
          <w:p w14:paraId="4E3A1BE0">
            <w:pPr>
              <w:pStyle w:val="13"/>
              <w:spacing w:before="1"/>
              <w:ind w:left="106"/>
              <w:rPr>
                <w:sz w:val="22"/>
              </w:rPr>
            </w:pPr>
            <w:r>
              <w:rPr>
                <w:spacing w:val="-6"/>
                <w:sz w:val="22"/>
              </w:rPr>
              <w:t>居建</w:t>
            </w:r>
          </w:p>
        </w:tc>
      </w:tr>
    </w:tbl>
    <w:p w14:paraId="644C7D61">
      <w:pPr>
        <w:pStyle w:val="4"/>
        <w:spacing w:before="2"/>
        <w:rPr>
          <w:b/>
          <w:sz w:val="11"/>
        </w:rPr>
      </w:pPr>
    </w:p>
    <w:p w14:paraId="69F41386">
      <w:pPr>
        <w:spacing w:before="70" w:line="436" w:lineRule="auto"/>
        <w:ind w:left="800" w:right="7710" w:firstLine="0"/>
        <w:jc w:val="left"/>
        <w:rPr>
          <w:sz w:val="21"/>
        </w:rPr>
      </w:pPr>
      <w:r>
        <w:pict>
          <v:group id="docshapegroup599" o:spid="_x0000_s1945" o:spt="203" style="position:absolute;left:0pt;margin-left:84.35pt;margin-top:-69.5pt;height:413.6pt;width:438.25pt;mso-position-horizontal-relative:page;z-index:-251405312;mso-width-relative:page;mso-height-relative:page;" coordorigin="1687,-1390" coordsize="8765,8272">
            <o:lock v:ext="edit"/>
            <v:shape id="docshape600" o:spid="_x0000_s1946" o:spt="75" type="#_x0000_t75" style="position:absolute;left:1817;top:-1391;height:8272;width:8218;" filled="f" stroked="f" coordsize="21600,21600">
              <v:path/>
              <v:fill on="f" focussize="0,0"/>
              <v:stroke on="f"/>
              <v:imagedata r:id="rId43" o:title=""/>
              <o:lock v:ext="edit" aspectratio="t"/>
            </v:shape>
            <v:shape id="docshape601" o:spid="_x0000_s1947" style="position:absolute;left:1687;top:549;height:1149;width:8765;" filled="f" stroked="t" coordorigin="1687,549" coordsize="8765,1149" path="m1687,554l10452,554m1687,1698l10452,1698m1692,549l1692,1693m10447,549l10447,1693e">
              <v:path arrowok="t"/>
              <v:fill on="f" focussize="0,0"/>
              <v:stroke weight="0.48pt" color="#000000"/>
              <v:imagedata o:title=""/>
              <o:lock v:ext="edit"/>
            </v:shape>
          </v:group>
        </w:pict>
      </w:r>
      <w:r>
        <w:rPr>
          <w:b/>
          <w:spacing w:val="-2"/>
          <w:sz w:val="21"/>
        </w:rPr>
        <w:t>实际提交材料：</w:t>
      </w:r>
      <w:r>
        <w:rPr>
          <w:spacing w:val="-4"/>
          <w:sz w:val="21"/>
        </w:rPr>
        <w:t>总平面图</w:t>
      </w:r>
    </w:p>
    <w:p w14:paraId="6087F0EE">
      <w:pPr>
        <w:pStyle w:val="4"/>
        <w:spacing w:line="238" w:lineRule="exact"/>
        <w:ind w:left="800"/>
      </w:pPr>
      <w:r>
        <w:rPr>
          <w:spacing w:val="-3"/>
        </w:rPr>
        <w:t>室外风环境模拟分析报告</w:t>
      </w:r>
    </w:p>
    <w:p w14:paraId="5A2279E5">
      <w:pPr>
        <w:spacing w:after="0" w:line="238" w:lineRule="exact"/>
        <w:sectPr>
          <w:pgSz w:w="11910" w:h="16840"/>
          <w:pgMar w:top="1100" w:right="920" w:bottom="1180" w:left="1000" w:header="878" w:footer="993" w:gutter="0"/>
          <w:cols w:space="720" w:num="1"/>
        </w:sectPr>
      </w:pPr>
    </w:p>
    <w:p w14:paraId="2D55A81C">
      <w:pPr>
        <w:pStyle w:val="4"/>
        <w:rPr>
          <w:sz w:val="20"/>
        </w:rPr>
      </w:pPr>
    </w:p>
    <w:p w14:paraId="2F44707E">
      <w:pPr>
        <w:pStyle w:val="3"/>
        <w:numPr>
          <w:ilvl w:val="2"/>
          <w:numId w:val="4"/>
        </w:numPr>
        <w:tabs>
          <w:tab w:val="left" w:pos="1465"/>
        </w:tabs>
        <w:spacing w:before="66" w:after="0" w:line="240" w:lineRule="auto"/>
        <w:ind w:left="1464" w:right="0" w:hanging="665"/>
        <w:jc w:val="left"/>
      </w:pPr>
      <w:r>
        <w:pict>
          <v:rect id="docshape602" o:spid="_x0000_s1948" o:spt="1" style="position:absolute;left:0pt;margin-left:90pt;margin-top:-13.55pt;height:0.7pt;width:415.3pt;mso-position-horizontal-relative:page;z-index:-251403264;mso-width-relative:page;mso-height-relative:page;" fillcolor="#000000" filled="t" stroked="f" coordsize="21600,21600">
            <v:path/>
            <v:fill on="t" focussize="0,0"/>
            <v:stroke on="f"/>
            <v:imagedata o:title=""/>
            <o:lock v:ext="edit"/>
          </v:rect>
        </w:pict>
      </w:r>
      <w:bookmarkStart w:id="192" w:name="8.2.9采取措施降低热岛强度。（总分10分）"/>
      <w:bookmarkEnd w:id="192"/>
      <w:r>
        <w:rPr>
          <w:spacing w:val="-2"/>
        </w:rPr>
        <w:t>采取措施降低热岛强度。（</w:t>
      </w:r>
      <w:r>
        <w:rPr>
          <w:spacing w:val="-21"/>
        </w:rPr>
        <w:t xml:space="preserve">总分 </w:t>
      </w:r>
      <w:r>
        <w:rPr>
          <w:spacing w:val="-2"/>
        </w:rPr>
        <w:t>10</w:t>
      </w:r>
      <w:r>
        <w:rPr>
          <w:spacing w:val="-30"/>
        </w:rPr>
        <w:t xml:space="preserve"> 分</w:t>
      </w:r>
      <w:r>
        <w:rPr>
          <w:spacing w:val="-10"/>
        </w:rPr>
        <w:t>）</w:t>
      </w:r>
    </w:p>
    <w:p w14:paraId="68F8AE25">
      <w:pPr>
        <w:pStyle w:val="4"/>
        <w:rPr>
          <w:rFonts w:ascii="黑体"/>
          <w:b/>
          <w:sz w:val="17"/>
        </w:rPr>
      </w:pPr>
    </w:p>
    <w:p w14:paraId="0B36AC14">
      <w:pPr>
        <w:spacing w:before="0"/>
        <w:ind w:left="800" w:right="0" w:firstLine="0"/>
        <w:jc w:val="left"/>
        <w:rPr>
          <w:b/>
          <w:sz w:val="24"/>
        </w:rPr>
      </w:pPr>
      <w:r>
        <w:rPr>
          <w:b/>
          <w:spacing w:val="-2"/>
          <w:sz w:val="24"/>
        </w:rPr>
        <w:t>1</w:t>
      </w:r>
      <w:r>
        <w:rPr>
          <w:b/>
          <w:spacing w:val="-14"/>
          <w:sz w:val="24"/>
        </w:rPr>
        <w:t>、 得分自评</w:t>
      </w:r>
    </w:p>
    <w:p w14:paraId="59EA0DCF">
      <w:pPr>
        <w:pStyle w:val="12"/>
        <w:numPr>
          <w:ilvl w:val="3"/>
          <w:numId w:val="4"/>
        </w:numPr>
        <w:tabs>
          <w:tab w:val="left" w:pos="1220"/>
        </w:tabs>
        <w:spacing w:before="85" w:after="0" w:line="240" w:lineRule="auto"/>
        <w:ind w:left="1220" w:right="0" w:hanging="212"/>
        <w:jc w:val="left"/>
        <w:rPr>
          <w:rFonts w:ascii="Wingdings" w:hAnsi="Wingdings" w:eastAsia="Wingdings"/>
          <w:sz w:val="19"/>
        </w:rPr>
      </w:pPr>
      <w:r>
        <w:rPr>
          <w:rFonts w:hint="eastAsia" w:ascii="宋体" w:hAnsi="宋体" w:eastAsia="宋体"/>
          <w:b/>
          <w:spacing w:val="-3"/>
          <w:sz w:val="21"/>
        </w:rPr>
        <w:t>乔木、构筑物遮阴：</w:t>
      </w:r>
    </w:p>
    <w:p w14:paraId="28749AAE">
      <w:pPr>
        <w:pStyle w:val="4"/>
        <w:spacing w:before="9"/>
        <w:rPr>
          <w:b/>
          <w:sz w:val="18"/>
        </w:rPr>
      </w:pPr>
    </w:p>
    <w:p w14:paraId="73C5E0B1">
      <w:pPr>
        <w:pStyle w:val="4"/>
        <w:spacing w:line="436" w:lineRule="auto"/>
        <w:ind w:left="800" w:right="879"/>
      </w:pPr>
      <w:r>
        <w:drawing>
          <wp:anchor distT="0" distB="0" distL="0" distR="0" simplePos="0" relativeHeight="251912192" behindDoc="1" locked="0" layoutInCell="1" allowOverlap="1">
            <wp:simplePos x="0" y="0"/>
            <wp:positionH relativeFrom="page">
              <wp:posOffset>1153795</wp:posOffset>
            </wp:positionH>
            <wp:positionV relativeFrom="paragraph">
              <wp:posOffset>897890</wp:posOffset>
            </wp:positionV>
            <wp:extent cx="5218430" cy="5252085"/>
            <wp:effectExtent l="0" t="0" r="0" b="0"/>
            <wp:wrapNone/>
            <wp:docPr id="1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shape id="docshape603" o:spid="_x0000_s1949" o:spt="202" type="#_x0000_t202" style="position:absolute;left:0pt;margin-left:85.9pt;margin-top:40.65pt;height:190.1pt;width:424.5pt;mso-position-horizontal-relative:page;z-index:251675648;mso-width-relative:page;mso-height-relative:page;" filled="f" stroked="f" coordsize="21600,21600">
            <v:path/>
            <v:fill on="f" focussize="0,0"/>
            <v:stroke on="f" joinstyle="miter"/>
            <v:imagedata o:title=""/>
            <o:lock v:ext="edit"/>
            <v:textbox inset="0mm,0mm,0mm,0mm">
              <w:txbxContent>
                <w:tbl>
                  <w:tblPr>
                    <w:tblStyle w:val="9"/>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240"/>
                    <w:gridCol w:w="1560"/>
                    <w:gridCol w:w="1680"/>
                  </w:tblGrid>
                  <w:tr w14:paraId="3A7DF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tcPr>
                      <w:p w14:paraId="2A6CE9BC">
                        <w:pPr>
                          <w:pStyle w:val="13"/>
                          <w:spacing w:before="19"/>
                          <w:ind w:left="213" w:right="207"/>
                          <w:jc w:val="center"/>
                          <w:rPr>
                            <w:b/>
                            <w:sz w:val="21"/>
                          </w:rPr>
                        </w:pPr>
                        <w:r>
                          <w:rPr>
                            <w:b/>
                            <w:spacing w:val="-6"/>
                            <w:sz w:val="21"/>
                          </w:rPr>
                          <w:t>序号</w:t>
                        </w:r>
                      </w:p>
                    </w:tc>
                    <w:tc>
                      <w:tcPr>
                        <w:tcW w:w="4240" w:type="dxa"/>
                      </w:tcPr>
                      <w:p w14:paraId="45330BF5">
                        <w:pPr>
                          <w:pStyle w:val="13"/>
                          <w:spacing w:before="19"/>
                          <w:ind w:left="1684" w:right="1677"/>
                          <w:jc w:val="center"/>
                          <w:rPr>
                            <w:b/>
                            <w:sz w:val="21"/>
                          </w:rPr>
                        </w:pPr>
                        <w:r>
                          <w:rPr>
                            <w:b/>
                            <w:spacing w:val="-4"/>
                            <w:sz w:val="21"/>
                          </w:rPr>
                          <w:t>评价内容</w:t>
                        </w:r>
                      </w:p>
                    </w:tc>
                    <w:tc>
                      <w:tcPr>
                        <w:tcW w:w="1560" w:type="dxa"/>
                      </w:tcPr>
                      <w:p w14:paraId="14B9AC5F">
                        <w:pPr>
                          <w:pStyle w:val="13"/>
                          <w:spacing w:before="19"/>
                          <w:ind w:left="107" w:right="-15"/>
                          <w:jc w:val="center"/>
                          <w:rPr>
                            <w:b/>
                            <w:sz w:val="21"/>
                          </w:rPr>
                        </w:pPr>
                        <w:r>
                          <w:rPr>
                            <w:b/>
                            <w:spacing w:val="-6"/>
                            <w:sz w:val="21"/>
                          </w:rPr>
                          <w:t>评价分值（分</w:t>
                        </w:r>
                        <w:r>
                          <w:rPr>
                            <w:b/>
                            <w:spacing w:val="-12"/>
                            <w:sz w:val="21"/>
                          </w:rPr>
                          <w:t>）</w:t>
                        </w:r>
                      </w:p>
                    </w:tc>
                    <w:tc>
                      <w:tcPr>
                        <w:tcW w:w="1680" w:type="dxa"/>
                      </w:tcPr>
                      <w:p w14:paraId="21D4B0DD">
                        <w:pPr>
                          <w:pStyle w:val="13"/>
                          <w:spacing w:before="19"/>
                          <w:ind w:left="97" w:right="79"/>
                          <w:jc w:val="center"/>
                          <w:rPr>
                            <w:b/>
                            <w:sz w:val="21"/>
                          </w:rPr>
                        </w:pPr>
                        <w:r>
                          <w:rPr>
                            <w:b/>
                            <w:spacing w:val="-2"/>
                            <w:sz w:val="21"/>
                          </w:rPr>
                          <w:t>自评得分（分</w:t>
                        </w:r>
                        <w:r>
                          <w:rPr>
                            <w:b/>
                            <w:spacing w:val="-10"/>
                            <w:sz w:val="21"/>
                          </w:rPr>
                          <w:t>）</w:t>
                        </w:r>
                      </w:p>
                    </w:tc>
                  </w:tr>
                  <w:tr w14:paraId="5F541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880" w:type="dxa"/>
                      </w:tcPr>
                      <w:p w14:paraId="6A23A742">
                        <w:pPr>
                          <w:pStyle w:val="13"/>
                          <w:rPr>
                            <w:b/>
                            <w:sz w:val="22"/>
                          </w:rPr>
                        </w:pPr>
                      </w:p>
                      <w:p w14:paraId="26FD2D9C">
                        <w:pPr>
                          <w:pStyle w:val="13"/>
                          <w:spacing w:before="10"/>
                          <w:rPr>
                            <w:b/>
                            <w:sz w:val="15"/>
                          </w:rPr>
                        </w:pPr>
                      </w:p>
                      <w:p w14:paraId="3BF05210">
                        <w:pPr>
                          <w:pStyle w:val="13"/>
                          <w:ind w:left="8"/>
                          <w:jc w:val="center"/>
                          <w:rPr>
                            <w:sz w:val="22"/>
                          </w:rPr>
                        </w:pPr>
                        <w:r>
                          <w:rPr>
                            <w:w w:val="100"/>
                            <w:sz w:val="22"/>
                          </w:rPr>
                          <w:t>1</w:t>
                        </w:r>
                      </w:p>
                    </w:tc>
                    <w:tc>
                      <w:tcPr>
                        <w:tcW w:w="4240" w:type="dxa"/>
                      </w:tcPr>
                      <w:p w14:paraId="2D87F151">
                        <w:pPr>
                          <w:pStyle w:val="13"/>
                          <w:spacing w:before="16" w:line="266" w:lineRule="auto"/>
                          <w:ind w:left="108" w:right="-15"/>
                          <w:rPr>
                            <w:sz w:val="22"/>
                          </w:rPr>
                        </w:pPr>
                        <w:r>
                          <w:rPr>
                            <w:spacing w:val="-4"/>
                            <w:sz w:val="22"/>
                          </w:rPr>
                          <w:t>场地中处于建筑阴影区外的步道、游憩场、</w:t>
                        </w:r>
                        <w:r>
                          <w:rPr>
                            <w:spacing w:val="-2"/>
                            <w:sz w:val="22"/>
                          </w:rPr>
                          <w:t>庭院、广场等室外活动场地设有遮阴措施</w:t>
                        </w:r>
                        <w:r>
                          <w:rPr>
                            <w:sz w:val="22"/>
                          </w:rPr>
                          <w:t>的面积比例，住宅建筑达到 30%, 公共建</w:t>
                        </w:r>
                      </w:p>
                      <w:p w14:paraId="59D197D7">
                        <w:pPr>
                          <w:pStyle w:val="13"/>
                          <w:spacing w:line="273" w:lineRule="exact"/>
                          <w:ind w:left="108"/>
                          <w:rPr>
                            <w:sz w:val="22"/>
                          </w:rPr>
                        </w:pPr>
                        <w:r>
                          <w:rPr>
                            <w:spacing w:val="-2"/>
                            <w:sz w:val="22"/>
                          </w:rPr>
                          <w:t xml:space="preserve">筑达到 </w:t>
                        </w:r>
                        <w:r>
                          <w:rPr>
                            <w:spacing w:val="-5"/>
                            <w:sz w:val="22"/>
                          </w:rPr>
                          <w:t>10%</w:t>
                        </w:r>
                      </w:p>
                    </w:tc>
                    <w:tc>
                      <w:tcPr>
                        <w:tcW w:w="1560" w:type="dxa"/>
                      </w:tcPr>
                      <w:p w14:paraId="208A4E8F">
                        <w:pPr>
                          <w:pStyle w:val="13"/>
                          <w:rPr>
                            <w:b/>
                            <w:sz w:val="22"/>
                          </w:rPr>
                        </w:pPr>
                      </w:p>
                      <w:p w14:paraId="38B8DAD7">
                        <w:pPr>
                          <w:pStyle w:val="13"/>
                          <w:spacing w:before="10"/>
                          <w:rPr>
                            <w:b/>
                            <w:sz w:val="15"/>
                          </w:rPr>
                        </w:pPr>
                      </w:p>
                      <w:p w14:paraId="74A14C09">
                        <w:pPr>
                          <w:pStyle w:val="13"/>
                          <w:ind w:left="8"/>
                          <w:jc w:val="center"/>
                          <w:rPr>
                            <w:sz w:val="22"/>
                          </w:rPr>
                        </w:pPr>
                        <w:r>
                          <w:rPr>
                            <w:w w:val="100"/>
                            <w:sz w:val="22"/>
                          </w:rPr>
                          <w:t>3</w:t>
                        </w:r>
                      </w:p>
                    </w:tc>
                    <w:tc>
                      <w:tcPr>
                        <w:tcW w:w="1680" w:type="dxa"/>
                      </w:tcPr>
                      <w:p w14:paraId="26CA6096">
                        <w:pPr>
                          <w:pStyle w:val="13"/>
                          <w:rPr>
                            <w:b/>
                            <w:sz w:val="22"/>
                          </w:rPr>
                        </w:pPr>
                      </w:p>
                      <w:p w14:paraId="692A3A44">
                        <w:pPr>
                          <w:pStyle w:val="13"/>
                          <w:spacing w:before="10"/>
                          <w:rPr>
                            <w:b/>
                            <w:sz w:val="15"/>
                          </w:rPr>
                        </w:pPr>
                      </w:p>
                      <w:p w14:paraId="075E39C2">
                        <w:pPr>
                          <w:pStyle w:val="13"/>
                          <w:ind w:left="8"/>
                          <w:jc w:val="center"/>
                          <w:rPr>
                            <w:sz w:val="22"/>
                          </w:rPr>
                        </w:pPr>
                        <w:r>
                          <w:rPr>
                            <w:w w:val="100"/>
                            <w:sz w:val="22"/>
                          </w:rPr>
                          <w:t>0</w:t>
                        </w:r>
                      </w:p>
                    </w:tc>
                  </w:tr>
                  <w:tr w14:paraId="73B08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80" w:type="dxa"/>
                      </w:tcPr>
                      <w:p w14:paraId="592479D6">
                        <w:pPr>
                          <w:pStyle w:val="13"/>
                          <w:spacing w:before="7"/>
                          <w:rPr>
                            <w:b/>
                            <w:sz w:val="25"/>
                          </w:rPr>
                        </w:pPr>
                      </w:p>
                      <w:p w14:paraId="089DD57B">
                        <w:pPr>
                          <w:pStyle w:val="13"/>
                          <w:ind w:left="8"/>
                          <w:jc w:val="center"/>
                          <w:rPr>
                            <w:sz w:val="22"/>
                          </w:rPr>
                        </w:pPr>
                        <w:r>
                          <w:rPr>
                            <w:w w:val="100"/>
                            <w:sz w:val="22"/>
                          </w:rPr>
                          <w:t>2</w:t>
                        </w:r>
                      </w:p>
                    </w:tc>
                    <w:tc>
                      <w:tcPr>
                        <w:tcW w:w="4240" w:type="dxa"/>
                      </w:tcPr>
                      <w:p w14:paraId="06FF2318">
                        <w:pPr>
                          <w:pStyle w:val="13"/>
                          <w:spacing w:before="15"/>
                          <w:ind w:left="108"/>
                          <w:rPr>
                            <w:sz w:val="22"/>
                          </w:rPr>
                        </w:pPr>
                        <w:r>
                          <w:rPr>
                            <w:spacing w:val="-3"/>
                            <w:sz w:val="22"/>
                          </w:rPr>
                          <w:t>场地中处于建筑阴影区外的机动车道设有</w:t>
                        </w:r>
                      </w:p>
                      <w:p w14:paraId="6908A638">
                        <w:pPr>
                          <w:pStyle w:val="13"/>
                          <w:spacing w:line="310" w:lineRule="atLeast"/>
                          <w:ind w:left="108" w:right="377"/>
                          <w:rPr>
                            <w:sz w:val="22"/>
                          </w:rPr>
                        </w:pPr>
                        <w:r>
                          <w:rPr>
                            <w:spacing w:val="-2"/>
                            <w:sz w:val="22"/>
                          </w:rPr>
                          <w:t xml:space="preserve">遮阴面积较大的行道树的路段长度超过 </w:t>
                        </w:r>
                        <w:r>
                          <w:rPr>
                            <w:spacing w:val="-4"/>
                            <w:sz w:val="22"/>
                          </w:rPr>
                          <w:t>70%</w:t>
                        </w:r>
                      </w:p>
                    </w:tc>
                    <w:tc>
                      <w:tcPr>
                        <w:tcW w:w="1560" w:type="dxa"/>
                      </w:tcPr>
                      <w:p w14:paraId="27F14962">
                        <w:pPr>
                          <w:pStyle w:val="13"/>
                          <w:spacing w:before="7"/>
                          <w:rPr>
                            <w:b/>
                            <w:sz w:val="25"/>
                          </w:rPr>
                        </w:pPr>
                      </w:p>
                      <w:p w14:paraId="483E9C5F">
                        <w:pPr>
                          <w:pStyle w:val="13"/>
                          <w:ind w:left="8"/>
                          <w:jc w:val="center"/>
                          <w:rPr>
                            <w:sz w:val="22"/>
                          </w:rPr>
                        </w:pPr>
                        <w:r>
                          <w:rPr>
                            <w:w w:val="100"/>
                            <w:sz w:val="22"/>
                          </w:rPr>
                          <w:t>3</w:t>
                        </w:r>
                      </w:p>
                    </w:tc>
                    <w:tc>
                      <w:tcPr>
                        <w:tcW w:w="1680" w:type="dxa"/>
                      </w:tcPr>
                      <w:p w14:paraId="5C5C5C7A">
                        <w:pPr>
                          <w:pStyle w:val="13"/>
                          <w:spacing w:before="7"/>
                          <w:rPr>
                            <w:b/>
                            <w:sz w:val="25"/>
                          </w:rPr>
                        </w:pPr>
                      </w:p>
                      <w:p w14:paraId="5F1EF41E">
                        <w:pPr>
                          <w:pStyle w:val="13"/>
                          <w:ind w:left="8"/>
                          <w:jc w:val="center"/>
                          <w:rPr>
                            <w:sz w:val="22"/>
                          </w:rPr>
                        </w:pPr>
                        <w:r>
                          <w:rPr>
                            <w:w w:val="100"/>
                            <w:sz w:val="22"/>
                          </w:rPr>
                          <w:t>0</w:t>
                        </w:r>
                      </w:p>
                    </w:tc>
                  </w:tr>
                  <w:tr w14:paraId="2CE3A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80" w:type="dxa"/>
                      </w:tcPr>
                      <w:p w14:paraId="40D5D4A7">
                        <w:pPr>
                          <w:pStyle w:val="13"/>
                          <w:spacing w:before="7"/>
                          <w:rPr>
                            <w:b/>
                            <w:sz w:val="25"/>
                          </w:rPr>
                        </w:pPr>
                      </w:p>
                      <w:p w14:paraId="113F994C">
                        <w:pPr>
                          <w:pStyle w:val="13"/>
                          <w:ind w:left="8"/>
                          <w:jc w:val="center"/>
                          <w:rPr>
                            <w:sz w:val="22"/>
                          </w:rPr>
                        </w:pPr>
                        <w:r>
                          <w:rPr>
                            <w:w w:val="100"/>
                            <w:sz w:val="22"/>
                          </w:rPr>
                          <w:t>3</w:t>
                        </w:r>
                      </w:p>
                    </w:tc>
                    <w:tc>
                      <w:tcPr>
                        <w:tcW w:w="4240" w:type="dxa"/>
                      </w:tcPr>
                      <w:p w14:paraId="0F0F0B2F">
                        <w:pPr>
                          <w:pStyle w:val="13"/>
                          <w:spacing w:before="15" w:line="266" w:lineRule="auto"/>
                          <w:ind w:left="108" w:right="159"/>
                          <w:rPr>
                            <w:sz w:val="22"/>
                          </w:rPr>
                        </w:pPr>
                        <w:r>
                          <w:rPr>
                            <w:spacing w:val="-2"/>
                            <w:sz w:val="22"/>
                          </w:rPr>
                          <w:t>屋顶的绿化面积、太阳能板水平投影面积</w:t>
                        </w:r>
                        <w:r>
                          <w:rPr>
                            <w:sz w:val="22"/>
                          </w:rPr>
                          <w:t>以及太阳辐射反射系数不小于 0.4 的屋</w:t>
                        </w:r>
                      </w:p>
                      <w:p w14:paraId="17AD6243">
                        <w:pPr>
                          <w:pStyle w:val="13"/>
                          <w:spacing w:line="275" w:lineRule="exact"/>
                          <w:ind w:left="108"/>
                          <w:rPr>
                            <w:sz w:val="22"/>
                          </w:rPr>
                        </w:pPr>
                        <w:r>
                          <w:rPr>
                            <w:spacing w:val="-2"/>
                            <w:sz w:val="22"/>
                          </w:rPr>
                          <w:t xml:space="preserve">面面积合计达到 </w:t>
                        </w:r>
                        <w:r>
                          <w:rPr>
                            <w:spacing w:val="-5"/>
                            <w:sz w:val="22"/>
                          </w:rPr>
                          <w:t>75%</w:t>
                        </w:r>
                      </w:p>
                    </w:tc>
                    <w:tc>
                      <w:tcPr>
                        <w:tcW w:w="1560" w:type="dxa"/>
                      </w:tcPr>
                      <w:p w14:paraId="2D1C4228">
                        <w:pPr>
                          <w:pStyle w:val="13"/>
                          <w:spacing w:before="7"/>
                          <w:rPr>
                            <w:b/>
                            <w:sz w:val="25"/>
                          </w:rPr>
                        </w:pPr>
                      </w:p>
                      <w:p w14:paraId="05CD1193">
                        <w:pPr>
                          <w:pStyle w:val="13"/>
                          <w:ind w:left="8"/>
                          <w:jc w:val="center"/>
                          <w:rPr>
                            <w:sz w:val="22"/>
                          </w:rPr>
                        </w:pPr>
                        <w:r>
                          <w:rPr>
                            <w:w w:val="100"/>
                            <w:sz w:val="22"/>
                          </w:rPr>
                          <w:t>4</w:t>
                        </w:r>
                      </w:p>
                    </w:tc>
                    <w:tc>
                      <w:tcPr>
                        <w:tcW w:w="1680" w:type="dxa"/>
                      </w:tcPr>
                      <w:p w14:paraId="3B0223C5">
                        <w:pPr>
                          <w:pStyle w:val="13"/>
                          <w:spacing w:before="7"/>
                          <w:rPr>
                            <w:b/>
                            <w:sz w:val="25"/>
                          </w:rPr>
                        </w:pPr>
                      </w:p>
                      <w:p w14:paraId="0F1FBF4D">
                        <w:pPr>
                          <w:pStyle w:val="13"/>
                          <w:ind w:left="8"/>
                          <w:jc w:val="center"/>
                          <w:rPr>
                            <w:sz w:val="22"/>
                          </w:rPr>
                        </w:pPr>
                        <w:r>
                          <w:rPr>
                            <w:w w:val="100"/>
                            <w:sz w:val="22"/>
                          </w:rPr>
                          <w:t>0</w:t>
                        </w:r>
                      </w:p>
                    </w:tc>
                  </w:tr>
                  <w:tr w14:paraId="2FD2F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20" w:type="dxa"/>
                        <w:gridSpan w:val="2"/>
                      </w:tcPr>
                      <w:p w14:paraId="4A8C1CD3">
                        <w:pPr>
                          <w:pStyle w:val="13"/>
                          <w:spacing w:before="20"/>
                          <w:ind w:left="2336" w:right="2330"/>
                          <w:jc w:val="center"/>
                          <w:rPr>
                            <w:sz w:val="21"/>
                          </w:rPr>
                        </w:pPr>
                        <w:r>
                          <w:rPr>
                            <w:spacing w:val="-8"/>
                            <w:sz w:val="21"/>
                          </w:rPr>
                          <w:t>合计</w:t>
                        </w:r>
                      </w:p>
                    </w:tc>
                    <w:tc>
                      <w:tcPr>
                        <w:tcW w:w="1560" w:type="dxa"/>
                      </w:tcPr>
                      <w:p w14:paraId="1492EAE5">
                        <w:pPr>
                          <w:pStyle w:val="13"/>
                          <w:spacing w:before="15" w:line="277" w:lineRule="exact"/>
                          <w:ind w:left="107" w:right="99"/>
                          <w:jc w:val="center"/>
                          <w:rPr>
                            <w:sz w:val="22"/>
                          </w:rPr>
                        </w:pPr>
                        <w:r>
                          <w:rPr>
                            <w:spacing w:val="-5"/>
                            <w:sz w:val="22"/>
                          </w:rPr>
                          <w:t>10</w:t>
                        </w:r>
                      </w:p>
                    </w:tc>
                    <w:tc>
                      <w:tcPr>
                        <w:tcW w:w="1680" w:type="dxa"/>
                      </w:tcPr>
                      <w:p w14:paraId="48E85E6B">
                        <w:pPr>
                          <w:pStyle w:val="13"/>
                          <w:spacing w:before="15" w:line="277" w:lineRule="exact"/>
                          <w:ind w:left="8"/>
                          <w:jc w:val="center"/>
                          <w:rPr>
                            <w:sz w:val="22"/>
                          </w:rPr>
                        </w:pPr>
                        <w:r>
                          <w:rPr>
                            <w:w w:val="100"/>
                            <w:sz w:val="22"/>
                          </w:rPr>
                          <w:t>0</w:t>
                        </w:r>
                      </w:p>
                    </w:tc>
                  </w:tr>
                </w:tbl>
                <w:p w14:paraId="4B1A77F0">
                  <w:pPr>
                    <w:pStyle w:val="4"/>
                  </w:pPr>
                </w:p>
              </w:txbxContent>
            </v:textbox>
          </v:shape>
        </w:pict>
      </w:r>
      <w:r>
        <w:rPr>
          <w:spacing w:val="-4"/>
        </w:rPr>
        <w:t>红线范围内户外活动场地内的遮荫措施有：</w:t>
      </w:r>
      <w:r>
        <w:rPr>
          <w:rFonts w:hint="eastAsia" w:ascii="MS UI Gothic" w:hAnsi="MS UI Gothic" w:eastAsia="MS UI Gothic"/>
          <w:b/>
          <w:spacing w:val="-4"/>
        </w:rPr>
        <w:t>☑</w:t>
      </w:r>
      <w:r>
        <w:rPr>
          <w:spacing w:val="-4"/>
        </w:rPr>
        <w:t>乔木、</w:t>
      </w:r>
      <w:r>
        <w:rPr>
          <w:rFonts w:hint="eastAsia" w:ascii="MS UI Gothic" w:hAnsi="MS UI Gothic" w:eastAsia="MS UI Gothic"/>
          <w:b/>
          <w:spacing w:val="-4"/>
        </w:rPr>
        <w:t>☑</w:t>
      </w:r>
      <w:r>
        <w:rPr>
          <w:spacing w:val="-4"/>
        </w:rPr>
        <w:t>构筑物（构筑物类型：）、</w:t>
      </w:r>
      <w:r>
        <w:rPr>
          <w:b/>
          <w:spacing w:val="-4"/>
        </w:rPr>
        <w:t>□</w:t>
      </w:r>
      <w:r>
        <w:rPr>
          <w:spacing w:val="-4"/>
        </w:rPr>
        <w:t>以上皆</w:t>
      </w:r>
      <w:r>
        <w:rPr>
          <w:spacing w:val="-6"/>
        </w:rPr>
        <w:t>无。</w:t>
      </w:r>
    </w:p>
    <w:p w14:paraId="755C4936">
      <w:pPr>
        <w:pStyle w:val="4"/>
        <w:rPr>
          <w:sz w:val="20"/>
        </w:rPr>
      </w:pPr>
    </w:p>
    <w:p w14:paraId="2EA12EAE">
      <w:pPr>
        <w:pStyle w:val="4"/>
        <w:rPr>
          <w:sz w:val="20"/>
        </w:rPr>
      </w:pPr>
    </w:p>
    <w:p w14:paraId="0C0ED2FB">
      <w:pPr>
        <w:pStyle w:val="4"/>
        <w:rPr>
          <w:sz w:val="20"/>
        </w:rPr>
      </w:pPr>
    </w:p>
    <w:p w14:paraId="19A4B60F">
      <w:pPr>
        <w:pStyle w:val="4"/>
        <w:rPr>
          <w:sz w:val="20"/>
        </w:rPr>
      </w:pPr>
    </w:p>
    <w:p w14:paraId="4F4F2BA3">
      <w:pPr>
        <w:pStyle w:val="4"/>
        <w:rPr>
          <w:sz w:val="20"/>
        </w:rPr>
      </w:pPr>
    </w:p>
    <w:p w14:paraId="446E91CC">
      <w:pPr>
        <w:pStyle w:val="4"/>
        <w:rPr>
          <w:sz w:val="20"/>
        </w:rPr>
      </w:pPr>
    </w:p>
    <w:p w14:paraId="7D1B1796">
      <w:pPr>
        <w:pStyle w:val="4"/>
        <w:rPr>
          <w:sz w:val="20"/>
        </w:rPr>
      </w:pPr>
    </w:p>
    <w:p w14:paraId="4A1DF7C4">
      <w:pPr>
        <w:pStyle w:val="4"/>
        <w:rPr>
          <w:sz w:val="20"/>
        </w:rPr>
      </w:pPr>
    </w:p>
    <w:p w14:paraId="16DCEAC0">
      <w:pPr>
        <w:pStyle w:val="4"/>
        <w:rPr>
          <w:sz w:val="20"/>
        </w:rPr>
      </w:pPr>
    </w:p>
    <w:p w14:paraId="747D542A">
      <w:pPr>
        <w:pStyle w:val="4"/>
        <w:rPr>
          <w:sz w:val="20"/>
        </w:rPr>
      </w:pPr>
    </w:p>
    <w:p w14:paraId="494E0A67">
      <w:pPr>
        <w:pStyle w:val="4"/>
        <w:rPr>
          <w:sz w:val="20"/>
        </w:rPr>
      </w:pPr>
    </w:p>
    <w:p w14:paraId="27D7EC5C">
      <w:pPr>
        <w:pStyle w:val="4"/>
        <w:rPr>
          <w:sz w:val="20"/>
        </w:rPr>
      </w:pPr>
    </w:p>
    <w:p w14:paraId="1FB7D772">
      <w:pPr>
        <w:pStyle w:val="4"/>
        <w:rPr>
          <w:sz w:val="20"/>
        </w:rPr>
      </w:pPr>
    </w:p>
    <w:p w14:paraId="4456B135">
      <w:pPr>
        <w:pStyle w:val="4"/>
        <w:rPr>
          <w:sz w:val="20"/>
        </w:rPr>
      </w:pPr>
    </w:p>
    <w:p w14:paraId="1D230561">
      <w:pPr>
        <w:pStyle w:val="4"/>
        <w:rPr>
          <w:sz w:val="20"/>
        </w:rPr>
      </w:pPr>
    </w:p>
    <w:p w14:paraId="51634A9F">
      <w:pPr>
        <w:pStyle w:val="4"/>
        <w:spacing w:before="9"/>
        <w:rPr>
          <w:sz w:val="15"/>
        </w:rPr>
      </w:pPr>
    </w:p>
    <w:p w14:paraId="197890FE">
      <w:pPr>
        <w:pStyle w:val="3"/>
        <w:rPr>
          <w:rFonts w:hint="eastAsia" w:ascii="宋体" w:eastAsia="宋体"/>
        </w:rPr>
      </w:pPr>
      <w:r>
        <w:rPr>
          <w:rFonts w:hint="eastAsia" w:ascii="宋体" w:eastAsia="宋体"/>
          <w:spacing w:val="-2"/>
        </w:rPr>
        <w:t>2</w:t>
      </w:r>
      <w:r>
        <w:rPr>
          <w:rFonts w:hint="eastAsia" w:ascii="宋体" w:eastAsia="宋体"/>
          <w:spacing w:val="-14"/>
        </w:rPr>
        <w:t>、 评价要点</w:t>
      </w:r>
    </w:p>
    <w:p w14:paraId="177EF6D1">
      <w:pPr>
        <w:pStyle w:val="4"/>
        <w:spacing w:before="2"/>
        <w:rPr>
          <w:b/>
          <w:sz w:val="17"/>
        </w:rPr>
      </w:pPr>
    </w:p>
    <w:p w14:paraId="75B0CFE5">
      <w:pPr>
        <w:pStyle w:val="4"/>
        <w:ind w:left="800"/>
      </w:pPr>
      <w:r>
        <w:t>建筑类型：</w:t>
      </w:r>
      <w:r>
        <w:rPr>
          <w:rFonts w:hint="eastAsia" w:ascii="MS UI Gothic" w:hAnsi="MS UI Gothic" w:eastAsia="MS UI Gothic"/>
        </w:rPr>
        <w:t>☐</w:t>
      </w:r>
      <w:r>
        <w:rPr>
          <w:spacing w:val="-5"/>
        </w:rPr>
        <w:t>住宅建筑 、</w:t>
      </w:r>
      <w:r>
        <w:rPr>
          <w:rFonts w:hint="eastAsia" w:ascii="MS UI Gothic" w:hAnsi="MS UI Gothic" w:eastAsia="MS UI Gothic"/>
        </w:rPr>
        <w:t>☐</w:t>
      </w:r>
      <w:r>
        <w:rPr>
          <w:spacing w:val="-3"/>
        </w:rPr>
        <w:t>公共建筑</w:t>
      </w:r>
    </w:p>
    <w:p w14:paraId="0802FA79">
      <w:pPr>
        <w:pStyle w:val="4"/>
        <w:spacing w:before="10"/>
        <w:rPr>
          <w:sz w:val="16"/>
        </w:rPr>
      </w:pPr>
    </w:p>
    <w:p w14:paraId="26714582">
      <w:pPr>
        <w:tabs>
          <w:tab w:val="left" w:pos="4095"/>
        </w:tabs>
        <w:spacing w:before="0"/>
        <w:ind w:left="800" w:right="0" w:firstLine="0"/>
        <w:jc w:val="left"/>
        <w:rPr>
          <w:rFonts w:ascii="Times New Roman" w:eastAsia="Times New Roman"/>
          <w:sz w:val="21"/>
        </w:rPr>
      </w:pPr>
      <w:r>
        <w:rPr>
          <w:spacing w:val="-2"/>
          <w:sz w:val="22"/>
        </w:rPr>
        <w:t>室外活动</w:t>
      </w:r>
      <w:r>
        <w:rPr>
          <w:spacing w:val="-2"/>
          <w:sz w:val="21"/>
        </w:rPr>
        <w:t>场地遮阴面积比例</w:t>
      </w:r>
      <w:r>
        <w:rPr>
          <w:spacing w:val="-10"/>
          <w:sz w:val="21"/>
        </w:rPr>
        <w:t>：</w:t>
      </w:r>
      <w:r>
        <w:rPr>
          <w:rFonts w:ascii="Times New Roman" w:eastAsia="Times New Roman"/>
          <w:sz w:val="21"/>
          <w:u w:val="thick"/>
        </w:rPr>
        <w:tab/>
      </w:r>
      <w:r>
        <w:rPr>
          <w:rFonts w:ascii="Times New Roman" w:eastAsia="Times New Roman"/>
          <w:spacing w:val="-10"/>
          <w:sz w:val="21"/>
        </w:rPr>
        <w:t>%</w:t>
      </w:r>
    </w:p>
    <w:p w14:paraId="253C4CA5">
      <w:pPr>
        <w:tabs>
          <w:tab w:val="left" w:pos="5285"/>
          <w:tab w:val="left" w:pos="7538"/>
        </w:tabs>
        <w:spacing w:before="93" w:line="319" w:lineRule="auto"/>
        <w:ind w:left="800" w:right="2446" w:firstLine="0"/>
        <w:jc w:val="left"/>
        <w:rPr>
          <w:rFonts w:ascii="Times New Roman" w:eastAsia="Times New Roman"/>
          <w:sz w:val="21"/>
        </w:rPr>
      </w:pPr>
      <w:r>
        <w:rPr>
          <w:spacing w:val="-2"/>
          <w:sz w:val="22"/>
        </w:rPr>
        <w:t>场地中处于建筑阴影区外的机动车道，路面太阳辐射反射系数：</w:t>
      </w:r>
      <w:r>
        <w:rPr>
          <w:rFonts w:ascii="Times New Roman" w:eastAsia="Times New Roman"/>
          <w:sz w:val="22"/>
          <w:u w:val="thick"/>
        </w:rPr>
        <w:tab/>
      </w:r>
      <w:r>
        <w:rPr>
          <w:rFonts w:ascii="Times New Roman" w:eastAsia="Times New Roman"/>
          <w:sz w:val="22"/>
        </w:rPr>
        <w:t xml:space="preserve"> </w:t>
      </w:r>
      <w:r>
        <w:rPr>
          <w:spacing w:val="-2"/>
          <w:sz w:val="22"/>
        </w:rPr>
        <w:t>设有遮阴面积较大的行道树的路段长度：</w:t>
      </w:r>
      <w:r>
        <w:rPr>
          <w:rFonts w:ascii="Times New Roman" w:eastAsia="Times New Roman"/>
          <w:sz w:val="22"/>
          <w:u w:val="thick"/>
        </w:rPr>
        <w:tab/>
      </w:r>
      <w:r>
        <w:rPr>
          <w:rFonts w:ascii="Times New Roman" w:eastAsia="Times New Roman"/>
          <w:spacing w:val="-10"/>
          <w:sz w:val="21"/>
        </w:rPr>
        <w:t>m</w:t>
      </w:r>
    </w:p>
    <w:p w14:paraId="77065468">
      <w:pPr>
        <w:tabs>
          <w:tab w:val="left" w:pos="2175"/>
        </w:tabs>
        <w:spacing w:before="0" w:line="319" w:lineRule="auto"/>
        <w:ind w:left="800" w:right="877" w:firstLine="0"/>
        <w:jc w:val="left"/>
        <w:rPr>
          <w:rFonts w:ascii="Times New Roman" w:eastAsia="Times New Roman"/>
          <w:sz w:val="21"/>
        </w:rPr>
      </w:pPr>
      <w:r>
        <w:rPr>
          <w:sz w:val="22"/>
        </w:rPr>
        <w:t>屋顶的绿化面积、太阳能板水平投影面积以及太阳辐射反射系数不小于 0.4 的屋面面</w:t>
      </w:r>
      <w:r>
        <w:rPr>
          <w:spacing w:val="-4"/>
          <w:sz w:val="22"/>
        </w:rPr>
        <w:t>积</w:t>
      </w:r>
      <w:r>
        <w:rPr>
          <w:spacing w:val="-4"/>
          <w:sz w:val="21"/>
        </w:rPr>
        <w:t>比例：</w:t>
      </w:r>
      <w:r>
        <w:rPr>
          <w:rFonts w:ascii="Times New Roman" w:eastAsia="Times New Roman"/>
          <w:sz w:val="21"/>
          <w:u w:val="thick"/>
        </w:rPr>
        <w:tab/>
      </w:r>
      <w:r>
        <w:rPr>
          <w:rFonts w:ascii="Times New Roman" w:eastAsia="Times New Roman"/>
          <w:spacing w:val="-10"/>
          <w:sz w:val="21"/>
        </w:rPr>
        <w:t>%</w:t>
      </w:r>
    </w:p>
    <w:p w14:paraId="7691047D">
      <w:pPr>
        <w:pStyle w:val="4"/>
        <w:spacing w:before="3"/>
        <w:rPr>
          <w:rFonts w:ascii="Times New Roman"/>
          <w:sz w:val="31"/>
        </w:rPr>
      </w:pPr>
    </w:p>
    <w:p w14:paraId="77C02F17">
      <w:pPr>
        <w:pStyle w:val="3"/>
        <w:rPr>
          <w:rFonts w:hint="eastAsia" w:ascii="宋体" w:eastAsia="宋体"/>
        </w:rPr>
      </w:pPr>
      <w:r>
        <w:rPr>
          <w:rFonts w:hint="eastAsia" w:ascii="宋体" w:eastAsia="宋体"/>
          <w:spacing w:val="-2"/>
        </w:rPr>
        <w:t>3</w:t>
      </w:r>
      <w:r>
        <w:rPr>
          <w:rFonts w:hint="eastAsia" w:ascii="宋体" w:eastAsia="宋体"/>
          <w:spacing w:val="-14"/>
        </w:rPr>
        <w:t>、 证明材料</w:t>
      </w:r>
    </w:p>
    <w:p w14:paraId="240865F6">
      <w:pPr>
        <w:pStyle w:val="4"/>
        <w:spacing w:before="10"/>
        <w:rPr>
          <w:b/>
          <w:sz w:val="18"/>
        </w:rPr>
      </w:pPr>
    </w:p>
    <w:p w14:paraId="40537B05">
      <w:pPr>
        <w:spacing w:before="0"/>
        <w:ind w:left="1160" w:right="0" w:firstLine="0"/>
        <w:jc w:val="left"/>
        <w:rPr>
          <w:b/>
          <w:sz w:val="21"/>
        </w:rPr>
      </w:pPr>
      <w:r>
        <w:rPr>
          <w:b/>
          <w:spacing w:val="-3"/>
          <w:sz w:val="21"/>
        </w:rPr>
        <w:t>建议提交材料及技术要求：</w:t>
      </w:r>
    </w:p>
    <w:p w14:paraId="779DD1D2">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6DEF8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418DC683">
            <w:pPr>
              <w:pStyle w:val="13"/>
              <w:spacing w:before="14"/>
              <w:ind w:left="148"/>
              <w:rPr>
                <w:b/>
                <w:sz w:val="22"/>
              </w:rPr>
            </w:pPr>
            <w:r>
              <w:rPr>
                <w:b/>
                <w:spacing w:val="-6"/>
                <w:sz w:val="22"/>
              </w:rPr>
              <w:t>专业</w:t>
            </w:r>
          </w:p>
          <w:p w14:paraId="746EB241">
            <w:pPr>
              <w:pStyle w:val="13"/>
              <w:spacing w:before="30" w:line="278" w:lineRule="exact"/>
              <w:ind w:left="148"/>
              <w:rPr>
                <w:b/>
                <w:sz w:val="22"/>
              </w:rPr>
            </w:pPr>
            <w:r>
              <w:rPr>
                <w:b/>
                <w:spacing w:val="-6"/>
                <w:sz w:val="22"/>
              </w:rPr>
              <w:t>分类</w:t>
            </w:r>
          </w:p>
        </w:tc>
        <w:tc>
          <w:tcPr>
            <w:tcW w:w="2020" w:type="dxa"/>
            <w:shd w:val="clear" w:color="auto" w:fill="DBE4F0"/>
          </w:tcPr>
          <w:p w14:paraId="1936C4B1">
            <w:pPr>
              <w:pStyle w:val="13"/>
              <w:spacing w:before="170"/>
              <w:ind w:left="106"/>
              <w:rPr>
                <w:b/>
                <w:sz w:val="22"/>
              </w:rPr>
            </w:pPr>
            <w:r>
              <w:rPr>
                <w:b/>
                <w:spacing w:val="-4"/>
                <w:sz w:val="22"/>
              </w:rPr>
              <w:t>材料名称</w:t>
            </w:r>
          </w:p>
        </w:tc>
        <w:tc>
          <w:tcPr>
            <w:tcW w:w="3960" w:type="dxa"/>
            <w:shd w:val="clear" w:color="auto" w:fill="DBE4F0"/>
          </w:tcPr>
          <w:p w14:paraId="17B851A7">
            <w:pPr>
              <w:pStyle w:val="13"/>
              <w:spacing w:before="170"/>
              <w:ind w:left="107"/>
              <w:rPr>
                <w:b/>
                <w:sz w:val="22"/>
              </w:rPr>
            </w:pPr>
            <w:r>
              <w:rPr>
                <w:b/>
                <w:spacing w:val="-4"/>
                <w:sz w:val="22"/>
              </w:rPr>
              <w:t>技术要求</w:t>
            </w:r>
          </w:p>
        </w:tc>
        <w:tc>
          <w:tcPr>
            <w:tcW w:w="800" w:type="dxa"/>
            <w:shd w:val="clear" w:color="auto" w:fill="DBE4F0"/>
          </w:tcPr>
          <w:p w14:paraId="1CBB89F4">
            <w:pPr>
              <w:pStyle w:val="13"/>
              <w:spacing w:before="14"/>
              <w:ind w:left="107"/>
              <w:rPr>
                <w:b/>
                <w:sz w:val="22"/>
              </w:rPr>
            </w:pPr>
            <w:r>
              <w:rPr>
                <w:b/>
                <w:spacing w:val="-6"/>
                <w:sz w:val="22"/>
              </w:rPr>
              <w:t>评价</w:t>
            </w:r>
          </w:p>
          <w:p w14:paraId="5B1ABD75">
            <w:pPr>
              <w:pStyle w:val="13"/>
              <w:spacing w:before="30" w:line="278" w:lineRule="exact"/>
              <w:ind w:left="107"/>
              <w:rPr>
                <w:b/>
                <w:sz w:val="22"/>
              </w:rPr>
            </w:pPr>
            <w:r>
              <w:rPr>
                <w:b/>
                <w:spacing w:val="-6"/>
                <w:sz w:val="22"/>
              </w:rPr>
              <w:t>阶段</w:t>
            </w:r>
          </w:p>
        </w:tc>
        <w:tc>
          <w:tcPr>
            <w:tcW w:w="800" w:type="dxa"/>
            <w:shd w:val="clear" w:color="auto" w:fill="DBE4F0"/>
          </w:tcPr>
          <w:p w14:paraId="0AE64A94">
            <w:pPr>
              <w:pStyle w:val="13"/>
              <w:spacing w:before="14"/>
              <w:ind w:left="106"/>
              <w:rPr>
                <w:b/>
                <w:sz w:val="22"/>
              </w:rPr>
            </w:pPr>
            <w:r>
              <w:rPr>
                <w:b/>
                <w:spacing w:val="-6"/>
                <w:sz w:val="22"/>
              </w:rPr>
              <w:t>建筑</w:t>
            </w:r>
          </w:p>
          <w:p w14:paraId="3C167D40">
            <w:pPr>
              <w:pStyle w:val="13"/>
              <w:spacing w:before="30" w:line="278" w:lineRule="exact"/>
              <w:ind w:left="106"/>
              <w:rPr>
                <w:b/>
                <w:sz w:val="22"/>
              </w:rPr>
            </w:pPr>
            <w:r>
              <w:rPr>
                <w:b/>
                <w:spacing w:val="-6"/>
                <w:sz w:val="22"/>
              </w:rPr>
              <w:t>类型</w:t>
            </w:r>
          </w:p>
        </w:tc>
      </w:tr>
      <w:tr w14:paraId="511C1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40" w:type="dxa"/>
            <w:vMerge w:val="restart"/>
          </w:tcPr>
          <w:p w14:paraId="123E12BE">
            <w:pPr>
              <w:pStyle w:val="13"/>
              <w:rPr>
                <w:b/>
                <w:sz w:val="22"/>
              </w:rPr>
            </w:pPr>
          </w:p>
          <w:p w14:paraId="0668395A">
            <w:pPr>
              <w:pStyle w:val="13"/>
              <w:rPr>
                <w:b/>
                <w:sz w:val="22"/>
              </w:rPr>
            </w:pPr>
          </w:p>
          <w:p w14:paraId="157CDED2">
            <w:pPr>
              <w:pStyle w:val="13"/>
              <w:spacing w:before="5"/>
              <w:rPr>
                <w:b/>
                <w:sz w:val="22"/>
              </w:rPr>
            </w:pPr>
          </w:p>
          <w:p w14:paraId="3059EACA">
            <w:pPr>
              <w:pStyle w:val="13"/>
              <w:spacing w:line="266" w:lineRule="auto"/>
              <w:ind w:left="148" w:right="137"/>
              <w:rPr>
                <w:b/>
                <w:sz w:val="22"/>
              </w:rPr>
            </w:pPr>
            <w:r>
              <w:rPr>
                <w:b/>
                <w:spacing w:val="-6"/>
                <w:sz w:val="22"/>
              </w:rPr>
              <w:t>规划设计</w:t>
            </w:r>
          </w:p>
        </w:tc>
        <w:tc>
          <w:tcPr>
            <w:tcW w:w="2020" w:type="dxa"/>
          </w:tcPr>
          <w:p w14:paraId="47E3F8B1">
            <w:pPr>
              <w:pStyle w:val="13"/>
              <w:rPr>
                <w:b/>
                <w:sz w:val="22"/>
              </w:rPr>
            </w:pPr>
          </w:p>
          <w:p w14:paraId="6AEC7AB4">
            <w:pPr>
              <w:pStyle w:val="13"/>
              <w:spacing w:before="9"/>
              <w:rPr>
                <w:b/>
                <w:sz w:val="19"/>
              </w:rPr>
            </w:pPr>
          </w:p>
          <w:p w14:paraId="28D6FA01">
            <w:pPr>
              <w:pStyle w:val="13"/>
              <w:ind w:left="106"/>
              <w:rPr>
                <w:b/>
                <w:sz w:val="22"/>
              </w:rPr>
            </w:pPr>
            <w:r>
              <w:rPr>
                <w:b/>
                <w:spacing w:val="-4"/>
                <w:sz w:val="22"/>
              </w:rPr>
              <w:t>规划总平面图</w:t>
            </w:r>
          </w:p>
        </w:tc>
        <w:tc>
          <w:tcPr>
            <w:tcW w:w="3960" w:type="dxa"/>
          </w:tcPr>
          <w:p w14:paraId="09B4B36B">
            <w:pPr>
              <w:pStyle w:val="13"/>
              <w:spacing w:before="66" w:line="266" w:lineRule="auto"/>
              <w:ind w:left="107" w:right="-15"/>
              <w:rPr>
                <w:sz w:val="22"/>
              </w:rPr>
            </w:pPr>
            <w:r>
              <w:rPr>
                <w:spacing w:val="-8"/>
                <w:sz w:val="22"/>
              </w:rPr>
              <w:t>应体现场地内建筑、步道、庭院、广场、</w:t>
            </w:r>
            <w:r>
              <w:rPr>
                <w:spacing w:val="-2"/>
                <w:sz w:val="22"/>
              </w:rPr>
              <w:t>游憩场、地面停车场等的位置及面积，场地构筑物的位置、数量、遮荫面积等技术经济指标（指标要求与自评一致）</w:t>
            </w:r>
          </w:p>
        </w:tc>
        <w:tc>
          <w:tcPr>
            <w:tcW w:w="800" w:type="dxa"/>
          </w:tcPr>
          <w:p w14:paraId="13E787E8">
            <w:pPr>
              <w:pStyle w:val="13"/>
              <w:spacing w:before="4"/>
              <w:rPr>
                <w:b/>
                <w:sz w:val="17"/>
              </w:rPr>
            </w:pPr>
          </w:p>
          <w:p w14:paraId="5149DFB3">
            <w:pPr>
              <w:pStyle w:val="13"/>
              <w:spacing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3731C908">
            <w:pPr>
              <w:pStyle w:val="13"/>
              <w:rPr>
                <w:b/>
                <w:sz w:val="22"/>
              </w:rPr>
            </w:pPr>
          </w:p>
          <w:p w14:paraId="50543957">
            <w:pPr>
              <w:pStyle w:val="13"/>
              <w:spacing w:before="9"/>
              <w:rPr>
                <w:b/>
                <w:sz w:val="19"/>
              </w:rPr>
            </w:pPr>
          </w:p>
          <w:p w14:paraId="62918F7F">
            <w:pPr>
              <w:pStyle w:val="13"/>
              <w:ind w:left="106"/>
              <w:rPr>
                <w:sz w:val="22"/>
              </w:rPr>
            </w:pPr>
            <w:r>
              <w:rPr>
                <w:spacing w:val="-6"/>
                <w:sz w:val="22"/>
              </w:rPr>
              <w:t>居建</w:t>
            </w:r>
          </w:p>
        </w:tc>
      </w:tr>
      <w:tr w14:paraId="27EFB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40" w:type="dxa"/>
            <w:vMerge w:val="continue"/>
            <w:tcBorders>
              <w:top w:val="nil"/>
            </w:tcBorders>
          </w:tcPr>
          <w:p w14:paraId="5EB246B7">
            <w:pPr>
              <w:rPr>
                <w:sz w:val="2"/>
                <w:szCs w:val="2"/>
              </w:rPr>
            </w:pPr>
          </w:p>
        </w:tc>
        <w:tc>
          <w:tcPr>
            <w:tcW w:w="2020" w:type="dxa"/>
          </w:tcPr>
          <w:p w14:paraId="04F4E942">
            <w:pPr>
              <w:pStyle w:val="13"/>
              <w:spacing w:before="6"/>
              <w:rPr>
                <w:b/>
                <w:sz w:val="25"/>
              </w:rPr>
            </w:pPr>
          </w:p>
          <w:p w14:paraId="47EED5DE">
            <w:pPr>
              <w:pStyle w:val="13"/>
              <w:ind w:left="106"/>
              <w:rPr>
                <w:b/>
                <w:sz w:val="22"/>
              </w:rPr>
            </w:pPr>
            <w:r>
              <w:rPr>
                <w:b/>
                <w:spacing w:val="-4"/>
                <w:sz w:val="22"/>
              </w:rPr>
              <w:t>乔木种植平面图</w:t>
            </w:r>
          </w:p>
        </w:tc>
        <w:tc>
          <w:tcPr>
            <w:tcW w:w="3960" w:type="dxa"/>
          </w:tcPr>
          <w:p w14:paraId="6EAF14C4">
            <w:pPr>
              <w:pStyle w:val="13"/>
              <w:spacing w:before="6"/>
              <w:rPr>
                <w:b/>
                <w:sz w:val="25"/>
              </w:rPr>
            </w:pPr>
          </w:p>
          <w:p w14:paraId="4FC3C445">
            <w:pPr>
              <w:pStyle w:val="13"/>
              <w:ind w:left="107"/>
              <w:rPr>
                <w:sz w:val="22"/>
              </w:rPr>
            </w:pPr>
            <w:r>
              <w:rPr>
                <w:spacing w:val="-3"/>
                <w:sz w:val="22"/>
              </w:rPr>
              <w:t>应体现所有乔木的名称及其所在位置</w:t>
            </w:r>
          </w:p>
        </w:tc>
        <w:tc>
          <w:tcPr>
            <w:tcW w:w="800" w:type="dxa"/>
          </w:tcPr>
          <w:p w14:paraId="1094A47A">
            <w:pPr>
              <w:pStyle w:val="13"/>
              <w:spacing w:before="14"/>
              <w:ind w:left="107"/>
              <w:rPr>
                <w:sz w:val="22"/>
              </w:rPr>
            </w:pPr>
            <w:r>
              <w:rPr>
                <w:spacing w:val="-6"/>
                <w:sz w:val="22"/>
              </w:rPr>
              <w:t>预评</w:t>
            </w:r>
          </w:p>
          <w:p w14:paraId="5A18E17F">
            <w:pPr>
              <w:pStyle w:val="13"/>
              <w:spacing w:line="310" w:lineRule="atLeast"/>
              <w:ind w:left="107" w:right="130"/>
              <w:rPr>
                <w:sz w:val="22"/>
              </w:rPr>
            </w:pPr>
            <w:r>
              <w:rPr>
                <w:spacing w:val="-4"/>
                <w:sz w:val="22"/>
              </w:rPr>
              <w:t>价/评</w:t>
            </w:r>
            <w:r>
              <w:rPr>
                <w:spacing w:val="-10"/>
                <w:sz w:val="22"/>
              </w:rPr>
              <w:t>价</w:t>
            </w:r>
          </w:p>
        </w:tc>
        <w:tc>
          <w:tcPr>
            <w:tcW w:w="800" w:type="dxa"/>
          </w:tcPr>
          <w:p w14:paraId="0C0E2F32">
            <w:pPr>
              <w:pStyle w:val="13"/>
              <w:spacing w:before="6"/>
              <w:rPr>
                <w:b/>
                <w:sz w:val="25"/>
              </w:rPr>
            </w:pPr>
          </w:p>
          <w:p w14:paraId="0864CF9B">
            <w:pPr>
              <w:pStyle w:val="13"/>
              <w:ind w:left="106"/>
              <w:rPr>
                <w:sz w:val="22"/>
              </w:rPr>
            </w:pPr>
            <w:r>
              <w:rPr>
                <w:spacing w:val="-6"/>
                <w:sz w:val="22"/>
              </w:rPr>
              <w:t>居建</w:t>
            </w:r>
          </w:p>
        </w:tc>
      </w:tr>
    </w:tbl>
    <w:p w14:paraId="02818649">
      <w:pPr>
        <w:spacing w:after="0"/>
        <w:rPr>
          <w:sz w:val="22"/>
        </w:rPr>
        <w:sectPr>
          <w:pgSz w:w="11910" w:h="16840"/>
          <w:pgMar w:top="1100" w:right="920" w:bottom="1180" w:left="1000" w:header="878" w:footer="993" w:gutter="0"/>
          <w:cols w:space="720" w:num="1"/>
        </w:sectPr>
      </w:pPr>
    </w:p>
    <w:p w14:paraId="4EDA216B">
      <w:pPr>
        <w:pStyle w:val="4"/>
        <w:spacing w:before="9"/>
        <w:rPr>
          <w:b/>
          <w:sz w:val="24"/>
        </w:rPr>
      </w:pPr>
      <w:r>
        <w:pict>
          <v:rect id="docshape604" o:spid="_x0000_s1950" o:spt="1" style="position:absolute;left:0pt;margin-left:90pt;margin-top:55.2pt;height:0.7pt;width:415.3pt;mso-position-horizontal-relative:page;mso-position-vertical-relative:page;z-index:-251402240;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1B23B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40" w:type="dxa"/>
            <w:vMerge w:val="restart"/>
            <w:tcBorders>
              <w:top w:val="nil"/>
            </w:tcBorders>
          </w:tcPr>
          <w:p w14:paraId="0D10D086">
            <w:pPr>
              <w:pStyle w:val="13"/>
              <w:rPr>
                <w:rFonts w:ascii="Times New Roman"/>
                <w:sz w:val="20"/>
              </w:rPr>
            </w:pPr>
          </w:p>
        </w:tc>
        <w:tc>
          <w:tcPr>
            <w:tcW w:w="2020" w:type="dxa"/>
            <w:tcBorders>
              <w:top w:val="nil"/>
            </w:tcBorders>
          </w:tcPr>
          <w:p w14:paraId="1173C713">
            <w:pPr>
              <w:pStyle w:val="13"/>
              <w:spacing w:before="4"/>
              <w:rPr>
                <w:b/>
                <w:sz w:val="26"/>
              </w:rPr>
            </w:pPr>
          </w:p>
          <w:p w14:paraId="6D7E087A">
            <w:pPr>
              <w:pStyle w:val="13"/>
              <w:ind w:left="106"/>
              <w:rPr>
                <w:b/>
                <w:sz w:val="22"/>
              </w:rPr>
            </w:pPr>
            <w:r>
              <w:rPr>
                <w:b/>
                <w:spacing w:val="-4"/>
                <w:sz w:val="22"/>
              </w:rPr>
              <w:t>乔木苗表</w:t>
            </w:r>
          </w:p>
        </w:tc>
        <w:tc>
          <w:tcPr>
            <w:tcW w:w="3960" w:type="dxa"/>
            <w:tcBorders>
              <w:top w:val="nil"/>
            </w:tcBorders>
          </w:tcPr>
          <w:p w14:paraId="5559B101">
            <w:pPr>
              <w:pStyle w:val="13"/>
              <w:spacing w:before="182" w:line="266" w:lineRule="auto"/>
              <w:ind w:left="107" w:right="98"/>
              <w:rPr>
                <w:sz w:val="22"/>
              </w:rPr>
            </w:pPr>
            <w:r>
              <w:rPr>
                <w:spacing w:val="-2"/>
                <w:sz w:val="22"/>
              </w:rPr>
              <w:t>应体现各类乔木的名称、数量、成年乔木的树冠正投影面积</w:t>
            </w:r>
          </w:p>
        </w:tc>
        <w:tc>
          <w:tcPr>
            <w:tcW w:w="800" w:type="dxa"/>
            <w:tcBorders>
              <w:top w:val="nil"/>
            </w:tcBorders>
          </w:tcPr>
          <w:p w14:paraId="42E46E3F">
            <w:pPr>
              <w:pStyle w:val="13"/>
              <w:spacing w:before="26" w:line="266" w:lineRule="auto"/>
              <w:ind w:left="107" w:right="130"/>
              <w:rPr>
                <w:sz w:val="22"/>
              </w:rPr>
            </w:pPr>
            <w:r>
              <w:rPr>
                <w:spacing w:val="-6"/>
                <w:sz w:val="22"/>
              </w:rPr>
              <w:t>预评</w:t>
            </w:r>
            <w:r>
              <w:rPr>
                <w:spacing w:val="-5"/>
                <w:sz w:val="22"/>
              </w:rPr>
              <w:t>价/评</w:t>
            </w:r>
          </w:p>
          <w:p w14:paraId="60B0536A">
            <w:pPr>
              <w:pStyle w:val="13"/>
              <w:spacing w:line="274" w:lineRule="exact"/>
              <w:ind w:left="107"/>
              <w:rPr>
                <w:sz w:val="22"/>
              </w:rPr>
            </w:pPr>
            <w:r>
              <w:rPr>
                <w:w w:val="100"/>
                <w:sz w:val="22"/>
              </w:rPr>
              <w:t>价</w:t>
            </w:r>
          </w:p>
        </w:tc>
        <w:tc>
          <w:tcPr>
            <w:tcW w:w="800" w:type="dxa"/>
            <w:tcBorders>
              <w:top w:val="nil"/>
            </w:tcBorders>
          </w:tcPr>
          <w:p w14:paraId="2B1F39EE">
            <w:pPr>
              <w:pStyle w:val="13"/>
              <w:spacing w:before="4"/>
              <w:rPr>
                <w:b/>
                <w:sz w:val="26"/>
              </w:rPr>
            </w:pPr>
          </w:p>
          <w:p w14:paraId="4ACE7542">
            <w:pPr>
              <w:pStyle w:val="13"/>
              <w:ind w:left="106"/>
              <w:rPr>
                <w:sz w:val="22"/>
              </w:rPr>
            </w:pPr>
            <w:r>
              <w:rPr>
                <w:spacing w:val="-6"/>
                <w:sz w:val="22"/>
              </w:rPr>
              <w:t>居建</w:t>
            </w:r>
          </w:p>
        </w:tc>
      </w:tr>
      <w:tr w14:paraId="4BE5A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19219963">
            <w:pPr>
              <w:rPr>
                <w:sz w:val="2"/>
                <w:szCs w:val="2"/>
              </w:rPr>
            </w:pPr>
          </w:p>
        </w:tc>
        <w:tc>
          <w:tcPr>
            <w:tcW w:w="2020" w:type="dxa"/>
          </w:tcPr>
          <w:p w14:paraId="141BBE95">
            <w:pPr>
              <w:pStyle w:val="13"/>
              <w:spacing w:before="7"/>
              <w:rPr>
                <w:b/>
                <w:sz w:val="25"/>
              </w:rPr>
            </w:pPr>
          </w:p>
          <w:p w14:paraId="58CC85EA">
            <w:pPr>
              <w:pStyle w:val="13"/>
              <w:ind w:left="106"/>
              <w:rPr>
                <w:b/>
                <w:sz w:val="22"/>
              </w:rPr>
            </w:pPr>
            <w:r>
              <w:rPr>
                <w:b/>
                <w:spacing w:val="-4"/>
                <w:sz w:val="22"/>
              </w:rPr>
              <w:t>日照分析报告</w:t>
            </w:r>
          </w:p>
        </w:tc>
        <w:tc>
          <w:tcPr>
            <w:tcW w:w="3960" w:type="dxa"/>
          </w:tcPr>
          <w:p w14:paraId="72522FFD">
            <w:pPr>
              <w:pStyle w:val="13"/>
              <w:rPr>
                <w:rFonts w:ascii="Times New Roman"/>
                <w:sz w:val="20"/>
              </w:rPr>
            </w:pPr>
          </w:p>
        </w:tc>
        <w:tc>
          <w:tcPr>
            <w:tcW w:w="800" w:type="dxa"/>
          </w:tcPr>
          <w:p w14:paraId="76C416EF">
            <w:pPr>
              <w:pStyle w:val="13"/>
              <w:spacing w:before="15"/>
              <w:ind w:left="107"/>
              <w:rPr>
                <w:sz w:val="22"/>
              </w:rPr>
            </w:pPr>
            <w:r>
              <w:rPr>
                <w:spacing w:val="-6"/>
                <w:sz w:val="22"/>
              </w:rPr>
              <w:t>预评</w:t>
            </w:r>
          </w:p>
          <w:p w14:paraId="529EF25D">
            <w:pPr>
              <w:pStyle w:val="13"/>
              <w:spacing w:line="310" w:lineRule="atLeast"/>
              <w:ind w:left="107" w:right="130"/>
              <w:rPr>
                <w:sz w:val="22"/>
              </w:rPr>
            </w:pPr>
            <w:r>
              <w:rPr>
                <w:spacing w:val="-4"/>
                <w:sz w:val="22"/>
              </w:rPr>
              <w:t>价/评</w:t>
            </w:r>
            <w:r>
              <w:rPr>
                <w:spacing w:val="-10"/>
                <w:sz w:val="22"/>
              </w:rPr>
              <w:t>价</w:t>
            </w:r>
          </w:p>
        </w:tc>
        <w:tc>
          <w:tcPr>
            <w:tcW w:w="800" w:type="dxa"/>
          </w:tcPr>
          <w:p w14:paraId="288607DB">
            <w:pPr>
              <w:pStyle w:val="13"/>
              <w:spacing w:before="7"/>
              <w:rPr>
                <w:b/>
                <w:sz w:val="25"/>
              </w:rPr>
            </w:pPr>
          </w:p>
          <w:p w14:paraId="32DFD95B">
            <w:pPr>
              <w:pStyle w:val="13"/>
              <w:ind w:left="106"/>
              <w:rPr>
                <w:sz w:val="22"/>
              </w:rPr>
            </w:pPr>
            <w:r>
              <w:rPr>
                <w:spacing w:val="-6"/>
                <w:sz w:val="22"/>
              </w:rPr>
              <w:t>居建</w:t>
            </w:r>
          </w:p>
        </w:tc>
      </w:tr>
      <w:tr w14:paraId="2F7B5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50260F73">
            <w:pPr>
              <w:rPr>
                <w:sz w:val="2"/>
                <w:szCs w:val="2"/>
              </w:rPr>
            </w:pPr>
          </w:p>
        </w:tc>
        <w:tc>
          <w:tcPr>
            <w:tcW w:w="2020" w:type="dxa"/>
          </w:tcPr>
          <w:p w14:paraId="4527F28B">
            <w:pPr>
              <w:pStyle w:val="13"/>
              <w:spacing w:before="6"/>
              <w:rPr>
                <w:b/>
                <w:sz w:val="25"/>
              </w:rPr>
            </w:pPr>
          </w:p>
          <w:p w14:paraId="289279AF">
            <w:pPr>
              <w:pStyle w:val="13"/>
              <w:spacing w:before="1" w:line="266" w:lineRule="auto"/>
              <w:ind w:left="106" w:right="134"/>
              <w:rPr>
                <w:b/>
                <w:sz w:val="22"/>
              </w:rPr>
            </w:pPr>
            <w:r>
              <w:rPr>
                <w:b/>
                <w:spacing w:val="-2"/>
                <w:sz w:val="22"/>
              </w:rPr>
              <w:t>户外活动场地遮阴面积比例计算书</w:t>
            </w:r>
          </w:p>
        </w:tc>
        <w:tc>
          <w:tcPr>
            <w:tcW w:w="3960" w:type="dxa"/>
          </w:tcPr>
          <w:p w14:paraId="7EB1B4AD">
            <w:pPr>
              <w:pStyle w:val="13"/>
              <w:spacing w:before="15" w:line="266" w:lineRule="auto"/>
              <w:ind w:left="107" w:right="98"/>
              <w:jc w:val="both"/>
              <w:rPr>
                <w:sz w:val="22"/>
              </w:rPr>
            </w:pPr>
            <w:r>
              <w:rPr>
                <w:spacing w:val="-2"/>
                <w:sz w:val="22"/>
              </w:rPr>
              <w:t>应包括乔木以及构筑物遮荫面积的详细计算；如果计算中考虑了建筑日照投影</w:t>
            </w:r>
            <w:r>
              <w:rPr>
                <w:spacing w:val="-3"/>
                <w:sz w:val="22"/>
              </w:rPr>
              <w:t>遮阴，则还需包括建筑日照投影遮阴面</w:t>
            </w:r>
          </w:p>
          <w:p w14:paraId="66C31657">
            <w:pPr>
              <w:pStyle w:val="13"/>
              <w:spacing w:line="274" w:lineRule="exact"/>
              <w:ind w:left="107"/>
              <w:rPr>
                <w:sz w:val="22"/>
              </w:rPr>
            </w:pPr>
            <w:r>
              <w:rPr>
                <w:spacing w:val="-4"/>
                <w:sz w:val="22"/>
              </w:rPr>
              <w:t>积的计算</w:t>
            </w:r>
          </w:p>
        </w:tc>
        <w:tc>
          <w:tcPr>
            <w:tcW w:w="800" w:type="dxa"/>
          </w:tcPr>
          <w:p w14:paraId="28770B87">
            <w:pPr>
              <w:pStyle w:val="13"/>
              <w:spacing w:before="171"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3F2ABAD8">
            <w:pPr>
              <w:pStyle w:val="13"/>
              <w:rPr>
                <w:b/>
                <w:sz w:val="22"/>
              </w:rPr>
            </w:pPr>
          </w:p>
          <w:p w14:paraId="4497B230">
            <w:pPr>
              <w:pStyle w:val="13"/>
              <w:spacing w:before="9"/>
              <w:rPr>
                <w:b/>
                <w:sz w:val="15"/>
              </w:rPr>
            </w:pPr>
          </w:p>
          <w:p w14:paraId="0CA82BF5">
            <w:pPr>
              <w:pStyle w:val="13"/>
              <w:ind w:left="106"/>
              <w:rPr>
                <w:sz w:val="22"/>
              </w:rPr>
            </w:pPr>
            <w:r>
              <w:rPr>
                <w:spacing w:val="-6"/>
                <w:sz w:val="22"/>
              </w:rPr>
              <w:t>居建</w:t>
            </w:r>
          </w:p>
        </w:tc>
      </w:tr>
      <w:tr w14:paraId="24B1A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7A1B03F">
            <w:pPr>
              <w:rPr>
                <w:sz w:val="2"/>
                <w:szCs w:val="2"/>
              </w:rPr>
            </w:pPr>
          </w:p>
        </w:tc>
        <w:tc>
          <w:tcPr>
            <w:tcW w:w="2020" w:type="dxa"/>
          </w:tcPr>
          <w:p w14:paraId="0D449A86">
            <w:pPr>
              <w:pStyle w:val="13"/>
              <w:spacing w:before="173" w:line="266" w:lineRule="auto"/>
              <w:ind w:left="106" w:right="134"/>
              <w:rPr>
                <w:b/>
                <w:sz w:val="22"/>
              </w:rPr>
            </w:pPr>
            <w:r>
              <w:rPr>
                <w:b/>
                <w:spacing w:val="-2"/>
                <w:sz w:val="22"/>
              </w:rPr>
              <w:t>项目场地内道路交</w:t>
            </w:r>
            <w:r>
              <w:rPr>
                <w:b/>
                <w:spacing w:val="-4"/>
                <w:sz w:val="22"/>
              </w:rPr>
              <w:t>通组织</w:t>
            </w:r>
          </w:p>
        </w:tc>
        <w:tc>
          <w:tcPr>
            <w:tcW w:w="3960" w:type="dxa"/>
          </w:tcPr>
          <w:p w14:paraId="1460B148">
            <w:pPr>
              <w:pStyle w:val="13"/>
              <w:rPr>
                <w:rFonts w:ascii="Times New Roman"/>
                <w:sz w:val="20"/>
              </w:rPr>
            </w:pPr>
          </w:p>
        </w:tc>
        <w:tc>
          <w:tcPr>
            <w:tcW w:w="800" w:type="dxa"/>
          </w:tcPr>
          <w:p w14:paraId="45C37B41">
            <w:pPr>
              <w:pStyle w:val="13"/>
              <w:spacing w:before="17" w:line="266" w:lineRule="auto"/>
              <w:ind w:left="107" w:right="130"/>
              <w:rPr>
                <w:sz w:val="22"/>
              </w:rPr>
            </w:pPr>
            <w:r>
              <w:rPr>
                <w:spacing w:val="-6"/>
                <w:sz w:val="22"/>
              </w:rPr>
              <w:t>预评</w:t>
            </w:r>
            <w:r>
              <w:rPr>
                <w:spacing w:val="-5"/>
                <w:sz w:val="22"/>
              </w:rPr>
              <w:t>价/评</w:t>
            </w:r>
          </w:p>
          <w:p w14:paraId="25D03A06">
            <w:pPr>
              <w:pStyle w:val="13"/>
              <w:spacing w:line="273" w:lineRule="exact"/>
              <w:ind w:left="107"/>
              <w:rPr>
                <w:sz w:val="22"/>
              </w:rPr>
            </w:pPr>
            <w:r>
              <w:rPr>
                <w:w w:val="100"/>
                <w:sz w:val="22"/>
              </w:rPr>
              <w:t>价</w:t>
            </w:r>
          </w:p>
        </w:tc>
        <w:tc>
          <w:tcPr>
            <w:tcW w:w="800" w:type="dxa"/>
          </w:tcPr>
          <w:p w14:paraId="767C9BCE">
            <w:pPr>
              <w:pStyle w:val="13"/>
              <w:spacing w:before="8"/>
              <w:rPr>
                <w:b/>
                <w:sz w:val="25"/>
              </w:rPr>
            </w:pPr>
          </w:p>
          <w:p w14:paraId="12048AC4">
            <w:pPr>
              <w:pStyle w:val="13"/>
              <w:spacing w:before="1"/>
              <w:ind w:left="106"/>
              <w:rPr>
                <w:sz w:val="22"/>
              </w:rPr>
            </w:pPr>
            <w:r>
              <w:rPr>
                <w:spacing w:val="-6"/>
                <w:sz w:val="22"/>
              </w:rPr>
              <w:t>居建</w:t>
            </w:r>
          </w:p>
        </w:tc>
      </w:tr>
      <w:tr w14:paraId="0A588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03A629FA">
            <w:pPr>
              <w:rPr>
                <w:sz w:val="2"/>
                <w:szCs w:val="2"/>
              </w:rPr>
            </w:pPr>
          </w:p>
        </w:tc>
        <w:tc>
          <w:tcPr>
            <w:tcW w:w="2020" w:type="dxa"/>
          </w:tcPr>
          <w:p w14:paraId="2F07399F">
            <w:pPr>
              <w:pStyle w:val="13"/>
              <w:spacing w:before="8"/>
              <w:rPr>
                <w:b/>
                <w:sz w:val="25"/>
              </w:rPr>
            </w:pPr>
          </w:p>
          <w:p w14:paraId="01C9EFEB">
            <w:pPr>
              <w:pStyle w:val="13"/>
              <w:ind w:left="106"/>
              <w:rPr>
                <w:b/>
                <w:sz w:val="22"/>
              </w:rPr>
            </w:pPr>
            <w:r>
              <w:rPr>
                <w:b/>
                <w:spacing w:val="-4"/>
                <w:sz w:val="22"/>
              </w:rPr>
              <w:t>路面构造做法大样</w:t>
            </w:r>
          </w:p>
        </w:tc>
        <w:tc>
          <w:tcPr>
            <w:tcW w:w="3960" w:type="dxa"/>
          </w:tcPr>
          <w:p w14:paraId="1A72343D">
            <w:pPr>
              <w:pStyle w:val="13"/>
              <w:spacing w:before="173" w:line="266" w:lineRule="auto"/>
              <w:ind w:left="107" w:right="98"/>
              <w:rPr>
                <w:sz w:val="22"/>
              </w:rPr>
            </w:pPr>
            <w:r>
              <w:rPr>
                <w:spacing w:val="-2"/>
                <w:sz w:val="22"/>
              </w:rPr>
              <w:t>应体现各类铺装的类型、位置、太阳辐射反射系数及面积</w:t>
            </w:r>
          </w:p>
        </w:tc>
        <w:tc>
          <w:tcPr>
            <w:tcW w:w="800" w:type="dxa"/>
          </w:tcPr>
          <w:p w14:paraId="2F628E6F">
            <w:pPr>
              <w:pStyle w:val="13"/>
              <w:spacing w:before="16"/>
              <w:ind w:left="107"/>
              <w:rPr>
                <w:sz w:val="22"/>
              </w:rPr>
            </w:pPr>
            <w:r>
              <w:rPr>
                <w:spacing w:val="-6"/>
                <w:sz w:val="22"/>
              </w:rPr>
              <w:t>预评</w:t>
            </w:r>
          </w:p>
          <w:p w14:paraId="0334B46B">
            <w:pPr>
              <w:pStyle w:val="13"/>
              <w:spacing w:line="310" w:lineRule="atLeast"/>
              <w:ind w:left="107" w:right="130"/>
              <w:rPr>
                <w:sz w:val="22"/>
              </w:rPr>
            </w:pPr>
            <w:r>
              <w:rPr>
                <w:spacing w:val="-4"/>
                <w:sz w:val="22"/>
              </w:rPr>
              <w:t>价/评</w:t>
            </w:r>
            <w:r>
              <w:rPr>
                <w:spacing w:val="-10"/>
                <w:sz w:val="22"/>
              </w:rPr>
              <w:t>价</w:t>
            </w:r>
          </w:p>
        </w:tc>
        <w:tc>
          <w:tcPr>
            <w:tcW w:w="800" w:type="dxa"/>
          </w:tcPr>
          <w:p w14:paraId="0D1457A8">
            <w:pPr>
              <w:pStyle w:val="13"/>
              <w:spacing w:before="8"/>
              <w:rPr>
                <w:b/>
                <w:sz w:val="25"/>
              </w:rPr>
            </w:pPr>
          </w:p>
          <w:p w14:paraId="59A90849">
            <w:pPr>
              <w:pStyle w:val="13"/>
              <w:ind w:left="106"/>
              <w:rPr>
                <w:sz w:val="22"/>
              </w:rPr>
            </w:pPr>
            <w:r>
              <w:rPr>
                <w:spacing w:val="-6"/>
                <w:sz w:val="22"/>
              </w:rPr>
              <w:t>居建</w:t>
            </w:r>
          </w:p>
        </w:tc>
      </w:tr>
      <w:tr w14:paraId="461C0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440E3A5E">
            <w:pPr>
              <w:rPr>
                <w:sz w:val="2"/>
                <w:szCs w:val="2"/>
              </w:rPr>
            </w:pPr>
          </w:p>
        </w:tc>
        <w:tc>
          <w:tcPr>
            <w:tcW w:w="2020" w:type="dxa"/>
          </w:tcPr>
          <w:p w14:paraId="74A79E88">
            <w:pPr>
              <w:pStyle w:val="13"/>
              <w:spacing w:before="172" w:line="266" w:lineRule="auto"/>
              <w:ind w:left="106" w:right="134"/>
              <w:rPr>
                <w:b/>
                <w:sz w:val="22"/>
              </w:rPr>
            </w:pPr>
            <w:r>
              <w:rPr>
                <w:b/>
                <w:spacing w:val="-2"/>
                <w:sz w:val="22"/>
              </w:rPr>
              <w:t>道路用热反射涂料性能检测报告</w:t>
            </w:r>
          </w:p>
        </w:tc>
        <w:tc>
          <w:tcPr>
            <w:tcW w:w="3960" w:type="dxa"/>
          </w:tcPr>
          <w:p w14:paraId="7ADC659B">
            <w:pPr>
              <w:pStyle w:val="13"/>
              <w:rPr>
                <w:rFonts w:ascii="Times New Roman"/>
                <w:sz w:val="20"/>
              </w:rPr>
            </w:pPr>
          </w:p>
        </w:tc>
        <w:tc>
          <w:tcPr>
            <w:tcW w:w="800" w:type="dxa"/>
          </w:tcPr>
          <w:p w14:paraId="5A8CA03B">
            <w:pPr>
              <w:pStyle w:val="13"/>
              <w:spacing w:before="16" w:line="266" w:lineRule="auto"/>
              <w:ind w:left="107" w:right="130"/>
              <w:rPr>
                <w:sz w:val="22"/>
              </w:rPr>
            </w:pPr>
            <w:r>
              <w:rPr>
                <w:spacing w:val="-6"/>
                <w:sz w:val="22"/>
              </w:rPr>
              <w:t>预评</w:t>
            </w:r>
            <w:r>
              <w:rPr>
                <w:spacing w:val="-5"/>
                <w:sz w:val="22"/>
              </w:rPr>
              <w:t>价/评</w:t>
            </w:r>
          </w:p>
          <w:p w14:paraId="236CA32C">
            <w:pPr>
              <w:pStyle w:val="13"/>
              <w:spacing w:line="274" w:lineRule="exact"/>
              <w:ind w:left="107"/>
              <w:rPr>
                <w:sz w:val="22"/>
              </w:rPr>
            </w:pPr>
            <w:r>
              <w:rPr>
                <w:w w:val="100"/>
                <w:sz w:val="22"/>
              </w:rPr>
              <w:t>价</w:t>
            </w:r>
          </w:p>
        </w:tc>
        <w:tc>
          <w:tcPr>
            <w:tcW w:w="800" w:type="dxa"/>
          </w:tcPr>
          <w:p w14:paraId="4863B9F3">
            <w:pPr>
              <w:pStyle w:val="13"/>
              <w:spacing w:before="8"/>
              <w:rPr>
                <w:b/>
                <w:sz w:val="25"/>
              </w:rPr>
            </w:pPr>
          </w:p>
          <w:p w14:paraId="6D4182A1">
            <w:pPr>
              <w:pStyle w:val="13"/>
              <w:ind w:left="106"/>
              <w:rPr>
                <w:sz w:val="22"/>
              </w:rPr>
            </w:pPr>
            <w:r>
              <w:rPr>
                <w:spacing w:val="-6"/>
                <w:sz w:val="22"/>
              </w:rPr>
              <w:t>居建</w:t>
            </w:r>
          </w:p>
        </w:tc>
      </w:tr>
      <w:tr w14:paraId="174D5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40" w:type="dxa"/>
            <w:vMerge w:val="continue"/>
            <w:tcBorders>
              <w:top w:val="nil"/>
            </w:tcBorders>
          </w:tcPr>
          <w:p w14:paraId="552C9E45">
            <w:pPr>
              <w:rPr>
                <w:sz w:val="2"/>
                <w:szCs w:val="2"/>
              </w:rPr>
            </w:pPr>
          </w:p>
        </w:tc>
        <w:tc>
          <w:tcPr>
            <w:tcW w:w="2020" w:type="dxa"/>
          </w:tcPr>
          <w:p w14:paraId="172AF847">
            <w:pPr>
              <w:pStyle w:val="13"/>
              <w:spacing w:before="172" w:line="266" w:lineRule="auto"/>
              <w:ind w:left="106" w:right="134"/>
              <w:jc w:val="both"/>
              <w:rPr>
                <w:b/>
                <w:sz w:val="22"/>
              </w:rPr>
            </w:pPr>
            <w:r>
              <w:rPr>
                <w:b/>
                <w:spacing w:val="-2"/>
                <w:sz w:val="22"/>
              </w:rPr>
              <w:t>机动车道遮阴及高反射面积比例计算</w:t>
            </w:r>
            <w:r>
              <w:rPr>
                <w:b/>
                <w:spacing w:val="-10"/>
                <w:sz w:val="22"/>
              </w:rPr>
              <w:t>书</w:t>
            </w:r>
          </w:p>
        </w:tc>
        <w:tc>
          <w:tcPr>
            <w:tcW w:w="3960" w:type="dxa"/>
          </w:tcPr>
          <w:p w14:paraId="0819E6B5">
            <w:pPr>
              <w:pStyle w:val="13"/>
              <w:spacing w:before="16" w:line="266" w:lineRule="auto"/>
              <w:ind w:left="107" w:right="98"/>
              <w:jc w:val="both"/>
              <w:rPr>
                <w:sz w:val="22"/>
              </w:rPr>
            </w:pPr>
            <w:r>
              <w:rPr>
                <w:spacing w:val="-2"/>
                <w:sz w:val="22"/>
              </w:rPr>
              <w:t>应包括道路路面各类铺装的类型、太阳辐射反射系数（需提供反射系数的数据来源）及面积的统计（</w:t>
            </w:r>
            <w:r>
              <w:rPr>
                <w:spacing w:val="-4"/>
                <w:sz w:val="22"/>
              </w:rPr>
              <w:t>指标要求与自评</w:t>
            </w:r>
          </w:p>
          <w:p w14:paraId="6C5DB6FF">
            <w:pPr>
              <w:pStyle w:val="13"/>
              <w:spacing w:line="273" w:lineRule="exact"/>
              <w:ind w:left="107"/>
              <w:rPr>
                <w:sz w:val="22"/>
              </w:rPr>
            </w:pPr>
            <w:r>
              <w:rPr>
                <w:spacing w:val="-2"/>
                <w:sz w:val="22"/>
              </w:rPr>
              <w:t>一致</w:t>
            </w:r>
            <w:r>
              <w:rPr>
                <w:spacing w:val="-10"/>
                <w:sz w:val="22"/>
              </w:rPr>
              <w:t>）</w:t>
            </w:r>
          </w:p>
        </w:tc>
        <w:tc>
          <w:tcPr>
            <w:tcW w:w="800" w:type="dxa"/>
          </w:tcPr>
          <w:p w14:paraId="47E77995">
            <w:pPr>
              <w:pStyle w:val="13"/>
              <w:spacing w:before="172"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29D7C48E">
            <w:pPr>
              <w:pStyle w:val="13"/>
              <w:rPr>
                <w:b/>
                <w:sz w:val="22"/>
              </w:rPr>
            </w:pPr>
          </w:p>
          <w:p w14:paraId="3F00D716">
            <w:pPr>
              <w:pStyle w:val="13"/>
              <w:spacing w:before="9"/>
              <w:rPr>
                <w:b/>
                <w:sz w:val="15"/>
              </w:rPr>
            </w:pPr>
          </w:p>
          <w:p w14:paraId="51B8D08D">
            <w:pPr>
              <w:pStyle w:val="13"/>
              <w:spacing w:before="1"/>
              <w:ind w:left="106"/>
              <w:rPr>
                <w:sz w:val="22"/>
              </w:rPr>
            </w:pPr>
            <w:r>
              <w:rPr>
                <w:spacing w:val="-6"/>
                <w:sz w:val="22"/>
              </w:rPr>
              <w:t>居建</w:t>
            </w:r>
          </w:p>
        </w:tc>
      </w:tr>
      <w:tr w14:paraId="26AFC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14CE8200">
            <w:pPr>
              <w:rPr>
                <w:sz w:val="2"/>
                <w:szCs w:val="2"/>
              </w:rPr>
            </w:pPr>
          </w:p>
        </w:tc>
        <w:tc>
          <w:tcPr>
            <w:tcW w:w="2020" w:type="dxa"/>
          </w:tcPr>
          <w:p w14:paraId="0D014051">
            <w:pPr>
              <w:pStyle w:val="13"/>
              <w:spacing w:before="7"/>
              <w:rPr>
                <w:b/>
                <w:sz w:val="25"/>
              </w:rPr>
            </w:pPr>
          </w:p>
          <w:p w14:paraId="332EAD8E">
            <w:pPr>
              <w:pStyle w:val="13"/>
              <w:ind w:left="106"/>
              <w:rPr>
                <w:b/>
                <w:sz w:val="22"/>
              </w:rPr>
            </w:pPr>
            <w:r>
              <w:rPr>
                <w:b/>
                <w:spacing w:val="-4"/>
                <w:sz w:val="22"/>
              </w:rPr>
              <w:t>屋面施工图</w:t>
            </w:r>
          </w:p>
        </w:tc>
        <w:tc>
          <w:tcPr>
            <w:tcW w:w="3960" w:type="dxa"/>
          </w:tcPr>
          <w:p w14:paraId="4E0A7FCF">
            <w:pPr>
              <w:pStyle w:val="13"/>
              <w:rPr>
                <w:rFonts w:ascii="Times New Roman"/>
                <w:sz w:val="20"/>
              </w:rPr>
            </w:pPr>
          </w:p>
        </w:tc>
        <w:tc>
          <w:tcPr>
            <w:tcW w:w="800" w:type="dxa"/>
          </w:tcPr>
          <w:p w14:paraId="1A959E23">
            <w:pPr>
              <w:pStyle w:val="13"/>
              <w:spacing w:before="15" w:line="266" w:lineRule="auto"/>
              <w:ind w:left="107" w:right="130"/>
              <w:rPr>
                <w:sz w:val="22"/>
              </w:rPr>
            </w:pPr>
            <w:r>
              <w:rPr>
                <w:spacing w:val="-6"/>
                <w:sz w:val="22"/>
              </w:rPr>
              <w:t>预评</w:t>
            </w:r>
            <w:r>
              <w:rPr>
                <w:spacing w:val="-5"/>
                <w:sz w:val="22"/>
              </w:rPr>
              <w:t>价/评</w:t>
            </w:r>
          </w:p>
          <w:p w14:paraId="5AEB3198">
            <w:pPr>
              <w:pStyle w:val="13"/>
              <w:spacing w:line="275" w:lineRule="exact"/>
              <w:ind w:left="107"/>
              <w:rPr>
                <w:sz w:val="22"/>
              </w:rPr>
            </w:pPr>
            <w:r>
              <w:rPr>
                <w:w w:val="100"/>
                <w:sz w:val="22"/>
              </w:rPr>
              <w:t>价</w:t>
            </w:r>
          </w:p>
        </w:tc>
        <w:tc>
          <w:tcPr>
            <w:tcW w:w="800" w:type="dxa"/>
          </w:tcPr>
          <w:p w14:paraId="4DC23AA0">
            <w:pPr>
              <w:pStyle w:val="13"/>
              <w:spacing w:before="7"/>
              <w:rPr>
                <w:b/>
                <w:sz w:val="25"/>
              </w:rPr>
            </w:pPr>
          </w:p>
          <w:p w14:paraId="05CAC323">
            <w:pPr>
              <w:pStyle w:val="13"/>
              <w:ind w:left="106"/>
              <w:rPr>
                <w:sz w:val="22"/>
              </w:rPr>
            </w:pPr>
            <w:r>
              <w:rPr>
                <w:spacing w:val="-6"/>
                <w:sz w:val="22"/>
              </w:rPr>
              <w:t>居建</w:t>
            </w:r>
          </w:p>
        </w:tc>
      </w:tr>
      <w:tr w14:paraId="2D3BB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05B32749">
            <w:pPr>
              <w:rPr>
                <w:sz w:val="2"/>
                <w:szCs w:val="2"/>
              </w:rPr>
            </w:pPr>
          </w:p>
        </w:tc>
        <w:tc>
          <w:tcPr>
            <w:tcW w:w="2020" w:type="dxa"/>
          </w:tcPr>
          <w:p w14:paraId="4EBE60D7">
            <w:pPr>
              <w:pStyle w:val="13"/>
              <w:spacing w:before="6"/>
              <w:rPr>
                <w:b/>
                <w:sz w:val="25"/>
              </w:rPr>
            </w:pPr>
          </w:p>
          <w:p w14:paraId="51764A67">
            <w:pPr>
              <w:pStyle w:val="13"/>
              <w:spacing w:before="1"/>
              <w:ind w:left="106"/>
              <w:rPr>
                <w:b/>
                <w:sz w:val="22"/>
              </w:rPr>
            </w:pPr>
            <w:r>
              <w:rPr>
                <w:b/>
                <w:spacing w:val="-4"/>
                <w:sz w:val="22"/>
              </w:rPr>
              <w:t>屋面做法大样</w:t>
            </w:r>
          </w:p>
        </w:tc>
        <w:tc>
          <w:tcPr>
            <w:tcW w:w="3960" w:type="dxa"/>
          </w:tcPr>
          <w:p w14:paraId="0A9ADC17">
            <w:pPr>
              <w:pStyle w:val="13"/>
              <w:rPr>
                <w:rFonts w:ascii="Times New Roman"/>
                <w:sz w:val="20"/>
              </w:rPr>
            </w:pPr>
          </w:p>
        </w:tc>
        <w:tc>
          <w:tcPr>
            <w:tcW w:w="800" w:type="dxa"/>
          </w:tcPr>
          <w:p w14:paraId="2679B543">
            <w:pPr>
              <w:pStyle w:val="13"/>
              <w:spacing w:before="15" w:line="266" w:lineRule="auto"/>
              <w:ind w:left="107" w:right="130"/>
              <w:rPr>
                <w:sz w:val="22"/>
              </w:rPr>
            </w:pPr>
            <w:r>
              <w:rPr>
                <w:spacing w:val="-6"/>
                <w:sz w:val="22"/>
              </w:rPr>
              <w:t>预评</w:t>
            </w:r>
            <w:r>
              <w:rPr>
                <w:spacing w:val="-5"/>
                <w:sz w:val="22"/>
              </w:rPr>
              <w:t>价/评</w:t>
            </w:r>
          </w:p>
          <w:p w14:paraId="6A139669">
            <w:pPr>
              <w:pStyle w:val="13"/>
              <w:spacing w:line="275" w:lineRule="exact"/>
              <w:ind w:left="107"/>
              <w:rPr>
                <w:sz w:val="22"/>
              </w:rPr>
            </w:pPr>
            <w:r>
              <w:rPr>
                <w:w w:val="100"/>
                <w:sz w:val="22"/>
              </w:rPr>
              <w:t>价</w:t>
            </w:r>
          </w:p>
        </w:tc>
        <w:tc>
          <w:tcPr>
            <w:tcW w:w="800" w:type="dxa"/>
          </w:tcPr>
          <w:p w14:paraId="2969E925">
            <w:pPr>
              <w:pStyle w:val="13"/>
              <w:spacing w:before="6"/>
              <w:rPr>
                <w:b/>
                <w:sz w:val="25"/>
              </w:rPr>
            </w:pPr>
          </w:p>
          <w:p w14:paraId="640D6100">
            <w:pPr>
              <w:pStyle w:val="13"/>
              <w:spacing w:before="1"/>
              <w:ind w:left="106"/>
              <w:rPr>
                <w:sz w:val="22"/>
              </w:rPr>
            </w:pPr>
            <w:r>
              <w:rPr>
                <w:spacing w:val="-6"/>
                <w:sz w:val="22"/>
              </w:rPr>
              <w:t>居建</w:t>
            </w:r>
          </w:p>
        </w:tc>
      </w:tr>
      <w:tr w14:paraId="62741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71095254">
            <w:pPr>
              <w:rPr>
                <w:sz w:val="2"/>
                <w:szCs w:val="2"/>
              </w:rPr>
            </w:pPr>
          </w:p>
        </w:tc>
        <w:tc>
          <w:tcPr>
            <w:tcW w:w="2020" w:type="dxa"/>
          </w:tcPr>
          <w:p w14:paraId="5525A4B5">
            <w:pPr>
              <w:pStyle w:val="13"/>
              <w:spacing w:before="173" w:line="266" w:lineRule="auto"/>
              <w:ind w:left="106" w:right="134"/>
              <w:rPr>
                <w:b/>
                <w:sz w:val="22"/>
              </w:rPr>
            </w:pPr>
            <w:r>
              <w:rPr>
                <w:b/>
                <w:spacing w:val="-2"/>
                <w:sz w:val="22"/>
              </w:rPr>
              <w:t>屋面涂料性能检测</w:t>
            </w:r>
            <w:r>
              <w:rPr>
                <w:b/>
                <w:spacing w:val="-6"/>
                <w:sz w:val="22"/>
              </w:rPr>
              <w:t>报告</w:t>
            </w:r>
          </w:p>
        </w:tc>
        <w:tc>
          <w:tcPr>
            <w:tcW w:w="3960" w:type="dxa"/>
          </w:tcPr>
          <w:p w14:paraId="59D459C8">
            <w:pPr>
              <w:pStyle w:val="13"/>
              <w:rPr>
                <w:rFonts w:ascii="Times New Roman"/>
                <w:sz w:val="20"/>
              </w:rPr>
            </w:pPr>
          </w:p>
        </w:tc>
        <w:tc>
          <w:tcPr>
            <w:tcW w:w="800" w:type="dxa"/>
          </w:tcPr>
          <w:p w14:paraId="4CE4C2C2">
            <w:pPr>
              <w:pStyle w:val="13"/>
              <w:spacing w:before="17"/>
              <w:ind w:left="107"/>
              <w:rPr>
                <w:sz w:val="22"/>
              </w:rPr>
            </w:pPr>
            <w:r>
              <w:rPr>
                <w:spacing w:val="-6"/>
                <w:sz w:val="22"/>
              </w:rPr>
              <w:t>预评</w:t>
            </w:r>
          </w:p>
          <w:p w14:paraId="3E264D2F">
            <w:pPr>
              <w:pStyle w:val="13"/>
              <w:spacing w:line="310" w:lineRule="atLeast"/>
              <w:ind w:left="107" w:right="130"/>
              <w:rPr>
                <w:sz w:val="22"/>
              </w:rPr>
            </w:pPr>
            <w:r>
              <w:rPr>
                <w:spacing w:val="-4"/>
                <w:sz w:val="22"/>
              </w:rPr>
              <w:t>价/评</w:t>
            </w:r>
            <w:r>
              <w:rPr>
                <w:spacing w:val="-10"/>
                <w:sz w:val="22"/>
              </w:rPr>
              <w:t>价</w:t>
            </w:r>
          </w:p>
        </w:tc>
        <w:tc>
          <w:tcPr>
            <w:tcW w:w="800" w:type="dxa"/>
          </w:tcPr>
          <w:p w14:paraId="57381EB0">
            <w:pPr>
              <w:pStyle w:val="13"/>
              <w:spacing w:before="8"/>
              <w:rPr>
                <w:b/>
                <w:sz w:val="25"/>
              </w:rPr>
            </w:pPr>
          </w:p>
          <w:p w14:paraId="4622B638">
            <w:pPr>
              <w:pStyle w:val="13"/>
              <w:spacing w:before="1"/>
              <w:ind w:left="106"/>
              <w:rPr>
                <w:sz w:val="22"/>
              </w:rPr>
            </w:pPr>
            <w:r>
              <w:rPr>
                <w:spacing w:val="-6"/>
                <w:sz w:val="22"/>
              </w:rPr>
              <w:t>居建</w:t>
            </w:r>
          </w:p>
        </w:tc>
      </w:tr>
      <w:tr w14:paraId="0FE1F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40" w:type="dxa"/>
            <w:vMerge w:val="continue"/>
            <w:tcBorders>
              <w:top w:val="nil"/>
            </w:tcBorders>
          </w:tcPr>
          <w:p w14:paraId="5B08B765">
            <w:pPr>
              <w:rPr>
                <w:sz w:val="2"/>
                <w:szCs w:val="2"/>
              </w:rPr>
            </w:pPr>
          </w:p>
        </w:tc>
        <w:tc>
          <w:tcPr>
            <w:tcW w:w="2020" w:type="dxa"/>
          </w:tcPr>
          <w:p w14:paraId="5E9801D3">
            <w:pPr>
              <w:pStyle w:val="13"/>
              <w:spacing w:before="8"/>
              <w:rPr>
                <w:b/>
                <w:sz w:val="25"/>
              </w:rPr>
            </w:pPr>
          </w:p>
          <w:p w14:paraId="6A2E3E36">
            <w:pPr>
              <w:pStyle w:val="13"/>
              <w:spacing w:line="266" w:lineRule="auto"/>
              <w:ind w:left="106" w:right="134"/>
              <w:rPr>
                <w:b/>
                <w:sz w:val="22"/>
              </w:rPr>
            </w:pPr>
            <w:r>
              <w:rPr>
                <w:b/>
                <w:spacing w:val="-2"/>
                <w:sz w:val="22"/>
              </w:rPr>
              <w:t>屋面遮阴及高反射面积比例计算书</w:t>
            </w:r>
          </w:p>
        </w:tc>
        <w:tc>
          <w:tcPr>
            <w:tcW w:w="3960" w:type="dxa"/>
          </w:tcPr>
          <w:p w14:paraId="32060B58">
            <w:pPr>
              <w:pStyle w:val="13"/>
              <w:spacing w:before="17" w:line="266" w:lineRule="auto"/>
              <w:ind w:left="107" w:right="98"/>
              <w:jc w:val="both"/>
              <w:rPr>
                <w:sz w:val="22"/>
              </w:rPr>
            </w:pPr>
            <w:r>
              <w:rPr>
                <w:spacing w:val="-2"/>
                <w:sz w:val="22"/>
              </w:rPr>
              <w:t>应包括建筑屋面各类铺装的类型、太阳辐射反射系数（需提供反射系数的数据来源）及面积的统计（</w:t>
            </w:r>
            <w:r>
              <w:rPr>
                <w:spacing w:val="-4"/>
                <w:sz w:val="22"/>
              </w:rPr>
              <w:t>指标要求与自评</w:t>
            </w:r>
          </w:p>
          <w:p w14:paraId="50D19CD9">
            <w:pPr>
              <w:pStyle w:val="13"/>
              <w:spacing w:line="273" w:lineRule="exact"/>
              <w:ind w:left="107"/>
              <w:rPr>
                <w:sz w:val="22"/>
              </w:rPr>
            </w:pPr>
            <w:r>
              <w:rPr>
                <w:spacing w:val="-2"/>
                <w:sz w:val="22"/>
              </w:rPr>
              <w:t>一致</w:t>
            </w:r>
            <w:r>
              <w:rPr>
                <w:spacing w:val="-10"/>
                <w:sz w:val="22"/>
              </w:rPr>
              <w:t>）</w:t>
            </w:r>
          </w:p>
        </w:tc>
        <w:tc>
          <w:tcPr>
            <w:tcW w:w="800" w:type="dxa"/>
          </w:tcPr>
          <w:p w14:paraId="6F47C5B9">
            <w:pPr>
              <w:pStyle w:val="13"/>
              <w:spacing w:before="172" w:line="266" w:lineRule="auto"/>
              <w:ind w:left="107" w:right="130"/>
              <w:rPr>
                <w:sz w:val="22"/>
              </w:rPr>
            </w:pPr>
            <w:r>
              <w:rPr>
                <w:spacing w:val="-6"/>
                <w:sz w:val="22"/>
              </w:rPr>
              <w:t>预评</w:t>
            </w:r>
            <w:r>
              <w:rPr>
                <w:spacing w:val="-4"/>
                <w:sz w:val="22"/>
              </w:rPr>
              <w:t>价/评</w:t>
            </w:r>
            <w:r>
              <w:rPr>
                <w:spacing w:val="-10"/>
                <w:sz w:val="22"/>
              </w:rPr>
              <w:t>价</w:t>
            </w:r>
          </w:p>
        </w:tc>
        <w:tc>
          <w:tcPr>
            <w:tcW w:w="800" w:type="dxa"/>
          </w:tcPr>
          <w:p w14:paraId="2A3F6BF4">
            <w:pPr>
              <w:pStyle w:val="13"/>
              <w:rPr>
                <w:b/>
                <w:sz w:val="22"/>
              </w:rPr>
            </w:pPr>
          </w:p>
          <w:p w14:paraId="708BE121">
            <w:pPr>
              <w:pStyle w:val="13"/>
              <w:spacing w:before="10"/>
              <w:rPr>
                <w:b/>
                <w:sz w:val="15"/>
              </w:rPr>
            </w:pPr>
          </w:p>
          <w:p w14:paraId="110341C3">
            <w:pPr>
              <w:pStyle w:val="13"/>
              <w:ind w:left="106"/>
              <w:rPr>
                <w:sz w:val="22"/>
              </w:rPr>
            </w:pPr>
            <w:r>
              <w:rPr>
                <w:spacing w:val="-6"/>
                <w:sz w:val="22"/>
              </w:rPr>
              <w:t>居建</w:t>
            </w:r>
          </w:p>
        </w:tc>
      </w:tr>
      <w:tr w14:paraId="1B380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25DFE7B">
            <w:pPr>
              <w:rPr>
                <w:sz w:val="2"/>
                <w:szCs w:val="2"/>
              </w:rPr>
            </w:pPr>
          </w:p>
        </w:tc>
        <w:tc>
          <w:tcPr>
            <w:tcW w:w="2020" w:type="dxa"/>
          </w:tcPr>
          <w:p w14:paraId="1A0EA864">
            <w:pPr>
              <w:pStyle w:val="13"/>
              <w:spacing w:before="16"/>
              <w:ind w:left="106"/>
              <w:rPr>
                <w:b/>
                <w:sz w:val="22"/>
              </w:rPr>
            </w:pPr>
            <w:r>
              <w:rPr>
                <w:b/>
                <w:spacing w:val="-4"/>
                <w:sz w:val="22"/>
              </w:rPr>
              <w:t>路面太阳辐射反射</w:t>
            </w:r>
          </w:p>
          <w:p w14:paraId="45B453EA">
            <w:pPr>
              <w:pStyle w:val="13"/>
              <w:spacing w:before="30" w:line="276" w:lineRule="exact"/>
              <w:ind w:left="106"/>
              <w:rPr>
                <w:b/>
                <w:sz w:val="22"/>
              </w:rPr>
            </w:pPr>
            <w:r>
              <w:rPr>
                <w:b/>
                <w:spacing w:val="-4"/>
                <w:sz w:val="22"/>
              </w:rPr>
              <w:t>性能现场检测报告</w:t>
            </w:r>
          </w:p>
        </w:tc>
        <w:tc>
          <w:tcPr>
            <w:tcW w:w="3960" w:type="dxa"/>
          </w:tcPr>
          <w:p w14:paraId="17FF3EB2">
            <w:pPr>
              <w:pStyle w:val="13"/>
              <w:spacing w:before="16"/>
              <w:ind w:left="107"/>
              <w:rPr>
                <w:sz w:val="22"/>
              </w:rPr>
            </w:pPr>
            <w:r>
              <w:rPr>
                <w:spacing w:val="-3"/>
                <w:sz w:val="22"/>
              </w:rPr>
              <w:t>应包括建筑屋面、道路表面建材的太阳</w:t>
            </w:r>
          </w:p>
          <w:p w14:paraId="1294E031">
            <w:pPr>
              <w:pStyle w:val="13"/>
              <w:spacing w:before="30" w:line="276" w:lineRule="exact"/>
              <w:ind w:left="107"/>
              <w:rPr>
                <w:sz w:val="22"/>
              </w:rPr>
            </w:pPr>
            <w:r>
              <w:rPr>
                <w:spacing w:val="-3"/>
                <w:sz w:val="22"/>
              </w:rPr>
              <w:t>辐射反射系数测试报告</w:t>
            </w:r>
          </w:p>
        </w:tc>
        <w:tc>
          <w:tcPr>
            <w:tcW w:w="800" w:type="dxa"/>
          </w:tcPr>
          <w:p w14:paraId="6F7627CE">
            <w:pPr>
              <w:pStyle w:val="13"/>
              <w:spacing w:before="16"/>
              <w:ind w:left="107"/>
              <w:rPr>
                <w:sz w:val="22"/>
              </w:rPr>
            </w:pPr>
            <w:r>
              <w:rPr>
                <w:spacing w:val="-6"/>
                <w:sz w:val="22"/>
              </w:rPr>
              <w:t>运行</w:t>
            </w:r>
          </w:p>
          <w:p w14:paraId="3CFCD5EC">
            <w:pPr>
              <w:pStyle w:val="13"/>
              <w:spacing w:before="30" w:line="276" w:lineRule="exact"/>
              <w:ind w:left="107"/>
              <w:rPr>
                <w:sz w:val="22"/>
              </w:rPr>
            </w:pPr>
            <w:r>
              <w:rPr>
                <w:spacing w:val="-6"/>
                <w:sz w:val="22"/>
              </w:rPr>
              <w:t>评价</w:t>
            </w:r>
          </w:p>
        </w:tc>
        <w:tc>
          <w:tcPr>
            <w:tcW w:w="800" w:type="dxa"/>
          </w:tcPr>
          <w:p w14:paraId="5BB1065A">
            <w:pPr>
              <w:pStyle w:val="13"/>
              <w:spacing w:before="172"/>
              <w:ind w:left="106"/>
              <w:rPr>
                <w:sz w:val="22"/>
              </w:rPr>
            </w:pPr>
            <w:r>
              <w:rPr>
                <w:spacing w:val="-6"/>
                <w:sz w:val="22"/>
              </w:rPr>
              <w:t>居建</w:t>
            </w:r>
          </w:p>
        </w:tc>
      </w:tr>
    </w:tbl>
    <w:p w14:paraId="31748A0C">
      <w:pPr>
        <w:pStyle w:val="4"/>
        <w:spacing w:before="9"/>
        <w:rPr>
          <w:b/>
          <w:sz w:val="11"/>
        </w:rPr>
      </w:pPr>
    </w:p>
    <w:p w14:paraId="73974E36">
      <w:pPr>
        <w:spacing w:before="70"/>
        <w:ind w:left="800" w:right="0" w:firstLine="0"/>
        <w:jc w:val="left"/>
        <w:rPr>
          <w:b/>
          <w:sz w:val="21"/>
        </w:rPr>
      </w:pPr>
      <w:r>
        <w:drawing>
          <wp:anchor distT="0" distB="0" distL="0" distR="0" simplePos="0" relativeHeight="251914240" behindDoc="1" locked="0" layoutInCell="1" allowOverlap="1">
            <wp:simplePos x="0" y="0"/>
            <wp:positionH relativeFrom="page">
              <wp:posOffset>1153795</wp:posOffset>
            </wp:positionH>
            <wp:positionV relativeFrom="paragraph">
              <wp:posOffset>-5893435</wp:posOffset>
            </wp:positionV>
            <wp:extent cx="5218430" cy="5252085"/>
            <wp:effectExtent l="0" t="0" r="0" b="0"/>
            <wp:wrapNone/>
            <wp:docPr id="1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shape id="docshape605" o:spid="_x0000_s1951" style="position:absolute;left:0pt;margin-left:84.35pt;margin-top:27.35pt;height:57.45pt;width:426.6pt;mso-position-horizontal-relative:page;z-index:-251401216;mso-width-relative:page;mso-height-relative:page;" filled="f" stroked="t" coordorigin="1687,548" coordsize="8532,1149" path="m1687,553l10219,553m1687,1697l10219,1697m1692,548l1692,1692m10214,548l10214,1692e">
            <v:path arrowok="t"/>
            <v:fill on="f" focussize="0,0"/>
            <v:stroke weight="0.48pt" color="#000000"/>
            <v:imagedata o:title=""/>
            <o:lock v:ext="edit"/>
          </v:shape>
        </w:pict>
      </w:r>
      <w:bookmarkStart w:id="193" w:name="_bookmark34"/>
      <w:bookmarkEnd w:id="193"/>
      <w:r>
        <w:rPr>
          <w:b/>
          <w:spacing w:val="-4"/>
          <w:sz w:val="21"/>
        </w:rPr>
        <w:t>实际提交材料：</w:t>
      </w:r>
    </w:p>
    <w:p w14:paraId="32B48A18">
      <w:pPr>
        <w:spacing w:after="0"/>
        <w:jc w:val="left"/>
        <w:rPr>
          <w:sz w:val="21"/>
        </w:rPr>
        <w:sectPr>
          <w:pgSz w:w="11910" w:h="16840"/>
          <w:pgMar w:top="1100" w:right="920" w:bottom="1180" w:left="1000" w:header="878" w:footer="993" w:gutter="0"/>
          <w:cols w:space="720" w:num="1"/>
        </w:sectPr>
      </w:pPr>
    </w:p>
    <w:p w14:paraId="1C015C8E">
      <w:pPr>
        <w:pStyle w:val="4"/>
        <w:rPr>
          <w:b/>
          <w:sz w:val="20"/>
        </w:rPr>
      </w:pPr>
      <w:r>
        <w:drawing>
          <wp:anchor distT="0" distB="0" distL="0" distR="0" simplePos="0" relativeHeight="251915264" behindDoc="1" locked="0" layoutInCell="1" allowOverlap="1">
            <wp:simplePos x="0" y="0"/>
            <wp:positionH relativeFrom="page">
              <wp:posOffset>1153795</wp:posOffset>
            </wp:positionH>
            <wp:positionV relativeFrom="page">
              <wp:posOffset>2719070</wp:posOffset>
            </wp:positionV>
            <wp:extent cx="5218430" cy="5252085"/>
            <wp:effectExtent l="0" t="0" r="0" b="0"/>
            <wp:wrapNone/>
            <wp:docPr id="1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p>
    <w:p w14:paraId="77E76376">
      <w:pPr>
        <w:pStyle w:val="4"/>
        <w:spacing w:before="5"/>
        <w:rPr>
          <w:b/>
          <w:sz w:val="28"/>
        </w:rPr>
      </w:pPr>
    </w:p>
    <w:p w14:paraId="29D9BC5C">
      <w:pPr>
        <w:pStyle w:val="3"/>
        <w:numPr>
          <w:ilvl w:val="0"/>
          <w:numId w:val="4"/>
        </w:numPr>
        <w:tabs>
          <w:tab w:val="left" w:pos="240"/>
        </w:tabs>
        <w:spacing w:before="74" w:after="0" w:line="240" w:lineRule="auto"/>
        <w:ind w:left="240" w:right="80" w:hanging="240"/>
        <w:jc w:val="center"/>
      </w:pPr>
      <w:r>
        <w:pict>
          <v:rect id="docshape609" o:spid="_x0000_s1952" o:spt="1" style="position:absolute;left:0pt;margin-left:90pt;margin-top:-31.75pt;height:0.7pt;width:415.3pt;mso-position-horizontal-relative:page;z-index:-251400192;mso-width-relative:page;mso-height-relative:page;" fillcolor="#000000" filled="t" stroked="f" coordsize="21600,21600">
            <v:path/>
            <v:fill on="t" focussize="0,0"/>
            <v:stroke on="f"/>
            <v:imagedata o:title=""/>
            <o:lock v:ext="edit"/>
          </v:rect>
        </w:pict>
      </w:r>
      <w:bookmarkStart w:id="194" w:name="_bookmark35"/>
      <w:bookmarkEnd w:id="194"/>
      <w:bookmarkStart w:id="195" w:name="9 提高与创新"/>
      <w:bookmarkEnd w:id="195"/>
      <w:r>
        <w:rPr>
          <w:spacing w:val="-4"/>
        </w:rPr>
        <w:t>提高与创新</w:t>
      </w:r>
    </w:p>
    <w:p w14:paraId="6CF2A4AE">
      <w:pPr>
        <w:pStyle w:val="4"/>
        <w:spacing w:before="5"/>
        <w:rPr>
          <w:rFonts w:ascii="黑体"/>
          <w:b/>
          <w:sz w:val="28"/>
        </w:rPr>
      </w:pP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6"/>
        <w:gridCol w:w="840"/>
        <w:gridCol w:w="5317"/>
        <w:gridCol w:w="709"/>
        <w:gridCol w:w="709"/>
      </w:tblGrid>
      <w:tr w14:paraId="655C8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06" w:type="dxa"/>
            <w:shd w:val="clear" w:color="auto" w:fill="D7D7D7"/>
          </w:tcPr>
          <w:p w14:paraId="61351374">
            <w:pPr>
              <w:pStyle w:val="13"/>
              <w:spacing w:before="177"/>
              <w:ind w:left="191"/>
              <w:rPr>
                <w:b/>
                <w:sz w:val="21"/>
              </w:rPr>
            </w:pPr>
            <w:r>
              <w:rPr>
                <w:b/>
                <w:spacing w:val="-6"/>
                <w:sz w:val="21"/>
              </w:rPr>
              <w:t>子项</w:t>
            </w:r>
          </w:p>
        </w:tc>
        <w:tc>
          <w:tcPr>
            <w:tcW w:w="840" w:type="dxa"/>
            <w:shd w:val="clear" w:color="auto" w:fill="D7D7D7"/>
          </w:tcPr>
          <w:p w14:paraId="6E8B9625">
            <w:pPr>
              <w:pStyle w:val="13"/>
              <w:spacing w:before="21"/>
              <w:ind w:left="114" w:right="58"/>
              <w:jc w:val="center"/>
              <w:rPr>
                <w:b/>
                <w:sz w:val="21"/>
              </w:rPr>
            </w:pPr>
            <w:r>
              <w:rPr>
                <w:b/>
                <w:spacing w:val="-5"/>
                <w:sz w:val="21"/>
              </w:rPr>
              <w:t>条文编</w:t>
            </w:r>
          </w:p>
          <w:p w14:paraId="1A11C6E9">
            <w:pPr>
              <w:pStyle w:val="13"/>
              <w:spacing w:before="43"/>
              <w:ind w:left="56"/>
              <w:jc w:val="center"/>
              <w:rPr>
                <w:b/>
                <w:sz w:val="21"/>
              </w:rPr>
            </w:pPr>
            <w:r>
              <w:rPr>
                <w:b/>
                <w:w w:val="99"/>
                <w:sz w:val="21"/>
              </w:rPr>
              <w:t>号</w:t>
            </w:r>
          </w:p>
        </w:tc>
        <w:tc>
          <w:tcPr>
            <w:tcW w:w="5317" w:type="dxa"/>
            <w:shd w:val="clear" w:color="auto" w:fill="D7D7D7"/>
          </w:tcPr>
          <w:p w14:paraId="718C0F2D">
            <w:pPr>
              <w:pStyle w:val="13"/>
              <w:spacing w:before="177"/>
              <w:ind w:left="2457" w:right="2400"/>
              <w:jc w:val="center"/>
              <w:rPr>
                <w:b/>
                <w:sz w:val="21"/>
              </w:rPr>
            </w:pPr>
            <w:r>
              <w:rPr>
                <w:b/>
                <w:spacing w:val="-6"/>
                <w:sz w:val="21"/>
              </w:rPr>
              <w:t>条文</w:t>
            </w:r>
          </w:p>
        </w:tc>
        <w:tc>
          <w:tcPr>
            <w:tcW w:w="709" w:type="dxa"/>
            <w:shd w:val="clear" w:color="auto" w:fill="D7D7D7"/>
          </w:tcPr>
          <w:p w14:paraId="1DFDE60C">
            <w:pPr>
              <w:pStyle w:val="13"/>
              <w:spacing w:before="177"/>
              <w:ind w:left="126" w:right="119"/>
              <w:jc w:val="center"/>
              <w:rPr>
                <w:b/>
                <w:sz w:val="21"/>
              </w:rPr>
            </w:pPr>
            <w:r>
              <w:rPr>
                <w:b/>
                <w:spacing w:val="-6"/>
                <w:sz w:val="21"/>
              </w:rPr>
              <w:t>满分</w:t>
            </w:r>
          </w:p>
        </w:tc>
        <w:tc>
          <w:tcPr>
            <w:tcW w:w="709" w:type="dxa"/>
            <w:shd w:val="clear" w:color="auto" w:fill="D7D7D7"/>
          </w:tcPr>
          <w:p w14:paraId="3086B4F1">
            <w:pPr>
              <w:pStyle w:val="13"/>
              <w:spacing w:before="21"/>
              <w:ind w:left="113"/>
              <w:rPr>
                <w:rFonts w:ascii="Times New Roman" w:eastAsia="Times New Roman"/>
                <w:b/>
                <w:sz w:val="21"/>
              </w:rPr>
            </w:pPr>
            <w:r>
              <w:rPr>
                <w:b/>
                <w:spacing w:val="-2"/>
                <w:sz w:val="21"/>
              </w:rPr>
              <w:t>达标</w:t>
            </w:r>
            <w:r>
              <w:rPr>
                <w:rFonts w:ascii="Times New Roman" w:eastAsia="Times New Roman"/>
                <w:b/>
                <w:spacing w:val="-10"/>
                <w:sz w:val="21"/>
              </w:rPr>
              <w:t>/</w:t>
            </w:r>
          </w:p>
          <w:p w14:paraId="267304B8">
            <w:pPr>
              <w:pStyle w:val="13"/>
              <w:spacing w:before="43"/>
              <w:ind w:left="142"/>
              <w:rPr>
                <w:b/>
                <w:sz w:val="21"/>
              </w:rPr>
            </w:pPr>
            <w:r>
              <w:rPr>
                <w:b/>
                <w:spacing w:val="-6"/>
                <w:sz w:val="21"/>
              </w:rPr>
              <w:t>得分</w:t>
            </w:r>
          </w:p>
        </w:tc>
      </w:tr>
      <w:tr w14:paraId="54A93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06" w:type="dxa"/>
            <w:vMerge w:val="restart"/>
            <w:shd w:val="clear" w:color="auto" w:fill="D7D7D7"/>
          </w:tcPr>
          <w:p w14:paraId="13E08735">
            <w:pPr>
              <w:pStyle w:val="13"/>
              <w:spacing w:before="12"/>
              <w:rPr>
                <w:rFonts w:ascii="黑体"/>
                <w:b/>
                <w:sz w:val="25"/>
              </w:rPr>
            </w:pPr>
          </w:p>
          <w:p w14:paraId="437FEACC">
            <w:pPr>
              <w:pStyle w:val="13"/>
              <w:spacing w:line="266" w:lineRule="auto"/>
              <w:ind w:left="182" w:right="169"/>
              <w:rPr>
                <w:b/>
                <w:sz w:val="22"/>
              </w:rPr>
            </w:pPr>
            <w:r>
              <w:rPr>
                <w:b/>
                <w:spacing w:val="-6"/>
                <w:sz w:val="22"/>
              </w:rPr>
              <w:t>一般规定</w:t>
            </w:r>
          </w:p>
        </w:tc>
        <w:tc>
          <w:tcPr>
            <w:tcW w:w="840" w:type="dxa"/>
          </w:tcPr>
          <w:p w14:paraId="60816292">
            <w:pPr>
              <w:pStyle w:val="13"/>
              <w:spacing w:before="184"/>
              <w:ind w:left="108"/>
              <w:rPr>
                <w:rFonts w:ascii="Times New Roman"/>
                <w:sz w:val="22"/>
              </w:rPr>
            </w:pPr>
            <w:r>
              <w:rPr>
                <w:rFonts w:ascii="Times New Roman"/>
                <w:spacing w:val="-2"/>
                <w:sz w:val="22"/>
              </w:rPr>
              <w:t>9.1.1</w:t>
            </w:r>
          </w:p>
        </w:tc>
        <w:tc>
          <w:tcPr>
            <w:tcW w:w="5317" w:type="dxa"/>
          </w:tcPr>
          <w:p w14:paraId="07B16819">
            <w:pPr>
              <w:pStyle w:val="13"/>
              <w:spacing w:before="15"/>
              <w:ind w:left="108"/>
              <w:rPr>
                <w:sz w:val="22"/>
              </w:rPr>
            </w:pPr>
            <w:r>
              <w:rPr>
                <w:spacing w:val="-3"/>
                <w:sz w:val="22"/>
              </w:rPr>
              <w:t>绿色建筑评价时，应按本章规定对提高与创新项进行</w:t>
            </w:r>
          </w:p>
          <w:p w14:paraId="0F0845AA">
            <w:pPr>
              <w:pStyle w:val="13"/>
              <w:spacing w:before="30" w:line="276" w:lineRule="exact"/>
              <w:ind w:left="108"/>
              <w:rPr>
                <w:sz w:val="22"/>
              </w:rPr>
            </w:pPr>
            <w:r>
              <w:rPr>
                <w:spacing w:val="-6"/>
                <w:sz w:val="22"/>
              </w:rPr>
              <w:t>评价</w:t>
            </w:r>
          </w:p>
        </w:tc>
        <w:tc>
          <w:tcPr>
            <w:tcW w:w="709" w:type="dxa"/>
          </w:tcPr>
          <w:p w14:paraId="57434CC4">
            <w:pPr>
              <w:pStyle w:val="13"/>
              <w:spacing w:before="171"/>
              <w:ind w:left="10"/>
              <w:jc w:val="center"/>
              <w:rPr>
                <w:sz w:val="22"/>
              </w:rPr>
            </w:pPr>
            <w:r>
              <w:rPr>
                <w:w w:val="100"/>
                <w:sz w:val="22"/>
              </w:rPr>
              <w:t>/</w:t>
            </w:r>
          </w:p>
        </w:tc>
        <w:tc>
          <w:tcPr>
            <w:tcW w:w="709" w:type="dxa"/>
          </w:tcPr>
          <w:p w14:paraId="3D3487E5">
            <w:pPr>
              <w:pStyle w:val="13"/>
              <w:spacing w:before="171"/>
              <w:ind w:left="298"/>
              <w:rPr>
                <w:sz w:val="22"/>
              </w:rPr>
            </w:pPr>
            <w:r>
              <w:rPr>
                <w:w w:val="100"/>
                <w:sz w:val="22"/>
              </w:rPr>
              <w:t>/</w:t>
            </w:r>
          </w:p>
        </w:tc>
      </w:tr>
      <w:tr w14:paraId="5E3CD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06" w:type="dxa"/>
            <w:vMerge w:val="continue"/>
            <w:tcBorders>
              <w:top w:val="nil"/>
            </w:tcBorders>
            <w:shd w:val="clear" w:color="auto" w:fill="D7D7D7"/>
          </w:tcPr>
          <w:p w14:paraId="0155105B">
            <w:pPr>
              <w:rPr>
                <w:sz w:val="2"/>
                <w:szCs w:val="2"/>
              </w:rPr>
            </w:pPr>
          </w:p>
        </w:tc>
        <w:tc>
          <w:tcPr>
            <w:tcW w:w="840" w:type="dxa"/>
          </w:tcPr>
          <w:p w14:paraId="08B7B738">
            <w:pPr>
              <w:pStyle w:val="13"/>
              <w:spacing w:before="186"/>
              <w:ind w:left="108"/>
              <w:rPr>
                <w:rFonts w:ascii="Times New Roman"/>
                <w:sz w:val="22"/>
              </w:rPr>
            </w:pPr>
            <w:r>
              <w:rPr>
                <w:rFonts w:ascii="Times New Roman"/>
                <w:spacing w:val="-2"/>
                <w:sz w:val="22"/>
              </w:rPr>
              <w:t>9.1.2</w:t>
            </w:r>
          </w:p>
        </w:tc>
        <w:tc>
          <w:tcPr>
            <w:tcW w:w="5317" w:type="dxa"/>
          </w:tcPr>
          <w:p w14:paraId="6C26D8EF">
            <w:pPr>
              <w:pStyle w:val="13"/>
              <w:spacing w:before="15"/>
              <w:ind w:left="108"/>
              <w:rPr>
                <w:sz w:val="22"/>
              </w:rPr>
            </w:pPr>
            <w:r>
              <w:rPr>
                <w:spacing w:val="-3"/>
                <w:sz w:val="22"/>
              </w:rPr>
              <w:t>提高与创新项得分为加分项得分之和，当得分大于</w:t>
            </w:r>
          </w:p>
          <w:p w14:paraId="403040C1">
            <w:pPr>
              <w:pStyle w:val="13"/>
              <w:spacing w:before="30" w:line="277" w:lineRule="exact"/>
              <w:ind w:left="108"/>
              <w:rPr>
                <w:sz w:val="22"/>
              </w:rPr>
            </w:pPr>
            <w:r>
              <w:rPr>
                <w:sz w:val="22"/>
              </w:rPr>
              <w:t>100</w:t>
            </w:r>
            <w:r>
              <w:rPr>
                <w:spacing w:val="-9"/>
                <w:sz w:val="22"/>
              </w:rPr>
              <w:t xml:space="preserve"> 分时，应取为 </w:t>
            </w:r>
            <w:r>
              <w:rPr>
                <w:sz w:val="22"/>
              </w:rPr>
              <w:t>100</w:t>
            </w:r>
            <w:r>
              <w:rPr>
                <w:spacing w:val="-9"/>
                <w:sz w:val="22"/>
              </w:rPr>
              <w:t xml:space="preserve"> 分</w:t>
            </w:r>
          </w:p>
        </w:tc>
        <w:tc>
          <w:tcPr>
            <w:tcW w:w="709" w:type="dxa"/>
          </w:tcPr>
          <w:p w14:paraId="4DE8D61E">
            <w:pPr>
              <w:pStyle w:val="13"/>
              <w:spacing w:before="171"/>
              <w:ind w:left="10"/>
              <w:jc w:val="center"/>
              <w:rPr>
                <w:sz w:val="22"/>
              </w:rPr>
            </w:pPr>
            <w:r>
              <w:rPr>
                <w:w w:val="100"/>
                <w:sz w:val="22"/>
              </w:rPr>
              <w:t>/</w:t>
            </w:r>
          </w:p>
        </w:tc>
        <w:tc>
          <w:tcPr>
            <w:tcW w:w="709" w:type="dxa"/>
          </w:tcPr>
          <w:p w14:paraId="27EB5D9B">
            <w:pPr>
              <w:pStyle w:val="13"/>
              <w:spacing w:before="171"/>
              <w:ind w:left="298"/>
              <w:rPr>
                <w:sz w:val="22"/>
              </w:rPr>
            </w:pPr>
            <w:r>
              <w:rPr>
                <w:w w:val="100"/>
                <w:sz w:val="22"/>
              </w:rPr>
              <w:t>/</w:t>
            </w:r>
          </w:p>
        </w:tc>
      </w:tr>
      <w:tr w14:paraId="1BFC9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6" w:type="dxa"/>
            <w:vMerge w:val="restart"/>
            <w:shd w:val="clear" w:color="auto" w:fill="D7D7D7"/>
          </w:tcPr>
          <w:p w14:paraId="2EF29E28">
            <w:pPr>
              <w:pStyle w:val="13"/>
              <w:rPr>
                <w:rFonts w:ascii="黑体"/>
                <w:b/>
                <w:sz w:val="22"/>
              </w:rPr>
            </w:pPr>
          </w:p>
          <w:p w14:paraId="4CF5FEA6">
            <w:pPr>
              <w:pStyle w:val="13"/>
              <w:rPr>
                <w:rFonts w:ascii="黑体"/>
                <w:b/>
                <w:sz w:val="22"/>
              </w:rPr>
            </w:pPr>
          </w:p>
          <w:p w14:paraId="43582418">
            <w:pPr>
              <w:pStyle w:val="13"/>
              <w:rPr>
                <w:rFonts w:ascii="黑体"/>
                <w:b/>
                <w:sz w:val="22"/>
              </w:rPr>
            </w:pPr>
          </w:p>
          <w:p w14:paraId="2B8D6DFD">
            <w:pPr>
              <w:pStyle w:val="13"/>
              <w:rPr>
                <w:rFonts w:ascii="黑体"/>
                <w:b/>
                <w:sz w:val="22"/>
              </w:rPr>
            </w:pPr>
          </w:p>
          <w:p w14:paraId="3D67F43E">
            <w:pPr>
              <w:pStyle w:val="13"/>
              <w:rPr>
                <w:rFonts w:ascii="黑体"/>
                <w:b/>
                <w:sz w:val="22"/>
              </w:rPr>
            </w:pPr>
          </w:p>
          <w:p w14:paraId="48793D89">
            <w:pPr>
              <w:pStyle w:val="13"/>
              <w:rPr>
                <w:rFonts w:ascii="黑体"/>
                <w:b/>
                <w:sz w:val="22"/>
              </w:rPr>
            </w:pPr>
          </w:p>
          <w:p w14:paraId="7BC4B1EB">
            <w:pPr>
              <w:pStyle w:val="13"/>
              <w:spacing w:before="10"/>
              <w:rPr>
                <w:rFonts w:ascii="黑体"/>
                <w:b/>
                <w:sz w:val="18"/>
              </w:rPr>
            </w:pPr>
          </w:p>
          <w:p w14:paraId="71411C16">
            <w:pPr>
              <w:pStyle w:val="13"/>
              <w:spacing w:line="266" w:lineRule="auto"/>
              <w:ind w:left="292" w:right="169" w:hanging="111"/>
              <w:rPr>
                <w:b/>
                <w:sz w:val="22"/>
              </w:rPr>
            </w:pPr>
            <w:r>
              <w:rPr>
                <w:b/>
                <w:spacing w:val="-6"/>
                <w:sz w:val="22"/>
              </w:rPr>
              <w:t>加分</w:t>
            </w:r>
            <w:r>
              <w:rPr>
                <w:b/>
                <w:spacing w:val="-10"/>
                <w:sz w:val="22"/>
              </w:rPr>
              <w:t>项</w:t>
            </w:r>
          </w:p>
        </w:tc>
        <w:tc>
          <w:tcPr>
            <w:tcW w:w="840" w:type="dxa"/>
          </w:tcPr>
          <w:p w14:paraId="5D3D7D92">
            <w:pPr>
              <w:pStyle w:val="13"/>
              <w:spacing w:before="29"/>
              <w:ind w:left="108"/>
              <w:rPr>
                <w:rFonts w:ascii="Times New Roman"/>
                <w:sz w:val="22"/>
              </w:rPr>
            </w:pPr>
            <w:r>
              <w:rPr>
                <w:rFonts w:ascii="Times New Roman"/>
                <w:spacing w:val="-2"/>
                <w:sz w:val="22"/>
              </w:rPr>
              <w:t>9.2.1</w:t>
            </w:r>
          </w:p>
        </w:tc>
        <w:tc>
          <w:tcPr>
            <w:tcW w:w="5317" w:type="dxa"/>
          </w:tcPr>
          <w:p w14:paraId="2817640F">
            <w:pPr>
              <w:pStyle w:val="13"/>
              <w:spacing w:before="17" w:line="275" w:lineRule="exact"/>
              <w:ind w:left="108"/>
              <w:rPr>
                <w:sz w:val="22"/>
              </w:rPr>
            </w:pPr>
            <w:r>
              <w:rPr>
                <w:spacing w:val="-3"/>
                <w:sz w:val="22"/>
              </w:rPr>
              <w:t>采取措施进一步降低建筑供暖空调系统的能耗</w:t>
            </w:r>
          </w:p>
        </w:tc>
        <w:tc>
          <w:tcPr>
            <w:tcW w:w="709" w:type="dxa"/>
          </w:tcPr>
          <w:p w14:paraId="0E03C39F">
            <w:pPr>
              <w:pStyle w:val="13"/>
              <w:spacing w:before="17" w:line="275" w:lineRule="exact"/>
              <w:ind w:left="128" w:right="118"/>
              <w:jc w:val="center"/>
              <w:rPr>
                <w:sz w:val="22"/>
              </w:rPr>
            </w:pPr>
            <w:r>
              <w:rPr>
                <w:spacing w:val="-5"/>
                <w:sz w:val="22"/>
              </w:rPr>
              <w:t>30</w:t>
            </w:r>
          </w:p>
        </w:tc>
        <w:tc>
          <w:tcPr>
            <w:tcW w:w="709" w:type="dxa"/>
          </w:tcPr>
          <w:p w14:paraId="4DE5D878">
            <w:pPr>
              <w:pStyle w:val="13"/>
              <w:spacing w:before="17" w:line="275" w:lineRule="exact"/>
              <w:ind w:left="298"/>
              <w:rPr>
                <w:sz w:val="22"/>
              </w:rPr>
            </w:pPr>
            <w:r>
              <w:rPr>
                <w:w w:val="100"/>
                <w:sz w:val="22"/>
              </w:rPr>
              <w:t>0</w:t>
            </w:r>
          </w:p>
        </w:tc>
      </w:tr>
      <w:tr w14:paraId="33BC6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6" w:type="dxa"/>
            <w:vMerge w:val="continue"/>
            <w:tcBorders>
              <w:top w:val="nil"/>
            </w:tcBorders>
            <w:shd w:val="clear" w:color="auto" w:fill="D7D7D7"/>
          </w:tcPr>
          <w:p w14:paraId="4F8C02F5">
            <w:pPr>
              <w:rPr>
                <w:sz w:val="2"/>
                <w:szCs w:val="2"/>
              </w:rPr>
            </w:pPr>
          </w:p>
        </w:tc>
        <w:tc>
          <w:tcPr>
            <w:tcW w:w="840" w:type="dxa"/>
          </w:tcPr>
          <w:p w14:paraId="6055DACB">
            <w:pPr>
              <w:pStyle w:val="13"/>
              <w:spacing w:before="29"/>
              <w:ind w:left="108"/>
              <w:rPr>
                <w:rFonts w:ascii="Times New Roman"/>
                <w:sz w:val="22"/>
              </w:rPr>
            </w:pPr>
            <w:r>
              <w:rPr>
                <w:rFonts w:ascii="Times New Roman"/>
                <w:spacing w:val="-2"/>
                <w:sz w:val="22"/>
              </w:rPr>
              <w:t>9.2.2</w:t>
            </w:r>
          </w:p>
        </w:tc>
        <w:tc>
          <w:tcPr>
            <w:tcW w:w="5317" w:type="dxa"/>
          </w:tcPr>
          <w:p w14:paraId="33FF180E">
            <w:pPr>
              <w:pStyle w:val="13"/>
              <w:spacing w:before="17" w:line="275" w:lineRule="exact"/>
              <w:ind w:left="108"/>
              <w:rPr>
                <w:sz w:val="22"/>
              </w:rPr>
            </w:pPr>
            <w:r>
              <w:rPr>
                <w:spacing w:val="-3"/>
                <w:sz w:val="22"/>
              </w:rPr>
              <w:t>因地制宜建设绿色建筑</w:t>
            </w:r>
          </w:p>
        </w:tc>
        <w:tc>
          <w:tcPr>
            <w:tcW w:w="709" w:type="dxa"/>
          </w:tcPr>
          <w:p w14:paraId="3DDB943E">
            <w:pPr>
              <w:pStyle w:val="13"/>
              <w:spacing w:before="17" w:line="275" w:lineRule="exact"/>
              <w:ind w:left="128" w:right="118"/>
              <w:jc w:val="center"/>
              <w:rPr>
                <w:sz w:val="22"/>
              </w:rPr>
            </w:pPr>
            <w:r>
              <w:rPr>
                <w:spacing w:val="-5"/>
                <w:sz w:val="22"/>
              </w:rPr>
              <w:t>30</w:t>
            </w:r>
          </w:p>
        </w:tc>
        <w:tc>
          <w:tcPr>
            <w:tcW w:w="709" w:type="dxa"/>
          </w:tcPr>
          <w:p w14:paraId="54A8C1F8">
            <w:pPr>
              <w:pStyle w:val="13"/>
              <w:spacing w:before="17" w:line="275" w:lineRule="exact"/>
              <w:ind w:left="298"/>
              <w:rPr>
                <w:sz w:val="22"/>
              </w:rPr>
            </w:pPr>
            <w:r>
              <w:rPr>
                <w:w w:val="100"/>
                <w:sz w:val="22"/>
              </w:rPr>
              <w:t>0</w:t>
            </w:r>
          </w:p>
        </w:tc>
      </w:tr>
      <w:tr w14:paraId="6B607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06" w:type="dxa"/>
            <w:vMerge w:val="continue"/>
            <w:tcBorders>
              <w:top w:val="nil"/>
            </w:tcBorders>
            <w:shd w:val="clear" w:color="auto" w:fill="D7D7D7"/>
          </w:tcPr>
          <w:p w14:paraId="33A66CC3">
            <w:pPr>
              <w:rPr>
                <w:sz w:val="2"/>
                <w:szCs w:val="2"/>
              </w:rPr>
            </w:pPr>
          </w:p>
        </w:tc>
        <w:tc>
          <w:tcPr>
            <w:tcW w:w="840" w:type="dxa"/>
          </w:tcPr>
          <w:p w14:paraId="089A980B">
            <w:pPr>
              <w:pStyle w:val="13"/>
              <w:spacing w:before="184"/>
              <w:ind w:left="108"/>
              <w:rPr>
                <w:rFonts w:ascii="Times New Roman"/>
                <w:sz w:val="22"/>
              </w:rPr>
            </w:pPr>
            <w:r>
              <w:rPr>
                <w:rFonts w:ascii="Times New Roman"/>
                <w:spacing w:val="-2"/>
                <w:sz w:val="22"/>
              </w:rPr>
              <w:t>9.2.3</w:t>
            </w:r>
          </w:p>
        </w:tc>
        <w:tc>
          <w:tcPr>
            <w:tcW w:w="5317" w:type="dxa"/>
          </w:tcPr>
          <w:p w14:paraId="12F3A784">
            <w:pPr>
              <w:pStyle w:val="13"/>
              <w:spacing w:before="16"/>
              <w:ind w:left="108"/>
              <w:rPr>
                <w:sz w:val="22"/>
              </w:rPr>
            </w:pPr>
            <w:r>
              <w:rPr>
                <w:spacing w:val="-3"/>
                <w:sz w:val="22"/>
              </w:rPr>
              <w:t>采用蓄冷蓄热蓄电、建筑设备智能调节等技术实现建</w:t>
            </w:r>
          </w:p>
          <w:p w14:paraId="303F0822">
            <w:pPr>
              <w:pStyle w:val="13"/>
              <w:spacing w:before="30" w:line="276" w:lineRule="exact"/>
              <w:ind w:left="108"/>
              <w:rPr>
                <w:sz w:val="22"/>
              </w:rPr>
            </w:pPr>
            <w:r>
              <w:rPr>
                <w:spacing w:val="-4"/>
                <w:sz w:val="22"/>
              </w:rPr>
              <w:t>筑电力交互</w:t>
            </w:r>
          </w:p>
        </w:tc>
        <w:tc>
          <w:tcPr>
            <w:tcW w:w="709" w:type="dxa"/>
          </w:tcPr>
          <w:p w14:paraId="39C6C259">
            <w:pPr>
              <w:pStyle w:val="13"/>
              <w:spacing w:before="172"/>
              <w:ind w:left="128" w:right="118"/>
              <w:jc w:val="center"/>
              <w:rPr>
                <w:sz w:val="22"/>
              </w:rPr>
            </w:pPr>
            <w:r>
              <w:rPr>
                <w:spacing w:val="-5"/>
                <w:sz w:val="22"/>
              </w:rPr>
              <w:t>20</w:t>
            </w:r>
          </w:p>
        </w:tc>
        <w:tc>
          <w:tcPr>
            <w:tcW w:w="709" w:type="dxa"/>
          </w:tcPr>
          <w:p w14:paraId="6822E93A">
            <w:pPr>
              <w:pStyle w:val="13"/>
              <w:spacing w:before="172"/>
              <w:ind w:left="298"/>
              <w:rPr>
                <w:sz w:val="22"/>
              </w:rPr>
            </w:pPr>
            <w:r>
              <w:rPr>
                <w:w w:val="100"/>
                <w:sz w:val="22"/>
              </w:rPr>
              <w:t>0</w:t>
            </w:r>
          </w:p>
        </w:tc>
      </w:tr>
      <w:tr w14:paraId="53EE3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6" w:type="dxa"/>
            <w:vMerge w:val="continue"/>
            <w:tcBorders>
              <w:top w:val="nil"/>
            </w:tcBorders>
            <w:shd w:val="clear" w:color="auto" w:fill="D7D7D7"/>
          </w:tcPr>
          <w:p w14:paraId="544EC09A">
            <w:pPr>
              <w:rPr>
                <w:sz w:val="2"/>
                <w:szCs w:val="2"/>
              </w:rPr>
            </w:pPr>
          </w:p>
        </w:tc>
        <w:tc>
          <w:tcPr>
            <w:tcW w:w="840" w:type="dxa"/>
          </w:tcPr>
          <w:p w14:paraId="4EC0095A">
            <w:pPr>
              <w:pStyle w:val="13"/>
              <w:spacing w:before="28"/>
              <w:ind w:left="108"/>
              <w:rPr>
                <w:rFonts w:ascii="Times New Roman"/>
                <w:sz w:val="22"/>
              </w:rPr>
            </w:pPr>
            <w:r>
              <w:rPr>
                <w:rFonts w:ascii="Times New Roman"/>
                <w:spacing w:val="-2"/>
                <w:sz w:val="22"/>
              </w:rPr>
              <w:t>9.2.4</w:t>
            </w:r>
          </w:p>
        </w:tc>
        <w:tc>
          <w:tcPr>
            <w:tcW w:w="5317" w:type="dxa"/>
          </w:tcPr>
          <w:p w14:paraId="6F313E1D">
            <w:pPr>
              <w:pStyle w:val="13"/>
              <w:spacing w:before="16" w:line="276" w:lineRule="exact"/>
              <w:ind w:left="108"/>
              <w:rPr>
                <w:sz w:val="22"/>
              </w:rPr>
            </w:pPr>
            <w:r>
              <w:rPr>
                <w:spacing w:val="-3"/>
                <w:sz w:val="22"/>
              </w:rPr>
              <w:t>采取措施提升场地绿容率</w:t>
            </w:r>
          </w:p>
        </w:tc>
        <w:tc>
          <w:tcPr>
            <w:tcW w:w="709" w:type="dxa"/>
          </w:tcPr>
          <w:p w14:paraId="6302D3C8">
            <w:pPr>
              <w:pStyle w:val="13"/>
              <w:spacing w:before="16" w:line="276" w:lineRule="exact"/>
              <w:ind w:left="10"/>
              <w:jc w:val="center"/>
              <w:rPr>
                <w:sz w:val="22"/>
              </w:rPr>
            </w:pPr>
            <w:r>
              <w:rPr>
                <w:w w:val="100"/>
                <w:sz w:val="22"/>
              </w:rPr>
              <w:t>5</w:t>
            </w:r>
          </w:p>
        </w:tc>
        <w:tc>
          <w:tcPr>
            <w:tcW w:w="709" w:type="dxa"/>
          </w:tcPr>
          <w:p w14:paraId="109BF5F5">
            <w:pPr>
              <w:pStyle w:val="13"/>
              <w:spacing w:before="16" w:line="276" w:lineRule="exact"/>
              <w:ind w:left="298"/>
              <w:rPr>
                <w:sz w:val="22"/>
              </w:rPr>
            </w:pPr>
            <w:r>
              <w:rPr>
                <w:w w:val="100"/>
                <w:sz w:val="22"/>
              </w:rPr>
              <w:t>0</w:t>
            </w:r>
          </w:p>
        </w:tc>
      </w:tr>
      <w:tr w14:paraId="324CD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06" w:type="dxa"/>
            <w:vMerge w:val="continue"/>
            <w:tcBorders>
              <w:top w:val="nil"/>
            </w:tcBorders>
            <w:shd w:val="clear" w:color="auto" w:fill="D7D7D7"/>
          </w:tcPr>
          <w:p w14:paraId="7BDDE5FD">
            <w:pPr>
              <w:rPr>
                <w:sz w:val="2"/>
                <w:szCs w:val="2"/>
              </w:rPr>
            </w:pPr>
          </w:p>
        </w:tc>
        <w:tc>
          <w:tcPr>
            <w:tcW w:w="840" w:type="dxa"/>
          </w:tcPr>
          <w:p w14:paraId="3984F654">
            <w:pPr>
              <w:pStyle w:val="13"/>
              <w:spacing w:before="28"/>
              <w:ind w:left="108"/>
              <w:rPr>
                <w:rFonts w:ascii="Times New Roman"/>
                <w:sz w:val="22"/>
              </w:rPr>
            </w:pPr>
            <w:r>
              <w:rPr>
                <w:rFonts w:ascii="Times New Roman"/>
                <w:spacing w:val="-2"/>
                <w:sz w:val="22"/>
              </w:rPr>
              <w:t>9.2.5</w:t>
            </w:r>
          </w:p>
        </w:tc>
        <w:tc>
          <w:tcPr>
            <w:tcW w:w="5317" w:type="dxa"/>
          </w:tcPr>
          <w:p w14:paraId="3ED06D13">
            <w:pPr>
              <w:pStyle w:val="13"/>
              <w:spacing w:before="15" w:line="276" w:lineRule="exact"/>
              <w:ind w:left="108"/>
              <w:rPr>
                <w:sz w:val="22"/>
              </w:rPr>
            </w:pPr>
            <w:r>
              <w:rPr>
                <w:spacing w:val="-3"/>
                <w:sz w:val="22"/>
              </w:rPr>
              <w:t>采用符合工业化建造要求的结构体系与建筑构件</w:t>
            </w:r>
          </w:p>
        </w:tc>
        <w:tc>
          <w:tcPr>
            <w:tcW w:w="709" w:type="dxa"/>
          </w:tcPr>
          <w:p w14:paraId="31AFDB4B">
            <w:pPr>
              <w:pStyle w:val="13"/>
              <w:spacing w:before="15" w:line="276" w:lineRule="exact"/>
              <w:ind w:left="128" w:right="118"/>
              <w:jc w:val="center"/>
              <w:rPr>
                <w:sz w:val="22"/>
              </w:rPr>
            </w:pPr>
            <w:r>
              <w:rPr>
                <w:spacing w:val="-5"/>
                <w:sz w:val="22"/>
              </w:rPr>
              <w:t>10</w:t>
            </w:r>
          </w:p>
        </w:tc>
        <w:tc>
          <w:tcPr>
            <w:tcW w:w="709" w:type="dxa"/>
          </w:tcPr>
          <w:p w14:paraId="551D4BE7">
            <w:pPr>
              <w:pStyle w:val="13"/>
              <w:spacing w:before="15" w:line="276" w:lineRule="exact"/>
              <w:ind w:left="298"/>
              <w:rPr>
                <w:sz w:val="22"/>
              </w:rPr>
            </w:pPr>
            <w:r>
              <w:rPr>
                <w:w w:val="100"/>
                <w:sz w:val="22"/>
              </w:rPr>
              <w:t>0</w:t>
            </w:r>
          </w:p>
        </w:tc>
      </w:tr>
      <w:tr w14:paraId="3FB53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6" w:type="dxa"/>
            <w:vMerge w:val="continue"/>
            <w:tcBorders>
              <w:top w:val="nil"/>
            </w:tcBorders>
            <w:shd w:val="clear" w:color="auto" w:fill="D7D7D7"/>
          </w:tcPr>
          <w:p w14:paraId="1E33E3D7">
            <w:pPr>
              <w:rPr>
                <w:sz w:val="2"/>
                <w:szCs w:val="2"/>
              </w:rPr>
            </w:pPr>
          </w:p>
        </w:tc>
        <w:tc>
          <w:tcPr>
            <w:tcW w:w="840" w:type="dxa"/>
          </w:tcPr>
          <w:p w14:paraId="7C3262E9">
            <w:pPr>
              <w:pStyle w:val="13"/>
              <w:spacing w:before="30"/>
              <w:ind w:left="108"/>
              <w:rPr>
                <w:rFonts w:ascii="Times New Roman"/>
                <w:sz w:val="22"/>
              </w:rPr>
            </w:pPr>
            <w:r>
              <w:rPr>
                <w:rFonts w:ascii="Times New Roman"/>
                <w:spacing w:val="-2"/>
                <w:sz w:val="22"/>
              </w:rPr>
              <w:t>9.2.6</w:t>
            </w:r>
          </w:p>
        </w:tc>
        <w:tc>
          <w:tcPr>
            <w:tcW w:w="5317" w:type="dxa"/>
          </w:tcPr>
          <w:p w14:paraId="6AB217C8">
            <w:pPr>
              <w:pStyle w:val="13"/>
              <w:spacing w:before="15" w:line="277" w:lineRule="exact"/>
              <w:ind w:left="108"/>
              <w:rPr>
                <w:sz w:val="22"/>
              </w:rPr>
            </w:pPr>
            <w:r>
              <w:rPr>
                <w:spacing w:val="-2"/>
                <w:sz w:val="22"/>
              </w:rPr>
              <w:t xml:space="preserve">应用建筑信息模型 </w:t>
            </w:r>
            <w:r>
              <w:rPr>
                <w:sz w:val="22"/>
              </w:rPr>
              <w:t>(BIM</w:t>
            </w:r>
            <w:r>
              <w:rPr>
                <w:spacing w:val="-6"/>
                <w:sz w:val="22"/>
              </w:rPr>
              <w:t>) 技术</w:t>
            </w:r>
          </w:p>
        </w:tc>
        <w:tc>
          <w:tcPr>
            <w:tcW w:w="709" w:type="dxa"/>
          </w:tcPr>
          <w:p w14:paraId="426D9215">
            <w:pPr>
              <w:pStyle w:val="13"/>
              <w:spacing w:before="15" w:line="277" w:lineRule="exact"/>
              <w:ind w:left="128" w:right="118"/>
              <w:jc w:val="center"/>
              <w:rPr>
                <w:sz w:val="22"/>
              </w:rPr>
            </w:pPr>
            <w:r>
              <w:rPr>
                <w:spacing w:val="-5"/>
                <w:sz w:val="22"/>
              </w:rPr>
              <w:t>15</w:t>
            </w:r>
          </w:p>
        </w:tc>
        <w:tc>
          <w:tcPr>
            <w:tcW w:w="709" w:type="dxa"/>
          </w:tcPr>
          <w:p w14:paraId="31C7DD3A">
            <w:pPr>
              <w:pStyle w:val="13"/>
              <w:spacing w:before="15" w:line="277" w:lineRule="exact"/>
              <w:ind w:left="298"/>
              <w:rPr>
                <w:sz w:val="22"/>
              </w:rPr>
            </w:pPr>
            <w:r>
              <w:rPr>
                <w:w w:val="100"/>
                <w:sz w:val="22"/>
              </w:rPr>
              <w:t>0</w:t>
            </w:r>
          </w:p>
        </w:tc>
      </w:tr>
      <w:tr w14:paraId="513F1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06" w:type="dxa"/>
            <w:vMerge w:val="continue"/>
            <w:tcBorders>
              <w:top w:val="nil"/>
            </w:tcBorders>
            <w:shd w:val="clear" w:color="auto" w:fill="D7D7D7"/>
          </w:tcPr>
          <w:p w14:paraId="6040A50D">
            <w:pPr>
              <w:rPr>
                <w:sz w:val="2"/>
                <w:szCs w:val="2"/>
              </w:rPr>
            </w:pPr>
          </w:p>
        </w:tc>
        <w:tc>
          <w:tcPr>
            <w:tcW w:w="840" w:type="dxa"/>
          </w:tcPr>
          <w:p w14:paraId="69FE913F">
            <w:pPr>
              <w:pStyle w:val="13"/>
              <w:spacing w:before="29"/>
              <w:ind w:left="108"/>
              <w:rPr>
                <w:rFonts w:ascii="Times New Roman"/>
                <w:sz w:val="22"/>
              </w:rPr>
            </w:pPr>
            <w:r>
              <w:rPr>
                <w:rFonts w:ascii="Times New Roman"/>
                <w:spacing w:val="-2"/>
                <w:sz w:val="22"/>
              </w:rPr>
              <w:t>9.2.7</w:t>
            </w:r>
          </w:p>
        </w:tc>
        <w:tc>
          <w:tcPr>
            <w:tcW w:w="5317" w:type="dxa"/>
          </w:tcPr>
          <w:p w14:paraId="233C5283">
            <w:pPr>
              <w:pStyle w:val="13"/>
              <w:spacing w:before="17" w:line="275" w:lineRule="exact"/>
              <w:ind w:left="108"/>
              <w:rPr>
                <w:sz w:val="22"/>
              </w:rPr>
            </w:pPr>
            <w:r>
              <w:rPr>
                <w:spacing w:val="-3"/>
                <w:sz w:val="22"/>
              </w:rPr>
              <w:t>采取措施降低建筑全寿命周期碳排放强度</w:t>
            </w:r>
          </w:p>
        </w:tc>
        <w:tc>
          <w:tcPr>
            <w:tcW w:w="709" w:type="dxa"/>
          </w:tcPr>
          <w:p w14:paraId="3AEC88EB">
            <w:pPr>
              <w:pStyle w:val="13"/>
              <w:spacing w:before="17" w:line="275" w:lineRule="exact"/>
              <w:ind w:left="128" w:right="118"/>
              <w:jc w:val="center"/>
              <w:rPr>
                <w:sz w:val="22"/>
              </w:rPr>
            </w:pPr>
            <w:r>
              <w:rPr>
                <w:spacing w:val="-5"/>
                <w:sz w:val="22"/>
              </w:rPr>
              <w:t>30</w:t>
            </w:r>
          </w:p>
        </w:tc>
        <w:tc>
          <w:tcPr>
            <w:tcW w:w="709" w:type="dxa"/>
          </w:tcPr>
          <w:p w14:paraId="7DAABDA2">
            <w:pPr>
              <w:pStyle w:val="13"/>
              <w:spacing w:before="17" w:line="275" w:lineRule="exact"/>
              <w:ind w:left="243"/>
              <w:rPr>
                <w:sz w:val="22"/>
              </w:rPr>
            </w:pPr>
            <w:r>
              <w:rPr>
                <w:spacing w:val="-5"/>
                <w:sz w:val="22"/>
              </w:rPr>
              <w:t>30</w:t>
            </w:r>
          </w:p>
        </w:tc>
      </w:tr>
      <w:tr w14:paraId="5B4FE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6" w:type="dxa"/>
            <w:vMerge w:val="continue"/>
            <w:tcBorders>
              <w:top w:val="nil"/>
            </w:tcBorders>
            <w:shd w:val="clear" w:color="auto" w:fill="D7D7D7"/>
          </w:tcPr>
          <w:p w14:paraId="451FDBBE">
            <w:pPr>
              <w:rPr>
                <w:sz w:val="2"/>
                <w:szCs w:val="2"/>
              </w:rPr>
            </w:pPr>
          </w:p>
        </w:tc>
        <w:tc>
          <w:tcPr>
            <w:tcW w:w="840" w:type="dxa"/>
          </w:tcPr>
          <w:p w14:paraId="13E3C70C">
            <w:pPr>
              <w:pStyle w:val="13"/>
              <w:spacing w:before="29"/>
              <w:ind w:left="108"/>
              <w:rPr>
                <w:rFonts w:ascii="Times New Roman"/>
                <w:sz w:val="22"/>
              </w:rPr>
            </w:pPr>
            <w:r>
              <w:rPr>
                <w:rFonts w:ascii="Times New Roman"/>
                <w:spacing w:val="-2"/>
                <w:sz w:val="22"/>
              </w:rPr>
              <w:t>9.2.8</w:t>
            </w:r>
          </w:p>
        </w:tc>
        <w:tc>
          <w:tcPr>
            <w:tcW w:w="5317" w:type="dxa"/>
          </w:tcPr>
          <w:p w14:paraId="4EFC1CEA">
            <w:pPr>
              <w:pStyle w:val="13"/>
              <w:spacing w:before="16" w:line="275" w:lineRule="exact"/>
              <w:ind w:left="108"/>
              <w:rPr>
                <w:sz w:val="22"/>
              </w:rPr>
            </w:pPr>
            <w:r>
              <w:rPr>
                <w:spacing w:val="-3"/>
                <w:sz w:val="22"/>
              </w:rPr>
              <w:t>按照绿色施工的要求进行施工和管理</w:t>
            </w:r>
          </w:p>
        </w:tc>
        <w:tc>
          <w:tcPr>
            <w:tcW w:w="709" w:type="dxa"/>
          </w:tcPr>
          <w:p w14:paraId="160209DF">
            <w:pPr>
              <w:pStyle w:val="13"/>
              <w:spacing w:before="16" w:line="275" w:lineRule="exact"/>
              <w:ind w:left="128" w:right="118"/>
              <w:jc w:val="center"/>
              <w:rPr>
                <w:sz w:val="22"/>
              </w:rPr>
            </w:pPr>
            <w:r>
              <w:rPr>
                <w:spacing w:val="-5"/>
                <w:sz w:val="22"/>
              </w:rPr>
              <w:t>20</w:t>
            </w:r>
          </w:p>
        </w:tc>
        <w:tc>
          <w:tcPr>
            <w:tcW w:w="709" w:type="dxa"/>
          </w:tcPr>
          <w:p w14:paraId="7EB5F332">
            <w:pPr>
              <w:pStyle w:val="13"/>
              <w:spacing w:before="16" w:line="275" w:lineRule="exact"/>
              <w:ind w:left="298"/>
              <w:rPr>
                <w:sz w:val="22"/>
              </w:rPr>
            </w:pPr>
            <w:r>
              <w:rPr>
                <w:w w:val="100"/>
                <w:sz w:val="22"/>
              </w:rPr>
              <w:t>0</w:t>
            </w:r>
          </w:p>
        </w:tc>
      </w:tr>
      <w:tr w14:paraId="7714C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06" w:type="dxa"/>
            <w:vMerge w:val="continue"/>
            <w:tcBorders>
              <w:top w:val="nil"/>
            </w:tcBorders>
            <w:shd w:val="clear" w:color="auto" w:fill="D7D7D7"/>
          </w:tcPr>
          <w:p w14:paraId="51AFE243">
            <w:pPr>
              <w:rPr>
                <w:sz w:val="2"/>
                <w:szCs w:val="2"/>
              </w:rPr>
            </w:pPr>
          </w:p>
        </w:tc>
        <w:tc>
          <w:tcPr>
            <w:tcW w:w="840" w:type="dxa"/>
          </w:tcPr>
          <w:p w14:paraId="509056D6">
            <w:pPr>
              <w:pStyle w:val="13"/>
              <w:spacing w:before="184"/>
              <w:ind w:left="108"/>
              <w:rPr>
                <w:rFonts w:ascii="Times New Roman"/>
                <w:sz w:val="22"/>
              </w:rPr>
            </w:pPr>
            <w:r>
              <w:rPr>
                <w:rFonts w:ascii="Times New Roman"/>
                <w:spacing w:val="-2"/>
                <w:sz w:val="22"/>
              </w:rPr>
              <w:t>9.2.9</w:t>
            </w:r>
          </w:p>
        </w:tc>
        <w:tc>
          <w:tcPr>
            <w:tcW w:w="5317" w:type="dxa"/>
          </w:tcPr>
          <w:p w14:paraId="6569CD76">
            <w:pPr>
              <w:pStyle w:val="13"/>
              <w:spacing w:before="16"/>
              <w:ind w:left="108"/>
              <w:rPr>
                <w:sz w:val="22"/>
              </w:rPr>
            </w:pPr>
            <w:r>
              <w:rPr>
                <w:spacing w:val="-3"/>
                <w:sz w:val="22"/>
              </w:rPr>
              <w:t>采用建设工程质量潜在缺陷保险产品或绿色建筑 性</w:t>
            </w:r>
          </w:p>
          <w:p w14:paraId="466F2964">
            <w:pPr>
              <w:pStyle w:val="13"/>
              <w:spacing w:before="30" w:line="276" w:lineRule="exact"/>
              <w:ind w:left="108"/>
              <w:rPr>
                <w:sz w:val="22"/>
              </w:rPr>
            </w:pPr>
            <w:r>
              <w:rPr>
                <w:spacing w:val="-4"/>
                <w:sz w:val="22"/>
              </w:rPr>
              <w:t>能保险产品</w:t>
            </w:r>
          </w:p>
        </w:tc>
        <w:tc>
          <w:tcPr>
            <w:tcW w:w="709" w:type="dxa"/>
          </w:tcPr>
          <w:p w14:paraId="4B5B7FCE">
            <w:pPr>
              <w:pStyle w:val="13"/>
              <w:spacing w:before="172"/>
              <w:ind w:left="128" w:right="118"/>
              <w:jc w:val="center"/>
              <w:rPr>
                <w:sz w:val="22"/>
              </w:rPr>
            </w:pPr>
            <w:r>
              <w:rPr>
                <w:spacing w:val="-5"/>
                <w:sz w:val="22"/>
              </w:rPr>
              <w:t>30</w:t>
            </w:r>
          </w:p>
        </w:tc>
        <w:tc>
          <w:tcPr>
            <w:tcW w:w="709" w:type="dxa"/>
          </w:tcPr>
          <w:p w14:paraId="1921D3CB">
            <w:pPr>
              <w:pStyle w:val="13"/>
              <w:spacing w:before="172"/>
              <w:ind w:left="298"/>
              <w:rPr>
                <w:sz w:val="22"/>
              </w:rPr>
            </w:pPr>
            <w:r>
              <w:rPr>
                <w:w w:val="100"/>
                <w:sz w:val="22"/>
              </w:rPr>
              <w:t>0</w:t>
            </w:r>
          </w:p>
        </w:tc>
      </w:tr>
      <w:tr w14:paraId="5FB81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06" w:type="dxa"/>
            <w:vMerge w:val="continue"/>
            <w:tcBorders>
              <w:top w:val="nil"/>
            </w:tcBorders>
            <w:shd w:val="clear" w:color="auto" w:fill="D7D7D7"/>
          </w:tcPr>
          <w:p w14:paraId="42F988A5">
            <w:pPr>
              <w:rPr>
                <w:sz w:val="2"/>
                <w:szCs w:val="2"/>
              </w:rPr>
            </w:pPr>
          </w:p>
        </w:tc>
        <w:tc>
          <w:tcPr>
            <w:tcW w:w="840" w:type="dxa"/>
          </w:tcPr>
          <w:p w14:paraId="09898123">
            <w:pPr>
              <w:pStyle w:val="13"/>
              <w:spacing w:before="7"/>
              <w:rPr>
                <w:rFonts w:ascii="黑体"/>
                <w:b/>
                <w:sz w:val="26"/>
              </w:rPr>
            </w:pPr>
          </w:p>
          <w:p w14:paraId="407C6DD7">
            <w:pPr>
              <w:pStyle w:val="13"/>
              <w:ind w:left="108"/>
              <w:rPr>
                <w:rFonts w:ascii="Times New Roman"/>
                <w:sz w:val="22"/>
              </w:rPr>
            </w:pPr>
            <w:r>
              <w:rPr>
                <w:rFonts w:ascii="Times New Roman"/>
                <w:spacing w:val="-2"/>
                <w:sz w:val="22"/>
              </w:rPr>
              <w:t>9.2.10</w:t>
            </w:r>
          </w:p>
        </w:tc>
        <w:tc>
          <w:tcPr>
            <w:tcW w:w="5317" w:type="dxa"/>
          </w:tcPr>
          <w:p w14:paraId="22B148BC">
            <w:pPr>
              <w:pStyle w:val="13"/>
              <w:spacing w:before="16"/>
              <w:ind w:left="108"/>
              <w:rPr>
                <w:sz w:val="22"/>
              </w:rPr>
            </w:pPr>
            <w:r>
              <w:rPr>
                <w:spacing w:val="-3"/>
                <w:sz w:val="22"/>
              </w:rPr>
              <w:t>采取节约资源、保护生态环境、降低碳排放、保障安</w:t>
            </w:r>
          </w:p>
          <w:p w14:paraId="236A7D29">
            <w:pPr>
              <w:pStyle w:val="13"/>
              <w:spacing w:line="310" w:lineRule="atLeast"/>
              <w:ind w:left="108" w:right="134"/>
              <w:rPr>
                <w:sz w:val="22"/>
              </w:rPr>
            </w:pPr>
            <w:r>
              <w:rPr>
                <w:spacing w:val="-2"/>
                <w:sz w:val="22"/>
              </w:rPr>
              <w:t>全健康、智慧友好运行、传承历史文化等其他创新，并有明显效益</w:t>
            </w:r>
          </w:p>
        </w:tc>
        <w:tc>
          <w:tcPr>
            <w:tcW w:w="709" w:type="dxa"/>
          </w:tcPr>
          <w:p w14:paraId="346DAF70">
            <w:pPr>
              <w:pStyle w:val="13"/>
              <w:spacing w:before="7"/>
              <w:rPr>
                <w:rFonts w:ascii="黑体"/>
                <w:b/>
                <w:sz w:val="25"/>
              </w:rPr>
            </w:pPr>
          </w:p>
          <w:p w14:paraId="6F8BBA5D">
            <w:pPr>
              <w:pStyle w:val="13"/>
              <w:ind w:left="128" w:right="118"/>
              <w:jc w:val="center"/>
              <w:rPr>
                <w:sz w:val="22"/>
              </w:rPr>
            </w:pPr>
            <w:r>
              <w:rPr>
                <w:spacing w:val="-5"/>
                <w:sz w:val="22"/>
              </w:rPr>
              <w:t>40</w:t>
            </w:r>
          </w:p>
        </w:tc>
        <w:tc>
          <w:tcPr>
            <w:tcW w:w="709" w:type="dxa"/>
          </w:tcPr>
          <w:p w14:paraId="35654224">
            <w:pPr>
              <w:pStyle w:val="13"/>
              <w:spacing w:before="7"/>
              <w:rPr>
                <w:rFonts w:ascii="黑体"/>
                <w:b/>
                <w:sz w:val="25"/>
              </w:rPr>
            </w:pPr>
          </w:p>
          <w:p w14:paraId="06496075">
            <w:pPr>
              <w:pStyle w:val="13"/>
              <w:ind w:left="298"/>
              <w:rPr>
                <w:sz w:val="22"/>
              </w:rPr>
            </w:pPr>
            <w:r>
              <w:rPr>
                <w:w w:val="100"/>
                <w:sz w:val="22"/>
              </w:rPr>
              <w:t>0</w:t>
            </w:r>
          </w:p>
        </w:tc>
      </w:tr>
      <w:tr w14:paraId="44C7B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963" w:type="dxa"/>
            <w:gridSpan w:val="3"/>
            <w:shd w:val="clear" w:color="auto" w:fill="D7D7D7"/>
          </w:tcPr>
          <w:p w14:paraId="13A9B3BC">
            <w:pPr>
              <w:pStyle w:val="13"/>
              <w:spacing w:before="136"/>
              <w:ind w:left="2318" w:right="2311"/>
              <w:jc w:val="center"/>
              <w:rPr>
                <w:sz w:val="21"/>
              </w:rPr>
            </w:pPr>
            <w:r>
              <w:rPr>
                <w:spacing w:val="-2"/>
                <w:sz w:val="21"/>
              </w:rPr>
              <w:t>合计（</w:t>
            </w:r>
            <w:r>
              <w:rPr>
                <w:spacing w:val="-12"/>
                <w:sz w:val="21"/>
              </w:rPr>
              <w:t xml:space="preserve">不得超过 </w:t>
            </w:r>
            <w:r>
              <w:rPr>
                <w:rFonts w:ascii="Times New Roman" w:eastAsia="Times New Roman"/>
                <w:spacing w:val="-2"/>
                <w:sz w:val="21"/>
              </w:rPr>
              <w:t>100</w:t>
            </w:r>
            <w:r>
              <w:rPr>
                <w:rFonts w:ascii="Times New Roman" w:eastAsia="Times New Roman"/>
                <w:spacing w:val="5"/>
                <w:sz w:val="21"/>
              </w:rPr>
              <w:t xml:space="preserve"> </w:t>
            </w:r>
            <w:r>
              <w:rPr>
                <w:spacing w:val="-2"/>
                <w:sz w:val="21"/>
              </w:rPr>
              <w:t>分</w:t>
            </w:r>
            <w:r>
              <w:rPr>
                <w:spacing w:val="-10"/>
                <w:sz w:val="21"/>
              </w:rPr>
              <w:t>）</w:t>
            </w:r>
          </w:p>
        </w:tc>
        <w:tc>
          <w:tcPr>
            <w:tcW w:w="709" w:type="dxa"/>
          </w:tcPr>
          <w:p w14:paraId="0CC359D1">
            <w:pPr>
              <w:pStyle w:val="13"/>
              <w:spacing w:before="130"/>
              <w:ind w:left="128" w:right="118"/>
              <w:jc w:val="center"/>
              <w:rPr>
                <w:sz w:val="22"/>
              </w:rPr>
            </w:pPr>
            <w:r>
              <w:rPr>
                <w:spacing w:val="-5"/>
                <w:sz w:val="22"/>
              </w:rPr>
              <w:t>100</w:t>
            </w:r>
          </w:p>
        </w:tc>
        <w:tc>
          <w:tcPr>
            <w:tcW w:w="709" w:type="dxa"/>
          </w:tcPr>
          <w:p w14:paraId="1239AC61">
            <w:pPr>
              <w:pStyle w:val="13"/>
              <w:spacing w:before="130"/>
              <w:ind w:left="243"/>
              <w:rPr>
                <w:sz w:val="22"/>
              </w:rPr>
            </w:pPr>
            <w:r>
              <w:rPr>
                <w:spacing w:val="-5"/>
                <w:sz w:val="22"/>
              </w:rPr>
              <w:t>30</w:t>
            </w:r>
          </w:p>
        </w:tc>
      </w:tr>
    </w:tbl>
    <w:p w14:paraId="49CC745B">
      <w:pPr>
        <w:spacing w:after="0"/>
        <w:rPr>
          <w:sz w:val="22"/>
        </w:rPr>
        <w:sectPr>
          <w:headerReference r:id="rId35" w:type="default"/>
          <w:footerReference r:id="rId36" w:type="default"/>
          <w:pgSz w:w="11910" w:h="16840"/>
          <w:pgMar w:top="1100" w:right="920" w:bottom="1180" w:left="1000" w:header="878" w:footer="993" w:gutter="0"/>
          <w:cols w:space="720" w:num="1"/>
        </w:sectPr>
      </w:pPr>
    </w:p>
    <w:p w14:paraId="6214C451">
      <w:pPr>
        <w:pStyle w:val="4"/>
        <w:rPr>
          <w:rFonts w:ascii="黑体"/>
          <w:b/>
          <w:sz w:val="20"/>
        </w:rPr>
      </w:pPr>
    </w:p>
    <w:p w14:paraId="6388E739">
      <w:pPr>
        <w:pStyle w:val="3"/>
        <w:numPr>
          <w:ilvl w:val="1"/>
          <w:numId w:val="4"/>
        </w:numPr>
        <w:tabs>
          <w:tab w:val="left" w:pos="4712"/>
        </w:tabs>
        <w:spacing w:before="66" w:after="0" w:line="240" w:lineRule="auto"/>
        <w:ind w:left="4712" w:right="0" w:hanging="483"/>
        <w:jc w:val="left"/>
      </w:pPr>
      <w:r>
        <w:pict>
          <v:rect id="docshape610" o:spid="_x0000_s1953" o:spt="1" style="position:absolute;left:0pt;margin-left:90pt;margin-top:-13.55pt;height:0.7pt;width:415.3pt;mso-position-horizontal-relative:page;z-index:-251399168;mso-width-relative:page;mso-height-relative:page;" fillcolor="#000000" filled="t" stroked="f" coordsize="21600,21600">
            <v:path/>
            <v:fill on="t" focussize="0,0"/>
            <v:stroke on="f"/>
            <v:imagedata o:title=""/>
            <o:lock v:ext="edit"/>
          </v:rect>
        </w:pict>
      </w:r>
      <w:bookmarkStart w:id="196" w:name="9.1 一般规定"/>
      <w:bookmarkEnd w:id="196"/>
      <w:r>
        <w:rPr>
          <w:spacing w:val="-4"/>
        </w:rPr>
        <w:t>一般规定</w:t>
      </w:r>
    </w:p>
    <w:p w14:paraId="48421026">
      <w:pPr>
        <w:pStyle w:val="12"/>
        <w:numPr>
          <w:ilvl w:val="2"/>
          <w:numId w:val="4"/>
        </w:numPr>
        <w:tabs>
          <w:tab w:val="left" w:pos="1465"/>
        </w:tabs>
        <w:spacing w:before="187" w:after="0" w:line="240" w:lineRule="auto"/>
        <w:ind w:left="1464" w:right="0" w:hanging="665"/>
        <w:jc w:val="left"/>
        <w:rPr>
          <w:b/>
          <w:sz w:val="24"/>
        </w:rPr>
      </w:pPr>
      <w:bookmarkStart w:id="197" w:name="9.1.1绿色建筑评价时，应按本章规定对提高与创新项进行评价。"/>
      <w:bookmarkEnd w:id="197"/>
      <w:r>
        <w:rPr>
          <w:b/>
          <w:spacing w:val="-3"/>
          <w:sz w:val="24"/>
        </w:rPr>
        <w:t>绿色建筑评价时，应按本章规定对提高与创新项进行评价。</w:t>
      </w:r>
    </w:p>
    <w:p w14:paraId="49C489CE">
      <w:pPr>
        <w:pStyle w:val="12"/>
        <w:numPr>
          <w:ilvl w:val="2"/>
          <w:numId w:val="4"/>
        </w:numPr>
        <w:tabs>
          <w:tab w:val="left" w:pos="1465"/>
        </w:tabs>
        <w:spacing w:before="187" w:after="0" w:line="242" w:lineRule="auto"/>
        <w:ind w:left="800" w:right="877" w:firstLine="0"/>
        <w:jc w:val="left"/>
        <w:rPr>
          <w:b/>
          <w:sz w:val="24"/>
        </w:rPr>
      </w:pPr>
      <w:r>
        <w:drawing>
          <wp:anchor distT="0" distB="0" distL="0" distR="0" simplePos="0" relativeHeight="251916288" behindDoc="1" locked="0" layoutInCell="1" allowOverlap="1">
            <wp:simplePos x="0" y="0"/>
            <wp:positionH relativeFrom="page">
              <wp:posOffset>1153795</wp:posOffset>
            </wp:positionH>
            <wp:positionV relativeFrom="paragraph">
              <wp:posOffset>1294765</wp:posOffset>
            </wp:positionV>
            <wp:extent cx="5218430" cy="5252085"/>
            <wp:effectExtent l="0" t="0" r="0" b="0"/>
            <wp:wrapNone/>
            <wp:docPr id="1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bookmarkStart w:id="198" w:name="9.1.2提高与创新项得分为加分项得分之和，当得分大于 100分时，应取为 10"/>
      <w:bookmarkEnd w:id="198"/>
      <w:r>
        <w:rPr>
          <w:b/>
          <w:spacing w:val="-5"/>
          <w:sz w:val="24"/>
        </w:rPr>
        <w:t xml:space="preserve">提高与创新项得分为加分项得分之和，当得分大于 </w:t>
      </w:r>
      <w:r>
        <w:rPr>
          <w:b/>
          <w:sz w:val="24"/>
        </w:rPr>
        <w:t>100</w:t>
      </w:r>
      <w:r>
        <w:rPr>
          <w:b/>
          <w:spacing w:val="-19"/>
          <w:sz w:val="24"/>
        </w:rPr>
        <w:t xml:space="preserve"> 分时，应取为 </w:t>
      </w:r>
      <w:r>
        <w:rPr>
          <w:b/>
          <w:sz w:val="24"/>
        </w:rPr>
        <w:t>100</w:t>
      </w:r>
      <w:r>
        <w:rPr>
          <w:b/>
          <w:spacing w:val="-6"/>
          <w:sz w:val="24"/>
        </w:rPr>
        <w:t>分。</w:t>
      </w:r>
    </w:p>
    <w:p w14:paraId="29CF87F4">
      <w:pPr>
        <w:spacing w:after="0" w:line="242" w:lineRule="auto"/>
        <w:jc w:val="left"/>
        <w:rPr>
          <w:sz w:val="24"/>
        </w:rPr>
        <w:sectPr>
          <w:pgSz w:w="11910" w:h="16840"/>
          <w:pgMar w:top="1100" w:right="920" w:bottom="1180" w:left="1000" w:header="878" w:footer="993" w:gutter="0"/>
          <w:cols w:space="720" w:num="1"/>
        </w:sectPr>
      </w:pPr>
    </w:p>
    <w:p w14:paraId="1B012BD6">
      <w:pPr>
        <w:pStyle w:val="4"/>
        <w:rPr>
          <w:rFonts w:ascii="黑体"/>
          <w:b/>
          <w:sz w:val="20"/>
        </w:rPr>
      </w:pPr>
    </w:p>
    <w:p w14:paraId="3CC16290">
      <w:pPr>
        <w:pStyle w:val="3"/>
        <w:numPr>
          <w:ilvl w:val="1"/>
          <w:numId w:val="4"/>
        </w:numPr>
        <w:tabs>
          <w:tab w:val="left" w:pos="4832"/>
        </w:tabs>
        <w:spacing w:before="66" w:after="0" w:line="240" w:lineRule="auto"/>
        <w:ind w:left="4832" w:right="0" w:hanging="483"/>
        <w:jc w:val="left"/>
      </w:pPr>
      <w:r>
        <w:pict>
          <v:rect id="docshape611" o:spid="_x0000_s1954" o:spt="1" style="position:absolute;left:0pt;margin-left:90pt;margin-top:-13.55pt;height:0.7pt;width:415.3pt;mso-position-horizontal-relative:page;z-index:-251398144;mso-width-relative:page;mso-height-relative:page;" fillcolor="#000000" filled="t" stroked="f" coordsize="21600,21600">
            <v:path/>
            <v:fill on="t" focussize="0,0"/>
            <v:stroke on="f"/>
            <v:imagedata o:title=""/>
            <o:lock v:ext="edit"/>
          </v:rect>
        </w:pict>
      </w:r>
      <w:bookmarkStart w:id="199" w:name="9.2 加分项"/>
      <w:bookmarkEnd w:id="199"/>
      <w:bookmarkStart w:id="200" w:name="_bookmark36"/>
      <w:bookmarkEnd w:id="200"/>
      <w:r>
        <w:rPr>
          <w:spacing w:val="-5"/>
        </w:rPr>
        <w:t>加分项</w:t>
      </w:r>
    </w:p>
    <w:p w14:paraId="3A6EB468">
      <w:pPr>
        <w:pStyle w:val="12"/>
        <w:numPr>
          <w:ilvl w:val="2"/>
          <w:numId w:val="4"/>
        </w:numPr>
        <w:tabs>
          <w:tab w:val="left" w:pos="1525"/>
        </w:tabs>
        <w:spacing w:before="187" w:after="0" w:line="240" w:lineRule="auto"/>
        <w:ind w:left="1524" w:right="0" w:hanging="725"/>
        <w:jc w:val="left"/>
        <w:rPr>
          <w:b/>
          <w:sz w:val="24"/>
        </w:rPr>
      </w:pPr>
      <w:bookmarkStart w:id="201" w:name="9.2.1 采取措施进一步降低建筑供暖空调系统的能耗。（总分30分）"/>
      <w:bookmarkEnd w:id="201"/>
      <w:r>
        <w:rPr>
          <w:b/>
          <w:spacing w:val="-2"/>
          <w:sz w:val="24"/>
        </w:rPr>
        <w:t>采取措施进一步降低建筑供暖空调系统的能耗。（</w:t>
      </w:r>
      <w:r>
        <w:rPr>
          <w:b/>
          <w:spacing w:val="-20"/>
          <w:sz w:val="24"/>
        </w:rPr>
        <w:t xml:space="preserve">总分 </w:t>
      </w:r>
      <w:r>
        <w:rPr>
          <w:b/>
          <w:spacing w:val="-2"/>
          <w:sz w:val="24"/>
        </w:rPr>
        <w:t>30</w:t>
      </w:r>
      <w:r>
        <w:rPr>
          <w:b/>
          <w:spacing w:val="-29"/>
          <w:sz w:val="24"/>
        </w:rPr>
        <w:t xml:space="preserve"> 分</w:t>
      </w:r>
      <w:r>
        <w:rPr>
          <w:b/>
          <w:spacing w:val="-10"/>
          <w:sz w:val="24"/>
        </w:rPr>
        <w:t>）</w:t>
      </w:r>
    </w:p>
    <w:p w14:paraId="2ECAD47C">
      <w:pPr>
        <w:spacing w:before="156" w:after="33"/>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2965"/>
        <w:gridCol w:w="2126"/>
        <w:gridCol w:w="1276"/>
        <w:gridCol w:w="1134"/>
      </w:tblGrid>
      <w:tr w14:paraId="7A4A2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0" w:type="dxa"/>
          </w:tcPr>
          <w:p w14:paraId="055D20CD">
            <w:pPr>
              <w:pStyle w:val="13"/>
              <w:spacing w:before="176"/>
              <w:ind w:left="227"/>
              <w:rPr>
                <w:b/>
                <w:sz w:val="21"/>
              </w:rPr>
            </w:pPr>
            <w:r>
              <w:rPr>
                <w:b/>
                <w:spacing w:val="-6"/>
                <w:sz w:val="21"/>
              </w:rPr>
              <w:t>序号</w:t>
            </w:r>
          </w:p>
        </w:tc>
        <w:tc>
          <w:tcPr>
            <w:tcW w:w="2965" w:type="dxa"/>
          </w:tcPr>
          <w:p w14:paraId="2B0DBFCB">
            <w:pPr>
              <w:pStyle w:val="13"/>
              <w:spacing w:before="20"/>
              <w:ind w:left="1048" w:right="1038"/>
              <w:jc w:val="center"/>
              <w:rPr>
                <w:b/>
                <w:sz w:val="21"/>
              </w:rPr>
            </w:pPr>
            <w:r>
              <w:rPr>
                <w:b/>
                <w:spacing w:val="-4"/>
                <w:sz w:val="21"/>
              </w:rPr>
              <w:t>评价内容</w:t>
            </w:r>
          </w:p>
        </w:tc>
        <w:tc>
          <w:tcPr>
            <w:tcW w:w="2126" w:type="dxa"/>
          </w:tcPr>
          <w:p w14:paraId="3395D670">
            <w:pPr>
              <w:pStyle w:val="13"/>
              <w:rPr>
                <w:rFonts w:ascii="Times New Roman"/>
                <w:sz w:val="20"/>
              </w:rPr>
            </w:pPr>
          </w:p>
        </w:tc>
        <w:tc>
          <w:tcPr>
            <w:tcW w:w="1276" w:type="dxa"/>
          </w:tcPr>
          <w:p w14:paraId="0926A556">
            <w:pPr>
              <w:pStyle w:val="13"/>
              <w:spacing w:before="20"/>
              <w:ind w:left="101" w:right="93"/>
              <w:jc w:val="center"/>
              <w:rPr>
                <w:b/>
                <w:sz w:val="21"/>
              </w:rPr>
            </w:pPr>
            <w:r>
              <w:rPr>
                <w:b/>
                <w:spacing w:val="-4"/>
                <w:sz w:val="21"/>
              </w:rPr>
              <w:t>评价分值</w:t>
            </w:r>
          </w:p>
          <w:p w14:paraId="32C279D2">
            <w:pPr>
              <w:pStyle w:val="13"/>
              <w:spacing w:before="43"/>
              <w:ind w:left="101" w:right="93"/>
              <w:jc w:val="center"/>
              <w:rPr>
                <w:b/>
                <w:sz w:val="21"/>
              </w:rPr>
            </w:pPr>
            <w:r>
              <w:rPr>
                <w:b/>
                <w:spacing w:val="-2"/>
                <w:sz w:val="21"/>
              </w:rPr>
              <w:t>（分</w:t>
            </w:r>
            <w:r>
              <w:rPr>
                <w:b/>
                <w:spacing w:val="-10"/>
                <w:sz w:val="21"/>
              </w:rPr>
              <w:t>）</w:t>
            </w:r>
          </w:p>
        </w:tc>
        <w:tc>
          <w:tcPr>
            <w:tcW w:w="1134" w:type="dxa"/>
          </w:tcPr>
          <w:p w14:paraId="7F143269">
            <w:pPr>
              <w:pStyle w:val="13"/>
              <w:spacing w:before="20"/>
              <w:ind w:left="131" w:right="123"/>
              <w:jc w:val="center"/>
              <w:rPr>
                <w:b/>
                <w:sz w:val="21"/>
              </w:rPr>
            </w:pPr>
            <w:r>
              <w:rPr>
                <w:b/>
                <w:spacing w:val="-4"/>
                <w:sz w:val="21"/>
              </w:rPr>
              <w:t>自评得分</w:t>
            </w:r>
          </w:p>
          <w:p w14:paraId="060D6EE2">
            <w:pPr>
              <w:pStyle w:val="13"/>
              <w:spacing w:before="43"/>
              <w:ind w:left="131" w:right="123"/>
              <w:jc w:val="center"/>
              <w:rPr>
                <w:b/>
                <w:sz w:val="21"/>
              </w:rPr>
            </w:pPr>
            <w:r>
              <w:rPr>
                <w:b/>
                <w:spacing w:val="-2"/>
                <w:sz w:val="21"/>
              </w:rPr>
              <w:t>（分</w:t>
            </w:r>
            <w:r>
              <w:rPr>
                <w:b/>
                <w:spacing w:val="-10"/>
                <w:sz w:val="21"/>
              </w:rPr>
              <w:t>）</w:t>
            </w:r>
          </w:p>
        </w:tc>
      </w:tr>
      <w:tr w14:paraId="238F4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vMerge w:val="restart"/>
          </w:tcPr>
          <w:p w14:paraId="70E6E275">
            <w:pPr>
              <w:pStyle w:val="13"/>
              <w:rPr>
                <w:b/>
                <w:sz w:val="22"/>
              </w:rPr>
            </w:pPr>
          </w:p>
          <w:p w14:paraId="5004DF50">
            <w:pPr>
              <w:pStyle w:val="13"/>
              <w:spacing w:before="8"/>
              <w:rPr>
                <w:b/>
                <w:sz w:val="15"/>
              </w:rPr>
            </w:pPr>
          </w:p>
          <w:p w14:paraId="532AA1F0">
            <w:pPr>
              <w:pStyle w:val="13"/>
              <w:spacing w:before="1"/>
              <w:ind w:left="8"/>
              <w:jc w:val="center"/>
              <w:rPr>
                <w:sz w:val="22"/>
              </w:rPr>
            </w:pPr>
            <w:r>
              <w:rPr>
                <w:w w:val="100"/>
                <w:sz w:val="22"/>
              </w:rPr>
              <w:t>1</w:t>
            </w:r>
          </w:p>
        </w:tc>
        <w:tc>
          <w:tcPr>
            <w:tcW w:w="2965" w:type="dxa"/>
            <w:vMerge w:val="restart"/>
          </w:tcPr>
          <w:p w14:paraId="56405A19">
            <w:pPr>
              <w:pStyle w:val="13"/>
              <w:spacing w:before="15" w:line="266" w:lineRule="auto"/>
              <w:ind w:left="161" w:right="148"/>
              <w:jc w:val="both"/>
              <w:rPr>
                <w:sz w:val="22"/>
              </w:rPr>
            </w:pPr>
            <w:r>
              <w:rPr>
                <w:spacing w:val="-2"/>
                <w:sz w:val="22"/>
              </w:rPr>
              <w:t>建筑供暖空调系统能耗比现行强制性工程建设规范《建</w:t>
            </w:r>
            <w:r>
              <w:rPr>
                <w:spacing w:val="-3"/>
                <w:sz w:val="22"/>
              </w:rPr>
              <w:t>筑节能与可再生能源利用通</w:t>
            </w:r>
          </w:p>
          <w:p w14:paraId="4B2227B3">
            <w:pPr>
              <w:pStyle w:val="13"/>
              <w:spacing w:line="274" w:lineRule="exact"/>
              <w:ind w:left="300"/>
              <w:jc w:val="both"/>
              <w:rPr>
                <w:sz w:val="22"/>
              </w:rPr>
            </w:pPr>
            <w:r>
              <w:rPr>
                <w:spacing w:val="-2"/>
                <w:sz w:val="22"/>
              </w:rPr>
              <w:t>用规范》GB55015</w:t>
            </w:r>
            <w:r>
              <w:rPr>
                <w:spacing w:val="-17"/>
                <w:sz w:val="22"/>
              </w:rPr>
              <w:t xml:space="preserve"> 的规定</w:t>
            </w:r>
          </w:p>
        </w:tc>
        <w:tc>
          <w:tcPr>
            <w:tcW w:w="2126" w:type="dxa"/>
          </w:tcPr>
          <w:p w14:paraId="0B170F9A">
            <w:pPr>
              <w:pStyle w:val="13"/>
              <w:spacing w:before="15" w:line="277" w:lineRule="exact"/>
              <w:ind w:left="34" w:right="24"/>
              <w:jc w:val="center"/>
              <w:rPr>
                <w:sz w:val="22"/>
              </w:rPr>
            </w:pPr>
            <w:r>
              <w:rPr>
                <w:spacing w:val="-2"/>
                <w:sz w:val="22"/>
              </w:rPr>
              <w:t xml:space="preserve">降低 </w:t>
            </w:r>
            <w:r>
              <w:rPr>
                <w:spacing w:val="-5"/>
                <w:sz w:val="22"/>
              </w:rPr>
              <w:t>20%</w:t>
            </w:r>
          </w:p>
        </w:tc>
        <w:tc>
          <w:tcPr>
            <w:tcW w:w="1276" w:type="dxa"/>
          </w:tcPr>
          <w:p w14:paraId="261BDFF3">
            <w:pPr>
              <w:pStyle w:val="13"/>
              <w:spacing w:before="15" w:line="277" w:lineRule="exact"/>
              <w:ind w:left="101" w:right="90"/>
              <w:jc w:val="center"/>
              <w:rPr>
                <w:sz w:val="22"/>
              </w:rPr>
            </w:pPr>
            <w:r>
              <w:rPr>
                <w:spacing w:val="-5"/>
                <w:sz w:val="22"/>
              </w:rPr>
              <w:t>10</w:t>
            </w:r>
          </w:p>
        </w:tc>
        <w:tc>
          <w:tcPr>
            <w:tcW w:w="1134" w:type="dxa"/>
          </w:tcPr>
          <w:p w14:paraId="4F94136D">
            <w:pPr>
              <w:pStyle w:val="13"/>
              <w:spacing w:before="15" w:line="277" w:lineRule="exact"/>
              <w:ind w:left="10"/>
              <w:jc w:val="center"/>
              <w:rPr>
                <w:sz w:val="22"/>
              </w:rPr>
            </w:pPr>
            <w:r>
              <w:rPr>
                <w:w w:val="100"/>
                <w:sz w:val="22"/>
              </w:rPr>
              <w:t>0</w:t>
            </w:r>
          </w:p>
        </w:tc>
      </w:tr>
      <w:tr w14:paraId="53D23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880" w:type="dxa"/>
            <w:vMerge w:val="continue"/>
            <w:tcBorders>
              <w:top w:val="nil"/>
            </w:tcBorders>
          </w:tcPr>
          <w:p w14:paraId="2433696B">
            <w:pPr>
              <w:rPr>
                <w:sz w:val="2"/>
                <w:szCs w:val="2"/>
              </w:rPr>
            </w:pPr>
          </w:p>
        </w:tc>
        <w:tc>
          <w:tcPr>
            <w:tcW w:w="2965" w:type="dxa"/>
            <w:vMerge w:val="continue"/>
            <w:tcBorders>
              <w:top w:val="nil"/>
            </w:tcBorders>
          </w:tcPr>
          <w:p w14:paraId="410C0389">
            <w:pPr>
              <w:rPr>
                <w:sz w:val="2"/>
                <w:szCs w:val="2"/>
              </w:rPr>
            </w:pPr>
          </w:p>
        </w:tc>
        <w:tc>
          <w:tcPr>
            <w:tcW w:w="2126" w:type="dxa"/>
          </w:tcPr>
          <w:p w14:paraId="36E15698">
            <w:pPr>
              <w:pStyle w:val="13"/>
              <w:spacing w:before="3"/>
              <w:rPr>
                <w:b/>
                <w:sz w:val="25"/>
              </w:rPr>
            </w:pPr>
          </w:p>
          <w:p w14:paraId="20755BFD">
            <w:pPr>
              <w:pStyle w:val="13"/>
              <w:spacing w:before="1"/>
              <w:ind w:left="34" w:right="24"/>
              <w:jc w:val="center"/>
              <w:rPr>
                <w:sz w:val="22"/>
              </w:rPr>
            </w:pPr>
            <w:r>
              <w:rPr>
                <w:spacing w:val="-2"/>
                <w:sz w:val="22"/>
              </w:rPr>
              <w:t xml:space="preserve">每再降低 </w:t>
            </w:r>
            <w:r>
              <w:rPr>
                <w:spacing w:val="-5"/>
                <w:sz w:val="22"/>
              </w:rPr>
              <w:t>10%</w:t>
            </w:r>
          </w:p>
        </w:tc>
        <w:tc>
          <w:tcPr>
            <w:tcW w:w="1276" w:type="dxa"/>
          </w:tcPr>
          <w:p w14:paraId="2BB883E9">
            <w:pPr>
              <w:pStyle w:val="13"/>
              <w:spacing w:before="3"/>
              <w:rPr>
                <w:b/>
                <w:sz w:val="25"/>
              </w:rPr>
            </w:pPr>
          </w:p>
          <w:p w14:paraId="77B6E6AB">
            <w:pPr>
              <w:pStyle w:val="13"/>
              <w:spacing w:before="1"/>
              <w:ind w:left="11"/>
              <w:jc w:val="center"/>
              <w:rPr>
                <w:sz w:val="22"/>
              </w:rPr>
            </w:pPr>
            <w:r>
              <w:rPr>
                <w:w w:val="100"/>
                <w:sz w:val="22"/>
              </w:rPr>
              <w:t>5</w:t>
            </w:r>
          </w:p>
        </w:tc>
        <w:tc>
          <w:tcPr>
            <w:tcW w:w="1134" w:type="dxa"/>
          </w:tcPr>
          <w:p w14:paraId="2BED5C63">
            <w:pPr>
              <w:pStyle w:val="13"/>
              <w:spacing w:before="3"/>
              <w:rPr>
                <w:b/>
                <w:sz w:val="25"/>
              </w:rPr>
            </w:pPr>
          </w:p>
          <w:p w14:paraId="2CD0ADE6">
            <w:pPr>
              <w:pStyle w:val="13"/>
              <w:spacing w:before="1"/>
              <w:ind w:left="10"/>
              <w:jc w:val="center"/>
              <w:rPr>
                <w:sz w:val="22"/>
              </w:rPr>
            </w:pPr>
            <w:r>
              <w:rPr>
                <w:w w:val="100"/>
                <w:sz w:val="22"/>
              </w:rPr>
              <w:t>0</w:t>
            </w:r>
          </w:p>
        </w:tc>
      </w:tr>
      <w:tr w14:paraId="22950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845" w:type="dxa"/>
            <w:gridSpan w:val="2"/>
          </w:tcPr>
          <w:p w14:paraId="292C7270">
            <w:pPr>
              <w:pStyle w:val="13"/>
              <w:spacing w:before="22"/>
              <w:ind w:left="1698" w:right="1693"/>
              <w:jc w:val="center"/>
              <w:rPr>
                <w:sz w:val="21"/>
              </w:rPr>
            </w:pPr>
            <w:r>
              <w:rPr>
                <w:spacing w:val="-8"/>
                <w:sz w:val="21"/>
              </w:rPr>
              <w:t>合计</w:t>
            </w:r>
          </w:p>
        </w:tc>
        <w:tc>
          <w:tcPr>
            <w:tcW w:w="2126" w:type="dxa"/>
          </w:tcPr>
          <w:p w14:paraId="3BDC19B0">
            <w:pPr>
              <w:pStyle w:val="13"/>
              <w:rPr>
                <w:rFonts w:ascii="Times New Roman"/>
                <w:sz w:val="20"/>
              </w:rPr>
            </w:pPr>
          </w:p>
        </w:tc>
        <w:tc>
          <w:tcPr>
            <w:tcW w:w="1276" w:type="dxa"/>
          </w:tcPr>
          <w:p w14:paraId="77D80D76">
            <w:pPr>
              <w:pStyle w:val="13"/>
              <w:spacing w:before="17" w:line="275" w:lineRule="exact"/>
              <w:ind w:left="101" w:right="90"/>
              <w:jc w:val="center"/>
              <w:rPr>
                <w:sz w:val="22"/>
              </w:rPr>
            </w:pPr>
            <w:r>
              <w:rPr>
                <w:spacing w:val="-5"/>
                <w:sz w:val="22"/>
              </w:rPr>
              <w:t>30</w:t>
            </w:r>
          </w:p>
        </w:tc>
        <w:tc>
          <w:tcPr>
            <w:tcW w:w="1134" w:type="dxa"/>
          </w:tcPr>
          <w:p w14:paraId="7350CD56">
            <w:pPr>
              <w:pStyle w:val="13"/>
              <w:spacing w:before="17" w:line="275" w:lineRule="exact"/>
              <w:ind w:left="10"/>
              <w:jc w:val="center"/>
              <w:rPr>
                <w:sz w:val="22"/>
              </w:rPr>
            </w:pPr>
            <w:r>
              <w:rPr>
                <w:w w:val="100"/>
                <w:sz w:val="22"/>
              </w:rPr>
              <w:t>0</w:t>
            </w:r>
          </w:p>
        </w:tc>
      </w:tr>
    </w:tbl>
    <w:p w14:paraId="55DA3D5E">
      <w:pPr>
        <w:pStyle w:val="4"/>
        <w:spacing w:before="10"/>
        <w:rPr>
          <w:b/>
          <w:sz w:val="31"/>
        </w:rPr>
      </w:pPr>
    </w:p>
    <w:p w14:paraId="29A6133D">
      <w:pPr>
        <w:spacing w:before="0"/>
        <w:ind w:left="800" w:right="0" w:firstLine="0"/>
        <w:jc w:val="left"/>
        <w:rPr>
          <w:b/>
          <w:sz w:val="24"/>
        </w:rPr>
      </w:pPr>
      <w:r>
        <w:pict>
          <v:group id="docshapegroup612" o:spid="_x0000_s1955" o:spt="203" style="position:absolute;left:0pt;margin-left:82.65pt;margin-top:-54.35pt;height:413.6pt;width:425.75pt;mso-position-horizontal-relative:page;z-index:-251398144;mso-width-relative:page;mso-height-relative:page;" coordorigin="1653,-1087" coordsize="8515,8272">
            <o:lock v:ext="edit"/>
            <v:shape id="docshape613" o:spid="_x0000_s1956" o:spt="75" type="#_x0000_t75" style="position:absolute;left:1817;top:-1088;height:8272;width:8218;" filled="f" stroked="f" coordsize="21600,21600">
              <v:path/>
              <v:fill on="f" focussize="0,0"/>
              <v:stroke on="f"/>
              <v:imagedata r:id="rId43" o:title=""/>
              <o:lock v:ext="edit" aspectratio="t"/>
            </v:shape>
            <v:shape id="docshape614" o:spid="_x0000_s1957" style="position:absolute;left:1653;top:716;height:1587;width:8515;" filled="f" stroked="t" coordorigin="1653,716" coordsize="8515,1587" path="m1653,721l10168,721m1653,2303l10168,2303m1658,716l1658,2298m10163,716l10163,2298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5C710F8B">
      <w:pPr>
        <w:pStyle w:val="4"/>
        <w:spacing w:before="85"/>
        <w:ind w:left="800"/>
      </w:pPr>
      <w:r>
        <w:rPr>
          <w:spacing w:val="-2"/>
        </w:rPr>
        <w:t>简要说明所采取的其他进一步降低建筑供暖空调系统的能耗的措施（300</w:t>
      </w:r>
      <w:r>
        <w:rPr>
          <w:spacing w:val="-11"/>
        </w:rPr>
        <w:t xml:space="preserve"> 字以内</w:t>
      </w:r>
      <w:r>
        <w:rPr>
          <w:spacing w:val="-2"/>
        </w:rPr>
        <w:t>）</w:t>
      </w:r>
      <w:r>
        <w:rPr>
          <w:spacing w:val="-10"/>
        </w:rPr>
        <w:t>。</w:t>
      </w:r>
    </w:p>
    <w:p w14:paraId="5D770F70">
      <w:pPr>
        <w:pStyle w:val="4"/>
        <w:rPr>
          <w:sz w:val="20"/>
        </w:rPr>
      </w:pPr>
    </w:p>
    <w:p w14:paraId="1E15A11D">
      <w:pPr>
        <w:pStyle w:val="4"/>
        <w:rPr>
          <w:sz w:val="20"/>
        </w:rPr>
      </w:pPr>
    </w:p>
    <w:p w14:paraId="5ED6833B">
      <w:pPr>
        <w:pStyle w:val="4"/>
        <w:rPr>
          <w:sz w:val="20"/>
        </w:rPr>
      </w:pPr>
    </w:p>
    <w:p w14:paraId="5C07DF5A">
      <w:pPr>
        <w:pStyle w:val="4"/>
        <w:rPr>
          <w:sz w:val="20"/>
        </w:rPr>
      </w:pPr>
    </w:p>
    <w:p w14:paraId="6BBD93D9">
      <w:pPr>
        <w:pStyle w:val="4"/>
        <w:rPr>
          <w:sz w:val="20"/>
        </w:rPr>
      </w:pPr>
    </w:p>
    <w:p w14:paraId="474030A6">
      <w:pPr>
        <w:pStyle w:val="4"/>
        <w:rPr>
          <w:sz w:val="20"/>
        </w:rPr>
      </w:pPr>
    </w:p>
    <w:p w14:paraId="25877F6B">
      <w:pPr>
        <w:pStyle w:val="4"/>
        <w:rPr>
          <w:sz w:val="20"/>
        </w:rPr>
      </w:pPr>
    </w:p>
    <w:p w14:paraId="3A87EF1B">
      <w:pPr>
        <w:pStyle w:val="4"/>
        <w:spacing w:before="6"/>
        <w:rPr>
          <w:sz w:val="14"/>
        </w:rPr>
      </w:pPr>
    </w:p>
    <w:p w14:paraId="74972362">
      <w:pPr>
        <w:pStyle w:val="3"/>
        <w:spacing w:before="76"/>
        <w:rPr>
          <w:rFonts w:hint="eastAsia" w:ascii="宋体" w:eastAsia="宋体"/>
        </w:rPr>
      </w:pPr>
      <w:r>
        <w:rPr>
          <w:rFonts w:ascii="Times New Roman" w:eastAsia="Times New Roman"/>
          <w:spacing w:val="-2"/>
        </w:rPr>
        <w:t>3</w:t>
      </w:r>
      <w:r>
        <w:rPr>
          <w:rFonts w:hint="eastAsia" w:ascii="宋体" w:eastAsia="宋体"/>
          <w:spacing w:val="-14"/>
        </w:rPr>
        <w:t>、 证明材料</w:t>
      </w:r>
    </w:p>
    <w:p w14:paraId="28904E69">
      <w:pPr>
        <w:pStyle w:val="4"/>
        <w:spacing w:before="11"/>
        <w:rPr>
          <w:b/>
          <w:sz w:val="18"/>
        </w:rPr>
      </w:pPr>
    </w:p>
    <w:p w14:paraId="6A904601">
      <w:pPr>
        <w:spacing w:before="0"/>
        <w:ind w:left="800" w:right="0" w:firstLine="0"/>
        <w:jc w:val="left"/>
        <w:rPr>
          <w:b/>
          <w:sz w:val="21"/>
        </w:rPr>
      </w:pPr>
      <w:r>
        <w:rPr>
          <w:b/>
          <w:spacing w:val="-3"/>
          <w:sz w:val="21"/>
        </w:rPr>
        <w:t>建议提交材料及技术要求：</w:t>
      </w:r>
    </w:p>
    <w:p w14:paraId="20DA3C84">
      <w:pPr>
        <w:pStyle w:val="4"/>
        <w:spacing w:before="4" w:after="1"/>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5A2EB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5B5FA856">
            <w:pPr>
              <w:pStyle w:val="13"/>
              <w:spacing w:before="14"/>
              <w:ind w:left="148"/>
              <w:rPr>
                <w:b/>
                <w:sz w:val="22"/>
              </w:rPr>
            </w:pPr>
            <w:r>
              <w:rPr>
                <w:b/>
                <w:spacing w:val="-6"/>
                <w:sz w:val="22"/>
              </w:rPr>
              <w:t>专业</w:t>
            </w:r>
          </w:p>
          <w:p w14:paraId="5F0031C4">
            <w:pPr>
              <w:pStyle w:val="13"/>
              <w:spacing w:before="31" w:line="277" w:lineRule="exact"/>
              <w:ind w:left="148"/>
              <w:rPr>
                <w:b/>
                <w:sz w:val="22"/>
              </w:rPr>
            </w:pPr>
            <w:r>
              <w:rPr>
                <w:b/>
                <w:spacing w:val="-6"/>
                <w:sz w:val="22"/>
              </w:rPr>
              <w:t>分类</w:t>
            </w:r>
          </w:p>
        </w:tc>
        <w:tc>
          <w:tcPr>
            <w:tcW w:w="2020" w:type="dxa"/>
            <w:shd w:val="clear" w:color="auto" w:fill="DBE4F0"/>
          </w:tcPr>
          <w:p w14:paraId="55C8FC03">
            <w:pPr>
              <w:pStyle w:val="13"/>
              <w:spacing w:before="170"/>
              <w:ind w:left="106"/>
              <w:rPr>
                <w:b/>
                <w:sz w:val="22"/>
              </w:rPr>
            </w:pPr>
            <w:r>
              <w:rPr>
                <w:b/>
                <w:spacing w:val="-4"/>
                <w:sz w:val="22"/>
              </w:rPr>
              <w:t>材料名称</w:t>
            </w:r>
          </w:p>
        </w:tc>
        <w:tc>
          <w:tcPr>
            <w:tcW w:w="3960" w:type="dxa"/>
            <w:shd w:val="clear" w:color="auto" w:fill="DBE4F0"/>
          </w:tcPr>
          <w:p w14:paraId="316F9D05">
            <w:pPr>
              <w:pStyle w:val="13"/>
              <w:spacing w:before="170"/>
              <w:ind w:left="107"/>
              <w:rPr>
                <w:b/>
                <w:sz w:val="22"/>
              </w:rPr>
            </w:pPr>
            <w:r>
              <w:rPr>
                <w:b/>
                <w:spacing w:val="-4"/>
                <w:sz w:val="22"/>
              </w:rPr>
              <w:t>技术要求</w:t>
            </w:r>
          </w:p>
        </w:tc>
        <w:tc>
          <w:tcPr>
            <w:tcW w:w="800" w:type="dxa"/>
            <w:shd w:val="clear" w:color="auto" w:fill="DBE4F0"/>
          </w:tcPr>
          <w:p w14:paraId="7A9CC37B">
            <w:pPr>
              <w:pStyle w:val="13"/>
              <w:spacing w:before="14"/>
              <w:ind w:left="107"/>
              <w:rPr>
                <w:b/>
                <w:sz w:val="22"/>
              </w:rPr>
            </w:pPr>
            <w:r>
              <w:rPr>
                <w:b/>
                <w:spacing w:val="-6"/>
                <w:sz w:val="22"/>
              </w:rPr>
              <w:t>评价</w:t>
            </w:r>
          </w:p>
          <w:p w14:paraId="47B61052">
            <w:pPr>
              <w:pStyle w:val="13"/>
              <w:spacing w:before="31" w:line="277" w:lineRule="exact"/>
              <w:ind w:left="107"/>
              <w:rPr>
                <w:b/>
                <w:sz w:val="22"/>
              </w:rPr>
            </w:pPr>
            <w:r>
              <w:rPr>
                <w:b/>
                <w:spacing w:val="-6"/>
                <w:sz w:val="22"/>
              </w:rPr>
              <w:t>阶段</w:t>
            </w:r>
          </w:p>
        </w:tc>
        <w:tc>
          <w:tcPr>
            <w:tcW w:w="800" w:type="dxa"/>
            <w:shd w:val="clear" w:color="auto" w:fill="DBE4F0"/>
          </w:tcPr>
          <w:p w14:paraId="6D1FA2A7">
            <w:pPr>
              <w:pStyle w:val="13"/>
              <w:spacing w:before="14"/>
              <w:ind w:left="106"/>
              <w:rPr>
                <w:b/>
                <w:sz w:val="22"/>
              </w:rPr>
            </w:pPr>
            <w:r>
              <w:rPr>
                <w:b/>
                <w:spacing w:val="-6"/>
                <w:sz w:val="22"/>
              </w:rPr>
              <w:t>建筑</w:t>
            </w:r>
          </w:p>
          <w:p w14:paraId="27A8C1E4">
            <w:pPr>
              <w:pStyle w:val="13"/>
              <w:spacing w:before="31" w:line="277" w:lineRule="exact"/>
              <w:ind w:left="106"/>
              <w:rPr>
                <w:b/>
                <w:sz w:val="22"/>
              </w:rPr>
            </w:pPr>
            <w:r>
              <w:rPr>
                <w:b/>
                <w:spacing w:val="-6"/>
                <w:sz w:val="22"/>
              </w:rPr>
              <w:t>类型</w:t>
            </w:r>
          </w:p>
        </w:tc>
      </w:tr>
      <w:tr w14:paraId="62A75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1907C272">
            <w:pPr>
              <w:pStyle w:val="13"/>
              <w:spacing w:before="170" w:line="266" w:lineRule="auto"/>
              <w:ind w:left="148" w:right="137"/>
              <w:rPr>
                <w:b/>
                <w:sz w:val="22"/>
              </w:rPr>
            </w:pPr>
            <w:r>
              <w:rPr>
                <w:b/>
                <w:spacing w:val="-6"/>
                <w:sz w:val="22"/>
              </w:rPr>
              <w:t>建筑设计</w:t>
            </w:r>
          </w:p>
        </w:tc>
        <w:tc>
          <w:tcPr>
            <w:tcW w:w="2020" w:type="dxa"/>
          </w:tcPr>
          <w:p w14:paraId="2253E0D9">
            <w:pPr>
              <w:pStyle w:val="13"/>
              <w:spacing w:before="6"/>
              <w:rPr>
                <w:b/>
                <w:sz w:val="25"/>
              </w:rPr>
            </w:pPr>
          </w:p>
          <w:p w14:paraId="28AD4F26">
            <w:pPr>
              <w:pStyle w:val="13"/>
              <w:ind w:left="106"/>
              <w:rPr>
                <w:b/>
                <w:sz w:val="22"/>
              </w:rPr>
            </w:pPr>
            <w:r>
              <w:rPr>
                <w:b/>
                <w:spacing w:val="-4"/>
                <w:sz w:val="22"/>
              </w:rPr>
              <w:t>节能设计书</w:t>
            </w:r>
          </w:p>
        </w:tc>
        <w:tc>
          <w:tcPr>
            <w:tcW w:w="3960" w:type="dxa"/>
          </w:tcPr>
          <w:p w14:paraId="084256F4">
            <w:pPr>
              <w:pStyle w:val="13"/>
              <w:rPr>
                <w:rFonts w:ascii="Times New Roman"/>
                <w:sz w:val="20"/>
              </w:rPr>
            </w:pPr>
          </w:p>
        </w:tc>
        <w:tc>
          <w:tcPr>
            <w:tcW w:w="800" w:type="dxa"/>
          </w:tcPr>
          <w:p w14:paraId="63DCE8EC">
            <w:pPr>
              <w:pStyle w:val="13"/>
              <w:spacing w:before="14" w:line="266" w:lineRule="auto"/>
              <w:ind w:left="107" w:right="130"/>
              <w:rPr>
                <w:sz w:val="22"/>
              </w:rPr>
            </w:pPr>
            <w:r>
              <w:rPr>
                <w:spacing w:val="-6"/>
                <w:sz w:val="22"/>
              </w:rPr>
              <w:t>预评</w:t>
            </w:r>
            <w:r>
              <w:rPr>
                <w:spacing w:val="-5"/>
                <w:sz w:val="22"/>
              </w:rPr>
              <w:t>价/评</w:t>
            </w:r>
          </w:p>
          <w:p w14:paraId="330F4A97">
            <w:pPr>
              <w:pStyle w:val="13"/>
              <w:spacing w:line="276" w:lineRule="exact"/>
              <w:ind w:left="107"/>
              <w:rPr>
                <w:sz w:val="22"/>
              </w:rPr>
            </w:pPr>
            <w:r>
              <w:rPr>
                <w:w w:val="100"/>
                <w:sz w:val="22"/>
              </w:rPr>
              <w:t>价</w:t>
            </w:r>
          </w:p>
        </w:tc>
        <w:tc>
          <w:tcPr>
            <w:tcW w:w="800" w:type="dxa"/>
          </w:tcPr>
          <w:p w14:paraId="2DC609F3">
            <w:pPr>
              <w:pStyle w:val="13"/>
              <w:spacing w:before="170" w:line="266" w:lineRule="auto"/>
              <w:ind w:left="106" w:right="128"/>
              <w:rPr>
                <w:sz w:val="22"/>
              </w:rPr>
            </w:pPr>
            <w:r>
              <w:rPr>
                <w:spacing w:val="-4"/>
                <w:sz w:val="22"/>
              </w:rPr>
              <w:t>居建/</w:t>
            </w:r>
            <w:r>
              <w:rPr>
                <w:spacing w:val="-6"/>
                <w:sz w:val="22"/>
              </w:rPr>
              <w:t>公建</w:t>
            </w:r>
          </w:p>
        </w:tc>
      </w:tr>
      <w:tr w14:paraId="6369C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15CCCC05">
            <w:pPr>
              <w:pStyle w:val="13"/>
              <w:spacing w:before="170" w:line="266" w:lineRule="auto"/>
              <w:ind w:left="148" w:right="137"/>
              <w:rPr>
                <w:b/>
                <w:sz w:val="22"/>
              </w:rPr>
            </w:pPr>
            <w:r>
              <w:rPr>
                <w:b/>
                <w:spacing w:val="-6"/>
                <w:sz w:val="22"/>
              </w:rPr>
              <w:t>暖通设计</w:t>
            </w:r>
          </w:p>
        </w:tc>
        <w:tc>
          <w:tcPr>
            <w:tcW w:w="2020" w:type="dxa"/>
          </w:tcPr>
          <w:p w14:paraId="483640E2">
            <w:pPr>
              <w:pStyle w:val="13"/>
              <w:spacing w:before="170" w:line="266" w:lineRule="auto"/>
              <w:ind w:left="106" w:right="134"/>
              <w:rPr>
                <w:b/>
                <w:sz w:val="22"/>
              </w:rPr>
            </w:pPr>
            <w:r>
              <w:rPr>
                <w:b/>
                <w:spacing w:val="-2"/>
                <w:sz w:val="22"/>
              </w:rPr>
              <w:t>供暖空调系统能耗节能率分析报告</w:t>
            </w:r>
          </w:p>
        </w:tc>
        <w:tc>
          <w:tcPr>
            <w:tcW w:w="3960" w:type="dxa"/>
          </w:tcPr>
          <w:p w14:paraId="22D4EE2C">
            <w:pPr>
              <w:pStyle w:val="13"/>
              <w:rPr>
                <w:rFonts w:ascii="Times New Roman"/>
                <w:sz w:val="20"/>
              </w:rPr>
            </w:pPr>
          </w:p>
        </w:tc>
        <w:tc>
          <w:tcPr>
            <w:tcW w:w="800" w:type="dxa"/>
          </w:tcPr>
          <w:p w14:paraId="7A70F63C">
            <w:pPr>
              <w:pStyle w:val="13"/>
              <w:spacing w:before="14" w:line="266" w:lineRule="auto"/>
              <w:ind w:left="107" w:right="130"/>
              <w:rPr>
                <w:sz w:val="22"/>
              </w:rPr>
            </w:pPr>
            <w:r>
              <w:rPr>
                <w:spacing w:val="-6"/>
                <w:sz w:val="22"/>
              </w:rPr>
              <w:t>预评</w:t>
            </w:r>
            <w:r>
              <w:rPr>
                <w:spacing w:val="-5"/>
                <w:sz w:val="22"/>
              </w:rPr>
              <w:t>价/评</w:t>
            </w:r>
          </w:p>
          <w:p w14:paraId="44871613">
            <w:pPr>
              <w:pStyle w:val="13"/>
              <w:spacing w:line="276" w:lineRule="exact"/>
              <w:ind w:left="107"/>
              <w:rPr>
                <w:sz w:val="22"/>
              </w:rPr>
            </w:pPr>
            <w:r>
              <w:rPr>
                <w:w w:val="100"/>
                <w:sz w:val="22"/>
              </w:rPr>
              <w:t>价</w:t>
            </w:r>
          </w:p>
        </w:tc>
        <w:tc>
          <w:tcPr>
            <w:tcW w:w="800" w:type="dxa"/>
          </w:tcPr>
          <w:p w14:paraId="305B3E97">
            <w:pPr>
              <w:pStyle w:val="13"/>
              <w:spacing w:before="170" w:line="266" w:lineRule="auto"/>
              <w:ind w:left="106" w:right="128"/>
              <w:rPr>
                <w:sz w:val="22"/>
              </w:rPr>
            </w:pPr>
            <w:r>
              <w:rPr>
                <w:spacing w:val="-4"/>
                <w:sz w:val="22"/>
              </w:rPr>
              <w:t>居建/</w:t>
            </w:r>
            <w:r>
              <w:rPr>
                <w:spacing w:val="-6"/>
                <w:sz w:val="22"/>
              </w:rPr>
              <w:t>公建</w:t>
            </w:r>
          </w:p>
        </w:tc>
      </w:tr>
    </w:tbl>
    <w:p w14:paraId="5E017CED">
      <w:pPr>
        <w:pStyle w:val="4"/>
        <w:spacing w:before="2"/>
        <w:rPr>
          <w:b/>
          <w:sz w:val="16"/>
        </w:rPr>
      </w:pPr>
    </w:p>
    <w:p w14:paraId="059563C3">
      <w:pPr>
        <w:spacing w:before="0"/>
        <w:ind w:left="800" w:right="0" w:firstLine="0"/>
        <w:jc w:val="left"/>
        <w:rPr>
          <w:b/>
          <w:sz w:val="21"/>
        </w:rPr>
      </w:pPr>
      <w:r>
        <w:rPr>
          <w:b/>
          <w:spacing w:val="-4"/>
          <w:sz w:val="21"/>
        </w:rPr>
        <w:t>实际提交材料：</w:t>
      </w:r>
    </w:p>
    <w:p w14:paraId="3B76DE44">
      <w:pPr>
        <w:pStyle w:val="4"/>
        <w:spacing w:before="3"/>
        <w:rPr>
          <w:b/>
          <w:sz w:val="14"/>
        </w:rPr>
      </w:pPr>
      <w:r>
        <w:pict>
          <v:shape id="docshape615" o:spid="_x0000_s1958" style="position:absolute;left:0pt;margin-left:84.35pt;margin-top:10.55pt;height:57.45pt;width:426.6pt;mso-position-horizontal-relative:page;mso-wrap-distance-bottom:0pt;mso-wrap-distance-top:0pt;z-index:-251341824;mso-width-relative:page;mso-height-relative:page;" filled="f" stroked="t" coordorigin="1687,211" coordsize="8532,1149" path="m1687,216l10219,216m1687,1360l10219,1360m1692,211l1692,1355m10214,211l10214,1355e">
            <v:path arrowok="t"/>
            <v:fill on="f" focussize="0,0"/>
            <v:stroke weight="0.48pt" color="#000000"/>
            <v:imagedata o:title=""/>
            <o:lock v:ext="edit"/>
            <w10:wrap type="topAndBottom"/>
          </v:shape>
        </w:pict>
      </w:r>
    </w:p>
    <w:p w14:paraId="476FE994">
      <w:pPr>
        <w:spacing w:after="0"/>
        <w:rPr>
          <w:sz w:val="14"/>
        </w:rPr>
        <w:sectPr>
          <w:pgSz w:w="11910" w:h="16840"/>
          <w:pgMar w:top="1100" w:right="920" w:bottom="1180" w:left="1000" w:header="878" w:footer="993" w:gutter="0"/>
          <w:cols w:space="720" w:num="1"/>
        </w:sectPr>
      </w:pPr>
    </w:p>
    <w:p w14:paraId="4CDAAA54">
      <w:pPr>
        <w:pStyle w:val="4"/>
        <w:rPr>
          <w:b/>
          <w:sz w:val="20"/>
        </w:rPr>
      </w:pPr>
    </w:p>
    <w:p w14:paraId="3C0AD21B">
      <w:pPr>
        <w:pStyle w:val="12"/>
        <w:numPr>
          <w:ilvl w:val="2"/>
          <w:numId w:val="4"/>
        </w:numPr>
        <w:tabs>
          <w:tab w:val="left" w:pos="1525"/>
        </w:tabs>
        <w:spacing w:before="66" w:after="0" w:line="240" w:lineRule="auto"/>
        <w:ind w:left="1524" w:right="0" w:hanging="725"/>
        <w:jc w:val="left"/>
        <w:rPr>
          <w:b/>
          <w:sz w:val="24"/>
        </w:rPr>
      </w:pPr>
      <w:r>
        <w:pict>
          <v:rect id="docshape616" o:spid="_x0000_s1959" o:spt="1" style="position:absolute;left:0pt;margin-left:90pt;margin-top:-13.55pt;height:0.7pt;width:415.3pt;mso-position-horizontal-relative:page;z-index:-251396096;mso-width-relative:page;mso-height-relative:page;" fillcolor="#000000" filled="t" stroked="f" coordsize="21600,21600">
            <v:path/>
            <v:fill on="t" focussize="0,0"/>
            <v:stroke on="f"/>
            <v:imagedata o:title=""/>
            <o:lock v:ext="edit"/>
          </v:rect>
        </w:pict>
      </w:r>
      <w:bookmarkStart w:id="202" w:name="9.2.2 因地制宜建设绿色建筑（总分30分）"/>
      <w:bookmarkEnd w:id="202"/>
      <w:r>
        <w:rPr>
          <w:b/>
          <w:spacing w:val="-2"/>
          <w:sz w:val="24"/>
        </w:rPr>
        <w:t>因地制宜建设绿色建筑（</w:t>
      </w:r>
      <w:r>
        <w:rPr>
          <w:b/>
          <w:spacing w:val="-21"/>
          <w:sz w:val="24"/>
        </w:rPr>
        <w:t xml:space="preserve">总分 </w:t>
      </w:r>
      <w:r>
        <w:rPr>
          <w:b/>
          <w:spacing w:val="-2"/>
          <w:sz w:val="24"/>
        </w:rPr>
        <w:t>30</w:t>
      </w:r>
      <w:r>
        <w:rPr>
          <w:b/>
          <w:spacing w:val="-30"/>
          <w:sz w:val="24"/>
        </w:rPr>
        <w:t xml:space="preserve"> 分</w:t>
      </w:r>
      <w:r>
        <w:rPr>
          <w:b/>
          <w:spacing w:val="-10"/>
          <w:sz w:val="24"/>
        </w:rPr>
        <w:t>）</w:t>
      </w:r>
    </w:p>
    <w:p w14:paraId="26FF3973">
      <w:pPr>
        <w:pStyle w:val="4"/>
        <w:rPr>
          <w:rFonts w:ascii="黑体"/>
          <w:b/>
          <w:sz w:val="17"/>
        </w:rPr>
      </w:pPr>
    </w:p>
    <w:p w14:paraId="5E4BA152">
      <w:pPr>
        <w:spacing w:before="0" w:after="35"/>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240"/>
        <w:gridCol w:w="1560"/>
        <w:gridCol w:w="1680"/>
      </w:tblGrid>
      <w:tr w14:paraId="61F91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tcPr>
          <w:p w14:paraId="042B48FD">
            <w:pPr>
              <w:pStyle w:val="13"/>
              <w:spacing w:before="19"/>
              <w:ind w:left="213" w:right="207"/>
              <w:jc w:val="center"/>
              <w:rPr>
                <w:b/>
                <w:sz w:val="21"/>
              </w:rPr>
            </w:pPr>
            <w:r>
              <w:rPr>
                <w:b/>
                <w:spacing w:val="-6"/>
                <w:sz w:val="21"/>
              </w:rPr>
              <w:t>序号</w:t>
            </w:r>
          </w:p>
        </w:tc>
        <w:tc>
          <w:tcPr>
            <w:tcW w:w="4240" w:type="dxa"/>
          </w:tcPr>
          <w:p w14:paraId="5671F986">
            <w:pPr>
              <w:pStyle w:val="13"/>
              <w:spacing w:before="19"/>
              <w:ind w:left="1684" w:right="1677"/>
              <w:jc w:val="center"/>
              <w:rPr>
                <w:b/>
                <w:sz w:val="21"/>
              </w:rPr>
            </w:pPr>
            <w:r>
              <w:rPr>
                <w:b/>
                <w:spacing w:val="-4"/>
                <w:sz w:val="21"/>
              </w:rPr>
              <w:t>评价内容</w:t>
            </w:r>
          </w:p>
        </w:tc>
        <w:tc>
          <w:tcPr>
            <w:tcW w:w="1560" w:type="dxa"/>
          </w:tcPr>
          <w:p w14:paraId="4F665925">
            <w:pPr>
              <w:pStyle w:val="13"/>
              <w:spacing w:before="19"/>
              <w:ind w:left="107" w:right="-15"/>
              <w:jc w:val="center"/>
              <w:rPr>
                <w:b/>
                <w:sz w:val="21"/>
              </w:rPr>
            </w:pPr>
            <w:r>
              <w:rPr>
                <w:b/>
                <w:spacing w:val="-6"/>
                <w:sz w:val="21"/>
              </w:rPr>
              <w:t>评价分值（分</w:t>
            </w:r>
            <w:r>
              <w:rPr>
                <w:b/>
                <w:spacing w:val="-12"/>
                <w:sz w:val="21"/>
              </w:rPr>
              <w:t>）</w:t>
            </w:r>
          </w:p>
        </w:tc>
        <w:tc>
          <w:tcPr>
            <w:tcW w:w="1680" w:type="dxa"/>
          </w:tcPr>
          <w:p w14:paraId="07C70B38">
            <w:pPr>
              <w:pStyle w:val="13"/>
              <w:spacing w:before="19"/>
              <w:ind w:left="97" w:right="79"/>
              <w:jc w:val="center"/>
              <w:rPr>
                <w:b/>
                <w:sz w:val="21"/>
              </w:rPr>
            </w:pPr>
            <w:r>
              <w:rPr>
                <w:b/>
                <w:spacing w:val="-2"/>
                <w:sz w:val="21"/>
              </w:rPr>
              <w:t>自评得分（分</w:t>
            </w:r>
            <w:r>
              <w:rPr>
                <w:b/>
                <w:spacing w:val="-10"/>
                <w:sz w:val="21"/>
              </w:rPr>
              <w:t>）</w:t>
            </w:r>
          </w:p>
        </w:tc>
      </w:tr>
      <w:tr w14:paraId="67DAB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80" w:type="dxa"/>
          </w:tcPr>
          <w:p w14:paraId="5137ACA3">
            <w:pPr>
              <w:pStyle w:val="13"/>
              <w:spacing w:before="170"/>
              <w:ind w:left="8"/>
              <w:jc w:val="center"/>
              <w:rPr>
                <w:sz w:val="22"/>
              </w:rPr>
            </w:pPr>
            <w:r>
              <w:rPr>
                <w:w w:val="100"/>
                <w:sz w:val="22"/>
              </w:rPr>
              <w:t>1</w:t>
            </w:r>
          </w:p>
        </w:tc>
        <w:tc>
          <w:tcPr>
            <w:tcW w:w="4240" w:type="dxa"/>
          </w:tcPr>
          <w:p w14:paraId="5EE7E616">
            <w:pPr>
              <w:pStyle w:val="13"/>
              <w:spacing w:before="14"/>
              <w:ind w:left="108"/>
              <w:rPr>
                <w:sz w:val="22"/>
              </w:rPr>
            </w:pPr>
            <w:r>
              <w:rPr>
                <w:spacing w:val="-3"/>
                <w:sz w:val="22"/>
              </w:rPr>
              <w:t>传承建筑文化，采用适宜地区特色的建筑</w:t>
            </w:r>
          </w:p>
          <w:p w14:paraId="2F3653D2">
            <w:pPr>
              <w:pStyle w:val="13"/>
              <w:spacing w:before="30" w:line="278" w:lineRule="exact"/>
              <w:ind w:left="108"/>
              <w:rPr>
                <w:sz w:val="22"/>
              </w:rPr>
            </w:pPr>
            <w:r>
              <w:rPr>
                <w:spacing w:val="-4"/>
                <w:sz w:val="22"/>
              </w:rPr>
              <w:t>风貌设计</w:t>
            </w:r>
          </w:p>
        </w:tc>
        <w:tc>
          <w:tcPr>
            <w:tcW w:w="1560" w:type="dxa"/>
          </w:tcPr>
          <w:p w14:paraId="714C0C6F">
            <w:pPr>
              <w:pStyle w:val="13"/>
              <w:spacing w:before="170"/>
              <w:ind w:left="107" w:right="99"/>
              <w:jc w:val="center"/>
              <w:rPr>
                <w:sz w:val="22"/>
              </w:rPr>
            </w:pPr>
            <w:r>
              <w:rPr>
                <w:spacing w:val="-5"/>
                <w:sz w:val="22"/>
              </w:rPr>
              <w:t>15</w:t>
            </w:r>
          </w:p>
        </w:tc>
        <w:tc>
          <w:tcPr>
            <w:tcW w:w="1680" w:type="dxa"/>
          </w:tcPr>
          <w:p w14:paraId="7E06DFE6">
            <w:pPr>
              <w:pStyle w:val="13"/>
              <w:spacing w:before="170"/>
              <w:ind w:left="8"/>
              <w:jc w:val="center"/>
              <w:rPr>
                <w:sz w:val="22"/>
              </w:rPr>
            </w:pPr>
            <w:r>
              <w:rPr>
                <w:w w:val="100"/>
                <w:sz w:val="22"/>
              </w:rPr>
              <w:t>0</w:t>
            </w:r>
          </w:p>
        </w:tc>
      </w:tr>
      <w:tr w14:paraId="32BC3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0" w:type="dxa"/>
          </w:tcPr>
          <w:p w14:paraId="638B7B5D">
            <w:pPr>
              <w:pStyle w:val="13"/>
              <w:spacing w:before="172"/>
              <w:ind w:left="8"/>
              <w:jc w:val="center"/>
              <w:rPr>
                <w:sz w:val="22"/>
              </w:rPr>
            </w:pPr>
            <w:r>
              <w:rPr>
                <w:w w:val="100"/>
                <w:sz w:val="22"/>
              </w:rPr>
              <w:t>2</w:t>
            </w:r>
          </w:p>
        </w:tc>
        <w:tc>
          <w:tcPr>
            <w:tcW w:w="4240" w:type="dxa"/>
          </w:tcPr>
          <w:p w14:paraId="7C804E5F">
            <w:pPr>
              <w:pStyle w:val="13"/>
              <w:spacing w:before="16"/>
              <w:ind w:left="108"/>
              <w:rPr>
                <w:sz w:val="22"/>
              </w:rPr>
            </w:pPr>
            <w:r>
              <w:rPr>
                <w:spacing w:val="-3"/>
                <w:sz w:val="22"/>
              </w:rPr>
              <w:t>适应自然环境，充分利用气候适应性和场</w:t>
            </w:r>
          </w:p>
          <w:p w14:paraId="30734F24">
            <w:pPr>
              <w:pStyle w:val="13"/>
              <w:spacing w:before="30" w:line="276" w:lineRule="exact"/>
              <w:ind w:left="108"/>
              <w:rPr>
                <w:sz w:val="22"/>
              </w:rPr>
            </w:pPr>
            <w:r>
              <w:rPr>
                <w:spacing w:val="-4"/>
                <w:sz w:val="22"/>
              </w:rPr>
              <w:t>地属性进行设计，</w:t>
            </w:r>
          </w:p>
        </w:tc>
        <w:tc>
          <w:tcPr>
            <w:tcW w:w="1560" w:type="dxa"/>
          </w:tcPr>
          <w:p w14:paraId="57523B78">
            <w:pPr>
              <w:pStyle w:val="13"/>
              <w:spacing w:before="172"/>
              <w:ind w:left="8"/>
              <w:jc w:val="center"/>
              <w:rPr>
                <w:sz w:val="22"/>
              </w:rPr>
            </w:pPr>
            <w:r>
              <w:rPr>
                <w:w w:val="100"/>
                <w:sz w:val="22"/>
              </w:rPr>
              <w:t>7</w:t>
            </w:r>
          </w:p>
        </w:tc>
        <w:tc>
          <w:tcPr>
            <w:tcW w:w="1680" w:type="dxa"/>
          </w:tcPr>
          <w:p w14:paraId="3E01CD20">
            <w:pPr>
              <w:pStyle w:val="13"/>
              <w:rPr>
                <w:rFonts w:ascii="Times New Roman"/>
                <w:sz w:val="20"/>
              </w:rPr>
            </w:pPr>
          </w:p>
        </w:tc>
      </w:tr>
      <w:tr w14:paraId="6829C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0" w:type="dxa"/>
          </w:tcPr>
          <w:p w14:paraId="74E6B911">
            <w:pPr>
              <w:pStyle w:val="13"/>
              <w:spacing w:before="171"/>
              <w:ind w:left="8"/>
              <w:jc w:val="center"/>
              <w:rPr>
                <w:sz w:val="22"/>
              </w:rPr>
            </w:pPr>
            <w:r>
              <w:rPr>
                <w:w w:val="100"/>
                <w:sz w:val="22"/>
              </w:rPr>
              <w:t>3</w:t>
            </w:r>
          </w:p>
        </w:tc>
        <w:tc>
          <w:tcPr>
            <w:tcW w:w="4240" w:type="dxa"/>
          </w:tcPr>
          <w:p w14:paraId="7AE67282">
            <w:pPr>
              <w:pStyle w:val="13"/>
              <w:spacing w:before="15"/>
              <w:ind w:left="108"/>
              <w:rPr>
                <w:sz w:val="22"/>
              </w:rPr>
            </w:pPr>
            <w:r>
              <w:rPr>
                <w:spacing w:val="-3"/>
                <w:sz w:val="22"/>
              </w:rPr>
              <w:t>利用既有资源，合理利用废弃场地或充分</w:t>
            </w:r>
          </w:p>
          <w:p w14:paraId="5B5AFDFC">
            <w:pPr>
              <w:pStyle w:val="13"/>
              <w:spacing w:before="30" w:line="276" w:lineRule="exact"/>
              <w:ind w:left="108"/>
              <w:rPr>
                <w:sz w:val="22"/>
              </w:rPr>
            </w:pPr>
            <w:r>
              <w:rPr>
                <w:spacing w:val="-4"/>
                <w:sz w:val="22"/>
              </w:rPr>
              <w:t>利用旧建筑，</w:t>
            </w:r>
          </w:p>
        </w:tc>
        <w:tc>
          <w:tcPr>
            <w:tcW w:w="1560" w:type="dxa"/>
          </w:tcPr>
          <w:p w14:paraId="6DDDCC82">
            <w:pPr>
              <w:pStyle w:val="13"/>
              <w:spacing w:before="171"/>
              <w:ind w:left="8"/>
              <w:jc w:val="center"/>
              <w:rPr>
                <w:sz w:val="22"/>
              </w:rPr>
            </w:pPr>
            <w:r>
              <w:rPr>
                <w:w w:val="100"/>
                <w:sz w:val="22"/>
              </w:rPr>
              <w:t>8</w:t>
            </w:r>
          </w:p>
        </w:tc>
        <w:tc>
          <w:tcPr>
            <w:tcW w:w="1680" w:type="dxa"/>
          </w:tcPr>
          <w:p w14:paraId="70271C44">
            <w:pPr>
              <w:pStyle w:val="13"/>
              <w:rPr>
                <w:rFonts w:ascii="Times New Roman"/>
                <w:sz w:val="20"/>
              </w:rPr>
            </w:pPr>
          </w:p>
        </w:tc>
      </w:tr>
      <w:tr w14:paraId="45AAA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20" w:type="dxa"/>
            <w:gridSpan w:val="2"/>
          </w:tcPr>
          <w:p w14:paraId="5EDF2599">
            <w:pPr>
              <w:pStyle w:val="13"/>
              <w:spacing w:before="20"/>
              <w:ind w:left="2336" w:right="2330"/>
              <w:jc w:val="center"/>
              <w:rPr>
                <w:sz w:val="21"/>
              </w:rPr>
            </w:pPr>
            <w:r>
              <w:rPr>
                <w:spacing w:val="-8"/>
                <w:sz w:val="21"/>
              </w:rPr>
              <w:t>合计</w:t>
            </w:r>
          </w:p>
        </w:tc>
        <w:tc>
          <w:tcPr>
            <w:tcW w:w="1560" w:type="dxa"/>
          </w:tcPr>
          <w:p w14:paraId="6C60FC25">
            <w:pPr>
              <w:pStyle w:val="13"/>
              <w:spacing w:before="15" w:line="277" w:lineRule="exact"/>
              <w:ind w:left="107" w:right="99"/>
              <w:jc w:val="center"/>
              <w:rPr>
                <w:sz w:val="22"/>
              </w:rPr>
            </w:pPr>
            <w:r>
              <w:rPr>
                <w:spacing w:val="-5"/>
                <w:sz w:val="22"/>
              </w:rPr>
              <w:t>30</w:t>
            </w:r>
          </w:p>
        </w:tc>
        <w:tc>
          <w:tcPr>
            <w:tcW w:w="1680" w:type="dxa"/>
          </w:tcPr>
          <w:p w14:paraId="7EB92C02">
            <w:pPr>
              <w:pStyle w:val="13"/>
              <w:spacing w:before="15" w:line="277" w:lineRule="exact"/>
              <w:ind w:left="8"/>
              <w:jc w:val="center"/>
              <w:rPr>
                <w:sz w:val="22"/>
              </w:rPr>
            </w:pPr>
            <w:r>
              <w:rPr>
                <w:w w:val="100"/>
                <w:sz w:val="22"/>
              </w:rPr>
              <w:t>0</w:t>
            </w:r>
          </w:p>
        </w:tc>
      </w:tr>
    </w:tbl>
    <w:p w14:paraId="4BC57723">
      <w:pPr>
        <w:pStyle w:val="4"/>
        <w:spacing w:before="12"/>
        <w:rPr>
          <w:b/>
          <w:sz w:val="31"/>
        </w:rPr>
      </w:pPr>
    </w:p>
    <w:p w14:paraId="77798B47">
      <w:pPr>
        <w:spacing w:before="0"/>
        <w:ind w:left="800" w:right="0" w:firstLine="0"/>
        <w:jc w:val="left"/>
        <w:rPr>
          <w:b/>
          <w:sz w:val="24"/>
        </w:rPr>
      </w:pPr>
      <w:r>
        <w:pict>
          <v:group id="docshapegroup617" o:spid="_x0000_s1960" o:spt="203" style="position:absolute;left:0pt;margin-left:82.65pt;margin-top:-49.4pt;height:413.6pt;width:425.75pt;mso-position-horizontal-relative:page;z-index:-251397120;mso-width-relative:page;mso-height-relative:page;" coordorigin="1653,-989" coordsize="8515,8272">
            <o:lock v:ext="edit"/>
            <v:shape id="docshape618" o:spid="_x0000_s1961" o:spt="75" type="#_x0000_t75" style="position:absolute;left:1817;top:-989;height:8272;width:8218;" filled="f" stroked="f" coordsize="21600,21600">
              <v:path/>
              <v:fill on="f" focussize="0,0"/>
              <v:stroke on="f"/>
              <v:imagedata r:id="rId43" o:title=""/>
              <o:lock v:ext="edit" aspectratio="t"/>
            </v:shape>
            <v:shape id="docshape619" o:spid="_x0000_s1962" style="position:absolute;left:1653;top:715;height:1587;width:8515;" filled="f" stroked="t" coordorigin="1653,716" coordsize="8515,1587" path="m1653,720l10168,720m1653,2302l10168,2302m1658,716l1658,2298m10163,716l10163,2298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0AD574F3">
      <w:pPr>
        <w:spacing w:before="80"/>
        <w:ind w:left="800" w:right="0" w:firstLine="0"/>
        <w:jc w:val="left"/>
        <w:rPr>
          <w:sz w:val="21"/>
        </w:rPr>
      </w:pPr>
      <w:r>
        <w:rPr>
          <w:spacing w:val="-2"/>
          <w:sz w:val="21"/>
        </w:rPr>
        <w:t>简要结合</w:t>
      </w:r>
      <w:r>
        <w:rPr>
          <w:spacing w:val="-2"/>
          <w:sz w:val="22"/>
        </w:rPr>
        <w:t>地区特色的建筑风貌设计</w:t>
      </w:r>
      <w:r>
        <w:rPr>
          <w:spacing w:val="-2"/>
          <w:sz w:val="21"/>
        </w:rPr>
        <w:t>情况（300</w:t>
      </w:r>
      <w:r>
        <w:rPr>
          <w:spacing w:val="-13"/>
          <w:sz w:val="21"/>
        </w:rPr>
        <w:t xml:space="preserve"> 字以内</w:t>
      </w:r>
      <w:r>
        <w:rPr>
          <w:spacing w:val="-2"/>
          <w:sz w:val="21"/>
        </w:rPr>
        <w:t>）</w:t>
      </w:r>
      <w:r>
        <w:rPr>
          <w:spacing w:val="-10"/>
          <w:sz w:val="21"/>
        </w:rPr>
        <w:t>。</w:t>
      </w:r>
    </w:p>
    <w:p w14:paraId="6808E79C">
      <w:pPr>
        <w:pStyle w:val="4"/>
        <w:rPr>
          <w:sz w:val="20"/>
        </w:rPr>
      </w:pPr>
    </w:p>
    <w:p w14:paraId="484E9087">
      <w:pPr>
        <w:pStyle w:val="4"/>
        <w:rPr>
          <w:sz w:val="20"/>
        </w:rPr>
      </w:pPr>
    </w:p>
    <w:p w14:paraId="1C8AF1D4">
      <w:pPr>
        <w:pStyle w:val="4"/>
        <w:rPr>
          <w:sz w:val="20"/>
        </w:rPr>
      </w:pPr>
    </w:p>
    <w:p w14:paraId="063E3055">
      <w:pPr>
        <w:pStyle w:val="4"/>
        <w:rPr>
          <w:sz w:val="20"/>
        </w:rPr>
      </w:pPr>
    </w:p>
    <w:p w14:paraId="71B92394">
      <w:pPr>
        <w:pStyle w:val="4"/>
        <w:rPr>
          <w:sz w:val="20"/>
        </w:rPr>
      </w:pPr>
    </w:p>
    <w:p w14:paraId="279D07A0">
      <w:pPr>
        <w:pStyle w:val="4"/>
        <w:rPr>
          <w:sz w:val="20"/>
        </w:rPr>
      </w:pPr>
    </w:p>
    <w:p w14:paraId="2A60C20D">
      <w:pPr>
        <w:pStyle w:val="4"/>
        <w:rPr>
          <w:sz w:val="20"/>
        </w:rPr>
      </w:pPr>
    </w:p>
    <w:p w14:paraId="0DED6BDB">
      <w:pPr>
        <w:pStyle w:val="4"/>
        <w:spacing w:before="8"/>
        <w:rPr>
          <w:sz w:val="19"/>
        </w:rPr>
      </w:pPr>
    </w:p>
    <w:p w14:paraId="47B89BBA">
      <w:pPr>
        <w:pStyle w:val="3"/>
        <w:rPr>
          <w:rFonts w:hint="eastAsia" w:ascii="宋体" w:eastAsia="宋体"/>
        </w:rPr>
      </w:pPr>
      <w:r>
        <w:rPr>
          <w:rFonts w:ascii="Times New Roman" w:eastAsia="Times New Roman"/>
          <w:spacing w:val="-2"/>
        </w:rPr>
        <w:t>3</w:t>
      </w:r>
      <w:r>
        <w:rPr>
          <w:rFonts w:hint="eastAsia" w:ascii="宋体" w:eastAsia="宋体"/>
          <w:spacing w:val="-14"/>
        </w:rPr>
        <w:t>、 证明材料</w:t>
      </w:r>
    </w:p>
    <w:p w14:paraId="3E007417">
      <w:pPr>
        <w:pStyle w:val="4"/>
        <w:spacing w:before="10"/>
        <w:rPr>
          <w:b/>
          <w:sz w:val="18"/>
        </w:rPr>
      </w:pPr>
    </w:p>
    <w:p w14:paraId="16ABD4C4">
      <w:pPr>
        <w:spacing w:before="0"/>
        <w:ind w:left="800" w:right="0" w:firstLine="0"/>
        <w:jc w:val="left"/>
        <w:rPr>
          <w:b/>
          <w:sz w:val="21"/>
        </w:rPr>
      </w:pPr>
      <w:r>
        <w:rPr>
          <w:b/>
          <w:spacing w:val="-3"/>
          <w:sz w:val="21"/>
        </w:rPr>
        <w:t>建议提交材料及技术要求：</w:t>
      </w:r>
    </w:p>
    <w:p w14:paraId="3EC28E38">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40379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5FE513C3">
            <w:pPr>
              <w:pStyle w:val="13"/>
              <w:spacing w:before="16"/>
              <w:ind w:left="148"/>
              <w:rPr>
                <w:b/>
                <w:sz w:val="22"/>
              </w:rPr>
            </w:pPr>
            <w:r>
              <w:rPr>
                <w:b/>
                <w:spacing w:val="-6"/>
                <w:sz w:val="22"/>
              </w:rPr>
              <w:t>专业</w:t>
            </w:r>
          </w:p>
          <w:p w14:paraId="2B81BFF1">
            <w:pPr>
              <w:pStyle w:val="13"/>
              <w:spacing w:before="30" w:line="276" w:lineRule="exact"/>
              <w:ind w:left="148"/>
              <w:rPr>
                <w:b/>
                <w:sz w:val="22"/>
              </w:rPr>
            </w:pPr>
            <w:r>
              <w:rPr>
                <w:b/>
                <w:spacing w:val="-6"/>
                <w:sz w:val="22"/>
              </w:rPr>
              <w:t>分类</w:t>
            </w:r>
          </w:p>
        </w:tc>
        <w:tc>
          <w:tcPr>
            <w:tcW w:w="2020" w:type="dxa"/>
            <w:shd w:val="clear" w:color="auto" w:fill="DBE4F0"/>
          </w:tcPr>
          <w:p w14:paraId="5BAC10CE">
            <w:pPr>
              <w:pStyle w:val="13"/>
              <w:spacing w:before="172"/>
              <w:ind w:left="106"/>
              <w:rPr>
                <w:b/>
                <w:sz w:val="22"/>
              </w:rPr>
            </w:pPr>
            <w:r>
              <w:rPr>
                <w:b/>
                <w:spacing w:val="-4"/>
                <w:sz w:val="22"/>
              </w:rPr>
              <w:t>材料名称</w:t>
            </w:r>
          </w:p>
        </w:tc>
        <w:tc>
          <w:tcPr>
            <w:tcW w:w="3960" w:type="dxa"/>
            <w:shd w:val="clear" w:color="auto" w:fill="DBE4F0"/>
          </w:tcPr>
          <w:p w14:paraId="21C04698">
            <w:pPr>
              <w:pStyle w:val="13"/>
              <w:spacing w:before="172"/>
              <w:ind w:left="107"/>
              <w:rPr>
                <w:b/>
                <w:sz w:val="22"/>
              </w:rPr>
            </w:pPr>
            <w:r>
              <w:rPr>
                <w:b/>
                <w:spacing w:val="-4"/>
                <w:sz w:val="22"/>
              </w:rPr>
              <w:t>技术要求</w:t>
            </w:r>
          </w:p>
        </w:tc>
        <w:tc>
          <w:tcPr>
            <w:tcW w:w="800" w:type="dxa"/>
            <w:shd w:val="clear" w:color="auto" w:fill="DBE4F0"/>
          </w:tcPr>
          <w:p w14:paraId="783E1C7A">
            <w:pPr>
              <w:pStyle w:val="13"/>
              <w:spacing w:before="16"/>
              <w:ind w:left="107"/>
              <w:rPr>
                <w:b/>
                <w:sz w:val="22"/>
              </w:rPr>
            </w:pPr>
            <w:r>
              <w:rPr>
                <w:b/>
                <w:spacing w:val="-6"/>
                <w:sz w:val="22"/>
              </w:rPr>
              <w:t>评价</w:t>
            </w:r>
          </w:p>
          <w:p w14:paraId="3F5CB256">
            <w:pPr>
              <w:pStyle w:val="13"/>
              <w:spacing w:before="30" w:line="276" w:lineRule="exact"/>
              <w:ind w:left="107"/>
              <w:rPr>
                <w:b/>
                <w:sz w:val="22"/>
              </w:rPr>
            </w:pPr>
            <w:r>
              <w:rPr>
                <w:b/>
                <w:spacing w:val="-6"/>
                <w:sz w:val="22"/>
              </w:rPr>
              <w:t>阶段</w:t>
            </w:r>
          </w:p>
        </w:tc>
        <w:tc>
          <w:tcPr>
            <w:tcW w:w="800" w:type="dxa"/>
            <w:shd w:val="clear" w:color="auto" w:fill="DBE4F0"/>
          </w:tcPr>
          <w:p w14:paraId="05B65D15">
            <w:pPr>
              <w:pStyle w:val="13"/>
              <w:spacing w:before="16"/>
              <w:ind w:left="106"/>
              <w:rPr>
                <w:b/>
                <w:sz w:val="22"/>
              </w:rPr>
            </w:pPr>
            <w:r>
              <w:rPr>
                <w:b/>
                <w:spacing w:val="-6"/>
                <w:sz w:val="22"/>
              </w:rPr>
              <w:t>建筑</w:t>
            </w:r>
          </w:p>
          <w:p w14:paraId="3B77CA9C">
            <w:pPr>
              <w:pStyle w:val="13"/>
              <w:spacing w:before="30" w:line="276" w:lineRule="exact"/>
              <w:ind w:left="106"/>
              <w:rPr>
                <w:b/>
                <w:sz w:val="22"/>
              </w:rPr>
            </w:pPr>
            <w:r>
              <w:rPr>
                <w:b/>
                <w:spacing w:val="-6"/>
                <w:sz w:val="22"/>
              </w:rPr>
              <w:t>类型</w:t>
            </w:r>
          </w:p>
        </w:tc>
      </w:tr>
      <w:tr w14:paraId="0C2A1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63A3E863">
            <w:pPr>
              <w:pStyle w:val="13"/>
              <w:rPr>
                <w:b/>
                <w:sz w:val="22"/>
              </w:rPr>
            </w:pPr>
          </w:p>
          <w:p w14:paraId="73D31ECD">
            <w:pPr>
              <w:pStyle w:val="13"/>
              <w:spacing w:before="4"/>
              <w:rPr>
                <w:b/>
                <w:sz w:val="28"/>
              </w:rPr>
            </w:pPr>
          </w:p>
          <w:p w14:paraId="4CC5661B">
            <w:pPr>
              <w:pStyle w:val="13"/>
              <w:spacing w:line="266" w:lineRule="auto"/>
              <w:ind w:left="148" w:right="137"/>
              <w:rPr>
                <w:b/>
                <w:sz w:val="22"/>
              </w:rPr>
            </w:pPr>
            <w:r>
              <w:rPr>
                <w:b/>
                <w:spacing w:val="-6"/>
                <w:sz w:val="22"/>
              </w:rPr>
              <w:t>建筑设计</w:t>
            </w:r>
          </w:p>
        </w:tc>
        <w:tc>
          <w:tcPr>
            <w:tcW w:w="2020" w:type="dxa"/>
          </w:tcPr>
          <w:p w14:paraId="5C42E988">
            <w:pPr>
              <w:pStyle w:val="13"/>
              <w:spacing w:before="172" w:line="266" w:lineRule="auto"/>
              <w:ind w:left="106" w:right="134"/>
              <w:rPr>
                <w:b/>
                <w:sz w:val="22"/>
              </w:rPr>
            </w:pPr>
            <w:r>
              <w:rPr>
                <w:b/>
                <w:spacing w:val="-2"/>
                <w:sz w:val="22"/>
              </w:rPr>
              <w:t>建筑施工图及设计</w:t>
            </w:r>
            <w:r>
              <w:rPr>
                <w:b/>
                <w:spacing w:val="-6"/>
                <w:sz w:val="22"/>
              </w:rPr>
              <w:t>说明</w:t>
            </w:r>
          </w:p>
        </w:tc>
        <w:tc>
          <w:tcPr>
            <w:tcW w:w="3960" w:type="dxa"/>
          </w:tcPr>
          <w:p w14:paraId="68393CF8">
            <w:pPr>
              <w:pStyle w:val="13"/>
              <w:rPr>
                <w:rFonts w:ascii="Times New Roman"/>
                <w:sz w:val="20"/>
              </w:rPr>
            </w:pPr>
          </w:p>
        </w:tc>
        <w:tc>
          <w:tcPr>
            <w:tcW w:w="800" w:type="dxa"/>
          </w:tcPr>
          <w:p w14:paraId="4A891555">
            <w:pPr>
              <w:pStyle w:val="13"/>
              <w:spacing w:before="16"/>
              <w:ind w:left="107"/>
              <w:rPr>
                <w:sz w:val="22"/>
              </w:rPr>
            </w:pPr>
            <w:r>
              <w:rPr>
                <w:spacing w:val="-6"/>
                <w:sz w:val="22"/>
              </w:rPr>
              <w:t>预评</w:t>
            </w:r>
          </w:p>
          <w:p w14:paraId="2DF31543">
            <w:pPr>
              <w:pStyle w:val="13"/>
              <w:spacing w:line="310" w:lineRule="atLeast"/>
              <w:ind w:left="107" w:right="130"/>
              <w:rPr>
                <w:sz w:val="22"/>
              </w:rPr>
            </w:pPr>
            <w:r>
              <w:rPr>
                <w:spacing w:val="-4"/>
                <w:sz w:val="22"/>
              </w:rPr>
              <w:t>价/评</w:t>
            </w:r>
            <w:r>
              <w:rPr>
                <w:spacing w:val="-10"/>
                <w:sz w:val="22"/>
              </w:rPr>
              <w:t>价</w:t>
            </w:r>
          </w:p>
        </w:tc>
        <w:tc>
          <w:tcPr>
            <w:tcW w:w="800" w:type="dxa"/>
          </w:tcPr>
          <w:p w14:paraId="24F317D2">
            <w:pPr>
              <w:pStyle w:val="13"/>
              <w:spacing w:before="172" w:line="266" w:lineRule="auto"/>
              <w:ind w:left="106" w:right="128"/>
              <w:rPr>
                <w:sz w:val="22"/>
              </w:rPr>
            </w:pPr>
            <w:r>
              <w:rPr>
                <w:spacing w:val="-4"/>
                <w:sz w:val="22"/>
              </w:rPr>
              <w:t>居建/</w:t>
            </w:r>
            <w:r>
              <w:rPr>
                <w:spacing w:val="-6"/>
                <w:sz w:val="22"/>
              </w:rPr>
              <w:t>公建</w:t>
            </w:r>
          </w:p>
        </w:tc>
      </w:tr>
      <w:tr w14:paraId="772B0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640B28FE">
            <w:pPr>
              <w:rPr>
                <w:sz w:val="2"/>
                <w:szCs w:val="2"/>
              </w:rPr>
            </w:pPr>
          </w:p>
        </w:tc>
        <w:tc>
          <w:tcPr>
            <w:tcW w:w="2020" w:type="dxa"/>
          </w:tcPr>
          <w:p w14:paraId="0CD3ECA9">
            <w:pPr>
              <w:pStyle w:val="13"/>
              <w:spacing w:before="7"/>
              <w:rPr>
                <w:b/>
                <w:sz w:val="25"/>
              </w:rPr>
            </w:pPr>
          </w:p>
          <w:p w14:paraId="15DBC9EA">
            <w:pPr>
              <w:pStyle w:val="13"/>
              <w:ind w:left="106"/>
              <w:rPr>
                <w:b/>
                <w:sz w:val="22"/>
              </w:rPr>
            </w:pPr>
            <w:r>
              <w:rPr>
                <w:b/>
                <w:spacing w:val="-4"/>
                <w:sz w:val="22"/>
              </w:rPr>
              <w:t>专项分析论证报告</w:t>
            </w:r>
          </w:p>
        </w:tc>
        <w:tc>
          <w:tcPr>
            <w:tcW w:w="3960" w:type="dxa"/>
          </w:tcPr>
          <w:p w14:paraId="0C09BA9C">
            <w:pPr>
              <w:pStyle w:val="13"/>
              <w:rPr>
                <w:rFonts w:ascii="Times New Roman"/>
                <w:sz w:val="20"/>
              </w:rPr>
            </w:pPr>
          </w:p>
        </w:tc>
        <w:tc>
          <w:tcPr>
            <w:tcW w:w="800" w:type="dxa"/>
          </w:tcPr>
          <w:p w14:paraId="7477EC5F">
            <w:pPr>
              <w:pStyle w:val="13"/>
              <w:spacing w:before="15" w:line="266" w:lineRule="auto"/>
              <w:ind w:left="107" w:right="130"/>
              <w:rPr>
                <w:sz w:val="22"/>
              </w:rPr>
            </w:pPr>
            <w:r>
              <w:rPr>
                <w:spacing w:val="-6"/>
                <w:sz w:val="22"/>
              </w:rPr>
              <w:t>预评</w:t>
            </w:r>
            <w:r>
              <w:rPr>
                <w:spacing w:val="-5"/>
                <w:sz w:val="22"/>
              </w:rPr>
              <w:t>价/评</w:t>
            </w:r>
          </w:p>
          <w:p w14:paraId="0489EDB4">
            <w:pPr>
              <w:pStyle w:val="13"/>
              <w:spacing w:line="275" w:lineRule="exact"/>
              <w:ind w:left="107"/>
              <w:rPr>
                <w:sz w:val="22"/>
              </w:rPr>
            </w:pPr>
            <w:r>
              <w:rPr>
                <w:w w:val="100"/>
                <w:sz w:val="22"/>
              </w:rPr>
              <w:t>价</w:t>
            </w:r>
          </w:p>
        </w:tc>
        <w:tc>
          <w:tcPr>
            <w:tcW w:w="800" w:type="dxa"/>
          </w:tcPr>
          <w:p w14:paraId="6ABDC1C3">
            <w:pPr>
              <w:pStyle w:val="13"/>
              <w:spacing w:before="171" w:line="266" w:lineRule="auto"/>
              <w:ind w:left="106" w:right="128"/>
              <w:rPr>
                <w:sz w:val="22"/>
              </w:rPr>
            </w:pPr>
            <w:r>
              <w:rPr>
                <w:spacing w:val="-4"/>
                <w:sz w:val="22"/>
              </w:rPr>
              <w:t>居建/</w:t>
            </w:r>
            <w:r>
              <w:rPr>
                <w:spacing w:val="-6"/>
                <w:sz w:val="22"/>
              </w:rPr>
              <w:t>公建</w:t>
            </w:r>
          </w:p>
        </w:tc>
      </w:tr>
      <w:tr w14:paraId="4B532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tcPr>
          <w:p w14:paraId="6A76DE37">
            <w:pPr>
              <w:pStyle w:val="13"/>
              <w:spacing w:before="15"/>
              <w:ind w:left="148"/>
              <w:rPr>
                <w:b/>
                <w:sz w:val="22"/>
              </w:rPr>
            </w:pPr>
            <w:r>
              <w:rPr>
                <w:b/>
                <w:spacing w:val="-6"/>
                <w:sz w:val="22"/>
              </w:rPr>
              <w:t>其他</w:t>
            </w:r>
          </w:p>
          <w:p w14:paraId="64CF2F0E">
            <w:pPr>
              <w:pStyle w:val="13"/>
              <w:spacing w:before="30" w:line="277" w:lineRule="exact"/>
              <w:ind w:left="148"/>
              <w:rPr>
                <w:b/>
                <w:sz w:val="22"/>
              </w:rPr>
            </w:pPr>
            <w:r>
              <w:rPr>
                <w:b/>
                <w:spacing w:val="-6"/>
                <w:sz w:val="22"/>
              </w:rPr>
              <w:t>材料</w:t>
            </w:r>
          </w:p>
        </w:tc>
        <w:tc>
          <w:tcPr>
            <w:tcW w:w="2020" w:type="dxa"/>
          </w:tcPr>
          <w:p w14:paraId="5EAA7834">
            <w:pPr>
              <w:pStyle w:val="13"/>
              <w:spacing w:before="171"/>
              <w:ind w:left="106"/>
              <w:rPr>
                <w:b/>
                <w:sz w:val="22"/>
              </w:rPr>
            </w:pPr>
            <w:r>
              <w:rPr>
                <w:b/>
                <w:spacing w:val="-4"/>
                <w:sz w:val="22"/>
              </w:rPr>
              <w:t>影像资料</w:t>
            </w:r>
          </w:p>
        </w:tc>
        <w:tc>
          <w:tcPr>
            <w:tcW w:w="3960" w:type="dxa"/>
          </w:tcPr>
          <w:p w14:paraId="242B273B">
            <w:pPr>
              <w:pStyle w:val="13"/>
              <w:rPr>
                <w:rFonts w:ascii="Times New Roman"/>
                <w:sz w:val="20"/>
              </w:rPr>
            </w:pPr>
          </w:p>
        </w:tc>
        <w:tc>
          <w:tcPr>
            <w:tcW w:w="800" w:type="dxa"/>
          </w:tcPr>
          <w:p w14:paraId="5B89BB07">
            <w:pPr>
              <w:pStyle w:val="13"/>
              <w:spacing w:before="15"/>
              <w:ind w:left="107"/>
              <w:rPr>
                <w:sz w:val="22"/>
              </w:rPr>
            </w:pPr>
            <w:r>
              <w:rPr>
                <w:spacing w:val="-6"/>
                <w:sz w:val="22"/>
              </w:rPr>
              <w:t>运行</w:t>
            </w:r>
          </w:p>
          <w:p w14:paraId="5EC2AD48">
            <w:pPr>
              <w:pStyle w:val="13"/>
              <w:spacing w:before="30" w:line="277" w:lineRule="exact"/>
              <w:ind w:left="107"/>
              <w:rPr>
                <w:sz w:val="22"/>
              </w:rPr>
            </w:pPr>
            <w:r>
              <w:rPr>
                <w:spacing w:val="-6"/>
                <w:sz w:val="22"/>
              </w:rPr>
              <w:t>评价</w:t>
            </w:r>
          </w:p>
        </w:tc>
        <w:tc>
          <w:tcPr>
            <w:tcW w:w="800" w:type="dxa"/>
          </w:tcPr>
          <w:p w14:paraId="002F393F">
            <w:pPr>
              <w:pStyle w:val="13"/>
              <w:spacing w:before="15"/>
              <w:ind w:left="106"/>
              <w:rPr>
                <w:sz w:val="22"/>
              </w:rPr>
            </w:pPr>
            <w:r>
              <w:rPr>
                <w:spacing w:val="-5"/>
                <w:sz w:val="22"/>
              </w:rPr>
              <w:t>居建/</w:t>
            </w:r>
          </w:p>
          <w:p w14:paraId="3137349B">
            <w:pPr>
              <w:pStyle w:val="13"/>
              <w:spacing w:before="30" w:line="277" w:lineRule="exact"/>
              <w:ind w:left="106"/>
              <w:rPr>
                <w:sz w:val="22"/>
              </w:rPr>
            </w:pPr>
            <w:r>
              <w:rPr>
                <w:spacing w:val="-6"/>
                <w:sz w:val="22"/>
              </w:rPr>
              <w:t>公建</w:t>
            </w:r>
          </w:p>
        </w:tc>
      </w:tr>
    </w:tbl>
    <w:p w14:paraId="5A68048C">
      <w:pPr>
        <w:pStyle w:val="4"/>
        <w:spacing w:before="4"/>
        <w:rPr>
          <w:b/>
          <w:sz w:val="16"/>
        </w:rPr>
      </w:pPr>
    </w:p>
    <w:p w14:paraId="133954AC">
      <w:pPr>
        <w:spacing w:before="0"/>
        <w:ind w:left="800" w:right="0" w:firstLine="0"/>
        <w:jc w:val="left"/>
        <w:rPr>
          <w:b/>
          <w:sz w:val="21"/>
        </w:rPr>
      </w:pPr>
      <w:r>
        <w:rPr>
          <w:b/>
          <w:spacing w:val="-4"/>
          <w:sz w:val="21"/>
        </w:rPr>
        <w:t>实际提交材料：</w:t>
      </w:r>
    </w:p>
    <w:p w14:paraId="2508B7D0">
      <w:pPr>
        <w:pStyle w:val="4"/>
        <w:spacing w:before="2"/>
        <w:rPr>
          <w:b/>
          <w:sz w:val="14"/>
        </w:rPr>
      </w:pPr>
      <w:r>
        <w:pict>
          <v:shape id="docshape620" o:spid="_x0000_s1963" style="position:absolute;left:0pt;margin-left:89.05pt;margin-top:10.5pt;height:57.45pt;width:417.15pt;mso-position-horizontal-relative:page;mso-wrap-distance-bottom:0pt;mso-wrap-distance-top:0pt;z-index:-251340800;mso-width-relative:page;mso-height-relative:page;" filled="f" stroked="t" coordorigin="1781,210" coordsize="8343,1149" path="m1781,215l10124,215m1781,1359l10124,1359m1786,210l1786,1354m10119,210l10119,1354e">
            <v:path arrowok="t"/>
            <v:fill on="f" focussize="0,0"/>
            <v:stroke weight="0.48pt" color="#000000"/>
            <v:imagedata o:title=""/>
            <o:lock v:ext="edit"/>
            <w10:wrap type="topAndBottom"/>
          </v:shape>
        </w:pict>
      </w:r>
    </w:p>
    <w:p w14:paraId="204F5C8A">
      <w:pPr>
        <w:spacing w:after="0"/>
        <w:rPr>
          <w:sz w:val="14"/>
        </w:rPr>
        <w:sectPr>
          <w:pgSz w:w="11910" w:h="16840"/>
          <w:pgMar w:top="1100" w:right="920" w:bottom="1180" w:left="1000" w:header="878" w:footer="993" w:gutter="0"/>
          <w:cols w:space="720" w:num="1"/>
        </w:sectPr>
      </w:pPr>
    </w:p>
    <w:p w14:paraId="452E24B8">
      <w:pPr>
        <w:pStyle w:val="4"/>
        <w:rPr>
          <w:b/>
          <w:sz w:val="20"/>
        </w:rPr>
      </w:pPr>
    </w:p>
    <w:p w14:paraId="2A72761F">
      <w:pPr>
        <w:pStyle w:val="3"/>
        <w:numPr>
          <w:ilvl w:val="2"/>
          <w:numId w:val="4"/>
        </w:numPr>
        <w:tabs>
          <w:tab w:val="left" w:pos="1525"/>
        </w:tabs>
        <w:spacing w:before="66" w:after="0" w:line="292" w:lineRule="auto"/>
        <w:ind w:left="800" w:right="930" w:firstLine="0"/>
        <w:jc w:val="left"/>
      </w:pPr>
      <w:r>
        <w:pict>
          <v:rect id="docshape621" o:spid="_x0000_s1964" o:spt="1" style="position:absolute;left:0pt;margin-left:90pt;margin-top:-13.55pt;height:0.7pt;width:415.3pt;mso-position-horizontal-relative:page;z-index:-251395072;mso-width-relative:page;mso-height-relative:page;" fillcolor="#000000" filled="t" stroked="f" coordsize="21600,21600">
            <v:path/>
            <v:fill on="t" focussize="0,0"/>
            <v:stroke on="f"/>
            <v:imagedata o:title=""/>
            <o:lock v:ext="edit"/>
          </v:rect>
        </w:pict>
      </w:r>
      <w:bookmarkStart w:id="203" w:name="9.2.3 合理选用废弃场地进行建设，或充分利用尚可使用的旧建筑。（总分20分）"/>
      <w:bookmarkEnd w:id="203"/>
      <w:r>
        <w:rPr>
          <w:spacing w:val="-2"/>
        </w:rPr>
        <w:t>合理选用废弃场地进行建设，或充分利用尚可使用的旧建筑。（</w:t>
      </w:r>
      <w:r>
        <w:rPr>
          <w:spacing w:val="-15"/>
        </w:rPr>
        <w:t xml:space="preserve">总分 </w:t>
      </w:r>
      <w:r>
        <w:rPr>
          <w:spacing w:val="-2"/>
        </w:rPr>
        <w:t>20</w:t>
      </w:r>
      <w:r>
        <w:rPr>
          <w:spacing w:val="-6"/>
        </w:rPr>
        <w:t>分）</w:t>
      </w:r>
    </w:p>
    <w:p w14:paraId="453BDCD4">
      <w:pPr>
        <w:spacing w:before="117"/>
        <w:ind w:left="800" w:right="0" w:firstLine="0"/>
        <w:jc w:val="left"/>
        <w:rPr>
          <w:b/>
          <w:sz w:val="21"/>
        </w:rPr>
      </w:pPr>
      <w:r>
        <w:rPr>
          <w:b/>
          <w:spacing w:val="-2"/>
          <w:sz w:val="21"/>
        </w:rPr>
        <w:t>1</w:t>
      </w:r>
      <w:r>
        <w:rPr>
          <w:b/>
          <w:spacing w:val="-4"/>
          <w:sz w:val="21"/>
        </w:rPr>
        <w:t>、自评得分</w:t>
      </w:r>
    </w:p>
    <w:p w14:paraId="69A28989">
      <w:pPr>
        <w:pStyle w:val="4"/>
        <w:spacing w:before="12"/>
        <w:rPr>
          <w:b/>
          <w:sz w:val="29"/>
        </w:rPr>
      </w:pP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7"/>
        <w:gridCol w:w="3603"/>
        <w:gridCol w:w="1325"/>
        <w:gridCol w:w="1325"/>
        <w:gridCol w:w="1427"/>
      </w:tblGrid>
      <w:tr w14:paraId="52840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7" w:type="dxa"/>
          </w:tcPr>
          <w:p w14:paraId="2E3436F4">
            <w:pPr>
              <w:pStyle w:val="13"/>
              <w:spacing w:before="175"/>
              <w:ind w:left="160"/>
              <w:rPr>
                <w:b/>
                <w:sz w:val="21"/>
              </w:rPr>
            </w:pPr>
            <w:r>
              <w:rPr>
                <w:b/>
                <w:spacing w:val="-6"/>
                <w:sz w:val="21"/>
              </w:rPr>
              <w:t>序号</w:t>
            </w:r>
          </w:p>
        </w:tc>
        <w:tc>
          <w:tcPr>
            <w:tcW w:w="3603" w:type="dxa"/>
          </w:tcPr>
          <w:p w14:paraId="25F0B1C3">
            <w:pPr>
              <w:pStyle w:val="13"/>
              <w:spacing w:before="19"/>
              <w:ind w:left="1366" w:right="1358"/>
              <w:jc w:val="center"/>
              <w:rPr>
                <w:b/>
                <w:sz w:val="21"/>
              </w:rPr>
            </w:pPr>
            <w:r>
              <w:rPr>
                <w:b/>
                <w:spacing w:val="-4"/>
                <w:sz w:val="21"/>
              </w:rPr>
              <w:t>评价内容</w:t>
            </w:r>
          </w:p>
        </w:tc>
        <w:tc>
          <w:tcPr>
            <w:tcW w:w="1325" w:type="dxa"/>
          </w:tcPr>
          <w:p w14:paraId="05A094D8">
            <w:pPr>
              <w:pStyle w:val="13"/>
              <w:rPr>
                <w:rFonts w:ascii="Times New Roman"/>
                <w:sz w:val="20"/>
              </w:rPr>
            </w:pPr>
          </w:p>
        </w:tc>
        <w:tc>
          <w:tcPr>
            <w:tcW w:w="1325" w:type="dxa"/>
          </w:tcPr>
          <w:p w14:paraId="1F01ABCC">
            <w:pPr>
              <w:pStyle w:val="13"/>
              <w:spacing w:before="19"/>
              <w:ind w:left="210" w:right="201"/>
              <w:jc w:val="center"/>
              <w:rPr>
                <w:b/>
                <w:sz w:val="21"/>
              </w:rPr>
            </w:pPr>
            <w:r>
              <w:rPr>
                <w:b/>
                <w:spacing w:val="-4"/>
                <w:sz w:val="21"/>
              </w:rPr>
              <w:t>评价分值</w:t>
            </w:r>
          </w:p>
          <w:p w14:paraId="5E7FAB6D">
            <w:pPr>
              <w:pStyle w:val="13"/>
              <w:spacing w:before="43"/>
              <w:ind w:left="210" w:right="201"/>
              <w:jc w:val="center"/>
              <w:rPr>
                <w:b/>
                <w:sz w:val="21"/>
              </w:rPr>
            </w:pPr>
            <w:r>
              <w:rPr>
                <w:b/>
                <w:spacing w:val="-2"/>
                <w:sz w:val="21"/>
              </w:rPr>
              <w:t>（分</w:t>
            </w:r>
            <w:r>
              <w:rPr>
                <w:b/>
                <w:spacing w:val="-10"/>
                <w:sz w:val="21"/>
              </w:rPr>
              <w:t>）</w:t>
            </w:r>
          </w:p>
        </w:tc>
        <w:tc>
          <w:tcPr>
            <w:tcW w:w="1427" w:type="dxa"/>
          </w:tcPr>
          <w:p w14:paraId="2C4D0B41">
            <w:pPr>
              <w:pStyle w:val="13"/>
              <w:spacing w:before="19"/>
              <w:ind w:left="278" w:right="271"/>
              <w:jc w:val="center"/>
              <w:rPr>
                <w:b/>
                <w:sz w:val="21"/>
              </w:rPr>
            </w:pPr>
            <w:r>
              <w:rPr>
                <w:b/>
                <w:spacing w:val="-4"/>
                <w:sz w:val="21"/>
              </w:rPr>
              <w:t>自评得分</w:t>
            </w:r>
          </w:p>
          <w:p w14:paraId="16C94888">
            <w:pPr>
              <w:pStyle w:val="13"/>
              <w:spacing w:before="43"/>
              <w:ind w:left="278" w:right="271"/>
              <w:jc w:val="center"/>
              <w:rPr>
                <w:b/>
                <w:sz w:val="21"/>
              </w:rPr>
            </w:pPr>
            <w:r>
              <w:rPr>
                <w:b/>
                <w:spacing w:val="-2"/>
                <w:sz w:val="21"/>
              </w:rPr>
              <w:t>（分</w:t>
            </w:r>
            <w:r>
              <w:rPr>
                <w:b/>
                <w:spacing w:val="-10"/>
                <w:sz w:val="21"/>
              </w:rPr>
              <w:t>）</w:t>
            </w:r>
          </w:p>
        </w:tc>
      </w:tr>
      <w:tr w14:paraId="79AAE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47" w:type="dxa"/>
            <w:vMerge w:val="restart"/>
          </w:tcPr>
          <w:p w14:paraId="4EEB16C1">
            <w:pPr>
              <w:pStyle w:val="13"/>
              <w:rPr>
                <w:rFonts w:ascii="Times New Roman"/>
                <w:sz w:val="20"/>
              </w:rPr>
            </w:pPr>
          </w:p>
        </w:tc>
        <w:tc>
          <w:tcPr>
            <w:tcW w:w="3603" w:type="dxa"/>
            <w:vMerge w:val="restart"/>
          </w:tcPr>
          <w:p w14:paraId="585F4D6E">
            <w:pPr>
              <w:pStyle w:val="13"/>
              <w:spacing w:before="21" w:line="266" w:lineRule="auto"/>
              <w:ind w:left="107" w:right="183"/>
              <w:rPr>
                <w:sz w:val="22"/>
              </w:rPr>
            </w:pPr>
            <w:r>
              <w:rPr>
                <w:spacing w:val="-2"/>
                <w:sz w:val="22"/>
              </w:rPr>
              <w:t>采用蓄冷蓄热蓄电、建筑设备智能</w:t>
            </w:r>
            <w:r>
              <w:rPr>
                <w:spacing w:val="-3"/>
                <w:sz w:val="22"/>
              </w:rPr>
              <w:t>调节等技术实现建筑电力交互，用</w:t>
            </w:r>
          </w:p>
          <w:p w14:paraId="36D91BE8">
            <w:pPr>
              <w:pStyle w:val="13"/>
              <w:spacing w:line="279" w:lineRule="exact"/>
              <w:ind w:left="107"/>
              <w:rPr>
                <w:sz w:val="22"/>
              </w:rPr>
            </w:pPr>
            <w:r>
              <w:rPr>
                <w:spacing w:val="-4"/>
                <w:sz w:val="22"/>
              </w:rPr>
              <w:t>电负荷调节比例</w:t>
            </w:r>
          </w:p>
        </w:tc>
        <w:tc>
          <w:tcPr>
            <w:tcW w:w="1325" w:type="dxa"/>
          </w:tcPr>
          <w:p w14:paraId="1D253860">
            <w:pPr>
              <w:pStyle w:val="13"/>
              <w:spacing w:before="16" w:line="276" w:lineRule="exact"/>
              <w:ind w:left="303"/>
              <w:rPr>
                <w:sz w:val="22"/>
              </w:rPr>
            </w:pPr>
            <w:r>
              <w:rPr>
                <w:spacing w:val="-20"/>
                <w:sz w:val="22"/>
              </w:rPr>
              <w:t xml:space="preserve">达到 </w:t>
            </w:r>
            <w:r>
              <w:rPr>
                <w:spacing w:val="-5"/>
                <w:sz w:val="22"/>
              </w:rPr>
              <w:t>5%</w:t>
            </w:r>
          </w:p>
        </w:tc>
        <w:tc>
          <w:tcPr>
            <w:tcW w:w="1325" w:type="dxa"/>
          </w:tcPr>
          <w:p w14:paraId="5B76A52F">
            <w:pPr>
              <w:pStyle w:val="13"/>
              <w:spacing w:before="16" w:line="276" w:lineRule="exact"/>
              <w:ind w:left="605"/>
              <w:rPr>
                <w:sz w:val="22"/>
              </w:rPr>
            </w:pPr>
            <w:r>
              <w:rPr>
                <w:w w:val="100"/>
                <w:sz w:val="22"/>
              </w:rPr>
              <w:t>5</w:t>
            </w:r>
          </w:p>
        </w:tc>
        <w:tc>
          <w:tcPr>
            <w:tcW w:w="1427" w:type="dxa"/>
          </w:tcPr>
          <w:p w14:paraId="021DE870">
            <w:pPr>
              <w:pStyle w:val="13"/>
              <w:spacing w:before="16" w:line="276" w:lineRule="exact"/>
              <w:ind w:left="658"/>
              <w:rPr>
                <w:sz w:val="22"/>
              </w:rPr>
            </w:pPr>
            <w:r>
              <w:rPr>
                <w:w w:val="100"/>
                <w:sz w:val="22"/>
              </w:rPr>
              <w:t>0</w:t>
            </w:r>
          </w:p>
        </w:tc>
      </w:tr>
      <w:tr w14:paraId="2CB4E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7" w:type="dxa"/>
            <w:vMerge w:val="continue"/>
            <w:tcBorders>
              <w:top w:val="nil"/>
            </w:tcBorders>
          </w:tcPr>
          <w:p w14:paraId="6C4C2F63">
            <w:pPr>
              <w:rPr>
                <w:sz w:val="2"/>
                <w:szCs w:val="2"/>
              </w:rPr>
            </w:pPr>
          </w:p>
        </w:tc>
        <w:tc>
          <w:tcPr>
            <w:tcW w:w="3603" w:type="dxa"/>
            <w:vMerge w:val="continue"/>
            <w:tcBorders>
              <w:top w:val="nil"/>
            </w:tcBorders>
          </w:tcPr>
          <w:p w14:paraId="252A573E">
            <w:pPr>
              <w:rPr>
                <w:sz w:val="2"/>
                <w:szCs w:val="2"/>
              </w:rPr>
            </w:pPr>
          </w:p>
        </w:tc>
        <w:tc>
          <w:tcPr>
            <w:tcW w:w="1325" w:type="dxa"/>
          </w:tcPr>
          <w:p w14:paraId="49CE7167">
            <w:pPr>
              <w:pStyle w:val="13"/>
              <w:spacing w:before="15"/>
              <w:ind w:left="210" w:right="201"/>
              <w:jc w:val="center"/>
              <w:rPr>
                <w:sz w:val="22"/>
              </w:rPr>
            </w:pPr>
            <w:r>
              <w:rPr>
                <w:spacing w:val="-4"/>
                <w:sz w:val="22"/>
              </w:rPr>
              <w:t>每再增加</w:t>
            </w:r>
          </w:p>
          <w:p w14:paraId="2AFECE8A">
            <w:pPr>
              <w:pStyle w:val="13"/>
              <w:spacing w:before="31" w:line="276" w:lineRule="exact"/>
              <w:ind w:left="208" w:right="201"/>
              <w:jc w:val="center"/>
              <w:rPr>
                <w:sz w:val="22"/>
              </w:rPr>
            </w:pPr>
            <w:r>
              <w:rPr>
                <w:spacing w:val="-5"/>
                <w:sz w:val="22"/>
              </w:rPr>
              <w:t>1%</w:t>
            </w:r>
          </w:p>
        </w:tc>
        <w:tc>
          <w:tcPr>
            <w:tcW w:w="1325" w:type="dxa"/>
          </w:tcPr>
          <w:p w14:paraId="4F2040ED">
            <w:pPr>
              <w:pStyle w:val="13"/>
              <w:spacing w:before="172"/>
              <w:ind w:left="605"/>
              <w:rPr>
                <w:sz w:val="22"/>
              </w:rPr>
            </w:pPr>
            <w:r>
              <w:rPr>
                <w:w w:val="100"/>
                <w:sz w:val="22"/>
              </w:rPr>
              <w:t>1</w:t>
            </w:r>
          </w:p>
        </w:tc>
        <w:tc>
          <w:tcPr>
            <w:tcW w:w="1427" w:type="dxa"/>
          </w:tcPr>
          <w:p w14:paraId="5632DE93">
            <w:pPr>
              <w:pStyle w:val="13"/>
              <w:rPr>
                <w:rFonts w:ascii="Times New Roman"/>
                <w:sz w:val="20"/>
              </w:rPr>
            </w:pPr>
          </w:p>
        </w:tc>
      </w:tr>
      <w:tr w14:paraId="4D27F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0" w:type="dxa"/>
            <w:gridSpan w:val="2"/>
          </w:tcPr>
          <w:p w14:paraId="0603D5A7">
            <w:pPr>
              <w:pStyle w:val="13"/>
              <w:spacing w:before="20"/>
              <w:ind w:left="1952" w:right="1944"/>
              <w:jc w:val="center"/>
              <w:rPr>
                <w:sz w:val="21"/>
              </w:rPr>
            </w:pPr>
            <w:r>
              <w:rPr>
                <w:spacing w:val="-8"/>
                <w:sz w:val="21"/>
              </w:rPr>
              <w:t>合计</w:t>
            </w:r>
          </w:p>
        </w:tc>
        <w:tc>
          <w:tcPr>
            <w:tcW w:w="1325" w:type="dxa"/>
          </w:tcPr>
          <w:p w14:paraId="210E3418">
            <w:pPr>
              <w:pStyle w:val="13"/>
              <w:rPr>
                <w:rFonts w:ascii="Times New Roman"/>
                <w:sz w:val="20"/>
              </w:rPr>
            </w:pPr>
          </w:p>
        </w:tc>
        <w:tc>
          <w:tcPr>
            <w:tcW w:w="1325" w:type="dxa"/>
          </w:tcPr>
          <w:p w14:paraId="1686A381">
            <w:pPr>
              <w:pStyle w:val="13"/>
              <w:spacing w:before="15" w:line="277" w:lineRule="exact"/>
              <w:ind w:left="550"/>
              <w:rPr>
                <w:sz w:val="22"/>
              </w:rPr>
            </w:pPr>
            <w:r>
              <w:rPr>
                <w:spacing w:val="-5"/>
                <w:sz w:val="22"/>
              </w:rPr>
              <w:t>20</w:t>
            </w:r>
          </w:p>
        </w:tc>
        <w:tc>
          <w:tcPr>
            <w:tcW w:w="1427" w:type="dxa"/>
          </w:tcPr>
          <w:p w14:paraId="33E923C6">
            <w:pPr>
              <w:pStyle w:val="13"/>
              <w:spacing w:before="15" w:line="277" w:lineRule="exact"/>
              <w:ind w:left="658"/>
              <w:rPr>
                <w:sz w:val="22"/>
              </w:rPr>
            </w:pPr>
            <w:r>
              <w:rPr>
                <w:w w:val="100"/>
                <w:sz w:val="22"/>
              </w:rPr>
              <w:t>0</w:t>
            </w:r>
          </w:p>
        </w:tc>
      </w:tr>
    </w:tbl>
    <w:p w14:paraId="29F15903">
      <w:pPr>
        <w:pStyle w:val="4"/>
        <w:spacing w:before="2"/>
        <w:rPr>
          <w:b/>
          <w:sz w:val="20"/>
        </w:rPr>
      </w:pPr>
    </w:p>
    <w:p w14:paraId="7F7A4349">
      <w:pPr>
        <w:spacing w:before="70"/>
        <w:ind w:left="800" w:right="0" w:firstLine="0"/>
        <w:jc w:val="left"/>
        <w:rPr>
          <w:b/>
          <w:sz w:val="21"/>
        </w:rPr>
      </w:pPr>
      <w:r>
        <w:pict>
          <v:group id="docshapegroup622" o:spid="_x0000_s1965" o:spt="203" style="position:absolute;left:0pt;margin-left:82.65pt;margin-top:-42.85pt;height:413.6pt;width:425.75pt;mso-position-horizontal-relative:page;z-index:-251395072;mso-width-relative:page;mso-height-relative:page;" coordorigin="1653,-858" coordsize="8515,8272">
            <o:lock v:ext="edit"/>
            <v:shape id="docshape623" o:spid="_x0000_s1966" o:spt="75" type="#_x0000_t75" style="position:absolute;left:1817;top:-858;height:8272;width:8218;" filled="f" stroked="f" coordsize="21600,21600">
              <v:path/>
              <v:fill on="f" focussize="0,0"/>
              <v:stroke on="f"/>
              <v:imagedata r:id="rId43" o:title=""/>
              <o:lock v:ext="edit" aspectratio="t"/>
            </v:shape>
            <v:shape id="docshape624" o:spid="_x0000_s1967" style="position:absolute;left:1653;top:770;height:766;width:8515;" filled="f" stroked="t" coordorigin="1653,771" coordsize="8515,766" path="m1653,776l10168,776m1653,1537l10168,1537m1658,771l1658,1532m10163,771l10163,1532e">
              <v:path arrowok="t"/>
              <v:fill on="f" focussize="0,0"/>
              <v:stroke weight="0.48pt" color="#000000"/>
              <v:imagedata o:title=""/>
              <o:lock v:ext="edit"/>
            </v:shape>
          </v:group>
        </w:pict>
      </w:r>
      <w:r>
        <w:rPr>
          <w:b/>
          <w:spacing w:val="-2"/>
          <w:sz w:val="21"/>
        </w:rPr>
        <w:t>2</w:t>
      </w:r>
      <w:r>
        <w:rPr>
          <w:b/>
          <w:spacing w:val="-4"/>
          <w:sz w:val="21"/>
        </w:rPr>
        <w:t>、评价要点</w:t>
      </w:r>
    </w:p>
    <w:p w14:paraId="30F8E10A">
      <w:pPr>
        <w:pStyle w:val="12"/>
        <w:numPr>
          <w:ilvl w:val="3"/>
          <w:numId w:val="4"/>
        </w:numPr>
        <w:tabs>
          <w:tab w:val="left" w:pos="1160"/>
        </w:tabs>
        <w:spacing w:before="110" w:after="0" w:line="240" w:lineRule="auto"/>
        <w:ind w:left="1160" w:right="0" w:hanging="360"/>
        <w:jc w:val="left"/>
        <w:rPr>
          <w:rFonts w:ascii="Wingdings" w:hAnsi="Wingdings" w:eastAsia="Wingdings"/>
          <w:sz w:val="21"/>
        </w:rPr>
      </w:pPr>
      <w:r>
        <w:rPr>
          <w:rFonts w:hint="eastAsia" w:ascii="宋体" w:hAnsi="宋体" w:eastAsia="宋体"/>
          <w:b/>
          <w:spacing w:val="-3"/>
          <w:sz w:val="21"/>
        </w:rPr>
        <w:t>采用增加用电负荷建设：</w:t>
      </w:r>
    </w:p>
    <w:p w14:paraId="3B6764EE">
      <w:pPr>
        <w:pStyle w:val="4"/>
        <w:rPr>
          <w:b/>
          <w:sz w:val="20"/>
        </w:rPr>
      </w:pPr>
    </w:p>
    <w:p w14:paraId="392F4C0B">
      <w:pPr>
        <w:pStyle w:val="4"/>
        <w:rPr>
          <w:b/>
          <w:sz w:val="20"/>
        </w:rPr>
      </w:pPr>
    </w:p>
    <w:p w14:paraId="2D626F44">
      <w:pPr>
        <w:pStyle w:val="4"/>
        <w:rPr>
          <w:b/>
          <w:sz w:val="20"/>
        </w:rPr>
      </w:pPr>
    </w:p>
    <w:p w14:paraId="16879F1B">
      <w:pPr>
        <w:pStyle w:val="4"/>
        <w:spacing w:before="3"/>
        <w:rPr>
          <w:b/>
          <w:sz w:val="24"/>
        </w:rPr>
      </w:pPr>
    </w:p>
    <w:p w14:paraId="1C4618AE">
      <w:pPr>
        <w:spacing w:before="70"/>
        <w:ind w:left="800" w:right="0" w:firstLine="0"/>
        <w:jc w:val="left"/>
        <w:rPr>
          <w:b/>
          <w:sz w:val="21"/>
        </w:rPr>
      </w:pPr>
      <w:r>
        <w:rPr>
          <w:b/>
          <w:spacing w:val="-2"/>
          <w:sz w:val="21"/>
        </w:rPr>
        <w:t>3</w:t>
      </w:r>
      <w:r>
        <w:rPr>
          <w:b/>
          <w:spacing w:val="-4"/>
          <w:sz w:val="21"/>
        </w:rPr>
        <w:t>、证明材料</w:t>
      </w:r>
    </w:p>
    <w:p w14:paraId="720ADA07">
      <w:pPr>
        <w:pStyle w:val="4"/>
        <w:spacing w:before="10"/>
        <w:rPr>
          <w:b/>
          <w:sz w:val="20"/>
        </w:rPr>
      </w:pPr>
    </w:p>
    <w:p w14:paraId="2F0B1692">
      <w:pPr>
        <w:spacing w:before="0"/>
        <w:ind w:left="800" w:right="0" w:firstLine="0"/>
        <w:jc w:val="left"/>
        <w:rPr>
          <w:b/>
          <w:sz w:val="21"/>
        </w:rPr>
      </w:pPr>
      <w:r>
        <w:rPr>
          <w:b/>
          <w:spacing w:val="-3"/>
          <w:sz w:val="21"/>
        </w:rPr>
        <w:t>建议提交材料及技术要求：</w:t>
      </w:r>
    </w:p>
    <w:p w14:paraId="162EF8CA">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2B0C1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7F9E3528">
            <w:pPr>
              <w:pStyle w:val="13"/>
              <w:spacing w:before="14"/>
              <w:ind w:left="148"/>
              <w:rPr>
                <w:b/>
                <w:sz w:val="22"/>
              </w:rPr>
            </w:pPr>
            <w:r>
              <w:rPr>
                <w:b/>
                <w:spacing w:val="-6"/>
                <w:sz w:val="22"/>
              </w:rPr>
              <w:t>专业</w:t>
            </w:r>
          </w:p>
          <w:p w14:paraId="70DE16A8">
            <w:pPr>
              <w:pStyle w:val="13"/>
              <w:spacing w:before="31" w:line="277" w:lineRule="exact"/>
              <w:ind w:left="148"/>
              <w:rPr>
                <w:b/>
                <w:sz w:val="22"/>
              </w:rPr>
            </w:pPr>
            <w:r>
              <w:rPr>
                <w:b/>
                <w:spacing w:val="-6"/>
                <w:sz w:val="22"/>
              </w:rPr>
              <w:t>分类</w:t>
            </w:r>
          </w:p>
        </w:tc>
        <w:tc>
          <w:tcPr>
            <w:tcW w:w="2020" w:type="dxa"/>
            <w:shd w:val="clear" w:color="auto" w:fill="DBE4F0"/>
          </w:tcPr>
          <w:p w14:paraId="078AE57B">
            <w:pPr>
              <w:pStyle w:val="13"/>
              <w:spacing w:before="171"/>
              <w:ind w:left="106"/>
              <w:rPr>
                <w:b/>
                <w:sz w:val="22"/>
              </w:rPr>
            </w:pPr>
            <w:r>
              <w:rPr>
                <w:b/>
                <w:spacing w:val="-4"/>
                <w:sz w:val="22"/>
              </w:rPr>
              <w:t>材料名称</w:t>
            </w:r>
          </w:p>
        </w:tc>
        <w:tc>
          <w:tcPr>
            <w:tcW w:w="3960" w:type="dxa"/>
            <w:shd w:val="clear" w:color="auto" w:fill="DBE4F0"/>
          </w:tcPr>
          <w:p w14:paraId="0F65367A">
            <w:pPr>
              <w:pStyle w:val="13"/>
              <w:spacing w:before="171"/>
              <w:ind w:left="107"/>
              <w:rPr>
                <w:b/>
                <w:sz w:val="22"/>
              </w:rPr>
            </w:pPr>
            <w:r>
              <w:rPr>
                <w:b/>
                <w:spacing w:val="-4"/>
                <w:sz w:val="22"/>
              </w:rPr>
              <w:t>技术要求</w:t>
            </w:r>
          </w:p>
        </w:tc>
        <w:tc>
          <w:tcPr>
            <w:tcW w:w="800" w:type="dxa"/>
            <w:shd w:val="clear" w:color="auto" w:fill="DBE4F0"/>
          </w:tcPr>
          <w:p w14:paraId="1024E49E">
            <w:pPr>
              <w:pStyle w:val="13"/>
              <w:spacing w:before="14"/>
              <w:ind w:left="107"/>
              <w:rPr>
                <w:b/>
                <w:sz w:val="22"/>
              </w:rPr>
            </w:pPr>
            <w:r>
              <w:rPr>
                <w:b/>
                <w:spacing w:val="-6"/>
                <w:sz w:val="22"/>
              </w:rPr>
              <w:t>评价</w:t>
            </w:r>
          </w:p>
          <w:p w14:paraId="08837909">
            <w:pPr>
              <w:pStyle w:val="13"/>
              <w:spacing w:before="31" w:line="277" w:lineRule="exact"/>
              <w:ind w:left="107"/>
              <w:rPr>
                <w:b/>
                <w:sz w:val="22"/>
              </w:rPr>
            </w:pPr>
            <w:r>
              <w:rPr>
                <w:b/>
                <w:spacing w:val="-6"/>
                <w:sz w:val="22"/>
              </w:rPr>
              <w:t>阶段</w:t>
            </w:r>
          </w:p>
        </w:tc>
        <w:tc>
          <w:tcPr>
            <w:tcW w:w="800" w:type="dxa"/>
            <w:shd w:val="clear" w:color="auto" w:fill="DBE4F0"/>
          </w:tcPr>
          <w:p w14:paraId="27417048">
            <w:pPr>
              <w:pStyle w:val="13"/>
              <w:spacing w:before="14"/>
              <w:ind w:left="106"/>
              <w:rPr>
                <w:b/>
                <w:sz w:val="22"/>
              </w:rPr>
            </w:pPr>
            <w:r>
              <w:rPr>
                <w:b/>
                <w:spacing w:val="-6"/>
                <w:sz w:val="22"/>
              </w:rPr>
              <w:t>建筑</w:t>
            </w:r>
          </w:p>
          <w:p w14:paraId="22BCE1E3">
            <w:pPr>
              <w:pStyle w:val="13"/>
              <w:spacing w:before="31" w:line="277" w:lineRule="exact"/>
              <w:ind w:left="106"/>
              <w:rPr>
                <w:b/>
                <w:sz w:val="22"/>
              </w:rPr>
            </w:pPr>
            <w:r>
              <w:rPr>
                <w:b/>
                <w:spacing w:val="-6"/>
                <w:sz w:val="22"/>
              </w:rPr>
              <w:t>类型</w:t>
            </w:r>
          </w:p>
        </w:tc>
      </w:tr>
      <w:tr w14:paraId="40D7D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tcPr>
          <w:p w14:paraId="542815E0">
            <w:pPr>
              <w:pStyle w:val="13"/>
              <w:spacing w:before="170" w:line="266" w:lineRule="auto"/>
              <w:ind w:left="148" w:right="137"/>
              <w:rPr>
                <w:b/>
                <w:sz w:val="22"/>
              </w:rPr>
            </w:pPr>
            <w:r>
              <w:rPr>
                <w:b/>
                <w:spacing w:val="-6"/>
                <w:sz w:val="22"/>
              </w:rPr>
              <w:t>规划设计</w:t>
            </w:r>
          </w:p>
        </w:tc>
        <w:tc>
          <w:tcPr>
            <w:tcW w:w="2020" w:type="dxa"/>
          </w:tcPr>
          <w:p w14:paraId="53D053D0">
            <w:pPr>
              <w:pStyle w:val="13"/>
              <w:spacing w:before="6"/>
              <w:rPr>
                <w:b/>
                <w:sz w:val="25"/>
              </w:rPr>
            </w:pPr>
          </w:p>
          <w:p w14:paraId="51B9E341">
            <w:pPr>
              <w:pStyle w:val="13"/>
              <w:ind w:left="106"/>
              <w:rPr>
                <w:b/>
                <w:sz w:val="22"/>
              </w:rPr>
            </w:pPr>
            <w:r>
              <w:rPr>
                <w:b/>
                <w:spacing w:val="-4"/>
                <w:sz w:val="22"/>
              </w:rPr>
              <w:t>规划设计总平面图</w:t>
            </w:r>
          </w:p>
        </w:tc>
        <w:tc>
          <w:tcPr>
            <w:tcW w:w="3960" w:type="dxa"/>
          </w:tcPr>
          <w:p w14:paraId="3C3E369B">
            <w:pPr>
              <w:pStyle w:val="13"/>
              <w:rPr>
                <w:rFonts w:ascii="Times New Roman"/>
                <w:sz w:val="20"/>
              </w:rPr>
            </w:pPr>
          </w:p>
        </w:tc>
        <w:tc>
          <w:tcPr>
            <w:tcW w:w="800" w:type="dxa"/>
          </w:tcPr>
          <w:p w14:paraId="670FF633">
            <w:pPr>
              <w:pStyle w:val="13"/>
              <w:spacing w:before="14"/>
              <w:ind w:left="107"/>
              <w:rPr>
                <w:sz w:val="22"/>
              </w:rPr>
            </w:pPr>
            <w:r>
              <w:rPr>
                <w:spacing w:val="-6"/>
                <w:sz w:val="22"/>
              </w:rPr>
              <w:t>预评</w:t>
            </w:r>
          </w:p>
          <w:p w14:paraId="6310BA2D">
            <w:pPr>
              <w:pStyle w:val="13"/>
              <w:spacing w:line="310" w:lineRule="atLeast"/>
              <w:ind w:left="107" w:right="130"/>
              <w:rPr>
                <w:sz w:val="22"/>
              </w:rPr>
            </w:pPr>
            <w:r>
              <w:rPr>
                <w:spacing w:val="-4"/>
                <w:sz w:val="22"/>
              </w:rPr>
              <w:t>价/评</w:t>
            </w:r>
            <w:r>
              <w:rPr>
                <w:spacing w:val="-10"/>
                <w:sz w:val="22"/>
              </w:rPr>
              <w:t>价</w:t>
            </w:r>
          </w:p>
        </w:tc>
        <w:tc>
          <w:tcPr>
            <w:tcW w:w="800" w:type="dxa"/>
          </w:tcPr>
          <w:p w14:paraId="58FFCEDA">
            <w:pPr>
              <w:pStyle w:val="13"/>
              <w:spacing w:before="170" w:line="266" w:lineRule="auto"/>
              <w:ind w:left="106" w:right="128"/>
              <w:rPr>
                <w:sz w:val="22"/>
              </w:rPr>
            </w:pPr>
            <w:r>
              <w:rPr>
                <w:spacing w:val="-4"/>
                <w:sz w:val="22"/>
              </w:rPr>
              <w:t>居建/</w:t>
            </w:r>
            <w:r>
              <w:rPr>
                <w:spacing w:val="-6"/>
                <w:sz w:val="22"/>
              </w:rPr>
              <w:t>公建</w:t>
            </w:r>
          </w:p>
        </w:tc>
      </w:tr>
      <w:tr w14:paraId="297C9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338AB667">
            <w:pPr>
              <w:pStyle w:val="13"/>
              <w:spacing w:before="170" w:line="266" w:lineRule="auto"/>
              <w:ind w:left="148" w:right="137"/>
              <w:rPr>
                <w:b/>
                <w:sz w:val="22"/>
              </w:rPr>
            </w:pPr>
            <w:r>
              <w:rPr>
                <w:b/>
                <w:spacing w:val="-6"/>
                <w:sz w:val="22"/>
              </w:rPr>
              <w:t>其他材料</w:t>
            </w:r>
          </w:p>
        </w:tc>
        <w:tc>
          <w:tcPr>
            <w:tcW w:w="2020" w:type="dxa"/>
          </w:tcPr>
          <w:p w14:paraId="7F5064A6">
            <w:pPr>
              <w:pStyle w:val="13"/>
              <w:spacing w:before="5"/>
              <w:rPr>
                <w:b/>
                <w:sz w:val="25"/>
              </w:rPr>
            </w:pPr>
          </w:p>
          <w:p w14:paraId="37E762C3">
            <w:pPr>
              <w:pStyle w:val="13"/>
              <w:ind w:left="106"/>
              <w:rPr>
                <w:b/>
                <w:sz w:val="22"/>
              </w:rPr>
            </w:pPr>
            <w:r>
              <w:rPr>
                <w:b/>
                <w:spacing w:val="-4"/>
                <w:sz w:val="22"/>
              </w:rPr>
              <w:t>环评报告</w:t>
            </w:r>
          </w:p>
        </w:tc>
        <w:tc>
          <w:tcPr>
            <w:tcW w:w="3960" w:type="dxa"/>
          </w:tcPr>
          <w:p w14:paraId="41DB3300">
            <w:pPr>
              <w:pStyle w:val="13"/>
              <w:rPr>
                <w:rFonts w:ascii="Times New Roman"/>
                <w:sz w:val="20"/>
              </w:rPr>
            </w:pPr>
          </w:p>
        </w:tc>
        <w:tc>
          <w:tcPr>
            <w:tcW w:w="800" w:type="dxa"/>
          </w:tcPr>
          <w:p w14:paraId="24D29867">
            <w:pPr>
              <w:pStyle w:val="13"/>
              <w:spacing w:before="14" w:line="266" w:lineRule="auto"/>
              <w:ind w:left="107" w:right="130"/>
              <w:rPr>
                <w:sz w:val="22"/>
              </w:rPr>
            </w:pPr>
            <w:r>
              <w:rPr>
                <w:spacing w:val="-6"/>
                <w:sz w:val="22"/>
              </w:rPr>
              <w:t>预评</w:t>
            </w:r>
            <w:r>
              <w:rPr>
                <w:spacing w:val="-5"/>
                <w:sz w:val="22"/>
              </w:rPr>
              <w:t>价/评</w:t>
            </w:r>
          </w:p>
          <w:p w14:paraId="62ACC7CC">
            <w:pPr>
              <w:pStyle w:val="13"/>
              <w:spacing w:line="276" w:lineRule="exact"/>
              <w:ind w:left="107"/>
              <w:rPr>
                <w:sz w:val="22"/>
              </w:rPr>
            </w:pPr>
            <w:r>
              <w:rPr>
                <w:w w:val="100"/>
                <w:sz w:val="22"/>
              </w:rPr>
              <w:t>价</w:t>
            </w:r>
          </w:p>
        </w:tc>
        <w:tc>
          <w:tcPr>
            <w:tcW w:w="800" w:type="dxa"/>
          </w:tcPr>
          <w:p w14:paraId="0028C359">
            <w:pPr>
              <w:pStyle w:val="13"/>
              <w:spacing w:before="170" w:line="266" w:lineRule="auto"/>
              <w:ind w:left="106" w:right="128"/>
              <w:rPr>
                <w:sz w:val="22"/>
              </w:rPr>
            </w:pPr>
            <w:r>
              <w:rPr>
                <w:spacing w:val="-4"/>
                <w:sz w:val="22"/>
              </w:rPr>
              <w:t>居建/</w:t>
            </w:r>
            <w:r>
              <w:rPr>
                <w:spacing w:val="-6"/>
                <w:sz w:val="22"/>
              </w:rPr>
              <w:t>公建</w:t>
            </w:r>
          </w:p>
        </w:tc>
      </w:tr>
      <w:tr w14:paraId="1CDE7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tcPr>
          <w:p w14:paraId="5AE7D37F">
            <w:pPr>
              <w:pStyle w:val="13"/>
              <w:rPr>
                <w:rFonts w:ascii="Times New Roman"/>
                <w:sz w:val="20"/>
              </w:rPr>
            </w:pPr>
          </w:p>
        </w:tc>
        <w:tc>
          <w:tcPr>
            <w:tcW w:w="2020" w:type="dxa"/>
          </w:tcPr>
          <w:p w14:paraId="7CE145EE">
            <w:pPr>
              <w:pStyle w:val="13"/>
              <w:spacing w:before="172" w:line="266" w:lineRule="auto"/>
              <w:ind w:left="106" w:right="134"/>
              <w:rPr>
                <w:b/>
                <w:sz w:val="22"/>
              </w:rPr>
            </w:pPr>
            <w:r>
              <w:rPr>
                <w:b/>
                <w:spacing w:val="-2"/>
                <w:sz w:val="22"/>
              </w:rPr>
              <w:t>旧建筑利用专项报</w:t>
            </w:r>
            <w:r>
              <w:rPr>
                <w:b/>
                <w:spacing w:val="-10"/>
                <w:sz w:val="22"/>
              </w:rPr>
              <w:t>告</w:t>
            </w:r>
          </w:p>
        </w:tc>
        <w:tc>
          <w:tcPr>
            <w:tcW w:w="3960" w:type="dxa"/>
          </w:tcPr>
          <w:p w14:paraId="448678C7">
            <w:pPr>
              <w:pStyle w:val="13"/>
              <w:rPr>
                <w:rFonts w:ascii="Times New Roman"/>
                <w:sz w:val="20"/>
              </w:rPr>
            </w:pPr>
          </w:p>
        </w:tc>
        <w:tc>
          <w:tcPr>
            <w:tcW w:w="800" w:type="dxa"/>
          </w:tcPr>
          <w:p w14:paraId="0F358922">
            <w:pPr>
              <w:pStyle w:val="13"/>
              <w:spacing w:before="16"/>
              <w:ind w:left="107"/>
              <w:rPr>
                <w:sz w:val="22"/>
              </w:rPr>
            </w:pPr>
            <w:r>
              <w:rPr>
                <w:spacing w:val="-6"/>
                <w:sz w:val="22"/>
              </w:rPr>
              <w:t>预评</w:t>
            </w:r>
          </w:p>
          <w:p w14:paraId="3E61CE24">
            <w:pPr>
              <w:pStyle w:val="13"/>
              <w:spacing w:line="310" w:lineRule="atLeast"/>
              <w:ind w:left="107" w:right="130"/>
              <w:rPr>
                <w:sz w:val="22"/>
              </w:rPr>
            </w:pPr>
            <w:r>
              <w:rPr>
                <w:spacing w:val="-4"/>
                <w:sz w:val="22"/>
              </w:rPr>
              <w:t>价/评</w:t>
            </w:r>
            <w:r>
              <w:rPr>
                <w:spacing w:val="-10"/>
                <w:sz w:val="22"/>
              </w:rPr>
              <w:t>价</w:t>
            </w:r>
          </w:p>
        </w:tc>
        <w:tc>
          <w:tcPr>
            <w:tcW w:w="800" w:type="dxa"/>
          </w:tcPr>
          <w:p w14:paraId="51FA8853">
            <w:pPr>
              <w:pStyle w:val="13"/>
              <w:spacing w:before="172" w:line="266" w:lineRule="auto"/>
              <w:ind w:left="106" w:right="128"/>
              <w:rPr>
                <w:sz w:val="22"/>
              </w:rPr>
            </w:pPr>
            <w:r>
              <w:rPr>
                <w:spacing w:val="-4"/>
                <w:sz w:val="22"/>
              </w:rPr>
              <w:t>居建/</w:t>
            </w:r>
            <w:r>
              <w:rPr>
                <w:spacing w:val="-6"/>
                <w:sz w:val="22"/>
              </w:rPr>
              <w:t>公建</w:t>
            </w:r>
          </w:p>
        </w:tc>
      </w:tr>
    </w:tbl>
    <w:p w14:paraId="39A1537C">
      <w:pPr>
        <w:pStyle w:val="4"/>
        <w:spacing w:before="3"/>
        <w:rPr>
          <w:b/>
          <w:sz w:val="16"/>
        </w:rPr>
      </w:pPr>
    </w:p>
    <w:p w14:paraId="57F1E96F">
      <w:pPr>
        <w:spacing w:before="1"/>
        <w:ind w:left="800" w:right="0" w:firstLine="0"/>
        <w:jc w:val="left"/>
        <w:rPr>
          <w:b/>
          <w:sz w:val="21"/>
        </w:rPr>
      </w:pPr>
      <w:r>
        <w:rPr>
          <w:b/>
          <w:spacing w:val="-4"/>
          <w:sz w:val="21"/>
        </w:rPr>
        <w:t>实际提交材料：</w:t>
      </w:r>
    </w:p>
    <w:p w14:paraId="2572CC3C">
      <w:pPr>
        <w:pStyle w:val="4"/>
        <w:rPr>
          <w:b/>
          <w:sz w:val="14"/>
        </w:rPr>
      </w:pPr>
      <w:r>
        <w:pict>
          <v:shape id="docshape625" o:spid="_x0000_s1968" style="position:absolute;left:0pt;margin-left:84.35pt;margin-top:10.4pt;height:57.45pt;width:426.6pt;mso-position-horizontal-relative:page;mso-wrap-distance-bottom:0pt;mso-wrap-distance-top:0pt;z-index:-251339776;mso-width-relative:page;mso-height-relative:page;" filled="f" stroked="t" coordorigin="1687,208" coordsize="8532,1149" path="m1687,213l10219,213m1687,1357l10219,1357m1692,208l1692,1352m10214,208l10214,1352e">
            <v:path arrowok="t"/>
            <v:fill on="f" focussize="0,0"/>
            <v:stroke weight="0.48pt" color="#000000"/>
            <v:imagedata o:title=""/>
            <o:lock v:ext="edit"/>
            <w10:wrap type="topAndBottom"/>
          </v:shape>
        </w:pict>
      </w:r>
    </w:p>
    <w:p w14:paraId="64F20402">
      <w:pPr>
        <w:spacing w:after="0"/>
        <w:rPr>
          <w:sz w:val="14"/>
        </w:rPr>
        <w:sectPr>
          <w:pgSz w:w="11910" w:h="16840"/>
          <w:pgMar w:top="1100" w:right="920" w:bottom="1180" w:left="1000" w:header="878" w:footer="993" w:gutter="0"/>
          <w:cols w:space="720" w:num="1"/>
        </w:sectPr>
      </w:pPr>
    </w:p>
    <w:p w14:paraId="3B77DB7D">
      <w:pPr>
        <w:pStyle w:val="4"/>
        <w:spacing w:before="5"/>
        <w:rPr>
          <w:b/>
          <w:sz w:val="19"/>
        </w:rPr>
      </w:pPr>
    </w:p>
    <w:p w14:paraId="48874D53">
      <w:pPr>
        <w:pStyle w:val="12"/>
        <w:numPr>
          <w:ilvl w:val="2"/>
          <w:numId w:val="4"/>
        </w:numPr>
        <w:tabs>
          <w:tab w:val="left" w:pos="1400"/>
        </w:tabs>
        <w:spacing w:before="74" w:after="0" w:line="240" w:lineRule="auto"/>
        <w:ind w:left="1400" w:right="0" w:hanging="600"/>
        <w:jc w:val="left"/>
        <w:rPr>
          <w:rFonts w:ascii="Times New Roman" w:eastAsia="Times New Roman"/>
          <w:b/>
          <w:sz w:val="24"/>
        </w:rPr>
      </w:pPr>
      <w:r>
        <w:pict>
          <v:rect id="docshape626" o:spid="_x0000_s1969" o:spt="1" style="position:absolute;left:0pt;margin-left:90pt;margin-top:-13.15pt;height:0.7pt;width:415.3pt;mso-position-horizontal-relative:page;z-index:-251394048;mso-width-relative:page;mso-height-relative:page;" fillcolor="#000000" filled="t" stroked="f" coordsize="21600,21600">
            <v:path/>
            <v:fill on="t" focussize="0,0"/>
            <v:stroke on="f"/>
            <v:imagedata o:title=""/>
            <o:lock v:ext="edit"/>
          </v:rect>
        </w:pict>
      </w:r>
      <w:bookmarkStart w:id="204" w:name="9.2.4 采取措施提升场地绿容率。（总分5分）"/>
      <w:bookmarkEnd w:id="204"/>
      <w:r>
        <w:rPr>
          <w:b/>
          <w:spacing w:val="-2"/>
          <w:sz w:val="24"/>
        </w:rPr>
        <w:t>采取措施提升场地绿容率。（</w:t>
      </w:r>
      <w:r>
        <w:rPr>
          <w:b/>
          <w:spacing w:val="-21"/>
          <w:sz w:val="24"/>
        </w:rPr>
        <w:t xml:space="preserve">总分 </w:t>
      </w:r>
      <w:r>
        <w:rPr>
          <w:b/>
          <w:spacing w:val="-2"/>
          <w:sz w:val="24"/>
        </w:rPr>
        <w:t>5</w:t>
      </w:r>
      <w:r>
        <w:rPr>
          <w:b/>
          <w:spacing w:val="-30"/>
          <w:sz w:val="24"/>
        </w:rPr>
        <w:t xml:space="preserve"> 分</w:t>
      </w:r>
      <w:r>
        <w:rPr>
          <w:b/>
          <w:spacing w:val="-10"/>
          <w:sz w:val="24"/>
        </w:rPr>
        <w:t>）</w:t>
      </w:r>
    </w:p>
    <w:p w14:paraId="045563F9">
      <w:pPr>
        <w:spacing w:before="218" w:after="34"/>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4240"/>
        <w:gridCol w:w="1560"/>
        <w:gridCol w:w="1680"/>
      </w:tblGrid>
      <w:tr w14:paraId="25BF4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 w:type="dxa"/>
          </w:tcPr>
          <w:p w14:paraId="4AECD4B1">
            <w:pPr>
              <w:pStyle w:val="13"/>
              <w:spacing w:before="19"/>
              <w:ind w:left="213" w:right="207"/>
              <w:jc w:val="center"/>
              <w:rPr>
                <w:b/>
                <w:sz w:val="21"/>
              </w:rPr>
            </w:pPr>
            <w:r>
              <w:rPr>
                <w:b/>
                <w:spacing w:val="-6"/>
                <w:sz w:val="21"/>
              </w:rPr>
              <w:t>序号</w:t>
            </w:r>
          </w:p>
        </w:tc>
        <w:tc>
          <w:tcPr>
            <w:tcW w:w="4240" w:type="dxa"/>
          </w:tcPr>
          <w:p w14:paraId="4EE7E7F8">
            <w:pPr>
              <w:pStyle w:val="13"/>
              <w:spacing w:before="19"/>
              <w:ind w:left="1684" w:right="1677"/>
              <w:jc w:val="center"/>
              <w:rPr>
                <w:b/>
                <w:sz w:val="21"/>
              </w:rPr>
            </w:pPr>
            <w:r>
              <w:rPr>
                <w:b/>
                <w:spacing w:val="-4"/>
                <w:sz w:val="21"/>
              </w:rPr>
              <w:t>评价内容</w:t>
            </w:r>
          </w:p>
        </w:tc>
        <w:tc>
          <w:tcPr>
            <w:tcW w:w="1560" w:type="dxa"/>
          </w:tcPr>
          <w:p w14:paraId="7B8CF81B">
            <w:pPr>
              <w:pStyle w:val="13"/>
              <w:spacing w:before="19"/>
              <w:ind w:left="107" w:right="-15"/>
              <w:jc w:val="center"/>
              <w:rPr>
                <w:b/>
                <w:sz w:val="21"/>
              </w:rPr>
            </w:pPr>
            <w:r>
              <w:rPr>
                <w:b/>
                <w:spacing w:val="-6"/>
                <w:sz w:val="21"/>
              </w:rPr>
              <w:t>评价分值（分</w:t>
            </w:r>
            <w:r>
              <w:rPr>
                <w:b/>
                <w:spacing w:val="-12"/>
                <w:sz w:val="21"/>
              </w:rPr>
              <w:t>）</w:t>
            </w:r>
          </w:p>
        </w:tc>
        <w:tc>
          <w:tcPr>
            <w:tcW w:w="1680" w:type="dxa"/>
          </w:tcPr>
          <w:p w14:paraId="55AD31DC">
            <w:pPr>
              <w:pStyle w:val="13"/>
              <w:spacing w:before="19"/>
              <w:ind w:left="97" w:right="79"/>
              <w:jc w:val="center"/>
              <w:rPr>
                <w:b/>
                <w:sz w:val="21"/>
              </w:rPr>
            </w:pPr>
            <w:r>
              <w:rPr>
                <w:b/>
                <w:spacing w:val="-2"/>
                <w:sz w:val="21"/>
              </w:rPr>
              <w:t>自评得分（分</w:t>
            </w:r>
            <w:r>
              <w:rPr>
                <w:b/>
                <w:spacing w:val="-10"/>
                <w:sz w:val="21"/>
              </w:rPr>
              <w:t>）</w:t>
            </w:r>
          </w:p>
        </w:tc>
      </w:tr>
      <w:tr w14:paraId="626DE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80" w:type="dxa"/>
          </w:tcPr>
          <w:p w14:paraId="46DEB536">
            <w:pPr>
              <w:pStyle w:val="13"/>
              <w:spacing w:before="170"/>
              <w:ind w:left="8"/>
              <w:jc w:val="center"/>
              <w:rPr>
                <w:sz w:val="22"/>
              </w:rPr>
            </w:pPr>
            <w:r>
              <w:rPr>
                <w:w w:val="100"/>
                <w:sz w:val="22"/>
              </w:rPr>
              <w:t>1</w:t>
            </w:r>
          </w:p>
        </w:tc>
        <w:tc>
          <w:tcPr>
            <w:tcW w:w="4240" w:type="dxa"/>
          </w:tcPr>
          <w:p w14:paraId="48AF582B">
            <w:pPr>
              <w:pStyle w:val="13"/>
              <w:spacing w:before="14"/>
              <w:ind w:left="108"/>
              <w:rPr>
                <w:sz w:val="22"/>
              </w:rPr>
            </w:pPr>
            <w:r>
              <w:rPr>
                <w:spacing w:val="-7"/>
                <w:sz w:val="22"/>
              </w:rPr>
              <w:t xml:space="preserve">场地绿容率计算值，不低于 </w:t>
            </w:r>
            <w:r>
              <w:rPr>
                <w:spacing w:val="-2"/>
                <w:sz w:val="22"/>
              </w:rPr>
              <w:t>1.0，</w:t>
            </w:r>
            <w:r>
              <w:rPr>
                <w:spacing w:val="-28"/>
                <w:sz w:val="22"/>
              </w:rPr>
              <w:t xml:space="preserve">得 </w:t>
            </w:r>
            <w:r>
              <w:rPr>
                <w:spacing w:val="-2"/>
                <w:sz w:val="22"/>
              </w:rPr>
              <w:t>1</w:t>
            </w:r>
            <w:r>
              <w:rPr>
                <w:spacing w:val="-21"/>
                <w:sz w:val="22"/>
              </w:rPr>
              <w:t xml:space="preserve"> 分;</w:t>
            </w:r>
          </w:p>
          <w:p w14:paraId="6C511B93">
            <w:pPr>
              <w:pStyle w:val="13"/>
              <w:spacing w:before="30" w:line="278" w:lineRule="exact"/>
              <w:ind w:left="108"/>
              <w:rPr>
                <w:sz w:val="22"/>
              </w:rPr>
            </w:pPr>
            <w:r>
              <w:rPr>
                <w:spacing w:val="-16"/>
                <w:sz w:val="22"/>
              </w:rPr>
              <w:t xml:space="preserve">不低于 </w:t>
            </w:r>
            <w:r>
              <w:rPr>
                <w:spacing w:val="-2"/>
                <w:sz w:val="22"/>
              </w:rPr>
              <w:t>2.0,</w:t>
            </w:r>
            <w:r>
              <w:rPr>
                <w:spacing w:val="-29"/>
                <w:sz w:val="22"/>
              </w:rPr>
              <w:t xml:space="preserve">得 </w:t>
            </w:r>
            <w:r>
              <w:rPr>
                <w:spacing w:val="-2"/>
                <w:sz w:val="22"/>
              </w:rPr>
              <w:t>2</w:t>
            </w:r>
            <w:r>
              <w:rPr>
                <w:spacing w:val="-18"/>
                <w:sz w:val="22"/>
              </w:rPr>
              <w:t xml:space="preserve"> 分;不低于 </w:t>
            </w:r>
            <w:r>
              <w:rPr>
                <w:spacing w:val="-2"/>
                <w:sz w:val="22"/>
              </w:rPr>
              <w:t>3.0</w:t>
            </w:r>
            <w:r>
              <w:rPr>
                <w:spacing w:val="-20"/>
                <w:sz w:val="22"/>
              </w:rPr>
              <w:t xml:space="preserve">，得 </w:t>
            </w:r>
            <w:r>
              <w:rPr>
                <w:spacing w:val="-2"/>
                <w:sz w:val="22"/>
              </w:rPr>
              <w:t>3</w:t>
            </w:r>
            <w:r>
              <w:rPr>
                <w:spacing w:val="-22"/>
                <w:sz w:val="22"/>
              </w:rPr>
              <w:t xml:space="preserve"> 分。</w:t>
            </w:r>
          </w:p>
        </w:tc>
        <w:tc>
          <w:tcPr>
            <w:tcW w:w="1560" w:type="dxa"/>
          </w:tcPr>
          <w:p w14:paraId="01170318">
            <w:pPr>
              <w:pStyle w:val="13"/>
              <w:spacing w:before="170"/>
              <w:ind w:left="8"/>
              <w:jc w:val="center"/>
              <w:rPr>
                <w:sz w:val="22"/>
              </w:rPr>
            </w:pPr>
            <w:r>
              <w:rPr>
                <w:w w:val="100"/>
                <w:sz w:val="22"/>
              </w:rPr>
              <w:t>5</w:t>
            </w:r>
          </w:p>
        </w:tc>
        <w:tc>
          <w:tcPr>
            <w:tcW w:w="1680" w:type="dxa"/>
          </w:tcPr>
          <w:p w14:paraId="1B577146">
            <w:pPr>
              <w:pStyle w:val="13"/>
              <w:spacing w:before="170"/>
              <w:ind w:left="8"/>
              <w:jc w:val="center"/>
              <w:rPr>
                <w:sz w:val="22"/>
              </w:rPr>
            </w:pPr>
            <w:r>
              <w:rPr>
                <w:w w:val="100"/>
                <w:sz w:val="22"/>
              </w:rPr>
              <w:t>0</w:t>
            </w:r>
          </w:p>
        </w:tc>
      </w:tr>
      <w:tr w14:paraId="7B9F5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80" w:type="dxa"/>
          </w:tcPr>
          <w:p w14:paraId="0FED4EF5">
            <w:pPr>
              <w:pStyle w:val="13"/>
              <w:spacing w:before="172"/>
              <w:ind w:left="8"/>
              <w:jc w:val="center"/>
              <w:rPr>
                <w:sz w:val="22"/>
              </w:rPr>
            </w:pPr>
            <w:r>
              <w:rPr>
                <w:w w:val="100"/>
                <w:sz w:val="22"/>
              </w:rPr>
              <w:t>2</w:t>
            </w:r>
          </w:p>
        </w:tc>
        <w:tc>
          <w:tcPr>
            <w:tcW w:w="4240" w:type="dxa"/>
          </w:tcPr>
          <w:p w14:paraId="06D5EF0C">
            <w:pPr>
              <w:pStyle w:val="13"/>
              <w:spacing w:before="16"/>
              <w:ind w:left="108"/>
              <w:rPr>
                <w:sz w:val="22"/>
              </w:rPr>
            </w:pPr>
            <w:r>
              <w:rPr>
                <w:spacing w:val="-7"/>
                <w:sz w:val="22"/>
              </w:rPr>
              <w:t xml:space="preserve">场地绿容率实测值，不低于 </w:t>
            </w:r>
            <w:r>
              <w:rPr>
                <w:spacing w:val="-2"/>
                <w:sz w:val="22"/>
              </w:rPr>
              <w:t>1.0，</w:t>
            </w:r>
            <w:r>
              <w:rPr>
                <w:spacing w:val="-28"/>
                <w:sz w:val="22"/>
              </w:rPr>
              <w:t xml:space="preserve">得 </w:t>
            </w:r>
            <w:r>
              <w:rPr>
                <w:spacing w:val="-2"/>
                <w:sz w:val="22"/>
              </w:rPr>
              <w:t>2</w:t>
            </w:r>
            <w:r>
              <w:rPr>
                <w:spacing w:val="-21"/>
                <w:sz w:val="22"/>
              </w:rPr>
              <w:t xml:space="preserve"> 分;</w:t>
            </w:r>
          </w:p>
          <w:p w14:paraId="628DE7D5">
            <w:pPr>
              <w:pStyle w:val="13"/>
              <w:spacing w:before="30" w:line="276" w:lineRule="exact"/>
              <w:ind w:left="108" w:right="-15"/>
              <w:rPr>
                <w:sz w:val="22"/>
              </w:rPr>
            </w:pPr>
            <w:r>
              <w:rPr>
                <w:spacing w:val="-17"/>
                <w:sz w:val="22"/>
              </w:rPr>
              <w:t xml:space="preserve">不低于 </w:t>
            </w:r>
            <w:r>
              <w:rPr>
                <w:spacing w:val="-4"/>
                <w:sz w:val="22"/>
              </w:rPr>
              <w:t>2.0</w:t>
            </w:r>
            <w:r>
              <w:rPr>
                <w:spacing w:val="-21"/>
                <w:sz w:val="22"/>
              </w:rPr>
              <w:t xml:space="preserve">，得 </w:t>
            </w:r>
            <w:r>
              <w:rPr>
                <w:spacing w:val="-4"/>
                <w:sz w:val="22"/>
              </w:rPr>
              <w:t>4</w:t>
            </w:r>
            <w:r>
              <w:rPr>
                <w:spacing w:val="-20"/>
                <w:sz w:val="22"/>
              </w:rPr>
              <w:t xml:space="preserve"> 分;不低于 </w:t>
            </w:r>
            <w:r>
              <w:rPr>
                <w:spacing w:val="-4"/>
                <w:sz w:val="22"/>
              </w:rPr>
              <w:t>3.0</w:t>
            </w:r>
            <w:r>
              <w:rPr>
                <w:spacing w:val="-21"/>
                <w:sz w:val="22"/>
              </w:rPr>
              <w:t xml:space="preserve">，得 </w:t>
            </w:r>
            <w:r>
              <w:rPr>
                <w:spacing w:val="-4"/>
                <w:sz w:val="22"/>
              </w:rPr>
              <w:t>5</w:t>
            </w:r>
            <w:r>
              <w:rPr>
                <w:spacing w:val="-22"/>
                <w:sz w:val="22"/>
              </w:rPr>
              <w:t xml:space="preserve"> 分。</w:t>
            </w:r>
          </w:p>
        </w:tc>
        <w:tc>
          <w:tcPr>
            <w:tcW w:w="1560" w:type="dxa"/>
          </w:tcPr>
          <w:p w14:paraId="58D489D8">
            <w:pPr>
              <w:pStyle w:val="13"/>
              <w:spacing w:before="172"/>
              <w:ind w:left="8"/>
              <w:jc w:val="center"/>
              <w:rPr>
                <w:sz w:val="22"/>
              </w:rPr>
            </w:pPr>
            <w:r>
              <w:rPr>
                <w:w w:val="100"/>
                <w:sz w:val="22"/>
              </w:rPr>
              <w:t>5</w:t>
            </w:r>
          </w:p>
        </w:tc>
        <w:tc>
          <w:tcPr>
            <w:tcW w:w="1680" w:type="dxa"/>
          </w:tcPr>
          <w:p w14:paraId="65C10318">
            <w:pPr>
              <w:pStyle w:val="13"/>
              <w:spacing w:before="172"/>
              <w:ind w:left="8"/>
              <w:jc w:val="center"/>
              <w:rPr>
                <w:sz w:val="22"/>
              </w:rPr>
            </w:pPr>
            <w:r>
              <w:rPr>
                <w:w w:val="100"/>
                <w:sz w:val="22"/>
              </w:rPr>
              <w:t>0</w:t>
            </w:r>
          </w:p>
        </w:tc>
      </w:tr>
      <w:tr w14:paraId="7C1AA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20" w:type="dxa"/>
            <w:gridSpan w:val="2"/>
          </w:tcPr>
          <w:p w14:paraId="00F46BC3">
            <w:pPr>
              <w:pStyle w:val="13"/>
              <w:spacing w:before="21"/>
              <w:ind w:left="2336" w:right="2330"/>
              <w:jc w:val="center"/>
              <w:rPr>
                <w:sz w:val="21"/>
              </w:rPr>
            </w:pPr>
            <w:r>
              <w:rPr>
                <w:spacing w:val="-8"/>
                <w:sz w:val="21"/>
              </w:rPr>
              <w:t>合计</w:t>
            </w:r>
          </w:p>
        </w:tc>
        <w:tc>
          <w:tcPr>
            <w:tcW w:w="1560" w:type="dxa"/>
          </w:tcPr>
          <w:p w14:paraId="2572EB53">
            <w:pPr>
              <w:pStyle w:val="13"/>
              <w:spacing w:before="15" w:line="276" w:lineRule="exact"/>
              <w:ind w:left="8"/>
              <w:jc w:val="center"/>
              <w:rPr>
                <w:sz w:val="22"/>
              </w:rPr>
            </w:pPr>
            <w:r>
              <w:rPr>
                <w:w w:val="100"/>
                <w:sz w:val="22"/>
              </w:rPr>
              <w:t>5</w:t>
            </w:r>
          </w:p>
        </w:tc>
        <w:tc>
          <w:tcPr>
            <w:tcW w:w="1680" w:type="dxa"/>
          </w:tcPr>
          <w:p w14:paraId="187DCB5D">
            <w:pPr>
              <w:pStyle w:val="13"/>
              <w:spacing w:before="15" w:line="276" w:lineRule="exact"/>
              <w:ind w:left="8"/>
              <w:jc w:val="center"/>
              <w:rPr>
                <w:sz w:val="22"/>
              </w:rPr>
            </w:pPr>
            <w:r>
              <w:rPr>
                <w:w w:val="100"/>
                <w:sz w:val="22"/>
              </w:rPr>
              <w:t>0</w:t>
            </w:r>
          </w:p>
        </w:tc>
      </w:tr>
    </w:tbl>
    <w:p w14:paraId="0E146879">
      <w:pPr>
        <w:pStyle w:val="4"/>
        <w:spacing w:before="11"/>
        <w:rPr>
          <w:b/>
          <w:sz w:val="31"/>
        </w:rPr>
      </w:pPr>
    </w:p>
    <w:p w14:paraId="488D57BE">
      <w:pPr>
        <w:spacing w:before="0"/>
        <w:ind w:left="800" w:right="0" w:firstLine="0"/>
        <w:jc w:val="left"/>
        <w:rPr>
          <w:b/>
          <w:sz w:val="24"/>
        </w:rPr>
      </w:pPr>
      <w:r>
        <w:pict>
          <v:group id="docshapegroup627" o:spid="_x0000_s1970" o:spt="203" style="position:absolute;left:0pt;margin-left:84.35pt;margin-top:-17.75pt;height:457.45pt;width:426.6pt;mso-position-horizontal-relative:page;z-index:-251394048;mso-width-relative:page;mso-height-relative:page;" coordorigin="1687,-355" coordsize="8532,9149">
            <o:lock v:ext="edit"/>
            <v:shape id="docshape628" o:spid="_x0000_s1971" o:spt="75" type="#_x0000_t75" style="position:absolute;left:1817;top:-356;height:8272;width:8218;" filled="f" stroked="f" coordsize="21600,21600">
              <v:path/>
              <v:fill on="f" focussize="0,0"/>
              <v:stroke on="f"/>
              <v:imagedata r:id="rId43" o:title=""/>
              <o:lock v:ext="edit" aspectratio="t"/>
            </v:shape>
            <v:shape id="docshape629" o:spid="_x0000_s1972" style="position:absolute;left:1687;top:7639;height:1149;width:8532;" filled="f" stroked="t" coordorigin="1687,7639" coordsize="8532,1149" path="m1687,7644l10219,7644m1687,8788l10219,8788m1692,7639l1692,8783m10214,7639l10214,8783e">
              <v:path arrowok="t"/>
              <v:fill on="f" focussize="0,0"/>
              <v:stroke weight="0.48pt" color="#000000"/>
              <v:imagedata o:title=""/>
              <o:lock v:ext="edit"/>
            </v:shape>
          </v:group>
        </w:pict>
      </w:r>
      <w:r>
        <w:rPr>
          <w:rFonts w:ascii="Times New Roman" w:eastAsia="Times New Roman"/>
          <w:b/>
          <w:spacing w:val="-2"/>
          <w:sz w:val="24"/>
        </w:rPr>
        <w:t>2</w:t>
      </w:r>
      <w:r>
        <w:rPr>
          <w:b/>
          <w:spacing w:val="-14"/>
          <w:sz w:val="24"/>
        </w:rPr>
        <w:t>、 评价要点</w:t>
      </w:r>
    </w:p>
    <w:p w14:paraId="41B91129">
      <w:pPr>
        <w:tabs>
          <w:tab w:val="left" w:pos="3359"/>
        </w:tabs>
        <w:spacing w:before="80" w:line="319" w:lineRule="auto"/>
        <w:ind w:left="800" w:right="6625" w:firstLine="0"/>
        <w:jc w:val="left"/>
        <w:rPr>
          <w:rFonts w:ascii="Times New Roman" w:eastAsia="Times New Roman"/>
          <w:sz w:val="22"/>
        </w:rPr>
      </w:pPr>
      <w:r>
        <w:rPr>
          <w:spacing w:val="-2"/>
          <w:sz w:val="22"/>
        </w:rPr>
        <w:t>场地绿容率计算值：</w:t>
      </w:r>
      <w:r>
        <w:rPr>
          <w:rFonts w:ascii="Times New Roman" w:eastAsia="Times New Roman"/>
          <w:sz w:val="22"/>
          <w:u w:val="thick"/>
        </w:rPr>
        <w:tab/>
      </w:r>
      <w:r>
        <w:rPr>
          <w:rFonts w:ascii="Times New Roman" w:eastAsia="Times New Roman"/>
          <w:sz w:val="22"/>
        </w:rPr>
        <w:t xml:space="preserve"> </w:t>
      </w:r>
      <w:r>
        <w:rPr>
          <w:spacing w:val="-2"/>
          <w:sz w:val="22"/>
        </w:rPr>
        <w:t>场地绿容率实测值</w:t>
      </w:r>
      <w:r>
        <w:rPr>
          <w:spacing w:val="-10"/>
          <w:sz w:val="22"/>
        </w:rPr>
        <w:t>：</w:t>
      </w:r>
      <w:r>
        <w:rPr>
          <w:rFonts w:ascii="Times New Roman" w:eastAsia="Times New Roman"/>
          <w:sz w:val="22"/>
          <w:u w:val="thick"/>
        </w:rPr>
        <w:tab/>
      </w:r>
    </w:p>
    <w:p w14:paraId="16156DAE">
      <w:pPr>
        <w:pStyle w:val="4"/>
        <w:spacing w:before="8"/>
        <w:rPr>
          <w:rFonts w:ascii="Times New Roman"/>
          <w:sz w:val="24"/>
        </w:rPr>
      </w:pPr>
    </w:p>
    <w:p w14:paraId="49DE5E26">
      <w:pPr>
        <w:pStyle w:val="3"/>
        <w:spacing w:before="77"/>
        <w:rPr>
          <w:rFonts w:hint="eastAsia" w:ascii="宋体" w:eastAsia="宋体"/>
        </w:rPr>
      </w:pPr>
      <w:r>
        <w:rPr>
          <w:rFonts w:ascii="Times New Roman" w:eastAsia="Times New Roman"/>
          <w:spacing w:val="-2"/>
        </w:rPr>
        <w:t>3</w:t>
      </w:r>
      <w:r>
        <w:rPr>
          <w:rFonts w:hint="eastAsia" w:ascii="宋体" w:eastAsia="宋体"/>
          <w:spacing w:val="-14"/>
        </w:rPr>
        <w:t>、 证明材料</w:t>
      </w:r>
    </w:p>
    <w:p w14:paraId="103ED086">
      <w:pPr>
        <w:pStyle w:val="4"/>
        <w:spacing w:before="10"/>
        <w:rPr>
          <w:b/>
          <w:sz w:val="18"/>
        </w:rPr>
      </w:pPr>
    </w:p>
    <w:p w14:paraId="19E24331">
      <w:pPr>
        <w:spacing w:before="0"/>
        <w:ind w:left="800" w:right="0" w:firstLine="0"/>
        <w:jc w:val="left"/>
        <w:rPr>
          <w:b/>
          <w:sz w:val="21"/>
        </w:rPr>
      </w:pPr>
      <w:r>
        <w:rPr>
          <w:b/>
          <w:spacing w:val="-3"/>
          <w:sz w:val="21"/>
        </w:rPr>
        <w:t>建议提交材料及技术要求：</w:t>
      </w:r>
    </w:p>
    <w:p w14:paraId="528B54B9">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960"/>
        <w:gridCol w:w="800"/>
        <w:gridCol w:w="800"/>
      </w:tblGrid>
      <w:tr w14:paraId="0415D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shd w:val="clear" w:color="auto" w:fill="DBE4F0"/>
          </w:tcPr>
          <w:p w14:paraId="2DAE2EE9">
            <w:pPr>
              <w:pStyle w:val="13"/>
              <w:spacing w:before="14"/>
              <w:ind w:left="148"/>
              <w:rPr>
                <w:b/>
                <w:sz w:val="22"/>
              </w:rPr>
            </w:pPr>
            <w:r>
              <w:rPr>
                <w:b/>
                <w:spacing w:val="-6"/>
                <w:sz w:val="22"/>
              </w:rPr>
              <w:t>专业</w:t>
            </w:r>
          </w:p>
          <w:p w14:paraId="26495C8A">
            <w:pPr>
              <w:pStyle w:val="13"/>
              <w:spacing w:before="30" w:line="277" w:lineRule="exact"/>
              <w:ind w:left="148"/>
              <w:rPr>
                <w:b/>
                <w:sz w:val="22"/>
              </w:rPr>
            </w:pPr>
            <w:r>
              <w:rPr>
                <w:b/>
                <w:spacing w:val="-6"/>
                <w:sz w:val="22"/>
              </w:rPr>
              <w:t>分类</w:t>
            </w:r>
          </w:p>
        </w:tc>
        <w:tc>
          <w:tcPr>
            <w:tcW w:w="2020" w:type="dxa"/>
            <w:shd w:val="clear" w:color="auto" w:fill="DBE4F0"/>
          </w:tcPr>
          <w:p w14:paraId="0477A1CC">
            <w:pPr>
              <w:pStyle w:val="13"/>
              <w:spacing w:before="170"/>
              <w:ind w:left="106"/>
              <w:rPr>
                <w:b/>
                <w:sz w:val="22"/>
              </w:rPr>
            </w:pPr>
            <w:r>
              <w:rPr>
                <w:b/>
                <w:spacing w:val="-4"/>
                <w:sz w:val="22"/>
              </w:rPr>
              <w:t>材料名称</w:t>
            </w:r>
          </w:p>
        </w:tc>
        <w:tc>
          <w:tcPr>
            <w:tcW w:w="3960" w:type="dxa"/>
            <w:shd w:val="clear" w:color="auto" w:fill="DBE4F0"/>
          </w:tcPr>
          <w:p w14:paraId="6446B144">
            <w:pPr>
              <w:pStyle w:val="13"/>
              <w:spacing w:before="170"/>
              <w:ind w:left="107"/>
              <w:rPr>
                <w:b/>
                <w:sz w:val="22"/>
              </w:rPr>
            </w:pPr>
            <w:r>
              <w:rPr>
                <w:b/>
                <w:spacing w:val="-4"/>
                <w:sz w:val="22"/>
              </w:rPr>
              <w:t>技术要求</w:t>
            </w:r>
          </w:p>
        </w:tc>
        <w:tc>
          <w:tcPr>
            <w:tcW w:w="800" w:type="dxa"/>
            <w:shd w:val="clear" w:color="auto" w:fill="DBE4F0"/>
          </w:tcPr>
          <w:p w14:paraId="0751E371">
            <w:pPr>
              <w:pStyle w:val="13"/>
              <w:spacing w:before="14"/>
              <w:ind w:left="107"/>
              <w:rPr>
                <w:b/>
                <w:sz w:val="22"/>
              </w:rPr>
            </w:pPr>
            <w:r>
              <w:rPr>
                <w:b/>
                <w:spacing w:val="-6"/>
                <w:sz w:val="22"/>
              </w:rPr>
              <w:t>评价</w:t>
            </w:r>
          </w:p>
          <w:p w14:paraId="760A6675">
            <w:pPr>
              <w:pStyle w:val="13"/>
              <w:spacing w:before="30" w:line="277" w:lineRule="exact"/>
              <w:ind w:left="107"/>
              <w:rPr>
                <w:b/>
                <w:sz w:val="22"/>
              </w:rPr>
            </w:pPr>
            <w:r>
              <w:rPr>
                <w:b/>
                <w:spacing w:val="-6"/>
                <w:sz w:val="22"/>
              </w:rPr>
              <w:t>阶段</w:t>
            </w:r>
          </w:p>
        </w:tc>
        <w:tc>
          <w:tcPr>
            <w:tcW w:w="800" w:type="dxa"/>
            <w:shd w:val="clear" w:color="auto" w:fill="DBE4F0"/>
          </w:tcPr>
          <w:p w14:paraId="5F81CEBA">
            <w:pPr>
              <w:pStyle w:val="13"/>
              <w:spacing w:before="14"/>
              <w:ind w:left="106"/>
              <w:rPr>
                <w:b/>
                <w:sz w:val="22"/>
              </w:rPr>
            </w:pPr>
            <w:r>
              <w:rPr>
                <w:b/>
                <w:spacing w:val="-6"/>
                <w:sz w:val="22"/>
              </w:rPr>
              <w:t>建筑</w:t>
            </w:r>
          </w:p>
          <w:p w14:paraId="743FBCA6">
            <w:pPr>
              <w:pStyle w:val="13"/>
              <w:spacing w:before="30" w:line="277" w:lineRule="exact"/>
              <w:ind w:left="106"/>
              <w:rPr>
                <w:b/>
                <w:sz w:val="22"/>
              </w:rPr>
            </w:pPr>
            <w:r>
              <w:rPr>
                <w:b/>
                <w:spacing w:val="-6"/>
                <w:sz w:val="22"/>
              </w:rPr>
              <w:t>类型</w:t>
            </w:r>
          </w:p>
        </w:tc>
      </w:tr>
      <w:tr w14:paraId="1D9E7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56125271">
            <w:pPr>
              <w:pStyle w:val="13"/>
              <w:rPr>
                <w:b/>
                <w:sz w:val="22"/>
              </w:rPr>
            </w:pPr>
          </w:p>
          <w:p w14:paraId="47F0CC30">
            <w:pPr>
              <w:pStyle w:val="13"/>
              <w:spacing w:before="2"/>
              <w:rPr>
                <w:b/>
                <w:sz w:val="28"/>
              </w:rPr>
            </w:pPr>
          </w:p>
          <w:p w14:paraId="1F68C198">
            <w:pPr>
              <w:pStyle w:val="13"/>
              <w:spacing w:line="266" w:lineRule="auto"/>
              <w:ind w:left="148" w:right="137"/>
              <w:rPr>
                <w:b/>
                <w:sz w:val="22"/>
              </w:rPr>
            </w:pPr>
            <w:r>
              <w:rPr>
                <w:b/>
                <w:spacing w:val="-6"/>
                <w:sz w:val="22"/>
              </w:rPr>
              <w:t>规划设计</w:t>
            </w:r>
          </w:p>
        </w:tc>
        <w:tc>
          <w:tcPr>
            <w:tcW w:w="2020" w:type="dxa"/>
          </w:tcPr>
          <w:p w14:paraId="1D8217AE">
            <w:pPr>
              <w:pStyle w:val="13"/>
              <w:spacing w:before="5"/>
              <w:rPr>
                <w:b/>
                <w:sz w:val="25"/>
              </w:rPr>
            </w:pPr>
          </w:p>
          <w:p w14:paraId="739EE1B2">
            <w:pPr>
              <w:pStyle w:val="13"/>
              <w:spacing w:before="1"/>
              <w:ind w:left="106"/>
              <w:rPr>
                <w:b/>
                <w:sz w:val="22"/>
              </w:rPr>
            </w:pPr>
            <w:r>
              <w:rPr>
                <w:b/>
                <w:spacing w:val="-4"/>
                <w:sz w:val="22"/>
              </w:rPr>
              <w:t>绿化种植平面图</w:t>
            </w:r>
          </w:p>
        </w:tc>
        <w:tc>
          <w:tcPr>
            <w:tcW w:w="3960" w:type="dxa"/>
          </w:tcPr>
          <w:p w14:paraId="3023BE05">
            <w:pPr>
              <w:pStyle w:val="13"/>
              <w:rPr>
                <w:rFonts w:ascii="Times New Roman"/>
                <w:sz w:val="22"/>
              </w:rPr>
            </w:pPr>
          </w:p>
        </w:tc>
        <w:tc>
          <w:tcPr>
            <w:tcW w:w="800" w:type="dxa"/>
          </w:tcPr>
          <w:p w14:paraId="03FF08C5">
            <w:pPr>
              <w:pStyle w:val="13"/>
              <w:spacing w:before="14" w:line="266" w:lineRule="auto"/>
              <w:ind w:left="107" w:right="130"/>
              <w:rPr>
                <w:sz w:val="22"/>
              </w:rPr>
            </w:pPr>
            <w:r>
              <w:rPr>
                <w:spacing w:val="-6"/>
                <w:sz w:val="22"/>
              </w:rPr>
              <w:t>预评</w:t>
            </w:r>
            <w:r>
              <w:rPr>
                <w:spacing w:val="-5"/>
                <w:sz w:val="22"/>
              </w:rPr>
              <w:t>价/评</w:t>
            </w:r>
          </w:p>
          <w:p w14:paraId="5B31BED6">
            <w:pPr>
              <w:pStyle w:val="13"/>
              <w:spacing w:line="276" w:lineRule="exact"/>
              <w:ind w:left="107"/>
              <w:rPr>
                <w:sz w:val="22"/>
              </w:rPr>
            </w:pPr>
            <w:r>
              <w:rPr>
                <w:w w:val="100"/>
                <w:sz w:val="22"/>
              </w:rPr>
              <w:t>价</w:t>
            </w:r>
          </w:p>
        </w:tc>
        <w:tc>
          <w:tcPr>
            <w:tcW w:w="800" w:type="dxa"/>
          </w:tcPr>
          <w:p w14:paraId="5301FF25">
            <w:pPr>
              <w:pStyle w:val="13"/>
              <w:spacing w:before="170" w:line="266" w:lineRule="auto"/>
              <w:ind w:left="106" w:right="128"/>
              <w:rPr>
                <w:sz w:val="22"/>
              </w:rPr>
            </w:pPr>
            <w:r>
              <w:rPr>
                <w:spacing w:val="-4"/>
                <w:sz w:val="22"/>
              </w:rPr>
              <w:t>居建/</w:t>
            </w:r>
            <w:r>
              <w:rPr>
                <w:spacing w:val="-6"/>
                <w:sz w:val="22"/>
              </w:rPr>
              <w:t>公建</w:t>
            </w:r>
          </w:p>
        </w:tc>
      </w:tr>
      <w:tr w14:paraId="16740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2F184F37">
            <w:pPr>
              <w:rPr>
                <w:sz w:val="2"/>
                <w:szCs w:val="2"/>
              </w:rPr>
            </w:pPr>
          </w:p>
        </w:tc>
        <w:tc>
          <w:tcPr>
            <w:tcW w:w="2020" w:type="dxa"/>
          </w:tcPr>
          <w:p w14:paraId="0D3C9D45">
            <w:pPr>
              <w:pStyle w:val="13"/>
              <w:spacing w:before="7"/>
              <w:rPr>
                <w:b/>
                <w:sz w:val="25"/>
              </w:rPr>
            </w:pPr>
          </w:p>
          <w:p w14:paraId="02388D62">
            <w:pPr>
              <w:pStyle w:val="13"/>
              <w:spacing w:before="1"/>
              <w:ind w:left="106"/>
              <w:rPr>
                <w:b/>
                <w:sz w:val="22"/>
              </w:rPr>
            </w:pPr>
            <w:r>
              <w:rPr>
                <w:b/>
                <w:spacing w:val="-5"/>
                <w:sz w:val="22"/>
              </w:rPr>
              <w:t>苗木表</w:t>
            </w:r>
          </w:p>
        </w:tc>
        <w:tc>
          <w:tcPr>
            <w:tcW w:w="3960" w:type="dxa"/>
          </w:tcPr>
          <w:p w14:paraId="262A6AE3">
            <w:pPr>
              <w:pStyle w:val="13"/>
              <w:rPr>
                <w:rFonts w:ascii="Times New Roman"/>
                <w:sz w:val="22"/>
              </w:rPr>
            </w:pPr>
          </w:p>
        </w:tc>
        <w:tc>
          <w:tcPr>
            <w:tcW w:w="800" w:type="dxa"/>
          </w:tcPr>
          <w:p w14:paraId="4D4F8CE2">
            <w:pPr>
              <w:pStyle w:val="13"/>
              <w:spacing w:before="16" w:line="266" w:lineRule="auto"/>
              <w:ind w:left="107" w:right="130"/>
              <w:rPr>
                <w:sz w:val="22"/>
              </w:rPr>
            </w:pPr>
            <w:r>
              <w:rPr>
                <w:spacing w:val="-6"/>
                <w:sz w:val="22"/>
              </w:rPr>
              <w:t>预评</w:t>
            </w:r>
            <w:r>
              <w:rPr>
                <w:spacing w:val="-5"/>
                <w:sz w:val="22"/>
              </w:rPr>
              <w:t>价/评</w:t>
            </w:r>
          </w:p>
          <w:p w14:paraId="1CA8067B">
            <w:pPr>
              <w:pStyle w:val="13"/>
              <w:spacing w:line="274" w:lineRule="exact"/>
              <w:ind w:left="107"/>
              <w:rPr>
                <w:sz w:val="22"/>
              </w:rPr>
            </w:pPr>
            <w:r>
              <w:rPr>
                <w:w w:val="100"/>
                <w:sz w:val="22"/>
              </w:rPr>
              <w:t>价</w:t>
            </w:r>
          </w:p>
        </w:tc>
        <w:tc>
          <w:tcPr>
            <w:tcW w:w="800" w:type="dxa"/>
          </w:tcPr>
          <w:p w14:paraId="71B88167">
            <w:pPr>
              <w:pStyle w:val="13"/>
              <w:spacing w:before="172" w:line="266" w:lineRule="auto"/>
              <w:ind w:left="106" w:right="128"/>
              <w:rPr>
                <w:sz w:val="22"/>
              </w:rPr>
            </w:pPr>
            <w:r>
              <w:rPr>
                <w:spacing w:val="-4"/>
                <w:sz w:val="22"/>
              </w:rPr>
              <w:t>居建/</w:t>
            </w:r>
            <w:r>
              <w:rPr>
                <w:spacing w:val="-6"/>
                <w:sz w:val="22"/>
              </w:rPr>
              <w:t>公建</w:t>
            </w:r>
          </w:p>
        </w:tc>
      </w:tr>
      <w:tr w14:paraId="2F088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restart"/>
          </w:tcPr>
          <w:p w14:paraId="7D8CC696">
            <w:pPr>
              <w:pStyle w:val="13"/>
              <w:rPr>
                <w:b/>
                <w:sz w:val="22"/>
              </w:rPr>
            </w:pPr>
          </w:p>
          <w:p w14:paraId="66DA91CF">
            <w:pPr>
              <w:pStyle w:val="13"/>
              <w:spacing w:before="3"/>
              <w:rPr>
                <w:b/>
                <w:sz w:val="28"/>
              </w:rPr>
            </w:pPr>
          </w:p>
          <w:p w14:paraId="602B969A">
            <w:pPr>
              <w:pStyle w:val="13"/>
              <w:spacing w:before="1" w:line="266" w:lineRule="auto"/>
              <w:ind w:left="148" w:right="137"/>
              <w:rPr>
                <w:b/>
                <w:sz w:val="22"/>
              </w:rPr>
            </w:pPr>
            <w:r>
              <w:rPr>
                <w:b/>
                <w:spacing w:val="-6"/>
                <w:sz w:val="22"/>
              </w:rPr>
              <w:t>其他材料</w:t>
            </w:r>
          </w:p>
        </w:tc>
        <w:tc>
          <w:tcPr>
            <w:tcW w:w="2020" w:type="dxa"/>
          </w:tcPr>
          <w:p w14:paraId="0C00772A">
            <w:pPr>
              <w:pStyle w:val="13"/>
              <w:spacing w:before="15" w:line="266" w:lineRule="auto"/>
              <w:ind w:left="106" w:right="134"/>
              <w:rPr>
                <w:b/>
                <w:sz w:val="22"/>
              </w:rPr>
            </w:pPr>
            <w:r>
              <w:rPr>
                <w:b/>
                <w:spacing w:val="-2"/>
                <w:sz w:val="22"/>
              </w:rPr>
              <w:t>绿容率计算书或指</w:t>
            </w:r>
            <w:r>
              <w:rPr>
                <w:b/>
                <w:spacing w:val="-4"/>
                <w:sz w:val="22"/>
              </w:rPr>
              <w:t>植被叶面积测量报</w:t>
            </w:r>
          </w:p>
          <w:p w14:paraId="162AE848">
            <w:pPr>
              <w:pStyle w:val="13"/>
              <w:spacing w:line="274" w:lineRule="exact"/>
              <w:ind w:left="106"/>
              <w:rPr>
                <w:b/>
                <w:sz w:val="22"/>
              </w:rPr>
            </w:pPr>
            <w:r>
              <w:rPr>
                <w:b/>
                <w:w w:val="100"/>
                <w:sz w:val="22"/>
              </w:rPr>
              <w:t>告</w:t>
            </w:r>
          </w:p>
        </w:tc>
        <w:tc>
          <w:tcPr>
            <w:tcW w:w="3960" w:type="dxa"/>
          </w:tcPr>
          <w:p w14:paraId="500D3DED">
            <w:pPr>
              <w:pStyle w:val="13"/>
              <w:rPr>
                <w:rFonts w:ascii="Times New Roman"/>
                <w:sz w:val="22"/>
              </w:rPr>
            </w:pPr>
          </w:p>
        </w:tc>
        <w:tc>
          <w:tcPr>
            <w:tcW w:w="800" w:type="dxa"/>
          </w:tcPr>
          <w:p w14:paraId="54725F31">
            <w:pPr>
              <w:pStyle w:val="13"/>
              <w:spacing w:before="15" w:line="266" w:lineRule="auto"/>
              <w:ind w:left="107" w:right="130"/>
              <w:rPr>
                <w:sz w:val="22"/>
              </w:rPr>
            </w:pPr>
            <w:r>
              <w:rPr>
                <w:spacing w:val="-6"/>
                <w:sz w:val="22"/>
              </w:rPr>
              <w:t>预评</w:t>
            </w:r>
            <w:r>
              <w:rPr>
                <w:spacing w:val="-5"/>
                <w:sz w:val="22"/>
              </w:rPr>
              <w:t>价/评</w:t>
            </w:r>
          </w:p>
          <w:p w14:paraId="795A9FDD">
            <w:pPr>
              <w:pStyle w:val="13"/>
              <w:spacing w:line="274" w:lineRule="exact"/>
              <w:ind w:left="107"/>
              <w:rPr>
                <w:sz w:val="22"/>
              </w:rPr>
            </w:pPr>
            <w:r>
              <w:rPr>
                <w:w w:val="100"/>
                <w:sz w:val="22"/>
              </w:rPr>
              <w:t>价</w:t>
            </w:r>
          </w:p>
        </w:tc>
        <w:tc>
          <w:tcPr>
            <w:tcW w:w="800" w:type="dxa"/>
          </w:tcPr>
          <w:p w14:paraId="347DBF67">
            <w:pPr>
              <w:pStyle w:val="13"/>
              <w:spacing w:before="172" w:line="266" w:lineRule="auto"/>
              <w:ind w:left="106" w:right="128"/>
              <w:rPr>
                <w:sz w:val="22"/>
              </w:rPr>
            </w:pPr>
            <w:r>
              <w:rPr>
                <w:spacing w:val="-4"/>
                <w:sz w:val="22"/>
              </w:rPr>
              <w:t>居建/</w:t>
            </w:r>
            <w:r>
              <w:rPr>
                <w:spacing w:val="-6"/>
                <w:sz w:val="22"/>
              </w:rPr>
              <w:t>公建</w:t>
            </w:r>
          </w:p>
        </w:tc>
      </w:tr>
      <w:tr w14:paraId="72D37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54837B8B">
            <w:pPr>
              <w:rPr>
                <w:sz w:val="2"/>
                <w:szCs w:val="2"/>
              </w:rPr>
            </w:pPr>
          </w:p>
        </w:tc>
        <w:tc>
          <w:tcPr>
            <w:tcW w:w="2020" w:type="dxa"/>
          </w:tcPr>
          <w:p w14:paraId="0FA829B3">
            <w:pPr>
              <w:pStyle w:val="13"/>
              <w:spacing w:before="171" w:line="266" w:lineRule="auto"/>
              <w:ind w:left="106" w:right="134"/>
              <w:rPr>
                <w:b/>
                <w:sz w:val="22"/>
              </w:rPr>
            </w:pPr>
            <w:r>
              <w:rPr>
                <w:b/>
                <w:spacing w:val="-2"/>
                <w:sz w:val="22"/>
              </w:rPr>
              <w:t>当地也面积调研数</w:t>
            </w:r>
            <w:r>
              <w:rPr>
                <w:b/>
                <w:spacing w:val="-10"/>
                <w:sz w:val="22"/>
              </w:rPr>
              <w:t>据</w:t>
            </w:r>
          </w:p>
        </w:tc>
        <w:tc>
          <w:tcPr>
            <w:tcW w:w="3960" w:type="dxa"/>
          </w:tcPr>
          <w:p w14:paraId="63717684">
            <w:pPr>
              <w:pStyle w:val="13"/>
              <w:rPr>
                <w:rFonts w:ascii="Times New Roman"/>
                <w:sz w:val="22"/>
              </w:rPr>
            </w:pPr>
          </w:p>
        </w:tc>
        <w:tc>
          <w:tcPr>
            <w:tcW w:w="800" w:type="dxa"/>
          </w:tcPr>
          <w:p w14:paraId="11EB04F8">
            <w:pPr>
              <w:pStyle w:val="13"/>
              <w:spacing w:before="15"/>
              <w:ind w:left="107"/>
              <w:rPr>
                <w:sz w:val="22"/>
              </w:rPr>
            </w:pPr>
            <w:r>
              <w:rPr>
                <w:spacing w:val="-6"/>
                <w:sz w:val="22"/>
              </w:rPr>
              <w:t>预评</w:t>
            </w:r>
          </w:p>
          <w:p w14:paraId="3A59FC9C">
            <w:pPr>
              <w:pStyle w:val="13"/>
              <w:spacing w:line="310" w:lineRule="atLeast"/>
              <w:ind w:left="107" w:right="130"/>
              <w:rPr>
                <w:sz w:val="22"/>
              </w:rPr>
            </w:pPr>
            <w:r>
              <w:rPr>
                <w:spacing w:val="-4"/>
                <w:sz w:val="22"/>
              </w:rPr>
              <w:t>价/评</w:t>
            </w:r>
            <w:r>
              <w:rPr>
                <w:spacing w:val="-10"/>
                <w:sz w:val="22"/>
              </w:rPr>
              <w:t>价</w:t>
            </w:r>
          </w:p>
        </w:tc>
        <w:tc>
          <w:tcPr>
            <w:tcW w:w="800" w:type="dxa"/>
          </w:tcPr>
          <w:p w14:paraId="766494CD">
            <w:pPr>
              <w:pStyle w:val="13"/>
              <w:spacing w:before="171" w:line="266" w:lineRule="auto"/>
              <w:ind w:left="106" w:right="128"/>
              <w:rPr>
                <w:sz w:val="22"/>
              </w:rPr>
            </w:pPr>
            <w:r>
              <w:rPr>
                <w:spacing w:val="-4"/>
                <w:sz w:val="22"/>
              </w:rPr>
              <w:t>居建/</w:t>
            </w:r>
            <w:r>
              <w:rPr>
                <w:spacing w:val="-6"/>
                <w:sz w:val="22"/>
              </w:rPr>
              <w:t>公建</w:t>
            </w:r>
          </w:p>
        </w:tc>
      </w:tr>
    </w:tbl>
    <w:p w14:paraId="5A08B243">
      <w:pPr>
        <w:pStyle w:val="4"/>
        <w:spacing w:before="4"/>
        <w:rPr>
          <w:b/>
          <w:sz w:val="16"/>
        </w:rPr>
      </w:pPr>
    </w:p>
    <w:p w14:paraId="4FEB3D85">
      <w:pPr>
        <w:spacing w:before="0"/>
        <w:ind w:left="800" w:right="0" w:firstLine="0"/>
        <w:jc w:val="left"/>
        <w:rPr>
          <w:b/>
          <w:sz w:val="21"/>
        </w:rPr>
      </w:pPr>
      <w:r>
        <w:rPr>
          <w:b/>
          <w:spacing w:val="-4"/>
          <w:sz w:val="21"/>
        </w:rPr>
        <w:t>实际提交材料：</w:t>
      </w:r>
    </w:p>
    <w:p w14:paraId="3BB6E36E">
      <w:pPr>
        <w:spacing w:after="0"/>
        <w:jc w:val="left"/>
        <w:rPr>
          <w:sz w:val="21"/>
        </w:rPr>
        <w:sectPr>
          <w:pgSz w:w="11910" w:h="16840"/>
          <w:pgMar w:top="1100" w:right="920" w:bottom="1180" w:left="1000" w:header="878" w:footer="993" w:gutter="0"/>
          <w:cols w:space="720" w:num="1"/>
        </w:sectPr>
      </w:pPr>
    </w:p>
    <w:p w14:paraId="0BC65D7E">
      <w:pPr>
        <w:pStyle w:val="4"/>
        <w:spacing w:before="5"/>
        <w:rPr>
          <w:b/>
          <w:sz w:val="19"/>
        </w:rPr>
      </w:pPr>
    </w:p>
    <w:p w14:paraId="59DE5AD5">
      <w:pPr>
        <w:pStyle w:val="12"/>
        <w:numPr>
          <w:ilvl w:val="2"/>
          <w:numId w:val="4"/>
        </w:numPr>
        <w:tabs>
          <w:tab w:val="left" w:pos="1400"/>
        </w:tabs>
        <w:spacing w:before="74" w:after="0" w:line="240" w:lineRule="auto"/>
        <w:ind w:left="1400" w:right="0" w:hanging="600"/>
        <w:jc w:val="left"/>
        <w:rPr>
          <w:rFonts w:ascii="Times New Roman" w:eastAsia="Times New Roman"/>
          <w:b/>
          <w:sz w:val="24"/>
        </w:rPr>
      </w:pPr>
      <w:r>
        <w:pict>
          <v:rect id="docshape630" o:spid="_x0000_s1973" o:spt="1" style="position:absolute;left:0pt;margin-left:90pt;margin-top:-13.15pt;height:0.7pt;width:415.3pt;mso-position-horizontal-relative:page;z-index:-251393024;mso-width-relative:page;mso-height-relative:page;" fillcolor="#000000" filled="t" stroked="f" coordsize="21600,21600">
            <v:path/>
            <v:fill on="t" focussize="0,0"/>
            <v:stroke on="f"/>
            <v:imagedata o:title=""/>
            <o:lock v:ext="edit"/>
          </v:rect>
        </w:pict>
      </w:r>
      <w:bookmarkStart w:id="205" w:name="9.2.5 采用符合工业化建造要求的结构体系与建筑构件。（总分10分）"/>
      <w:bookmarkEnd w:id="205"/>
      <w:r>
        <w:rPr>
          <w:b/>
          <w:spacing w:val="-2"/>
          <w:sz w:val="24"/>
        </w:rPr>
        <w:t>采用符合工业化建造要求的结构体系与建筑构件。（</w:t>
      </w:r>
      <w:r>
        <w:rPr>
          <w:b/>
          <w:spacing w:val="-20"/>
          <w:sz w:val="24"/>
        </w:rPr>
        <w:t xml:space="preserve">总分 </w:t>
      </w:r>
      <w:r>
        <w:rPr>
          <w:b/>
          <w:spacing w:val="-2"/>
          <w:sz w:val="24"/>
        </w:rPr>
        <w:t>10</w:t>
      </w:r>
      <w:r>
        <w:rPr>
          <w:b/>
          <w:spacing w:val="-30"/>
          <w:sz w:val="24"/>
        </w:rPr>
        <w:t xml:space="preserve"> 分</w:t>
      </w:r>
      <w:r>
        <w:rPr>
          <w:b/>
          <w:spacing w:val="-10"/>
          <w:sz w:val="24"/>
        </w:rPr>
        <w:t>）</w:t>
      </w:r>
    </w:p>
    <w:p w14:paraId="589B4712">
      <w:pPr>
        <w:spacing w:before="218" w:after="34"/>
        <w:ind w:left="800" w:right="0" w:firstLine="0"/>
        <w:jc w:val="left"/>
        <w:rPr>
          <w:b/>
          <w:sz w:val="24"/>
        </w:rPr>
      </w:pP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3402"/>
        <w:gridCol w:w="1134"/>
        <w:gridCol w:w="1559"/>
        <w:gridCol w:w="1560"/>
      </w:tblGrid>
      <w:tr w14:paraId="317DC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5659BF96">
            <w:pPr>
              <w:pStyle w:val="13"/>
              <w:spacing w:before="19"/>
              <w:ind w:left="135" w:right="129"/>
              <w:jc w:val="center"/>
              <w:rPr>
                <w:b/>
                <w:sz w:val="21"/>
              </w:rPr>
            </w:pPr>
            <w:r>
              <w:rPr>
                <w:b/>
                <w:spacing w:val="-6"/>
                <w:sz w:val="21"/>
              </w:rPr>
              <w:t>序号</w:t>
            </w:r>
          </w:p>
        </w:tc>
        <w:tc>
          <w:tcPr>
            <w:tcW w:w="3402" w:type="dxa"/>
          </w:tcPr>
          <w:p w14:paraId="49011968">
            <w:pPr>
              <w:pStyle w:val="13"/>
              <w:spacing w:before="19"/>
              <w:ind w:left="1244" w:right="1238"/>
              <w:jc w:val="center"/>
              <w:rPr>
                <w:b/>
                <w:sz w:val="21"/>
              </w:rPr>
            </w:pPr>
            <w:r>
              <w:rPr>
                <w:b/>
                <w:spacing w:val="-4"/>
                <w:sz w:val="21"/>
              </w:rPr>
              <w:t>评价内容</w:t>
            </w:r>
          </w:p>
        </w:tc>
        <w:tc>
          <w:tcPr>
            <w:tcW w:w="1134" w:type="dxa"/>
          </w:tcPr>
          <w:p w14:paraId="7312DEB4">
            <w:pPr>
              <w:pStyle w:val="13"/>
              <w:rPr>
                <w:rFonts w:ascii="Times New Roman"/>
                <w:sz w:val="22"/>
              </w:rPr>
            </w:pPr>
          </w:p>
        </w:tc>
        <w:tc>
          <w:tcPr>
            <w:tcW w:w="1559" w:type="dxa"/>
          </w:tcPr>
          <w:p w14:paraId="6B5839DF">
            <w:pPr>
              <w:pStyle w:val="13"/>
              <w:spacing w:before="19"/>
              <w:ind w:left="106" w:right="-15"/>
              <w:jc w:val="center"/>
              <w:rPr>
                <w:b/>
                <w:sz w:val="21"/>
              </w:rPr>
            </w:pPr>
            <w:r>
              <w:rPr>
                <w:b/>
                <w:spacing w:val="-6"/>
                <w:sz w:val="21"/>
              </w:rPr>
              <w:t>评价分值（分</w:t>
            </w:r>
            <w:r>
              <w:rPr>
                <w:b/>
                <w:spacing w:val="-10"/>
                <w:sz w:val="21"/>
              </w:rPr>
              <w:t>）</w:t>
            </w:r>
          </w:p>
        </w:tc>
        <w:tc>
          <w:tcPr>
            <w:tcW w:w="1560" w:type="dxa"/>
          </w:tcPr>
          <w:p w14:paraId="626A3A48">
            <w:pPr>
              <w:pStyle w:val="13"/>
              <w:spacing w:before="19"/>
              <w:ind w:left="107" w:right="-15"/>
              <w:jc w:val="center"/>
              <w:rPr>
                <w:b/>
                <w:sz w:val="21"/>
              </w:rPr>
            </w:pPr>
            <w:r>
              <w:rPr>
                <w:b/>
                <w:spacing w:val="-6"/>
                <w:sz w:val="21"/>
              </w:rPr>
              <w:t>自评得分（分</w:t>
            </w:r>
            <w:r>
              <w:rPr>
                <w:b/>
                <w:spacing w:val="-10"/>
                <w:sz w:val="21"/>
              </w:rPr>
              <w:t>）</w:t>
            </w:r>
          </w:p>
        </w:tc>
      </w:tr>
      <w:tr w14:paraId="08921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20528F86">
            <w:pPr>
              <w:pStyle w:val="13"/>
              <w:spacing w:before="14" w:line="278" w:lineRule="exact"/>
              <w:ind w:left="8"/>
              <w:jc w:val="center"/>
              <w:rPr>
                <w:sz w:val="22"/>
              </w:rPr>
            </w:pPr>
            <w:r>
              <w:rPr>
                <w:w w:val="100"/>
                <w:sz w:val="22"/>
              </w:rPr>
              <w:t>1</w:t>
            </w:r>
          </w:p>
        </w:tc>
        <w:tc>
          <w:tcPr>
            <w:tcW w:w="4536" w:type="dxa"/>
            <w:gridSpan w:val="2"/>
          </w:tcPr>
          <w:p w14:paraId="2EB14928">
            <w:pPr>
              <w:pStyle w:val="13"/>
              <w:spacing w:before="14" w:line="278" w:lineRule="exact"/>
              <w:ind w:left="838"/>
              <w:rPr>
                <w:sz w:val="22"/>
              </w:rPr>
            </w:pPr>
            <w:r>
              <w:rPr>
                <w:spacing w:val="-3"/>
                <w:sz w:val="22"/>
              </w:rPr>
              <w:t>主体结构采用钢结构、木结构</w:t>
            </w:r>
          </w:p>
        </w:tc>
        <w:tc>
          <w:tcPr>
            <w:tcW w:w="1559" w:type="dxa"/>
          </w:tcPr>
          <w:p w14:paraId="1D5792FA">
            <w:pPr>
              <w:pStyle w:val="13"/>
              <w:spacing w:before="14" w:line="278" w:lineRule="exact"/>
              <w:ind w:left="106" w:right="98"/>
              <w:jc w:val="center"/>
              <w:rPr>
                <w:sz w:val="22"/>
              </w:rPr>
            </w:pPr>
            <w:r>
              <w:rPr>
                <w:spacing w:val="-5"/>
                <w:sz w:val="22"/>
              </w:rPr>
              <w:t>10</w:t>
            </w:r>
          </w:p>
        </w:tc>
        <w:tc>
          <w:tcPr>
            <w:tcW w:w="1560" w:type="dxa"/>
          </w:tcPr>
          <w:p w14:paraId="4A442450">
            <w:pPr>
              <w:pStyle w:val="13"/>
              <w:spacing w:before="14" w:line="278" w:lineRule="exact"/>
              <w:ind w:left="9"/>
              <w:jc w:val="center"/>
              <w:rPr>
                <w:sz w:val="22"/>
              </w:rPr>
            </w:pPr>
            <w:r>
              <w:rPr>
                <w:w w:val="100"/>
                <w:sz w:val="22"/>
              </w:rPr>
              <w:t>0</w:t>
            </w:r>
          </w:p>
        </w:tc>
      </w:tr>
      <w:tr w14:paraId="5D366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26" w:type="dxa"/>
            <w:vMerge w:val="restart"/>
          </w:tcPr>
          <w:p w14:paraId="591CAD83">
            <w:pPr>
              <w:pStyle w:val="13"/>
              <w:spacing w:before="5"/>
              <w:rPr>
                <w:b/>
                <w:sz w:val="25"/>
              </w:rPr>
            </w:pPr>
          </w:p>
          <w:p w14:paraId="6B93ED35">
            <w:pPr>
              <w:pStyle w:val="13"/>
              <w:ind w:left="8"/>
              <w:jc w:val="center"/>
              <w:rPr>
                <w:sz w:val="22"/>
              </w:rPr>
            </w:pPr>
            <w:r>
              <w:rPr>
                <w:w w:val="100"/>
                <w:sz w:val="22"/>
              </w:rPr>
              <w:t>2</w:t>
            </w:r>
          </w:p>
        </w:tc>
        <w:tc>
          <w:tcPr>
            <w:tcW w:w="3402" w:type="dxa"/>
            <w:vMerge w:val="restart"/>
          </w:tcPr>
          <w:p w14:paraId="69BF1F4C">
            <w:pPr>
              <w:pStyle w:val="13"/>
              <w:spacing w:before="16"/>
              <w:ind w:left="106"/>
              <w:rPr>
                <w:sz w:val="22"/>
              </w:rPr>
            </w:pPr>
            <w:r>
              <w:rPr>
                <w:spacing w:val="-3"/>
                <w:sz w:val="22"/>
              </w:rPr>
              <w:t>主体结构采用混凝土结构，地上</w:t>
            </w:r>
          </w:p>
          <w:p w14:paraId="418C83FA">
            <w:pPr>
              <w:pStyle w:val="13"/>
              <w:spacing w:line="310" w:lineRule="atLeast"/>
              <w:ind w:left="106" w:right="201"/>
              <w:rPr>
                <w:sz w:val="22"/>
              </w:rPr>
            </w:pPr>
            <w:r>
              <w:rPr>
                <w:spacing w:val="-2"/>
                <w:sz w:val="22"/>
              </w:rPr>
              <w:t>部分预制构件应用混凝土体积占混凝土总体积的比例</w:t>
            </w:r>
          </w:p>
        </w:tc>
        <w:tc>
          <w:tcPr>
            <w:tcW w:w="1134" w:type="dxa"/>
          </w:tcPr>
          <w:p w14:paraId="580EFB12">
            <w:pPr>
              <w:pStyle w:val="13"/>
              <w:spacing w:before="129"/>
              <w:ind w:left="127"/>
              <w:rPr>
                <w:sz w:val="22"/>
              </w:rPr>
            </w:pPr>
            <w:r>
              <w:rPr>
                <w:spacing w:val="-2"/>
                <w:sz w:val="22"/>
              </w:rPr>
              <w:t xml:space="preserve">达到 </w:t>
            </w:r>
            <w:r>
              <w:rPr>
                <w:spacing w:val="-5"/>
                <w:sz w:val="22"/>
              </w:rPr>
              <w:t>35%</w:t>
            </w:r>
          </w:p>
        </w:tc>
        <w:tc>
          <w:tcPr>
            <w:tcW w:w="1559" w:type="dxa"/>
          </w:tcPr>
          <w:p w14:paraId="41D171DC">
            <w:pPr>
              <w:pStyle w:val="13"/>
              <w:spacing w:before="129"/>
              <w:ind w:left="8"/>
              <w:jc w:val="center"/>
              <w:rPr>
                <w:sz w:val="22"/>
              </w:rPr>
            </w:pPr>
            <w:r>
              <w:rPr>
                <w:w w:val="100"/>
                <w:sz w:val="22"/>
              </w:rPr>
              <w:t>5</w:t>
            </w:r>
          </w:p>
        </w:tc>
        <w:tc>
          <w:tcPr>
            <w:tcW w:w="1560" w:type="dxa"/>
            <w:vMerge w:val="restart"/>
          </w:tcPr>
          <w:p w14:paraId="22FD1DE7">
            <w:pPr>
              <w:pStyle w:val="13"/>
              <w:spacing w:before="5"/>
              <w:rPr>
                <w:b/>
                <w:sz w:val="25"/>
              </w:rPr>
            </w:pPr>
          </w:p>
          <w:p w14:paraId="3DE4008E">
            <w:pPr>
              <w:pStyle w:val="13"/>
              <w:ind w:left="9"/>
              <w:jc w:val="center"/>
              <w:rPr>
                <w:sz w:val="22"/>
              </w:rPr>
            </w:pPr>
            <w:r>
              <w:rPr>
                <w:w w:val="100"/>
                <w:sz w:val="22"/>
              </w:rPr>
              <w:t>0</w:t>
            </w:r>
          </w:p>
        </w:tc>
      </w:tr>
      <w:tr w14:paraId="205A8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26" w:type="dxa"/>
            <w:vMerge w:val="continue"/>
            <w:tcBorders>
              <w:top w:val="nil"/>
            </w:tcBorders>
          </w:tcPr>
          <w:p w14:paraId="4769B769">
            <w:pPr>
              <w:rPr>
                <w:sz w:val="2"/>
                <w:szCs w:val="2"/>
              </w:rPr>
            </w:pPr>
          </w:p>
        </w:tc>
        <w:tc>
          <w:tcPr>
            <w:tcW w:w="3402" w:type="dxa"/>
            <w:vMerge w:val="continue"/>
            <w:tcBorders>
              <w:top w:val="nil"/>
            </w:tcBorders>
          </w:tcPr>
          <w:p w14:paraId="3CC71C10">
            <w:pPr>
              <w:rPr>
                <w:sz w:val="2"/>
                <w:szCs w:val="2"/>
              </w:rPr>
            </w:pPr>
          </w:p>
        </w:tc>
        <w:tc>
          <w:tcPr>
            <w:tcW w:w="1134" w:type="dxa"/>
          </w:tcPr>
          <w:p w14:paraId="132A1FC9">
            <w:pPr>
              <w:pStyle w:val="13"/>
              <w:spacing w:before="51"/>
              <w:ind w:left="153"/>
              <w:rPr>
                <w:sz w:val="22"/>
              </w:rPr>
            </w:pPr>
            <w:r>
              <w:rPr>
                <w:spacing w:val="-20"/>
                <w:sz w:val="22"/>
              </w:rPr>
              <w:t xml:space="preserve">达到 </w:t>
            </w:r>
            <w:r>
              <w:rPr>
                <w:spacing w:val="-5"/>
                <w:sz w:val="22"/>
              </w:rPr>
              <w:t>50%</w:t>
            </w:r>
          </w:p>
        </w:tc>
        <w:tc>
          <w:tcPr>
            <w:tcW w:w="1559" w:type="dxa"/>
          </w:tcPr>
          <w:p w14:paraId="0D1A85BA">
            <w:pPr>
              <w:pStyle w:val="13"/>
              <w:spacing w:before="51"/>
              <w:ind w:left="106" w:right="98"/>
              <w:jc w:val="center"/>
              <w:rPr>
                <w:sz w:val="22"/>
              </w:rPr>
            </w:pPr>
            <w:r>
              <w:rPr>
                <w:spacing w:val="-5"/>
                <w:sz w:val="22"/>
              </w:rPr>
              <w:t>10</w:t>
            </w:r>
          </w:p>
        </w:tc>
        <w:tc>
          <w:tcPr>
            <w:tcW w:w="1560" w:type="dxa"/>
            <w:vMerge w:val="continue"/>
            <w:tcBorders>
              <w:top w:val="nil"/>
            </w:tcBorders>
          </w:tcPr>
          <w:p w14:paraId="56CB709F">
            <w:pPr>
              <w:rPr>
                <w:sz w:val="2"/>
                <w:szCs w:val="2"/>
              </w:rPr>
            </w:pPr>
          </w:p>
        </w:tc>
      </w:tr>
      <w:tr w14:paraId="15036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128" w:type="dxa"/>
            <w:gridSpan w:val="2"/>
          </w:tcPr>
          <w:p w14:paraId="438E7890">
            <w:pPr>
              <w:pStyle w:val="13"/>
              <w:spacing w:before="21"/>
              <w:ind w:left="1839" w:right="1834"/>
              <w:jc w:val="center"/>
              <w:rPr>
                <w:sz w:val="21"/>
              </w:rPr>
            </w:pPr>
            <w:r>
              <w:rPr>
                <w:spacing w:val="-8"/>
                <w:sz w:val="21"/>
              </w:rPr>
              <w:t>合计</w:t>
            </w:r>
          </w:p>
        </w:tc>
        <w:tc>
          <w:tcPr>
            <w:tcW w:w="1134" w:type="dxa"/>
          </w:tcPr>
          <w:p w14:paraId="45E23792">
            <w:pPr>
              <w:pStyle w:val="13"/>
              <w:rPr>
                <w:rFonts w:ascii="Times New Roman"/>
                <w:sz w:val="22"/>
              </w:rPr>
            </w:pPr>
          </w:p>
        </w:tc>
        <w:tc>
          <w:tcPr>
            <w:tcW w:w="1559" w:type="dxa"/>
          </w:tcPr>
          <w:p w14:paraId="7C7763D4">
            <w:pPr>
              <w:pStyle w:val="13"/>
              <w:spacing w:before="15" w:line="276" w:lineRule="exact"/>
              <w:ind w:left="106" w:right="98"/>
              <w:jc w:val="center"/>
              <w:rPr>
                <w:sz w:val="22"/>
              </w:rPr>
            </w:pPr>
            <w:r>
              <w:rPr>
                <w:spacing w:val="-5"/>
                <w:sz w:val="22"/>
              </w:rPr>
              <w:t>10</w:t>
            </w:r>
          </w:p>
        </w:tc>
        <w:tc>
          <w:tcPr>
            <w:tcW w:w="1560" w:type="dxa"/>
          </w:tcPr>
          <w:p w14:paraId="485A4802">
            <w:pPr>
              <w:pStyle w:val="13"/>
              <w:spacing w:before="15" w:line="276" w:lineRule="exact"/>
              <w:ind w:left="9"/>
              <w:jc w:val="center"/>
              <w:rPr>
                <w:sz w:val="22"/>
              </w:rPr>
            </w:pPr>
            <w:r>
              <w:rPr>
                <w:w w:val="100"/>
                <w:sz w:val="22"/>
              </w:rPr>
              <w:t>0</w:t>
            </w:r>
          </w:p>
        </w:tc>
      </w:tr>
    </w:tbl>
    <w:p w14:paraId="3EE13451">
      <w:pPr>
        <w:pStyle w:val="4"/>
        <w:spacing w:before="11"/>
        <w:rPr>
          <w:b/>
          <w:sz w:val="31"/>
        </w:rPr>
      </w:pPr>
    </w:p>
    <w:p w14:paraId="48B0136D">
      <w:pPr>
        <w:spacing w:before="0"/>
        <w:ind w:left="800" w:right="0" w:firstLine="0"/>
        <w:jc w:val="left"/>
        <w:rPr>
          <w:b/>
          <w:sz w:val="24"/>
        </w:rPr>
      </w:pPr>
      <w:r>
        <w:drawing>
          <wp:anchor distT="0" distB="0" distL="0" distR="0" simplePos="0" relativeHeight="251923456" behindDoc="1" locked="0" layoutInCell="1" allowOverlap="1">
            <wp:simplePos x="0" y="0"/>
            <wp:positionH relativeFrom="page">
              <wp:posOffset>1153795</wp:posOffset>
            </wp:positionH>
            <wp:positionV relativeFrom="paragraph">
              <wp:posOffset>-225425</wp:posOffset>
            </wp:positionV>
            <wp:extent cx="5218430" cy="5252085"/>
            <wp:effectExtent l="0" t="0" r="0" b="0"/>
            <wp:wrapNone/>
            <wp:docPr id="1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rPr>
          <w:rFonts w:ascii="Times New Roman" w:eastAsia="Times New Roman"/>
          <w:b/>
          <w:spacing w:val="-2"/>
          <w:sz w:val="24"/>
        </w:rPr>
        <w:t>2</w:t>
      </w:r>
      <w:r>
        <w:rPr>
          <w:b/>
          <w:spacing w:val="-14"/>
          <w:sz w:val="24"/>
        </w:rPr>
        <w:t>、 评价要点</w:t>
      </w:r>
    </w:p>
    <w:p w14:paraId="60EEAFE3">
      <w:pPr>
        <w:spacing w:before="80"/>
        <w:ind w:left="800" w:right="0" w:firstLine="0"/>
        <w:jc w:val="left"/>
        <w:rPr>
          <w:sz w:val="21"/>
        </w:rPr>
      </w:pPr>
      <w:r>
        <w:rPr>
          <w:spacing w:val="-2"/>
          <w:sz w:val="21"/>
        </w:rPr>
        <w:t>主体结构采用：□</w:t>
      </w:r>
      <w:r>
        <w:rPr>
          <w:spacing w:val="-2"/>
          <w:sz w:val="22"/>
        </w:rPr>
        <w:t>钢结构、</w:t>
      </w:r>
      <w:r>
        <w:rPr>
          <w:spacing w:val="-2"/>
          <w:sz w:val="21"/>
        </w:rPr>
        <w:t>□</w:t>
      </w:r>
      <w:r>
        <w:rPr>
          <w:spacing w:val="-2"/>
          <w:sz w:val="22"/>
        </w:rPr>
        <w:t>木结构、</w:t>
      </w:r>
      <w:r>
        <w:rPr>
          <w:spacing w:val="-2"/>
          <w:sz w:val="21"/>
        </w:rPr>
        <w:t>□</w:t>
      </w:r>
      <w:r>
        <w:rPr>
          <w:spacing w:val="-2"/>
          <w:sz w:val="22"/>
        </w:rPr>
        <w:t>装配式混凝土结构、</w:t>
      </w:r>
      <w:r>
        <w:rPr>
          <w:spacing w:val="-4"/>
          <w:sz w:val="21"/>
        </w:rPr>
        <w:t>□以上皆无</w:t>
      </w:r>
    </w:p>
    <w:p w14:paraId="3E102CB0">
      <w:pPr>
        <w:tabs>
          <w:tab w:val="left" w:pos="1985"/>
        </w:tabs>
        <w:spacing w:before="93" w:line="319" w:lineRule="auto"/>
        <w:ind w:left="800" w:right="877" w:firstLine="0"/>
        <w:jc w:val="left"/>
        <w:rPr>
          <w:rFonts w:ascii="Times New Roman" w:eastAsia="Times New Roman"/>
          <w:sz w:val="21"/>
        </w:rPr>
      </w:pPr>
      <w:r>
        <w:rPr>
          <w:spacing w:val="-2"/>
          <w:sz w:val="22"/>
        </w:rPr>
        <w:t>主体结构采用装配式混凝土结构</w:t>
      </w:r>
      <w:r>
        <w:rPr>
          <w:spacing w:val="-56"/>
          <w:sz w:val="22"/>
        </w:rPr>
        <w:t>，</w:t>
      </w:r>
      <w:r>
        <w:rPr>
          <w:spacing w:val="-2"/>
          <w:sz w:val="22"/>
        </w:rPr>
        <w:t>地上部分预制构件应用混凝土体积占混凝土总体积的</w:t>
      </w:r>
      <w:r>
        <w:rPr>
          <w:spacing w:val="-4"/>
          <w:sz w:val="22"/>
        </w:rPr>
        <w:t>比例：</w:t>
      </w:r>
      <w:r>
        <w:rPr>
          <w:rFonts w:ascii="Times New Roman" w:eastAsia="Times New Roman"/>
          <w:sz w:val="22"/>
          <w:u w:val="thick"/>
        </w:rPr>
        <w:tab/>
      </w:r>
      <w:r>
        <w:rPr>
          <w:rFonts w:ascii="Times New Roman" w:eastAsia="Times New Roman"/>
          <w:spacing w:val="-10"/>
          <w:sz w:val="21"/>
        </w:rPr>
        <w:t>%</w:t>
      </w:r>
    </w:p>
    <w:p w14:paraId="1E7C9F10">
      <w:pPr>
        <w:pStyle w:val="4"/>
        <w:spacing w:before="3"/>
        <w:rPr>
          <w:rFonts w:ascii="Times New Roman"/>
          <w:sz w:val="31"/>
        </w:rPr>
      </w:pPr>
    </w:p>
    <w:p w14:paraId="29E58301">
      <w:pPr>
        <w:pStyle w:val="3"/>
        <w:spacing w:before="1"/>
        <w:rPr>
          <w:rFonts w:hint="eastAsia" w:ascii="宋体" w:eastAsia="宋体"/>
        </w:rPr>
      </w:pPr>
      <w:r>
        <w:rPr>
          <w:rFonts w:ascii="Times New Roman" w:eastAsia="Times New Roman"/>
          <w:spacing w:val="-2"/>
        </w:rPr>
        <w:t>3</w:t>
      </w:r>
      <w:r>
        <w:rPr>
          <w:rFonts w:hint="eastAsia" w:ascii="宋体" w:eastAsia="宋体"/>
          <w:spacing w:val="-14"/>
        </w:rPr>
        <w:t>、 证明材料</w:t>
      </w:r>
    </w:p>
    <w:p w14:paraId="5F166E16">
      <w:pPr>
        <w:pStyle w:val="4"/>
        <w:spacing w:before="10"/>
        <w:rPr>
          <w:b/>
          <w:sz w:val="18"/>
        </w:rPr>
      </w:pPr>
    </w:p>
    <w:p w14:paraId="08A42B12">
      <w:pPr>
        <w:spacing w:before="0"/>
        <w:ind w:left="800" w:right="0" w:firstLine="0"/>
        <w:jc w:val="left"/>
        <w:rPr>
          <w:b/>
          <w:sz w:val="21"/>
        </w:rPr>
      </w:pPr>
      <w:r>
        <w:rPr>
          <w:b/>
          <w:spacing w:val="-3"/>
          <w:sz w:val="21"/>
        </w:rPr>
        <w:t>建议提交材料及技术要求：</w:t>
      </w:r>
    </w:p>
    <w:p w14:paraId="1E06B670">
      <w:pPr>
        <w:pStyle w:val="4"/>
        <w:spacing w:before="5"/>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761"/>
        <w:gridCol w:w="999"/>
        <w:gridCol w:w="800"/>
      </w:tblGrid>
      <w:tr w14:paraId="58797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30EFB769">
            <w:pPr>
              <w:pStyle w:val="13"/>
              <w:spacing w:before="15"/>
              <w:ind w:left="148"/>
              <w:rPr>
                <w:b/>
                <w:sz w:val="22"/>
              </w:rPr>
            </w:pPr>
            <w:r>
              <w:rPr>
                <w:b/>
                <w:spacing w:val="-6"/>
                <w:sz w:val="22"/>
              </w:rPr>
              <w:t>专业</w:t>
            </w:r>
          </w:p>
          <w:p w14:paraId="69739D8E">
            <w:pPr>
              <w:pStyle w:val="13"/>
              <w:spacing w:before="30" w:line="277" w:lineRule="exact"/>
              <w:ind w:left="148"/>
              <w:rPr>
                <w:b/>
                <w:sz w:val="22"/>
              </w:rPr>
            </w:pPr>
            <w:r>
              <w:rPr>
                <w:b/>
                <w:spacing w:val="-6"/>
                <w:sz w:val="22"/>
              </w:rPr>
              <w:t>分类</w:t>
            </w:r>
          </w:p>
        </w:tc>
        <w:tc>
          <w:tcPr>
            <w:tcW w:w="2020" w:type="dxa"/>
            <w:shd w:val="clear" w:color="auto" w:fill="DBE4F0"/>
          </w:tcPr>
          <w:p w14:paraId="39227914">
            <w:pPr>
              <w:pStyle w:val="13"/>
              <w:spacing w:before="171"/>
              <w:ind w:left="106"/>
              <w:rPr>
                <w:b/>
                <w:sz w:val="22"/>
              </w:rPr>
            </w:pPr>
            <w:r>
              <w:rPr>
                <w:b/>
                <w:spacing w:val="-4"/>
                <w:sz w:val="22"/>
              </w:rPr>
              <w:t>材料名称</w:t>
            </w:r>
          </w:p>
        </w:tc>
        <w:tc>
          <w:tcPr>
            <w:tcW w:w="3761" w:type="dxa"/>
            <w:shd w:val="clear" w:color="auto" w:fill="DBE4F0"/>
          </w:tcPr>
          <w:p w14:paraId="69104D71">
            <w:pPr>
              <w:pStyle w:val="13"/>
              <w:spacing w:before="171"/>
              <w:ind w:left="107"/>
              <w:rPr>
                <w:b/>
                <w:sz w:val="22"/>
              </w:rPr>
            </w:pPr>
            <w:r>
              <w:rPr>
                <w:b/>
                <w:spacing w:val="-4"/>
                <w:sz w:val="22"/>
              </w:rPr>
              <w:t>技术要求</w:t>
            </w:r>
          </w:p>
        </w:tc>
        <w:tc>
          <w:tcPr>
            <w:tcW w:w="999" w:type="dxa"/>
            <w:shd w:val="clear" w:color="auto" w:fill="DBE4F0"/>
          </w:tcPr>
          <w:p w14:paraId="7F043C17">
            <w:pPr>
              <w:pStyle w:val="13"/>
              <w:spacing w:before="15"/>
              <w:ind w:left="107"/>
              <w:rPr>
                <w:b/>
                <w:sz w:val="22"/>
              </w:rPr>
            </w:pPr>
            <w:r>
              <w:rPr>
                <w:b/>
                <w:spacing w:val="-5"/>
                <w:sz w:val="22"/>
              </w:rPr>
              <w:t>评价阶</w:t>
            </w:r>
          </w:p>
          <w:p w14:paraId="2D36ACD8">
            <w:pPr>
              <w:pStyle w:val="13"/>
              <w:spacing w:before="30" w:line="277" w:lineRule="exact"/>
              <w:ind w:left="107"/>
              <w:rPr>
                <w:b/>
                <w:sz w:val="22"/>
              </w:rPr>
            </w:pPr>
            <w:r>
              <w:rPr>
                <w:b/>
                <w:w w:val="100"/>
                <w:sz w:val="22"/>
              </w:rPr>
              <w:t>段</w:t>
            </w:r>
          </w:p>
        </w:tc>
        <w:tc>
          <w:tcPr>
            <w:tcW w:w="800" w:type="dxa"/>
            <w:shd w:val="clear" w:color="auto" w:fill="DBE4F0"/>
          </w:tcPr>
          <w:p w14:paraId="18131609">
            <w:pPr>
              <w:pStyle w:val="13"/>
              <w:spacing w:before="15"/>
              <w:ind w:left="106"/>
              <w:rPr>
                <w:b/>
                <w:sz w:val="22"/>
              </w:rPr>
            </w:pPr>
            <w:r>
              <w:rPr>
                <w:b/>
                <w:spacing w:val="-6"/>
                <w:sz w:val="22"/>
              </w:rPr>
              <w:t>建筑</w:t>
            </w:r>
          </w:p>
          <w:p w14:paraId="6748DF46">
            <w:pPr>
              <w:pStyle w:val="13"/>
              <w:spacing w:before="30" w:line="277" w:lineRule="exact"/>
              <w:ind w:left="106"/>
              <w:rPr>
                <w:b/>
                <w:sz w:val="22"/>
              </w:rPr>
            </w:pPr>
            <w:r>
              <w:rPr>
                <w:b/>
                <w:spacing w:val="-6"/>
                <w:sz w:val="22"/>
              </w:rPr>
              <w:t>类型</w:t>
            </w:r>
          </w:p>
        </w:tc>
      </w:tr>
      <w:tr w14:paraId="4D413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301344B7">
            <w:pPr>
              <w:pStyle w:val="13"/>
              <w:rPr>
                <w:b/>
                <w:sz w:val="22"/>
              </w:rPr>
            </w:pPr>
          </w:p>
          <w:p w14:paraId="39020E76">
            <w:pPr>
              <w:pStyle w:val="13"/>
              <w:rPr>
                <w:b/>
                <w:sz w:val="22"/>
              </w:rPr>
            </w:pPr>
          </w:p>
          <w:p w14:paraId="0436E565">
            <w:pPr>
              <w:pStyle w:val="13"/>
              <w:rPr>
                <w:b/>
                <w:sz w:val="22"/>
              </w:rPr>
            </w:pPr>
          </w:p>
          <w:p w14:paraId="0D8791F0">
            <w:pPr>
              <w:pStyle w:val="13"/>
              <w:rPr>
                <w:b/>
                <w:sz w:val="22"/>
              </w:rPr>
            </w:pPr>
          </w:p>
          <w:p w14:paraId="0AAFE4CB">
            <w:pPr>
              <w:pStyle w:val="13"/>
              <w:spacing w:before="152" w:line="266" w:lineRule="auto"/>
              <w:ind w:left="148" w:right="137"/>
              <w:rPr>
                <w:b/>
                <w:sz w:val="22"/>
              </w:rPr>
            </w:pPr>
            <w:r>
              <w:rPr>
                <w:b/>
                <w:spacing w:val="-6"/>
                <w:sz w:val="22"/>
              </w:rPr>
              <w:t>结构设计</w:t>
            </w:r>
          </w:p>
        </w:tc>
        <w:tc>
          <w:tcPr>
            <w:tcW w:w="2020" w:type="dxa"/>
          </w:tcPr>
          <w:p w14:paraId="36444B7D">
            <w:pPr>
              <w:pStyle w:val="13"/>
              <w:spacing w:before="17"/>
              <w:ind w:left="106"/>
              <w:rPr>
                <w:b/>
                <w:sz w:val="22"/>
              </w:rPr>
            </w:pPr>
            <w:r>
              <w:rPr>
                <w:b/>
                <w:spacing w:val="-4"/>
                <w:sz w:val="22"/>
              </w:rPr>
              <w:t>预制构件统计统计</w:t>
            </w:r>
          </w:p>
          <w:p w14:paraId="371A3E2B">
            <w:pPr>
              <w:pStyle w:val="13"/>
              <w:spacing w:before="30" w:line="275" w:lineRule="exact"/>
              <w:ind w:left="106"/>
              <w:rPr>
                <w:b/>
                <w:sz w:val="22"/>
              </w:rPr>
            </w:pPr>
            <w:r>
              <w:rPr>
                <w:b/>
                <w:spacing w:val="-4"/>
                <w:sz w:val="22"/>
              </w:rPr>
              <w:t>和占比计算书</w:t>
            </w:r>
          </w:p>
        </w:tc>
        <w:tc>
          <w:tcPr>
            <w:tcW w:w="3761" w:type="dxa"/>
          </w:tcPr>
          <w:p w14:paraId="193C8F0A">
            <w:pPr>
              <w:pStyle w:val="13"/>
              <w:rPr>
                <w:rFonts w:ascii="Times New Roman"/>
                <w:sz w:val="22"/>
              </w:rPr>
            </w:pPr>
          </w:p>
        </w:tc>
        <w:tc>
          <w:tcPr>
            <w:tcW w:w="999" w:type="dxa"/>
          </w:tcPr>
          <w:p w14:paraId="329C75C3">
            <w:pPr>
              <w:pStyle w:val="13"/>
              <w:spacing w:before="17"/>
              <w:ind w:left="107"/>
              <w:rPr>
                <w:sz w:val="22"/>
              </w:rPr>
            </w:pPr>
            <w:r>
              <w:rPr>
                <w:spacing w:val="-4"/>
                <w:sz w:val="22"/>
              </w:rPr>
              <w:t>预评价/</w:t>
            </w:r>
          </w:p>
          <w:p w14:paraId="307479E1">
            <w:pPr>
              <w:pStyle w:val="13"/>
              <w:spacing w:before="30" w:line="275" w:lineRule="exact"/>
              <w:ind w:left="107"/>
              <w:rPr>
                <w:sz w:val="22"/>
              </w:rPr>
            </w:pPr>
            <w:r>
              <w:rPr>
                <w:spacing w:val="-6"/>
                <w:sz w:val="22"/>
              </w:rPr>
              <w:t>评价</w:t>
            </w:r>
          </w:p>
        </w:tc>
        <w:tc>
          <w:tcPr>
            <w:tcW w:w="800" w:type="dxa"/>
          </w:tcPr>
          <w:p w14:paraId="4CCFF4FB">
            <w:pPr>
              <w:pStyle w:val="13"/>
              <w:spacing w:before="17"/>
              <w:ind w:left="106"/>
              <w:rPr>
                <w:sz w:val="22"/>
              </w:rPr>
            </w:pPr>
            <w:r>
              <w:rPr>
                <w:spacing w:val="-5"/>
                <w:sz w:val="22"/>
              </w:rPr>
              <w:t>居建/</w:t>
            </w:r>
          </w:p>
          <w:p w14:paraId="52E74053">
            <w:pPr>
              <w:pStyle w:val="13"/>
              <w:spacing w:before="30" w:line="275" w:lineRule="exact"/>
              <w:ind w:left="106"/>
              <w:rPr>
                <w:sz w:val="22"/>
              </w:rPr>
            </w:pPr>
            <w:r>
              <w:rPr>
                <w:spacing w:val="-6"/>
                <w:sz w:val="22"/>
              </w:rPr>
              <w:t>公建</w:t>
            </w:r>
          </w:p>
        </w:tc>
      </w:tr>
      <w:tr w14:paraId="6B7ED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656A9925">
            <w:pPr>
              <w:rPr>
                <w:sz w:val="2"/>
                <w:szCs w:val="2"/>
              </w:rPr>
            </w:pPr>
          </w:p>
        </w:tc>
        <w:tc>
          <w:tcPr>
            <w:tcW w:w="2020" w:type="dxa"/>
          </w:tcPr>
          <w:p w14:paraId="7E1615D0">
            <w:pPr>
              <w:pStyle w:val="13"/>
              <w:spacing w:before="172"/>
              <w:ind w:left="106"/>
              <w:rPr>
                <w:b/>
                <w:sz w:val="22"/>
              </w:rPr>
            </w:pPr>
            <w:r>
              <w:rPr>
                <w:b/>
                <w:spacing w:val="-4"/>
                <w:sz w:val="22"/>
              </w:rPr>
              <w:t>钢结构的楼梯详图</w:t>
            </w:r>
          </w:p>
        </w:tc>
        <w:tc>
          <w:tcPr>
            <w:tcW w:w="3761" w:type="dxa"/>
          </w:tcPr>
          <w:p w14:paraId="10EF18A3">
            <w:pPr>
              <w:pStyle w:val="13"/>
              <w:rPr>
                <w:rFonts w:ascii="Times New Roman"/>
                <w:sz w:val="22"/>
              </w:rPr>
            </w:pPr>
          </w:p>
        </w:tc>
        <w:tc>
          <w:tcPr>
            <w:tcW w:w="999" w:type="dxa"/>
          </w:tcPr>
          <w:p w14:paraId="4443B1D6">
            <w:pPr>
              <w:pStyle w:val="13"/>
              <w:spacing w:before="16"/>
              <w:ind w:left="107"/>
              <w:rPr>
                <w:sz w:val="22"/>
              </w:rPr>
            </w:pPr>
            <w:r>
              <w:rPr>
                <w:spacing w:val="-4"/>
                <w:sz w:val="22"/>
              </w:rPr>
              <w:t>预评价/</w:t>
            </w:r>
          </w:p>
          <w:p w14:paraId="18BF9807">
            <w:pPr>
              <w:pStyle w:val="13"/>
              <w:spacing w:before="30" w:line="275" w:lineRule="exact"/>
              <w:ind w:left="107"/>
              <w:rPr>
                <w:sz w:val="22"/>
              </w:rPr>
            </w:pPr>
            <w:r>
              <w:rPr>
                <w:spacing w:val="-6"/>
                <w:sz w:val="22"/>
              </w:rPr>
              <w:t>评价</w:t>
            </w:r>
          </w:p>
        </w:tc>
        <w:tc>
          <w:tcPr>
            <w:tcW w:w="800" w:type="dxa"/>
          </w:tcPr>
          <w:p w14:paraId="114E2361">
            <w:pPr>
              <w:pStyle w:val="13"/>
              <w:spacing w:before="16"/>
              <w:ind w:left="106"/>
              <w:rPr>
                <w:sz w:val="22"/>
              </w:rPr>
            </w:pPr>
            <w:r>
              <w:rPr>
                <w:spacing w:val="-5"/>
                <w:sz w:val="22"/>
              </w:rPr>
              <w:t>居建/</w:t>
            </w:r>
          </w:p>
          <w:p w14:paraId="79BB7D72">
            <w:pPr>
              <w:pStyle w:val="13"/>
              <w:spacing w:before="30" w:line="275" w:lineRule="exact"/>
              <w:ind w:left="106"/>
              <w:rPr>
                <w:sz w:val="22"/>
              </w:rPr>
            </w:pPr>
            <w:r>
              <w:rPr>
                <w:spacing w:val="-6"/>
                <w:sz w:val="22"/>
              </w:rPr>
              <w:t>公建</w:t>
            </w:r>
          </w:p>
        </w:tc>
      </w:tr>
      <w:tr w14:paraId="669B7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40" w:type="dxa"/>
            <w:vMerge w:val="continue"/>
            <w:tcBorders>
              <w:top w:val="nil"/>
            </w:tcBorders>
          </w:tcPr>
          <w:p w14:paraId="5EC25E11">
            <w:pPr>
              <w:rPr>
                <w:sz w:val="2"/>
                <w:szCs w:val="2"/>
              </w:rPr>
            </w:pPr>
          </w:p>
        </w:tc>
        <w:tc>
          <w:tcPr>
            <w:tcW w:w="2020" w:type="dxa"/>
          </w:tcPr>
          <w:p w14:paraId="78522AB7">
            <w:pPr>
              <w:pStyle w:val="13"/>
              <w:spacing w:before="16"/>
              <w:ind w:left="106"/>
              <w:rPr>
                <w:b/>
                <w:sz w:val="22"/>
              </w:rPr>
            </w:pPr>
            <w:r>
              <w:rPr>
                <w:b/>
                <w:spacing w:val="-4"/>
                <w:sz w:val="22"/>
              </w:rPr>
              <w:t>木结构的屋架、檩</w:t>
            </w:r>
          </w:p>
          <w:p w14:paraId="141E18A0">
            <w:pPr>
              <w:pStyle w:val="13"/>
              <w:spacing w:line="310" w:lineRule="atLeast"/>
              <w:ind w:left="106" w:right="134"/>
              <w:rPr>
                <w:b/>
                <w:sz w:val="22"/>
              </w:rPr>
            </w:pPr>
            <w:r>
              <w:rPr>
                <w:b/>
                <w:spacing w:val="-2"/>
                <w:sz w:val="22"/>
              </w:rPr>
              <w:t>条、拉条、支撑等</w:t>
            </w:r>
            <w:r>
              <w:rPr>
                <w:b/>
                <w:spacing w:val="-4"/>
                <w:sz w:val="22"/>
              </w:rPr>
              <w:t>布置图</w:t>
            </w:r>
          </w:p>
        </w:tc>
        <w:tc>
          <w:tcPr>
            <w:tcW w:w="3761" w:type="dxa"/>
          </w:tcPr>
          <w:p w14:paraId="14A0D713">
            <w:pPr>
              <w:pStyle w:val="13"/>
              <w:rPr>
                <w:rFonts w:ascii="Times New Roman"/>
                <w:sz w:val="22"/>
              </w:rPr>
            </w:pPr>
          </w:p>
        </w:tc>
        <w:tc>
          <w:tcPr>
            <w:tcW w:w="999" w:type="dxa"/>
          </w:tcPr>
          <w:p w14:paraId="115FEF40">
            <w:pPr>
              <w:pStyle w:val="13"/>
              <w:spacing w:before="172" w:line="266" w:lineRule="auto"/>
              <w:ind w:left="107" w:right="108"/>
              <w:rPr>
                <w:sz w:val="22"/>
              </w:rPr>
            </w:pPr>
            <w:r>
              <w:rPr>
                <w:spacing w:val="-4"/>
                <w:sz w:val="22"/>
              </w:rPr>
              <w:t>预评价/</w:t>
            </w:r>
            <w:r>
              <w:rPr>
                <w:spacing w:val="-6"/>
                <w:sz w:val="22"/>
              </w:rPr>
              <w:t>评价</w:t>
            </w:r>
          </w:p>
        </w:tc>
        <w:tc>
          <w:tcPr>
            <w:tcW w:w="800" w:type="dxa"/>
          </w:tcPr>
          <w:p w14:paraId="49DE8D9C">
            <w:pPr>
              <w:pStyle w:val="13"/>
              <w:spacing w:before="172" w:line="266" w:lineRule="auto"/>
              <w:ind w:left="106" w:right="128"/>
              <w:rPr>
                <w:sz w:val="22"/>
              </w:rPr>
            </w:pPr>
            <w:r>
              <w:rPr>
                <w:spacing w:val="-4"/>
                <w:sz w:val="22"/>
              </w:rPr>
              <w:t>居建/</w:t>
            </w:r>
            <w:r>
              <w:rPr>
                <w:spacing w:val="-6"/>
                <w:sz w:val="22"/>
              </w:rPr>
              <w:t>公建</w:t>
            </w:r>
          </w:p>
        </w:tc>
      </w:tr>
      <w:tr w14:paraId="12A4F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continue"/>
            <w:tcBorders>
              <w:top w:val="nil"/>
            </w:tcBorders>
          </w:tcPr>
          <w:p w14:paraId="1A38E710">
            <w:pPr>
              <w:rPr>
                <w:sz w:val="2"/>
                <w:szCs w:val="2"/>
              </w:rPr>
            </w:pPr>
          </w:p>
        </w:tc>
        <w:tc>
          <w:tcPr>
            <w:tcW w:w="2020" w:type="dxa"/>
          </w:tcPr>
          <w:p w14:paraId="24EDDC4F">
            <w:pPr>
              <w:pStyle w:val="13"/>
              <w:spacing w:before="16"/>
              <w:ind w:left="106"/>
              <w:rPr>
                <w:b/>
                <w:sz w:val="22"/>
              </w:rPr>
            </w:pPr>
            <w:r>
              <w:rPr>
                <w:b/>
                <w:spacing w:val="-4"/>
                <w:sz w:val="22"/>
              </w:rPr>
              <w:t>装配式混凝土结构</w:t>
            </w:r>
          </w:p>
          <w:p w14:paraId="038E9D78">
            <w:pPr>
              <w:pStyle w:val="13"/>
              <w:spacing w:line="310" w:lineRule="atLeast"/>
              <w:ind w:left="106" w:right="134"/>
              <w:rPr>
                <w:b/>
                <w:sz w:val="22"/>
              </w:rPr>
            </w:pPr>
            <w:r>
              <w:rPr>
                <w:b/>
                <w:spacing w:val="-2"/>
                <w:sz w:val="22"/>
              </w:rPr>
              <w:t>的预制构件设计说</w:t>
            </w:r>
            <w:r>
              <w:rPr>
                <w:b/>
                <w:spacing w:val="-10"/>
                <w:sz w:val="22"/>
              </w:rPr>
              <w:t>明</w:t>
            </w:r>
          </w:p>
        </w:tc>
        <w:tc>
          <w:tcPr>
            <w:tcW w:w="3761" w:type="dxa"/>
          </w:tcPr>
          <w:p w14:paraId="4DB1F469">
            <w:pPr>
              <w:pStyle w:val="13"/>
              <w:rPr>
                <w:rFonts w:ascii="Times New Roman"/>
                <w:sz w:val="22"/>
              </w:rPr>
            </w:pPr>
          </w:p>
        </w:tc>
        <w:tc>
          <w:tcPr>
            <w:tcW w:w="999" w:type="dxa"/>
          </w:tcPr>
          <w:p w14:paraId="2A22082B">
            <w:pPr>
              <w:pStyle w:val="13"/>
              <w:spacing w:before="171" w:line="266" w:lineRule="auto"/>
              <w:ind w:left="107" w:right="108"/>
              <w:rPr>
                <w:sz w:val="22"/>
              </w:rPr>
            </w:pPr>
            <w:r>
              <w:rPr>
                <w:spacing w:val="-4"/>
                <w:sz w:val="22"/>
              </w:rPr>
              <w:t>预评价/</w:t>
            </w:r>
            <w:r>
              <w:rPr>
                <w:spacing w:val="-6"/>
                <w:sz w:val="22"/>
              </w:rPr>
              <w:t>评价</w:t>
            </w:r>
          </w:p>
        </w:tc>
        <w:tc>
          <w:tcPr>
            <w:tcW w:w="800" w:type="dxa"/>
          </w:tcPr>
          <w:p w14:paraId="7604391D">
            <w:pPr>
              <w:pStyle w:val="13"/>
              <w:spacing w:before="171" w:line="266" w:lineRule="auto"/>
              <w:ind w:left="106" w:right="128"/>
              <w:rPr>
                <w:sz w:val="22"/>
              </w:rPr>
            </w:pPr>
            <w:r>
              <w:rPr>
                <w:spacing w:val="-4"/>
                <w:sz w:val="22"/>
              </w:rPr>
              <w:t>居建/</w:t>
            </w:r>
            <w:r>
              <w:rPr>
                <w:spacing w:val="-6"/>
                <w:sz w:val="22"/>
              </w:rPr>
              <w:t>公建</w:t>
            </w:r>
          </w:p>
        </w:tc>
      </w:tr>
      <w:tr w14:paraId="021B6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restart"/>
          </w:tcPr>
          <w:p w14:paraId="2F9B61A3">
            <w:pPr>
              <w:pStyle w:val="13"/>
              <w:rPr>
                <w:b/>
                <w:sz w:val="22"/>
              </w:rPr>
            </w:pPr>
          </w:p>
          <w:p w14:paraId="2F9C8782">
            <w:pPr>
              <w:pStyle w:val="13"/>
              <w:spacing w:before="8"/>
              <w:rPr>
                <w:b/>
                <w:sz w:val="28"/>
              </w:rPr>
            </w:pPr>
          </w:p>
          <w:p w14:paraId="29ED4B9C">
            <w:pPr>
              <w:pStyle w:val="13"/>
              <w:spacing w:line="266" w:lineRule="auto"/>
              <w:ind w:left="148" w:right="137"/>
              <w:rPr>
                <w:b/>
                <w:sz w:val="22"/>
              </w:rPr>
            </w:pPr>
            <w:r>
              <w:rPr>
                <w:b/>
                <w:spacing w:val="-6"/>
                <w:sz w:val="22"/>
              </w:rPr>
              <w:t>其他材料</w:t>
            </w:r>
          </w:p>
        </w:tc>
        <w:tc>
          <w:tcPr>
            <w:tcW w:w="2020" w:type="dxa"/>
          </w:tcPr>
          <w:p w14:paraId="5EAC3488">
            <w:pPr>
              <w:pStyle w:val="13"/>
              <w:spacing w:before="171"/>
              <w:ind w:left="106"/>
              <w:rPr>
                <w:b/>
                <w:sz w:val="22"/>
              </w:rPr>
            </w:pPr>
            <w:r>
              <w:rPr>
                <w:b/>
                <w:spacing w:val="-4"/>
                <w:sz w:val="22"/>
              </w:rPr>
              <w:t>工程竣工质量报告</w:t>
            </w:r>
          </w:p>
        </w:tc>
        <w:tc>
          <w:tcPr>
            <w:tcW w:w="3761" w:type="dxa"/>
          </w:tcPr>
          <w:p w14:paraId="07A92B54">
            <w:pPr>
              <w:pStyle w:val="13"/>
              <w:rPr>
                <w:rFonts w:ascii="Times New Roman"/>
                <w:sz w:val="22"/>
              </w:rPr>
            </w:pPr>
          </w:p>
        </w:tc>
        <w:tc>
          <w:tcPr>
            <w:tcW w:w="999" w:type="dxa"/>
          </w:tcPr>
          <w:p w14:paraId="7DC97D44">
            <w:pPr>
              <w:pStyle w:val="13"/>
              <w:spacing w:before="15"/>
              <w:ind w:left="107"/>
              <w:rPr>
                <w:sz w:val="22"/>
              </w:rPr>
            </w:pPr>
            <w:r>
              <w:rPr>
                <w:spacing w:val="-4"/>
                <w:sz w:val="22"/>
              </w:rPr>
              <w:t>预评价/</w:t>
            </w:r>
          </w:p>
          <w:p w14:paraId="38568EC1">
            <w:pPr>
              <w:pStyle w:val="13"/>
              <w:spacing w:before="30" w:line="277" w:lineRule="exact"/>
              <w:ind w:left="107"/>
              <w:rPr>
                <w:sz w:val="22"/>
              </w:rPr>
            </w:pPr>
            <w:r>
              <w:rPr>
                <w:spacing w:val="-6"/>
                <w:sz w:val="22"/>
              </w:rPr>
              <w:t>评价</w:t>
            </w:r>
          </w:p>
        </w:tc>
        <w:tc>
          <w:tcPr>
            <w:tcW w:w="800" w:type="dxa"/>
          </w:tcPr>
          <w:p w14:paraId="47F4C14C">
            <w:pPr>
              <w:pStyle w:val="13"/>
              <w:spacing w:before="15"/>
              <w:ind w:left="106"/>
              <w:rPr>
                <w:sz w:val="22"/>
              </w:rPr>
            </w:pPr>
            <w:r>
              <w:rPr>
                <w:spacing w:val="-5"/>
                <w:sz w:val="22"/>
              </w:rPr>
              <w:t>居建/</w:t>
            </w:r>
          </w:p>
          <w:p w14:paraId="43FB969C">
            <w:pPr>
              <w:pStyle w:val="13"/>
              <w:spacing w:before="30" w:line="277" w:lineRule="exact"/>
              <w:ind w:left="106"/>
              <w:rPr>
                <w:sz w:val="22"/>
              </w:rPr>
            </w:pPr>
            <w:r>
              <w:rPr>
                <w:spacing w:val="-6"/>
                <w:sz w:val="22"/>
              </w:rPr>
              <w:t>公建</w:t>
            </w:r>
          </w:p>
        </w:tc>
      </w:tr>
      <w:tr w14:paraId="6763C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3445053E">
            <w:pPr>
              <w:rPr>
                <w:sz w:val="2"/>
                <w:szCs w:val="2"/>
              </w:rPr>
            </w:pPr>
          </w:p>
        </w:tc>
        <w:tc>
          <w:tcPr>
            <w:tcW w:w="2020" w:type="dxa"/>
          </w:tcPr>
          <w:p w14:paraId="6D84CFD4">
            <w:pPr>
              <w:pStyle w:val="13"/>
              <w:spacing w:before="171"/>
              <w:ind w:left="106"/>
              <w:rPr>
                <w:b/>
                <w:sz w:val="22"/>
              </w:rPr>
            </w:pPr>
            <w:r>
              <w:rPr>
                <w:b/>
                <w:spacing w:val="-4"/>
                <w:sz w:val="22"/>
              </w:rPr>
              <w:t>工程概况表</w:t>
            </w:r>
          </w:p>
        </w:tc>
        <w:tc>
          <w:tcPr>
            <w:tcW w:w="3761" w:type="dxa"/>
          </w:tcPr>
          <w:p w14:paraId="0C005C93">
            <w:pPr>
              <w:pStyle w:val="13"/>
              <w:rPr>
                <w:rFonts w:ascii="Times New Roman"/>
                <w:sz w:val="22"/>
              </w:rPr>
            </w:pPr>
          </w:p>
        </w:tc>
        <w:tc>
          <w:tcPr>
            <w:tcW w:w="999" w:type="dxa"/>
          </w:tcPr>
          <w:p w14:paraId="22227755">
            <w:pPr>
              <w:pStyle w:val="13"/>
              <w:spacing w:before="15"/>
              <w:ind w:left="107"/>
              <w:rPr>
                <w:sz w:val="22"/>
              </w:rPr>
            </w:pPr>
            <w:r>
              <w:rPr>
                <w:spacing w:val="-4"/>
                <w:sz w:val="22"/>
              </w:rPr>
              <w:t>预评价/</w:t>
            </w:r>
          </w:p>
          <w:p w14:paraId="51E19D30">
            <w:pPr>
              <w:pStyle w:val="13"/>
              <w:spacing w:before="30" w:line="277" w:lineRule="exact"/>
              <w:ind w:left="107"/>
              <w:rPr>
                <w:sz w:val="22"/>
              </w:rPr>
            </w:pPr>
            <w:r>
              <w:rPr>
                <w:spacing w:val="-6"/>
                <w:sz w:val="22"/>
              </w:rPr>
              <w:t>评价</w:t>
            </w:r>
          </w:p>
        </w:tc>
        <w:tc>
          <w:tcPr>
            <w:tcW w:w="800" w:type="dxa"/>
          </w:tcPr>
          <w:p w14:paraId="62EA67A7">
            <w:pPr>
              <w:pStyle w:val="13"/>
              <w:spacing w:before="15"/>
              <w:ind w:left="106"/>
              <w:rPr>
                <w:sz w:val="22"/>
              </w:rPr>
            </w:pPr>
            <w:r>
              <w:rPr>
                <w:spacing w:val="-5"/>
                <w:sz w:val="22"/>
              </w:rPr>
              <w:t>居建/</w:t>
            </w:r>
          </w:p>
          <w:p w14:paraId="4E5E5E25">
            <w:pPr>
              <w:pStyle w:val="13"/>
              <w:spacing w:before="30" w:line="277" w:lineRule="exact"/>
              <w:ind w:left="106"/>
              <w:rPr>
                <w:sz w:val="22"/>
              </w:rPr>
            </w:pPr>
            <w:r>
              <w:rPr>
                <w:spacing w:val="-6"/>
                <w:sz w:val="22"/>
              </w:rPr>
              <w:t>公建</w:t>
            </w:r>
          </w:p>
        </w:tc>
      </w:tr>
      <w:tr w14:paraId="1D913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5DA81C4">
            <w:pPr>
              <w:rPr>
                <w:sz w:val="2"/>
                <w:szCs w:val="2"/>
              </w:rPr>
            </w:pPr>
          </w:p>
        </w:tc>
        <w:tc>
          <w:tcPr>
            <w:tcW w:w="2020" w:type="dxa"/>
          </w:tcPr>
          <w:p w14:paraId="4333C452">
            <w:pPr>
              <w:pStyle w:val="13"/>
              <w:spacing w:before="173"/>
              <w:ind w:left="106"/>
              <w:rPr>
                <w:b/>
                <w:sz w:val="22"/>
              </w:rPr>
            </w:pPr>
            <w:r>
              <w:rPr>
                <w:b/>
                <w:spacing w:val="-4"/>
                <w:sz w:val="22"/>
              </w:rPr>
              <w:t>设计变更文件</w:t>
            </w:r>
          </w:p>
        </w:tc>
        <w:tc>
          <w:tcPr>
            <w:tcW w:w="3761" w:type="dxa"/>
          </w:tcPr>
          <w:p w14:paraId="4227686E">
            <w:pPr>
              <w:pStyle w:val="13"/>
              <w:rPr>
                <w:rFonts w:ascii="Times New Roman"/>
                <w:sz w:val="22"/>
              </w:rPr>
            </w:pPr>
          </w:p>
        </w:tc>
        <w:tc>
          <w:tcPr>
            <w:tcW w:w="999" w:type="dxa"/>
          </w:tcPr>
          <w:p w14:paraId="33FFED03">
            <w:pPr>
              <w:pStyle w:val="13"/>
              <w:spacing w:before="17"/>
              <w:ind w:left="107"/>
              <w:rPr>
                <w:sz w:val="22"/>
              </w:rPr>
            </w:pPr>
            <w:r>
              <w:rPr>
                <w:spacing w:val="-4"/>
                <w:sz w:val="22"/>
              </w:rPr>
              <w:t>预评价/</w:t>
            </w:r>
          </w:p>
          <w:p w14:paraId="2B5A0ADA">
            <w:pPr>
              <w:pStyle w:val="13"/>
              <w:spacing w:before="30" w:line="275" w:lineRule="exact"/>
              <w:ind w:left="107"/>
              <w:rPr>
                <w:sz w:val="22"/>
              </w:rPr>
            </w:pPr>
            <w:r>
              <w:rPr>
                <w:spacing w:val="-6"/>
                <w:sz w:val="22"/>
              </w:rPr>
              <w:t>评价</w:t>
            </w:r>
          </w:p>
        </w:tc>
        <w:tc>
          <w:tcPr>
            <w:tcW w:w="800" w:type="dxa"/>
          </w:tcPr>
          <w:p w14:paraId="23032E86">
            <w:pPr>
              <w:pStyle w:val="13"/>
              <w:spacing w:before="17"/>
              <w:ind w:left="106"/>
              <w:rPr>
                <w:sz w:val="22"/>
              </w:rPr>
            </w:pPr>
            <w:r>
              <w:rPr>
                <w:spacing w:val="-5"/>
                <w:sz w:val="22"/>
              </w:rPr>
              <w:t>居建/</w:t>
            </w:r>
          </w:p>
          <w:p w14:paraId="6796A3DD">
            <w:pPr>
              <w:pStyle w:val="13"/>
              <w:spacing w:before="30" w:line="275" w:lineRule="exact"/>
              <w:ind w:left="106"/>
              <w:rPr>
                <w:sz w:val="22"/>
              </w:rPr>
            </w:pPr>
            <w:r>
              <w:rPr>
                <w:spacing w:val="-6"/>
                <w:sz w:val="22"/>
              </w:rPr>
              <w:t>公建</w:t>
            </w:r>
          </w:p>
        </w:tc>
      </w:tr>
    </w:tbl>
    <w:p w14:paraId="5FA43123">
      <w:pPr>
        <w:pStyle w:val="4"/>
        <w:spacing w:before="7"/>
        <w:rPr>
          <w:b/>
          <w:sz w:val="16"/>
        </w:rPr>
      </w:pPr>
    </w:p>
    <w:p w14:paraId="2BF0613F">
      <w:pPr>
        <w:spacing w:before="0"/>
        <w:ind w:left="800" w:right="0" w:firstLine="0"/>
        <w:jc w:val="left"/>
        <w:rPr>
          <w:b/>
          <w:sz w:val="21"/>
        </w:rPr>
      </w:pPr>
      <w:r>
        <w:pict>
          <v:shape id="docshape631" o:spid="_x0000_s1974" style="position:absolute;left:0pt;margin-left:84.35pt;margin-top:23.9pt;height:57.45pt;width:426.6pt;mso-position-horizontal-relative:page;z-index:-251392000;mso-width-relative:page;mso-height-relative:page;" filled="f" stroked="t" coordorigin="1687,478" coordsize="8532,1149" path="m1687,483l10219,483m1687,1627l10219,1627m1692,478l1692,1622m10214,478l10214,1622e">
            <v:path arrowok="t"/>
            <v:fill on="f" focussize="0,0"/>
            <v:stroke weight="0.48pt" color="#000000"/>
            <v:imagedata o:title=""/>
            <o:lock v:ext="edit"/>
          </v:shape>
        </w:pict>
      </w:r>
      <w:r>
        <w:rPr>
          <w:b/>
          <w:spacing w:val="-4"/>
          <w:sz w:val="21"/>
        </w:rPr>
        <w:t>实际提交材料：</w:t>
      </w:r>
    </w:p>
    <w:p w14:paraId="63FC7E7C">
      <w:pPr>
        <w:spacing w:after="0"/>
        <w:jc w:val="left"/>
        <w:rPr>
          <w:sz w:val="21"/>
        </w:rPr>
        <w:sectPr>
          <w:pgSz w:w="11910" w:h="16840"/>
          <w:pgMar w:top="1100" w:right="920" w:bottom="1180" w:left="1000" w:header="878" w:footer="993" w:gutter="0"/>
          <w:cols w:space="720" w:num="1"/>
        </w:sectPr>
      </w:pPr>
    </w:p>
    <w:p w14:paraId="6BC4A3BE">
      <w:pPr>
        <w:pStyle w:val="4"/>
        <w:rPr>
          <w:b/>
          <w:sz w:val="20"/>
        </w:rPr>
      </w:pPr>
    </w:p>
    <w:p w14:paraId="3D2B9590">
      <w:pPr>
        <w:pStyle w:val="4"/>
        <w:rPr>
          <w:b/>
          <w:sz w:val="20"/>
        </w:rPr>
      </w:pPr>
    </w:p>
    <w:p w14:paraId="7F417934">
      <w:pPr>
        <w:pStyle w:val="4"/>
        <w:rPr>
          <w:b/>
          <w:sz w:val="18"/>
        </w:rPr>
      </w:pPr>
    </w:p>
    <w:p w14:paraId="5ECC0A95">
      <w:pPr>
        <w:pStyle w:val="12"/>
        <w:numPr>
          <w:ilvl w:val="2"/>
          <w:numId w:val="4"/>
        </w:numPr>
        <w:tabs>
          <w:tab w:val="left" w:pos="1340"/>
        </w:tabs>
        <w:spacing w:before="74" w:after="0" w:line="240" w:lineRule="auto"/>
        <w:ind w:left="1340" w:right="0" w:hanging="540"/>
        <w:jc w:val="left"/>
        <w:rPr>
          <w:rFonts w:ascii="Times New Roman" w:eastAsia="Times New Roman"/>
          <w:b/>
          <w:sz w:val="24"/>
        </w:rPr>
      </w:pPr>
      <w:r>
        <w:pict>
          <v:rect id="docshape632" o:spid="_x0000_s1975" o:spt="1" style="position:absolute;left:0pt;margin-left:90pt;margin-top:-37.85pt;height:0.7pt;width:415.3pt;mso-position-horizontal-relative:page;z-index:-251390976;mso-width-relative:page;mso-height-relative:page;" fillcolor="#000000" filled="t" stroked="f" coordsize="21600,21600">
            <v:path/>
            <v:fill on="t" focussize="0,0"/>
            <v:stroke on="f"/>
            <v:imagedata o:title=""/>
            <o:lock v:ext="edit"/>
          </v:rect>
        </w:pict>
      </w:r>
      <w:bookmarkStart w:id="206" w:name="9.2.6应用建筑信息模型 (BIM) 技术。（总分15分）"/>
      <w:bookmarkEnd w:id="206"/>
      <w:r>
        <w:rPr>
          <w:b/>
          <w:spacing w:val="-3"/>
          <w:sz w:val="24"/>
        </w:rPr>
        <w:t xml:space="preserve">应用建筑信息模型 </w:t>
      </w:r>
      <w:r>
        <w:rPr>
          <w:rFonts w:ascii="Times New Roman" w:eastAsia="Times New Roman"/>
          <w:b/>
          <w:sz w:val="24"/>
        </w:rPr>
        <w:t>(BIM</w:t>
      </w:r>
      <w:r>
        <w:rPr>
          <w:rFonts w:ascii="Times New Roman" w:eastAsia="Times New Roman"/>
          <w:b/>
          <w:spacing w:val="25"/>
          <w:sz w:val="24"/>
        </w:rPr>
        <w:t xml:space="preserve">) </w:t>
      </w:r>
      <w:r>
        <w:rPr>
          <w:b/>
          <w:sz w:val="24"/>
        </w:rPr>
        <w:t>技术。（</w:t>
      </w:r>
      <w:r>
        <w:rPr>
          <w:b/>
          <w:spacing w:val="-21"/>
          <w:sz w:val="24"/>
        </w:rPr>
        <w:t xml:space="preserve">总分 </w:t>
      </w:r>
      <w:r>
        <w:rPr>
          <w:b/>
          <w:sz w:val="24"/>
        </w:rPr>
        <w:t>15</w:t>
      </w:r>
      <w:r>
        <w:rPr>
          <w:b/>
          <w:spacing w:val="-32"/>
          <w:sz w:val="24"/>
        </w:rPr>
        <w:t xml:space="preserve"> 分</w:t>
      </w:r>
      <w:r>
        <w:rPr>
          <w:b/>
          <w:spacing w:val="-10"/>
          <w:sz w:val="24"/>
        </w:rPr>
        <w:t>）</w:t>
      </w:r>
    </w:p>
    <w:p w14:paraId="0F4DB25C">
      <w:pPr>
        <w:spacing w:before="218" w:after="33"/>
        <w:ind w:left="800" w:right="0" w:firstLine="0"/>
        <w:jc w:val="left"/>
        <w:rPr>
          <w:b/>
          <w:sz w:val="24"/>
        </w:rPr>
      </w:pPr>
      <w:r>
        <w:rPr>
          <w:b/>
          <w:spacing w:val="-2"/>
          <w:sz w:val="24"/>
        </w:rPr>
        <w:t>1</w:t>
      </w:r>
      <w:r>
        <w:rPr>
          <w:b/>
          <w:spacing w:val="-14"/>
          <w:sz w:val="24"/>
        </w:rPr>
        <w:t>、 自评得分</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2126"/>
        <w:gridCol w:w="1843"/>
        <w:gridCol w:w="1843"/>
        <w:gridCol w:w="1843"/>
      </w:tblGrid>
      <w:tr w14:paraId="775DD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6" w:type="dxa"/>
          </w:tcPr>
          <w:p w14:paraId="598038A7">
            <w:pPr>
              <w:pStyle w:val="13"/>
              <w:spacing w:before="20"/>
              <w:ind w:left="151"/>
              <w:rPr>
                <w:b/>
                <w:sz w:val="21"/>
              </w:rPr>
            </w:pPr>
            <w:r>
              <w:rPr>
                <w:b/>
                <w:spacing w:val="-6"/>
                <w:sz w:val="21"/>
              </w:rPr>
              <w:t>序号</w:t>
            </w:r>
          </w:p>
        </w:tc>
        <w:tc>
          <w:tcPr>
            <w:tcW w:w="3969" w:type="dxa"/>
            <w:gridSpan w:val="2"/>
          </w:tcPr>
          <w:p w14:paraId="7BA924A5">
            <w:pPr>
              <w:pStyle w:val="13"/>
              <w:spacing w:before="20"/>
              <w:ind w:left="1550" w:right="1540"/>
              <w:jc w:val="center"/>
              <w:rPr>
                <w:b/>
                <w:sz w:val="21"/>
              </w:rPr>
            </w:pPr>
            <w:r>
              <w:rPr>
                <w:b/>
                <w:spacing w:val="-4"/>
                <w:sz w:val="21"/>
              </w:rPr>
              <w:t>评价内容</w:t>
            </w:r>
          </w:p>
        </w:tc>
        <w:tc>
          <w:tcPr>
            <w:tcW w:w="1843" w:type="dxa"/>
          </w:tcPr>
          <w:p w14:paraId="31284584">
            <w:pPr>
              <w:pStyle w:val="13"/>
              <w:spacing w:before="20"/>
              <w:ind w:left="169" w:right="165"/>
              <w:jc w:val="center"/>
              <w:rPr>
                <w:b/>
                <w:sz w:val="21"/>
              </w:rPr>
            </w:pPr>
            <w:r>
              <w:rPr>
                <w:b/>
                <w:spacing w:val="-2"/>
                <w:sz w:val="21"/>
              </w:rPr>
              <w:t>评价分值（分</w:t>
            </w:r>
            <w:r>
              <w:rPr>
                <w:b/>
                <w:spacing w:val="-10"/>
                <w:sz w:val="21"/>
              </w:rPr>
              <w:t>）</w:t>
            </w:r>
          </w:p>
        </w:tc>
        <w:tc>
          <w:tcPr>
            <w:tcW w:w="1843" w:type="dxa"/>
          </w:tcPr>
          <w:p w14:paraId="6D915F74">
            <w:pPr>
              <w:pStyle w:val="13"/>
              <w:spacing w:before="20"/>
              <w:ind w:left="169" w:right="165"/>
              <w:jc w:val="center"/>
              <w:rPr>
                <w:b/>
                <w:sz w:val="21"/>
              </w:rPr>
            </w:pPr>
            <w:r>
              <w:rPr>
                <w:b/>
                <w:spacing w:val="-2"/>
                <w:sz w:val="21"/>
              </w:rPr>
              <w:t>自评得分（分</w:t>
            </w:r>
            <w:r>
              <w:rPr>
                <w:b/>
                <w:spacing w:val="-10"/>
                <w:sz w:val="21"/>
              </w:rPr>
              <w:t>）</w:t>
            </w:r>
          </w:p>
        </w:tc>
      </w:tr>
      <w:tr w14:paraId="32A97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vMerge w:val="restart"/>
          </w:tcPr>
          <w:p w14:paraId="138E8F7D">
            <w:pPr>
              <w:pStyle w:val="13"/>
              <w:rPr>
                <w:b/>
                <w:sz w:val="22"/>
              </w:rPr>
            </w:pPr>
          </w:p>
          <w:p w14:paraId="73B07A81">
            <w:pPr>
              <w:pStyle w:val="13"/>
              <w:spacing w:before="2"/>
              <w:rPr>
                <w:b/>
                <w:sz w:val="22"/>
              </w:rPr>
            </w:pPr>
          </w:p>
          <w:p w14:paraId="619A2FDE">
            <w:pPr>
              <w:pStyle w:val="13"/>
              <w:ind w:left="8"/>
              <w:jc w:val="center"/>
              <w:rPr>
                <w:sz w:val="22"/>
              </w:rPr>
            </w:pPr>
            <w:r>
              <w:rPr>
                <w:w w:val="100"/>
                <w:sz w:val="22"/>
              </w:rPr>
              <w:t>1</w:t>
            </w:r>
          </w:p>
        </w:tc>
        <w:tc>
          <w:tcPr>
            <w:tcW w:w="2126" w:type="dxa"/>
            <w:vMerge w:val="restart"/>
          </w:tcPr>
          <w:p w14:paraId="5CA2A932">
            <w:pPr>
              <w:pStyle w:val="13"/>
              <w:spacing w:before="10"/>
              <w:rPr>
                <w:b/>
                <w:sz w:val="19"/>
              </w:rPr>
            </w:pPr>
          </w:p>
          <w:p w14:paraId="55D09FDB">
            <w:pPr>
              <w:pStyle w:val="13"/>
              <w:spacing w:before="1" w:line="266" w:lineRule="auto"/>
              <w:ind w:left="106" w:right="24"/>
              <w:jc w:val="center"/>
              <w:rPr>
                <w:sz w:val="22"/>
              </w:rPr>
            </w:pPr>
            <w:r>
              <w:rPr>
                <w:spacing w:val="-2"/>
                <w:sz w:val="22"/>
              </w:rPr>
              <w:t>在建筑的规划设计、施工建造和运行维 护阶段中的</w:t>
            </w:r>
          </w:p>
        </w:tc>
        <w:tc>
          <w:tcPr>
            <w:tcW w:w="1843" w:type="dxa"/>
          </w:tcPr>
          <w:p w14:paraId="17867742">
            <w:pPr>
              <w:pStyle w:val="13"/>
              <w:spacing w:before="17" w:line="275" w:lineRule="exact"/>
              <w:ind w:left="171" w:right="163"/>
              <w:jc w:val="center"/>
              <w:rPr>
                <w:sz w:val="22"/>
              </w:rPr>
            </w:pPr>
            <w:r>
              <w:rPr>
                <w:spacing w:val="-4"/>
                <w:sz w:val="22"/>
              </w:rPr>
              <w:t>一个阶段应用</w:t>
            </w:r>
          </w:p>
        </w:tc>
        <w:tc>
          <w:tcPr>
            <w:tcW w:w="1843" w:type="dxa"/>
          </w:tcPr>
          <w:p w14:paraId="2D4B061B">
            <w:pPr>
              <w:pStyle w:val="13"/>
              <w:spacing w:before="17" w:line="275" w:lineRule="exact"/>
              <w:ind w:left="9"/>
              <w:jc w:val="center"/>
              <w:rPr>
                <w:sz w:val="22"/>
              </w:rPr>
            </w:pPr>
            <w:r>
              <w:rPr>
                <w:w w:val="100"/>
                <w:sz w:val="22"/>
              </w:rPr>
              <w:t>5</w:t>
            </w:r>
          </w:p>
        </w:tc>
        <w:tc>
          <w:tcPr>
            <w:tcW w:w="1843" w:type="dxa"/>
            <w:vMerge w:val="restart"/>
          </w:tcPr>
          <w:p w14:paraId="10059F53">
            <w:pPr>
              <w:pStyle w:val="13"/>
              <w:rPr>
                <w:b/>
                <w:sz w:val="22"/>
              </w:rPr>
            </w:pPr>
          </w:p>
          <w:p w14:paraId="50D5AEC4">
            <w:pPr>
              <w:pStyle w:val="13"/>
              <w:spacing w:before="2"/>
              <w:rPr>
                <w:b/>
                <w:sz w:val="22"/>
              </w:rPr>
            </w:pPr>
          </w:p>
          <w:p w14:paraId="432B77D1">
            <w:pPr>
              <w:pStyle w:val="13"/>
              <w:ind w:left="9"/>
              <w:jc w:val="center"/>
              <w:rPr>
                <w:sz w:val="22"/>
              </w:rPr>
            </w:pPr>
            <w:r>
              <w:rPr>
                <w:w w:val="100"/>
                <w:sz w:val="22"/>
              </w:rPr>
              <w:t>0</w:t>
            </w:r>
          </w:p>
        </w:tc>
      </w:tr>
      <w:tr w14:paraId="539F5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26" w:type="dxa"/>
            <w:vMerge w:val="continue"/>
            <w:tcBorders>
              <w:top w:val="nil"/>
            </w:tcBorders>
          </w:tcPr>
          <w:p w14:paraId="4DF67645">
            <w:pPr>
              <w:rPr>
                <w:sz w:val="2"/>
                <w:szCs w:val="2"/>
              </w:rPr>
            </w:pPr>
          </w:p>
        </w:tc>
        <w:tc>
          <w:tcPr>
            <w:tcW w:w="2126" w:type="dxa"/>
            <w:vMerge w:val="continue"/>
            <w:tcBorders>
              <w:top w:val="nil"/>
            </w:tcBorders>
          </w:tcPr>
          <w:p w14:paraId="17545E13">
            <w:pPr>
              <w:rPr>
                <w:sz w:val="2"/>
                <w:szCs w:val="2"/>
              </w:rPr>
            </w:pPr>
          </w:p>
        </w:tc>
        <w:tc>
          <w:tcPr>
            <w:tcW w:w="1843" w:type="dxa"/>
          </w:tcPr>
          <w:p w14:paraId="125223CD">
            <w:pPr>
              <w:pStyle w:val="13"/>
              <w:spacing w:before="129"/>
              <w:ind w:left="171" w:right="163"/>
              <w:jc w:val="center"/>
              <w:rPr>
                <w:sz w:val="22"/>
              </w:rPr>
            </w:pPr>
            <w:r>
              <w:rPr>
                <w:spacing w:val="-4"/>
                <w:sz w:val="22"/>
              </w:rPr>
              <w:t>两个阶段应用</w:t>
            </w:r>
          </w:p>
        </w:tc>
        <w:tc>
          <w:tcPr>
            <w:tcW w:w="1843" w:type="dxa"/>
          </w:tcPr>
          <w:p w14:paraId="178D1DF3">
            <w:pPr>
              <w:pStyle w:val="13"/>
              <w:spacing w:before="129"/>
              <w:ind w:left="171" w:right="162"/>
              <w:jc w:val="center"/>
              <w:rPr>
                <w:sz w:val="22"/>
              </w:rPr>
            </w:pPr>
            <w:r>
              <w:rPr>
                <w:spacing w:val="-5"/>
                <w:sz w:val="22"/>
              </w:rPr>
              <w:t>10</w:t>
            </w:r>
          </w:p>
        </w:tc>
        <w:tc>
          <w:tcPr>
            <w:tcW w:w="1843" w:type="dxa"/>
            <w:vMerge w:val="continue"/>
            <w:tcBorders>
              <w:top w:val="nil"/>
            </w:tcBorders>
          </w:tcPr>
          <w:p w14:paraId="07218BDF">
            <w:pPr>
              <w:rPr>
                <w:sz w:val="2"/>
                <w:szCs w:val="2"/>
              </w:rPr>
            </w:pPr>
          </w:p>
        </w:tc>
      </w:tr>
      <w:tr w14:paraId="47DC8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26" w:type="dxa"/>
            <w:vMerge w:val="continue"/>
            <w:tcBorders>
              <w:top w:val="nil"/>
            </w:tcBorders>
          </w:tcPr>
          <w:p w14:paraId="5359CD7A">
            <w:pPr>
              <w:rPr>
                <w:sz w:val="2"/>
                <w:szCs w:val="2"/>
              </w:rPr>
            </w:pPr>
          </w:p>
        </w:tc>
        <w:tc>
          <w:tcPr>
            <w:tcW w:w="2126" w:type="dxa"/>
            <w:vMerge w:val="continue"/>
            <w:tcBorders>
              <w:top w:val="nil"/>
            </w:tcBorders>
          </w:tcPr>
          <w:p w14:paraId="5BD0768F">
            <w:pPr>
              <w:rPr>
                <w:sz w:val="2"/>
                <w:szCs w:val="2"/>
              </w:rPr>
            </w:pPr>
          </w:p>
        </w:tc>
        <w:tc>
          <w:tcPr>
            <w:tcW w:w="1843" w:type="dxa"/>
          </w:tcPr>
          <w:p w14:paraId="040B76A8">
            <w:pPr>
              <w:pStyle w:val="13"/>
              <w:spacing w:before="131"/>
              <w:ind w:left="171" w:right="163"/>
              <w:jc w:val="center"/>
              <w:rPr>
                <w:sz w:val="22"/>
              </w:rPr>
            </w:pPr>
            <w:r>
              <w:rPr>
                <w:spacing w:val="-4"/>
                <w:sz w:val="22"/>
              </w:rPr>
              <w:t>三个阶段应用</w:t>
            </w:r>
          </w:p>
        </w:tc>
        <w:tc>
          <w:tcPr>
            <w:tcW w:w="1843" w:type="dxa"/>
          </w:tcPr>
          <w:p w14:paraId="581392D2">
            <w:pPr>
              <w:pStyle w:val="13"/>
              <w:spacing w:before="131"/>
              <w:ind w:left="171" w:right="162"/>
              <w:jc w:val="center"/>
              <w:rPr>
                <w:sz w:val="22"/>
              </w:rPr>
            </w:pPr>
            <w:r>
              <w:rPr>
                <w:spacing w:val="-5"/>
                <w:sz w:val="22"/>
              </w:rPr>
              <w:t>15</w:t>
            </w:r>
          </w:p>
        </w:tc>
        <w:tc>
          <w:tcPr>
            <w:tcW w:w="1843" w:type="dxa"/>
            <w:vMerge w:val="continue"/>
            <w:tcBorders>
              <w:top w:val="nil"/>
            </w:tcBorders>
          </w:tcPr>
          <w:p w14:paraId="2FE62F2E">
            <w:pPr>
              <w:rPr>
                <w:sz w:val="2"/>
                <w:szCs w:val="2"/>
              </w:rPr>
            </w:pPr>
          </w:p>
        </w:tc>
      </w:tr>
      <w:tr w14:paraId="61AD0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52" w:type="dxa"/>
            <w:gridSpan w:val="2"/>
          </w:tcPr>
          <w:p w14:paraId="4506F851">
            <w:pPr>
              <w:pStyle w:val="13"/>
              <w:spacing w:before="20"/>
              <w:ind w:left="1203" w:right="1194"/>
              <w:jc w:val="center"/>
              <w:rPr>
                <w:sz w:val="21"/>
              </w:rPr>
            </w:pPr>
            <w:r>
              <w:rPr>
                <w:spacing w:val="-8"/>
                <w:sz w:val="21"/>
              </w:rPr>
              <w:t>合计</w:t>
            </w:r>
          </w:p>
        </w:tc>
        <w:tc>
          <w:tcPr>
            <w:tcW w:w="1843" w:type="dxa"/>
          </w:tcPr>
          <w:p w14:paraId="1C30E7E6">
            <w:pPr>
              <w:pStyle w:val="13"/>
              <w:rPr>
                <w:rFonts w:ascii="Times New Roman"/>
                <w:sz w:val="20"/>
              </w:rPr>
            </w:pPr>
          </w:p>
        </w:tc>
        <w:tc>
          <w:tcPr>
            <w:tcW w:w="1843" w:type="dxa"/>
          </w:tcPr>
          <w:p w14:paraId="3F23AE04">
            <w:pPr>
              <w:pStyle w:val="13"/>
              <w:spacing w:before="15" w:line="276" w:lineRule="exact"/>
              <w:ind w:left="171" w:right="162"/>
              <w:jc w:val="center"/>
              <w:rPr>
                <w:sz w:val="22"/>
              </w:rPr>
            </w:pPr>
            <w:r>
              <w:rPr>
                <w:spacing w:val="-5"/>
                <w:sz w:val="22"/>
              </w:rPr>
              <w:t>15</w:t>
            </w:r>
          </w:p>
        </w:tc>
        <w:tc>
          <w:tcPr>
            <w:tcW w:w="1843" w:type="dxa"/>
          </w:tcPr>
          <w:p w14:paraId="5F337729">
            <w:pPr>
              <w:pStyle w:val="13"/>
              <w:spacing w:before="15" w:line="276" w:lineRule="exact"/>
              <w:ind w:left="9"/>
              <w:jc w:val="center"/>
              <w:rPr>
                <w:sz w:val="22"/>
              </w:rPr>
            </w:pPr>
            <w:r>
              <w:rPr>
                <w:w w:val="100"/>
                <w:sz w:val="22"/>
              </w:rPr>
              <w:t>0</w:t>
            </w:r>
          </w:p>
        </w:tc>
      </w:tr>
    </w:tbl>
    <w:p w14:paraId="755D8EC6">
      <w:pPr>
        <w:pStyle w:val="4"/>
        <w:spacing w:before="2"/>
        <w:rPr>
          <w:b/>
          <w:sz w:val="28"/>
        </w:rPr>
      </w:pPr>
    </w:p>
    <w:p w14:paraId="3A51229C">
      <w:pPr>
        <w:spacing w:before="0"/>
        <w:ind w:left="800" w:right="0" w:firstLine="0"/>
        <w:jc w:val="left"/>
        <w:rPr>
          <w:b/>
          <w:sz w:val="24"/>
        </w:rPr>
      </w:pPr>
      <w:r>
        <w:pict>
          <v:group id="docshapegroup633" o:spid="_x0000_s1976" o:spt="203" style="position:absolute;left:0pt;margin-left:82.65pt;margin-top:-47.75pt;height:413.6pt;width:425.75pt;mso-position-horizontal-relative:page;z-index:-251390976;mso-width-relative:page;mso-height-relative:page;" coordorigin="1653,-955" coordsize="8515,8272">
            <o:lock v:ext="edit"/>
            <v:shape id="docshape634" o:spid="_x0000_s1977" o:spt="75" type="#_x0000_t75" style="position:absolute;left:1817;top:-956;height:8272;width:8218;" filled="f" stroked="f" coordsize="21600,21600">
              <v:path/>
              <v:fill on="f" focussize="0,0"/>
              <v:stroke on="f"/>
              <v:imagedata r:id="rId43" o:title=""/>
              <o:lock v:ext="edit" aspectratio="t"/>
            </v:shape>
            <v:shape id="docshape635" o:spid="_x0000_s1978" style="position:absolute;left:1653;top:1322;height:978;width:8515;" filled="f" stroked="t" coordorigin="1653,1322" coordsize="8515,978" path="m1653,1327l10168,1327m1653,2300l10168,2300m1658,1322l1658,2295m10163,1322l10163,2295e">
              <v:path arrowok="t"/>
              <v:fill on="f" focussize="0,0"/>
              <v:stroke weight="0.48pt" color="#000000"/>
              <v:imagedata o:title=""/>
              <o:lock v:ext="edit"/>
            </v:shape>
          </v:group>
        </w:pict>
      </w:r>
      <w:r>
        <w:rPr>
          <w:b/>
          <w:spacing w:val="-2"/>
          <w:sz w:val="24"/>
        </w:rPr>
        <w:t>2</w:t>
      </w:r>
      <w:r>
        <w:rPr>
          <w:b/>
          <w:spacing w:val="-14"/>
          <w:sz w:val="24"/>
        </w:rPr>
        <w:t>、 评价要点</w:t>
      </w:r>
    </w:p>
    <w:p w14:paraId="61E772B2">
      <w:pPr>
        <w:pStyle w:val="4"/>
        <w:spacing w:before="34"/>
        <w:ind w:left="687"/>
      </w:pPr>
      <w:r>
        <w:rPr>
          <w:spacing w:val="-12"/>
        </w:rPr>
        <w:t xml:space="preserve">项目应用 </w:t>
      </w:r>
      <w:r>
        <w:rPr>
          <w:spacing w:val="-2"/>
        </w:rPr>
        <w:t>BIM</w:t>
      </w:r>
      <w:r>
        <w:rPr>
          <w:spacing w:val="-12"/>
        </w:rPr>
        <w:t xml:space="preserve"> 技术的阶段：</w:t>
      </w:r>
    </w:p>
    <w:p w14:paraId="733F76E4">
      <w:pPr>
        <w:pStyle w:val="4"/>
        <w:spacing w:before="58"/>
        <w:ind w:left="687"/>
      </w:pPr>
      <w:r>
        <w:rPr>
          <w:spacing w:val="-3"/>
        </w:rPr>
        <w:t>□规划设计阶段、□施工建造阶段、□运行维护阶段</w:t>
      </w:r>
    </w:p>
    <w:p w14:paraId="6CCCA7B5">
      <w:pPr>
        <w:pStyle w:val="4"/>
        <w:spacing w:before="59"/>
        <w:ind w:left="687"/>
      </w:pPr>
      <w:r>
        <w:rPr>
          <w:spacing w:val="-11"/>
        </w:rPr>
        <w:t xml:space="preserve">简要说明 </w:t>
      </w:r>
      <w:r>
        <w:rPr>
          <w:spacing w:val="-2"/>
        </w:rPr>
        <w:t>BIM</w:t>
      </w:r>
      <w:r>
        <w:rPr>
          <w:spacing w:val="-9"/>
        </w:rPr>
        <w:t xml:space="preserve"> 技术在各阶段的应用以及实现信息共享、协同工作的情况</w:t>
      </w:r>
      <w:r>
        <w:rPr>
          <w:spacing w:val="-2"/>
        </w:rPr>
        <w:t>（200</w:t>
      </w:r>
      <w:r>
        <w:rPr>
          <w:spacing w:val="-14"/>
        </w:rPr>
        <w:t xml:space="preserve"> 字以内</w:t>
      </w:r>
      <w:r>
        <w:rPr>
          <w:spacing w:val="-2"/>
        </w:rPr>
        <w:t>）</w:t>
      </w:r>
      <w:r>
        <w:rPr>
          <w:spacing w:val="-10"/>
        </w:rPr>
        <w:t>。</w:t>
      </w:r>
    </w:p>
    <w:p w14:paraId="3D999CE3">
      <w:pPr>
        <w:pStyle w:val="4"/>
        <w:rPr>
          <w:sz w:val="20"/>
        </w:rPr>
      </w:pPr>
    </w:p>
    <w:p w14:paraId="4EED3DD4">
      <w:pPr>
        <w:pStyle w:val="4"/>
        <w:rPr>
          <w:sz w:val="20"/>
        </w:rPr>
      </w:pPr>
    </w:p>
    <w:p w14:paraId="1A535F76">
      <w:pPr>
        <w:pStyle w:val="4"/>
        <w:rPr>
          <w:sz w:val="20"/>
        </w:rPr>
      </w:pPr>
    </w:p>
    <w:p w14:paraId="6D278D8D">
      <w:pPr>
        <w:pStyle w:val="4"/>
        <w:rPr>
          <w:sz w:val="20"/>
        </w:rPr>
      </w:pPr>
    </w:p>
    <w:p w14:paraId="6351DC5D">
      <w:pPr>
        <w:pStyle w:val="4"/>
        <w:spacing w:before="9"/>
        <w:rPr>
          <w:sz w:val="27"/>
        </w:rPr>
      </w:pPr>
    </w:p>
    <w:p w14:paraId="31A888DD">
      <w:pPr>
        <w:pStyle w:val="3"/>
        <w:spacing w:before="66"/>
        <w:rPr>
          <w:rFonts w:hint="eastAsia" w:ascii="宋体" w:eastAsia="宋体"/>
        </w:rPr>
      </w:pPr>
      <w:r>
        <w:rPr>
          <w:rFonts w:hint="eastAsia" w:ascii="宋体" w:eastAsia="宋体"/>
          <w:spacing w:val="-2"/>
        </w:rPr>
        <w:t>3</w:t>
      </w:r>
      <w:r>
        <w:rPr>
          <w:rFonts w:hint="eastAsia" w:ascii="宋体" w:eastAsia="宋体"/>
          <w:spacing w:val="-14"/>
        </w:rPr>
        <w:t>、 证明材料</w:t>
      </w:r>
    </w:p>
    <w:p w14:paraId="386DCB7F">
      <w:pPr>
        <w:pStyle w:val="4"/>
        <w:spacing w:before="10"/>
        <w:rPr>
          <w:b/>
          <w:sz w:val="18"/>
        </w:rPr>
      </w:pPr>
    </w:p>
    <w:p w14:paraId="490F4322">
      <w:pPr>
        <w:spacing w:before="0"/>
        <w:ind w:left="800" w:right="0" w:firstLine="0"/>
        <w:jc w:val="left"/>
        <w:rPr>
          <w:b/>
          <w:sz w:val="21"/>
        </w:rPr>
      </w:pPr>
      <w:r>
        <w:rPr>
          <w:b/>
          <w:spacing w:val="-3"/>
          <w:sz w:val="21"/>
        </w:rPr>
        <w:t>建议提交材料及技术要求：</w:t>
      </w:r>
    </w:p>
    <w:p w14:paraId="27E4B27A">
      <w:pPr>
        <w:pStyle w:val="4"/>
        <w:spacing w:before="4"/>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494"/>
        <w:gridCol w:w="1134"/>
        <w:gridCol w:w="851"/>
      </w:tblGrid>
      <w:tr w14:paraId="2D09D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6BD52F9C">
            <w:pPr>
              <w:pStyle w:val="13"/>
              <w:spacing w:before="16"/>
              <w:ind w:left="108"/>
              <w:rPr>
                <w:b/>
                <w:sz w:val="22"/>
              </w:rPr>
            </w:pPr>
            <w:r>
              <w:rPr>
                <w:b/>
                <w:spacing w:val="-6"/>
                <w:sz w:val="22"/>
              </w:rPr>
              <w:t>专业</w:t>
            </w:r>
          </w:p>
          <w:p w14:paraId="42E49551">
            <w:pPr>
              <w:pStyle w:val="13"/>
              <w:spacing w:before="30" w:line="276"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4D577A8B">
            <w:pPr>
              <w:pStyle w:val="13"/>
              <w:spacing w:before="172"/>
              <w:ind w:left="104"/>
              <w:rPr>
                <w:b/>
                <w:sz w:val="22"/>
              </w:rPr>
            </w:pPr>
            <w:r>
              <w:rPr>
                <w:b/>
                <w:spacing w:val="-4"/>
                <w:sz w:val="22"/>
              </w:rPr>
              <w:t>材料名称</w:t>
            </w:r>
          </w:p>
        </w:tc>
        <w:tc>
          <w:tcPr>
            <w:tcW w:w="4494" w:type="dxa"/>
            <w:tcBorders>
              <w:left w:val="single" w:color="000000" w:sz="6" w:space="0"/>
              <w:bottom w:val="single" w:color="000000" w:sz="6" w:space="0"/>
              <w:right w:val="single" w:color="000000" w:sz="6" w:space="0"/>
            </w:tcBorders>
            <w:shd w:val="clear" w:color="auto" w:fill="DBE4F0"/>
          </w:tcPr>
          <w:p w14:paraId="1CA3A78E">
            <w:pPr>
              <w:pStyle w:val="13"/>
              <w:spacing w:before="172"/>
              <w:ind w:left="104"/>
              <w:rPr>
                <w:b/>
                <w:sz w:val="22"/>
              </w:rPr>
            </w:pPr>
            <w:r>
              <w:rPr>
                <w:b/>
                <w:spacing w:val="-4"/>
                <w:sz w:val="22"/>
              </w:rPr>
              <w:t>技术要求</w:t>
            </w:r>
          </w:p>
        </w:tc>
        <w:tc>
          <w:tcPr>
            <w:tcW w:w="1134" w:type="dxa"/>
            <w:tcBorders>
              <w:left w:val="single" w:color="000000" w:sz="6" w:space="0"/>
              <w:bottom w:val="single" w:color="000000" w:sz="6" w:space="0"/>
              <w:right w:val="single" w:color="000000" w:sz="6" w:space="0"/>
            </w:tcBorders>
            <w:shd w:val="clear" w:color="auto" w:fill="DBE4F0"/>
          </w:tcPr>
          <w:p w14:paraId="7C3B0B3C">
            <w:pPr>
              <w:pStyle w:val="13"/>
              <w:spacing w:before="172"/>
              <w:ind w:left="105"/>
              <w:rPr>
                <w:b/>
                <w:sz w:val="22"/>
              </w:rPr>
            </w:pPr>
            <w:r>
              <w:rPr>
                <w:b/>
                <w:spacing w:val="-4"/>
                <w:sz w:val="22"/>
              </w:rPr>
              <w:t>评价阶段</w:t>
            </w:r>
          </w:p>
        </w:tc>
        <w:tc>
          <w:tcPr>
            <w:tcW w:w="851" w:type="dxa"/>
            <w:tcBorders>
              <w:left w:val="single" w:color="000000" w:sz="6" w:space="0"/>
              <w:bottom w:val="single" w:color="000000" w:sz="6" w:space="0"/>
            </w:tcBorders>
            <w:shd w:val="clear" w:color="auto" w:fill="DBE4F0"/>
          </w:tcPr>
          <w:p w14:paraId="7A0A05C3">
            <w:pPr>
              <w:pStyle w:val="13"/>
              <w:spacing w:before="16"/>
              <w:ind w:left="104"/>
              <w:rPr>
                <w:b/>
                <w:sz w:val="22"/>
              </w:rPr>
            </w:pPr>
            <w:r>
              <w:rPr>
                <w:b/>
                <w:spacing w:val="-6"/>
                <w:sz w:val="22"/>
              </w:rPr>
              <w:t>建筑</w:t>
            </w:r>
          </w:p>
          <w:p w14:paraId="548DCC99">
            <w:pPr>
              <w:pStyle w:val="13"/>
              <w:spacing w:before="30" w:line="276" w:lineRule="exact"/>
              <w:ind w:left="104"/>
              <w:rPr>
                <w:b/>
                <w:sz w:val="22"/>
              </w:rPr>
            </w:pPr>
            <w:r>
              <w:rPr>
                <w:b/>
                <w:spacing w:val="-6"/>
                <w:sz w:val="22"/>
              </w:rPr>
              <w:t>类型</w:t>
            </w:r>
          </w:p>
        </w:tc>
      </w:tr>
      <w:tr w14:paraId="2F496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24" w:type="dxa"/>
            <w:tcBorders>
              <w:top w:val="single" w:color="000000" w:sz="6" w:space="0"/>
              <w:right w:val="single" w:color="000000" w:sz="6" w:space="0"/>
            </w:tcBorders>
          </w:tcPr>
          <w:p w14:paraId="1A83E8AD">
            <w:pPr>
              <w:pStyle w:val="13"/>
              <w:spacing w:before="16"/>
              <w:ind w:left="108"/>
              <w:rPr>
                <w:b/>
                <w:sz w:val="22"/>
              </w:rPr>
            </w:pPr>
            <w:r>
              <w:rPr>
                <w:b/>
                <w:spacing w:val="-6"/>
                <w:sz w:val="22"/>
              </w:rPr>
              <w:t>其他</w:t>
            </w:r>
          </w:p>
          <w:p w14:paraId="3F2E1451">
            <w:pPr>
              <w:pStyle w:val="13"/>
              <w:spacing w:before="30" w:line="274" w:lineRule="exact"/>
              <w:ind w:left="108"/>
              <w:rPr>
                <w:b/>
                <w:sz w:val="22"/>
              </w:rPr>
            </w:pPr>
            <w:r>
              <w:rPr>
                <w:b/>
                <w:spacing w:val="-6"/>
                <w:sz w:val="22"/>
              </w:rPr>
              <w:t>材料</w:t>
            </w:r>
          </w:p>
        </w:tc>
        <w:tc>
          <w:tcPr>
            <w:tcW w:w="1176" w:type="dxa"/>
            <w:tcBorders>
              <w:top w:val="single" w:color="000000" w:sz="6" w:space="0"/>
              <w:left w:val="single" w:color="000000" w:sz="6" w:space="0"/>
              <w:right w:val="single" w:color="000000" w:sz="6" w:space="0"/>
            </w:tcBorders>
          </w:tcPr>
          <w:p w14:paraId="7BEA8A26">
            <w:pPr>
              <w:pStyle w:val="13"/>
              <w:spacing w:before="16"/>
              <w:ind w:left="104"/>
              <w:rPr>
                <w:b/>
                <w:sz w:val="22"/>
              </w:rPr>
            </w:pPr>
            <w:r>
              <w:rPr>
                <w:b/>
                <w:spacing w:val="-2"/>
                <w:sz w:val="22"/>
              </w:rPr>
              <w:t>BIM</w:t>
            </w:r>
            <w:r>
              <w:rPr>
                <w:b/>
                <w:spacing w:val="-22"/>
                <w:sz w:val="22"/>
              </w:rPr>
              <w:t xml:space="preserve"> 技术</w:t>
            </w:r>
          </w:p>
          <w:p w14:paraId="2D9DE4AA">
            <w:pPr>
              <w:pStyle w:val="13"/>
              <w:spacing w:before="30" w:line="274" w:lineRule="exact"/>
              <w:ind w:left="104"/>
              <w:rPr>
                <w:b/>
                <w:sz w:val="22"/>
              </w:rPr>
            </w:pPr>
            <w:r>
              <w:rPr>
                <w:b/>
                <w:spacing w:val="-4"/>
                <w:sz w:val="22"/>
              </w:rPr>
              <w:t>应用报告</w:t>
            </w:r>
          </w:p>
        </w:tc>
        <w:tc>
          <w:tcPr>
            <w:tcW w:w="4494" w:type="dxa"/>
            <w:tcBorders>
              <w:top w:val="single" w:color="000000" w:sz="6" w:space="0"/>
              <w:left w:val="single" w:color="000000" w:sz="6" w:space="0"/>
              <w:right w:val="single" w:color="000000" w:sz="6" w:space="0"/>
            </w:tcBorders>
          </w:tcPr>
          <w:p w14:paraId="3983D504">
            <w:pPr>
              <w:pStyle w:val="13"/>
              <w:spacing w:before="16"/>
              <w:ind w:left="104"/>
              <w:rPr>
                <w:sz w:val="22"/>
              </w:rPr>
            </w:pPr>
            <w:r>
              <w:rPr>
                <w:spacing w:val="5"/>
                <w:sz w:val="22"/>
              </w:rPr>
              <w:t>应体现项目</w:t>
            </w:r>
            <w:r>
              <w:rPr>
                <w:sz w:val="22"/>
              </w:rPr>
              <w:t>BIM</w:t>
            </w:r>
            <w:r>
              <w:rPr>
                <w:spacing w:val="-9"/>
                <w:sz w:val="22"/>
              </w:rPr>
              <w:t xml:space="preserve"> 应用中实现信息共享、协同</w:t>
            </w:r>
          </w:p>
          <w:p w14:paraId="6DDE44BA">
            <w:pPr>
              <w:pStyle w:val="13"/>
              <w:spacing w:before="30" w:line="274" w:lineRule="exact"/>
              <w:ind w:left="104"/>
              <w:rPr>
                <w:sz w:val="22"/>
              </w:rPr>
            </w:pPr>
            <w:r>
              <w:rPr>
                <w:spacing w:val="-4"/>
                <w:sz w:val="22"/>
              </w:rPr>
              <w:t>工作的能力和绩效</w:t>
            </w:r>
          </w:p>
        </w:tc>
        <w:tc>
          <w:tcPr>
            <w:tcW w:w="1134" w:type="dxa"/>
            <w:tcBorders>
              <w:top w:val="single" w:color="000000" w:sz="6" w:space="0"/>
              <w:left w:val="single" w:color="000000" w:sz="6" w:space="0"/>
              <w:bottom w:val="single" w:color="000000" w:sz="6" w:space="0"/>
              <w:right w:val="single" w:color="000000" w:sz="6" w:space="0"/>
            </w:tcBorders>
          </w:tcPr>
          <w:p w14:paraId="3D6CFBDC">
            <w:pPr>
              <w:pStyle w:val="13"/>
              <w:spacing w:before="16"/>
              <w:ind w:left="105"/>
              <w:rPr>
                <w:sz w:val="22"/>
              </w:rPr>
            </w:pPr>
            <w:r>
              <w:rPr>
                <w:spacing w:val="-4"/>
                <w:sz w:val="22"/>
              </w:rPr>
              <w:t>预评价/</w:t>
            </w:r>
          </w:p>
          <w:p w14:paraId="15722971">
            <w:pPr>
              <w:pStyle w:val="13"/>
              <w:spacing w:before="30" w:line="274" w:lineRule="exact"/>
              <w:ind w:left="105"/>
              <w:rPr>
                <w:sz w:val="22"/>
              </w:rPr>
            </w:pPr>
            <w:r>
              <w:rPr>
                <w:spacing w:val="-6"/>
                <w:sz w:val="22"/>
              </w:rPr>
              <w:t>评价</w:t>
            </w:r>
          </w:p>
        </w:tc>
        <w:tc>
          <w:tcPr>
            <w:tcW w:w="851" w:type="dxa"/>
            <w:tcBorders>
              <w:top w:val="single" w:color="000000" w:sz="6" w:space="0"/>
              <w:left w:val="single" w:color="000000" w:sz="6" w:space="0"/>
              <w:bottom w:val="single" w:color="000000" w:sz="6" w:space="0"/>
            </w:tcBorders>
          </w:tcPr>
          <w:p w14:paraId="01FA87C4">
            <w:pPr>
              <w:pStyle w:val="13"/>
              <w:spacing w:before="16"/>
              <w:ind w:left="104"/>
              <w:rPr>
                <w:sz w:val="22"/>
              </w:rPr>
            </w:pPr>
            <w:r>
              <w:rPr>
                <w:spacing w:val="-5"/>
                <w:sz w:val="22"/>
              </w:rPr>
              <w:t>居建/</w:t>
            </w:r>
          </w:p>
          <w:p w14:paraId="6D576934">
            <w:pPr>
              <w:pStyle w:val="13"/>
              <w:spacing w:before="30" w:line="274" w:lineRule="exact"/>
              <w:ind w:left="104"/>
              <w:rPr>
                <w:sz w:val="22"/>
              </w:rPr>
            </w:pPr>
            <w:r>
              <w:rPr>
                <w:spacing w:val="-6"/>
                <w:sz w:val="22"/>
              </w:rPr>
              <w:t>公建</w:t>
            </w:r>
          </w:p>
        </w:tc>
      </w:tr>
    </w:tbl>
    <w:p w14:paraId="6288B059">
      <w:pPr>
        <w:pStyle w:val="4"/>
        <w:spacing w:before="8"/>
        <w:rPr>
          <w:b/>
          <w:sz w:val="16"/>
        </w:rPr>
      </w:pPr>
    </w:p>
    <w:p w14:paraId="15A8A803">
      <w:pPr>
        <w:spacing w:before="0"/>
        <w:ind w:left="800" w:right="0" w:firstLine="0"/>
        <w:jc w:val="left"/>
        <w:rPr>
          <w:b/>
          <w:sz w:val="21"/>
        </w:rPr>
      </w:pPr>
      <w:r>
        <w:rPr>
          <w:b/>
          <w:spacing w:val="-4"/>
          <w:sz w:val="21"/>
        </w:rPr>
        <w:t>实际提交材料：</w:t>
      </w:r>
    </w:p>
    <w:p w14:paraId="50B782F3">
      <w:pPr>
        <w:pStyle w:val="4"/>
        <w:spacing w:before="2"/>
        <w:rPr>
          <w:b/>
          <w:sz w:val="14"/>
        </w:rPr>
      </w:pPr>
      <w:r>
        <w:pict>
          <v:shape id="docshape636" o:spid="_x0000_s1979" style="position:absolute;left:0pt;margin-left:84.35pt;margin-top:10.5pt;height:57.45pt;width:426.6pt;mso-position-horizontal-relative:page;mso-wrap-distance-bottom:0pt;mso-wrap-distance-top:0pt;z-index:-251338752;mso-width-relative:page;mso-height-relative:page;" filled="f" stroked="t" coordorigin="1687,210" coordsize="8532,1149" path="m1687,215l10219,215m1687,1359l10219,1359m1692,210l1692,1354m10214,210l10214,1354e">
            <v:path arrowok="t"/>
            <v:fill on="f" focussize="0,0"/>
            <v:stroke weight="0.48pt" color="#000000"/>
            <v:imagedata o:title=""/>
            <o:lock v:ext="edit"/>
            <w10:wrap type="topAndBottom"/>
          </v:shape>
        </w:pict>
      </w:r>
    </w:p>
    <w:p w14:paraId="4CEED533">
      <w:pPr>
        <w:spacing w:after="0"/>
        <w:rPr>
          <w:sz w:val="14"/>
        </w:rPr>
        <w:sectPr>
          <w:pgSz w:w="11910" w:h="16840"/>
          <w:pgMar w:top="1100" w:right="920" w:bottom="1180" w:left="1000" w:header="878" w:footer="993" w:gutter="0"/>
          <w:cols w:space="720" w:num="1"/>
        </w:sectPr>
      </w:pPr>
    </w:p>
    <w:p w14:paraId="209B0E11">
      <w:pPr>
        <w:pStyle w:val="4"/>
        <w:spacing w:before="5"/>
        <w:rPr>
          <w:b/>
          <w:sz w:val="19"/>
        </w:rPr>
      </w:pPr>
    </w:p>
    <w:p w14:paraId="33739CF4">
      <w:pPr>
        <w:pStyle w:val="3"/>
        <w:numPr>
          <w:ilvl w:val="2"/>
          <w:numId w:val="4"/>
        </w:numPr>
        <w:tabs>
          <w:tab w:val="left" w:pos="1400"/>
        </w:tabs>
        <w:spacing w:before="74" w:after="0" w:line="240" w:lineRule="auto"/>
        <w:ind w:left="1400" w:right="0" w:hanging="600"/>
        <w:jc w:val="left"/>
        <w:rPr>
          <w:rFonts w:ascii="Times New Roman" w:eastAsia="Times New Roman"/>
        </w:rPr>
      </w:pPr>
      <w:r>
        <w:pict>
          <v:rect id="docshape637" o:spid="_x0000_s1980" o:spt="1" style="position:absolute;left:0pt;margin-left:90pt;margin-top:-13.15pt;height:0.7pt;width:415.3pt;mso-position-horizontal-relative:page;z-index:-251388928;mso-width-relative:page;mso-height-relative:page;" fillcolor="#000000" filled="t" stroked="f" coordsize="21600,21600">
            <v:path/>
            <v:fill on="t" focussize="0,0"/>
            <v:stroke on="f"/>
            <v:imagedata o:title=""/>
            <o:lock v:ext="edit"/>
          </v:rect>
        </w:pict>
      </w:r>
      <w:bookmarkStart w:id="207" w:name="9.2.7 采取措施降低建筑全寿命期碳排放强度。（总分30分）"/>
      <w:bookmarkEnd w:id="207"/>
      <w:r>
        <w:rPr>
          <w:spacing w:val="-2"/>
        </w:rPr>
        <w:t>采取措施降低建筑全寿命期碳排放强度。（</w:t>
      </w:r>
      <w:r>
        <w:rPr>
          <w:spacing w:val="-20"/>
        </w:rPr>
        <w:t xml:space="preserve">总分 </w:t>
      </w:r>
      <w:r>
        <w:rPr>
          <w:spacing w:val="-2"/>
        </w:rPr>
        <w:t>30</w:t>
      </w:r>
      <w:r>
        <w:rPr>
          <w:spacing w:val="-29"/>
        </w:rPr>
        <w:t xml:space="preserve"> 分</w:t>
      </w:r>
      <w:r>
        <w:rPr>
          <w:spacing w:val="-10"/>
        </w:rPr>
        <w:t>）</w:t>
      </w:r>
    </w:p>
    <w:p w14:paraId="3F0C93D2">
      <w:pPr>
        <w:spacing w:before="186" w:after="57"/>
        <w:ind w:left="800" w:right="0" w:firstLine="0"/>
        <w:jc w:val="left"/>
        <w:rPr>
          <w:b/>
          <w:sz w:val="21"/>
        </w:rPr>
      </w:pPr>
      <w:r>
        <w:rPr>
          <w:b/>
          <w:spacing w:val="-2"/>
          <w:sz w:val="21"/>
        </w:rPr>
        <w:t>1</w:t>
      </w:r>
      <w:r>
        <w:rPr>
          <w:b/>
          <w:spacing w:val="-4"/>
          <w:sz w:val="21"/>
        </w:rPr>
        <w:t>、自评得分</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2"/>
        <w:gridCol w:w="2996"/>
        <w:gridCol w:w="1613"/>
        <w:gridCol w:w="1613"/>
        <w:gridCol w:w="1614"/>
      </w:tblGrid>
      <w:tr w14:paraId="2760E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92" w:type="dxa"/>
          </w:tcPr>
          <w:p w14:paraId="159FBA02">
            <w:pPr>
              <w:pStyle w:val="13"/>
              <w:spacing w:before="22"/>
              <w:ind w:left="189"/>
              <w:rPr>
                <w:b/>
                <w:sz w:val="21"/>
              </w:rPr>
            </w:pPr>
            <w:r>
              <w:rPr>
                <w:b/>
                <w:w w:val="99"/>
                <w:sz w:val="21"/>
              </w:rPr>
              <w:t>序</w:t>
            </w:r>
          </w:p>
          <w:p w14:paraId="1272413E">
            <w:pPr>
              <w:pStyle w:val="13"/>
              <w:spacing w:before="43"/>
              <w:ind w:left="189"/>
              <w:rPr>
                <w:b/>
                <w:sz w:val="21"/>
              </w:rPr>
            </w:pPr>
            <w:r>
              <w:rPr>
                <w:b/>
                <w:w w:val="99"/>
                <w:sz w:val="21"/>
              </w:rPr>
              <w:t>号</w:t>
            </w:r>
          </w:p>
        </w:tc>
        <w:tc>
          <w:tcPr>
            <w:tcW w:w="2996" w:type="dxa"/>
          </w:tcPr>
          <w:p w14:paraId="41CECF27">
            <w:pPr>
              <w:pStyle w:val="13"/>
              <w:spacing w:before="22"/>
              <w:ind w:left="1063" w:right="1055"/>
              <w:jc w:val="center"/>
              <w:rPr>
                <w:b/>
                <w:sz w:val="21"/>
              </w:rPr>
            </w:pPr>
            <w:r>
              <w:rPr>
                <w:b/>
                <w:spacing w:val="-4"/>
                <w:sz w:val="21"/>
              </w:rPr>
              <w:t>评价内容</w:t>
            </w:r>
          </w:p>
        </w:tc>
        <w:tc>
          <w:tcPr>
            <w:tcW w:w="1613" w:type="dxa"/>
          </w:tcPr>
          <w:p w14:paraId="1686373D">
            <w:pPr>
              <w:pStyle w:val="13"/>
              <w:rPr>
                <w:rFonts w:ascii="Times New Roman"/>
                <w:sz w:val="20"/>
              </w:rPr>
            </w:pPr>
          </w:p>
        </w:tc>
        <w:tc>
          <w:tcPr>
            <w:tcW w:w="1613" w:type="dxa"/>
          </w:tcPr>
          <w:p w14:paraId="483B8970">
            <w:pPr>
              <w:pStyle w:val="13"/>
              <w:spacing w:before="22"/>
              <w:ind w:left="97" w:right="11"/>
              <w:jc w:val="center"/>
              <w:rPr>
                <w:b/>
                <w:sz w:val="21"/>
              </w:rPr>
            </w:pPr>
            <w:r>
              <w:rPr>
                <w:b/>
                <w:spacing w:val="-2"/>
                <w:sz w:val="21"/>
              </w:rPr>
              <w:t>评价分值（分</w:t>
            </w:r>
            <w:r>
              <w:rPr>
                <w:b/>
                <w:spacing w:val="-10"/>
                <w:sz w:val="21"/>
              </w:rPr>
              <w:t>）</w:t>
            </w:r>
          </w:p>
        </w:tc>
        <w:tc>
          <w:tcPr>
            <w:tcW w:w="1614" w:type="dxa"/>
          </w:tcPr>
          <w:p w14:paraId="4A194064">
            <w:pPr>
              <w:pStyle w:val="13"/>
              <w:spacing w:before="22"/>
              <w:ind w:left="97" w:right="12"/>
              <w:jc w:val="center"/>
              <w:rPr>
                <w:b/>
                <w:sz w:val="21"/>
              </w:rPr>
            </w:pPr>
            <w:r>
              <w:rPr>
                <w:b/>
                <w:spacing w:val="-2"/>
                <w:sz w:val="21"/>
              </w:rPr>
              <w:t>自评得分（分</w:t>
            </w:r>
            <w:r>
              <w:rPr>
                <w:b/>
                <w:spacing w:val="-10"/>
                <w:sz w:val="21"/>
              </w:rPr>
              <w:t>）</w:t>
            </w:r>
          </w:p>
        </w:tc>
      </w:tr>
      <w:tr w14:paraId="7D2F9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2" w:type="dxa"/>
            <w:vMerge w:val="restart"/>
          </w:tcPr>
          <w:p w14:paraId="0149389C">
            <w:pPr>
              <w:pStyle w:val="13"/>
              <w:spacing w:before="177"/>
              <w:ind w:left="8"/>
              <w:jc w:val="center"/>
              <w:rPr>
                <w:sz w:val="22"/>
              </w:rPr>
            </w:pPr>
            <w:r>
              <w:rPr>
                <w:w w:val="100"/>
                <w:sz w:val="22"/>
              </w:rPr>
              <w:t>1</w:t>
            </w:r>
          </w:p>
        </w:tc>
        <w:tc>
          <w:tcPr>
            <w:tcW w:w="2996" w:type="dxa"/>
            <w:vMerge w:val="restart"/>
          </w:tcPr>
          <w:p w14:paraId="3432CC7F">
            <w:pPr>
              <w:pStyle w:val="13"/>
              <w:spacing w:before="26"/>
              <w:ind w:left="108"/>
              <w:rPr>
                <w:sz w:val="21"/>
              </w:rPr>
            </w:pPr>
            <w:r>
              <w:rPr>
                <w:spacing w:val="-3"/>
                <w:sz w:val="21"/>
              </w:rPr>
              <w:t>采取措施降低建筑全寿命期碳</w:t>
            </w:r>
          </w:p>
          <w:p w14:paraId="6BB5A9B2">
            <w:pPr>
              <w:pStyle w:val="13"/>
              <w:spacing w:before="43"/>
              <w:ind w:left="108"/>
              <w:rPr>
                <w:sz w:val="21"/>
              </w:rPr>
            </w:pPr>
            <w:r>
              <w:rPr>
                <w:spacing w:val="-7"/>
                <w:sz w:val="21"/>
              </w:rPr>
              <w:t>排放强度</w:t>
            </w:r>
          </w:p>
        </w:tc>
        <w:tc>
          <w:tcPr>
            <w:tcW w:w="1613" w:type="dxa"/>
          </w:tcPr>
          <w:p w14:paraId="230C50B5">
            <w:pPr>
              <w:pStyle w:val="13"/>
              <w:spacing w:before="16" w:line="276" w:lineRule="exact"/>
              <w:ind w:left="20" w:right="11"/>
              <w:jc w:val="center"/>
              <w:rPr>
                <w:sz w:val="22"/>
              </w:rPr>
            </w:pPr>
            <w:r>
              <w:rPr>
                <w:spacing w:val="-20"/>
                <w:sz w:val="22"/>
              </w:rPr>
              <w:t xml:space="preserve">降低 </w:t>
            </w:r>
            <w:r>
              <w:rPr>
                <w:spacing w:val="-5"/>
                <w:sz w:val="22"/>
              </w:rPr>
              <w:t>10%</w:t>
            </w:r>
          </w:p>
        </w:tc>
        <w:tc>
          <w:tcPr>
            <w:tcW w:w="1613" w:type="dxa"/>
          </w:tcPr>
          <w:p w14:paraId="0F1A6263">
            <w:pPr>
              <w:pStyle w:val="13"/>
              <w:spacing w:before="16" w:line="276" w:lineRule="exact"/>
              <w:ind w:left="20" w:right="11"/>
              <w:jc w:val="center"/>
              <w:rPr>
                <w:sz w:val="22"/>
              </w:rPr>
            </w:pPr>
            <w:r>
              <w:rPr>
                <w:spacing w:val="-5"/>
                <w:sz w:val="22"/>
              </w:rPr>
              <w:t>10</w:t>
            </w:r>
          </w:p>
        </w:tc>
        <w:tc>
          <w:tcPr>
            <w:tcW w:w="1614" w:type="dxa"/>
          </w:tcPr>
          <w:p w14:paraId="23E7D725">
            <w:pPr>
              <w:pStyle w:val="13"/>
              <w:spacing w:before="16" w:line="276" w:lineRule="exact"/>
              <w:ind w:left="20" w:right="12"/>
              <w:jc w:val="center"/>
              <w:rPr>
                <w:sz w:val="22"/>
              </w:rPr>
            </w:pPr>
            <w:r>
              <w:rPr>
                <w:spacing w:val="-5"/>
                <w:sz w:val="22"/>
              </w:rPr>
              <w:t>10</w:t>
            </w:r>
          </w:p>
        </w:tc>
      </w:tr>
      <w:tr w14:paraId="58DC8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2" w:type="dxa"/>
            <w:vMerge w:val="continue"/>
            <w:tcBorders>
              <w:top w:val="nil"/>
            </w:tcBorders>
          </w:tcPr>
          <w:p w14:paraId="0C748C99">
            <w:pPr>
              <w:rPr>
                <w:sz w:val="2"/>
                <w:szCs w:val="2"/>
              </w:rPr>
            </w:pPr>
          </w:p>
        </w:tc>
        <w:tc>
          <w:tcPr>
            <w:tcW w:w="2996" w:type="dxa"/>
            <w:vMerge w:val="continue"/>
            <w:tcBorders>
              <w:top w:val="nil"/>
            </w:tcBorders>
          </w:tcPr>
          <w:p w14:paraId="35A001FE">
            <w:pPr>
              <w:rPr>
                <w:sz w:val="2"/>
                <w:szCs w:val="2"/>
              </w:rPr>
            </w:pPr>
          </w:p>
        </w:tc>
        <w:tc>
          <w:tcPr>
            <w:tcW w:w="1613" w:type="dxa"/>
          </w:tcPr>
          <w:p w14:paraId="37F4AE0B">
            <w:pPr>
              <w:pStyle w:val="13"/>
              <w:spacing w:before="16" w:line="276" w:lineRule="exact"/>
              <w:ind w:left="20" w:right="11"/>
              <w:jc w:val="center"/>
              <w:rPr>
                <w:sz w:val="22"/>
              </w:rPr>
            </w:pPr>
            <w:r>
              <w:rPr>
                <w:spacing w:val="-16"/>
                <w:sz w:val="22"/>
              </w:rPr>
              <w:t xml:space="preserve">每降低 </w:t>
            </w:r>
            <w:r>
              <w:rPr>
                <w:spacing w:val="-5"/>
                <w:sz w:val="22"/>
              </w:rPr>
              <w:t>1%</w:t>
            </w:r>
          </w:p>
        </w:tc>
        <w:tc>
          <w:tcPr>
            <w:tcW w:w="1613" w:type="dxa"/>
          </w:tcPr>
          <w:p w14:paraId="78E93938">
            <w:pPr>
              <w:pStyle w:val="13"/>
              <w:spacing w:before="16" w:line="276" w:lineRule="exact"/>
              <w:ind w:left="20" w:right="11"/>
              <w:jc w:val="center"/>
              <w:rPr>
                <w:sz w:val="22"/>
              </w:rPr>
            </w:pPr>
            <w:r>
              <w:rPr>
                <w:spacing w:val="-5"/>
                <w:sz w:val="22"/>
              </w:rPr>
              <w:t>20</w:t>
            </w:r>
          </w:p>
        </w:tc>
        <w:tc>
          <w:tcPr>
            <w:tcW w:w="1614" w:type="dxa"/>
          </w:tcPr>
          <w:p w14:paraId="60262074">
            <w:pPr>
              <w:pStyle w:val="13"/>
              <w:spacing w:before="16" w:line="276" w:lineRule="exact"/>
              <w:ind w:left="20" w:right="12"/>
              <w:jc w:val="center"/>
              <w:rPr>
                <w:sz w:val="22"/>
              </w:rPr>
            </w:pPr>
            <w:r>
              <w:rPr>
                <w:spacing w:val="-5"/>
                <w:sz w:val="22"/>
              </w:rPr>
              <w:t>20</w:t>
            </w:r>
          </w:p>
        </w:tc>
      </w:tr>
      <w:tr w14:paraId="344FE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88" w:type="dxa"/>
            <w:gridSpan w:val="2"/>
          </w:tcPr>
          <w:p w14:paraId="049AE3C8">
            <w:pPr>
              <w:pStyle w:val="13"/>
              <w:spacing w:before="21"/>
              <w:ind w:left="1570" w:right="1563"/>
              <w:jc w:val="center"/>
              <w:rPr>
                <w:sz w:val="21"/>
              </w:rPr>
            </w:pPr>
            <w:r>
              <w:rPr>
                <w:spacing w:val="-8"/>
                <w:sz w:val="21"/>
              </w:rPr>
              <w:t>合计</w:t>
            </w:r>
          </w:p>
        </w:tc>
        <w:tc>
          <w:tcPr>
            <w:tcW w:w="1613" w:type="dxa"/>
          </w:tcPr>
          <w:p w14:paraId="20524DF4">
            <w:pPr>
              <w:pStyle w:val="13"/>
              <w:rPr>
                <w:rFonts w:ascii="Times New Roman"/>
                <w:sz w:val="20"/>
              </w:rPr>
            </w:pPr>
          </w:p>
        </w:tc>
        <w:tc>
          <w:tcPr>
            <w:tcW w:w="1613" w:type="dxa"/>
          </w:tcPr>
          <w:p w14:paraId="4609839C">
            <w:pPr>
              <w:pStyle w:val="13"/>
              <w:spacing w:before="15" w:line="276" w:lineRule="exact"/>
              <w:ind w:left="20" w:right="11"/>
              <w:jc w:val="center"/>
              <w:rPr>
                <w:sz w:val="22"/>
              </w:rPr>
            </w:pPr>
            <w:r>
              <w:rPr>
                <w:spacing w:val="-5"/>
                <w:sz w:val="22"/>
              </w:rPr>
              <w:t>30</w:t>
            </w:r>
          </w:p>
        </w:tc>
        <w:tc>
          <w:tcPr>
            <w:tcW w:w="1614" w:type="dxa"/>
          </w:tcPr>
          <w:p w14:paraId="7E55E360">
            <w:pPr>
              <w:pStyle w:val="13"/>
              <w:spacing w:before="15" w:line="276" w:lineRule="exact"/>
              <w:ind w:left="20" w:right="12"/>
              <w:jc w:val="center"/>
              <w:rPr>
                <w:sz w:val="22"/>
              </w:rPr>
            </w:pPr>
            <w:r>
              <w:rPr>
                <w:spacing w:val="-5"/>
                <w:sz w:val="22"/>
              </w:rPr>
              <w:t>30</w:t>
            </w:r>
          </w:p>
        </w:tc>
      </w:tr>
    </w:tbl>
    <w:p w14:paraId="3313887C">
      <w:pPr>
        <w:pStyle w:val="4"/>
        <w:spacing w:before="8"/>
        <w:rPr>
          <w:b/>
          <w:sz w:val="25"/>
        </w:rPr>
      </w:pPr>
    </w:p>
    <w:p w14:paraId="215DAF50">
      <w:pPr>
        <w:spacing w:before="0"/>
        <w:ind w:left="800" w:right="0" w:firstLine="0"/>
        <w:jc w:val="left"/>
        <w:rPr>
          <w:b/>
          <w:sz w:val="21"/>
        </w:rPr>
      </w:pPr>
      <w:r>
        <w:pict>
          <v:group id="docshapegroup638" o:spid="_x0000_s1981" o:spt="203" style="position:absolute;left:0pt;margin-left:82.65pt;margin-top:4.25pt;height:413.6pt;width:425.8pt;mso-position-horizontal-relative:page;z-index:-251389952;mso-width-relative:page;mso-height-relative:page;" coordorigin="1653,85" coordsize="8516,8272">
            <o:lock v:ext="edit"/>
            <v:shape id="docshape639" o:spid="_x0000_s1982" o:spt="75" type="#_x0000_t75" style="position:absolute;left:1817;top:85;height:8272;width:8218;" filled="f" stroked="f" coordsize="21600,21600">
              <v:path/>
              <v:fill on="f" focussize="0,0"/>
              <v:stroke on="f"/>
              <v:imagedata r:id="rId43" o:title=""/>
              <o:lock v:ext="edit" aspectratio="t"/>
            </v:shape>
            <v:shape id="docshape640" o:spid="_x0000_s1983" style="position:absolute;left:1653;top:1306;height:2069;width:8516;" filled="f" stroked="t" coordorigin="1653,1307" coordsize="8516,2069" path="m1653,1311l10169,1311m1653,3375l10169,3375m1658,1307l1658,3371m10164,1307l10164,3371e">
              <v:path arrowok="t"/>
              <v:fill on="f" focussize="0,0"/>
              <v:stroke weight="0.48pt" color="#000000"/>
              <v:imagedata o:title=""/>
              <o:lock v:ext="edit"/>
            </v:shape>
          </v:group>
        </w:pict>
      </w:r>
      <w:r>
        <w:rPr>
          <w:b/>
          <w:spacing w:val="-2"/>
          <w:sz w:val="21"/>
        </w:rPr>
        <w:t>2</w:t>
      </w:r>
      <w:r>
        <w:rPr>
          <w:b/>
          <w:spacing w:val="-4"/>
          <w:sz w:val="21"/>
        </w:rPr>
        <w:t>、评价要点</w:t>
      </w:r>
    </w:p>
    <w:p w14:paraId="11FD8A56">
      <w:pPr>
        <w:pStyle w:val="4"/>
        <w:tabs>
          <w:tab w:val="left" w:pos="4938"/>
          <w:tab w:val="left" w:pos="5095"/>
        </w:tabs>
        <w:spacing w:before="57" w:line="290" w:lineRule="auto"/>
        <w:ind w:left="687" w:right="4829"/>
        <w:rPr>
          <w:rFonts w:ascii="Times New Roman" w:eastAsia="Times New Roman"/>
        </w:rPr>
      </w:pPr>
      <w:r>
        <w:rPr>
          <w:spacing w:val="-2"/>
        </w:rPr>
        <w:t>建筑固有的碳排放量（建材生产及运输）：</w:t>
      </w:r>
      <w:r>
        <w:rPr>
          <w:rFonts w:ascii="Times New Roman" w:eastAsia="Times New Roman"/>
          <w:u w:val="single"/>
        </w:rPr>
        <w:tab/>
      </w:r>
      <w:r>
        <w:rPr>
          <w:rFonts w:ascii="Times New Roman" w:eastAsia="Times New Roman"/>
          <w:spacing w:val="-10"/>
        </w:rPr>
        <w:t>t</w:t>
      </w:r>
      <w:r>
        <w:rPr>
          <w:spacing w:val="-2"/>
        </w:rPr>
        <w:t>建筑标准运行工况下的资源消耗碳排放量：</w:t>
      </w:r>
      <w:r>
        <w:rPr>
          <w:rFonts w:ascii="Times New Roman" w:eastAsia="Times New Roman"/>
          <w:u w:val="thick"/>
        </w:rPr>
        <w:tab/>
      </w:r>
      <w:r>
        <w:rPr>
          <w:rFonts w:ascii="Times New Roman" w:eastAsia="Times New Roman"/>
          <w:u w:val="thick"/>
        </w:rPr>
        <w:tab/>
      </w:r>
      <w:r>
        <w:rPr>
          <w:rFonts w:ascii="Times New Roman" w:eastAsia="Times New Roman"/>
          <w:spacing w:val="-10"/>
        </w:rPr>
        <w:t>t</w:t>
      </w:r>
    </w:p>
    <w:p w14:paraId="265639EF">
      <w:pPr>
        <w:pStyle w:val="4"/>
        <w:spacing w:before="4"/>
        <w:ind w:left="687"/>
      </w:pPr>
      <w:r>
        <w:rPr>
          <w:spacing w:val="-2"/>
        </w:rPr>
        <w:t>简要说明建筑碳排放量计算过程及采取的降低碳排放量的措施（300</w:t>
      </w:r>
      <w:r>
        <w:rPr>
          <w:spacing w:val="-11"/>
        </w:rPr>
        <w:t xml:space="preserve"> 字以内</w:t>
      </w:r>
      <w:r>
        <w:rPr>
          <w:spacing w:val="-2"/>
        </w:rPr>
        <w:t>）</w:t>
      </w:r>
      <w:r>
        <w:rPr>
          <w:spacing w:val="-10"/>
        </w:rPr>
        <w:t>。</w:t>
      </w:r>
    </w:p>
    <w:p w14:paraId="37FC54F2">
      <w:pPr>
        <w:pStyle w:val="4"/>
        <w:rPr>
          <w:sz w:val="20"/>
        </w:rPr>
      </w:pPr>
    </w:p>
    <w:p w14:paraId="639B7ED4">
      <w:pPr>
        <w:pStyle w:val="4"/>
        <w:rPr>
          <w:sz w:val="20"/>
        </w:rPr>
      </w:pPr>
    </w:p>
    <w:p w14:paraId="5E7531F3">
      <w:pPr>
        <w:pStyle w:val="4"/>
        <w:rPr>
          <w:sz w:val="20"/>
        </w:rPr>
      </w:pPr>
    </w:p>
    <w:p w14:paraId="342CB9D5">
      <w:pPr>
        <w:pStyle w:val="4"/>
        <w:rPr>
          <w:sz w:val="20"/>
        </w:rPr>
      </w:pPr>
    </w:p>
    <w:p w14:paraId="320D61D2">
      <w:pPr>
        <w:pStyle w:val="4"/>
        <w:rPr>
          <w:sz w:val="20"/>
        </w:rPr>
      </w:pPr>
    </w:p>
    <w:p w14:paraId="531C8D91">
      <w:pPr>
        <w:pStyle w:val="4"/>
        <w:rPr>
          <w:sz w:val="20"/>
        </w:rPr>
      </w:pPr>
    </w:p>
    <w:p w14:paraId="473A83CC">
      <w:pPr>
        <w:pStyle w:val="4"/>
        <w:rPr>
          <w:sz w:val="20"/>
        </w:rPr>
      </w:pPr>
    </w:p>
    <w:p w14:paraId="310815D5">
      <w:pPr>
        <w:pStyle w:val="4"/>
        <w:rPr>
          <w:sz w:val="20"/>
        </w:rPr>
      </w:pPr>
    </w:p>
    <w:p w14:paraId="285E2C85">
      <w:pPr>
        <w:pStyle w:val="4"/>
        <w:spacing w:before="5"/>
        <w:rPr>
          <w:sz w:val="26"/>
        </w:rPr>
      </w:pPr>
    </w:p>
    <w:p w14:paraId="3D80919D">
      <w:pPr>
        <w:spacing w:before="69"/>
        <w:ind w:left="800" w:right="0" w:firstLine="0"/>
        <w:jc w:val="left"/>
        <w:rPr>
          <w:b/>
          <w:sz w:val="21"/>
        </w:rPr>
      </w:pPr>
      <w:r>
        <w:rPr>
          <w:b/>
          <w:spacing w:val="-2"/>
          <w:sz w:val="21"/>
        </w:rPr>
        <w:t>3</w:t>
      </w:r>
      <w:r>
        <w:rPr>
          <w:b/>
          <w:spacing w:val="-4"/>
          <w:sz w:val="21"/>
        </w:rPr>
        <w:t>、证明材料</w:t>
      </w:r>
    </w:p>
    <w:p w14:paraId="0E8B57AB">
      <w:pPr>
        <w:pStyle w:val="4"/>
        <w:spacing w:before="10"/>
        <w:rPr>
          <w:b/>
          <w:sz w:val="20"/>
        </w:rPr>
      </w:pPr>
    </w:p>
    <w:p w14:paraId="69CED230">
      <w:pPr>
        <w:spacing w:before="0"/>
        <w:ind w:left="800" w:right="0" w:firstLine="0"/>
        <w:jc w:val="left"/>
        <w:rPr>
          <w:b/>
          <w:sz w:val="21"/>
        </w:rPr>
      </w:pPr>
      <w:r>
        <w:rPr>
          <w:b/>
          <w:spacing w:val="-3"/>
          <w:sz w:val="21"/>
        </w:rPr>
        <w:t>建议提交材料及技术要求：</w:t>
      </w:r>
    </w:p>
    <w:p w14:paraId="3DC7E2B3">
      <w:pPr>
        <w:pStyle w:val="4"/>
        <w:spacing w:before="1"/>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636"/>
        <w:gridCol w:w="992"/>
        <w:gridCol w:w="851"/>
      </w:tblGrid>
      <w:tr w14:paraId="5A500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5907E39B">
            <w:pPr>
              <w:pStyle w:val="13"/>
              <w:spacing w:before="16"/>
              <w:ind w:left="108"/>
              <w:rPr>
                <w:b/>
                <w:sz w:val="22"/>
              </w:rPr>
            </w:pPr>
            <w:r>
              <w:rPr>
                <w:b/>
                <w:spacing w:val="-6"/>
                <w:sz w:val="22"/>
              </w:rPr>
              <w:t>专业</w:t>
            </w:r>
          </w:p>
          <w:p w14:paraId="41CD704C">
            <w:pPr>
              <w:pStyle w:val="13"/>
              <w:spacing w:before="30" w:line="276"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2B02BA8C">
            <w:pPr>
              <w:pStyle w:val="13"/>
              <w:spacing w:before="172"/>
              <w:ind w:left="104"/>
              <w:rPr>
                <w:b/>
                <w:sz w:val="22"/>
              </w:rPr>
            </w:pPr>
            <w:r>
              <w:rPr>
                <w:b/>
                <w:spacing w:val="-4"/>
                <w:sz w:val="22"/>
              </w:rPr>
              <w:t>材料名称</w:t>
            </w:r>
          </w:p>
        </w:tc>
        <w:tc>
          <w:tcPr>
            <w:tcW w:w="4636" w:type="dxa"/>
            <w:tcBorders>
              <w:left w:val="single" w:color="000000" w:sz="6" w:space="0"/>
              <w:bottom w:val="single" w:color="000000" w:sz="6" w:space="0"/>
              <w:right w:val="single" w:color="000000" w:sz="6" w:space="0"/>
            </w:tcBorders>
            <w:shd w:val="clear" w:color="auto" w:fill="DBE4F0"/>
          </w:tcPr>
          <w:p w14:paraId="6D34AC92">
            <w:pPr>
              <w:pStyle w:val="13"/>
              <w:spacing w:before="172"/>
              <w:ind w:left="104"/>
              <w:rPr>
                <w:b/>
                <w:sz w:val="22"/>
              </w:rPr>
            </w:pPr>
            <w:r>
              <w:rPr>
                <w:b/>
                <w:spacing w:val="-4"/>
                <w:sz w:val="22"/>
              </w:rPr>
              <w:t>技术要求</w:t>
            </w:r>
          </w:p>
        </w:tc>
        <w:tc>
          <w:tcPr>
            <w:tcW w:w="992" w:type="dxa"/>
            <w:tcBorders>
              <w:left w:val="single" w:color="000000" w:sz="6" w:space="0"/>
              <w:bottom w:val="single" w:color="000000" w:sz="6" w:space="0"/>
              <w:right w:val="single" w:color="000000" w:sz="6" w:space="0"/>
            </w:tcBorders>
            <w:shd w:val="clear" w:color="auto" w:fill="DBE4F0"/>
          </w:tcPr>
          <w:p w14:paraId="298D1352">
            <w:pPr>
              <w:pStyle w:val="13"/>
              <w:spacing w:before="16"/>
              <w:ind w:left="105"/>
              <w:rPr>
                <w:b/>
                <w:sz w:val="22"/>
              </w:rPr>
            </w:pPr>
            <w:r>
              <w:rPr>
                <w:b/>
                <w:spacing w:val="-5"/>
                <w:sz w:val="22"/>
              </w:rPr>
              <w:t>评价阶</w:t>
            </w:r>
          </w:p>
          <w:p w14:paraId="0269AC32">
            <w:pPr>
              <w:pStyle w:val="13"/>
              <w:spacing w:before="30" w:line="276" w:lineRule="exact"/>
              <w:ind w:left="105"/>
              <w:rPr>
                <w:b/>
                <w:sz w:val="22"/>
              </w:rPr>
            </w:pPr>
            <w:r>
              <w:rPr>
                <w:b/>
                <w:w w:val="100"/>
                <w:sz w:val="22"/>
              </w:rPr>
              <w:t>段</w:t>
            </w:r>
          </w:p>
        </w:tc>
        <w:tc>
          <w:tcPr>
            <w:tcW w:w="851" w:type="dxa"/>
            <w:tcBorders>
              <w:left w:val="single" w:color="000000" w:sz="6" w:space="0"/>
              <w:bottom w:val="single" w:color="000000" w:sz="6" w:space="0"/>
            </w:tcBorders>
            <w:shd w:val="clear" w:color="auto" w:fill="DBE4F0"/>
          </w:tcPr>
          <w:p w14:paraId="3599DDE9">
            <w:pPr>
              <w:pStyle w:val="13"/>
              <w:spacing w:before="16"/>
              <w:ind w:left="104"/>
              <w:rPr>
                <w:b/>
                <w:sz w:val="22"/>
              </w:rPr>
            </w:pPr>
            <w:r>
              <w:rPr>
                <w:b/>
                <w:spacing w:val="-6"/>
                <w:sz w:val="22"/>
              </w:rPr>
              <w:t>建筑</w:t>
            </w:r>
          </w:p>
          <w:p w14:paraId="3234F193">
            <w:pPr>
              <w:pStyle w:val="13"/>
              <w:spacing w:before="30" w:line="276" w:lineRule="exact"/>
              <w:ind w:left="104"/>
              <w:rPr>
                <w:b/>
                <w:sz w:val="22"/>
              </w:rPr>
            </w:pPr>
            <w:r>
              <w:rPr>
                <w:b/>
                <w:spacing w:val="-6"/>
                <w:sz w:val="22"/>
              </w:rPr>
              <w:t>类型</w:t>
            </w:r>
          </w:p>
        </w:tc>
      </w:tr>
      <w:tr w14:paraId="39745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724" w:type="dxa"/>
            <w:tcBorders>
              <w:top w:val="single" w:color="000000" w:sz="6" w:space="0"/>
              <w:right w:val="single" w:color="000000" w:sz="6" w:space="0"/>
            </w:tcBorders>
          </w:tcPr>
          <w:p w14:paraId="17541404">
            <w:pPr>
              <w:pStyle w:val="13"/>
              <w:spacing w:before="7"/>
              <w:rPr>
                <w:b/>
                <w:sz w:val="25"/>
              </w:rPr>
            </w:pPr>
          </w:p>
          <w:p w14:paraId="3E8ECB01">
            <w:pPr>
              <w:pStyle w:val="13"/>
              <w:spacing w:line="266" w:lineRule="auto"/>
              <w:ind w:left="108" w:right="159"/>
              <w:rPr>
                <w:b/>
                <w:sz w:val="22"/>
              </w:rPr>
            </w:pPr>
            <w:r>
              <w:rPr>
                <w:b/>
                <w:spacing w:val="-6"/>
                <w:sz w:val="22"/>
              </w:rPr>
              <w:t>其他材料</w:t>
            </w:r>
          </w:p>
        </w:tc>
        <w:tc>
          <w:tcPr>
            <w:tcW w:w="1176" w:type="dxa"/>
            <w:tcBorders>
              <w:top w:val="single" w:color="000000" w:sz="6" w:space="0"/>
              <w:left w:val="single" w:color="000000" w:sz="6" w:space="0"/>
              <w:right w:val="single" w:color="000000" w:sz="6" w:space="0"/>
            </w:tcBorders>
          </w:tcPr>
          <w:p w14:paraId="44CC88F8">
            <w:pPr>
              <w:pStyle w:val="13"/>
              <w:spacing w:before="172" w:line="266" w:lineRule="auto"/>
              <w:ind w:left="104" w:right="171"/>
              <w:jc w:val="both"/>
              <w:rPr>
                <w:b/>
                <w:sz w:val="22"/>
              </w:rPr>
            </w:pPr>
            <w:r>
              <w:rPr>
                <w:b/>
                <w:spacing w:val="-4"/>
                <w:sz w:val="22"/>
              </w:rPr>
              <w:t>建筑碳排放计算分析报告</w:t>
            </w:r>
          </w:p>
        </w:tc>
        <w:tc>
          <w:tcPr>
            <w:tcW w:w="4636" w:type="dxa"/>
            <w:tcBorders>
              <w:top w:val="single" w:color="000000" w:sz="6" w:space="0"/>
              <w:left w:val="single" w:color="000000" w:sz="6" w:space="0"/>
              <w:right w:val="single" w:color="000000" w:sz="6" w:space="0"/>
            </w:tcBorders>
          </w:tcPr>
          <w:p w14:paraId="0B79769B">
            <w:pPr>
              <w:pStyle w:val="13"/>
              <w:spacing w:before="16" w:line="266" w:lineRule="auto"/>
              <w:ind w:left="104" w:right="114"/>
              <w:jc w:val="both"/>
              <w:rPr>
                <w:sz w:val="22"/>
              </w:rPr>
            </w:pPr>
            <w:r>
              <w:rPr>
                <w:spacing w:val="-2"/>
                <w:sz w:val="22"/>
              </w:rPr>
              <w:t>应说明所采用的计算标准、方法和依据（但暂不制定某一特定标准或方法），以及所采取的具体减排措施和效果（</w:t>
            </w:r>
            <w:r>
              <w:rPr>
                <w:spacing w:val="-3"/>
                <w:sz w:val="22"/>
              </w:rPr>
              <w:t>仅要求对碳排放强度进</w:t>
            </w:r>
          </w:p>
          <w:p w14:paraId="1330471F">
            <w:pPr>
              <w:pStyle w:val="13"/>
              <w:spacing w:line="271" w:lineRule="exact"/>
              <w:ind w:left="104"/>
              <w:rPr>
                <w:sz w:val="22"/>
              </w:rPr>
            </w:pPr>
            <w:r>
              <w:rPr>
                <w:spacing w:val="-2"/>
                <w:sz w:val="22"/>
              </w:rPr>
              <w:t>行采取措施前后的对比</w:t>
            </w:r>
            <w:r>
              <w:rPr>
                <w:spacing w:val="-10"/>
                <w:sz w:val="22"/>
              </w:rPr>
              <w:t>）</w:t>
            </w:r>
          </w:p>
        </w:tc>
        <w:tc>
          <w:tcPr>
            <w:tcW w:w="992" w:type="dxa"/>
            <w:tcBorders>
              <w:top w:val="single" w:color="000000" w:sz="6" w:space="0"/>
              <w:left w:val="single" w:color="000000" w:sz="6" w:space="0"/>
              <w:bottom w:val="single" w:color="000000" w:sz="6" w:space="0"/>
              <w:right w:val="single" w:color="000000" w:sz="6" w:space="0"/>
            </w:tcBorders>
          </w:tcPr>
          <w:p w14:paraId="24B40ADA">
            <w:pPr>
              <w:pStyle w:val="13"/>
              <w:spacing w:before="7"/>
              <w:rPr>
                <w:b/>
                <w:sz w:val="25"/>
              </w:rPr>
            </w:pPr>
          </w:p>
          <w:p w14:paraId="12A46234">
            <w:pPr>
              <w:pStyle w:val="13"/>
              <w:spacing w:line="266" w:lineRule="auto"/>
              <w:ind w:left="105" w:right="99"/>
              <w:rPr>
                <w:sz w:val="22"/>
              </w:rPr>
            </w:pPr>
            <w:r>
              <w:rPr>
                <w:spacing w:val="-4"/>
                <w:sz w:val="22"/>
              </w:rPr>
              <w:t>预评价/</w:t>
            </w:r>
            <w:r>
              <w:rPr>
                <w:spacing w:val="-6"/>
                <w:sz w:val="22"/>
              </w:rPr>
              <w:t>评价</w:t>
            </w:r>
          </w:p>
        </w:tc>
        <w:tc>
          <w:tcPr>
            <w:tcW w:w="851" w:type="dxa"/>
            <w:tcBorders>
              <w:top w:val="single" w:color="000000" w:sz="6" w:space="0"/>
              <w:left w:val="single" w:color="000000" w:sz="6" w:space="0"/>
              <w:bottom w:val="single" w:color="000000" w:sz="6" w:space="0"/>
            </w:tcBorders>
          </w:tcPr>
          <w:p w14:paraId="2A553253">
            <w:pPr>
              <w:pStyle w:val="13"/>
              <w:spacing w:before="7"/>
              <w:rPr>
                <w:b/>
                <w:sz w:val="25"/>
              </w:rPr>
            </w:pPr>
          </w:p>
          <w:p w14:paraId="06A4669A">
            <w:pPr>
              <w:pStyle w:val="13"/>
              <w:spacing w:line="266" w:lineRule="auto"/>
              <w:ind w:left="104" w:right="180"/>
              <w:rPr>
                <w:sz w:val="22"/>
              </w:rPr>
            </w:pPr>
            <w:r>
              <w:rPr>
                <w:spacing w:val="-4"/>
                <w:sz w:val="22"/>
              </w:rPr>
              <w:t>居建/</w:t>
            </w:r>
            <w:r>
              <w:rPr>
                <w:spacing w:val="-6"/>
                <w:sz w:val="22"/>
              </w:rPr>
              <w:t>公建</w:t>
            </w:r>
          </w:p>
        </w:tc>
      </w:tr>
    </w:tbl>
    <w:p w14:paraId="2643B3AD">
      <w:pPr>
        <w:pStyle w:val="4"/>
        <w:spacing w:before="8"/>
        <w:rPr>
          <w:b/>
          <w:sz w:val="16"/>
        </w:rPr>
      </w:pPr>
    </w:p>
    <w:p w14:paraId="59968C11">
      <w:pPr>
        <w:spacing w:before="1"/>
        <w:ind w:left="800" w:right="0" w:firstLine="0"/>
        <w:jc w:val="left"/>
        <w:rPr>
          <w:b/>
          <w:sz w:val="21"/>
        </w:rPr>
      </w:pPr>
      <w:r>
        <w:rPr>
          <w:b/>
          <w:spacing w:val="-4"/>
          <w:sz w:val="21"/>
        </w:rPr>
        <w:t>实际提交材料：</w:t>
      </w:r>
    </w:p>
    <w:p w14:paraId="46094B91">
      <w:pPr>
        <w:pStyle w:val="4"/>
        <w:spacing w:before="6"/>
        <w:rPr>
          <w:b/>
          <w:sz w:val="14"/>
        </w:rPr>
      </w:pPr>
      <w:r>
        <w:pict>
          <v:shape id="docshape641" o:spid="_x0000_s1984" o:spt="202" type="#_x0000_t202" style="position:absolute;left:0pt;margin-left:84.55pt;margin-top:10.7pt;height:57.2pt;width:426.1pt;mso-position-horizontal-relative:page;mso-wrap-distance-bottom:0pt;mso-wrap-distance-top:0pt;z-index:-251337728;mso-width-relative:page;mso-height-relative:page;" filled="f" stroked="t" coordsize="21600,21600">
            <v:path/>
            <v:fill on="f" focussize="0,0"/>
            <v:stroke weight="0.48pt" color="#000000"/>
            <v:imagedata o:title=""/>
            <o:lock v:ext="edit"/>
            <v:textbox inset="0mm,0mm,0mm,0mm">
              <w:txbxContent>
                <w:p w14:paraId="0DE4DDC7">
                  <w:pPr>
                    <w:pStyle w:val="4"/>
                    <w:spacing w:before="51"/>
                    <w:ind w:left="208"/>
                  </w:pPr>
                  <w:r>
                    <w:rPr>
                      <w:spacing w:val="-3"/>
                    </w:rPr>
                    <w:t>绿色建筑降碳措施报告书</w:t>
                  </w:r>
                </w:p>
              </w:txbxContent>
            </v:textbox>
            <w10:wrap type="topAndBottom"/>
          </v:shape>
        </w:pict>
      </w:r>
    </w:p>
    <w:p w14:paraId="6F605286">
      <w:pPr>
        <w:spacing w:after="0"/>
        <w:rPr>
          <w:sz w:val="14"/>
        </w:rPr>
        <w:sectPr>
          <w:pgSz w:w="11910" w:h="16840"/>
          <w:pgMar w:top="1100" w:right="920" w:bottom="1180" w:left="1000" w:header="878" w:footer="993" w:gutter="0"/>
          <w:cols w:space="720" w:num="1"/>
        </w:sectPr>
      </w:pPr>
    </w:p>
    <w:p w14:paraId="0651435B">
      <w:pPr>
        <w:pStyle w:val="4"/>
        <w:spacing w:before="5"/>
        <w:rPr>
          <w:b/>
          <w:sz w:val="19"/>
        </w:rPr>
      </w:pPr>
    </w:p>
    <w:p w14:paraId="6B450111">
      <w:pPr>
        <w:pStyle w:val="12"/>
        <w:numPr>
          <w:ilvl w:val="2"/>
          <w:numId w:val="4"/>
        </w:numPr>
        <w:tabs>
          <w:tab w:val="left" w:pos="1400"/>
        </w:tabs>
        <w:spacing w:before="74" w:after="0" w:line="240" w:lineRule="auto"/>
        <w:ind w:left="1400" w:right="0" w:hanging="600"/>
        <w:jc w:val="left"/>
        <w:rPr>
          <w:rFonts w:ascii="Times New Roman" w:eastAsia="Times New Roman"/>
          <w:b/>
          <w:sz w:val="24"/>
        </w:rPr>
      </w:pPr>
      <w:r>
        <w:pict>
          <v:rect id="docshape642" o:spid="_x0000_s1985" o:spt="1" style="position:absolute;left:0pt;margin-left:90pt;margin-top:-13.15pt;height:0.7pt;width:415.3pt;mso-position-horizontal-relative:page;z-index:-251387904;mso-width-relative:page;mso-height-relative:page;" fillcolor="#000000" filled="t" stroked="f" coordsize="21600,21600">
            <v:path/>
            <v:fill on="t" focussize="0,0"/>
            <v:stroke on="f"/>
            <v:imagedata o:title=""/>
            <o:lock v:ext="edit"/>
          </v:rect>
        </w:pict>
      </w:r>
      <w:bookmarkStart w:id="208" w:name="9.2.8 按照绿色施工的要求进行施工和管理。（总分20分）"/>
      <w:bookmarkEnd w:id="208"/>
      <w:r>
        <w:rPr>
          <w:b/>
          <w:spacing w:val="-2"/>
          <w:sz w:val="24"/>
        </w:rPr>
        <w:t>按照绿色施工的要求进行施工和管理。（</w:t>
      </w:r>
      <w:r>
        <w:rPr>
          <w:b/>
          <w:spacing w:val="-21"/>
          <w:sz w:val="24"/>
        </w:rPr>
        <w:t xml:space="preserve">总分 </w:t>
      </w:r>
      <w:r>
        <w:rPr>
          <w:b/>
          <w:spacing w:val="-2"/>
          <w:sz w:val="24"/>
        </w:rPr>
        <w:t>20</w:t>
      </w:r>
      <w:r>
        <w:rPr>
          <w:b/>
          <w:spacing w:val="-30"/>
          <w:sz w:val="24"/>
        </w:rPr>
        <w:t xml:space="preserve"> 分</w:t>
      </w:r>
      <w:r>
        <w:rPr>
          <w:b/>
          <w:spacing w:val="-10"/>
          <w:sz w:val="24"/>
        </w:rPr>
        <w:t>）</w:t>
      </w:r>
    </w:p>
    <w:p w14:paraId="6F311209">
      <w:pPr>
        <w:spacing w:before="218" w:after="34"/>
        <w:ind w:left="800" w:right="0" w:firstLine="0"/>
        <w:jc w:val="left"/>
        <w:rPr>
          <w:b/>
          <w:sz w:val="24"/>
        </w:rPr>
      </w:pPr>
      <w:r>
        <w:pict>
          <v:group id="docshapegroup643" o:spid="_x0000_s1986" o:spt="203" style="position:absolute;left:0pt;margin-left:84.35pt;margin-top:126.65pt;height:413.6pt;width:424.1pt;mso-position-horizontal-relative:page;z-index:-251388928;mso-width-relative:page;mso-height-relative:page;" coordorigin="1687,2534" coordsize="8482,8272">
            <o:lock v:ext="edit"/>
            <v:shape id="docshape644" o:spid="_x0000_s1987" o:spt="75" type="#_x0000_t75" style="position:absolute;left:1817;top:2533;height:8272;width:8218;" filled="f" stroked="f" coordsize="21600,21600">
              <v:path/>
              <v:fill on="f" focussize="0,0"/>
              <v:stroke on="f"/>
              <v:imagedata r:id="rId43" o:title=""/>
              <o:lock v:ext="edit" aspectratio="t"/>
            </v:shape>
            <v:shape id="docshape645" o:spid="_x0000_s1988" style="position:absolute;left:1687;top:5785;height:1628;width:8482;" filled="f" stroked="t" coordorigin="1687,5785" coordsize="8482,1628" path="m1687,5790l10169,5790m1687,7413l10169,7413m1692,5785l1692,7408m10164,5785l10164,7408e">
              <v:path arrowok="t"/>
              <v:fill on="f" focussize="0,0"/>
              <v:stroke weight="0.48pt" color="#000000"/>
              <v:imagedata o:title=""/>
              <o:lock v:ext="edit"/>
            </v:shape>
          </v:group>
        </w:pict>
      </w: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4394"/>
        <w:gridCol w:w="1560"/>
        <w:gridCol w:w="1680"/>
      </w:tblGrid>
      <w:tr w14:paraId="67207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7839132E">
            <w:pPr>
              <w:pStyle w:val="13"/>
              <w:spacing w:before="19"/>
              <w:ind w:left="135" w:right="129"/>
              <w:jc w:val="center"/>
              <w:rPr>
                <w:b/>
                <w:sz w:val="21"/>
              </w:rPr>
            </w:pPr>
            <w:r>
              <w:rPr>
                <w:b/>
                <w:spacing w:val="-6"/>
                <w:sz w:val="21"/>
              </w:rPr>
              <w:t>序号</w:t>
            </w:r>
          </w:p>
        </w:tc>
        <w:tc>
          <w:tcPr>
            <w:tcW w:w="4394" w:type="dxa"/>
          </w:tcPr>
          <w:p w14:paraId="1B9D9383">
            <w:pPr>
              <w:pStyle w:val="13"/>
              <w:spacing w:before="19"/>
              <w:ind w:left="741" w:right="733"/>
              <w:jc w:val="center"/>
              <w:rPr>
                <w:b/>
                <w:sz w:val="21"/>
              </w:rPr>
            </w:pPr>
            <w:r>
              <w:rPr>
                <w:b/>
                <w:spacing w:val="-4"/>
                <w:sz w:val="21"/>
              </w:rPr>
              <w:t>评价内容</w:t>
            </w:r>
          </w:p>
        </w:tc>
        <w:tc>
          <w:tcPr>
            <w:tcW w:w="1560" w:type="dxa"/>
          </w:tcPr>
          <w:p w14:paraId="710B3382">
            <w:pPr>
              <w:pStyle w:val="13"/>
              <w:spacing w:before="19"/>
              <w:ind w:left="107" w:right="-15"/>
              <w:jc w:val="center"/>
              <w:rPr>
                <w:b/>
                <w:sz w:val="21"/>
              </w:rPr>
            </w:pPr>
            <w:r>
              <w:rPr>
                <w:b/>
                <w:spacing w:val="-6"/>
                <w:sz w:val="21"/>
              </w:rPr>
              <w:t>评价分值（分</w:t>
            </w:r>
            <w:r>
              <w:rPr>
                <w:b/>
                <w:spacing w:val="-12"/>
                <w:sz w:val="21"/>
              </w:rPr>
              <w:t>）</w:t>
            </w:r>
          </w:p>
        </w:tc>
        <w:tc>
          <w:tcPr>
            <w:tcW w:w="1680" w:type="dxa"/>
          </w:tcPr>
          <w:p w14:paraId="5070E382">
            <w:pPr>
              <w:pStyle w:val="13"/>
              <w:spacing w:before="19"/>
              <w:ind w:left="97" w:right="79"/>
              <w:jc w:val="center"/>
              <w:rPr>
                <w:b/>
                <w:sz w:val="21"/>
              </w:rPr>
            </w:pPr>
            <w:r>
              <w:rPr>
                <w:b/>
                <w:spacing w:val="-2"/>
                <w:sz w:val="21"/>
              </w:rPr>
              <w:t>自评得分（分</w:t>
            </w:r>
            <w:r>
              <w:rPr>
                <w:b/>
                <w:spacing w:val="-10"/>
                <w:sz w:val="21"/>
              </w:rPr>
              <w:t>）</w:t>
            </w:r>
          </w:p>
        </w:tc>
      </w:tr>
      <w:tr w14:paraId="084B4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6" w:type="dxa"/>
          </w:tcPr>
          <w:p w14:paraId="69421A4D">
            <w:pPr>
              <w:pStyle w:val="13"/>
              <w:spacing w:before="170"/>
              <w:ind w:left="8"/>
              <w:jc w:val="center"/>
              <w:rPr>
                <w:sz w:val="22"/>
              </w:rPr>
            </w:pPr>
            <w:r>
              <w:rPr>
                <w:w w:val="100"/>
                <w:sz w:val="22"/>
              </w:rPr>
              <w:t>1</w:t>
            </w:r>
          </w:p>
        </w:tc>
        <w:tc>
          <w:tcPr>
            <w:tcW w:w="4394" w:type="dxa"/>
          </w:tcPr>
          <w:p w14:paraId="450C2B62">
            <w:pPr>
              <w:pStyle w:val="13"/>
              <w:spacing w:before="14"/>
              <w:ind w:left="106"/>
              <w:rPr>
                <w:sz w:val="22"/>
              </w:rPr>
            </w:pPr>
            <w:r>
              <w:rPr>
                <w:spacing w:val="-5"/>
                <w:sz w:val="22"/>
              </w:rPr>
              <w:t>单位工程单位面积的用电量比定额节约 10%</w:t>
            </w:r>
          </w:p>
          <w:p w14:paraId="43DFD141">
            <w:pPr>
              <w:pStyle w:val="13"/>
              <w:spacing w:before="30" w:line="278" w:lineRule="exact"/>
              <w:ind w:left="106"/>
              <w:rPr>
                <w:sz w:val="22"/>
              </w:rPr>
            </w:pPr>
            <w:r>
              <w:rPr>
                <w:spacing w:val="-6"/>
                <w:sz w:val="22"/>
              </w:rPr>
              <w:t>以上</w:t>
            </w:r>
          </w:p>
        </w:tc>
        <w:tc>
          <w:tcPr>
            <w:tcW w:w="1560" w:type="dxa"/>
          </w:tcPr>
          <w:p w14:paraId="2BC67FAB">
            <w:pPr>
              <w:pStyle w:val="13"/>
              <w:spacing w:before="170"/>
              <w:ind w:left="8"/>
              <w:jc w:val="center"/>
              <w:rPr>
                <w:sz w:val="22"/>
              </w:rPr>
            </w:pPr>
            <w:r>
              <w:rPr>
                <w:w w:val="100"/>
                <w:sz w:val="22"/>
              </w:rPr>
              <w:t>4</w:t>
            </w:r>
          </w:p>
        </w:tc>
        <w:tc>
          <w:tcPr>
            <w:tcW w:w="1680" w:type="dxa"/>
          </w:tcPr>
          <w:p w14:paraId="48E23CED">
            <w:pPr>
              <w:pStyle w:val="13"/>
              <w:spacing w:before="170"/>
              <w:ind w:left="8"/>
              <w:jc w:val="center"/>
              <w:rPr>
                <w:sz w:val="22"/>
              </w:rPr>
            </w:pPr>
            <w:r>
              <w:rPr>
                <w:w w:val="100"/>
                <w:sz w:val="22"/>
              </w:rPr>
              <w:t>0</w:t>
            </w:r>
          </w:p>
        </w:tc>
      </w:tr>
      <w:tr w14:paraId="05CBE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6" w:type="dxa"/>
          </w:tcPr>
          <w:p w14:paraId="4BB14B6B">
            <w:pPr>
              <w:pStyle w:val="13"/>
              <w:spacing w:before="172"/>
              <w:ind w:left="8"/>
              <w:jc w:val="center"/>
              <w:rPr>
                <w:sz w:val="22"/>
              </w:rPr>
            </w:pPr>
            <w:r>
              <w:rPr>
                <w:w w:val="100"/>
                <w:sz w:val="22"/>
              </w:rPr>
              <w:t>2</w:t>
            </w:r>
          </w:p>
        </w:tc>
        <w:tc>
          <w:tcPr>
            <w:tcW w:w="4394" w:type="dxa"/>
          </w:tcPr>
          <w:p w14:paraId="5FB6059F">
            <w:pPr>
              <w:pStyle w:val="13"/>
              <w:spacing w:before="16"/>
              <w:ind w:left="106"/>
              <w:rPr>
                <w:sz w:val="22"/>
              </w:rPr>
            </w:pPr>
            <w:r>
              <w:rPr>
                <w:spacing w:val="-3"/>
                <w:sz w:val="22"/>
              </w:rPr>
              <w:t>采取措施加强建筑垃圾回收再利用，建筑垃</w:t>
            </w:r>
          </w:p>
          <w:p w14:paraId="596D28C3">
            <w:pPr>
              <w:pStyle w:val="13"/>
              <w:spacing w:before="30" w:line="276" w:lineRule="exact"/>
              <w:ind w:left="106"/>
              <w:rPr>
                <w:sz w:val="22"/>
              </w:rPr>
            </w:pPr>
            <w:r>
              <w:rPr>
                <w:spacing w:val="-8"/>
                <w:sz w:val="22"/>
              </w:rPr>
              <w:t xml:space="preserve">圾回收利用率不低于 </w:t>
            </w:r>
            <w:r>
              <w:rPr>
                <w:spacing w:val="-5"/>
                <w:sz w:val="22"/>
              </w:rPr>
              <w:t>50%</w:t>
            </w:r>
          </w:p>
        </w:tc>
        <w:tc>
          <w:tcPr>
            <w:tcW w:w="1560" w:type="dxa"/>
          </w:tcPr>
          <w:p w14:paraId="58B09AD2">
            <w:pPr>
              <w:pStyle w:val="13"/>
              <w:spacing w:before="172"/>
              <w:ind w:left="8"/>
              <w:jc w:val="center"/>
              <w:rPr>
                <w:sz w:val="22"/>
              </w:rPr>
            </w:pPr>
            <w:r>
              <w:rPr>
                <w:w w:val="100"/>
                <w:sz w:val="22"/>
              </w:rPr>
              <w:t>4</w:t>
            </w:r>
          </w:p>
        </w:tc>
        <w:tc>
          <w:tcPr>
            <w:tcW w:w="1680" w:type="dxa"/>
          </w:tcPr>
          <w:p w14:paraId="022DCA76">
            <w:pPr>
              <w:pStyle w:val="13"/>
              <w:spacing w:before="172"/>
              <w:ind w:left="8"/>
              <w:jc w:val="center"/>
              <w:rPr>
                <w:sz w:val="22"/>
              </w:rPr>
            </w:pPr>
            <w:r>
              <w:rPr>
                <w:w w:val="100"/>
                <w:sz w:val="22"/>
              </w:rPr>
              <w:t>0</w:t>
            </w:r>
          </w:p>
        </w:tc>
      </w:tr>
      <w:tr w14:paraId="26DEA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6" w:type="dxa"/>
          </w:tcPr>
          <w:p w14:paraId="6A070916">
            <w:pPr>
              <w:pStyle w:val="13"/>
              <w:spacing w:before="171"/>
              <w:ind w:left="8"/>
              <w:jc w:val="center"/>
              <w:rPr>
                <w:sz w:val="22"/>
              </w:rPr>
            </w:pPr>
            <w:r>
              <w:rPr>
                <w:w w:val="100"/>
                <w:sz w:val="22"/>
              </w:rPr>
              <w:t>3</w:t>
            </w:r>
          </w:p>
        </w:tc>
        <w:tc>
          <w:tcPr>
            <w:tcW w:w="4394" w:type="dxa"/>
          </w:tcPr>
          <w:p w14:paraId="1F66F85D">
            <w:pPr>
              <w:pStyle w:val="13"/>
              <w:spacing w:before="15"/>
              <w:ind w:left="106"/>
              <w:rPr>
                <w:sz w:val="22"/>
              </w:rPr>
            </w:pPr>
            <w:r>
              <w:rPr>
                <w:spacing w:val="-3"/>
                <w:sz w:val="22"/>
              </w:rPr>
              <w:t>采取措施减少预拌混凝土损耗，损耗率降低</w:t>
            </w:r>
          </w:p>
          <w:p w14:paraId="495C03DA">
            <w:pPr>
              <w:pStyle w:val="13"/>
              <w:spacing w:before="30" w:line="276" w:lineRule="exact"/>
              <w:ind w:left="106"/>
              <w:rPr>
                <w:sz w:val="22"/>
              </w:rPr>
            </w:pPr>
            <w:r>
              <w:rPr>
                <w:spacing w:val="-28"/>
                <w:sz w:val="22"/>
              </w:rPr>
              <w:t xml:space="preserve">至 </w:t>
            </w:r>
            <w:r>
              <w:rPr>
                <w:spacing w:val="-4"/>
                <w:sz w:val="22"/>
              </w:rPr>
              <w:t>1.0%</w:t>
            </w:r>
          </w:p>
        </w:tc>
        <w:tc>
          <w:tcPr>
            <w:tcW w:w="1560" w:type="dxa"/>
          </w:tcPr>
          <w:p w14:paraId="74FF7FC6">
            <w:pPr>
              <w:pStyle w:val="13"/>
              <w:spacing w:before="171"/>
              <w:ind w:left="8"/>
              <w:jc w:val="center"/>
              <w:rPr>
                <w:sz w:val="22"/>
              </w:rPr>
            </w:pPr>
            <w:r>
              <w:rPr>
                <w:w w:val="100"/>
                <w:sz w:val="22"/>
              </w:rPr>
              <w:t>4</w:t>
            </w:r>
          </w:p>
        </w:tc>
        <w:tc>
          <w:tcPr>
            <w:tcW w:w="1680" w:type="dxa"/>
          </w:tcPr>
          <w:p w14:paraId="4DD3DD6A">
            <w:pPr>
              <w:pStyle w:val="13"/>
              <w:spacing w:before="171"/>
              <w:ind w:left="8"/>
              <w:jc w:val="center"/>
              <w:rPr>
                <w:sz w:val="22"/>
              </w:rPr>
            </w:pPr>
            <w:r>
              <w:rPr>
                <w:w w:val="100"/>
                <w:sz w:val="22"/>
              </w:rPr>
              <w:t>0</w:t>
            </w:r>
          </w:p>
        </w:tc>
      </w:tr>
      <w:tr w14:paraId="6F4FE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6" w:type="dxa"/>
          </w:tcPr>
          <w:p w14:paraId="145B8491">
            <w:pPr>
              <w:pStyle w:val="13"/>
              <w:spacing w:before="171"/>
              <w:ind w:left="8"/>
              <w:jc w:val="center"/>
              <w:rPr>
                <w:sz w:val="22"/>
              </w:rPr>
            </w:pPr>
            <w:r>
              <w:rPr>
                <w:w w:val="100"/>
                <w:sz w:val="22"/>
              </w:rPr>
              <w:t>4</w:t>
            </w:r>
          </w:p>
        </w:tc>
        <w:tc>
          <w:tcPr>
            <w:tcW w:w="4394" w:type="dxa"/>
          </w:tcPr>
          <w:p w14:paraId="26FDC937">
            <w:pPr>
              <w:pStyle w:val="13"/>
              <w:spacing w:before="15"/>
              <w:ind w:left="106"/>
              <w:rPr>
                <w:sz w:val="22"/>
              </w:rPr>
            </w:pPr>
            <w:r>
              <w:rPr>
                <w:spacing w:val="-3"/>
                <w:sz w:val="22"/>
              </w:rPr>
              <w:t>采取措施减少现场加工钢筋损耗，损耗率降</w:t>
            </w:r>
          </w:p>
          <w:p w14:paraId="20C8A201">
            <w:pPr>
              <w:pStyle w:val="13"/>
              <w:spacing w:before="30" w:line="277" w:lineRule="exact"/>
              <w:ind w:left="106"/>
              <w:rPr>
                <w:sz w:val="22"/>
              </w:rPr>
            </w:pPr>
            <w:r>
              <w:rPr>
                <w:spacing w:val="-19"/>
                <w:sz w:val="22"/>
              </w:rPr>
              <w:t xml:space="preserve">低至 </w:t>
            </w:r>
            <w:r>
              <w:rPr>
                <w:spacing w:val="-4"/>
                <w:sz w:val="22"/>
              </w:rPr>
              <w:t>1.5%</w:t>
            </w:r>
          </w:p>
        </w:tc>
        <w:tc>
          <w:tcPr>
            <w:tcW w:w="1560" w:type="dxa"/>
          </w:tcPr>
          <w:p w14:paraId="7F722D53">
            <w:pPr>
              <w:pStyle w:val="13"/>
              <w:spacing w:before="171"/>
              <w:ind w:left="8"/>
              <w:jc w:val="center"/>
              <w:rPr>
                <w:sz w:val="22"/>
              </w:rPr>
            </w:pPr>
            <w:r>
              <w:rPr>
                <w:w w:val="100"/>
                <w:sz w:val="22"/>
              </w:rPr>
              <w:t>4</w:t>
            </w:r>
          </w:p>
        </w:tc>
        <w:tc>
          <w:tcPr>
            <w:tcW w:w="1680" w:type="dxa"/>
          </w:tcPr>
          <w:p w14:paraId="0427CF6A">
            <w:pPr>
              <w:pStyle w:val="13"/>
              <w:spacing w:before="171"/>
              <w:ind w:left="8"/>
              <w:jc w:val="center"/>
              <w:rPr>
                <w:sz w:val="22"/>
              </w:rPr>
            </w:pPr>
            <w:r>
              <w:rPr>
                <w:w w:val="100"/>
                <w:sz w:val="22"/>
              </w:rPr>
              <w:t>0</w:t>
            </w:r>
          </w:p>
        </w:tc>
      </w:tr>
      <w:tr w14:paraId="3CD48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6" w:type="dxa"/>
          </w:tcPr>
          <w:p w14:paraId="164AB544">
            <w:pPr>
              <w:pStyle w:val="13"/>
              <w:spacing w:before="170"/>
              <w:ind w:left="8"/>
              <w:jc w:val="center"/>
              <w:rPr>
                <w:sz w:val="22"/>
              </w:rPr>
            </w:pPr>
            <w:r>
              <w:rPr>
                <w:w w:val="100"/>
                <w:sz w:val="22"/>
              </w:rPr>
              <w:t>5</w:t>
            </w:r>
          </w:p>
        </w:tc>
        <w:tc>
          <w:tcPr>
            <w:tcW w:w="4394" w:type="dxa"/>
          </w:tcPr>
          <w:p w14:paraId="7FCC15F8">
            <w:pPr>
              <w:pStyle w:val="13"/>
              <w:spacing w:before="15"/>
              <w:ind w:left="106"/>
              <w:rPr>
                <w:sz w:val="22"/>
              </w:rPr>
            </w:pPr>
            <w:r>
              <w:rPr>
                <w:spacing w:val="-3"/>
                <w:sz w:val="22"/>
              </w:rPr>
              <w:t>现浇混凝土构件采用高周转率、免抹灰的新</w:t>
            </w:r>
          </w:p>
          <w:p w14:paraId="6F5BBFCE">
            <w:pPr>
              <w:pStyle w:val="13"/>
              <w:spacing w:before="30" w:line="277" w:lineRule="exact"/>
              <w:ind w:left="106"/>
              <w:rPr>
                <w:sz w:val="22"/>
              </w:rPr>
            </w:pPr>
            <w:r>
              <w:rPr>
                <w:spacing w:val="-4"/>
                <w:sz w:val="22"/>
              </w:rPr>
              <w:t>型模架体系</w:t>
            </w:r>
          </w:p>
        </w:tc>
        <w:tc>
          <w:tcPr>
            <w:tcW w:w="1560" w:type="dxa"/>
          </w:tcPr>
          <w:p w14:paraId="72BD3278">
            <w:pPr>
              <w:pStyle w:val="13"/>
              <w:spacing w:before="170"/>
              <w:ind w:left="8"/>
              <w:jc w:val="center"/>
              <w:rPr>
                <w:sz w:val="22"/>
              </w:rPr>
            </w:pPr>
            <w:r>
              <w:rPr>
                <w:w w:val="100"/>
                <w:sz w:val="22"/>
              </w:rPr>
              <w:t>4</w:t>
            </w:r>
          </w:p>
        </w:tc>
        <w:tc>
          <w:tcPr>
            <w:tcW w:w="1680" w:type="dxa"/>
          </w:tcPr>
          <w:p w14:paraId="78594754">
            <w:pPr>
              <w:pStyle w:val="13"/>
              <w:spacing w:before="170"/>
              <w:ind w:left="8"/>
              <w:jc w:val="center"/>
              <w:rPr>
                <w:sz w:val="22"/>
              </w:rPr>
            </w:pPr>
            <w:r>
              <w:rPr>
                <w:w w:val="100"/>
                <w:sz w:val="22"/>
              </w:rPr>
              <w:t>0</w:t>
            </w:r>
          </w:p>
        </w:tc>
      </w:tr>
      <w:tr w14:paraId="3F3F2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20" w:type="dxa"/>
            <w:gridSpan w:val="2"/>
          </w:tcPr>
          <w:p w14:paraId="715581C0">
            <w:pPr>
              <w:pStyle w:val="13"/>
              <w:spacing w:before="19"/>
              <w:ind w:left="2336" w:right="2330"/>
              <w:jc w:val="center"/>
              <w:rPr>
                <w:sz w:val="21"/>
              </w:rPr>
            </w:pPr>
            <w:r>
              <w:rPr>
                <w:spacing w:val="-8"/>
                <w:sz w:val="21"/>
              </w:rPr>
              <w:t>合计</w:t>
            </w:r>
          </w:p>
        </w:tc>
        <w:tc>
          <w:tcPr>
            <w:tcW w:w="1560" w:type="dxa"/>
          </w:tcPr>
          <w:p w14:paraId="31E7A5D3">
            <w:pPr>
              <w:pStyle w:val="13"/>
              <w:spacing w:before="14" w:line="278" w:lineRule="exact"/>
              <w:ind w:left="107" w:right="99"/>
              <w:jc w:val="center"/>
              <w:rPr>
                <w:sz w:val="22"/>
              </w:rPr>
            </w:pPr>
            <w:r>
              <w:rPr>
                <w:spacing w:val="-5"/>
                <w:sz w:val="22"/>
              </w:rPr>
              <w:t>20</w:t>
            </w:r>
          </w:p>
        </w:tc>
        <w:tc>
          <w:tcPr>
            <w:tcW w:w="1680" w:type="dxa"/>
          </w:tcPr>
          <w:p w14:paraId="778C56A3">
            <w:pPr>
              <w:pStyle w:val="13"/>
              <w:spacing w:before="14" w:line="278" w:lineRule="exact"/>
              <w:ind w:left="8"/>
              <w:jc w:val="center"/>
              <w:rPr>
                <w:sz w:val="22"/>
              </w:rPr>
            </w:pPr>
            <w:r>
              <w:rPr>
                <w:w w:val="100"/>
                <w:sz w:val="22"/>
              </w:rPr>
              <w:t>0</w:t>
            </w:r>
          </w:p>
        </w:tc>
      </w:tr>
    </w:tbl>
    <w:p w14:paraId="7614E63B">
      <w:pPr>
        <w:pStyle w:val="4"/>
        <w:spacing w:before="1"/>
        <w:rPr>
          <w:b/>
          <w:sz w:val="32"/>
        </w:rPr>
      </w:pPr>
    </w:p>
    <w:p w14:paraId="52C0C632">
      <w:pPr>
        <w:spacing w:before="0"/>
        <w:ind w:left="800" w:right="0" w:firstLine="0"/>
        <w:jc w:val="left"/>
        <w:rPr>
          <w:b/>
          <w:sz w:val="24"/>
        </w:rPr>
      </w:pPr>
      <w:r>
        <w:rPr>
          <w:rFonts w:ascii="Times New Roman" w:eastAsia="Times New Roman"/>
          <w:b/>
          <w:spacing w:val="-2"/>
          <w:sz w:val="24"/>
        </w:rPr>
        <w:t>2</w:t>
      </w:r>
      <w:r>
        <w:rPr>
          <w:b/>
          <w:spacing w:val="-14"/>
          <w:sz w:val="24"/>
        </w:rPr>
        <w:t>、 评价要点</w:t>
      </w:r>
    </w:p>
    <w:p w14:paraId="433BBBC0">
      <w:pPr>
        <w:pStyle w:val="4"/>
        <w:spacing w:before="32" w:line="290" w:lineRule="auto"/>
        <w:ind w:left="800" w:right="879"/>
      </w:pPr>
      <w:r>
        <w:rPr>
          <w:spacing w:val="-6"/>
        </w:rPr>
        <w:t>简要说明项目施工管理体系和组织机构中针对绿色建筑、绿色施工而制定或设置的相应内容</w:t>
      </w:r>
      <w:r>
        <w:t>及其落实情况。（</w:t>
      </w:r>
      <w:r>
        <w:rPr>
          <w:rFonts w:ascii="Times New Roman" w:eastAsia="Times New Roman"/>
        </w:rPr>
        <w:t xml:space="preserve">150 </w:t>
      </w:r>
      <w:r>
        <w:t>字以内）</w:t>
      </w:r>
    </w:p>
    <w:p w14:paraId="498F70AF">
      <w:pPr>
        <w:pStyle w:val="4"/>
        <w:rPr>
          <w:sz w:val="20"/>
        </w:rPr>
      </w:pPr>
    </w:p>
    <w:p w14:paraId="6926A618">
      <w:pPr>
        <w:pStyle w:val="4"/>
        <w:rPr>
          <w:sz w:val="20"/>
        </w:rPr>
      </w:pPr>
    </w:p>
    <w:p w14:paraId="0C9D33D0">
      <w:pPr>
        <w:pStyle w:val="4"/>
        <w:rPr>
          <w:sz w:val="20"/>
        </w:rPr>
      </w:pPr>
    </w:p>
    <w:p w14:paraId="2616C08E">
      <w:pPr>
        <w:pStyle w:val="4"/>
        <w:rPr>
          <w:sz w:val="20"/>
        </w:rPr>
      </w:pPr>
    </w:p>
    <w:p w14:paraId="5804B632">
      <w:pPr>
        <w:pStyle w:val="4"/>
        <w:rPr>
          <w:sz w:val="20"/>
        </w:rPr>
      </w:pPr>
    </w:p>
    <w:p w14:paraId="38DD5118">
      <w:pPr>
        <w:pStyle w:val="4"/>
        <w:rPr>
          <w:sz w:val="20"/>
        </w:rPr>
      </w:pPr>
    </w:p>
    <w:p w14:paraId="0AAEB6C1">
      <w:pPr>
        <w:pStyle w:val="4"/>
        <w:rPr>
          <w:sz w:val="20"/>
        </w:rPr>
      </w:pPr>
    </w:p>
    <w:p w14:paraId="4BC5EC99">
      <w:pPr>
        <w:pStyle w:val="4"/>
        <w:spacing w:before="5"/>
        <w:rPr>
          <w:sz w:val="19"/>
        </w:rPr>
      </w:pPr>
    </w:p>
    <w:p w14:paraId="15655206">
      <w:pPr>
        <w:pStyle w:val="3"/>
        <w:rPr>
          <w:rFonts w:hint="eastAsia" w:ascii="宋体" w:eastAsia="宋体"/>
        </w:rPr>
      </w:pPr>
      <w:r>
        <w:rPr>
          <w:rFonts w:ascii="Times New Roman" w:eastAsia="Times New Roman"/>
          <w:spacing w:val="-2"/>
        </w:rPr>
        <w:t>3</w:t>
      </w:r>
      <w:r>
        <w:rPr>
          <w:rFonts w:hint="eastAsia" w:ascii="宋体" w:eastAsia="宋体"/>
          <w:spacing w:val="-14"/>
        </w:rPr>
        <w:t>、 证明材料</w:t>
      </w:r>
    </w:p>
    <w:p w14:paraId="2369BAAF">
      <w:pPr>
        <w:pStyle w:val="4"/>
        <w:spacing w:before="11"/>
        <w:rPr>
          <w:b/>
          <w:sz w:val="18"/>
        </w:rPr>
      </w:pPr>
    </w:p>
    <w:p w14:paraId="3F798E5A">
      <w:pPr>
        <w:spacing w:before="0"/>
        <w:ind w:left="800" w:right="0" w:firstLine="0"/>
        <w:jc w:val="left"/>
        <w:rPr>
          <w:b/>
          <w:sz w:val="21"/>
        </w:rPr>
      </w:pPr>
      <w:r>
        <w:rPr>
          <w:b/>
          <w:spacing w:val="-3"/>
          <w:sz w:val="21"/>
        </w:rPr>
        <w:t>建议提交材料及技术要求：</w:t>
      </w:r>
    </w:p>
    <w:p w14:paraId="36B452F4">
      <w:pPr>
        <w:pStyle w:val="4"/>
        <w:spacing w:before="6"/>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761"/>
        <w:gridCol w:w="999"/>
        <w:gridCol w:w="800"/>
      </w:tblGrid>
      <w:tr w14:paraId="0F358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524B2835">
            <w:pPr>
              <w:pStyle w:val="13"/>
              <w:spacing w:before="16"/>
              <w:ind w:left="148"/>
              <w:rPr>
                <w:b/>
                <w:sz w:val="22"/>
              </w:rPr>
            </w:pPr>
            <w:r>
              <w:rPr>
                <w:b/>
                <w:spacing w:val="-6"/>
                <w:sz w:val="22"/>
              </w:rPr>
              <w:t>专业</w:t>
            </w:r>
          </w:p>
          <w:p w14:paraId="2B6FE09A">
            <w:pPr>
              <w:pStyle w:val="13"/>
              <w:spacing w:before="30" w:line="276" w:lineRule="exact"/>
              <w:ind w:left="148"/>
              <w:rPr>
                <w:b/>
                <w:sz w:val="22"/>
              </w:rPr>
            </w:pPr>
            <w:r>
              <w:rPr>
                <w:b/>
                <w:spacing w:val="-6"/>
                <w:sz w:val="22"/>
              </w:rPr>
              <w:t>分类</w:t>
            </w:r>
          </w:p>
        </w:tc>
        <w:tc>
          <w:tcPr>
            <w:tcW w:w="2020" w:type="dxa"/>
            <w:shd w:val="clear" w:color="auto" w:fill="DBE4F0"/>
          </w:tcPr>
          <w:p w14:paraId="44B86C8A">
            <w:pPr>
              <w:pStyle w:val="13"/>
              <w:spacing w:before="172"/>
              <w:ind w:left="106"/>
              <w:rPr>
                <w:b/>
                <w:sz w:val="22"/>
              </w:rPr>
            </w:pPr>
            <w:r>
              <w:rPr>
                <w:b/>
                <w:spacing w:val="-4"/>
                <w:sz w:val="22"/>
              </w:rPr>
              <w:t>材料名称</w:t>
            </w:r>
          </w:p>
        </w:tc>
        <w:tc>
          <w:tcPr>
            <w:tcW w:w="3761" w:type="dxa"/>
            <w:shd w:val="clear" w:color="auto" w:fill="DBE4F0"/>
          </w:tcPr>
          <w:p w14:paraId="08E19866">
            <w:pPr>
              <w:pStyle w:val="13"/>
              <w:spacing w:before="172"/>
              <w:ind w:left="107"/>
              <w:rPr>
                <w:b/>
                <w:sz w:val="22"/>
              </w:rPr>
            </w:pPr>
            <w:r>
              <w:rPr>
                <w:b/>
                <w:spacing w:val="-4"/>
                <w:sz w:val="22"/>
              </w:rPr>
              <w:t>技术要求</w:t>
            </w:r>
          </w:p>
        </w:tc>
        <w:tc>
          <w:tcPr>
            <w:tcW w:w="999" w:type="dxa"/>
            <w:shd w:val="clear" w:color="auto" w:fill="DBE4F0"/>
          </w:tcPr>
          <w:p w14:paraId="4EC65AF2">
            <w:pPr>
              <w:pStyle w:val="13"/>
              <w:spacing w:before="16"/>
              <w:ind w:left="107"/>
              <w:rPr>
                <w:b/>
                <w:sz w:val="22"/>
              </w:rPr>
            </w:pPr>
            <w:r>
              <w:rPr>
                <w:b/>
                <w:spacing w:val="-5"/>
                <w:sz w:val="22"/>
              </w:rPr>
              <w:t>评价阶</w:t>
            </w:r>
          </w:p>
          <w:p w14:paraId="63BBB28F">
            <w:pPr>
              <w:pStyle w:val="13"/>
              <w:spacing w:before="30" w:line="276" w:lineRule="exact"/>
              <w:ind w:left="107"/>
              <w:rPr>
                <w:b/>
                <w:sz w:val="22"/>
              </w:rPr>
            </w:pPr>
            <w:r>
              <w:rPr>
                <w:b/>
                <w:w w:val="100"/>
                <w:sz w:val="22"/>
              </w:rPr>
              <w:t>段</w:t>
            </w:r>
          </w:p>
        </w:tc>
        <w:tc>
          <w:tcPr>
            <w:tcW w:w="800" w:type="dxa"/>
            <w:shd w:val="clear" w:color="auto" w:fill="DBE4F0"/>
          </w:tcPr>
          <w:p w14:paraId="12E9975C">
            <w:pPr>
              <w:pStyle w:val="13"/>
              <w:spacing w:before="16"/>
              <w:ind w:left="106"/>
              <w:rPr>
                <w:b/>
                <w:sz w:val="22"/>
              </w:rPr>
            </w:pPr>
            <w:r>
              <w:rPr>
                <w:b/>
                <w:spacing w:val="-6"/>
                <w:sz w:val="22"/>
              </w:rPr>
              <w:t>建筑</w:t>
            </w:r>
          </w:p>
          <w:p w14:paraId="4E3EDD6E">
            <w:pPr>
              <w:pStyle w:val="13"/>
              <w:spacing w:before="30" w:line="276" w:lineRule="exact"/>
              <w:ind w:left="106"/>
              <w:rPr>
                <w:b/>
                <w:sz w:val="22"/>
              </w:rPr>
            </w:pPr>
            <w:r>
              <w:rPr>
                <w:b/>
                <w:spacing w:val="-6"/>
                <w:sz w:val="22"/>
              </w:rPr>
              <w:t>类型</w:t>
            </w:r>
          </w:p>
        </w:tc>
      </w:tr>
      <w:tr w14:paraId="046CC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40" w:type="dxa"/>
            <w:vMerge w:val="restart"/>
          </w:tcPr>
          <w:p w14:paraId="26F0E2E3">
            <w:pPr>
              <w:pStyle w:val="13"/>
              <w:rPr>
                <w:b/>
                <w:sz w:val="22"/>
              </w:rPr>
            </w:pPr>
          </w:p>
          <w:p w14:paraId="120C65D0">
            <w:pPr>
              <w:pStyle w:val="13"/>
              <w:rPr>
                <w:b/>
                <w:sz w:val="22"/>
              </w:rPr>
            </w:pPr>
          </w:p>
          <w:p w14:paraId="54D5AFEF">
            <w:pPr>
              <w:pStyle w:val="13"/>
              <w:rPr>
                <w:b/>
                <w:sz w:val="22"/>
              </w:rPr>
            </w:pPr>
          </w:p>
          <w:p w14:paraId="61B64E9E">
            <w:pPr>
              <w:pStyle w:val="13"/>
              <w:rPr>
                <w:b/>
                <w:sz w:val="22"/>
              </w:rPr>
            </w:pPr>
          </w:p>
          <w:p w14:paraId="3168F256">
            <w:pPr>
              <w:pStyle w:val="13"/>
              <w:rPr>
                <w:b/>
                <w:sz w:val="22"/>
              </w:rPr>
            </w:pPr>
          </w:p>
          <w:p w14:paraId="56FD96D3">
            <w:pPr>
              <w:pStyle w:val="13"/>
              <w:rPr>
                <w:b/>
                <w:sz w:val="27"/>
              </w:rPr>
            </w:pPr>
          </w:p>
          <w:p w14:paraId="1BCA32EF">
            <w:pPr>
              <w:pStyle w:val="13"/>
              <w:spacing w:line="266" w:lineRule="auto"/>
              <w:ind w:left="148" w:right="137"/>
              <w:rPr>
                <w:b/>
                <w:sz w:val="22"/>
              </w:rPr>
            </w:pPr>
            <w:r>
              <w:rPr>
                <w:b/>
                <w:spacing w:val="-6"/>
                <w:sz w:val="22"/>
              </w:rPr>
              <w:t>其他材料</w:t>
            </w:r>
          </w:p>
        </w:tc>
        <w:tc>
          <w:tcPr>
            <w:tcW w:w="2020" w:type="dxa"/>
          </w:tcPr>
          <w:p w14:paraId="0A62B5BC">
            <w:pPr>
              <w:pStyle w:val="13"/>
              <w:spacing w:before="16" w:line="266" w:lineRule="auto"/>
              <w:ind w:left="106" w:right="134"/>
              <w:rPr>
                <w:b/>
                <w:sz w:val="22"/>
              </w:rPr>
            </w:pPr>
            <w:r>
              <w:rPr>
                <w:b/>
                <w:spacing w:val="-2"/>
                <w:sz w:val="22"/>
              </w:rPr>
              <w:t>绿色施工优良等级</w:t>
            </w:r>
            <w:r>
              <w:rPr>
                <w:b/>
                <w:spacing w:val="-4"/>
                <w:sz w:val="22"/>
              </w:rPr>
              <w:t>或绿色施工示范工</w:t>
            </w:r>
          </w:p>
          <w:p w14:paraId="18117C1D">
            <w:pPr>
              <w:pStyle w:val="13"/>
              <w:spacing w:line="274" w:lineRule="exact"/>
              <w:ind w:left="106"/>
              <w:rPr>
                <w:b/>
                <w:sz w:val="22"/>
              </w:rPr>
            </w:pPr>
            <w:r>
              <w:rPr>
                <w:b/>
                <w:spacing w:val="-4"/>
                <w:sz w:val="22"/>
              </w:rPr>
              <w:t>程的认定文件</w:t>
            </w:r>
          </w:p>
        </w:tc>
        <w:tc>
          <w:tcPr>
            <w:tcW w:w="3761" w:type="dxa"/>
          </w:tcPr>
          <w:p w14:paraId="48371261">
            <w:pPr>
              <w:pStyle w:val="13"/>
              <w:rPr>
                <w:rFonts w:ascii="Times New Roman"/>
                <w:sz w:val="20"/>
              </w:rPr>
            </w:pPr>
          </w:p>
        </w:tc>
        <w:tc>
          <w:tcPr>
            <w:tcW w:w="999" w:type="dxa"/>
          </w:tcPr>
          <w:p w14:paraId="3E90D183">
            <w:pPr>
              <w:pStyle w:val="13"/>
              <w:spacing w:before="171" w:line="266" w:lineRule="auto"/>
              <w:ind w:left="107" w:right="108"/>
              <w:rPr>
                <w:sz w:val="22"/>
              </w:rPr>
            </w:pPr>
            <w:r>
              <w:rPr>
                <w:spacing w:val="-4"/>
                <w:sz w:val="22"/>
              </w:rPr>
              <w:t>预评价/</w:t>
            </w:r>
            <w:r>
              <w:rPr>
                <w:spacing w:val="-6"/>
                <w:sz w:val="22"/>
              </w:rPr>
              <w:t>评价</w:t>
            </w:r>
          </w:p>
        </w:tc>
        <w:tc>
          <w:tcPr>
            <w:tcW w:w="800" w:type="dxa"/>
          </w:tcPr>
          <w:p w14:paraId="34933A62">
            <w:pPr>
              <w:pStyle w:val="13"/>
              <w:spacing w:before="171" w:line="266" w:lineRule="auto"/>
              <w:ind w:left="106" w:right="128"/>
              <w:rPr>
                <w:sz w:val="22"/>
              </w:rPr>
            </w:pPr>
            <w:r>
              <w:rPr>
                <w:spacing w:val="-4"/>
                <w:sz w:val="22"/>
              </w:rPr>
              <w:t>居建/</w:t>
            </w:r>
            <w:r>
              <w:rPr>
                <w:spacing w:val="-6"/>
                <w:sz w:val="22"/>
              </w:rPr>
              <w:t>公建</w:t>
            </w:r>
          </w:p>
        </w:tc>
      </w:tr>
      <w:tr w14:paraId="62492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56E38BCC">
            <w:pPr>
              <w:rPr>
                <w:sz w:val="2"/>
                <w:szCs w:val="2"/>
              </w:rPr>
            </w:pPr>
          </w:p>
        </w:tc>
        <w:tc>
          <w:tcPr>
            <w:tcW w:w="2020" w:type="dxa"/>
          </w:tcPr>
          <w:p w14:paraId="31D2F9D7">
            <w:pPr>
              <w:pStyle w:val="13"/>
              <w:spacing w:before="171"/>
              <w:ind w:left="106"/>
              <w:rPr>
                <w:b/>
                <w:sz w:val="22"/>
              </w:rPr>
            </w:pPr>
            <w:r>
              <w:rPr>
                <w:b/>
                <w:spacing w:val="-4"/>
                <w:sz w:val="22"/>
              </w:rPr>
              <w:t>预拌混凝土进货单</w:t>
            </w:r>
          </w:p>
        </w:tc>
        <w:tc>
          <w:tcPr>
            <w:tcW w:w="3761" w:type="dxa"/>
          </w:tcPr>
          <w:p w14:paraId="2417B440">
            <w:pPr>
              <w:pStyle w:val="13"/>
              <w:rPr>
                <w:rFonts w:ascii="Times New Roman"/>
                <w:sz w:val="20"/>
              </w:rPr>
            </w:pPr>
          </w:p>
        </w:tc>
        <w:tc>
          <w:tcPr>
            <w:tcW w:w="999" w:type="dxa"/>
          </w:tcPr>
          <w:p w14:paraId="7A72D104">
            <w:pPr>
              <w:pStyle w:val="13"/>
              <w:spacing w:before="15"/>
              <w:ind w:left="107"/>
              <w:rPr>
                <w:sz w:val="22"/>
              </w:rPr>
            </w:pPr>
            <w:r>
              <w:rPr>
                <w:spacing w:val="-4"/>
                <w:sz w:val="22"/>
              </w:rPr>
              <w:t>预评价/</w:t>
            </w:r>
          </w:p>
          <w:p w14:paraId="2ED6A720">
            <w:pPr>
              <w:pStyle w:val="13"/>
              <w:spacing w:before="30" w:line="277" w:lineRule="exact"/>
              <w:ind w:left="107"/>
              <w:rPr>
                <w:sz w:val="22"/>
              </w:rPr>
            </w:pPr>
            <w:r>
              <w:rPr>
                <w:spacing w:val="-6"/>
                <w:sz w:val="22"/>
              </w:rPr>
              <w:t>评价</w:t>
            </w:r>
          </w:p>
        </w:tc>
        <w:tc>
          <w:tcPr>
            <w:tcW w:w="800" w:type="dxa"/>
          </w:tcPr>
          <w:p w14:paraId="5B0AC7E6">
            <w:pPr>
              <w:pStyle w:val="13"/>
              <w:spacing w:before="15"/>
              <w:ind w:left="106"/>
              <w:rPr>
                <w:sz w:val="22"/>
              </w:rPr>
            </w:pPr>
            <w:r>
              <w:rPr>
                <w:spacing w:val="-5"/>
                <w:sz w:val="22"/>
              </w:rPr>
              <w:t>居建/</w:t>
            </w:r>
          </w:p>
          <w:p w14:paraId="4FCF6C5C">
            <w:pPr>
              <w:pStyle w:val="13"/>
              <w:spacing w:before="30" w:line="277" w:lineRule="exact"/>
              <w:ind w:left="106"/>
              <w:rPr>
                <w:sz w:val="22"/>
              </w:rPr>
            </w:pPr>
            <w:r>
              <w:rPr>
                <w:spacing w:val="-6"/>
                <w:sz w:val="22"/>
              </w:rPr>
              <w:t>公建</w:t>
            </w:r>
          </w:p>
        </w:tc>
      </w:tr>
      <w:tr w14:paraId="16282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25548456">
            <w:pPr>
              <w:rPr>
                <w:sz w:val="2"/>
                <w:szCs w:val="2"/>
              </w:rPr>
            </w:pPr>
          </w:p>
        </w:tc>
        <w:tc>
          <w:tcPr>
            <w:tcW w:w="2020" w:type="dxa"/>
          </w:tcPr>
          <w:p w14:paraId="3B57B98A">
            <w:pPr>
              <w:pStyle w:val="13"/>
              <w:spacing w:before="15"/>
              <w:ind w:left="106"/>
              <w:rPr>
                <w:b/>
                <w:sz w:val="22"/>
              </w:rPr>
            </w:pPr>
            <w:r>
              <w:rPr>
                <w:b/>
                <w:spacing w:val="-4"/>
                <w:sz w:val="22"/>
              </w:rPr>
              <w:t>预拌混凝土用量结</w:t>
            </w:r>
          </w:p>
          <w:p w14:paraId="15F9500E">
            <w:pPr>
              <w:pStyle w:val="13"/>
              <w:spacing w:before="30" w:line="277" w:lineRule="exact"/>
              <w:ind w:left="106"/>
              <w:rPr>
                <w:b/>
                <w:sz w:val="22"/>
              </w:rPr>
            </w:pPr>
            <w:r>
              <w:rPr>
                <w:b/>
                <w:spacing w:val="-5"/>
                <w:sz w:val="22"/>
              </w:rPr>
              <w:t>算清单</w:t>
            </w:r>
          </w:p>
        </w:tc>
        <w:tc>
          <w:tcPr>
            <w:tcW w:w="3761" w:type="dxa"/>
          </w:tcPr>
          <w:p w14:paraId="4B28320D">
            <w:pPr>
              <w:pStyle w:val="13"/>
              <w:rPr>
                <w:rFonts w:ascii="Times New Roman"/>
                <w:sz w:val="20"/>
              </w:rPr>
            </w:pPr>
          </w:p>
        </w:tc>
        <w:tc>
          <w:tcPr>
            <w:tcW w:w="999" w:type="dxa"/>
          </w:tcPr>
          <w:p w14:paraId="1156D13A">
            <w:pPr>
              <w:pStyle w:val="13"/>
              <w:spacing w:before="15"/>
              <w:ind w:left="107"/>
              <w:rPr>
                <w:sz w:val="22"/>
              </w:rPr>
            </w:pPr>
            <w:r>
              <w:rPr>
                <w:spacing w:val="-4"/>
                <w:sz w:val="22"/>
              </w:rPr>
              <w:t>预评价/</w:t>
            </w:r>
          </w:p>
          <w:p w14:paraId="492FC2C1">
            <w:pPr>
              <w:pStyle w:val="13"/>
              <w:spacing w:before="30" w:line="277" w:lineRule="exact"/>
              <w:ind w:left="107"/>
              <w:rPr>
                <w:sz w:val="22"/>
              </w:rPr>
            </w:pPr>
            <w:r>
              <w:rPr>
                <w:spacing w:val="-6"/>
                <w:sz w:val="22"/>
              </w:rPr>
              <w:t>评价</w:t>
            </w:r>
          </w:p>
        </w:tc>
        <w:tc>
          <w:tcPr>
            <w:tcW w:w="800" w:type="dxa"/>
          </w:tcPr>
          <w:p w14:paraId="4588AA59">
            <w:pPr>
              <w:pStyle w:val="13"/>
              <w:spacing w:before="15"/>
              <w:ind w:left="106"/>
              <w:rPr>
                <w:sz w:val="22"/>
              </w:rPr>
            </w:pPr>
            <w:r>
              <w:rPr>
                <w:spacing w:val="-5"/>
                <w:sz w:val="22"/>
              </w:rPr>
              <w:t>居建/</w:t>
            </w:r>
          </w:p>
          <w:p w14:paraId="3570EB22">
            <w:pPr>
              <w:pStyle w:val="13"/>
              <w:spacing w:before="30" w:line="277" w:lineRule="exact"/>
              <w:ind w:left="106"/>
              <w:rPr>
                <w:sz w:val="22"/>
              </w:rPr>
            </w:pPr>
            <w:r>
              <w:rPr>
                <w:spacing w:val="-6"/>
                <w:sz w:val="22"/>
              </w:rPr>
              <w:t>公建</w:t>
            </w:r>
          </w:p>
        </w:tc>
      </w:tr>
      <w:tr w14:paraId="4DDBA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9B850C3">
            <w:pPr>
              <w:rPr>
                <w:sz w:val="2"/>
                <w:szCs w:val="2"/>
              </w:rPr>
            </w:pPr>
          </w:p>
        </w:tc>
        <w:tc>
          <w:tcPr>
            <w:tcW w:w="2020" w:type="dxa"/>
          </w:tcPr>
          <w:p w14:paraId="1E10F9B5">
            <w:pPr>
              <w:pStyle w:val="13"/>
              <w:spacing w:before="14"/>
              <w:ind w:left="106"/>
              <w:rPr>
                <w:b/>
                <w:sz w:val="22"/>
              </w:rPr>
            </w:pPr>
            <w:r>
              <w:rPr>
                <w:b/>
                <w:spacing w:val="-4"/>
                <w:sz w:val="22"/>
              </w:rPr>
              <w:t>预拌混凝土损耗率</w:t>
            </w:r>
          </w:p>
          <w:p w14:paraId="0F32E137">
            <w:pPr>
              <w:pStyle w:val="13"/>
              <w:spacing w:before="30" w:line="277" w:lineRule="exact"/>
              <w:ind w:left="106"/>
              <w:rPr>
                <w:b/>
                <w:sz w:val="22"/>
              </w:rPr>
            </w:pPr>
            <w:r>
              <w:rPr>
                <w:b/>
                <w:spacing w:val="-5"/>
                <w:sz w:val="22"/>
              </w:rPr>
              <w:t>计算书</w:t>
            </w:r>
          </w:p>
        </w:tc>
        <w:tc>
          <w:tcPr>
            <w:tcW w:w="3761" w:type="dxa"/>
          </w:tcPr>
          <w:p w14:paraId="32DD6BD1">
            <w:pPr>
              <w:pStyle w:val="13"/>
              <w:rPr>
                <w:rFonts w:ascii="Times New Roman"/>
                <w:sz w:val="20"/>
              </w:rPr>
            </w:pPr>
          </w:p>
        </w:tc>
        <w:tc>
          <w:tcPr>
            <w:tcW w:w="999" w:type="dxa"/>
          </w:tcPr>
          <w:p w14:paraId="70A0AEB5">
            <w:pPr>
              <w:pStyle w:val="13"/>
              <w:spacing w:before="14"/>
              <w:ind w:left="107"/>
              <w:rPr>
                <w:sz w:val="22"/>
              </w:rPr>
            </w:pPr>
            <w:r>
              <w:rPr>
                <w:spacing w:val="-4"/>
                <w:sz w:val="22"/>
              </w:rPr>
              <w:t>预评价/</w:t>
            </w:r>
          </w:p>
          <w:p w14:paraId="26D2F9DE">
            <w:pPr>
              <w:pStyle w:val="13"/>
              <w:spacing w:before="30" w:line="277" w:lineRule="exact"/>
              <w:ind w:left="107"/>
              <w:rPr>
                <w:sz w:val="22"/>
              </w:rPr>
            </w:pPr>
            <w:r>
              <w:rPr>
                <w:spacing w:val="-6"/>
                <w:sz w:val="22"/>
              </w:rPr>
              <w:t>评价</w:t>
            </w:r>
          </w:p>
        </w:tc>
        <w:tc>
          <w:tcPr>
            <w:tcW w:w="800" w:type="dxa"/>
          </w:tcPr>
          <w:p w14:paraId="4127D9CF">
            <w:pPr>
              <w:pStyle w:val="13"/>
              <w:spacing w:before="14"/>
              <w:ind w:left="106"/>
              <w:rPr>
                <w:sz w:val="22"/>
              </w:rPr>
            </w:pPr>
            <w:r>
              <w:rPr>
                <w:spacing w:val="-5"/>
                <w:sz w:val="22"/>
              </w:rPr>
              <w:t>居建/</w:t>
            </w:r>
          </w:p>
          <w:p w14:paraId="0B8C3E13">
            <w:pPr>
              <w:pStyle w:val="13"/>
              <w:spacing w:before="30" w:line="277" w:lineRule="exact"/>
              <w:ind w:left="106"/>
              <w:rPr>
                <w:sz w:val="22"/>
              </w:rPr>
            </w:pPr>
            <w:r>
              <w:rPr>
                <w:spacing w:val="-6"/>
                <w:sz w:val="22"/>
              </w:rPr>
              <w:t>公建</w:t>
            </w:r>
          </w:p>
        </w:tc>
      </w:tr>
      <w:tr w14:paraId="68739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1E779A7F">
            <w:pPr>
              <w:rPr>
                <w:sz w:val="2"/>
                <w:szCs w:val="2"/>
              </w:rPr>
            </w:pPr>
          </w:p>
        </w:tc>
        <w:tc>
          <w:tcPr>
            <w:tcW w:w="2020" w:type="dxa"/>
          </w:tcPr>
          <w:p w14:paraId="4CD36E52">
            <w:pPr>
              <w:pStyle w:val="13"/>
              <w:spacing w:before="170"/>
              <w:ind w:left="106"/>
              <w:rPr>
                <w:b/>
                <w:sz w:val="22"/>
              </w:rPr>
            </w:pPr>
            <w:r>
              <w:rPr>
                <w:b/>
                <w:spacing w:val="-4"/>
                <w:sz w:val="22"/>
              </w:rPr>
              <w:t>钢筋进货单</w:t>
            </w:r>
          </w:p>
        </w:tc>
        <w:tc>
          <w:tcPr>
            <w:tcW w:w="3761" w:type="dxa"/>
          </w:tcPr>
          <w:p w14:paraId="3A08C555">
            <w:pPr>
              <w:pStyle w:val="13"/>
              <w:rPr>
                <w:rFonts w:ascii="Times New Roman"/>
                <w:sz w:val="20"/>
              </w:rPr>
            </w:pPr>
          </w:p>
        </w:tc>
        <w:tc>
          <w:tcPr>
            <w:tcW w:w="999" w:type="dxa"/>
          </w:tcPr>
          <w:p w14:paraId="33EDEFA4">
            <w:pPr>
              <w:pStyle w:val="13"/>
              <w:spacing w:before="14"/>
              <w:ind w:left="107"/>
              <w:rPr>
                <w:sz w:val="22"/>
              </w:rPr>
            </w:pPr>
            <w:r>
              <w:rPr>
                <w:spacing w:val="-4"/>
                <w:sz w:val="22"/>
              </w:rPr>
              <w:t>预评价/</w:t>
            </w:r>
          </w:p>
          <w:p w14:paraId="217F38C7">
            <w:pPr>
              <w:pStyle w:val="13"/>
              <w:spacing w:before="30" w:line="278" w:lineRule="exact"/>
              <w:ind w:left="107"/>
              <w:rPr>
                <w:sz w:val="22"/>
              </w:rPr>
            </w:pPr>
            <w:r>
              <w:rPr>
                <w:spacing w:val="-6"/>
                <w:sz w:val="22"/>
              </w:rPr>
              <w:t>评价</w:t>
            </w:r>
          </w:p>
        </w:tc>
        <w:tc>
          <w:tcPr>
            <w:tcW w:w="800" w:type="dxa"/>
          </w:tcPr>
          <w:p w14:paraId="162F5F72">
            <w:pPr>
              <w:pStyle w:val="13"/>
              <w:spacing w:before="14"/>
              <w:ind w:left="106"/>
              <w:rPr>
                <w:sz w:val="22"/>
              </w:rPr>
            </w:pPr>
            <w:r>
              <w:rPr>
                <w:spacing w:val="-5"/>
                <w:sz w:val="22"/>
              </w:rPr>
              <w:t>居建/</w:t>
            </w:r>
          </w:p>
          <w:p w14:paraId="0382ABF1">
            <w:pPr>
              <w:pStyle w:val="13"/>
              <w:spacing w:before="30" w:line="278" w:lineRule="exact"/>
              <w:ind w:left="106"/>
              <w:rPr>
                <w:sz w:val="22"/>
              </w:rPr>
            </w:pPr>
            <w:r>
              <w:rPr>
                <w:spacing w:val="-6"/>
                <w:sz w:val="22"/>
              </w:rPr>
              <w:t>公建</w:t>
            </w:r>
          </w:p>
        </w:tc>
      </w:tr>
      <w:tr w14:paraId="1C69D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40" w:type="dxa"/>
            <w:vMerge w:val="continue"/>
            <w:tcBorders>
              <w:top w:val="nil"/>
            </w:tcBorders>
          </w:tcPr>
          <w:p w14:paraId="258D0118">
            <w:pPr>
              <w:rPr>
                <w:sz w:val="2"/>
                <w:szCs w:val="2"/>
              </w:rPr>
            </w:pPr>
          </w:p>
        </w:tc>
        <w:tc>
          <w:tcPr>
            <w:tcW w:w="2020" w:type="dxa"/>
          </w:tcPr>
          <w:p w14:paraId="192DFDF4">
            <w:pPr>
              <w:pStyle w:val="13"/>
              <w:spacing w:before="172"/>
              <w:ind w:left="106"/>
              <w:rPr>
                <w:b/>
                <w:sz w:val="22"/>
              </w:rPr>
            </w:pPr>
            <w:r>
              <w:rPr>
                <w:b/>
                <w:spacing w:val="-4"/>
                <w:sz w:val="22"/>
              </w:rPr>
              <w:t>钢筋用量结算清单</w:t>
            </w:r>
          </w:p>
        </w:tc>
        <w:tc>
          <w:tcPr>
            <w:tcW w:w="3761" w:type="dxa"/>
          </w:tcPr>
          <w:p w14:paraId="0A8D2D97">
            <w:pPr>
              <w:pStyle w:val="13"/>
              <w:rPr>
                <w:rFonts w:ascii="Times New Roman"/>
                <w:sz w:val="20"/>
              </w:rPr>
            </w:pPr>
          </w:p>
        </w:tc>
        <w:tc>
          <w:tcPr>
            <w:tcW w:w="999" w:type="dxa"/>
          </w:tcPr>
          <w:p w14:paraId="2F8D756D">
            <w:pPr>
              <w:pStyle w:val="13"/>
              <w:spacing w:before="16"/>
              <w:ind w:left="107"/>
              <w:rPr>
                <w:sz w:val="22"/>
              </w:rPr>
            </w:pPr>
            <w:r>
              <w:rPr>
                <w:spacing w:val="-4"/>
                <w:sz w:val="22"/>
              </w:rPr>
              <w:t>预评价/</w:t>
            </w:r>
          </w:p>
          <w:p w14:paraId="1A4B16D1">
            <w:pPr>
              <w:pStyle w:val="13"/>
              <w:spacing w:before="30" w:line="274" w:lineRule="exact"/>
              <w:ind w:left="107"/>
              <w:rPr>
                <w:sz w:val="22"/>
              </w:rPr>
            </w:pPr>
            <w:r>
              <w:rPr>
                <w:spacing w:val="-6"/>
                <w:sz w:val="22"/>
              </w:rPr>
              <w:t>评价</w:t>
            </w:r>
          </w:p>
        </w:tc>
        <w:tc>
          <w:tcPr>
            <w:tcW w:w="800" w:type="dxa"/>
          </w:tcPr>
          <w:p w14:paraId="57FFB0F1">
            <w:pPr>
              <w:pStyle w:val="13"/>
              <w:spacing w:before="16"/>
              <w:ind w:left="106"/>
              <w:rPr>
                <w:sz w:val="22"/>
              </w:rPr>
            </w:pPr>
            <w:r>
              <w:rPr>
                <w:spacing w:val="-5"/>
                <w:sz w:val="22"/>
              </w:rPr>
              <w:t>居建/</w:t>
            </w:r>
          </w:p>
          <w:p w14:paraId="645B6F78">
            <w:pPr>
              <w:pStyle w:val="13"/>
              <w:spacing w:before="30" w:line="274" w:lineRule="exact"/>
              <w:ind w:left="106"/>
              <w:rPr>
                <w:sz w:val="22"/>
              </w:rPr>
            </w:pPr>
            <w:r>
              <w:rPr>
                <w:spacing w:val="-6"/>
                <w:sz w:val="22"/>
              </w:rPr>
              <w:t>公建</w:t>
            </w:r>
          </w:p>
        </w:tc>
      </w:tr>
    </w:tbl>
    <w:p w14:paraId="05D01B11">
      <w:pPr>
        <w:spacing w:after="0" w:line="274" w:lineRule="exact"/>
        <w:rPr>
          <w:sz w:val="22"/>
        </w:rPr>
        <w:sectPr>
          <w:pgSz w:w="11910" w:h="16840"/>
          <w:pgMar w:top="1100" w:right="920" w:bottom="1180" w:left="1000" w:header="878" w:footer="993" w:gutter="0"/>
          <w:cols w:space="720" w:num="1"/>
        </w:sectPr>
      </w:pPr>
    </w:p>
    <w:p w14:paraId="3B18AFE0">
      <w:pPr>
        <w:pStyle w:val="4"/>
        <w:spacing w:before="9"/>
        <w:rPr>
          <w:b/>
          <w:sz w:val="24"/>
        </w:rPr>
      </w:pPr>
      <w:r>
        <w:pict>
          <v:rect id="docshape646" o:spid="_x0000_s1989" o:spt="1" style="position:absolute;left:0pt;margin-left:90pt;margin-top:55.2pt;height:0.7pt;width:415.3pt;mso-position-horizontal-relative:page;mso-position-vertical-relative:page;z-index:-251386880;mso-width-relative:page;mso-height-relative:page;" fillcolor="#000000" filled="t" stroked="f" coordsize="21600,21600">
            <v:path/>
            <v:fill on="t" focussize="0,0"/>
            <v:stroke on="f"/>
            <v:imagedata o:title=""/>
            <o:lock v:ext="edit"/>
          </v:rect>
        </w:pict>
      </w: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761"/>
        <w:gridCol w:w="999"/>
        <w:gridCol w:w="800"/>
      </w:tblGrid>
      <w:tr w14:paraId="24DF9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40" w:type="dxa"/>
            <w:vMerge w:val="restart"/>
            <w:tcBorders>
              <w:top w:val="nil"/>
            </w:tcBorders>
          </w:tcPr>
          <w:p w14:paraId="29445751">
            <w:pPr>
              <w:pStyle w:val="13"/>
              <w:rPr>
                <w:rFonts w:ascii="Times New Roman"/>
                <w:sz w:val="20"/>
              </w:rPr>
            </w:pPr>
          </w:p>
        </w:tc>
        <w:tc>
          <w:tcPr>
            <w:tcW w:w="2020" w:type="dxa"/>
            <w:tcBorders>
              <w:top w:val="nil"/>
            </w:tcBorders>
          </w:tcPr>
          <w:p w14:paraId="0176F3A0">
            <w:pPr>
              <w:pStyle w:val="13"/>
              <w:spacing w:before="26"/>
              <w:ind w:left="106"/>
              <w:rPr>
                <w:b/>
                <w:sz w:val="22"/>
              </w:rPr>
            </w:pPr>
            <w:r>
              <w:rPr>
                <w:b/>
                <w:spacing w:val="-4"/>
                <w:sz w:val="22"/>
              </w:rPr>
              <w:t>现场加工的钢筋工</w:t>
            </w:r>
          </w:p>
          <w:p w14:paraId="5AF5B538">
            <w:pPr>
              <w:pStyle w:val="13"/>
              <w:spacing w:before="30" w:line="276" w:lineRule="exact"/>
              <w:ind w:left="106"/>
              <w:rPr>
                <w:b/>
                <w:sz w:val="22"/>
              </w:rPr>
            </w:pPr>
            <w:r>
              <w:rPr>
                <w:b/>
                <w:spacing w:val="-4"/>
                <w:sz w:val="22"/>
              </w:rPr>
              <w:t>程量清单</w:t>
            </w:r>
          </w:p>
        </w:tc>
        <w:tc>
          <w:tcPr>
            <w:tcW w:w="3761" w:type="dxa"/>
            <w:tcBorders>
              <w:top w:val="nil"/>
            </w:tcBorders>
          </w:tcPr>
          <w:p w14:paraId="369082DB">
            <w:pPr>
              <w:pStyle w:val="13"/>
              <w:rPr>
                <w:rFonts w:ascii="Times New Roman"/>
                <w:sz w:val="20"/>
              </w:rPr>
            </w:pPr>
          </w:p>
        </w:tc>
        <w:tc>
          <w:tcPr>
            <w:tcW w:w="999" w:type="dxa"/>
            <w:tcBorders>
              <w:top w:val="nil"/>
            </w:tcBorders>
          </w:tcPr>
          <w:p w14:paraId="485DA46E">
            <w:pPr>
              <w:pStyle w:val="13"/>
              <w:spacing w:before="26"/>
              <w:ind w:left="107"/>
              <w:rPr>
                <w:sz w:val="22"/>
              </w:rPr>
            </w:pPr>
            <w:r>
              <w:rPr>
                <w:spacing w:val="-4"/>
                <w:sz w:val="22"/>
              </w:rPr>
              <w:t>预评价/</w:t>
            </w:r>
          </w:p>
          <w:p w14:paraId="6C091D5B">
            <w:pPr>
              <w:pStyle w:val="13"/>
              <w:spacing w:before="30" w:line="276" w:lineRule="exact"/>
              <w:ind w:left="107"/>
              <w:rPr>
                <w:sz w:val="22"/>
              </w:rPr>
            </w:pPr>
            <w:r>
              <w:rPr>
                <w:spacing w:val="-6"/>
                <w:sz w:val="22"/>
              </w:rPr>
              <w:t>评价</w:t>
            </w:r>
          </w:p>
        </w:tc>
        <w:tc>
          <w:tcPr>
            <w:tcW w:w="800" w:type="dxa"/>
            <w:tcBorders>
              <w:top w:val="nil"/>
            </w:tcBorders>
          </w:tcPr>
          <w:p w14:paraId="53888722">
            <w:pPr>
              <w:pStyle w:val="13"/>
              <w:spacing w:before="26"/>
              <w:ind w:left="106"/>
              <w:rPr>
                <w:sz w:val="22"/>
              </w:rPr>
            </w:pPr>
            <w:r>
              <w:rPr>
                <w:spacing w:val="-5"/>
                <w:sz w:val="22"/>
              </w:rPr>
              <w:t>居建/</w:t>
            </w:r>
          </w:p>
          <w:p w14:paraId="22A46A52">
            <w:pPr>
              <w:pStyle w:val="13"/>
              <w:spacing w:before="30" w:line="276" w:lineRule="exact"/>
              <w:ind w:left="106"/>
              <w:rPr>
                <w:sz w:val="22"/>
              </w:rPr>
            </w:pPr>
            <w:r>
              <w:rPr>
                <w:spacing w:val="-6"/>
                <w:sz w:val="22"/>
              </w:rPr>
              <w:t>公建</w:t>
            </w:r>
          </w:p>
        </w:tc>
      </w:tr>
      <w:tr w14:paraId="7C4CA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7DC68D25">
            <w:pPr>
              <w:rPr>
                <w:sz w:val="2"/>
                <w:szCs w:val="2"/>
              </w:rPr>
            </w:pPr>
          </w:p>
        </w:tc>
        <w:tc>
          <w:tcPr>
            <w:tcW w:w="2020" w:type="dxa"/>
          </w:tcPr>
          <w:p w14:paraId="1516ECF7">
            <w:pPr>
              <w:pStyle w:val="13"/>
              <w:spacing w:before="15"/>
              <w:ind w:left="106"/>
              <w:rPr>
                <w:b/>
                <w:sz w:val="22"/>
              </w:rPr>
            </w:pPr>
            <w:r>
              <w:rPr>
                <w:b/>
                <w:spacing w:val="-4"/>
                <w:sz w:val="22"/>
              </w:rPr>
              <w:t>现场加工的钢筋损</w:t>
            </w:r>
          </w:p>
          <w:p w14:paraId="7A44D88E">
            <w:pPr>
              <w:pStyle w:val="13"/>
              <w:spacing w:before="30" w:line="276" w:lineRule="exact"/>
              <w:ind w:left="106"/>
              <w:rPr>
                <w:b/>
                <w:sz w:val="22"/>
              </w:rPr>
            </w:pPr>
            <w:r>
              <w:rPr>
                <w:b/>
                <w:spacing w:val="-4"/>
                <w:sz w:val="22"/>
              </w:rPr>
              <w:t>耗率计算书</w:t>
            </w:r>
          </w:p>
        </w:tc>
        <w:tc>
          <w:tcPr>
            <w:tcW w:w="3761" w:type="dxa"/>
          </w:tcPr>
          <w:p w14:paraId="7DD6B283">
            <w:pPr>
              <w:pStyle w:val="13"/>
              <w:rPr>
                <w:rFonts w:ascii="Times New Roman"/>
                <w:sz w:val="20"/>
              </w:rPr>
            </w:pPr>
          </w:p>
        </w:tc>
        <w:tc>
          <w:tcPr>
            <w:tcW w:w="999" w:type="dxa"/>
          </w:tcPr>
          <w:p w14:paraId="26FF16C7">
            <w:pPr>
              <w:pStyle w:val="13"/>
              <w:spacing w:before="15"/>
              <w:ind w:left="107"/>
              <w:rPr>
                <w:sz w:val="22"/>
              </w:rPr>
            </w:pPr>
            <w:r>
              <w:rPr>
                <w:spacing w:val="-4"/>
                <w:sz w:val="22"/>
              </w:rPr>
              <w:t>预评价/</w:t>
            </w:r>
          </w:p>
          <w:p w14:paraId="5A3DD7A2">
            <w:pPr>
              <w:pStyle w:val="13"/>
              <w:spacing w:before="30" w:line="276" w:lineRule="exact"/>
              <w:ind w:left="107"/>
              <w:rPr>
                <w:sz w:val="22"/>
              </w:rPr>
            </w:pPr>
            <w:r>
              <w:rPr>
                <w:spacing w:val="-6"/>
                <w:sz w:val="22"/>
              </w:rPr>
              <w:t>评价</w:t>
            </w:r>
          </w:p>
        </w:tc>
        <w:tc>
          <w:tcPr>
            <w:tcW w:w="800" w:type="dxa"/>
          </w:tcPr>
          <w:p w14:paraId="14A9A8EB">
            <w:pPr>
              <w:pStyle w:val="13"/>
              <w:spacing w:before="15"/>
              <w:ind w:left="106"/>
              <w:rPr>
                <w:sz w:val="22"/>
              </w:rPr>
            </w:pPr>
            <w:r>
              <w:rPr>
                <w:spacing w:val="-5"/>
                <w:sz w:val="22"/>
              </w:rPr>
              <w:t>居建/</w:t>
            </w:r>
          </w:p>
          <w:p w14:paraId="68F5D644">
            <w:pPr>
              <w:pStyle w:val="13"/>
              <w:spacing w:before="30" w:line="276" w:lineRule="exact"/>
              <w:ind w:left="106"/>
              <w:rPr>
                <w:sz w:val="22"/>
              </w:rPr>
            </w:pPr>
            <w:r>
              <w:rPr>
                <w:spacing w:val="-6"/>
                <w:sz w:val="22"/>
              </w:rPr>
              <w:t>公建</w:t>
            </w:r>
          </w:p>
        </w:tc>
      </w:tr>
      <w:tr w14:paraId="27E03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EECAE73">
            <w:pPr>
              <w:rPr>
                <w:sz w:val="2"/>
                <w:szCs w:val="2"/>
              </w:rPr>
            </w:pPr>
          </w:p>
        </w:tc>
        <w:tc>
          <w:tcPr>
            <w:tcW w:w="2020" w:type="dxa"/>
          </w:tcPr>
          <w:p w14:paraId="18A26617">
            <w:pPr>
              <w:pStyle w:val="13"/>
              <w:spacing w:before="171"/>
              <w:ind w:left="106"/>
              <w:rPr>
                <w:b/>
                <w:sz w:val="22"/>
              </w:rPr>
            </w:pPr>
            <w:r>
              <w:rPr>
                <w:b/>
                <w:spacing w:val="-4"/>
                <w:sz w:val="22"/>
              </w:rPr>
              <w:t>模板工程施工方案</w:t>
            </w:r>
          </w:p>
        </w:tc>
        <w:tc>
          <w:tcPr>
            <w:tcW w:w="3761" w:type="dxa"/>
          </w:tcPr>
          <w:p w14:paraId="7C59ED8B">
            <w:pPr>
              <w:pStyle w:val="13"/>
              <w:rPr>
                <w:rFonts w:ascii="Times New Roman"/>
                <w:sz w:val="20"/>
              </w:rPr>
            </w:pPr>
          </w:p>
        </w:tc>
        <w:tc>
          <w:tcPr>
            <w:tcW w:w="999" w:type="dxa"/>
          </w:tcPr>
          <w:p w14:paraId="202F78AC">
            <w:pPr>
              <w:pStyle w:val="13"/>
              <w:spacing w:before="15"/>
              <w:ind w:left="107"/>
              <w:rPr>
                <w:sz w:val="22"/>
              </w:rPr>
            </w:pPr>
            <w:r>
              <w:rPr>
                <w:spacing w:val="-4"/>
                <w:sz w:val="22"/>
              </w:rPr>
              <w:t>预评价/</w:t>
            </w:r>
          </w:p>
          <w:p w14:paraId="33F30F0B">
            <w:pPr>
              <w:pStyle w:val="13"/>
              <w:spacing w:before="30" w:line="277" w:lineRule="exact"/>
              <w:ind w:left="107"/>
              <w:rPr>
                <w:sz w:val="22"/>
              </w:rPr>
            </w:pPr>
            <w:r>
              <w:rPr>
                <w:spacing w:val="-6"/>
                <w:sz w:val="22"/>
              </w:rPr>
              <w:t>评价</w:t>
            </w:r>
          </w:p>
        </w:tc>
        <w:tc>
          <w:tcPr>
            <w:tcW w:w="800" w:type="dxa"/>
          </w:tcPr>
          <w:p w14:paraId="3B226A9B">
            <w:pPr>
              <w:pStyle w:val="13"/>
              <w:spacing w:before="15"/>
              <w:ind w:left="106"/>
              <w:rPr>
                <w:sz w:val="22"/>
              </w:rPr>
            </w:pPr>
            <w:r>
              <w:rPr>
                <w:spacing w:val="-5"/>
                <w:sz w:val="22"/>
              </w:rPr>
              <w:t>居建/</w:t>
            </w:r>
          </w:p>
          <w:p w14:paraId="2C48087F">
            <w:pPr>
              <w:pStyle w:val="13"/>
              <w:spacing w:before="30" w:line="277" w:lineRule="exact"/>
              <w:ind w:left="106"/>
              <w:rPr>
                <w:sz w:val="22"/>
              </w:rPr>
            </w:pPr>
            <w:r>
              <w:rPr>
                <w:spacing w:val="-6"/>
                <w:sz w:val="22"/>
              </w:rPr>
              <w:t>公建</w:t>
            </w:r>
          </w:p>
        </w:tc>
      </w:tr>
      <w:tr w14:paraId="76739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16B29D0F">
            <w:pPr>
              <w:rPr>
                <w:sz w:val="2"/>
                <w:szCs w:val="2"/>
              </w:rPr>
            </w:pPr>
          </w:p>
        </w:tc>
        <w:tc>
          <w:tcPr>
            <w:tcW w:w="2020" w:type="dxa"/>
          </w:tcPr>
          <w:p w14:paraId="697E567B">
            <w:pPr>
              <w:pStyle w:val="13"/>
              <w:spacing w:before="173"/>
              <w:ind w:left="106"/>
              <w:rPr>
                <w:b/>
                <w:sz w:val="22"/>
              </w:rPr>
            </w:pPr>
            <w:r>
              <w:rPr>
                <w:b/>
                <w:spacing w:val="-4"/>
                <w:sz w:val="22"/>
              </w:rPr>
              <w:t>施工日志</w:t>
            </w:r>
          </w:p>
        </w:tc>
        <w:tc>
          <w:tcPr>
            <w:tcW w:w="3761" w:type="dxa"/>
          </w:tcPr>
          <w:p w14:paraId="2FFEAC2B">
            <w:pPr>
              <w:pStyle w:val="13"/>
              <w:rPr>
                <w:rFonts w:ascii="Times New Roman"/>
                <w:sz w:val="20"/>
              </w:rPr>
            </w:pPr>
          </w:p>
        </w:tc>
        <w:tc>
          <w:tcPr>
            <w:tcW w:w="999" w:type="dxa"/>
          </w:tcPr>
          <w:p w14:paraId="56845AB3">
            <w:pPr>
              <w:pStyle w:val="13"/>
              <w:spacing w:before="17"/>
              <w:ind w:left="107"/>
              <w:rPr>
                <w:sz w:val="22"/>
              </w:rPr>
            </w:pPr>
            <w:r>
              <w:rPr>
                <w:spacing w:val="-4"/>
                <w:sz w:val="22"/>
              </w:rPr>
              <w:t>预评价/</w:t>
            </w:r>
          </w:p>
          <w:p w14:paraId="1792AACB">
            <w:pPr>
              <w:pStyle w:val="13"/>
              <w:spacing w:before="30" w:line="275" w:lineRule="exact"/>
              <w:ind w:left="107"/>
              <w:rPr>
                <w:sz w:val="22"/>
              </w:rPr>
            </w:pPr>
            <w:r>
              <w:rPr>
                <w:spacing w:val="-6"/>
                <w:sz w:val="22"/>
              </w:rPr>
              <w:t>评价</w:t>
            </w:r>
          </w:p>
        </w:tc>
        <w:tc>
          <w:tcPr>
            <w:tcW w:w="800" w:type="dxa"/>
          </w:tcPr>
          <w:p w14:paraId="23EF37DA">
            <w:pPr>
              <w:pStyle w:val="13"/>
              <w:spacing w:before="17"/>
              <w:ind w:left="106"/>
              <w:rPr>
                <w:sz w:val="22"/>
              </w:rPr>
            </w:pPr>
            <w:r>
              <w:rPr>
                <w:spacing w:val="-5"/>
                <w:sz w:val="22"/>
              </w:rPr>
              <w:t>居建/</w:t>
            </w:r>
          </w:p>
          <w:p w14:paraId="04A3A30A">
            <w:pPr>
              <w:pStyle w:val="13"/>
              <w:spacing w:before="30" w:line="275" w:lineRule="exact"/>
              <w:ind w:left="106"/>
              <w:rPr>
                <w:sz w:val="22"/>
              </w:rPr>
            </w:pPr>
            <w:r>
              <w:rPr>
                <w:spacing w:val="-6"/>
                <w:sz w:val="22"/>
              </w:rPr>
              <w:t>公建</w:t>
            </w:r>
          </w:p>
        </w:tc>
      </w:tr>
      <w:tr w14:paraId="206F8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708214D7">
            <w:pPr>
              <w:rPr>
                <w:sz w:val="2"/>
                <w:szCs w:val="2"/>
              </w:rPr>
            </w:pPr>
          </w:p>
        </w:tc>
        <w:tc>
          <w:tcPr>
            <w:tcW w:w="2020" w:type="dxa"/>
          </w:tcPr>
          <w:p w14:paraId="1D9F9E1B">
            <w:pPr>
              <w:pStyle w:val="13"/>
              <w:spacing w:before="173"/>
              <w:ind w:left="106"/>
              <w:rPr>
                <w:b/>
                <w:sz w:val="22"/>
              </w:rPr>
            </w:pPr>
            <w:r>
              <w:rPr>
                <w:b/>
                <w:spacing w:val="-4"/>
                <w:sz w:val="22"/>
              </w:rPr>
              <w:t>技术交底文件</w:t>
            </w:r>
          </w:p>
        </w:tc>
        <w:tc>
          <w:tcPr>
            <w:tcW w:w="3761" w:type="dxa"/>
          </w:tcPr>
          <w:p w14:paraId="1E82C571">
            <w:pPr>
              <w:pStyle w:val="13"/>
              <w:rPr>
                <w:rFonts w:ascii="Times New Roman"/>
                <w:sz w:val="20"/>
              </w:rPr>
            </w:pPr>
          </w:p>
        </w:tc>
        <w:tc>
          <w:tcPr>
            <w:tcW w:w="999" w:type="dxa"/>
          </w:tcPr>
          <w:p w14:paraId="0A940DE9">
            <w:pPr>
              <w:pStyle w:val="13"/>
              <w:spacing w:before="16"/>
              <w:ind w:left="107"/>
              <w:rPr>
                <w:sz w:val="22"/>
              </w:rPr>
            </w:pPr>
            <w:r>
              <w:rPr>
                <w:spacing w:val="-4"/>
                <w:sz w:val="22"/>
              </w:rPr>
              <w:t>预评价/</w:t>
            </w:r>
          </w:p>
          <w:p w14:paraId="6E137F69">
            <w:pPr>
              <w:pStyle w:val="13"/>
              <w:spacing w:before="31" w:line="275" w:lineRule="exact"/>
              <w:ind w:left="107"/>
              <w:rPr>
                <w:sz w:val="22"/>
              </w:rPr>
            </w:pPr>
            <w:r>
              <w:rPr>
                <w:spacing w:val="-6"/>
                <w:sz w:val="22"/>
              </w:rPr>
              <w:t>评价</w:t>
            </w:r>
          </w:p>
        </w:tc>
        <w:tc>
          <w:tcPr>
            <w:tcW w:w="800" w:type="dxa"/>
          </w:tcPr>
          <w:p w14:paraId="76951096">
            <w:pPr>
              <w:pStyle w:val="13"/>
              <w:spacing w:before="16"/>
              <w:ind w:left="106"/>
              <w:rPr>
                <w:sz w:val="22"/>
              </w:rPr>
            </w:pPr>
            <w:r>
              <w:rPr>
                <w:spacing w:val="-5"/>
                <w:sz w:val="22"/>
              </w:rPr>
              <w:t>居建/</w:t>
            </w:r>
          </w:p>
          <w:p w14:paraId="496D11B8">
            <w:pPr>
              <w:pStyle w:val="13"/>
              <w:spacing w:before="31" w:line="275" w:lineRule="exact"/>
              <w:ind w:left="106"/>
              <w:rPr>
                <w:sz w:val="22"/>
              </w:rPr>
            </w:pPr>
            <w:r>
              <w:rPr>
                <w:spacing w:val="-6"/>
                <w:sz w:val="22"/>
              </w:rPr>
              <w:t>公建</w:t>
            </w:r>
          </w:p>
        </w:tc>
      </w:tr>
      <w:tr w14:paraId="21C20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continue"/>
            <w:tcBorders>
              <w:top w:val="nil"/>
            </w:tcBorders>
          </w:tcPr>
          <w:p w14:paraId="512ADD25">
            <w:pPr>
              <w:rPr>
                <w:sz w:val="2"/>
                <w:szCs w:val="2"/>
              </w:rPr>
            </w:pPr>
          </w:p>
        </w:tc>
        <w:tc>
          <w:tcPr>
            <w:tcW w:w="2020" w:type="dxa"/>
          </w:tcPr>
          <w:p w14:paraId="24E61A5C">
            <w:pPr>
              <w:pStyle w:val="13"/>
              <w:spacing w:before="16"/>
              <w:ind w:left="106"/>
              <w:rPr>
                <w:b/>
                <w:sz w:val="22"/>
              </w:rPr>
            </w:pPr>
            <w:r>
              <w:rPr>
                <w:b/>
                <w:spacing w:val="-4"/>
                <w:sz w:val="22"/>
              </w:rPr>
              <w:t>免粉刷混凝土墙体</w:t>
            </w:r>
          </w:p>
          <w:p w14:paraId="1645606E">
            <w:pPr>
              <w:pStyle w:val="13"/>
              <w:spacing w:before="30" w:line="276" w:lineRule="exact"/>
              <w:ind w:left="106"/>
              <w:rPr>
                <w:b/>
                <w:sz w:val="22"/>
              </w:rPr>
            </w:pPr>
            <w:r>
              <w:rPr>
                <w:b/>
                <w:spacing w:val="-4"/>
                <w:sz w:val="22"/>
              </w:rPr>
              <w:t>占比计算书</w:t>
            </w:r>
          </w:p>
        </w:tc>
        <w:tc>
          <w:tcPr>
            <w:tcW w:w="3761" w:type="dxa"/>
          </w:tcPr>
          <w:p w14:paraId="18936B92">
            <w:pPr>
              <w:pStyle w:val="13"/>
              <w:rPr>
                <w:rFonts w:ascii="Times New Roman"/>
                <w:sz w:val="20"/>
              </w:rPr>
            </w:pPr>
          </w:p>
        </w:tc>
        <w:tc>
          <w:tcPr>
            <w:tcW w:w="999" w:type="dxa"/>
          </w:tcPr>
          <w:p w14:paraId="52534F7E">
            <w:pPr>
              <w:pStyle w:val="13"/>
              <w:spacing w:before="16"/>
              <w:ind w:left="107"/>
              <w:rPr>
                <w:sz w:val="22"/>
              </w:rPr>
            </w:pPr>
            <w:r>
              <w:rPr>
                <w:spacing w:val="-4"/>
                <w:sz w:val="22"/>
              </w:rPr>
              <w:t>预评价/</w:t>
            </w:r>
          </w:p>
          <w:p w14:paraId="1775FFDC">
            <w:pPr>
              <w:pStyle w:val="13"/>
              <w:spacing w:before="30" w:line="276" w:lineRule="exact"/>
              <w:ind w:left="107"/>
              <w:rPr>
                <w:sz w:val="22"/>
              </w:rPr>
            </w:pPr>
            <w:r>
              <w:rPr>
                <w:spacing w:val="-6"/>
                <w:sz w:val="22"/>
              </w:rPr>
              <w:t>评价</w:t>
            </w:r>
          </w:p>
        </w:tc>
        <w:tc>
          <w:tcPr>
            <w:tcW w:w="800" w:type="dxa"/>
          </w:tcPr>
          <w:p w14:paraId="6D365CC5">
            <w:pPr>
              <w:pStyle w:val="13"/>
              <w:spacing w:before="16"/>
              <w:ind w:left="106"/>
              <w:rPr>
                <w:sz w:val="22"/>
              </w:rPr>
            </w:pPr>
            <w:r>
              <w:rPr>
                <w:spacing w:val="-5"/>
                <w:sz w:val="22"/>
              </w:rPr>
              <w:t>居建/</w:t>
            </w:r>
          </w:p>
          <w:p w14:paraId="7ABA1821">
            <w:pPr>
              <w:pStyle w:val="13"/>
              <w:spacing w:before="30" w:line="276" w:lineRule="exact"/>
              <w:ind w:left="106"/>
              <w:rPr>
                <w:sz w:val="22"/>
              </w:rPr>
            </w:pPr>
            <w:r>
              <w:rPr>
                <w:spacing w:val="-6"/>
                <w:sz w:val="22"/>
              </w:rPr>
              <w:t>公建</w:t>
            </w:r>
          </w:p>
        </w:tc>
      </w:tr>
      <w:tr w14:paraId="16B34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C385CE1">
            <w:pPr>
              <w:rPr>
                <w:sz w:val="2"/>
                <w:szCs w:val="2"/>
              </w:rPr>
            </w:pPr>
          </w:p>
        </w:tc>
        <w:tc>
          <w:tcPr>
            <w:tcW w:w="2020" w:type="dxa"/>
          </w:tcPr>
          <w:p w14:paraId="576BB65B">
            <w:pPr>
              <w:pStyle w:val="13"/>
              <w:spacing w:before="172"/>
              <w:ind w:left="106"/>
              <w:rPr>
                <w:b/>
                <w:sz w:val="22"/>
              </w:rPr>
            </w:pPr>
            <w:r>
              <w:rPr>
                <w:b/>
                <w:spacing w:val="-4"/>
                <w:sz w:val="22"/>
              </w:rPr>
              <w:t>施工现场影像资料</w:t>
            </w:r>
          </w:p>
        </w:tc>
        <w:tc>
          <w:tcPr>
            <w:tcW w:w="3761" w:type="dxa"/>
          </w:tcPr>
          <w:p w14:paraId="4727E764">
            <w:pPr>
              <w:pStyle w:val="13"/>
              <w:rPr>
                <w:rFonts w:ascii="Times New Roman"/>
                <w:sz w:val="20"/>
              </w:rPr>
            </w:pPr>
          </w:p>
        </w:tc>
        <w:tc>
          <w:tcPr>
            <w:tcW w:w="999" w:type="dxa"/>
          </w:tcPr>
          <w:p w14:paraId="52D85E5F">
            <w:pPr>
              <w:pStyle w:val="13"/>
              <w:spacing w:before="16"/>
              <w:ind w:left="107"/>
              <w:rPr>
                <w:sz w:val="22"/>
              </w:rPr>
            </w:pPr>
            <w:r>
              <w:rPr>
                <w:spacing w:val="-5"/>
                <w:sz w:val="22"/>
              </w:rPr>
              <w:t>运行评</w:t>
            </w:r>
          </w:p>
          <w:p w14:paraId="3E717CEB">
            <w:pPr>
              <w:pStyle w:val="13"/>
              <w:spacing w:before="30" w:line="276" w:lineRule="exact"/>
              <w:ind w:left="107"/>
              <w:rPr>
                <w:sz w:val="22"/>
              </w:rPr>
            </w:pPr>
            <w:r>
              <w:rPr>
                <w:w w:val="100"/>
                <w:sz w:val="22"/>
              </w:rPr>
              <w:t>价</w:t>
            </w:r>
          </w:p>
        </w:tc>
        <w:tc>
          <w:tcPr>
            <w:tcW w:w="800" w:type="dxa"/>
          </w:tcPr>
          <w:p w14:paraId="5D827FC1">
            <w:pPr>
              <w:pStyle w:val="13"/>
              <w:spacing w:before="16"/>
              <w:ind w:left="106"/>
              <w:rPr>
                <w:sz w:val="22"/>
              </w:rPr>
            </w:pPr>
            <w:r>
              <w:rPr>
                <w:spacing w:val="-5"/>
                <w:sz w:val="22"/>
              </w:rPr>
              <w:t>居建/</w:t>
            </w:r>
          </w:p>
          <w:p w14:paraId="10E81B55">
            <w:pPr>
              <w:pStyle w:val="13"/>
              <w:spacing w:before="30" w:line="276" w:lineRule="exact"/>
              <w:ind w:left="106"/>
              <w:rPr>
                <w:sz w:val="22"/>
              </w:rPr>
            </w:pPr>
            <w:r>
              <w:rPr>
                <w:spacing w:val="-6"/>
                <w:sz w:val="22"/>
              </w:rPr>
              <w:t>公建</w:t>
            </w:r>
          </w:p>
        </w:tc>
      </w:tr>
    </w:tbl>
    <w:p w14:paraId="4CB838B1">
      <w:pPr>
        <w:pStyle w:val="4"/>
        <w:spacing w:before="5"/>
        <w:rPr>
          <w:b/>
          <w:sz w:val="11"/>
        </w:rPr>
      </w:pPr>
    </w:p>
    <w:p w14:paraId="56E2A66B">
      <w:pPr>
        <w:spacing w:before="69"/>
        <w:ind w:left="800" w:right="0" w:firstLine="0"/>
        <w:jc w:val="left"/>
        <w:rPr>
          <w:b/>
          <w:sz w:val="21"/>
        </w:rPr>
      </w:pPr>
      <w:r>
        <w:pict>
          <v:group id="docshapegroup647" o:spid="_x0000_s1990" o:spt="203" style="position:absolute;left:0pt;margin-left:84.35pt;margin-top:-87.2pt;height:413.6pt;width:426.6pt;mso-position-horizontal-relative:page;z-index:-251387904;mso-width-relative:page;mso-height-relative:page;" coordorigin="1687,-1744" coordsize="8532,8272">
            <o:lock v:ext="edit"/>
            <v:shape id="docshape648" o:spid="_x0000_s1991" o:spt="75" type="#_x0000_t75" style="position:absolute;left:1817;top:-1745;height:8272;width:8218;" filled="f" stroked="f" coordsize="21600,21600">
              <v:path/>
              <v:fill on="f" focussize="0,0"/>
              <v:stroke on="f"/>
              <v:imagedata r:id="rId43" o:title=""/>
              <o:lock v:ext="edit" aspectratio="t"/>
            </v:shape>
            <v:shape id="docshape649" o:spid="_x0000_s1992" style="position:absolute;left:1687;top:547;height:1149;width:8532;" filled="f" stroked="t" coordorigin="1687,547" coordsize="8532,1149" path="m1687,552l10219,552m1687,1696l10219,1696m1692,547l1692,1691m10214,547l10214,1691e">
              <v:path arrowok="t"/>
              <v:fill on="f" focussize="0,0"/>
              <v:stroke weight="0.48pt" color="#000000"/>
              <v:imagedata o:title=""/>
              <o:lock v:ext="edit"/>
            </v:shape>
          </v:group>
        </w:pict>
      </w:r>
      <w:r>
        <w:rPr>
          <w:b/>
          <w:spacing w:val="-4"/>
          <w:sz w:val="21"/>
        </w:rPr>
        <w:t>实际提交材料：</w:t>
      </w:r>
    </w:p>
    <w:p w14:paraId="0AA6F5EB">
      <w:pPr>
        <w:spacing w:after="0"/>
        <w:jc w:val="left"/>
        <w:rPr>
          <w:sz w:val="21"/>
        </w:rPr>
        <w:sectPr>
          <w:pgSz w:w="11910" w:h="16840"/>
          <w:pgMar w:top="1100" w:right="920" w:bottom="1180" w:left="1000" w:header="878" w:footer="993" w:gutter="0"/>
          <w:cols w:space="720" w:num="1"/>
        </w:sectPr>
      </w:pPr>
    </w:p>
    <w:p w14:paraId="526C10EC">
      <w:pPr>
        <w:pStyle w:val="4"/>
        <w:spacing w:before="5"/>
        <w:rPr>
          <w:b/>
          <w:sz w:val="19"/>
        </w:rPr>
      </w:pPr>
    </w:p>
    <w:p w14:paraId="21117F99">
      <w:pPr>
        <w:pStyle w:val="12"/>
        <w:numPr>
          <w:ilvl w:val="2"/>
          <w:numId w:val="4"/>
        </w:numPr>
        <w:tabs>
          <w:tab w:val="left" w:pos="1400"/>
        </w:tabs>
        <w:spacing w:before="74" w:after="0" w:line="292" w:lineRule="auto"/>
        <w:ind w:left="800" w:right="881" w:firstLine="0"/>
        <w:jc w:val="left"/>
        <w:rPr>
          <w:rFonts w:ascii="Times New Roman" w:eastAsia="Times New Roman"/>
          <w:b/>
          <w:sz w:val="24"/>
        </w:rPr>
      </w:pPr>
      <w:r>
        <w:pict>
          <v:rect id="docshape650" o:spid="_x0000_s1993" o:spt="1" style="position:absolute;left:0pt;margin-left:90pt;margin-top:-13.15pt;height:0.7pt;width:415.3pt;mso-position-horizontal-relative:page;z-index:-251385856;mso-width-relative:page;mso-height-relative:page;" fillcolor="#000000" filled="t" stroked="f" coordsize="21600,21600">
            <v:path/>
            <v:fill on="t" focussize="0,0"/>
            <v:stroke on="f"/>
            <v:imagedata o:title=""/>
            <o:lock v:ext="edit"/>
          </v:rect>
        </w:pict>
      </w:r>
      <w:bookmarkStart w:id="209" w:name="9.2.9 采用建设工程质量潜在缺陷保险产品或绿色建筑性能保险产品。（总分30分"/>
      <w:bookmarkEnd w:id="209"/>
      <w:r>
        <w:rPr>
          <w:b/>
          <w:spacing w:val="-5"/>
          <w:sz w:val="24"/>
        </w:rPr>
        <w:t>采用建设工程质量潜在缺陷保险产品或绿色建筑性能保险产品。</w:t>
      </w:r>
      <w:r>
        <w:rPr>
          <w:b/>
          <w:spacing w:val="-2"/>
          <w:sz w:val="24"/>
        </w:rPr>
        <w:t>（</w:t>
      </w:r>
      <w:r>
        <w:rPr>
          <w:b/>
          <w:spacing w:val="-14"/>
          <w:sz w:val="24"/>
        </w:rPr>
        <w:t xml:space="preserve">总分 </w:t>
      </w:r>
      <w:r>
        <w:rPr>
          <w:b/>
          <w:spacing w:val="-2"/>
          <w:sz w:val="24"/>
        </w:rPr>
        <w:t>30</w:t>
      </w:r>
      <w:r>
        <w:rPr>
          <w:b/>
          <w:spacing w:val="-6"/>
          <w:sz w:val="24"/>
        </w:rPr>
        <w:t>分）</w:t>
      </w:r>
    </w:p>
    <w:p w14:paraId="0570313C">
      <w:pPr>
        <w:spacing w:before="150" w:after="32"/>
        <w:ind w:left="800" w:right="0" w:firstLine="0"/>
        <w:jc w:val="left"/>
        <w:rPr>
          <w:b/>
          <w:sz w:val="24"/>
        </w:rPr>
      </w:pPr>
      <w:r>
        <w:pict>
          <v:group id="docshapegroup651" o:spid="_x0000_s1994" o:spt="203" style="position:absolute;left:0pt;margin-left:84.35pt;margin-top:104.55pt;height:465.2pt;width:426.6pt;mso-position-horizontal-relative:page;z-index:-251386880;mso-width-relative:page;mso-height-relative:page;" coordorigin="1687,2092" coordsize="8532,9304">
            <o:lock v:ext="edit"/>
            <v:shape id="docshape652" o:spid="_x0000_s1995" o:spt="75" type="#_x0000_t75" style="position:absolute;left:1817;top:2091;height:8272;width:8218;" filled="f" stroked="f" coordsize="21600,21600">
              <v:path/>
              <v:fill on="f" focussize="0,0"/>
              <v:stroke on="f"/>
              <v:imagedata r:id="rId43" o:title=""/>
              <o:lock v:ext="edit" aspectratio="t"/>
            </v:shape>
            <v:shape id="docshape653" o:spid="_x0000_s1996" style="position:absolute;left:1687;top:10241;height:1149;width:8532;" filled="f" stroked="t" coordorigin="1687,10241" coordsize="8532,1149" path="m1687,10246l10219,10246m1687,11390l10219,11390m1692,10241l1692,11385m10214,10241l10214,11385e">
              <v:path arrowok="t"/>
              <v:fill on="f" focussize="0,0"/>
              <v:stroke weight="0.48pt" color="#000000"/>
              <v:imagedata o:title=""/>
              <o:lock v:ext="edit"/>
            </v:shape>
          </v:group>
        </w:pict>
      </w:r>
      <w:r>
        <w:rPr>
          <w:rFonts w:ascii="Times New Roman" w:eastAsia="Times New Roman"/>
          <w:b/>
          <w:spacing w:val="-2"/>
          <w:sz w:val="24"/>
        </w:rPr>
        <w:t>1</w:t>
      </w:r>
      <w:r>
        <w:rPr>
          <w:b/>
          <w:spacing w:val="-14"/>
          <w:sz w:val="24"/>
        </w:rPr>
        <w:t>、 得分自评</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4394"/>
        <w:gridCol w:w="1560"/>
        <w:gridCol w:w="1680"/>
      </w:tblGrid>
      <w:tr w14:paraId="415E3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1C210CE0">
            <w:pPr>
              <w:pStyle w:val="13"/>
              <w:spacing w:before="21"/>
              <w:ind w:left="135" w:right="129"/>
              <w:jc w:val="center"/>
              <w:rPr>
                <w:b/>
                <w:sz w:val="21"/>
              </w:rPr>
            </w:pPr>
            <w:r>
              <w:rPr>
                <w:b/>
                <w:spacing w:val="-6"/>
                <w:sz w:val="21"/>
              </w:rPr>
              <w:t>序号</w:t>
            </w:r>
          </w:p>
        </w:tc>
        <w:tc>
          <w:tcPr>
            <w:tcW w:w="4394" w:type="dxa"/>
          </w:tcPr>
          <w:p w14:paraId="7B20BF15">
            <w:pPr>
              <w:pStyle w:val="13"/>
              <w:spacing w:before="21"/>
              <w:ind w:left="741" w:right="733"/>
              <w:jc w:val="center"/>
              <w:rPr>
                <w:b/>
                <w:sz w:val="21"/>
              </w:rPr>
            </w:pPr>
            <w:r>
              <w:rPr>
                <w:b/>
                <w:spacing w:val="-4"/>
                <w:sz w:val="21"/>
              </w:rPr>
              <w:t>评价内容</w:t>
            </w:r>
          </w:p>
        </w:tc>
        <w:tc>
          <w:tcPr>
            <w:tcW w:w="1560" w:type="dxa"/>
          </w:tcPr>
          <w:p w14:paraId="650EF506">
            <w:pPr>
              <w:pStyle w:val="13"/>
              <w:spacing w:before="21"/>
              <w:ind w:left="107" w:right="-15"/>
              <w:jc w:val="center"/>
              <w:rPr>
                <w:b/>
                <w:sz w:val="21"/>
              </w:rPr>
            </w:pPr>
            <w:r>
              <w:rPr>
                <w:b/>
                <w:spacing w:val="-6"/>
                <w:sz w:val="21"/>
              </w:rPr>
              <w:t>评价分值（分</w:t>
            </w:r>
            <w:r>
              <w:rPr>
                <w:b/>
                <w:spacing w:val="-12"/>
                <w:sz w:val="21"/>
              </w:rPr>
              <w:t>）</w:t>
            </w:r>
          </w:p>
        </w:tc>
        <w:tc>
          <w:tcPr>
            <w:tcW w:w="1680" w:type="dxa"/>
          </w:tcPr>
          <w:p w14:paraId="2853709D">
            <w:pPr>
              <w:pStyle w:val="13"/>
              <w:spacing w:before="21"/>
              <w:ind w:left="97" w:right="79"/>
              <w:jc w:val="center"/>
              <w:rPr>
                <w:b/>
                <w:sz w:val="21"/>
              </w:rPr>
            </w:pPr>
            <w:r>
              <w:rPr>
                <w:b/>
                <w:spacing w:val="-2"/>
                <w:sz w:val="21"/>
              </w:rPr>
              <w:t>自评得分（分</w:t>
            </w:r>
            <w:r>
              <w:rPr>
                <w:b/>
                <w:spacing w:val="-10"/>
                <w:sz w:val="21"/>
              </w:rPr>
              <w:t>）</w:t>
            </w:r>
          </w:p>
        </w:tc>
      </w:tr>
      <w:tr w14:paraId="5CC60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6" w:type="dxa"/>
          </w:tcPr>
          <w:p w14:paraId="23B70199">
            <w:pPr>
              <w:pStyle w:val="13"/>
              <w:spacing w:before="7"/>
              <w:rPr>
                <w:b/>
                <w:sz w:val="25"/>
              </w:rPr>
            </w:pPr>
          </w:p>
          <w:p w14:paraId="1227257C">
            <w:pPr>
              <w:pStyle w:val="13"/>
              <w:ind w:left="8"/>
              <w:jc w:val="center"/>
              <w:rPr>
                <w:sz w:val="22"/>
              </w:rPr>
            </w:pPr>
            <w:r>
              <w:rPr>
                <w:w w:val="100"/>
                <w:sz w:val="22"/>
              </w:rPr>
              <w:t>1</w:t>
            </w:r>
          </w:p>
        </w:tc>
        <w:tc>
          <w:tcPr>
            <w:tcW w:w="4394" w:type="dxa"/>
          </w:tcPr>
          <w:p w14:paraId="766564F0">
            <w:pPr>
              <w:pStyle w:val="13"/>
              <w:spacing w:before="15"/>
              <w:ind w:left="106"/>
              <w:rPr>
                <w:sz w:val="22"/>
              </w:rPr>
            </w:pPr>
            <w:r>
              <w:rPr>
                <w:spacing w:val="-3"/>
                <w:sz w:val="22"/>
              </w:rPr>
              <w:t>建设工程质量潜在缺陷保险承保范围包括</w:t>
            </w:r>
          </w:p>
          <w:p w14:paraId="64DA274D">
            <w:pPr>
              <w:pStyle w:val="13"/>
              <w:spacing w:line="310" w:lineRule="atLeast"/>
              <w:ind w:left="106" w:right="94"/>
              <w:rPr>
                <w:sz w:val="22"/>
              </w:rPr>
            </w:pPr>
            <w:r>
              <w:rPr>
                <w:spacing w:val="-2"/>
                <w:sz w:val="22"/>
              </w:rPr>
              <w:t>地基基础工程、主体结构工程、屋面防水工程和其他土建工程的质量问题</w:t>
            </w:r>
          </w:p>
        </w:tc>
        <w:tc>
          <w:tcPr>
            <w:tcW w:w="1560" w:type="dxa"/>
          </w:tcPr>
          <w:p w14:paraId="45A95FD2">
            <w:pPr>
              <w:pStyle w:val="13"/>
              <w:spacing w:before="7"/>
              <w:rPr>
                <w:b/>
                <w:sz w:val="25"/>
              </w:rPr>
            </w:pPr>
          </w:p>
          <w:p w14:paraId="43298FAB">
            <w:pPr>
              <w:pStyle w:val="13"/>
              <w:ind w:left="107" w:right="99"/>
              <w:jc w:val="center"/>
              <w:rPr>
                <w:sz w:val="22"/>
              </w:rPr>
            </w:pPr>
            <w:r>
              <w:rPr>
                <w:spacing w:val="-5"/>
                <w:sz w:val="22"/>
              </w:rPr>
              <w:t>10</w:t>
            </w:r>
          </w:p>
        </w:tc>
        <w:tc>
          <w:tcPr>
            <w:tcW w:w="1680" w:type="dxa"/>
            <w:vMerge w:val="restart"/>
          </w:tcPr>
          <w:p w14:paraId="046E886A">
            <w:pPr>
              <w:pStyle w:val="13"/>
              <w:rPr>
                <w:b/>
                <w:sz w:val="22"/>
              </w:rPr>
            </w:pPr>
          </w:p>
          <w:p w14:paraId="5DEA04EF">
            <w:pPr>
              <w:pStyle w:val="13"/>
              <w:rPr>
                <w:b/>
                <w:sz w:val="22"/>
              </w:rPr>
            </w:pPr>
          </w:p>
          <w:p w14:paraId="7DEFD3A5">
            <w:pPr>
              <w:pStyle w:val="13"/>
              <w:spacing w:before="5"/>
              <w:rPr>
                <w:b/>
                <w:sz w:val="18"/>
              </w:rPr>
            </w:pPr>
          </w:p>
          <w:p w14:paraId="49A8CA86">
            <w:pPr>
              <w:pStyle w:val="13"/>
              <w:spacing w:before="1"/>
              <w:ind w:left="8"/>
              <w:jc w:val="center"/>
              <w:rPr>
                <w:sz w:val="22"/>
              </w:rPr>
            </w:pPr>
            <w:r>
              <w:rPr>
                <w:w w:val="100"/>
                <w:sz w:val="22"/>
              </w:rPr>
              <w:t>0</w:t>
            </w:r>
          </w:p>
        </w:tc>
      </w:tr>
      <w:tr w14:paraId="15B57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26" w:type="dxa"/>
          </w:tcPr>
          <w:p w14:paraId="2A126BF4">
            <w:pPr>
              <w:pStyle w:val="13"/>
              <w:spacing w:before="6"/>
              <w:rPr>
                <w:b/>
                <w:sz w:val="25"/>
              </w:rPr>
            </w:pPr>
          </w:p>
          <w:p w14:paraId="270B37A0">
            <w:pPr>
              <w:pStyle w:val="13"/>
              <w:ind w:left="8"/>
              <w:jc w:val="center"/>
              <w:rPr>
                <w:sz w:val="22"/>
              </w:rPr>
            </w:pPr>
            <w:r>
              <w:rPr>
                <w:w w:val="100"/>
                <w:sz w:val="22"/>
              </w:rPr>
              <w:t>2</w:t>
            </w:r>
          </w:p>
        </w:tc>
        <w:tc>
          <w:tcPr>
            <w:tcW w:w="4394" w:type="dxa"/>
          </w:tcPr>
          <w:p w14:paraId="67F8774D">
            <w:pPr>
              <w:pStyle w:val="13"/>
              <w:spacing w:before="15"/>
              <w:ind w:left="106"/>
              <w:rPr>
                <w:sz w:val="22"/>
              </w:rPr>
            </w:pPr>
            <w:r>
              <w:rPr>
                <w:spacing w:val="-3"/>
                <w:sz w:val="22"/>
              </w:rPr>
              <w:t>建设工程质量潜在缺陷保险承保范围包括</w:t>
            </w:r>
          </w:p>
          <w:p w14:paraId="1ED95B08">
            <w:pPr>
              <w:pStyle w:val="13"/>
              <w:spacing w:line="310" w:lineRule="atLeast"/>
              <w:ind w:left="106" w:right="96"/>
              <w:rPr>
                <w:sz w:val="22"/>
              </w:rPr>
            </w:pPr>
            <w:r>
              <w:rPr>
                <w:spacing w:val="-2"/>
                <w:sz w:val="22"/>
              </w:rPr>
              <w:t>装修工程、电气管线、上下水管线的安装工程，供热、供冷系统工程的质量问题</w:t>
            </w:r>
          </w:p>
        </w:tc>
        <w:tc>
          <w:tcPr>
            <w:tcW w:w="1560" w:type="dxa"/>
          </w:tcPr>
          <w:p w14:paraId="3A31D5B3">
            <w:pPr>
              <w:pStyle w:val="13"/>
              <w:spacing w:before="6"/>
              <w:rPr>
                <w:b/>
                <w:sz w:val="25"/>
              </w:rPr>
            </w:pPr>
          </w:p>
          <w:p w14:paraId="5F5F7111">
            <w:pPr>
              <w:pStyle w:val="13"/>
              <w:ind w:left="107" w:right="99"/>
              <w:jc w:val="center"/>
              <w:rPr>
                <w:sz w:val="22"/>
              </w:rPr>
            </w:pPr>
            <w:r>
              <w:rPr>
                <w:spacing w:val="-5"/>
                <w:sz w:val="22"/>
              </w:rPr>
              <w:t>10</w:t>
            </w:r>
          </w:p>
        </w:tc>
        <w:tc>
          <w:tcPr>
            <w:tcW w:w="1680" w:type="dxa"/>
            <w:vMerge w:val="continue"/>
            <w:tcBorders>
              <w:top w:val="nil"/>
            </w:tcBorders>
          </w:tcPr>
          <w:p w14:paraId="77F4C1CE">
            <w:pPr>
              <w:rPr>
                <w:sz w:val="2"/>
                <w:szCs w:val="2"/>
              </w:rPr>
            </w:pPr>
          </w:p>
        </w:tc>
      </w:tr>
      <w:tr w14:paraId="788FD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26" w:type="dxa"/>
          </w:tcPr>
          <w:p w14:paraId="0DEEC833">
            <w:pPr>
              <w:pStyle w:val="13"/>
              <w:spacing w:before="130"/>
              <w:ind w:left="8"/>
              <w:jc w:val="center"/>
              <w:rPr>
                <w:sz w:val="22"/>
              </w:rPr>
            </w:pPr>
            <w:r>
              <w:rPr>
                <w:w w:val="100"/>
                <w:sz w:val="22"/>
              </w:rPr>
              <w:t>3</w:t>
            </w:r>
          </w:p>
        </w:tc>
        <w:tc>
          <w:tcPr>
            <w:tcW w:w="4394" w:type="dxa"/>
          </w:tcPr>
          <w:p w14:paraId="23BC12C5">
            <w:pPr>
              <w:pStyle w:val="13"/>
              <w:spacing w:before="130"/>
              <w:ind w:left="106"/>
              <w:rPr>
                <w:sz w:val="22"/>
              </w:rPr>
            </w:pPr>
            <w:r>
              <w:rPr>
                <w:spacing w:val="-3"/>
                <w:sz w:val="22"/>
              </w:rPr>
              <w:t>具有绿色建筑性能报告</w:t>
            </w:r>
          </w:p>
        </w:tc>
        <w:tc>
          <w:tcPr>
            <w:tcW w:w="1560" w:type="dxa"/>
          </w:tcPr>
          <w:p w14:paraId="339E1BB3">
            <w:pPr>
              <w:pStyle w:val="13"/>
              <w:spacing w:before="130"/>
              <w:ind w:left="107" w:right="99"/>
              <w:jc w:val="center"/>
              <w:rPr>
                <w:sz w:val="22"/>
              </w:rPr>
            </w:pPr>
            <w:r>
              <w:rPr>
                <w:spacing w:val="-5"/>
                <w:sz w:val="22"/>
              </w:rPr>
              <w:t>10</w:t>
            </w:r>
          </w:p>
        </w:tc>
        <w:tc>
          <w:tcPr>
            <w:tcW w:w="1680" w:type="dxa"/>
          </w:tcPr>
          <w:p w14:paraId="312D6366">
            <w:pPr>
              <w:pStyle w:val="13"/>
              <w:spacing w:before="130"/>
              <w:ind w:left="8"/>
              <w:jc w:val="center"/>
              <w:rPr>
                <w:sz w:val="22"/>
              </w:rPr>
            </w:pPr>
            <w:r>
              <w:rPr>
                <w:w w:val="100"/>
                <w:sz w:val="22"/>
              </w:rPr>
              <w:t>0</w:t>
            </w:r>
          </w:p>
        </w:tc>
      </w:tr>
      <w:tr w14:paraId="42C4A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20" w:type="dxa"/>
            <w:gridSpan w:val="2"/>
          </w:tcPr>
          <w:p w14:paraId="5D2D7E9C">
            <w:pPr>
              <w:pStyle w:val="13"/>
              <w:spacing w:before="21"/>
              <w:ind w:left="2336" w:right="2330"/>
              <w:jc w:val="center"/>
              <w:rPr>
                <w:sz w:val="21"/>
              </w:rPr>
            </w:pPr>
            <w:r>
              <w:rPr>
                <w:spacing w:val="-8"/>
                <w:sz w:val="21"/>
              </w:rPr>
              <w:t>合计</w:t>
            </w:r>
          </w:p>
        </w:tc>
        <w:tc>
          <w:tcPr>
            <w:tcW w:w="1560" w:type="dxa"/>
          </w:tcPr>
          <w:p w14:paraId="17A9BF65">
            <w:pPr>
              <w:pStyle w:val="13"/>
              <w:spacing w:before="16" w:line="275" w:lineRule="exact"/>
              <w:ind w:left="107" w:right="99"/>
              <w:jc w:val="center"/>
              <w:rPr>
                <w:sz w:val="22"/>
              </w:rPr>
            </w:pPr>
            <w:r>
              <w:rPr>
                <w:spacing w:val="-5"/>
                <w:sz w:val="22"/>
              </w:rPr>
              <w:t>30</w:t>
            </w:r>
          </w:p>
        </w:tc>
        <w:tc>
          <w:tcPr>
            <w:tcW w:w="1680" w:type="dxa"/>
          </w:tcPr>
          <w:p w14:paraId="5C005291">
            <w:pPr>
              <w:pStyle w:val="13"/>
              <w:spacing w:before="16" w:line="275" w:lineRule="exact"/>
              <w:ind w:left="8"/>
              <w:jc w:val="center"/>
              <w:rPr>
                <w:sz w:val="22"/>
              </w:rPr>
            </w:pPr>
            <w:r>
              <w:rPr>
                <w:w w:val="100"/>
                <w:sz w:val="22"/>
              </w:rPr>
              <w:t>0</w:t>
            </w:r>
          </w:p>
        </w:tc>
      </w:tr>
    </w:tbl>
    <w:p w14:paraId="293F2A6A">
      <w:pPr>
        <w:pStyle w:val="4"/>
        <w:spacing w:before="12"/>
        <w:rPr>
          <w:b/>
          <w:sz w:val="31"/>
        </w:rPr>
      </w:pPr>
    </w:p>
    <w:p w14:paraId="325ECD9B">
      <w:pPr>
        <w:spacing w:before="0"/>
        <w:ind w:left="800" w:right="0" w:firstLine="0"/>
        <w:jc w:val="left"/>
        <w:rPr>
          <w:b/>
          <w:sz w:val="24"/>
        </w:rPr>
      </w:pPr>
      <w:r>
        <w:rPr>
          <w:rFonts w:ascii="Times New Roman" w:eastAsia="Times New Roman"/>
          <w:b/>
          <w:spacing w:val="-2"/>
          <w:sz w:val="24"/>
        </w:rPr>
        <w:t>2</w:t>
      </w:r>
      <w:r>
        <w:rPr>
          <w:b/>
          <w:spacing w:val="-14"/>
          <w:sz w:val="24"/>
        </w:rPr>
        <w:t>、 评价要点</w:t>
      </w:r>
    </w:p>
    <w:p w14:paraId="59BC17EF">
      <w:pPr>
        <w:pStyle w:val="4"/>
        <w:spacing w:before="85"/>
        <w:ind w:left="800"/>
      </w:pPr>
      <w:r>
        <w:rPr>
          <w:spacing w:val="-3"/>
        </w:rPr>
        <w:t>是否采用建设工程质量潜在缺陷保险产品：□是、□否</w:t>
      </w:r>
    </w:p>
    <w:p w14:paraId="68B333C6">
      <w:pPr>
        <w:spacing w:before="100" w:line="319" w:lineRule="auto"/>
        <w:ind w:left="800" w:right="877" w:firstLine="0"/>
        <w:jc w:val="left"/>
        <w:rPr>
          <w:sz w:val="21"/>
        </w:rPr>
      </w:pPr>
      <w:r>
        <w:rPr>
          <w:spacing w:val="-2"/>
          <w:sz w:val="22"/>
        </w:rPr>
        <w:t>保险承保范围包括：</w:t>
      </w:r>
      <w:r>
        <w:rPr>
          <w:spacing w:val="-2"/>
          <w:sz w:val="21"/>
        </w:rPr>
        <w:t>□</w:t>
      </w:r>
      <w:r>
        <w:rPr>
          <w:spacing w:val="-2"/>
          <w:sz w:val="22"/>
        </w:rPr>
        <w:t>地基基础工程</w:t>
      </w:r>
      <w:r>
        <w:rPr>
          <w:spacing w:val="-2"/>
          <w:sz w:val="21"/>
        </w:rPr>
        <w:t>、□</w:t>
      </w:r>
      <w:r>
        <w:rPr>
          <w:spacing w:val="-2"/>
          <w:sz w:val="22"/>
        </w:rPr>
        <w:t>主体结构工程</w:t>
      </w:r>
      <w:r>
        <w:rPr>
          <w:spacing w:val="-2"/>
          <w:sz w:val="21"/>
        </w:rPr>
        <w:t>、□</w:t>
      </w:r>
      <w:r>
        <w:rPr>
          <w:spacing w:val="-2"/>
          <w:sz w:val="22"/>
        </w:rPr>
        <w:t>屋面防水工程</w:t>
      </w:r>
      <w:r>
        <w:rPr>
          <w:spacing w:val="-2"/>
          <w:sz w:val="21"/>
        </w:rPr>
        <w:t>、□</w:t>
      </w:r>
      <w:r>
        <w:rPr>
          <w:spacing w:val="-2"/>
          <w:sz w:val="22"/>
        </w:rPr>
        <w:t>其他土建工程的质量问题</w:t>
      </w:r>
      <w:r>
        <w:rPr>
          <w:spacing w:val="-2"/>
          <w:sz w:val="21"/>
        </w:rPr>
        <w:t>、□以上皆无</w:t>
      </w:r>
    </w:p>
    <w:p w14:paraId="206F8DE4">
      <w:pPr>
        <w:spacing w:before="0" w:line="319" w:lineRule="auto"/>
        <w:ind w:left="800" w:right="877" w:firstLine="0"/>
        <w:jc w:val="left"/>
        <w:rPr>
          <w:sz w:val="21"/>
        </w:rPr>
      </w:pPr>
      <w:r>
        <w:rPr>
          <w:spacing w:val="-2"/>
          <w:sz w:val="22"/>
        </w:rPr>
        <w:t>保险承保范围包括：</w:t>
      </w:r>
      <w:r>
        <w:rPr>
          <w:spacing w:val="-2"/>
          <w:sz w:val="21"/>
        </w:rPr>
        <w:t>□</w:t>
      </w:r>
      <w:r>
        <w:rPr>
          <w:spacing w:val="-2"/>
          <w:sz w:val="22"/>
        </w:rPr>
        <w:t>装修工程、</w:t>
      </w:r>
      <w:r>
        <w:rPr>
          <w:spacing w:val="-2"/>
          <w:sz w:val="21"/>
        </w:rPr>
        <w:t>□</w:t>
      </w:r>
      <w:r>
        <w:rPr>
          <w:spacing w:val="-2"/>
          <w:sz w:val="22"/>
        </w:rPr>
        <w:t>电气管线、</w:t>
      </w:r>
      <w:r>
        <w:rPr>
          <w:spacing w:val="-2"/>
          <w:sz w:val="21"/>
        </w:rPr>
        <w:t>□</w:t>
      </w:r>
      <w:r>
        <w:rPr>
          <w:spacing w:val="-2"/>
          <w:sz w:val="22"/>
        </w:rPr>
        <w:t>上下水管线的安装工程</w:t>
      </w:r>
      <w:r>
        <w:rPr>
          <w:spacing w:val="-2"/>
          <w:sz w:val="21"/>
        </w:rPr>
        <w:t>、□</w:t>
      </w:r>
      <w:r>
        <w:rPr>
          <w:spacing w:val="-2"/>
          <w:sz w:val="22"/>
        </w:rPr>
        <w:t>供热、供冷系统工程的质量问题</w:t>
      </w:r>
      <w:r>
        <w:rPr>
          <w:spacing w:val="-2"/>
          <w:sz w:val="21"/>
        </w:rPr>
        <w:t>、□以上皆无</w:t>
      </w:r>
    </w:p>
    <w:p w14:paraId="36ECF3B5">
      <w:pPr>
        <w:pStyle w:val="4"/>
        <w:spacing w:before="1"/>
        <w:rPr>
          <w:sz w:val="28"/>
        </w:rPr>
      </w:pPr>
    </w:p>
    <w:p w14:paraId="27773D9D">
      <w:pPr>
        <w:pStyle w:val="3"/>
        <w:rPr>
          <w:rFonts w:hint="eastAsia" w:ascii="宋体" w:eastAsia="宋体"/>
        </w:rPr>
      </w:pPr>
      <w:r>
        <w:rPr>
          <w:rFonts w:ascii="Times New Roman" w:eastAsia="Times New Roman"/>
          <w:spacing w:val="-2"/>
        </w:rPr>
        <w:t>3</w:t>
      </w:r>
      <w:r>
        <w:rPr>
          <w:rFonts w:hint="eastAsia" w:ascii="宋体" w:eastAsia="宋体"/>
          <w:spacing w:val="-14"/>
        </w:rPr>
        <w:t>、 证明材料</w:t>
      </w:r>
    </w:p>
    <w:p w14:paraId="2D617583">
      <w:pPr>
        <w:pStyle w:val="4"/>
        <w:spacing w:before="10"/>
        <w:rPr>
          <w:b/>
          <w:sz w:val="18"/>
        </w:rPr>
      </w:pPr>
    </w:p>
    <w:p w14:paraId="2D695808">
      <w:pPr>
        <w:spacing w:before="1"/>
        <w:ind w:left="800" w:right="0" w:firstLine="0"/>
        <w:jc w:val="left"/>
        <w:rPr>
          <w:b/>
          <w:sz w:val="21"/>
        </w:rPr>
      </w:pPr>
      <w:r>
        <w:rPr>
          <w:b/>
          <w:spacing w:val="-3"/>
          <w:sz w:val="21"/>
        </w:rPr>
        <w:t>建议提交材料及技术要求：</w:t>
      </w:r>
    </w:p>
    <w:p w14:paraId="7D12B599">
      <w:pPr>
        <w:pStyle w:val="4"/>
        <w:spacing w:before="3"/>
        <w:rPr>
          <w:b/>
          <w:sz w:val="16"/>
        </w:rPr>
      </w:pPr>
    </w:p>
    <w:tbl>
      <w:tblPr>
        <w:tblStyle w:val="9"/>
        <w:tblW w:w="0" w:type="auto"/>
        <w:tblInd w:w="8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020"/>
        <w:gridCol w:w="3761"/>
        <w:gridCol w:w="999"/>
        <w:gridCol w:w="800"/>
      </w:tblGrid>
      <w:tr w14:paraId="682A1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shd w:val="clear" w:color="auto" w:fill="DBE4F0"/>
          </w:tcPr>
          <w:p w14:paraId="35185109">
            <w:pPr>
              <w:pStyle w:val="13"/>
              <w:spacing w:before="15"/>
              <w:ind w:left="148"/>
              <w:rPr>
                <w:b/>
                <w:sz w:val="22"/>
              </w:rPr>
            </w:pPr>
            <w:r>
              <w:rPr>
                <w:b/>
                <w:spacing w:val="-6"/>
                <w:sz w:val="22"/>
              </w:rPr>
              <w:t>专业</w:t>
            </w:r>
          </w:p>
          <w:p w14:paraId="6C392A6B">
            <w:pPr>
              <w:pStyle w:val="13"/>
              <w:spacing w:before="31" w:line="276" w:lineRule="exact"/>
              <w:ind w:left="148"/>
              <w:rPr>
                <w:b/>
                <w:sz w:val="22"/>
              </w:rPr>
            </w:pPr>
            <w:r>
              <w:rPr>
                <w:b/>
                <w:spacing w:val="-6"/>
                <w:sz w:val="22"/>
              </w:rPr>
              <w:t>分类</w:t>
            </w:r>
          </w:p>
        </w:tc>
        <w:tc>
          <w:tcPr>
            <w:tcW w:w="2020" w:type="dxa"/>
            <w:shd w:val="clear" w:color="auto" w:fill="DBE4F0"/>
          </w:tcPr>
          <w:p w14:paraId="486DF9C7">
            <w:pPr>
              <w:pStyle w:val="13"/>
              <w:spacing w:before="171"/>
              <w:ind w:left="106"/>
              <w:rPr>
                <w:b/>
                <w:sz w:val="22"/>
              </w:rPr>
            </w:pPr>
            <w:r>
              <w:rPr>
                <w:b/>
                <w:spacing w:val="-4"/>
                <w:sz w:val="22"/>
              </w:rPr>
              <w:t>材料名称</w:t>
            </w:r>
          </w:p>
        </w:tc>
        <w:tc>
          <w:tcPr>
            <w:tcW w:w="3761" w:type="dxa"/>
            <w:shd w:val="clear" w:color="auto" w:fill="DBE4F0"/>
          </w:tcPr>
          <w:p w14:paraId="54BC0A2B">
            <w:pPr>
              <w:pStyle w:val="13"/>
              <w:spacing w:before="171"/>
              <w:ind w:left="107"/>
              <w:rPr>
                <w:b/>
                <w:sz w:val="22"/>
              </w:rPr>
            </w:pPr>
            <w:r>
              <w:rPr>
                <w:b/>
                <w:spacing w:val="-4"/>
                <w:sz w:val="22"/>
              </w:rPr>
              <w:t>技术要求</w:t>
            </w:r>
          </w:p>
        </w:tc>
        <w:tc>
          <w:tcPr>
            <w:tcW w:w="999" w:type="dxa"/>
            <w:shd w:val="clear" w:color="auto" w:fill="DBE4F0"/>
          </w:tcPr>
          <w:p w14:paraId="04682CFF">
            <w:pPr>
              <w:pStyle w:val="13"/>
              <w:spacing w:before="15"/>
              <w:ind w:left="107"/>
              <w:rPr>
                <w:b/>
                <w:sz w:val="22"/>
              </w:rPr>
            </w:pPr>
            <w:r>
              <w:rPr>
                <w:b/>
                <w:spacing w:val="-5"/>
                <w:sz w:val="22"/>
              </w:rPr>
              <w:t>评价阶</w:t>
            </w:r>
          </w:p>
          <w:p w14:paraId="26404E10">
            <w:pPr>
              <w:pStyle w:val="13"/>
              <w:spacing w:before="31" w:line="276" w:lineRule="exact"/>
              <w:ind w:left="107"/>
              <w:rPr>
                <w:b/>
                <w:sz w:val="22"/>
              </w:rPr>
            </w:pPr>
            <w:r>
              <w:rPr>
                <w:b/>
                <w:w w:val="100"/>
                <w:sz w:val="22"/>
              </w:rPr>
              <w:t>段</w:t>
            </w:r>
          </w:p>
        </w:tc>
        <w:tc>
          <w:tcPr>
            <w:tcW w:w="800" w:type="dxa"/>
            <w:shd w:val="clear" w:color="auto" w:fill="DBE4F0"/>
          </w:tcPr>
          <w:p w14:paraId="4A341BC4">
            <w:pPr>
              <w:pStyle w:val="13"/>
              <w:spacing w:before="15"/>
              <w:ind w:left="106"/>
              <w:rPr>
                <w:b/>
                <w:sz w:val="22"/>
              </w:rPr>
            </w:pPr>
            <w:r>
              <w:rPr>
                <w:b/>
                <w:spacing w:val="-6"/>
                <w:sz w:val="22"/>
              </w:rPr>
              <w:t>建筑</w:t>
            </w:r>
          </w:p>
          <w:p w14:paraId="153964C8">
            <w:pPr>
              <w:pStyle w:val="13"/>
              <w:spacing w:before="31" w:line="276" w:lineRule="exact"/>
              <w:ind w:left="106"/>
              <w:rPr>
                <w:b/>
                <w:sz w:val="22"/>
              </w:rPr>
            </w:pPr>
            <w:r>
              <w:rPr>
                <w:b/>
                <w:spacing w:val="-6"/>
                <w:sz w:val="22"/>
              </w:rPr>
              <w:t>类型</w:t>
            </w:r>
          </w:p>
        </w:tc>
      </w:tr>
      <w:tr w14:paraId="79F51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0" w:type="dxa"/>
            <w:vMerge w:val="restart"/>
          </w:tcPr>
          <w:p w14:paraId="4EE47EAA">
            <w:pPr>
              <w:pStyle w:val="13"/>
              <w:spacing w:before="11"/>
              <w:rPr>
                <w:b/>
                <w:sz w:val="25"/>
              </w:rPr>
            </w:pPr>
          </w:p>
          <w:p w14:paraId="760C94EF">
            <w:pPr>
              <w:pStyle w:val="13"/>
              <w:spacing w:before="1" w:line="266" w:lineRule="auto"/>
              <w:ind w:left="148" w:right="137"/>
              <w:rPr>
                <w:b/>
                <w:sz w:val="22"/>
              </w:rPr>
            </w:pPr>
            <w:r>
              <w:rPr>
                <w:b/>
                <w:spacing w:val="-6"/>
                <w:sz w:val="22"/>
              </w:rPr>
              <w:t>其他材料</w:t>
            </w:r>
          </w:p>
        </w:tc>
        <w:tc>
          <w:tcPr>
            <w:tcW w:w="2020" w:type="dxa"/>
          </w:tcPr>
          <w:p w14:paraId="110EFB82">
            <w:pPr>
              <w:pStyle w:val="13"/>
              <w:spacing w:before="15"/>
              <w:ind w:left="106"/>
              <w:rPr>
                <w:b/>
                <w:sz w:val="22"/>
              </w:rPr>
            </w:pPr>
            <w:r>
              <w:rPr>
                <w:b/>
                <w:spacing w:val="-4"/>
                <w:sz w:val="22"/>
              </w:rPr>
              <w:t>建设工程质量保险</w:t>
            </w:r>
          </w:p>
          <w:p w14:paraId="54F3C3FC">
            <w:pPr>
              <w:pStyle w:val="13"/>
              <w:spacing w:before="30" w:line="277" w:lineRule="exact"/>
              <w:ind w:left="106"/>
              <w:rPr>
                <w:b/>
                <w:sz w:val="22"/>
              </w:rPr>
            </w:pPr>
            <w:r>
              <w:rPr>
                <w:b/>
                <w:spacing w:val="-4"/>
                <w:sz w:val="22"/>
              </w:rPr>
              <w:t>产品投保计划</w:t>
            </w:r>
          </w:p>
        </w:tc>
        <w:tc>
          <w:tcPr>
            <w:tcW w:w="3761" w:type="dxa"/>
          </w:tcPr>
          <w:p w14:paraId="4AAA79E4">
            <w:pPr>
              <w:pStyle w:val="13"/>
              <w:rPr>
                <w:rFonts w:ascii="Times New Roman"/>
                <w:sz w:val="20"/>
              </w:rPr>
            </w:pPr>
          </w:p>
        </w:tc>
        <w:tc>
          <w:tcPr>
            <w:tcW w:w="999" w:type="dxa"/>
          </w:tcPr>
          <w:p w14:paraId="0EF75495">
            <w:pPr>
              <w:pStyle w:val="13"/>
              <w:spacing w:before="15"/>
              <w:ind w:left="107"/>
              <w:rPr>
                <w:sz w:val="22"/>
              </w:rPr>
            </w:pPr>
            <w:r>
              <w:rPr>
                <w:spacing w:val="-4"/>
                <w:sz w:val="22"/>
              </w:rPr>
              <w:t>预评价/</w:t>
            </w:r>
          </w:p>
          <w:p w14:paraId="20900E46">
            <w:pPr>
              <w:pStyle w:val="13"/>
              <w:spacing w:before="30" w:line="277" w:lineRule="exact"/>
              <w:ind w:left="107"/>
              <w:rPr>
                <w:sz w:val="22"/>
              </w:rPr>
            </w:pPr>
            <w:r>
              <w:rPr>
                <w:spacing w:val="-6"/>
                <w:sz w:val="22"/>
              </w:rPr>
              <w:t>评价</w:t>
            </w:r>
          </w:p>
        </w:tc>
        <w:tc>
          <w:tcPr>
            <w:tcW w:w="800" w:type="dxa"/>
          </w:tcPr>
          <w:p w14:paraId="01C43C26">
            <w:pPr>
              <w:pStyle w:val="13"/>
              <w:spacing w:before="15"/>
              <w:ind w:left="106"/>
              <w:rPr>
                <w:sz w:val="22"/>
              </w:rPr>
            </w:pPr>
            <w:r>
              <w:rPr>
                <w:spacing w:val="-5"/>
                <w:sz w:val="22"/>
              </w:rPr>
              <w:t>居建/</w:t>
            </w:r>
          </w:p>
          <w:p w14:paraId="16172629">
            <w:pPr>
              <w:pStyle w:val="13"/>
              <w:spacing w:before="30" w:line="277" w:lineRule="exact"/>
              <w:ind w:left="106"/>
              <w:rPr>
                <w:sz w:val="22"/>
              </w:rPr>
            </w:pPr>
            <w:r>
              <w:rPr>
                <w:spacing w:val="-6"/>
                <w:sz w:val="22"/>
              </w:rPr>
              <w:t>公建</w:t>
            </w:r>
          </w:p>
        </w:tc>
      </w:tr>
      <w:tr w14:paraId="53EA4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40" w:type="dxa"/>
            <w:vMerge w:val="continue"/>
            <w:tcBorders>
              <w:top w:val="nil"/>
            </w:tcBorders>
          </w:tcPr>
          <w:p w14:paraId="6A169EF7">
            <w:pPr>
              <w:rPr>
                <w:sz w:val="2"/>
                <w:szCs w:val="2"/>
              </w:rPr>
            </w:pPr>
          </w:p>
        </w:tc>
        <w:tc>
          <w:tcPr>
            <w:tcW w:w="2020" w:type="dxa"/>
          </w:tcPr>
          <w:p w14:paraId="556CC8A2">
            <w:pPr>
              <w:pStyle w:val="13"/>
              <w:spacing w:before="171"/>
              <w:ind w:left="106"/>
              <w:rPr>
                <w:b/>
                <w:sz w:val="22"/>
              </w:rPr>
            </w:pPr>
            <w:r>
              <w:rPr>
                <w:b/>
                <w:spacing w:val="-4"/>
                <w:sz w:val="22"/>
              </w:rPr>
              <w:t>保险产品保单</w:t>
            </w:r>
          </w:p>
        </w:tc>
        <w:tc>
          <w:tcPr>
            <w:tcW w:w="3761" w:type="dxa"/>
          </w:tcPr>
          <w:p w14:paraId="6062FCE2">
            <w:pPr>
              <w:pStyle w:val="13"/>
              <w:rPr>
                <w:rFonts w:ascii="Times New Roman"/>
                <w:sz w:val="20"/>
              </w:rPr>
            </w:pPr>
          </w:p>
        </w:tc>
        <w:tc>
          <w:tcPr>
            <w:tcW w:w="999" w:type="dxa"/>
          </w:tcPr>
          <w:p w14:paraId="5E31BC31">
            <w:pPr>
              <w:pStyle w:val="13"/>
              <w:spacing w:before="15"/>
              <w:ind w:left="107"/>
              <w:rPr>
                <w:sz w:val="22"/>
              </w:rPr>
            </w:pPr>
            <w:r>
              <w:rPr>
                <w:spacing w:val="-4"/>
                <w:sz w:val="22"/>
              </w:rPr>
              <w:t>预评价/</w:t>
            </w:r>
          </w:p>
          <w:p w14:paraId="07142EAB">
            <w:pPr>
              <w:pStyle w:val="13"/>
              <w:spacing w:before="30" w:line="277" w:lineRule="exact"/>
              <w:ind w:left="107"/>
              <w:rPr>
                <w:sz w:val="22"/>
              </w:rPr>
            </w:pPr>
            <w:r>
              <w:rPr>
                <w:spacing w:val="-6"/>
                <w:sz w:val="22"/>
              </w:rPr>
              <w:t>评价</w:t>
            </w:r>
          </w:p>
        </w:tc>
        <w:tc>
          <w:tcPr>
            <w:tcW w:w="800" w:type="dxa"/>
          </w:tcPr>
          <w:p w14:paraId="3990CCF8">
            <w:pPr>
              <w:pStyle w:val="13"/>
              <w:spacing w:before="15"/>
              <w:ind w:left="106"/>
              <w:rPr>
                <w:sz w:val="22"/>
              </w:rPr>
            </w:pPr>
            <w:r>
              <w:rPr>
                <w:spacing w:val="-5"/>
                <w:sz w:val="22"/>
              </w:rPr>
              <w:t>居建/</w:t>
            </w:r>
          </w:p>
          <w:p w14:paraId="6D066984">
            <w:pPr>
              <w:pStyle w:val="13"/>
              <w:spacing w:before="30" w:line="277" w:lineRule="exact"/>
              <w:ind w:left="106"/>
              <w:rPr>
                <w:sz w:val="22"/>
              </w:rPr>
            </w:pPr>
            <w:r>
              <w:rPr>
                <w:spacing w:val="-6"/>
                <w:sz w:val="22"/>
              </w:rPr>
              <w:t>公建</w:t>
            </w:r>
          </w:p>
        </w:tc>
      </w:tr>
    </w:tbl>
    <w:p w14:paraId="56AEA242">
      <w:pPr>
        <w:pStyle w:val="4"/>
        <w:spacing w:before="2"/>
        <w:rPr>
          <w:b/>
          <w:sz w:val="16"/>
        </w:rPr>
      </w:pPr>
    </w:p>
    <w:p w14:paraId="550B6F60">
      <w:pPr>
        <w:spacing w:before="1"/>
        <w:ind w:left="800" w:right="0" w:firstLine="0"/>
        <w:jc w:val="left"/>
        <w:rPr>
          <w:b/>
          <w:sz w:val="21"/>
        </w:rPr>
      </w:pPr>
      <w:r>
        <w:rPr>
          <w:b/>
          <w:spacing w:val="-4"/>
          <w:sz w:val="21"/>
        </w:rPr>
        <w:t>实际提交材料：</w:t>
      </w:r>
    </w:p>
    <w:p w14:paraId="3175EFD5">
      <w:pPr>
        <w:spacing w:after="0"/>
        <w:jc w:val="left"/>
        <w:rPr>
          <w:sz w:val="21"/>
        </w:rPr>
        <w:sectPr>
          <w:pgSz w:w="11910" w:h="16840"/>
          <w:pgMar w:top="1100" w:right="920" w:bottom="1180" w:left="1000" w:header="878" w:footer="993" w:gutter="0"/>
          <w:cols w:space="720" w:num="1"/>
        </w:sectPr>
      </w:pPr>
    </w:p>
    <w:p w14:paraId="780C9FAA">
      <w:pPr>
        <w:pStyle w:val="4"/>
        <w:spacing w:before="5"/>
        <w:rPr>
          <w:b/>
          <w:sz w:val="19"/>
        </w:rPr>
      </w:pPr>
    </w:p>
    <w:p w14:paraId="41A11D30">
      <w:pPr>
        <w:pStyle w:val="12"/>
        <w:numPr>
          <w:ilvl w:val="2"/>
          <w:numId w:val="4"/>
        </w:numPr>
        <w:tabs>
          <w:tab w:val="left" w:pos="1520"/>
        </w:tabs>
        <w:spacing w:before="74" w:after="0" w:line="240" w:lineRule="auto"/>
        <w:ind w:left="1520" w:right="0" w:hanging="720"/>
        <w:jc w:val="left"/>
        <w:rPr>
          <w:rFonts w:ascii="Times New Roman" w:eastAsia="Times New Roman"/>
          <w:b/>
          <w:sz w:val="24"/>
        </w:rPr>
      </w:pPr>
      <w:r>
        <w:pict>
          <v:rect id="docshape654" o:spid="_x0000_s1997" o:spt="1" style="position:absolute;left:0pt;margin-left:90pt;margin-top:-13.15pt;height:0.7pt;width:415.3pt;mso-position-horizontal-relative:page;z-index:-251384832;mso-width-relative:page;mso-height-relative:page;" fillcolor="#000000" filled="t" stroked="f" coordsize="21600,21600">
            <v:path/>
            <v:fill on="t" focussize="0,0"/>
            <v:stroke on="f"/>
            <v:imagedata o:title=""/>
            <o:lock v:ext="edit"/>
          </v:rect>
        </w:pict>
      </w:r>
      <w:bookmarkStart w:id="210" w:name="9.2.10 采取节约资源、保护生态环境、降低碳排放、保障安全健康、智慧友好运行"/>
      <w:bookmarkEnd w:id="210"/>
      <w:r>
        <w:rPr>
          <w:b/>
          <w:spacing w:val="-3"/>
          <w:sz w:val="24"/>
        </w:rPr>
        <w:t>采取节约资源、保护生态环境、降低碳排放、保障安全健康、智慧友好</w:t>
      </w:r>
    </w:p>
    <w:p w14:paraId="7313C795">
      <w:pPr>
        <w:spacing w:before="67"/>
        <w:ind w:left="800" w:right="0" w:firstLine="0"/>
        <w:jc w:val="left"/>
        <w:rPr>
          <w:rFonts w:hint="eastAsia" w:ascii="黑体" w:eastAsia="黑体"/>
          <w:b/>
          <w:sz w:val="24"/>
        </w:rPr>
      </w:pPr>
      <w:r>
        <w:rPr>
          <w:rFonts w:hint="eastAsia" w:ascii="黑体" w:eastAsia="黑体"/>
          <w:b/>
          <w:spacing w:val="-2"/>
          <w:sz w:val="24"/>
        </w:rPr>
        <w:t>运行、传承历史文化等其他创新，并有明显效益。（</w:t>
      </w:r>
      <w:r>
        <w:rPr>
          <w:rFonts w:hint="eastAsia" w:ascii="黑体" w:eastAsia="黑体"/>
          <w:b/>
          <w:spacing w:val="-20"/>
          <w:sz w:val="24"/>
        </w:rPr>
        <w:t xml:space="preserve">总分 </w:t>
      </w:r>
      <w:r>
        <w:rPr>
          <w:rFonts w:hint="eastAsia" w:ascii="黑体" w:eastAsia="黑体"/>
          <w:b/>
          <w:spacing w:val="-2"/>
          <w:sz w:val="24"/>
        </w:rPr>
        <w:t>40</w:t>
      </w:r>
      <w:r>
        <w:rPr>
          <w:rFonts w:hint="eastAsia" w:ascii="黑体" w:eastAsia="黑体"/>
          <w:b/>
          <w:spacing w:val="-30"/>
          <w:sz w:val="24"/>
        </w:rPr>
        <w:t xml:space="preserve"> 分</w:t>
      </w:r>
      <w:r>
        <w:rPr>
          <w:rFonts w:hint="eastAsia" w:ascii="黑体" w:eastAsia="黑体"/>
          <w:b/>
          <w:spacing w:val="-10"/>
          <w:sz w:val="24"/>
        </w:rPr>
        <w:t>）</w:t>
      </w:r>
    </w:p>
    <w:p w14:paraId="53CB08D6">
      <w:pPr>
        <w:pStyle w:val="4"/>
        <w:rPr>
          <w:rFonts w:ascii="黑体"/>
          <w:b/>
          <w:sz w:val="17"/>
        </w:rPr>
      </w:pPr>
    </w:p>
    <w:p w14:paraId="5F494BB1">
      <w:pPr>
        <w:spacing w:before="0" w:after="33"/>
        <w:ind w:left="800" w:right="0" w:firstLine="0"/>
        <w:jc w:val="left"/>
        <w:rPr>
          <w:rFonts w:hint="eastAsia" w:ascii="黑体" w:eastAsia="黑体"/>
          <w:b/>
          <w:sz w:val="24"/>
        </w:rPr>
      </w:pPr>
      <w:r>
        <w:rPr>
          <w:rFonts w:ascii="Times New Roman" w:eastAsia="Times New Roman"/>
          <w:b/>
          <w:spacing w:val="-2"/>
          <w:sz w:val="24"/>
        </w:rPr>
        <w:t>1</w:t>
      </w:r>
      <w:r>
        <w:rPr>
          <w:rFonts w:hint="eastAsia" w:ascii="黑体" w:eastAsia="黑体"/>
          <w:b/>
          <w:spacing w:val="-14"/>
          <w:sz w:val="24"/>
        </w:rPr>
        <w:t>、 自评得分</w:t>
      </w:r>
    </w:p>
    <w:tbl>
      <w:tblPr>
        <w:tblStyle w:val="9"/>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4394"/>
        <w:gridCol w:w="1560"/>
        <w:gridCol w:w="1680"/>
      </w:tblGrid>
      <w:tr w14:paraId="251D6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6" w:type="dxa"/>
          </w:tcPr>
          <w:p w14:paraId="4DC5D887">
            <w:pPr>
              <w:pStyle w:val="13"/>
              <w:spacing w:before="21"/>
              <w:ind w:left="135" w:right="129"/>
              <w:jc w:val="center"/>
              <w:rPr>
                <w:b/>
                <w:sz w:val="21"/>
              </w:rPr>
            </w:pPr>
            <w:r>
              <w:rPr>
                <w:b/>
                <w:spacing w:val="-6"/>
                <w:sz w:val="21"/>
              </w:rPr>
              <w:t>序号</w:t>
            </w:r>
          </w:p>
        </w:tc>
        <w:tc>
          <w:tcPr>
            <w:tcW w:w="4394" w:type="dxa"/>
          </w:tcPr>
          <w:p w14:paraId="127E9816">
            <w:pPr>
              <w:pStyle w:val="13"/>
              <w:spacing w:before="21"/>
              <w:ind w:left="741" w:right="733"/>
              <w:jc w:val="center"/>
              <w:rPr>
                <w:b/>
                <w:sz w:val="21"/>
              </w:rPr>
            </w:pPr>
            <w:r>
              <w:rPr>
                <w:b/>
                <w:spacing w:val="-4"/>
                <w:sz w:val="21"/>
              </w:rPr>
              <w:t>评价内容</w:t>
            </w:r>
          </w:p>
        </w:tc>
        <w:tc>
          <w:tcPr>
            <w:tcW w:w="1560" w:type="dxa"/>
          </w:tcPr>
          <w:p w14:paraId="28D961EE">
            <w:pPr>
              <w:pStyle w:val="13"/>
              <w:spacing w:before="21"/>
              <w:ind w:left="107" w:right="-15"/>
              <w:jc w:val="center"/>
              <w:rPr>
                <w:b/>
                <w:sz w:val="21"/>
              </w:rPr>
            </w:pPr>
            <w:r>
              <w:rPr>
                <w:b/>
                <w:spacing w:val="-6"/>
                <w:sz w:val="21"/>
              </w:rPr>
              <w:t>评价分值（分</w:t>
            </w:r>
            <w:r>
              <w:rPr>
                <w:b/>
                <w:spacing w:val="-12"/>
                <w:sz w:val="21"/>
              </w:rPr>
              <w:t>）</w:t>
            </w:r>
          </w:p>
        </w:tc>
        <w:tc>
          <w:tcPr>
            <w:tcW w:w="1680" w:type="dxa"/>
          </w:tcPr>
          <w:p w14:paraId="6B0E1092">
            <w:pPr>
              <w:pStyle w:val="13"/>
              <w:spacing w:before="21"/>
              <w:ind w:left="97" w:right="79"/>
              <w:jc w:val="center"/>
              <w:rPr>
                <w:b/>
                <w:sz w:val="21"/>
              </w:rPr>
            </w:pPr>
            <w:r>
              <w:rPr>
                <w:b/>
                <w:spacing w:val="-2"/>
                <w:sz w:val="21"/>
              </w:rPr>
              <w:t>自评得分（分</w:t>
            </w:r>
            <w:r>
              <w:rPr>
                <w:b/>
                <w:spacing w:val="-10"/>
                <w:sz w:val="21"/>
              </w:rPr>
              <w:t>）</w:t>
            </w:r>
          </w:p>
        </w:tc>
      </w:tr>
      <w:tr w14:paraId="0EC17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6" w:type="dxa"/>
          </w:tcPr>
          <w:p w14:paraId="6A9ADB69">
            <w:pPr>
              <w:pStyle w:val="13"/>
              <w:spacing w:before="7"/>
              <w:rPr>
                <w:rFonts w:ascii="黑体"/>
                <w:b/>
                <w:sz w:val="25"/>
              </w:rPr>
            </w:pPr>
          </w:p>
          <w:p w14:paraId="059AA7A8">
            <w:pPr>
              <w:pStyle w:val="13"/>
              <w:ind w:left="8"/>
              <w:jc w:val="center"/>
              <w:rPr>
                <w:sz w:val="22"/>
              </w:rPr>
            </w:pPr>
            <w:r>
              <w:rPr>
                <w:w w:val="100"/>
                <w:sz w:val="22"/>
              </w:rPr>
              <w:t>1</w:t>
            </w:r>
          </w:p>
        </w:tc>
        <w:tc>
          <w:tcPr>
            <w:tcW w:w="4394" w:type="dxa"/>
          </w:tcPr>
          <w:p w14:paraId="04EAF683">
            <w:pPr>
              <w:pStyle w:val="13"/>
              <w:spacing w:before="15"/>
              <w:ind w:left="106"/>
              <w:rPr>
                <w:sz w:val="22"/>
              </w:rPr>
            </w:pPr>
            <w:r>
              <w:rPr>
                <w:spacing w:val="-3"/>
                <w:sz w:val="22"/>
              </w:rPr>
              <w:t>采取节约资源、保护生态环境、保障安全健</w:t>
            </w:r>
          </w:p>
          <w:p w14:paraId="0EA18A88">
            <w:pPr>
              <w:pStyle w:val="13"/>
              <w:spacing w:line="310" w:lineRule="atLeast"/>
              <w:ind w:left="106" w:right="94"/>
              <w:rPr>
                <w:sz w:val="22"/>
              </w:rPr>
            </w:pPr>
            <w:r>
              <w:rPr>
                <w:spacing w:val="-2"/>
                <w:sz w:val="22"/>
              </w:rPr>
              <w:t>康、智慧友好运行、传承历史文化等其他创新，并有明显效益</w:t>
            </w:r>
          </w:p>
        </w:tc>
        <w:tc>
          <w:tcPr>
            <w:tcW w:w="1560" w:type="dxa"/>
          </w:tcPr>
          <w:p w14:paraId="7F49F319">
            <w:pPr>
              <w:pStyle w:val="13"/>
              <w:spacing w:before="7"/>
              <w:rPr>
                <w:rFonts w:ascii="黑体"/>
                <w:b/>
                <w:sz w:val="25"/>
              </w:rPr>
            </w:pPr>
          </w:p>
          <w:p w14:paraId="37526D84">
            <w:pPr>
              <w:pStyle w:val="13"/>
              <w:ind w:left="107" w:right="99"/>
              <w:jc w:val="center"/>
              <w:rPr>
                <w:sz w:val="22"/>
              </w:rPr>
            </w:pPr>
            <w:r>
              <w:rPr>
                <w:spacing w:val="-2"/>
                <w:sz w:val="22"/>
              </w:rPr>
              <w:t>10</w:t>
            </w:r>
            <w:r>
              <w:rPr>
                <w:spacing w:val="-17"/>
                <w:sz w:val="22"/>
              </w:rPr>
              <w:t xml:space="preserve"> 分/项</w:t>
            </w:r>
          </w:p>
        </w:tc>
        <w:tc>
          <w:tcPr>
            <w:tcW w:w="1680" w:type="dxa"/>
          </w:tcPr>
          <w:p w14:paraId="3E5F82FD">
            <w:pPr>
              <w:pStyle w:val="13"/>
              <w:spacing w:before="7"/>
              <w:rPr>
                <w:rFonts w:ascii="黑体"/>
                <w:b/>
                <w:sz w:val="25"/>
              </w:rPr>
            </w:pPr>
          </w:p>
          <w:p w14:paraId="0D431B04">
            <w:pPr>
              <w:pStyle w:val="13"/>
              <w:ind w:left="8"/>
              <w:jc w:val="center"/>
              <w:rPr>
                <w:sz w:val="22"/>
              </w:rPr>
            </w:pPr>
            <w:r>
              <w:rPr>
                <w:w w:val="100"/>
                <w:sz w:val="22"/>
              </w:rPr>
              <w:t>0</w:t>
            </w:r>
          </w:p>
        </w:tc>
      </w:tr>
      <w:tr w14:paraId="516E1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20" w:type="dxa"/>
            <w:gridSpan w:val="2"/>
          </w:tcPr>
          <w:p w14:paraId="7F8E3538">
            <w:pPr>
              <w:pStyle w:val="13"/>
              <w:spacing w:before="20"/>
              <w:ind w:left="2336" w:right="2330"/>
              <w:jc w:val="center"/>
              <w:rPr>
                <w:sz w:val="21"/>
              </w:rPr>
            </w:pPr>
            <w:r>
              <w:rPr>
                <w:spacing w:val="-8"/>
                <w:sz w:val="21"/>
              </w:rPr>
              <w:t>合计</w:t>
            </w:r>
          </w:p>
        </w:tc>
        <w:tc>
          <w:tcPr>
            <w:tcW w:w="1560" w:type="dxa"/>
          </w:tcPr>
          <w:p w14:paraId="62902FDC">
            <w:pPr>
              <w:pStyle w:val="13"/>
              <w:spacing w:before="15" w:line="277" w:lineRule="exact"/>
              <w:ind w:left="107" w:right="99"/>
              <w:jc w:val="center"/>
              <w:rPr>
                <w:sz w:val="22"/>
              </w:rPr>
            </w:pPr>
            <w:r>
              <w:rPr>
                <w:spacing w:val="-5"/>
                <w:sz w:val="22"/>
              </w:rPr>
              <w:t>40</w:t>
            </w:r>
          </w:p>
        </w:tc>
        <w:tc>
          <w:tcPr>
            <w:tcW w:w="1680" w:type="dxa"/>
          </w:tcPr>
          <w:p w14:paraId="1D5EDC80">
            <w:pPr>
              <w:pStyle w:val="13"/>
              <w:spacing w:before="15" w:line="277" w:lineRule="exact"/>
              <w:ind w:left="8"/>
              <w:jc w:val="center"/>
              <w:rPr>
                <w:sz w:val="22"/>
              </w:rPr>
            </w:pPr>
            <w:r>
              <w:rPr>
                <w:w w:val="100"/>
                <w:sz w:val="22"/>
              </w:rPr>
              <w:t>0</w:t>
            </w:r>
          </w:p>
        </w:tc>
      </w:tr>
    </w:tbl>
    <w:p w14:paraId="2675A476">
      <w:pPr>
        <w:pStyle w:val="4"/>
        <w:spacing w:before="3"/>
        <w:rPr>
          <w:rFonts w:ascii="黑体"/>
          <w:b/>
          <w:sz w:val="28"/>
        </w:rPr>
      </w:pPr>
    </w:p>
    <w:p w14:paraId="67181042">
      <w:pPr>
        <w:spacing w:before="1"/>
        <w:ind w:left="800" w:right="0" w:firstLine="0"/>
        <w:jc w:val="left"/>
        <w:rPr>
          <w:rFonts w:hint="eastAsia" w:ascii="黑体" w:eastAsia="黑体"/>
          <w:b/>
          <w:sz w:val="24"/>
        </w:rPr>
      </w:pPr>
      <w:r>
        <w:pict>
          <v:group id="docshapegroup655" o:spid="_x0000_s1998" o:spt="203" style="position:absolute;left:0pt;margin-left:82.65pt;margin-top:-17.95pt;height:413.6pt;width:425.75pt;mso-position-horizontal-relative:page;z-index:-251384832;mso-width-relative:page;mso-height-relative:page;" coordorigin="1653,-359" coordsize="8515,8272">
            <o:lock v:ext="edit"/>
            <v:shape id="docshape656" o:spid="_x0000_s1999" o:spt="75" type="#_x0000_t75" style="position:absolute;left:1817;top:-360;height:8272;width:8218;" filled="f" stroked="f" coordsize="21600,21600">
              <v:path/>
              <v:fill on="f" focussize="0,0"/>
              <v:stroke on="f"/>
              <v:imagedata r:id="rId43" o:title=""/>
              <o:lock v:ext="edit" aspectratio="t"/>
            </v:shape>
            <v:shape id="docshape657" o:spid="_x0000_s2000" style="position:absolute;left:1653;top:1321;height:1714;width:8515;" filled="f" stroked="t" coordorigin="1653,1321" coordsize="8515,1714" path="m1653,1326l10168,1326m1653,3035l10168,3035m1658,1321l1658,3030m10163,1321l10163,3030e">
              <v:path arrowok="t"/>
              <v:fill on="f" focussize="0,0"/>
              <v:stroke weight="0.48pt" color="#000000"/>
              <v:imagedata o:title=""/>
              <o:lock v:ext="edit"/>
            </v:shape>
          </v:group>
        </w:pict>
      </w:r>
      <w:r>
        <w:rPr>
          <w:rFonts w:ascii="Times New Roman" w:eastAsia="Times New Roman"/>
          <w:b/>
          <w:spacing w:val="-2"/>
          <w:sz w:val="24"/>
        </w:rPr>
        <w:t>2</w:t>
      </w:r>
      <w:r>
        <w:rPr>
          <w:rFonts w:hint="eastAsia" w:ascii="黑体" w:eastAsia="黑体"/>
          <w:b/>
          <w:spacing w:val="-14"/>
          <w:sz w:val="24"/>
        </w:rPr>
        <w:t>、 评价要点</w:t>
      </w:r>
    </w:p>
    <w:p w14:paraId="1DFCA745">
      <w:pPr>
        <w:pStyle w:val="4"/>
        <w:tabs>
          <w:tab w:val="left" w:pos="5321"/>
        </w:tabs>
        <w:spacing w:before="32" w:line="292" w:lineRule="auto"/>
        <w:ind w:left="742" w:right="879" w:hanging="56"/>
        <w:rPr>
          <w:rFonts w:ascii="Times New Roman" w:hAnsi="Times New Roman" w:eastAsia="Times New Roman"/>
        </w:rPr>
      </w:pPr>
      <w:r>
        <w:rPr>
          <w:spacing w:val="-2"/>
        </w:rPr>
        <w:t>创新设计针对以下哪些方面：□节约能源资源、□保护生态环境、□保障安全健康、□智慧</w:t>
      </w:r>
      <w:r>
        <w:t xml:space="preserve">友好运行、□传承历史文化、□其他 </w:t>
      </w:r>
      <w:r>
        <w:rPr>
          <w:rFonts w:ascii="Times New Roman" w:hAnsi="Times New Roman" w:eastAsia="Times New Roman"/>
          <w:u w:val="single"/>
        </w:rPr>
        <w:tab/>
      </w:r>
    </w:p>
    <w:p w14:paraId="72AA2EDF">
      <w:pPr>
        <w:pStyle w:val="4"/>
        <w:spacing w:line="268" w:lineRule="exact"/>
        <w:ind w:left="687"/>
      </w:pPr>
      <w:r>
        <w:rPr>
          <w:spacing w:val="-2"/>
        </w:rPr>
        <w:t>简要说明设计创新的内容，具备的社会和经济效益（200</w:t>
      </w:r>
      <w:r>
        <w:rPr>
          <w:spacing w:val="-12"/>
        </w:rPr>
        <w:t xml:space="preserve"> 字以内</w:t>
      </w:r>
      <w:r>
        <w:rPr>
          <w:spacing w:val="-2"/>
        </w:rPr>
        <w:t>）</w:t>
      </w:r>
      <w:r>
        <w:rPr>
          <w:spacing w:val="-10"/>
        </w:rPr>
        <w:t>。</w:t>
      </w:r>
    </w:p>
    <w:p w14:paraId="0307BCC9">
      <w:pPr>
        <w:pStyle w:val="4"/>
        <w:rPr>
          <w:sz w:val="20"/>
        </w:rPr>
      </w:pPr>
    </w:p>
    <w:p w14:paraId="261CE752">
      <w:pPr>
        <w:pStyle w:val="4"/>
        <w:rPr>
          <w:sz w:val="20"/>
        </w:rPr>
      </w:pPr>
    </w:p>
    <w:p w14:paraId="655B1E35">
      <w:pPr>
        <w:pStyle w:val="4"/>
        <w:rPr>
          <w:sz w:val="20"/>
        </w:rPr>
      </w:pPr>
    </w:p>
    <w:p w14:paraId="54B67BA5">
      <w:pPr>
        <w:pStyle w:val="4"/>
        <w:rPr>
          <w:sz w:val="20"/>
        </w:rPr>
      </w:pPr>
    </w:p>
    <w:p w14:paraId="2EDB2038">
      <w:pPr>
        <w:pStyle w:val="4"/>
        <w:rPr>
          <w:sz w:val="20"/>
        </w:rPr>
      </w:pPr>
    </w:p>
    <w:p w14:paraId="4A245A8E">
      <w:pPr>
        <w:pStyle w:val="4"/>
        <w:rPr>
          <w:sz w:val="20"/>
        </w:rPr>
      </w:pPr>
    </w:p>
    <w:p w14:paraId="5B3FFA3C">
      <w:pPr>
        <w:pStyle w:val="4"/>
        <w:rPr>
          <w:sz w:val="20"/>
        </w:rPr>
      </w:pPr>
    </w:p>
    <w:p w14:paraId="7215B603">
      <w:pPr>
        <w:pStyle w:val="4"/>
        <w:spacing w:before="10"/>
        <w:rPr>
          <w:sz w:val="20"/>
        </w:rPr>
      </w:pPr>
    </w:p>
    <w:p w14:paraId="2AE0A38B">
      <w:pPr>
        <w:pStyle w:val="3"/>
        <w:spacing w:before="74"/>
      </w:pPr>
      <w:r>
        <w:rPr>
          <w:rFonts w:ascii="Times New Roman" w:eastAsia="Times New Roman"/>
          <w:spacing w:val="-2"/>
        </w:rPr>
        <w:t>3</w:t>
      </w:r>
      <w:r>
        <w:rPr>
          <w:spacing w:val="-14"/>
        </w:rPr>
        <w:t>、 证明材料</w:t>
      </w:r>
    </w:p>
    <w:p w14:paraId="0B698DD5">
      <w:pPr>
        <w:pStyle w:val="4"/>
        <w:rPr>
          <w:rFonts w:ascii="黑体"/>
          <w:b/>
          <w:sz w:val="19"/>
        </w:rPr>
      </w:pPr>
    </w:p>
    <w:p w14:paraId="10B9CCA0">
      <w:pPr>
        <w:spacing w:before="0"/>
        <w:ind w:left="800" w:right="0" w:firstLine="0"/>
        <w:jc w:val="left"/>
        <w:rPr>
          <w:b/>
          <w:sz w:val="21"/>
        </w:rPr>
      </w:pPr>
      <w:r>
        <w:rPr>
          <w:b/>
          <w:spacing w:val="-3"/>
          <w:sz w:val="21"/>
        </w:rPr>
        <w:t>建议提交材料及技术要求：</w:t>
      </w:r>
    </w:p>
    <w:p w14:paraId="76C46470">
      <w:pPr>
        <w:pStyle w:val="4"/>
        <w:spacing w:before="2"/>
        <w:rPr>
          <w:b/>
          <w:sz w:val="16"/>
        </w:rPr>
      </w:pPr>
    </w:p>
    <w:tbl>
      <w:tblPr>
        <w:tblStyle w:val="9"/>
        <w:tblW w:w="0" w:type="auto"/>
        <w:tblInd w:w="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176"/>
        <w:gridCol w:w="4494"/>
        <w:gridCol w:w="709"/>
        <w:gridCol w:w="672"/>
      </w:tblGrid>
      <w:tr w14:paraId="3B810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4" w:type="dxa"/>
            <w:tcBorders>
              <w:bottom w:val="single" w:color="000000" w:sz="6" w:space="0"/>
              <w:right w:val="single" w:color="000000" w:sz="6" w:space="0"/>
            </w:tcBorders>
            <w:shd w:val="clear" w:color="auto" w:fill="DBE4F0"/>
          </w:tcPr>
          <w:p w14:paraId="2BAC26C8">
            <w:pPr>
              <w:pStyle w:val="13"/>
              <w:spacing w:before="15"/>
              <w:ind w:left="108"/>
              <w:rPr>
                <w:b/>
                <w:sz w:val="22"/>
              </w:rPr>
            </w:pPr>
            <w:r>
              <w:rPr>
                <w:b/>
                <w:spacing w:val="-6"/>
                <w:sz w:val="22"/>
              </w:rPr>
              <w:t>专业</w:t>
            </w:r>
          </w:p>
          <w:p w14:paraId="03ECD677">
            <w:pPr>
              <w:pStyle w:val="13"/>
              <w:spacing w:before="30" w:line="276" w:lineRule="exact"/>
              <w:ind w:left="108"/>
              <w:rPr>
                <w:b/>
                <w:sz w:val="22"/>
              </w:rPr>
            </w:pPr>
            <w:r>
              <w:rPr>
                <w:b/>
                <w:spacing w:val="-6"/>
                <w:sz w:val="22"/>
              </w:rPr>
              <w:t>分类</w:t>
            </w:r>
          </w:p>
        </w:tc>
        <w:tc>
          <w:tcPr>
            <w:tcW w:w="1176" w:type="dxa"/>
            <w:tcBorders>
              <w:left w:val="single" w:color="000000" w:sz="6" w:space="0"/>
              <w:bottom w:val="single" w:color="000000" w:sz="6" w:space="0"/>
              <w:right w:val="single" w:color="000000" w:sz="6" w:space="0"/>
            </w:tcBorders>
            <w:shd w:val="clear" w:color="auto" w:fill="DBE4F0"/>
          </w:tcPr>
          <w:p w14:paraId="6AF8D177">
            <w:pPr>
              <w:pStyle w:val="13"/>
              <w:spacing w:before="171"/>
              <w:ind w:left="104"/>
              <w:rPr>
                <w:b/>
                <w:sz w:val="22"/>
              </w:rPr>
            </w:pPr>
            <w:r>
              <w:rPr>
                <w:b/>
                <w:spacing w:val="-4"/>
                <w:sz w:val="22"/>
              </w:rPr>
              <w:t>材料名称</w:t>
            </w:r>
          </w:p>
        </w:tc>
        <w:tc>
          <w:tcPr>
            <w:tcW w:w="4494" w:type="dxa"/>
            <w:tcBorders>
              <w:left w:val="single" w:color="000000" w:sz="6" w:space="0"/>
              <w:bottom w:val="single" w:color="000000" w:sz="6" w:space="0"/>
              <w:right w:val="single" w:color="000000" w:sz="6" w:space="0"/>
            </w:tcBorders>
            <w:shd w:val="clear" w:color="auto" w:fill="DBE4F0"/>
          </w:tcPr>
          <w:p w14:paraId="48F5623A">
            <w:pPr>
              <w:pStyle w:val="13"/>
              <w:spacing w:before="171"/>
              <w:ind w:left="104"/>
              <w:rPr>
                <w:b/>
                <w:sz w:val="22"/>
              </w:rPr>
            </w:pPr>
            <w:r>
              <w:rPr>
                <w:b/>
                <w:spacing w:val="-4"/>
                <w:sz w:val="22"/>
              </w:rPr>
              <w:t>技术要求</w:t>
            </w:r>
          </w:p>
        </w:tc>
        <w:tc>
          <w:tcPr>
            <w:tcW w:w="709" w:type="dxa"/>
            <w:tcBorders>
              <w:left w:val="single" w:color="000000" w:sz="6" w:space="0"/>
              <w:bottom w:val="single" w:color="000000" w:sz="6" w:space="0"/>
              <w:right w:val="single" w:color="000000" w:sz="6" w:space="0"/>
            </w:tcBorders>
            <w:shd w:val="clear" w:color="auto" w:fill="DBE4F0"/>
          </w:tcPr>
          <w:p w14:paraId="3501CD5C">
            <w:pPr>
              <w:pStyle w:val="13"/>
              <w:spacing w:before="15"/>
              <w:ind w:left="105"/>
              <w:rPr>
                <w:b/>
                <w:sz w:val="22"/>
              </w:rPr>
            </w:pPr>
            <w:r>
              <w:rPr>
                <w:b/>
                <w:spacing w:val="-6"/>
                <w:sz w:val="22"/>
              </w:rPr>
              <w:t>评价</w:t>
            </w:r>
          </w:p>
          <w:p w14:paraId="2D01C8C6">
            <w:pPr>
              <w:pStyle w:val="13"/>
              <w:spacing w:before="30" w:line="276" w:lineRule="exact"/>
              <w:ind w:left="105"/>
              <w:rPr>
                <w:b/>
                <w:sz w:val="22"/>
              </w:rPr>
            </w:pPr>
            <w:r>
              <w:rPr>
                <w:b/>
                <w:spacing w:val="-6"/>
                <w:sz w:val="22"/>
              </w:rPr>
              <w:t>阶段</w:t>
            </w:r>
          </w:p>
        </w:tc>
        <w:tc>
          <w:tcPr>
            <w:tcW w:w="672" w:type="dxa"/>
            <w:tcBorders>
              <w:left w:val="single" w:color="000000" w:sz="6" w:space="0"/>
              <w:bottom w:val="single" w:color="000000" w:sz="6" w:space="0"/>
            </w:tcBorders>
            <w:shd w:val="clear" w:color="auto" w:fill="DBE4F0"/>
          </w:tcPr>
          <w:p w14:paraId="1C69108D">
            <w:pPr>
              <w:pStyle w:val="13"/>
              <w:spacing w:before="15"/>
              <w:ind w:left="104"/>
              <w:rPr>
                <w:b/>
                <w:sz w:val="22"/>
              </w:rPr>
            </w:pPr>
            <w:r>
              <w:rPr>
                <w:b/>
                <w:spacing w:val="-6"/>
                <w:sz w:val="22"/>
              </w:rPr>
              <w:t>建筑</w:t>
            </w:r>
          </w:p>
          <w:p w14:paraId="2F922DDD">
            <w:pPr>
              <w:pStyle w:val="13"/>
              <w:spacing w:before="30" w:line="276" w:lineRule="exact"/>
              <w:ind w:left="104"/>
              <w:rPr>
                <w:b/>
                <w:sz w:val="22"/>
              </w:rPr>
            </w:pPr>
            <w:r>
              <w:rPr>
                <w:b/>
                <w:spacing w:val="-6"/>
                <w:sz w:val="22"/>
              </w:rPr>
              <w:t>类型</w:t>
            </w:r>
          </w:p>
        </w:tc>
      </w:tr>
      <w:tr w14:paraId="5740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724" w:type="dxa"/>
            <w:tcBorders>
              <w:top w:val="single" w:color="000000" w:sz="6" w:space="0"/>
              <w:bottom w:val="nil"/>
              <w:right w:val="single" w:color="000000" w:sz="6" w:space="0"/>
            </w:tcBorders>
          </w:tcPr>
          <w:p w14:paraId="13CA6D24">
            <w:pPr>
              <w:pStyle w:val="13"/>
              <w:rPr>
                <w:rFonts w:ascii="Times New Roman"/>
                <w:sz w:val="22"/>
              </w:rPr>
            </w:pPr>
          </w:p>
        </w:tc>
        <w:tc>
          <w:tcPr>
            <w:tcW w:w="1176" w:type="dxa"/>
            <w:tcBorders>
              <w:top w:val="single" w:color="000000" w:sz="6" w:space="0"/>
              <w:left w:val="single" w:color="000000" w:sz="6" w:space="0"/>
              <w:bottom w:val="nil"/>
              <w:right w:val="single" w:color="000000" w:sz="6" w:space="0"/>
            </w:tcBorders>
          </w:tcPr>
          <w:p w14:paraId="3FC1B978">
            <w:pPr>
              <w:pStyle w:val="13"/>
              <w:spacing w:before="15" w:line="269" w:lineRule="exact"/>
              <w:ind w:left="104"/>
              <w:rPr>
                <w:b/>
                <w:sz w:val="22"/>
              </w:rPr>
            </w:pPr>
            <w:r>
              <w:rPr>
                <w:b/>
                <w:spacing w:val="-4"/>
                <w:sz w:val="22"/>
              </w:rPr>
              <w:t>创新设计</w:t>
            </w:r>
          </w:p>
        </w:tc>
        <w:tc>
          <w:tcPr>
            <w:tcW w:w="4494" w:type="dxa"/>
            <w:vMerge w:val="restart"/>
            <w:tcBorders>
              <w:top w:val="single" w:color="000000" w:sz="6" w:space="0"/>
              <w:left w:val="single" w:color="000000" w:sz="6" w:space="0"/>
              <w:right w:val="single" w:color="000000" w:sz="6" w:space="0"/>
            </w:tcBorders>
          </w:tcPr>
          <w:p w14:paraId="5BD4B939">
            <w:pPr>
              <w:pStyle w:val="13"/>
              <w:spacing w:before="171" w:line="266" w:lineRule="auto"/>
              <w:ind w:left="104" w:right="191"/>
              <w:rPr>
                <w:sz w:val="22"/>
              </w:rPr>
            </w:pPr>
            <w:r>
              <w:rPr>
                <w:spacing w:val="-2"/>
                <w:sz w:val="22"/>
              </w:rPr>
              <w:t>应包括创新内容及创新程度（例如新技术、新工艺、新装置、新材料或关键技术的集成创新等）、应用规模，难易复杂程度，及技术先进性（应有对国内外现状的综述与对 比）；经济、社会、环境效益，发展前景与推广价值（如对推动行业技术进步、引导绿色建筑发展的作用）。</w:t>
            </w:r>
          </w:p>
        </w:tc>
        <w:tc>
          <w:tcPr>
            <w:tcW w:w="709" w:type="dxa"/>
            <w:vMerge w:val="restart"/>
            <w:tcBorders>
              <w:top w:val="single" w:color="000000" w:sz="6" w:space="0"/>
              <w:left w:val="single" w:color="000000" w:sz="6" w:space="0"/>
              <w:bottom w:val="single" w:color="000000" w:sz="6" w:space="0"/>
              <w:right w:val="single" w:color="000000" w:sz="6" w:space="0"/>
            </w:tcBorders>
          </w:tcPr>
          <w:p w14:paraId="54192B74">
            <w:pPr>
              <w:pStyle w:val="13"/>
              <w:rPr>
                <w:b/>
                <w:sz w:val="22"/>
              </w:rPr>
            </w:pPr>
          </w:p>
          <w:p w14:paraId="51E7A028">
            <w:pPr>
              <w:pStyle w:val="13"/>
              <w:rPr>
                <w:b/>
                <w:sz w:val="22"/>
              </w:rPr>
            </w:pPr>
          </w:p>
          <w:p w14:paraId="13384EB5">
            <w:pPr>
              <w:pStyle w:val="13"/>
              <w:rPr>
                <w:b/>
                <w:sz w:val="18"/>
              </w:rPr>
            </w:pPr>
          </w:p>
          <w:p w14:paraId="55C51425">
            <w:pPr>
              <w:pStyle w:val="13"/>
              <w:spacing w:line="266" w:lineRule="auto"/>
              <w:ind w:left="105" w:right="144"/>
              <w:rPr>
                <w:sz w:val="22"/>
              </w:rPr>
            </w:pPr>
            <w:r>
              <w:rPr>
                <w:spacing w:val="-6"/>
                <w:sz w:val="22"/>
              </w:rPr>
              <w:t>预评价/评价</w:t>
            </w:r>
          </w:p>
        </w:tc>
        <w:tc>
          <w:tcPr>
            <w:tcW w:w="672" w:type="dxa"/>
            <w:vMerge w:val="restart"/>
            <w:tcBorders>
              <w:top w:val="single" w:color="000000" w:sz="6" w:space="0"/>
              <w:left w:val="single" w:color="000000" w:sz="6" w:space="0"/>
              <w:bottom w:val="single" w:color="000000" w:sz="6" w:space="0"/>
            </w:tcBorders>
          </w:tcPr>
          <w:p w14:paraId="4A17128E">
            <w:pPr>
              <w:pStyle w:val="13"/>
              <w:rPr>
                <w:b/>
                <w:sz w:val="22"/>
              </w:rPr>
            </w:pPr>
          </w:p>
          <w:p w14:paraId="2528D1C8">
            <w:pPr>
              <w:pStyle w:val="13"/>
              <w:rPr>
                <w:b/>
                <w:sz w:val="22"/>
              </w:rPr>
            </w:pPr>
          </w:p>
          <w:p w14:paraId="37F93140">
            <w:pPr>
              <w:pStyle w:val="13"/>
              <w:rPr>
                <w:b/>
                <w:sz w:val="18"/>
              </w:rPr>
            </w:pPr>
          </w:p>
          <w:p w14:paraId="5DBB6343">
            <w:pPr>
              <w:pStyle w:val="13"/>
              <w:ind w:left="104"/>
              <w:rPr>
                <w:sz w:val="22"/>
              </w:rPr>
            </w:pPr>
            <w:r>
              <w:rPr>
                <w:spacing w:val="-6"/>
                <w:sz w:val="22"/>
              </w:rPr>
              <w:t>居建</w:t>
            </w:r>
          </w:p>
          <w:p w14:paraId="75A9BF67">
            <w:pPr>
              <w:pStyle w:val="13"/>
              <w:spacing w:before="31" w:line="266" w:lineRule="auto"/>
              <w:ind w:left="104" w:right="221"/>
              <w:rPr>
                <w:sz w:val="22"/>
              </w:rPr>
            </w:pPr>
            <w:r>
              <w:rPr>
                <w:spacing w:val="-6"/>
                <w:sz w:val="22"/>
              </w:rPr>
              <w:t>/公</w:t>
            </w:r>
            <w:r>
              <w:rPr>
                <w:spacing w:val="-10"/>
                <w:sz w:val="22"/>
              </w:rPr>
              <w:t>建</w:t>
            </w:r>
          </w:p>
        </w:tc>
      </w:tr>
      <w:tr w14:paraId="252F6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724" w:type="dxa"/>
            <w:tcBorders>
              <w:top w:val="nil"/>
              <w:bottom w:val="nil"/>
              <w:right w:val="single" w:color="000000" w:sz="6" w:space="0"/>
            </w:tcBorders>
          </w:tcPr>
          <w:p w14:paraId="100F555C">
            <w:pPr>
              <w:pStyle w:val="13"/>
              <w:rPr>
                <w:rFonts w:ascii="Times New Roman"/>
                <w:sz w:val="22"/>
              </w:rPr>
            </w:pPr>
          </w:p>
        </w:tc>
        <w:tc>
          <w:tcPr>
            <w:tcW w:w="1176" w:type="dxa"/>
            <w:tcBorders>
              <w:top w:val="nil"/>
              <w:left w:val="single" w:color="000000" w:sz="6" w:space="0"/>
              <w:bottom w:val="nil"/>
              <w:right w:val="single" w:color="000000" w:sz="6" w:space="0"/>
            </w:tcBorders>
          </w:tcPr>
          <w:p w14:paraId="39436169">
            <w:pPr>
              <w:pStyle w:val="13"/>
              <w:spacing w:before="8" w:line="269" w:lineRule="exact"/>
              <w:ind w:left="104"/>
              <w:rPr>
                <w:b/>
                <w:sz w:val="22"/>
              </w:rPr>
            </w:pPr>
            <w:r>
              <w:rPr>
                <w:b/>
                <w:spacing w:val="-4"/>
                <w:sz w:val="22"/>
              </w:rPr>
              <w:t>内容相关</w:t>
            </w:r>
          </w:p>
        </w:tc>
        <w:tc>
          <w:tcPr>
            <w:tcW w:w="4494" w:type="dxa"/>
            <w:vMerge w:val="continue"/>
            <w:tcBorders>
              <w:top w:val="nil"/>
              <w:left w:val="single" w:color="000000" w:sz="6" w:space="0"/>
              <w:right w:val="single" w:color="000000" w:sz="6" w:space="0"/>
            </w:tcBorders>
          </w:tcPr>
          <w:p w14:paraId="6E632312">
            <w:pPr>
              <w:rPr>
                <w:sz w:val="2"/>
                <w:szCs w:val="2"/>
              </w:rPr>
            </w:pPr>
          </w:p>
        </w:tc>
        <w:tc>
          <w:tcPr>
            <w:tcW w:w="709" w:type="dxa"/>
            <w:vMerge w:val="continue"/>
            <w:tcBorders>
              <w:top w:val="nil"/>
              <w:left w:val="single" w:color="000000" w:sz="6" w:space="0"/>
              <w:bottom w:val="single" w:color="000000" w:sz="6" w:space="0"/>
              <w:right w:val="single" w:color="000000" w:sz="6" w:space="0"/>
            </w:tcBorders>
          </w:tcPr>
          <w:p w14:paraId="2BC078B7">
            <w:pPr>
              <w:rPr>
                <w:sz w:val="2"/>
                <w:szCs w:val="2"/>
              </w:rPr>
            </w:pPr>
          </w:p>
        </w:tc>
        <w:tc>
          <w:tcPr>
            <w:tcW w:w="672" w:type="dxa"/>
            <w:vMerge w:val="continue"/>
            <w:tcBorders>
              <w:top w:val="nil"/>
              <w:left w:val="single" w:color="000000" w:sz="6" w:space="0"/>
              <w:bottom w:val="single" w:color="000000" w:sz="6" w:space="0"/>
            </w:tcBorders>
          </w:tcPr>
          <w:p w14:paraId="5AC66952">
            <w:pPr>
              <w:rPr>
                <w:sz w:val="2"/>
                <w:szCs w:val="2"/>
              </w:rPr>
            </w:pPr>
          </w:p>
        </w:tc>
      </w:tr>
      <w:tr w14:paraId="5D916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24" w:type="dxa"/>
            <w:tcBorders>
              <w:top w:val="nil"/>
              <w:bottom w:val="nil"/>
              <w:right w:val="single" w:color="000000" w:sz="6" w:space="0"/>
            </w:tcBorders>
          </w:tcPr>
          <w:p w14:paraId="4639F8B4">
            <w:pPr>
              <w:pStyle w:val="13"/>
              <w:rPr>
                <w:rFonts w:ascii="Times New Roman"/>
                <w:sz w:val="22"/>
              </w:rPr>
            </w:pPr>
          </w:p>
        </w:tc>
        <w:tc>
          <w:tcPr>
            <w:tcW w:w="1176" w:type="dxa"/>
            <w:tcBorders>
              <w:top w:val="nil"/>
              <w:left w:val="single" w:color="000000" w:sz="6" w:space="0"/>
              <w:bottom w:val="nil"/>
              <w:right w:val="single" w:color="000000" w:sz="6" w:space="0"/>
            </w:tcBorders>
          </w:tcPr>
          <w:p w14:paraId="008C6644">
            <w:pPr>
              <w:pStyle w:val="13"/>
              <w:spacing w:before="8" w:line="269" w:lineRule="exact"/>
              <w:ind w:left="104"/>
              <w:rPr>
                <w:b/>
                <w:sz w:val="22"/>
              </w:rPr>
            </w:pPr>
            <w:r>
              <w:rPr>
                <w:b/>
                <w:spacing w:val="-4"/>
                <w:sz w:val="22"/>
              </w:rPr>
              <w:t>设计图纸</w:t>
            </w:r>
          </w:p>
        </w:tc>
        <w:tc>
          <w:tcPr>
            <w:tcW w:w="4494" w:type="dxa"/>
            <w:vMerge w:val="continue"/>
            <w:tcBorders>
              <w:top w:val="nil"/>
              <w:left w:val="single" w:color="000000" w:sz="6" w:space="0"/>
              <w:right w:val="single" w:color="000000" w:sz="6" w:space="0"/>
            </w:tcBorders>
          </w:tcPr>
          <w:p w14:paraId="3BDC6F3D">
            <w:pPr>
              <w:rPr>
                <w:sz w:val="2"/>
                <w:szCs w:val="2"/>
              </w:rPr>
            </w:pPr>
          </w:p>
        </w:tc>
        <w:tc>
          <w:tcPr>
            <w:tcW w:w="709" w:type="dxa"/>
            <w:vMerge w:val="continue"/>
            <w:tcBorders>
              <w:top w:val="nil"/>
              <w:left w:val="single" w:color="000000" w:sz="6" w:space="0"/>
              <w:bottom w:val="single" w:color="000000" w:sz="6" w:space="0"/>
              <w:right w:val="single" w:color="000000" w:sz="6" w:space="0"/>
            </w:tcBorders>
          </w:tcPr>
          <w:p w14:paraId="116B390D">
            <w:pPr>
              <w:rPr>
                <w:sz w:val="2"/>
                <w:szCs w:val="2"/>
              </w:rPr>
            </w:pPr>
          </w:p>
        </w:tc>
        <w:tc>
          <w:tcPr>
            <w:tcW w:w="672" w:type="dxa"/>
            <w:vMerge w:val="continue"/>
            <w:tcBorders>
              <w:top w:val="nil"/>
              <w:left w:val="single" w:color="000000" w:sz="6" w:space="0"/>
              <w:bottom w:val="single" w:color="000000" w:sz="6" w:space="0"/>
            </w:tcBorders>
          </w:tcPr>
          <w:p w14:paraId="64502924">
            <w:pPr>
              <w:rPr>
                <w:sz w:val="2"/>
                <w:szCs w:val="2"/>
              </w:rPr>
            </w:pPr>
          </w:p>
        </w:tc>
      </w:tr>
      <w:tr w14:paraId="277EE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24" w:type="dxa"/>
            <w:tcBorders>
              <w:top w:val="nil"/>
              <w:bottom w:val="nil"/>
              <w:right w:val="single" w:color="000000" w:sz="6" w:space="0"/>
            </w:tcBorders>
          </w:tcPr>
          <w:p w14:paraId="51937A95">
            <w:pPr>
              <w:pStyle w:val="13"/>
              <w:spacing w:before="8" w:line="269" w:lineRule="exact"/>
              <w:ind w:left="95" w:right="145"/>
              <w:jc w:val="center"/>
              <w:rPr>
                <w:b/>
                <w:sz w:val="22"/>
              </w:rPr>
            </w:pPr>
            <w:r>
              <w:rPr>
                <w:b/>
                <w:spacing w:val="-6"/>
                <w:sz w:val="22"/>
              </w:rPr>
              <w:t>其他</w:t>
            </w:r>
          </w:p>
        </w:tc>
        <w:tc>
          <w:tcPr>
            <w:tcW w:w="1176" w:type="dxa"/>
            <w:tcBorders>
              <w:top w:val="nil"/>
              <w:left w:val="single" w:color="000000" w:sz="6" w:space="0"/>
              <w:bottom w:val="nil"/>
              <w:right w:val="single" w:color="000000" w:sz="6" w:space="0"/>
            </w:tcBorders>
          </w:tcPr>
          <w:p w14:paraId="79E30A18">
            <w:pPr>
              <w:pStyle w:val="13"/>
              <w:spacing w:before="8" w:line="269" w:lineRule="exact"/>
              <w:ind w:left="104"/>
              <w:rPr>
                <w:b/>
                <w:sz w:val="22"/>
              </w:rPr>
            </w:pPr>
            <w:r>
              <w:rPr>
                <w:b/>
                <w:spacing w:val="-4"/>
                <w:sz w:val="22"/>
              </w:rPr>
              <w:t>及文件，</w:t>
            </w:r>
          </w:p>
        </w:tc>
        <w:tc>
          <w:tcPr>
            <w:tcW w:w="4494" w:type="dxa"/>
            <w:vMerge w:val="continue"/>
            <w:tcBorders>
              <w:top w:val="nil"/>
              <w:left w:val="single" w:color="000000" w:sz="6" w:space="0"/>
              <w:right w:val="single" w:color="000000" w:sz="6" w:space="0"/>
            </w:tcBorders>
          </w:tcPr>
          <w:p w14:paraId="6C497E75">
            <w:pPr>
              <w:rPr>
                <w:sz w:val="2"/>
                <w:szCs w:val="2"/>
              </w:rPr>
            </w:pPr>
          </w:p>
        </w:tc>
        <w:tc>
          <w:tcPr>
            <w:tcW w:w="709" w:type="dxa"/>
            <w:vMerge w:val="continue"/>
            <w:tcBorders>
              <w:top w:val="nil"/>
              <w:left w:val="single" w:color="000000" w:sz="6" w:space="0"/>
              <w:bottom w:val="single" w:color="000000" w:sz="6" w:space="0"/>
              <w:right w:val="single" w:color="000000" w:sz="6" w:space="0"/>
            </w:tcBorders>
          </w:tcPr>
          <w:p w14:paraId="10EE2142">
            <w:pPr>
              <w:rPr>
                <w:sz w:val="2"/>
                <w:szCs w:val="2"/>
              </w:rPr>
            </w:pPr>
          </w:p>
        </w:tc>
        <w:tc>
          <w:tcPr>
            <w:tcW w:w="672" w:type="dxa"/>
            <w:vMerge w:val="continue"/>
            <w:tcBorders>
              <w:top w:val="nil"/>
              <w:left w:val="single" w:color="000000" w:sz="6" w:space="0"/>
              <w:bottom w:val="single" w:color="000000" w:sz="6" w:space="0"/>
            </w:tcBorders>
          </w:tcPr>
          <w:p w14:paraId="20944E83">
            <w:pPr>
              <w:rPr>
                <w:sz w:val="2"/>
                <w:szCs w:val="2"/>
              </w:rPr>
            </w:pPr>
          </w:p>
        </w:tc>
      </w:tr>
      <w:tr w14:paraId="565DD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24" w:type="dxa"/>
            <w:tcBorders>
              <w:top w:val="nil"/>
              <w:bottom w:val="nil"/>
              <w:right w:val="single" w:color="000000" w:sz="6" w:space="0"/>
            </w:tcBorders>
          </w:tcPr>
          <w:p w14:paraId="6A2D1347">
            <w:pPr>
              <w:pStyle w:val="13"/>
              <w:spacing w:before="8" w:line="269" w:lineRule="exact"/>
              <w:ind w:left="95" w:right="145"/>
              <w:jc w:val="center"/>
              <w:rPr>
                <w:b/>
                <w:sz w:val="22"/>
              </w:rPr>
            </w:pPr>
            <w:r>
              <w:rPr>
                <w:b/>
                <w:spacing w:val="-6"/>
                <w:sz w:val="22"/>
              </w:rPr>
              <w:t>材料</w:t>
            </w:r>
          </w:p>
        </w:tc>
        <w:tc>
          <w:tcPr>
            <w:tcW w:w="1176" w:type="dxa"/>
            <w:tcBorders>
              <w:top w:val="nil"/>
              <w:left w:val="single" w:color="000000" w:sz="6" w:space="0"/>
              <w:bottom w:val="nil"/>
              <w:right w:val="single" w:color="000000" w:sz="6" w:space="0"/>
            </w:tcBorders>
          </w:tcPr>
          <w:p w14:paraId="301B80D4">
            <w:pPr>
              <w:pStyle w:val="13"/>
              <w:spacing w:before="8" w:line="269" w:lineRule="exact"/>
              <w:ind w:left="104"/>
              <w:rPr>
                <w:b/>
                <w:sz w:val="22"/>
              </w:rPr>
            </w:pPr>
            <w:r>
              <w:rPr>
                <w:b/>
                <w:spacing w:val="-4"/>
                <w:sz w:val="22"/>
              </w:rPr>
              <w:t>创新设计</w:t>
            </w:r>
          </w:p>
        </w:tc>
        <w:tc>
          <w:tcPr>
            <w:tcW w:w="4494" w:type="dxa"/>
            <w:vMerge w:val="continue"/>
            <w:tcBorders>
              <w:top w:val="nil"/>
              <w:left w:val="single" w:color="000000" w:sz="6" w:space="0"/>
              <w:right w:val="single" w:color="000000" w:sz="6" w:space="0"/>
            </w:tcBorders>
          </w:tcPr>
          <w:p w14:paraId="60F1407C">
            <w:pPr>
              <w:rPr>
                <w:sz w:val="2"/>
                <w:szCs w:val="2"/>
              </w:rPr>
            </w:pPr>
          </w:p>
        </w:tc>
        <w:tc>
          <w:tcPr>
            <w:tcW w:w="709" w:type="dxa"/>
            <w:vMerge w:val="continue"/>
            <w:tcBorders>
              <w:top w:val="nil"/>
              <w:left w:val="single" w:color="000000" w:sz="6" w:space="0"/>
              <w:bottom w:val="single" w:color="000000" w:sz="6" w:space="0"/>
              <w:right w:val="single" w:color="000000" w:sz="6" w:space="0"/>
            </w:tcBorders>
          </w:tcPr>
          <w:p w14:paraId="5A2C2C64">
            <w:pPr>
              <w:rPr>
                <w:sz w:val="2"/>
                <w:szCs w:val="2"/>
              </w:rPr>
            </w:pPr>
          </w:p>
        </w:tc>
        <w:tc>
          <w:tcPr>
            <w:tcW w:w="672" w:type="dxa"/>
            <w:vMerge w:val="continue"/>
            <w:tcBorders>
              <w:top w:val="nil"/>
              <w:left w:val="single" w:color="000000" w:sz="6" w:space="0"/>
              <w:bottom w:val="single" w:color="000000" w:sz="6" w:space="0"/>
            </w:tcBorders>
          </w:tcPr>
          <w:p w14:paraId="633266B8">
            <w:pPr>
              <w:rPr>
                <w:sz w:val="2"/>
                <w:szCs w:val="2"/>
              </w:rPr>
            </w:pPr>
          </w:p>
        </w:tc>
      </w:tr>
      <w:tr w14:paraId="55334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724" w:type="dxa"/>
            <w:tcBorders>
              <w:top w:val="nil"/>
              <w:bottom w:val="nil"/>
              <w:right w:val="single" w:color="000000" w:sz="6" w:space="0"/>
            </w:tcBorders>
          </w:tcPr>
          <w:p w14:paraId="7149F286">
            <w:pPr>
              <w:pStyle w:val="13"/>
              <w:rPr>
                <w:rFonts w:ascii="Times New Roman"/>
                <w:sz w:val="22"/>
              </w:rPr>
            </w:pPr>
          </w:p>
        </w:tc>
        <w:tc>
          <w:tcPr>
            <w:tcW w:w="1176" w:type="dxa"/>
            <w:tcBorders>
              <w:top w:val="nil"/>
              <w:left w:val="single" w:color="000000" w:sz="6" w:space="0"/>
              <w:bottom w:val="nil"/>
              <w:right w:val="single" w:color="000000" w:sz="6" w:space="0"/>
            </w:tcBorders>
          </w:tcPr>
          <w:p w14:paraId="1CE6E8C5">
            <w:pPr>
              <w:pStyle w:val="13"/>
              <w:spacing w:before="8" w:line="269" w:lineRule="exact"/>
              <w:ind w:left="104"/>
              <w:rPr>
                <w:b/>
                <w:sz w:val="22"/>
              </w:rPr>
            </w:pPr>
            <w:r>
              <w:rPr>
                <w:b/>
                <w:spacing w:val="-4"/>
                <w:sz w:val="22"/>
              </w:rPr>
              <w:t>内容的分</w:t>
            </w:r>
          </w:p>
        </w:tc>
        <w:tc>
          <w:tcPr>
            <w:tcW w:w="4494" w:type="dxa"/>
            <w:vMerge w:val="continue"/>
            <w:tcBorders>
              <w:top w:val="nil"/>
              <w:left w:val="single" w:color="000000" w:sz="6" w:space="0"/>
              <w:right w:val="single" w:color="000000" w:sz="6" w:space="0"/>
            </w:tcBorders>
          </w:tcPr>
          <w:p w14:paraId="152CD745">
            <w:pPr>
              <w:rPr>
                <w:sz w:val="2"/>
                <w:szCs w:val="2"/>
              </w:rPr>
            </w:pPr>
          </w:p>
        </w:tc>
        <w:tc>
          <w:tcPr>
            <w:tcW w:w="709" w:type="dxa"/>
            <w:vMerge w:val="continue"/>
            <w:tcBorders>
              <w:top w:val="nil"/>
              <w:left w:val="single" w:color="000000" w:sz="6" w:space="0"/>
              <w:bottom w:val="single" w:color="000000" w:sz="6" w:space="0"/>
              <w:right w:val="single" w:color="000000" w:sz="6" w:space="0"/>
            </w:tcBorders>
          </w:tcPr>
          <w:p w14:paraId="2BF9A23A">
            <w:pPr>
              <w:rPr>
                <w:sz w:val="2"/>
                <w:szCs w:val="2"/>
              </w:rPr>
            </w:pPr>
          </w:p>
        </w:tc>
        <w:tc>
          <w:tcPr>
            <w:tcW w:w="672" w:type="dxa"/>
            <w:vMerge w:val="continue"/>
            <w:tcBorders>
              <w:top w:val="nil"/>
              <w:left w:val="single" w:color="000000" w:sz="6" w:space="0"/>
              <w:bottom w:val="single" w:color="000000" w:sz="6" w:space="0"/>
            </w:tcBorders>
          </w:tcPr>
          <w:p w14:paraId="619926CA">
            <w:pPr>
              <w:rPr>
                <w:sz w:val="2"/>
                <w:szCs w:val="2"/>
              </w:rPr>
            </w:pPr>
          </w:p>
        </w:tc>
      </w:tr>
      <w:tr w14:paraId="4C684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724" w:type="dxa"/>
            <w:tcBorders>
              <w:top w:val="nil"/>
              <w:bottom w:val="nil"/>
              <w:right w:val="single" w:color="000000" w:sz="6" w:space="0"/>
            </w:tcBorders>
          </w:tcPr>
          <w:p w14:paraId="45809FD0">
            <w:pPr>
              <w:pStyle w:val="13"/>
              <w:rPr>
                <w:rFonts w:ascii="Times New Roman"/>
                <w:sz w:val="22"/>
              </w:rPr>
            </w:pPr>
          </w:p>
        </w:tc>
        <w:tc>
          <w:tcPr>
            <w:tcW w:w="1176" w:type="dxa"/>
            <w:tcBorders>
              <w:top w:val="nil"/>
              <w:left w:val="single" w:color="000000" w:sz="6" w:space="0"/>
              <w:bottom w:val="nil"/>
              <w:right w:val="single" w:color="000000" w:sz="6" w:space="0"/>
            </w:tcBorders>
          </w:tcPr>
          <w:p w14:paraId="77657642">
            <w:pPr>
              <w:pStyle w:val="13"/>
              <w:spacing w:before="8" w:line="269" w:lineRule="exact"/>
              <w:ind w:left="104"/>
              <w:rPr>
                <w:b/>
                <w:sz w:val="22"/>
              </w:rPr>
            </w:pPr>
            <w:r>
              <w:rPr>
                <w:b/>
                <w:spacing w:val="-4"/>
                <w:sz w:val="22"/>
              </w:rPr>
              <w:t>析论证报</w:t>
            </w:r>
          </w:p>
        </w:tc>
        <w:tc>
          <w:tcPr>
            <w:tcW w:w="4494" w:type="dxa"/>
            <w:vMerge w:val="continue"/>
            <w:tcBorders>
              <w:top w:val="nil"/>
              <w:left w:val="single" w:color="000000" w:sz="6" w:space="0"/>
              <w:right w:val="single" w:color="000000" w:sz="6" w:space="0"/>
            </w:tcBorders>
          </w:tcPr>
          <w:p w14:paraId="4C2D5BB1">
            <w:pPr>
              <w:rPr>
                <w:sz w:val="2"/>
                <w:szCs w:val="2"/>
              </w:rPr>
            </w:pPr>
          </w:p>
        </w:tc>
        <w:tc>
          <w:tcPr>
            <w:tcW w:w="709" w:type="dxa"/>
            <w:vMerge w:val="continue"/>
            <w:tcBorders>
              <w:top w:val="nil"/>
              <w:left w:val="single" w:color="000000" w:sz="6" w:space="0"/>
              <w:bottom w:val="single" w:color="000000" w:sz="6" w:space="0"/>
              <w:right w:val="single" w:color="000000" w:sz="6" w:space="0"/>
            </w:tcBorders>
          </w:tcPr>
          <w:p w14:paraId="48F7E9AC">
            <w:pPr>
              <w:rPr>
                <w:sz w:val="2"/>
                <w:szCs w:val="2"/>
              </w:rPr>
            </w:pPr>
          </w:p>
        </w:tc>
        <w:tc>
          <w:tcPr>
            <w:tcW w:w="672" w:type="dxa"/>
            <w:vMerge w:val="continue"/>
            <w:tcBorders>
              <w:top w:val="nil"/>
              <w:left w:val="single" w:color="000000" w:sz="6" w:space="0"/>
              <w:bottom w:val="single" w:color="000000" w:sz="6" w:space="0"/>
            </w:tcBorders>
          </w:tcPr>
          <w:p w14:paraId="355B434B">
            <w:pPr>
              <w:rPr>
                <w:sz w:val="2"/>
                <w:szCs w:val="2"/>
              </w:rPr>
            </w:pPr>
          </w:p>
        </w:tc>
      </w:tr>
      <w:tr w14:paraId="502B9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4" w:type="dxa"/>
            <w:tcBorders>
              <w:top w:val="nil"/>
              <w:right w:val="single" w:color="000000" w:sz="6" w:space="0"/>
            </w:tcBorders>
          </w:tcPr>
          <w:p w14:paraId="2B316146">
            <w:pPr>
              <w:pStyle w:val="13"/>
              <w:rPr>
                <w:rFonts w:ascii="Times New Roman"/>
                <w:sz w:val="22"/>
              </w:rPr>
            </w:pPr>
          </w:p>
        </w:tc>
        <w:tc>
          <w:tcPr>
            <w:tcW w:w="1176" w:type="dxa"/>
            <w:tcBorders>
              <w:top w:val="nil"/>
              <w:left w:val="single" w:color="000000" w:sz="6" w:space="0"/>
              <w:right w:val="single" w:color="000000" w:sz="6" w:space="0"/>
            </w:tcBorders>
          </w:tcPr>
          <w:p w14:paraId="1F735F6A">
            <w:pPr>
              <w:pStyle w:val="13"/>
              <w:spacing w:before="8" w:line="274" w:lineRule="exact"/>
              <w:ind w:left="104"/>
              <w:rPr>
                <w:b/>
                <w:sz w:val="22"/>
              </w:rPr>
            </w:pPr>
            <w:r>
              <w:rPr>
                <w:b/>
                <w:w w:val="100"/>
                <w:sz w:val="22"/>
              </w:rPr>
              <w:t>告</w:t>
            </w:r>
          </w:p>
        </w:tc>
        <w:tc>
          <w:tcPr>
            <w:tcW w:w="4494" w:type="dxa"/>
            <w:vMerge w:val="continue"/>
            <w:tcBorders>
              <w:top w:val="nil"/>
              <w:left w:val="single" w:color="000000" w:sz="6" w:space="0"/>
              <w:right w:val="single" w:color="000000" w:sz="6" w:space="0"/>
            </w:tcBorders>
          </w:tcPr>
          <w:p w14:paraId="75FFBD5E">
            <w:pPr>
              <w:rPr>
                <w:sz w:val="2"/>
                <w:szCs w:val="2"/>
              </w:rPr>
            </w:pPr>
          </w:p>
        </w:tc>
        <w:tc>
          <w:tcPr>
            <w:tcW w:w="709" w:type="dxa"/>
            <w:vMerge w:val="continue"/>
            <w:tcBorders>
              <w:top w:val="nil"/>
              <w:left w:val="single" w:color="000000" w:sz="6" w:space="0"/>
              <w:bottom w:val="single" w:color="000000" w:sz="6" w:space="0"/>
              <w:right w:val="single" w:color="000000" w:sz="6" w:space="0"/>
            </w:tcBorders>
          </w:tcPr>
          <w:p w14:paraId="4737FD05">
            <w:pPr>
              <w:rPr>
                <w:sz w:val="2"/>
                <w:szCs w:val="2"/>
              </w:rPr>
            </w:pPr>
          </w:p>
        </w:tc>
        <w:tc>
          <w:tcPr>
            <w:tcW w:w="672" w:type="dxa"/>
            <w:vMerge w:val="continue"/>
            <w:tcBorders>
              <w:top w:val="nil"/>
              <w:left w:val="single" w:color="000000" w:sz="6" w:space="0"/>
              <w:bottom w:val="single" w:color="000000" w:sz="6" w:space="0"/>
            </w:tcBorders>
          </w:tcPr>
          <w:p w14:paraId="6E402A8B">
            <w:pPr>
              <w:rPr>
                <w:sz w:val="2"/>
                <w:szCs w:val="2"/>
              </w:rPr>
            </w:pPr>
          </w:p>
        </w:tc>
      </w:tr>
    </w:tbl>
    <w:p w14:paraId="02207767">
      <w:pPr>
        <w:pStyle w:val="4"/>
        <w:spacing w:before="11"/>
        <w:rPr>
          <w:b/>
          <w:sz w:val="16"/>
        </w:rPr>
      </w:pPr>
    </w:p>
    <w:p w14:paraId="1DA28773">
      <w:pPr>
        <w:spacing w:before="0"/>
        <w:ind w:left="800" w:right="0" w:firstLine="0"/>
        <w:jc w:val="left"/>
        <w:rPr>
          <w:b/>
          <w:sz w:val="21"/>
        </w:rPr>
      </w:pPr>
      <w:r>
        <w:rPr>
          <w:b/>
          <w:spacing w:val="-4"/>
          <w:sz w:val="21"/>
        </w:rPr>
        <w:t>实际提交材料：</w:t>
      </w:r>
    </w:p>
    <w:p w14:paraId="718B678C">
      <w:pPr>
        <w:pStyle w:val="4"/>
        <w:spacing w:before="1"/>
        <w:rPr>
          <w:b/>
          <w:sz w:val="14"/>
        </w:rPr>
      </w:pPr>
      <w:r>
        <w:pict>
          <v:shape id="docshape658" o:spid="_x0000_s2001" style="position:absolute;left:0pt;margin-left:84.35pt;margin-top:10.45pt;height:57.45pt;width:426.6pt;mso-position-horizontal-relative:page;mso-wrap-distance-bottom:0pt;mso-wrap-distance-top:0pt;z-index:-251336704;mso-width-relative:page;mso-height-relative:page;" filled="f" stroked="t" coordorigin="1687,209" coordsize="8532,1149" path="m1687,214l10219,214m1687,1358l10219,1358m1692,209l1692,1353m10214,209l10214,1353e">
            <v:path arrowok="t"/>
            <v:fill on="f" focussize="0,0"/>
            <v:stroke weight="0.48pt" color="#000000"/>
            <v:imagedata o:title=""/>
            <o:lock v:ext="edit"/>
            <w10:wrap type="topAndBottom"/>
          </v:shape>
        </w:pict>
      </w:r>
    </w:p>
    <w:p w14:paraId="390040CF">
      <w:pPr>
        <w:spacing w:after="0"/>
        <w:rPr>
          <w:sz w:val="14"/>
        </w:rPr>
        <w:sectPr>
          <w:pgSz w:w="11910" w:h="16840"/>
          <w:pgMar w:top="1100" w:right="920" w:bottom="1180" w:left="1000" w:header="878" w:footer="993" w:gutter="0"/>
          <w:cols w:space="720" w:num="1"/>
        </w:sectPr>
      </w:pPr>
    </w:p>
    <w:p w14:paraId="5C958652">
      <w:pPr>
        <w:pStyle w:val="4"/>
        <w:spacing w:before="7"/>
        <w:rPr>
          <w:b/>
          <w:sz w:val="15"/>
        </w:rPr>
      </w:pPr>
      <w:r>
        <w:drawing>
          <wp:anchor distT="0" distB="0" distL="0" distR="0" simplePos="0" relativeHeight="251932672" behindDoc="1" locked="0" layoutInCell="1" allowOverlap="1">
            <wp:simplePos x="0" y="0"/>
            <wp:positionH relativeFrom="page">
              <wp:posOffset>1153795</wp:posOffset>
            </wp:positionH>
            <wp:positionV relativeFrom="page">
              <wp:posOffset>2719070</wp:posOffset>
            </wp:positionV>
            <wp:extent cx="5218430" cy="5252085"/>
            <wp:effectExtent l="0" t="0" r="0" b="0"/>
            <wp:wrapNone/>
            <wp:docPr id="1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6.png"/>
                    <pic:cNvPicPr>
                      <a:picLocks noChangeAspect="1"/>
                    </pic:cNvPicPr>
                  </pic:nvPicPr>
                  <pic:blipFill>
                    <a:blip r:embed="rId43" cstate="print"/>
                    <a:stretch>
                      <a:fillRect/>
                    </a:stretch>
                  </pic:blipFill>
                  <pic:spPr>
                    <a:xfrm>
                      <a:off x="0" y="0"/>
                      <a:ext cx="5218252" cy="5252173"/>
                    </a:xfrm>
                    <a:prstGeom prst="rect">
                      <a:avLst/>
                    </a:prstGeom>
                  </pic:spPr>
                </pic:pic>
              </a:graphicData>
            </a:graphic>
          </wp:anchor>
        </w:drawing>
      </w:r>
      <w:r>
        <w:pict>
          <v:rect id="docshape659" o:spid="_x0000_s2002" o:spt="1" style="position:absolute;left:0pt;margin-left:90pt;margin-top:55.2pt;height:0.7pt;width:415.3pt;mso-position-horizontal-relative:page;mso-position-vertical-relative:page;z-index:-251383808;mso-width-relative:page;mso-height-relative:page;" fillcolor="#000000" filled="t" stroked="f" coordsize="21600,21600">
            <v:path/>
            <v:fill on="t" focussize="0,0"/>
            <v:stroke on="f"/>
            <v:imagedata o:title=""/>
            <o:lock v:ext="edit"/>
          </v:rect>
        </w:pict>
      </w:r>
    </w:p>
    <w:sectPr>
      <w:pgSz w:w="11910" w:h="16840"/>
      <w:pgMar w:top="1100" w:right="920" w:bottom="1180" w:left="1000" w:header="878" w:footer="9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S UI Gothic">
    <w:panose1 w:val="020B0600070205080204"/>
    <w:charset w:val="80"/>
    <w:family w:val="swiss"/>
    <w:pitch w:val="default"/>
    <w:sig w:usb0="E00002FF" w:usb1="6AC7FDFB" w:usb2="08000012" w:usb3="00000000" w:csb0="4002009F" w:csb1="DFD7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0A64C">
    <w:pPr>
      <w:pStyle w:val="4"/>
      <w:spacing w:line="14" w:lineRule="auto"/>
      <w:rPr>
        <w:sz w:val="20"/>
      </w:rPr>
    </w:pPr>
    <w:r>
      <w:pict>
        <v:shape id="docshape1" o:spid="_x0000_s2049" o:spt="202" type="#_x0000_t202" style="position:absolute;left:0pt;margin-left:292.4pt;margin-top:781.2pt;height:12pt;width:11.5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6DAEA26F">
                <w:pPr>
                  <w:spacing w:before="12"/>
                  <w:ind w:left="60" w:right="0" w:firstLine="0"/>
                  <w:jc w:val="left"/>
                  <w:rPr>
                    <w:rFonts w:ascii="Times New Roman"/>
                    <w:sz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rPr>
                    <w:rFonts w:ascii="Times New Roman"/>
                    <w:sz w:val="18"/>
                  </w:rPr>
                  <w:t>2</w:t>
                </w:r>
                <w:r>
                  <w:rPr>
                    <w:rFonts w:ascii="Times New Roman"/>
                    <w:sz w:val="18"/>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40C77">
    <w:pPr>
      <w:pStyle w:val="4"/>
      <w:spacing w:line="14" w:lineRule="auto"/>
      <w:rPr>
        <w:sz w:val="20"/>
      </w:rPr>
    </w:pPr>
    <w:r>
      <w:pict>
        <v:shape id="docshape184" o:spid="_x0000_s2070" o:spt="202" type="#_x0000_t202" style="position:absolute;left:0pt;margin-left:290.15pt;margin-top:781.2pt;height:12pt;width:16.1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14:paraId="02C354C0">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62</w:t>
                </w:r>
                <w:r>
                  <w:rPr>
                    <w:rFonts w:ascii="Times New Roman"/>
                    <w:spacing w:val="-5"/>
                    <w:sz w:val="18"/>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44E49">
    <w:pPr>
      <w:pStyle w:val="4"/>
      <w:spacing w:line="14" w:lineRule="auto"/>
      <w:rPr>
        <w:sz w:val="20"/>
      </w:rPr>
    </w:pPr>
    <w:r>
      <w:pict>
        <v:shape id="docshape204" o:spid="_x0000_s2073" o:spt="202" type="#_x0000_t202" style="position:absolute;left:0pt;margin-left:290.15pt;margin-top:781.2pt;height:12pt;width:16.1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14:paraId="35F677C9">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68</w:t>
                </w:r>
                <w:r>
                  <w:rPr>
                    <w:rFonts w:ascii="Times New Roman"/>
                    <w:spacing w:val="-5"/>
                    <w:sz w:val="18"/>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752AD">
    <w:pPr>
      <w:pStyle w:val="4"/>
      <w:spacing w:line="14" w:lineRule="auto"/>
      <w:rPr>
        <w:sz w:val="20"/>
      </w:rPr>
    </w:pPr>
    <w:r>
      <w:pict>
        <v:shape id="docshape213" o:spid="_x0000_s2076" o:spt="202" type="#_x0000_t202" style="position:absolute;left:0pt;margin-left:290.15pt;margin-top:781.2pt;height:12pt;width:16.1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14:paraId="6E8760DD">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70</w:t>
                </w:r>
                <w:r>
                  <w:rPr>
                    <w:rFonts w:ascii="Times New Roman"/>
                    <w:spacing w:val="-5"/>
                    <w:sz w:val="18"/>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2C7AC">
    <w:pPr>
      <w:pStyle w:val="4"/>
      <w:spacing w:line="14" w:lineRule="auto"/>
      <w:rPr>
        <w:sz w:val="20"/>
      </w:rPr>
    </w:pPr>
    <w:r>
      <w:pict>
        <v:shape id="docshape302" o:spid="_x0000_s2079" o:spt="202" type="#_x0000_t202" style="position:absolute;left:0pt;margin-left:287.85pt;margin-top:781.2pt;height:12pt;width:20.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14:paraId="7F655151">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100</w:t>
                </w:r>
                <w:r>
                  <w:rPr>
                    <w:rFonts w:ascii="Times New Roman"/>
                    <w:spacing w:val="-5"/>
                    <w:sz w:val="18"/>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A9058">
    <w:pPr>
      <w:pStyle w:val="4"/>
      <w:spacing w:line="14" w:lineRule="auto"/>
      <w:rPr>
        <w:sz w:val="20"/>
      </w:rPr>
    </w:pPr>
    <w:r>
      <w:pict>
        <v:shape id="docshape498" o:spid="_x0000_s2082" o:spt="202" type="#_x0000_t202" style="position:absolute;left:0pt;margin-left:287.85pt;margin-top:781.2pt;height:12pt;width:20.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14:paraId="61CBAF52">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162</w:t>
                </w:r>
                <w:r>
                  <w:rPr>
                    <w:rFonts w:ascii="Times New Roman"/>
                    <w:spacing w:val="-5"/>
                    <w:sz w:val="18"/>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FE7BA">
    <w:pPr>
      <w:pStyle w:val="4"/>
      <w:spacing w:line="14" w:lineRule="auto"/>
      <w:rPr>
        <w:sz w:val="20"/>
      </w:rPr>
    </w:pPr>
    <w:r>
      <w:pict>
        <v:shape id="docshape566" o:spid="_x0000_s2086" o:spt="202" type="#_x0000_t202" style="position:absolute;left:0pt;margin-left:287.85pt;margin-top:781.2pt;height:12pt;width:20.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14:paraId="3A70EB7A">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182</w:t>
                </w:r>
                <w:r>
                  <w:rPr>
                    <w:rFonts w:ascii="Times New Roman"/>
                    <w:spacing w:val="-5"/>
                    <w:sz w:val="18"/>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C6B78">
    <w:pPr>
      <w:pStyle w:val="4"/>
      <w:spacing w:line="14" w:lineRule="auto"/>
      <w:rPr>
        <w:sz w:val="20"/>
      </w:rPr>
    </w:pPr>
    <w:r>
      <w:pict>
        <v:shape id="docshape571" o:spid="_x0000_s2089" o:spt="202" type="#_x0000_t202" style="position:absolute;left:0pt;margin-left:287.85pt;margin-top:781.2pt;height:12pt;width:20.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14:paraId="07441E52">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183</w:t>
                </w:r>
                <w:r>
                  <w:rPr>
                    <w:rFonts w:ascii="Times New Roman"/>
                    <w:spacing w:val="-5"/>
                    <w:sz w:val="18"/>
                  </w:rP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96114">
    <w:pPr>
      <w:pStyle w:val="4"/>
      <w:spacing w:line="14" w:lineRule="auto"/>
      <w:rPr>
        <w:sz w:val="20"/>
      </w:rPr>
    </w:pPr>
    <w:r>
      <w:pict>
        <v:shape id="docshape608" o:spid="_x0000_s2092" o:spt="202" type="#_x0000_t202" style="position:absolute;left:0pt;margin-left:287.85pt;margin-top:781.2pt;height:12pt;width:20.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14:paraId="23FE496A">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194</w:t>
                </w:r>
                <w:r>
                  <w:rPr>
                    <w:rFonts w:ascii="Times New Roman"/>
                    <w:spacing w:val="-5"/>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5884E">
    <w:pPr>
      <w:pStyle w:val="4"/>
      <w:spacing w:line="14" w:lineRule="auto"/>
      <w:rPr>
        <w:sz w:val="20"/>
      </w:rPr>
    </w:pPr>
    <w:r>
      <w:pict>
        <v:shape id="docshape5" o:spid="_x0000_s2050" o:spt="202" type="#_x0000_t202" style="position:absolute;left:0pt;margin-left:292.4pt;margin-top:781.2pt;height:12pt;width:11.5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41504CDF">
                <w:pPr>
                  <w:spacing w:before="12"/>
                  <w:ind w:left="60" w:right="0" w:firstLine="0"/>
                  <w:jc w:val="left"/>
                  <w:rPr>
                    <w:rFonts w:ascii="Times New Roman"/>
                    <w:sz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rPr>
                    <w:rFonts w:ascii="Times New Roman"/>
                    <w:sz w:val="18"/>
                  </w:rPr>
                  <w:t>1</w:t>
                </w:r>
                <w:r>
                  <w:rPr>
                    <w:rFonts w:ascii="Times New Roman"/>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21338">
    <w:pPr>
      <w:pStyle w:val="4"/>
      <w:spacing w:line="14" w:lineRule="auto"/>
      <w:rPr>
        <w:sz w:val="20"/>
      </w:rPr>
    </w:pPr>
    <w:r>
      <w:pict>
        <v:shape id="docshape8" o:spid="_x0000_s2053" o:spt="202" type="#_x0000_t202" style="position:absolute;left:0pt;margin-left:290.15pt;margin-top:781.2pt;height:12pt;width:16.1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597F8846">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B523">
    <w:pPr>
      <w:pStyle w:val="4"/>
      <w:spacing w:line="14" w:lineRule="auto"/>
      <w:rPr>
        <w:sz w:val="20"/>
      </w:rPr>
    </w:pPr>
    <w:r>
      <w:pict>
        <v:shape id="docshape101" o:spid="_x0000_s2055" o:spt="202" type="#_x0000_t202" style="position:absolute;left:0pt;margin-left:290.15pt;margin-top:781.2pt;height:12pt;width:16.1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0055FB16">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32</w:t>
                </w:r>
                <w:r>
                  <w:rPr>
                    <w:rFonts w:ascii="Times New Roman"/>
                    <w:spacing w:val="-5"/>
                    <w:sz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C3A69">
    <w:pPr>
      <w:pStyle w:val="4"/>
      <w:spacing w:line="14" w:lineRule="auto"/>
      <w:rPr>
        <w:sz w:val="20"/>
      </w:rPr>
    </w:pPr>
    <w:r>
      <w:pict>
        <v:shape id="docshape105" o:spid="_x0000_s2058" o:spt="202" type="#_x0000_t202" style="position:absolute;left:0pt;margin-left:290.15pt;margin-top:781.2pt;height:12pt;width:16.1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4D870E04">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37</w:t>
                </w:r>
                <w:r>
                  <w:rPr>
                    <w:rFonts w:ascii="Times New Roman"/>
                    <w:spacing w:val="-5"/>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0463F">
    <w:pPr>
      <w:pStyle w:val="4"/>
      <w:spacing w:line="14" w:lineRule="auto"/>
      <w:rPr>
        <w:sz w:val="16"/>
      </w:rPr>
    </w:pPr>
    <w:r>
      <w:pict>
        <v:shape id="docshape118" o:spid="_x0000_s2060" o:spt="202" type="#_x0000_t202" style="position:absolute;left:0pt;margin-left:290.15pt;margin-top:781.2pt;height:12pt;width:16.1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14:paraId="5FDA51CA">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39</w:t>
                </w:r>
                <w:r>
                  <w:rPr>
                    <w:rFonts w:ascii="Times New Roman"/>
                    <w:spacing w:val="-5"/>
                    <w:sz w:val="18"/>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84651">
    <w:pPr>
      <w:pStyle w:val="4"/>
      <w:spacing w:line="14" w:lineRule="auto"/>
      <w:rPr>
        <w:sz w:val="20"/>
      </w:rPr>
    </w:pPr>
    <w:r>
      <w:pict>
        <v:shape id="docshape131" o:spid="_x0000_s2063" o:spt="202" type="#_x0000_t202" style="position:absolute;left:0pt;margin-left:290.15pt;margin-top:781.2pt;height:12pt;width:16.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14:paraId="0BB5F4ED">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44</w:t>
                </w:r>
                <w:r>
                  <w:rPr>
                    <w:rFonts w:ascii="Times New Roman"/>
                    <w:spacing w:val="-5"/>
                    <w:sz w:val="1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D98F2">
    <w:pPr>
      <w:pStyle w:val="4"/>
      <w:spacing w:line="14" w:lineRule="auto"/>
      <w:rPr>
        <w:sz w:val="20"/>
      </w:rPr>
    </w:pPr>
    <w:r>
      <w:pict>
        <v:shape id="docshape159" o:spid="_x0000_s2065" o:spt="202" type="#_x0000_t202" style="position:absolute;left:0pt;margin-left:290.15pt;margin-top:781.2pt;height:12pt;width:16.1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14:paraId="6261C4CA">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52</w:t>
                </w:r>
                <w:r>
                  <w:rPr>
                    <w:rFonts w:ascii="Times New Roman"/>
                    <w:spacing w:val="-5"/>
                    <w:sz w:val="18"/>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67574">
    <w:pPr>
      <w:pStyle w:val="4"/>
      <w:spacing w:line="14" w:lineRule="auto"/>
      <w:rPr>
        <w:sz w:val="20"/>
      </w:rPr>
    </w:pPr>
    <w:r>
      <w:pict>
        <v:shape id="docshape164" o:spid="_x0000_s2068" o:spt="202" type="#_x0000_t202" style="position:absolute;left:0pt;margin-left:290.15pt;margin-top:781.2pt;height:12pt;width:16.1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14:paraId="21C5B933">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53</w:t>
                </w:r>
                <w:r>
                  <w:rPr>
                    <w:rFonts w:ascii="Times New Roman"/>
                    <w:spacing w:val="-5"/>
                    <w:sz w:val="1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9C64">
    <w:pPr>
      <w:pStyle w:val="4"/>
      <w:spacing w:line="14" w:lineRule="auto"/>
      <w:rPr>
        <w:sz w:val="20"/>
      </w:rPr>
    </w:pPr>
    <w:r>
      <w:pict>
        <v:rect id="docshape6" o:spid="_x0000_s2051" o:spt="1" style="position:absolute;left:0pt;margin-left:90pt;margin-top:55.2pt;height:0.7pt;width:415.3pt;mso-position-horizontal-relative:page;mso-position-vertical-relative:page;z-index:-251638784;mso-width-relative:page;mso-height-relative:page;" fillcolor="#000000" filled="t" stroked="f" coordsize="21600,21600">
          <v:path/>
          <v:fill on="t" focussize="0,0"/>
          <v:stroke on="f"/>
          <v:imagedata o:title=""/>
          <o:lock v:ext="edit"/>
        </v:rect>
      </w:pict>
    </w:r>
    <w:r>
      <w:pict>
        <v:shape id="docshape7" o:spid="_x0000_s2052" o:spt="202" type="#_x0000_t202" style="position:absolute;left:0pt;margin-left:423.3pt;margin-top:42.9pt;height:11pt;width:83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55EB2688">
                <w:pPr>
                  <w:spacing w:before="0" w:line="220" w:lineRule="exact"/>
                  <w:ind w:left="20" w:right="0" w:firstLine="0"/>
                  <w:jc w:val="left"/>
                  <w:rPr>
                    <w:sz w:val="18"/>
                  </w:rPr>
                </w:pPr>
                <w:r>
                  <w:rPr>
                    <w:spacing w:val="-2"/>
                    <w:sz w:val="18"/>
                  </w:rPr>
                  <w:t>自评内容：安全耐久</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3BD59">
    <w:pPr>
      <w:pStyle w:val="4"/>
      <w:spacing w:line="14" w:lineRule="auto"/>
      <w:rPr>
        <w:sz w:val="20"/>
      </w:rPr>
    </w:pPr>
    <w:r>
      <w:pict>
        <v:rect id="docshape211" o:spid="_x0000_s2074" o:spt="1" style="position:absolute;left:0pt;margin-left:90pt;margin-top:55.2pt;height:0.7pt;width:415.3pt;mso-position-horizontal-relative:page;mso-position-vertical-relative:page;z-index:-251626496;mso-width-relative:page;mso-height-relative:page;" fillcolor="#000000" filled="t" stroked="f" coordsize="21600,21600">
          <v:path/>
          <v:fill on="t" focussize="0,0"/>
          <v:stroke on="f"/>
          <v:imagedata o:title=""/>
          <o:lock v:ext="edit"/>
        </v:rect>
      </w:pict>
    </w:r>
    <w:r>
      <w:pict>
        <v:shape id="docshape212" o:spid="_x0000_s2075" o:spt="202" type="#_x0000_t202" style="position:absolute;left:0pt;margin-left:423.3pt;margin-top:42.9pt;height:11pt;width:83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14:paraId="449B9B11">
                <w:pPr>
                  <w:spacing w:before="0" w:line="220" w:lineRule="exact"/>
                  <w:ind w:left="20" w:right="0" w:firstLine="0"/>
                  <w:jc w:val="left"/>
                  <w:rPr>
                    <w:sz w:val="18"/>
                  </w:rPr>
                </w:pPr>
                <w:r>
                  <w:rPr>
                    <w:spacing w:val="-2"/>
                    <w:sz w:val="18"/>
                  </w:rPr>
                  <w:t>自评内容：生活便利</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FC00E">
    <w:pPr>
      <w:pStyle w:val="4"/>
      <w:spacing w:line="14" w:lineRule="auto"/>
      <w:rPr>
        <w:sz w:val="20"/>
      </w:rPr>
    </w:pPr>
    <w:r>
      <w:pict>
        <v:rect id="docshape300" o:spid="_x0000_s2077" o:spt="1" style="position:absolute;left:0pt;margin-left:90pt;margin-top:55.2pt;height:0.7pt;width:415.3pt;mso-position-horizontal-relative:page;mso-position-vertical-relative:page;z-index:-251625472;mso-width-relative:page;mso-height-relative:page;" fillcolor="#000000" filled="t" stroked="f" coordsize="21600,21600">
          <v:path/>
          <v:fill on="t" focussize="0,0"/>
          <v:stroke on="f"/>
          <v:imagedata o:title=""/>
          <o:lock v:ext="edit"/>
        </v:rect>
      </w:pict>
    </w:r>
    <w:r>
      <w:pict>
        <v:shape id="docshape301" o:spid="_x0000_s2078" o:spt="202" type="#_x0000_t202" style="position:absolute;left:0pt;margin-left:423.3pt;margin-top:42.9pt;height:11pt;width:83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14:paraId="194B4112">
                <w:pPr>
                  <w:spacing w:before="0" w:line="220" w:lineRule="exact"/>
                  <w:ind w:left="20" w:right="0" w:firstLine="0"/>
                  <w:jc w:val="left"/>
                  <w:rPr>
                    <w:sz w:val="18"/>
                  </w:rPr>
                </w:pPr>
                <w:r>
                  <w:rPr>
                    <w:spacing w:val="-2"/>
                    <w:sz w:val="18"/>
                  </w:rPr>
                  <w:t>自评内容：资源节约</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AAB5">
    <w:pPr>
      <w:pStyle w:val="4"/>
      <w:spacing w:line="14" w:lineRule="auto"/>
      <w:rPr>
        <w:sz w:val="20"/>
      </w:rPr>
    </w:pPr>
    <w:r>
      <w:pict>
        <v:rect id="docshape496" o:spid="_x0000_s2080" o:spt="1" style="position:absolute;left:0pt;margin-left:90pt;margin-top:55.2pt;height:0.7pt;width:415.3pt;mso-position-horizontal-relative:page;mso-position-vertical-relative:page;z-index:-251623424;mso-width-relative:page;mso-height-relative:page;" fillcolor="#000000" filled="t" stroked="f" coordsize="21600,21600">
          <v:path/>
          <v:fill on="t" focussize="0,0"/>
          <v:stroke on="f"/>
          <v:imagedata o:title=""/>
          <o:lock v:ext="edit"/>
        </v:rect>
      </w:pict>
    </w:r>
    <w:r>
      <w:pict>
        <v:shape id="docshape497" o:spid="_x0000_s2081" o:spt="202" type="#_x0000_t202" style="position:absolute;left:0pt;margin-left:423.3pt;margin-top:42.9pt;height:11pt;width:83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14:paraId="718414CD">
                <w:pPr>
                  <w:spacing w:before="0" w:line="220" w:lineRule="exact"/>
                  <w:ind w:left="20" w:right="0" w:firstLine="0"/>
                  <w:jc w:val="left"/>
                  <w:rPr>
                    <w:sz w:val="18"/>
                  </w:rPr>
                </w:pPr>
                <w:r>
                  <w:rPr>
                    <w:spacing w:val="-2"/>
                    <w:sz w:val="18"/>
                  </w:rPr>
                  <w:t>自评内容：环境宜居</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E5950">
    <w:pPr>
      <w:pStyle w:val="4"/>
      <w:spacing w:line="14" w:lineRule="auto"/>
      <w:rPr>
        <w:sz w:val="20"/>
      </w:rPr>
    </w:pPr>
    <w:r>
      <w:pict>
        <v:rect id="docshape563" o:spid="_x0000_s2083" o:spt="1" style="position:absolute;left:0pt;margin-left:90pt;margin-top:55.2pt;height:0.7pt;width:415.3pt;mso-position-horizontal-relative:page;mso-position-vertical-relative:page;z-index:-251622400;mso-width-relative:page;mso-height-relative:page;" fillcolor="#000000" filled="t" stroked="f" coordsize="21600,21600">
          <v:path/>
          <v:fill on="t" focussize="0,0"/>
          <v:stroke on="f"/>
          <v:imagedata o:title=""/>
          <o:lock v:ext="edit"/>
        </v:rect>
      </w:pict>
    </w:r>
    <w:r>
      <w:pict>
        <v:shape id="docshape564" o:spid="_x0000_s2084" style="position:absolute;left:0pt;margin-left:84.35pt;margin-top:72pt;height:57.45pt;width:426.6pt;mso-position-horizontal-relative:page;mso-position-vertical-relative:page;z-index:-251621376;mso-width-relative:page;mso-height-relative:page;" filled="f" stroked="t" coordorigin="1687,1440" coordsize="8532,1149" path="m1687,1445l10219,1445m1687,2589l10219,2589m1692,1440l1692,2584m10214,1440l10214,2584e">
          <v:path arrowok="t"/>
          <v:fill on="f" focussize="0,0"/>
          <v:stroke weight="0.48pt" color="#000000"/>
          <v:imagedata o:title=""/>
          <o:lock v:ext="edit"/>
        </v:shape>
      </w:pict>
    </w:r>
    <w:r>
      <w:pict>
        <v:shape id="docshape565" o:spid="_x0000_s2085" o:spt="202" type="#_x0000_t202" style="position:absolute;left:0pt;margin-left:423.3pt;margin-top:42.9pt;height:11pt;width:83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14:paraId="567FE27F">
                <w:pPr>
                  <w:spacing w:before="0" w:line="220" w:lineRule="exact"/>
                  <w:ind w:left="20" w:right="0" w:firstLine="0"/>
                  <w:jc w:val="left"/>
                  <w:rPr>
                    <w:sz w:val="18"/>
                  </w:rPr>
                </w:pPr>
                <w:r>
                  <w:rPr>
                    <w:spacing w:val="-2"/>
                    <w:sz w:val="18"/>
                  </w:rPr>
                  <w:t>自评内容：环境宜居</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F1DC5">
    <w:pPr>
      <w:pStyle w:val="4"/>
      <w:spacing w:line="14" w:lineRule="auto"/>
      <w:rPr>
        <w:sz w:val="20"/>
      </w:rPr>
    </w:pPr>
    <w:r>
      <w:pict>
        <v:rect id="docshape569" o:spid="_x0000_s2087" o:spt="1" style="position:absolute;left:0pt;margin-left:90pt;margin-top:55.2pt;height:0.7pt;width:415.3pt;mso-position-horizontal-relative:page;mso-position-vertical-relative:page;z-index:-251620352;mso-width-relative:page;mso-height-relative:page;" fillcolor="#000000" filled="t" stroked="f" coordsize="21600,21600">
          <v:path/>
          <v:fill on="t" focussize="0,0"/>
          <v:stroke on="f"/>
          <v:imagedata o:title=""/>
          <o:lock v:ext="edit"/>
        </v:rect>
      </w:pict>
    </w:r>
    <w:r>
      <w:pict>
        <v:shape id="docshape570" o:spid="_x0000_s2088" o:spt="202" type="#_x0000_t202" style="position:absolute;left:0pt;margin-left:423.3pt;margin-top:42.9pt;height:11pt;width:83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14:paraId="76B33749">
                <w:pPr>
                  <w:spacing w:before="0" w:line="220" w:lineRule="exact"/>
                  <w:ind w:left="20" w:right="0" w:firstLine="0"/>
                  <w:jc w:val="left"/>
                  <w:rPr>
                    <w:sz w:val="18"/>
                  </w:rPr>
                </w:pPr>
                <w:r>
                  <w:rPr>
                    <w:spacing w:val="-2"/>
                    <w:sz w:val="18"/>
                  </w:rPr>
                  <w:t>自评内容：环境宜居</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32AF3">
    <w:pPr>
      <w:pStyle w:val="4"/>
      <w:spacing w:line="14" w:lineRule="auto"/>
      <w:rPr>
        <w:sz w:val="20"/>
      </w:rPr>
    </w:pPr>
    <w:r>
      <w:pict>
        <v:rect id="docshape606" o:spid="_x0000_s2090" o:spt="1" style="position:absolute;left:0pt;margin-left:90pt;margin-top:55.2pt;height:0.7pt;width:415.3pt;mso-position-horizontal-relative:page;mso-position-vertical-relative:page;z-index:-251618304;mso-width-relative:page;mso-height-relative:page;" fillcolor="#000000" filled="t" stroked="f" coordsize="21600,21600">
          <v:path/>
          <v:fill on="t" focussize="0,0"/>
          <v:stroke on="f"/>
          <v:imagedata o:title=""/>
          <o:lock v:ext="edit"/>
        </v:rect>
      </w:pict>
    </w:r>
    <w:r>
      <w:pict>
        <v:shape id="docshape607" o:spid="_x0000_s2091" o:spt="202" type="#_x0000_t202" style="position:absolute;left:0pt;margin-left:414.3pt;margin-top:42.9pt;height:11pt;width:92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14:paraId="42474232">
                <w:pPr>
                  <w:spacing w:before="0" w:line="220" w:lineRule="exact"/>
                  <w:ind w:left="20" w:right="0" w:firstLine="0"/>
                  <w:jc w:val="left"/>
                  <w:rPr>
                    <w:sz w:val="18"/>
                  </w:rPr>
                </w:pPr>
                <w:r>
                  <w:rPr>
                    <w:spacing w:val="-1"/>
                    <w:sz w:val="18"/>
                  </w:rPr>
                  <w:t>自评内容：提高与创新</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6002">
    <w:pPr>
      <w:pStyle w:val="4"/>
      <w:spacing w:line="14" w:lineRule="auto"/>
      <w:rPr>
        <w:sz w:val="20"/>
      </w:rPr>
    </w:pPr>
    <w:r>
      <w:pict>
        <v:shape id="docshape100" o:spid="_x0000_s2054" o:spt="202" type="#_x0000_t202" style="position:absolute;left:0pt;margin-left:445.35pt;margin-top:42.9pt;height:11pt;width:83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443BED2B">
                <w:pPr>
                  <w:spacing w:before="0" w:line="220" w:lineRule="exact"/>
                  <w:ind w:left="20" w:right="0" w:firstLine="0"/>
                  <w:jc w:val="left"/>
                  <w:rPr>
                    <w:sz w:val="18"/>
                  </w:rPr>
                </w:pPr>
                <w:r>
                  <w:rPr>
                    <w:spacing w:val="-2"/>
                    <w:sz w:val="18"/>
                  </w:rPr>
                  <w:t>自评内容：健康舒适</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E37F3">
    <w:pPr>
      <w:pStyle w:val="4"/>
      <w:spacing w:line="14" w:lineRule="auto"/>
      <w:rPr>
        <w:sz w:val="20"/>
      </w:rPr>
    </w:pPr>
    <w:r>
      <w:pict>
        <v:rect id="docshape103" o:spid="_x0000_s2056" o:spt="1" style="position:absolute;left:0pt;margin-left:61.5pt;margin-top:55.2pt;height:0.7pt;width:472.3pt;mso-position-horizontal-relative:page;mso-position-vertical-relative:page;z-index:-251635712;mso-width-relative:page;mso-height-relative:page;" fillcolor="#000000" filled="t" stroked="f" coordsize="21600,21600">
          <v:path/>
          <v:fill on="t" focussize="0,0"/>
          <v:stroke on="f"/>
          <v:imagedata o:title=""/>
          <o:lock v:ext="edit"/>
        </v:rect>
      </w:pict>
    </w:r>
    <w:r>
      <w:pict>
        <v:shape id="docshape104" o:spid="_x0000_s2057" o:spt="202" type="#_x0000_t202" style="position:absolute;left:0pt;margin-left:445.35pt;margin-top:42.9pt;height:11pt;width:83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14:paraId="5BE97A06">
                <w:pPr>
                  <w:spacing w:before="0" w:line="220" w:lineRule="exact"/>
                  <w:ind w:left="20" w:right="0" w:firstLine="0"/>
                  <w:jc w:val="left"/>
                  <w:rPr>
                    <w:sz w:val="18"/>
                  </w:rPr>
                </w:pPr>
                <w:r>
                  <w:rPr>
                    <w:spacing w:val="-2"/>
                    <w:sz w:val="18"/>
                  </w:rPr>
                  <w:t>自评内容：健康舒适</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A3A73">
    <w:pPr>
      <w:pStyle w:val="4"/>
      <w:spacing w:line="14" w:lineRule="auto"/>
      <w:rPr>
        <w:sz w:val="20"/>
      </w:rPr>
    </w:pPr>
    <w:r>
      <w:pict>
        <v:shape id="docshape117" o:spid="_x0000_s2059" o:spt="202" type="#_x0000_t202" style="position:absolute;left:0pt;margin-left:445.35pt;margin-top:42.9pt;height:11pt;width:83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059836D0">
                <w:pPr>
                  <w:spacing w:before="0" w:line="220" w:lineRule="exact"/>
                  <w:ind w:left="20" w:right="0" w:firstLine="0"/>
                  <w:jc w:val="left"/>
                  <w:rPr>
                    <w:sz w:val="18"/>
                  </w:rPr>
                </w:pPr>
                <w:r>
                  <w:rPr>
                    <w:spacing w:val="-2"/>
                    <w:sz w:val="18"/>
                  </w:rPr>
                  <w:t>自评内容：健康舒适</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6CAB">
    <w:pPr>
      <w:pStyle w:val="4"/>
      <w:spacing w:line="14" w:lineRule="auto"/>
      <w:rPr>
        <w:sz w:val="20"/>
      </w:rPr>
    </w:pPr>
    <w:r>
      <w:pict>
        <v:rect id="docshape129" o:spid="_x0000_s2061" o:spt="1" style="position:absolute;left:0pt;margin-left:61.5pt;margin-top:55.2pt;height:0.7pt;width:472.3pt;mso-position-horizontal-relative:page;mso-position-vertical-relative:page;z-index:-251633664;mso-width-relative:page;mso-height-relative:page;" fillcolor="#000000" filled="t" stroked="f" coordsize="21600,21600">
          <v:path/>
          <v:fill on="t" focussize="0,0"/>
          <v:stroke on="f"/>
          <v:imagedata o:title=""/>
          <o:lock v:ext="edit"/>
        </v:rect>
      </w:pict>
    </w:r>
    <w:r>
      <w:pict>
        <v:shape id="docshape130" o:spid="_x0000_s2062" o:spt="202" type="#_x0000_t202" style="position:absolute;left:0pt;margin-left:445.35pt;margin-top:42.9pt;height:11pt;width:83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14:paraId="040093ED">
                <w:pPr>
                  <w:spacing w:before="0" w:line="220" w:lineRule="exact"/>
                  <w:ind w:left="20" w:right="0" w:firstLine="0"/>
                  <w:jc w:val="left"/>
                  <w:rPr>
                    <w:sz w:val="18"/>
                  </w:rPr>
                </w:pPr>
                <w:r>
                  <w:rPr>
                    <w:spacing w:val="-2"/>
                    <w:sz w:val="18"/>
                  </w:rPr>
                  <w:t>自评内容：健康舒适</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D04C5">
    <w:pPr>
      <w:pStyle w:val="4"/>
      <w:spacing w:line="14" w:lineRule="auto"/>
      <w:rPr>
        <w:sz w:val="20"/>
      </w:rPr>
    </w:pPr>
    <w:r>
      <w:pict>
        <v:shape id="docshape158" o:spid="_x0000_s2064" o:spt="202" type="#_x0000_t202" style="position:absolute;left:0pt;margin-left:445.35pt;margin-top:42.9pt;height:11pt;width:83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14:paraId="15370BFD">
                <w:pPr>
                  <w:spacing w:before="0" w:line="220" w:lineRule="exact"/>
                  <w:ind w:left="20" w:right="0" w:firstLine="0"/>
                  <w:jc w:val="left"/>
                  <w:rPr>
                    <w:sz w:val="18"/>
                  </w:rPr>
                </w:pPr>
                <w:r>
                  <w:rPr>
                    <w:spacing w:val="-2"/>
                    <w:sz w:val="18"/>
                  </w:rPr>
                  <w:t>自评内容：健康舒适</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7CB63">
    <w:pPr>
      <w:pStyle w:val="4"/>
      <w:spacing w:line="14" w:lineRule="auto"/>
      <w:rPr>
        <w:sz w:val="20"/>
      </w:rPr>
    </w:pPr>
    <w:r>
      <w:pict>
        <v:rect id="docshape162" o:spid="_x0000_s2066" o:spt="1" style="position:absolute;left:0pt;margin-left:61.5pt;margin-top:55.2pt;height:0.7pt;width:472.3pt;mso-position-horizontal-relative:page;mso-position-vertical-relative:page;z-index:-251630592;mso-width-relative:page;mso-height-relative:page;" fillcolor="#000000" filled="t" stroked="f" coordsize="21600,21600">
          <v:path/>
          <v:fill on="t" focussize="0,0"/>
          <v:stroke on="f"/>
          <v:imagedata o:title=""/>
          <o:lock v:ext="edit"/>
        </v:rect>
      </w:pict>
    </w:r>
    <w:r>
      <w:pict>
        <v:shape id="docshape163" o:spid="_x0000_s2067" o:spt="202" type="#_x0000_t202" style="position:absolute;left:0pt;margin-left:445.35pt;margin-top:42.9pt;height:11pt;width:83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14:paraId="5DA7923E">
                <w:pPr>
                  <w:spacing w:before="0" w:line="220" w:lineRule="exact"/>
                  <w:ind w:left="20" w:right="0" w:firstLine="0"/>
                  <w:jc w:val="left"/>
                  <w:rPr>
                    <w:sz w:val="18"/>
                  </w:rPr>
                </w:pPr>
                <w:r>
                  <w:rPr>
                    <w:spacing w:val="-2"/>
                    <w:sz w:val="18"/>
                  </w:rPr>
                  <w:t>自评内容：健康舒适</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A6853">
    <w:pPr>
      <w:pStyle w:val="4"/>
      <w:spacing w:line="14" w:lineRule="auto"/>
      <w:rPr>
        <w:sz w:val="20"/>
      </w:rPr>
    </w:pPr>
    <w:r>
      <w:pict>
        <v:shape id="docshape183" o:spid="_x0000_s2069" o:spt="202" type="#_x0000_t202" style="position:absolute;left:0pt;margin-left:445.35pt;margin-top:42.9pt;height:11pt;width:83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14:paraId="1534EA78">
                <w:pPr>
                  <w:spacing w:before="0" w:line="220" w:lineRule="exact"/>
                  <w:ind w:left="20" w:right="0" w:firstLine="0"/>
                  <w:jc w:val="left"/>
                  <w:rPr>
                    <w:sz w:val="18"/>
                  </w:rPr>
                </w:pPr>
                <w:r>
                  <w:rPr>
                    <w:spacing w:val="-2"/>
                    <w:sz w:val="18"/>
                  </w:rPr>
                  <w:t>自评内容：健康舒适</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02F03">
    <w:pPr>
      <w:pStyle w:val="4"/>
      <w:spacing w:line="14" w:lineRule="auto"/>
      <w:rPr>
        <w:sz w:val="20"/>
      </w:rPr>
    </w:pPr>
    <w:r>
      <w:pict>
        <v:rect id="docshape202" o:spid="_x0000_s2071" o:spt="1" style="position:absolute;left:0pt;margin-left:61.5pt;margin-top:55.2pt;height:0.7pt;width:472.3pt;mso-position-horizontal-relative:page;mso-position-vertical-relative:page;z-index:-251628544;mso-width-relative:page;mso-height-relative:page;" fillcolor="#000000" filled="t" stroked="f" coordsize="21600,21600">
          <v:path/>
          <v:fill on="t" focussize="0,0"/>
          <v:stroke on="f"/>
          <v:imagedata o:title=""/>
          <o:lock v:ext="edit"/>
        </v:rect>
      </w:pict>
    </w:r>
    <w:r>
      <w:pict>
        <v:shape id="docshape203" o:spid="_x0000_s2072" o:spt="202" type="#_x0000_t202" style="position:absolute;left:0pt;margin-left:445.35pt;margin-top:42.9pt;height:11pt;width:83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14:paraId="3E3E6F5D">
                <w:pPr>
                  <w:spacing w:before="0" w:line="220" w:lineRule="exact"/>
                  <w:ind w:left="20" w:right="0" w:firstLine="0"/>
                  <w:jc w:val="left"/>
                  <w:rPr>
                    <w:sz w:val="18"/>
                  </w:rPr>
                </w:pPr>
                <w:r>
                  <w:rPr>
                    <w:spacing w:val="-2"/>
                    <w:sz w:val="18"/>
                  </w:rPr>
                  <w:t>自评内容：健康舒适</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AFD08"/>
    <w:multiLevelType w:val="multilevel"/>
    <w:tmpl w:val="830AFD08"/>
    <w:lvl w:ilvl="0" w:tentative="0">
      <w:start w:val="0"/>
      <w:numFmt w:val="bullet"/>
      <w:lvlText w:val=""/>
      <w:lvlJc w:val="left"/>
      <w:pPr>
        <w:ind w:left="1220" w:hanging="212"/>
      </w:pPr>
      <w:rPr>
        <w:rFonts w:hint="default" w:ascii="Wingdings" w:hAnsi="Wingdings" w:eastAsia="Wingdings" w:cs="Wingdings"/>
        <w:b w:val="0"/>
        <w:bCs w:val="0"/>
        <w:i w:val="0"/>
        <w:iCs w:val="0"/>
        <w:spacing w:val="5"/>
        <w:w w:val="99"/>
        <w:sz w:val="19"/>
        <w:szCs w:val="19"/>
        <w:lang w:val="en-US" w:eastAsia="zh-CN" w:bidi="ar-SA"/>
      </w:rPr>
    </w:lvl>
    <w:lvl w:ilvl="1" w:tentative="0">
      <w:start w:val="0"/>
      <w:numFmt w:val="bullet"/>
      <w:lvlText w:val="•"/>
      <w:lvlJc w:val="left"/>
      <w:pPr>
        <w:ind w:left="2096" w:hanging="212"/>
      </w:pPr>
      <w:rPr>
        <w:rFonts w:hint="default"/>
        <w:lang w:val="en-US" w:eastAsia="zh-CN" w:bidi="ar-SA"/>
      </w:rPr>
    </w:lvl>
    <w:lvl w:ilvl="2" w:tentative="0">
      <w:start w:val="0"/>
      <w:numFmt w:val="bullet"/>
      <w:lvlText w:val="•"/>
      <w:lvlJc w:val="left"/>
      <w:pPr>
        <w:ind w:left="2973" w:hanging="212"/>
      </w:pPr>
      <w:rPr>
        <w:rFonts w:hint="default"/>
        <w:lang w:val="en-US" w:eastAsia="zh-CN" w:bidi="ar-SA"/>
      </w:rPr>
    </w:lvl>
    <w:lvl w:ilvl="3" w:tentative="0">
      <w:start w:val="0"/>
      <w:numFmt w:val="bullet"/>
      <w:lvlText w:val="•"/>
      <w:lvlJc w:val="left"/>
      <w:pPr>
        <w:ind w:left="3849" w:hanging="212"/>
      </w:pPr>
      <w:rPr>
        <w:rFonts w:hint="default"/>
        <w:lang w:val="en-US" w:eastAsia="zh-CN" w:bidi="ar-SA"/>
      </w:rPr>
    </w:lvl>
    <w:lvl w:ilvl="4" w:tentative="0">
      <w:start w:val="0"/>
      <w:numFmt w:val="bullet"/>
      <w:lvlText w:val="•"/>
      <w:lvlJc w:val="left"/>
      <w:pPr>
        <w:ind w:left="4726" w:hanging="212"/>
      </w:pPr>
      <w:rPr>
        <w:rFonts w:hint="default"/>
        <w:lang w:val="en-US" w:eastAsia="zh-CN" w:bidi="ar-SA"/>
      </w:rPr>
    </w:lvl>
    <w:lvl w:ilvl="5" w:tentative="0">
      <w:start w:val="0"/>
      <w:numFmt w:val="bullet"/>
      <w:lvlText w:val="•"/>
      <w:lvlJc w:val="left"/>
      <w:pPr>
        <w:ind w:left="5603" w:hanging="212"/>
      </w:pPr>
      <w:rPr>
        <w:rFonts w:hint="default"/>
        <w:lang w:val="en-US" w:eastAsia="zh-CN" w:bidi="ar-SA"/>
      </w:rPr>
    </w:lvl>
    <w:lvl w:ilvl="6" w:tentative="0">
      <w:start w:val="0"/>
      <w:numFmt w:val="bullet"/>
      <w:lvlText w:val="•"/>
      <w:lvlJc w:val="left"/>
      <w:pPr>
        <w:ind w:left="6479" w:hanging="212"/>
      </w:pPr>
      <w:rPr>
        <w:rFonts w:hint="default"/>
        <w:lang w:val="en-US" w:eastAsia="zh-CN" w:bidi="ar-SA"/>
      </w:rPr>
    </w:lvl>
    <w:lvl w:ilvl="7" w:tentative="0">
      <w:start w:val="0"/>
      <w:numFmt w:val="bullet"/>
      <w:lvlText w:val="•"/>
      <w:lvlJc w:val="left"/>
      <w:pPr>
        <w:ind w:left="7356" w:hanging="212"/>
      </w:pPr>
      <w:rPr>
        <w:rFonts w:hint="default"/>
        <w:lang w:val="en-US" w:eastAsia="zh-CN" w:bidi="ar-SA"/>
      </w:rPr>
    </w:lvl>
    <w:lvl w:ilvl="8" w:tentative="0">
      <w:start w:val="0"/>
      <w:numFmt w:val="bullet"/>
      <w:lvlText w:val="•"/>
      <w:lvlJc w:val="left"/>
      <w:pPr>
        <w:ind w:left="8232" w:hanging="212"/>
      </w:pPr>
      <w:rPr>
        <w:rFonts w:hint="default"/>
        <w:lang w:val="en-US" w:eastAsia="zh-CN" w:bidi="ar-SA"/>
      </w:rPr>
    </w:lvl>
  </w:abstractNum>
  <w:abstractNum w:abstractNumId="1">
    <w:nsid w:val="AC37EB61"/>
    <w:multiLevelType w:val="multilevel"/>
    <w:tmpl w:val="AC37EB61"/>
    <w:lvl w:ilvl="0" w:tentative="0">
      <w:start w:val="1"/>
      <w:numFmt w:val="decimal"/>
      <w:lvlText w:val="%1）"/>
      <w:lvlJc w:val="left"/>
      <w:pPr>
        <w:ind w:left="1428" w:hanging="420"/>
        <w:jc w:val="left"/>
      </w:pPr>
      <w:rPr>
        <w:rFonts w:hint="default" w:ascii="Times New Roman" w:hAnsi="Times New Roman" w:eastAsia="Times New Roman" w:cs="Times New Roman"/>
        <w:b/>
        <w:bCs/>
        <w:i w:val="0"/>
        <w:iCs w:val="0"/>
        <w:spacing w:val="0"/>
        <w:w w:val="99"/>
        <w:sz w:val="21"/>
        <w:szCs w:val="21"/>
        <w:lang w:val="en-US" w:eastAsia="zh-CN" w:bidi="ar-SA"/>
      </w:rPr>
    </w:lvl>
    <w:lvl w:ilvl="1" w:tentative="0">
      <w:start w:val="0"/>
      <w:numFmt w:val="bullet"/>
      <w:lvlText w:val="•"/>
      <w:lvlJc w:val="left"/>
      <w:pPr>
        <w:ind w:left="2276" w:hanging="420"/>
      </w:pPr>
      <w:rPr>
        <w:rFonts w:hint="default"/>
        <w:lang w:val="en-US" w:eastAsia="zh-CN" w:bidi="ar-SA"/>
      </w:rPr>
    </w:lvl>
    <w:lvl w:ilvl="2" w:tentative="0">
      <w:start w:val="0"/>
      <w:numFmt w:val="bullet"/>
      <w:lvlText w:val="•"/>
      <w:lvlJc w:val="left"/>
      <w:pPr>
        <w:ind w:left="3133" w:hanging="420"/>
      </w:pPr>
      <w:rPr>
        <w:rFonts w:hint="default"/>
        <w:lang w:val="en-US" w:eastAsia="zh-CN" w:bidi="ar-SA"/>
      </w:rPr>
    </w:lvl>
    <w:lvl w:ilvl="3" w:tentative="0">
      <w:start w:val="0"/>
      <w:numFmt w:val="bullet"/>
      <w:lvlText w:val="•"/>
      <w:lvlJc w:val="left"/>
      <w:pPr>
        <w:ind w:left="3989" w:hanging="420"/>
      </w:pPr>
      <w:rPr>
        <w:rFonts w:hint="default"/>
        <w:lang w:val="en-US" w:eastAsia="zh-CN" w:bidi="ar-SA"/>
      </w:rPr>
    </w:lvl>
    <w:lvl w:ilvl="4" w:tentative="0">
      <w:start w:val="0"/>
      <w:numFmt w:val="bullet"/>
      <w:lvlText w:val="•"/>
      <w:lvlJc w:val="left"/>
      <w:pPr>
        <w:ind w:left="4846" w:hanging="420"/>
      </w:pPr>
      <w:rPr>
        <w:rFonts w:hint="default"/>
        <w:lang w:val="en-US" w:eastAsia="zh-CN" w:bidi="ar-SA"/>
      </w:rPr>
    </w:lvl>
    <w:lvl w:ilvl="5" w:tentative="0">
      <w:start w:val="0"/>
      <w:numFmt w:val="bullet"/>
      <w:lvlText w:val="•"/>
      <w:lvlJc w:val="left"/>
      <w:pPr>
        <w:ind w:left="5703" w:hanging="420"/>
      </w:pPr>
      <w:rPr>
        <w:rFonts w:hint="default"/>
        <w:lang w:val="en-US" w:eastAsia="zh-CN" w:bidi="ar-SA"/>
      </w:rPr>
    </w:lvl>
    <w:lvl w:ilvl="6" w:tentative="0">
      <w:start w:val="0"/>
      <w:numFmt w:val="bullet"/>
      <w:lvlText w:val="•"/>
      <w:lvlJc w:val="left"/>
      <w:pPr>
        <w:ind w:left="6559" w:hanging="420"/>
      </w:pPr>
      <w:rPr>
        <w:rFonts w:hint="default"/>
        <w:lang w:val="en-US" w:eastAsia="zh-CN" w:bidi="ar-SA"/>
      </w:rPr>
    </w:lvl>
    <w:lvl w:ilvl="7" w:tentative="0">
      <w:start w:val="0"/>
      <w:numFmt w:val="bullet"/>
      <w:lvlText w:val="•"/>
      <w:lvlJc w:val="left"/>
      <w:pPr>
        <w:ind w:left="7416" w:hanging="420"/>
      </w:pPr>
      <w:rPr>
        <w:rFonts w:hint="default"/>
        <w:lang w:val="en-US" w:eastAsia="zh-CN" w:bidi="ar-SA"/>
      </w:rPr>
    </w:lvl>
    <w:lvl w:ilvl="8" w:tentative="0">
      <w:start w:val="0"/>
      <w:numFmt w:val="bullet"/>
      <w:lvlText w:val="•"/>
      <w:lvlJc w:val="left"/>
      <w:pPr>
        <w:ind w:left="8272" w:hanging="420"/>
      </w:pPr>
      <w:rPr>
        <w:rFonts w:hint="default"/>
        <w:lang w:val="en-US" w:eastAsia="zh-CN" w:bidi="ar-SA"/>
      </w:rPr>
    </w:lvl>
  </w:abstractNum>
  <w:abstractNum w:abstractNumId="2">
    <w:nsid w:val="CF092B84"/>
    <w:multiLevelType w:val="multilevel"/>
    <w:tmpl w:val="CF092B84"/>
    <w:lvl w:ilvl="0" w:tentative="0">
      <w:start w:val="1"/>
      <w:numFmt w:val="upperRoman"/>
      <w:lvlText w:val="%1"/>
      <w:lvlJc w:val="left"/>
      <w:pPr>
        <w:ind w:left="1126" w:hanging="118"/>
        <w:jc w:val="left"/>
      </w:pPr>
      <w:rPr>
        <w:rFonts w:hint="default" w:ascii="Times New Roman" w:hAnsi="Times New Roman" w:eastAsia="Times New Roman" w:cs="Times New Roman"/>
        <w:b w:val="0"/>
        <w:bCs w:val="0"/>
        <w:i w:val="0"/>
        <w:iCs w:val="0"/>
        <w:w w:val="99"/>
        <w:sz w:val="20"/>
        <w:szCs w:val="20"/>
        <w:lang w:val="en-US" w:eastAsia="zh-CN" w:bidi="ar-SA"/>
      </w:rPr>
    </w:lvl>
    <w:lvl w:ilvl="1" w:tentative="0">
      <w:start w:val="0"/>
      <w:numFmt w:val="bullet"/>
      <w:lvlText w:val="•"/>
      <w:lvlJc w:val="left"/>
      <w:pPr>
        <w:ind w:left="2006" w:hanging="118"/>
      </w:pPr>
      <w:rPr>
        <w:rFonts w:hint="default"/>
        <w:lang w:val="en-US" w:eastAsia="zh-CN" w:bidi="ar-SA"/>
      </w:rPr>
    </w:lvl>
    <w:lvl w:ilvl="2" w:tentative="0">
      <w:start w:val="0"/>
      <w:numFmt w:val="bullet"/>
      <w:lvlText w:val="•"/>
      <w:lvlJc w:val="left"/>
      <w:pPr>
        <w:ind w:left="2893" w:hanging="118"/>
      </w:pPr>
      <w:rPr>
        <w:rFonts w:hint="default"/>
        <w:lang w:val="en-US" w:eastAsia="zh-CN" w:bidi="ar-SA"/>
      </w:rPr>
    </w:lvl>
    <w:lvl w:ilvl="3" w:tentative="0">
      <w:start w:val="0"/>
      <w:numFmt w:val="bullet"/>
      <w:lvlText w:val="•"/>
      <w:lvlJc w:val="left"/>
      <w:pPr>
        <w:ind w:left="3779" w:hanging="118"/>
      </w:pPr>
      <w:rPr>
        <w:rFonts w:hint="default"/>
        <w:lang w:val="en-US" w:eastAsia="zh-CN" w:bidi="ar-SA"/>
      </w:rPr>
    </w:lvl>
    <w:lvl w:ilvl="4" w:tentative="0">
      <w:start w:val="0"/>
      <w:numFmt w:val="bullet"/>
      <w:lvlText w:val="•"/>
      <w:lvlJc w:val="left"/>
      <w:pPr>
        <w:ind w:left="4666" w:hanging="118"/>
      </w:pPr>
      <w:rPr>
        <w:rFonts w:hint="default"/>
        <w:lang w:val="en-US" w:eastAsia="zh-CN" w:bidi="ar-SA"/>
      </w:rPr>
    </w:lvl>
    <w:lvl w:ilvl="5" w:tentative="0">
      <w:start w:val="0"/>
      <w:numFmt w:val="bullet"/>
      <w:lvlText w:val="•"/>
      <w:lvlJc w:val="left"/>
      <w:pPr>
        <w:ind w:left="5553" w:hanging="118"/>
      </w:pPr>
      <w:rPr>
        <w:rFonts w:hint="default"/>
        <w:lang w:val="en-US" w:eastAsia="zh-CN" w:bidi="ar-SA"/>
      </w:rPr>
    </w:lvl>
    <w:lvl w:ilvl="6" w:tentative="0">
      <w:start w:val="0"/>
      <w:numFmt w:val="bullet"/>
      <w:lvlText w:val="•"/>
      <w:lvlJc w:val="left"/>
      <w:pPr>
        <w:ind w:left="6439" w:hanging="118"/>
      </w:pPr>
      <w:rPr>
        <w:rFonts w:hint="default"/>
        <w:lang w:val="en-US" w:eastAsia="zh-CN" w:bidi="ar-SA"/>
      </w:rPr>
    </w:lvl>
    <w:lvl w:ilvl="7" w:tentative="0">
      <w:start w:val="0"/>
      <w:numFmt w:val="bullet"/>
      <w:lvlText w:val="•"/>
      <w:lvlJc w:val="left"/>
      <w:pPr>
        <w:ind w:left="7326" w:hanging="118"/>
      </w:pPr>
      <w:rPr>
        <w:rFonts w:hint="default"/>
        <w:lang w:val="en-US" w:eastAsia="zh-CN" w:bidi="ar-SA"/>
      </w:rPr>
    </w:lvl>
    <w:lvl w:ilvl="8" w:tentative="0">
      <w:start w:val="0"/>
      <w:numFmt w:val="bullet"/>
      <w:lvlText w:val="•"/>
      <w:lvlJc w:val="left"/>
      <w:pPr>
        <w:ind w:left="8212" w:hanging="118"/>
      </w:pPr>
      <w:rPr>
        <w:rFonts w:hint="default"/>
        <w:lang w:val="en-US" w:eastAsia="zh-CN" w:bidi="ar-SA"/>
      </w:rPr>
    </w:lvl>
  </w:abstractNum>
  <w:abstractNum w:abstractNumId="3">
    <w:nsid w:val="D37512B5"/>
    <w:multiLevelType w:val="multilevel"/>
    <w:tmpl w:val="D37512B5"/>
    <w:lvl w:ilvl="0" w:tentative="0">
      <w:start w:val="1"/>
      <w:numFmt w:val="decimal"/>
      <w:lvlText w:val="%1）"/>
      <w:lvlJc w:val="left"/>
      <w:pPr>
        <w:ind w:left="1428" w:hanging="420"/>
        <w:jc w:val="right"/>
      </w:pPr>
      <w:rPr>
        <w:rFonts w:hint="default" w:ascii="Times New Roman" w:hAnsi="Times New Roman" w:eastAsia="Times New Roman" w:cs="Times New Roman"/>
        <w:b/>
        <w:bCs/>
        <w:i w:val="0"/>
        <w:iCs w:val="0"/>
        <w:spacing w:val="0"/>
        <w:w w:val="99"/>
        <w:sz w:val="21"/>
        <w:szCs w:val="21"/>
        <w:lang w:val="en-US" w:eastAsia="zh-CN" w:bidi="ar-SA"/>
      </w:rPr>
    </w:lvl>
    <w:lvl w:ilvl="1" w:tentative="0">
      <w:start w:val="0"/>
      <w:numFmt w:val="bullet"/>
      <w:lvlText w:val="•"/>
      <w:lvlJc w:val="left"/>
      <w:pPr>
        <w:ind w:left="2276" w:hanging="420"/>
      </w:pPr>
      <w:rPr>
        <w:rFonts w:hint="default"/>
        <w:lang w:val="en-US" w:eastAsia="zh-CN" w:bidi="ar-SA"/>
      </w:rPr>
    </w:lvl>
    <w:lvl w:ilvl="2" w:tentative="0">
      <w:start w:val="0"/>
      <w:numFmt w:val="bullet"/>
      <w:lvlText w:val="•"/>
      <w:lvlJc w:val="left"/>
      <w:pPr>
        <w:ind w:left="3133" w:hanging="420"/>
      </w:pPr>
      <w:rPr>
        <w:rFonts w:hint="default"/>
        <w:lang w:val="en-US" w:eastAsia="zh-CN" w:bidi="ar-SA"/>
      </w:rPr>
    </w:lvl>
    <w:lvl w:ilvl="3" w:tentative="0">
      <w:start w:val="0"/>
      <w:numFmt w:val="bullet"/>
      <w:lvlText w:val="•"/>
      <w:lvlJc w:val="left"/>
      <w:pPr>
        <w:ind w:left="3989" w:hanging="420"/>
      </w:pPr>
      <w:rPr>
        <w:rFonts w:hint="default"/>
        <w:lang w:val="en-US" w:eastAsia="zh-CN" w:bidi="ar-SA"/>
      </w:rPr>
    </w:lvl>
    <w:lvl w:ilvl="4" w:tentative="0">
      <w:start w:val="0"/>
      <w:numFmt w:val="bullet"/>
      <w:lvlText w:val="•"/>
      <w:lvlJc w:val="left"/>
      <w:pPr>
        <w:ind w:left="4846" w:hanging="420"/>
      </w:pPr>
      <w:rPr>
        <w:rFonts w:hint="default"/>
        <w:lang w:val="en-US" w:eastAsia="zh-CN" w:bidi="ar-SA"/>
      </w:rPr>
    </w:lvl>
    <w:lvl w:ilvl="5" w:tentative="0">
      <w:start w:val="0"/>
      <w:numFmt w:val="bullet"/>
      <w:lvlText w:val="•"/>
      <w:lvlJc w:val="left"/>
      <w:pPr>
        <w:ind w:left="5703" w:hanging="420"/>
      </w:pPr>
      <w:rPr>
        <w:rFonts w:hint="default"/>
        <w:lang w:val="en-US" w:eastAsia="zh-CN" w:bidi="ar-SA"/>
      </w:rPr>
    </w:lvl>
    <w:lvl w:ilvl="6" w:tentative="0">
      <w:start w:val="0"/>
      <w:numFmt w:val="bullet"/>
      <w:lvlText w:val="•"/>
      <w:lvlJc w:val="left"/>
      <w:pPr>
        <w:ind w:left="6559" w:hanging="420"/>
      </w:pPr>
      <w:rPr>
        <w:rFonts w:hint="default"/>
        <w:lang w:val="en-US" w:eastAsia="zh-CN" w:bidi="ar-SA"/>
      </w:rPr>
    </w:lvl>
    <w:lvl w:ilvl="7" w:tentative="0">
      <w:start w:val="0"/>
      <w:numFmt w:val="bullet"/>
      <w:lvlText w:val="•"/>
      <w:lvlJc w:val="left"/>
      <w:pPr>
        <w:ind w:left="7416" w:hanging="420"/>
      </w:pPr>
      <w:rPr>
        <w:rFonts w:hint="default"/>
        <w:lang w:val="en-US" w:eastAsia="zh-CN" w:bidi="ar-SA"/>
      </w:rPr>
    </w:lvl>
    <w:lvl w:ilvl="8" w:tentative="0">
      <w:start w:val="0"/>
      <w:numFmt w:val="bullet"/>
      <w:lvlText w:val="•"/>
      <w:lvlJc w:val="left"/>
      <w:pPr>
        <w:ind w:left="8272" w:hanging="420"/>
      </w:pPr>
      <w:rPr>
        <w:rFonts w:hint="default"/>
        <w:lang w:val="en-US" w:eastAsia="zh-CN" w:bidi="ar-SA"/>
      </w:rPr>
    </w:lvl>
  </w:abstractNum>
  <w:abstractNum w:abstractNumId="4">
    <w:nsid w:val="E4DBD250"/>
    <w:multiLevelType w:val="multilevel"/>
    <w:tmpl w:val="E4DBD250"/>
    <w:lvl w:ilvl="0" w:tentative="0">
      <w:start w:val="0"/>
      <w:numFmt w:val="bullet"/>
      <w:lvlText w:val=""/>
      <w:lvlJc w:val="left"/>
      <w:pPr>
        <w:ind w:left="1220" w:hanging="420"/>
      </w:pPr>
      <w:rPr>
        <w:rFonts w:hint="default" w:ascii="Wingdings" w:hAnsi="Wingdings" w:eastAsia="Wingdings" w:cs="Wingdings"/>
        <w:b w:val="0"/>
        <w:bCs w:val="0"/>
        <w:i w:val="0"/>
        <w:iCs w:val="0"/>
        <w:w w:val="99"/>
        <w:sz w:val="21"/>
        <w:szCs w:val="21"/>
        <w:lang w:val="en-US" w:eastAsia="zh-CN" w:bidi="ar-SA"/>
      </w:rPr>
    </w:lvl>
    <w:lvl w:ilvl="1" w:tentative="0">
      <w:start w:val="0"/>
      <w:numFmt w:val="bullet"/>
      <w:lvlText w:val="•"/>
      <w:lvlJc w:val="left"/>
      <w:pPr>
        <w:ind w:left="2096" w:hanging="420"/>
      </w:pPr>
      <w:rPr>
        <w:rFonts w:hint="default"/>
        <w:lang w:val="en-US" w:eastAsia="zh-CN" w:bidi="ar-SA"/>
      </w:rPr>
    </w:lvl>
    <w:lvl w:ilvl="2" w:tentative="0">
      <w:start w:val="0"/>
      <w:numFmt w:val="bullet"/>
      <w:lvlText w:val="•"/>
      <w:lvlJc w:val="left"/>
      <w:pPr>
        <w:ind w:left="2973" w:hanging="420"/>
      </w:pPr>
      <w:rPr>
        <w:rFonts w:hint="default"/>
        <w:lang w:val="en-US" w:eastAsia="zh-CN" w:bidi="ar-SA"/>
      </w:rPr>
    </w:lvl>
    <w:lvl w:ilvl="3" w:tentative="0">
      <w:start w:val="0"/>
      <w:numFmt w:val="bullet"/>
      <w:lvlText w:val="•"/>
      <w:lvlJc w:val="left"/>
      <w:pPr>
        <w:ind w:left="3849" w:hanging="420"/>
      </w:pPr>
      <w:rPr>
        <w:rFonts w:hint="default"/>
        <w:lang w:val="en-US" w:eastAsia="zh-CN" w:bidi="ar-SA"/>
      </w:rPr>
    </w:lvl>
    <w:lvl w:ilvl="4" w:tentative="0">
      <w:start w:val="0"/>
      <w:numFmt w:val="bullet"/>
      <w:lvlText w:val="•"/>
      <w:lvlJc w:val="left"/>
      <w:pPr>
        <w:ind w:left="4726" w:hanging="420"/>
      </w:pPr>
      <w:rPr>
        <w:rFonts w:hint="default"/>
        <w:lang w:val="en-US" w:eastAsia="zh-CN" w:bidi="ar-SA"/>
      </w:rPr>
    </w:lvl>
    <w:lvl w:ilvl="5" w:tentative="0">
      <w:start w:val="0"/>
      <w:numFmt w:val="bullet"/>
      <w:lvlText w:val="•"/>
      <w:lvlJc w:val="left"/>
      <w:pPr>
        <w:ind w:left="5603" w:hanging="420"/>
      </w:pPr>
      <w:rPr>
        <w:rFonts w:hint="default"/>
        <w:lang w:val="en-US" w:eastAsia="zh-CN" w:bidi="ar-SA"/>
      </w:rPr>
    </w:lvl>
    <w:lvl w:ilvl="6" w:tentative="0">
      <w:start w:val="0"/>
      <w:numFmt w:val="bullet"/>
      <w:lvlText w:val="•"/>
      <w:lvlJc w:val="left"/>
      <w:pPr>
        <w:ind w:left="6479" w:hanging="420"/>
      </w:pPr>
      <w:rPr>
        <w:rFonts w:hint="default"/>
        <w:lang w:val="en-US" w:eastAsia="zh-CN" w:bidi="ar-SA"/>
      </w:rPr>
    </w:lvl>
    <w:lvl w:ilvl="7" w:tentative="0">
      <w:start w:val="0"/>
      <w:numFmt w:val="bullet"/>
      <w:lvlText w:val="•"/>
      <w:lvlJc w:val="left"/>
      <w:pPr>
        <w:ind w:left="7356" w:hanging="420"/>
      </w:pPr>
      <w:rPr>
        <w:rFonts w:hint="default"/>
        <w:lang w:val="en-US" w:eastAsia="zh-CN" w:bidi="ar-SA"/>
      </w:rPr>
    </w:lvl>
    <w:lvl w:ilvl="8" w:tentative="0">
      <w:start w:val="0"/>
      <w:numFmt w:val="bullet"/>
      <w:lvlText w:val="•"/>
      <w:lvlJc w:val="left"/>
      <w:pPr>
        <w:ind w:left="8232" w:hanging="420"/>
      </w:pPr>
      <w:rPr>
        <w:rFonts w:hint="default"/>
        <w:lang w:val="en-US" w:eastAsia="zh-CN" w:bidi="ar-SA"/>
      </w:rPr>
    </w:lvl>
  </w:abstractNum>
  <w:abstractNum w:abstractNumId="5">
    <w:nsid w:val="E8603559"/>
    <w:multiLevelType w:val="multilevel"/>
    <w:tmpl w:val="E8603559"/>
    <w:lvl w:ilvl="0" w:tentative="0">
      <w:start w:val="1"/>
      <w:numFmt w:val="decimal"/>
      <w:lvlText w:val="%1"/>
      <w:lvlJc w:val="left"/>
      <w:pPr>
        <w:ind w:left="228" w:hanging="243"/>
        <w:jc w:val="left"/>
      </w:pPr>
      <w:rPr>
        <w:rFonts w:hint="default" w:ascii="黑体" w:hAnsi="黑体" w:eastAsia="黑体" w:cs="黑体"/>
        <w:b/>
        <w:bCs/>
        <w:i w:val="0"/>
        <w:iCs w:val="0"/>
        <w:w w:val="99"/>
        <w:sz w:val="24"/>
        <w:szCs w:val="24"/>
        <w:lang w:val="en-US" w:eastAsia="zh-CN" w:bidi="ar-SA"/>
      </w:rPr>
    </w:lvl>
    <w:lvl w:ilvl="1" w:tentative="0">
      <w:start w:val="0"/>
      <w:numFmt w:val="bullet"/>
      <w:lvlText w:val=""/>
      <w:lvlJc w:val="left"/>
      <w:pPr>
        <w:ind w:left="648" w:hanging="209"/>
      </w:pPr>
      <w:rPr>
        <w:rFonts w:hint="default" w:ascii="Wingdings" w:hAnsi="Wingdings" w:eastAsia="Wingdings" w:cs="Wingdings"/>
        <w:b w:val="0"/>
        <w:bCs w:val="0"/>
        <w:i w:val="0"/>
        <w:iCs w:val="0"/>
        <w:spacing w:val="2"/>
        <w:w w:val="99"/>
        <w:sz w:val="19"/>
        <w:szCs w:val="19"/>
        <w:lang w:val="en-US" w:eastAsia="zh-CN" w:bidi="ar-SA"/>
      </w:rPr>
    </w:lvl>
    <w:lvl w:ilvl="2" w:tentative="0">
      <w:start w:val="0"/>
      <w:numFmt w:val="bullet"/>
      <w:lvlText w:val="•"/>
      <w:lvlJc w:val="left"/>
      <w:pPr>
        <w:ind w:left="1678" w:hanging="209"/>
      </w:pPr>
      <w:rPr>
        <w:rFonts w:hint="default"/>
        <w:lang w:val="en-US" w:eastAsia="zh-CN" w:bidi="ar-SA"/>
      </w:rPr>
    </w:lvl>
    <w:lvl w:ilvl="3" w:tentative="0">
      <w:start w:val="0"/>
      <w:numFmt w:val="bullet"/>
      <w:lvlText w:val="•"/>
      <w:lvlJc w:val="left"/>
      <w:pPr>
        <w:ind w:left="2716" w:hanging="209"/>
      </w:pPr>
      <w:rPr>
        <w:rFonts w:hint="default"/>
        <w:lang w:val="en-US" w:eastAsia="zh-CN" w:bidi="ar-SA"/>
      </w:rPr>
    </w:lvl>
    <w:lvl w:ilvl="4" w:tentative="0">
      <w:start w:val="0"/>
      <w:numFmt w:val="bullet"/>
      <w:lvlText w:val="•"/>
      <w:lvlJc w:val="left"/>
      <w:pPr>
        <w:ind w:left="3755" w:hanging="209"/>
      </w:pPr>
      <w:rPr>
        <w:rFonts w:hint="default"/>
        <w:lang w:val="en-US" w:eastAsia="zh-CN" w:bidi="ar-SA"/>
      </w:rPr>
    </w:lvl>
    <w:lvl w:ilvl="5" w:tentative="0">
      <w:start w:val="0"/>
      <w:numFmt w:val="bullet"/>
      <w:lvlText w:val="•"/>
      <w:lvlJc w:val="left"/>
      <w:pPr>
        <w:ind w:left="4793" w:hanging="209"/>
      </w:pPr>
      <w:rPr>
        <w:rFonts w:hint="default"/>
        <w:lang w:val="en-US" w:eastAsia="zh-CN" w:bidi="ar-SA"/>
      </w:rPr>
    </w:lvl>
    <w:lvl w:ilvl="6" w:tentative="0">
      <w:start w:val="0"/>
      <w:numFmt w:val="bullet"/>
      <w:lvlText w:val="•"/>
      <w:lvlJc w:val="left"/>
      <w:pPr>
        <w:ind w:left="5832" w:hanging="209"/>
      </w:pPr>
      <w:rPr>
        <w:rFonts w:hint="default"/>
        <w:lang w:val="en-US" w:eastAsia="zh-CN" w:bidi="ar-SA"/>
      </w:rPr>
    </w:lvl>
    <w:lvl w:ilvl="7" w:tentative="0">
      <w:start w:val="0"/>
      <w:numFmt w:val="bullet"/>
      <w:lvlText w:val="•"/>
      <w:lvlJc w:val="left"/>
      <w:pPr>
        <w:ind w:left="6870" w:hanging="209"/>
      </w:pPr>
      <w:rPr>
        <w:rFonts w:hint="default"/>
        <w:lang w:val="en-US" w:eastAsia="zh-CN" w:bidi="ar-SA"/>
      </w:rPr>
    </w:lvl>
    <w:lvl w:ilvl="8" w:tentative="0">
      <w:start w:val="0"/>
      <w:numFmt w:val="bullet"/>
      <w:lvlText w:val="•"/>
      <w:lvlJc w:val="left"/>
      <w:pPr>
        <w:ind w:left="7909" w:hanging="209"/>
      </w:pPr>
      <w:rPr>
        <w:rFonts w:hint="default"/>
        <w:lang w:val="en-US" w:eastAsia="zh-CN" w:bidi="ar-SA"/>
      </w:rPr>
    </w:lvl>
  </w:abstractNum>
  <w:abstractNum w:abstractNumId="6">
    <w:nsid w:val="F12AA472"/>
    <w:multiLevelType w:val="multilevel"/>
    <w:tmpl w:val="F12AA472"/>
    <w:lvl w:ilvl="0" w:tentative="0">
      <w:start w:val="4"/>
      <w:numFmt w:val="decimal"/>
      <w:lvlText w:val="%1"/>
      <w:lvlJc w:val="left"/>
      <w:pPr>
        <w:ind w:left="4592" w:hanging="240"/>
        <w:jc w:val="right"/>
      </w:pPr>
      <w:rPr>
        <w:rFonts w:hint="default" w:ascii="Times New Roman" w:hAnsi="Times New Roman" w:eastAsia="Times New Roman" w:cs="Times New Roman"/>
        <w:b/>
        <w:bCs/>
        <w:i w:val="0"/>
        <w:iCs w:val="0"/>
        <w:w w:val="100"/>
        <w:sz w:val="24"/>
        <w:szCs w:val="24"/>
        <w:lang w:val="en-US" w:eastAsia="zh-CN" w:bidi="ar-SA"/>
      </w:rPr>
    </w:lvl>
    <w:lvl w:ilvl="1" w:tentative="0">
      <w:start w:val="1"/>
      <w:numFmt w:val="decimal"/>
      <w:lvlText w:val="%1.%2"/>
      <w:lvlJc w:val="left"/>
      <w:pPr>
        <w:ind w:left="4832" w:hanging="483"/>
        <w:jc w:val="left"/>
      </w:pPr>
      <w:rPr>
        <w:rFonts w:hint="default" w:ascii="黑体" w:hAnsi="黑体" w:eastAsia="黑体" w:cs="黑体"/>
        <w:b/>
        <w:bCs/>
        <w:i w:val="0"/>
        <w:iCs w:val="0"/>
        <w:spacing w:val="0"/>
        <w:w w:val="99"/>
        <w:sz w:val="24"/>
        <w:szCs w:val="24"/>
        <w:lang w:val="en-US" w:eastAsia="zh-CN" w:bidi="ar-SA"/>
      </w:rPr>
    </w:lvl>
    <w:lvl w:ilvl="2" w:tentative="0">
      <w:start w:val="1"/>
      <w:numFmt w:val="decimal"/>
      <w:lvlText w:val="%1.%2.%3"/>
      <w:lvlJc w:val="left"/>
      <w:pPr>
        <w:ind w:left="1524" w:hanging="725"/>
        <w:jc w:val="left"/>
      </w:pPr>
      <w:rPr>
        <w:rFonts w:hint="default"/>
        <w:spacing w:val="0"/>
        <w:w w:val="99"/>
        <w:lang w:val="en-US" w:eastAsia="zh-CN" w:bidi="ar-SA"/>
      </w:rPr>
    </w:lvl>
    <w:lvl w:ilvl="3" w:tentative="0">
      <w:start w:val="0"/>
      <w:numFmt w:val="bullet"/>
      <w:lvlText w:val=""/>
      <w:lvlJc w:val="left"/>
      <w:pPr>
        <w:ind w:left="1220" w:hanging="725"/>
      </w:pPr>
      <w:rPr>
        <w:rFonts w:hint="default" w:ascii="Wingdings" w:hAnsi="Wingdings" w:eastAsia="Wingdings" w:cs="Wingdings"/>
        <w:b w:val="0"/>
        <w:bCs w:val="0"/>
        <w:i w:val="0"/>
        <w:iCs w:val="0"/>
        <w:spacing w:val="5"/>
        <w:w w:val="99"/>
        <w:sz w:val="19"/>
        <w:szCs w:val="19"/>
        <w:lang w:val="en-US" w:eastAsia="zh-CN" w:bidi="ar-SA"/>
      </w:rPr>
    </w:lvl>
    <w:lvl w:ilvl="4" w:tentative="0">
      <w:start w:val="0"/>
      <w:numFmt w:val="bullet"/>
      <w:lvlText w:val=""/>
      <w:lvlJc w:val="left"/>
      <w:pPr>
        <w:ind w:left="1366" w:hanging="725"/>
      </w:pPr>
      <w:rPr>
        <w:rFonts w:hint="default" w:ascii="Wingdings" w:hAnsi="Wingdings" w:eastAsia="Wingdings" w:cs="Wingdings"/>
        <w:b w:val="0"/>
        <w:bCs w:val="0"/>
        <w:i w:val="0"/>
        <w:iCs w:val="0"/>
        <w:w w:val="99"/>
        <w:sz w:val="21"/>
        <w:szCs w:val="21"/>
        <w:lang w:val="en-US" w:eastAsia="zh-CN" w:bidi="ar-SA"/>
      </w:rPr>
    </w:lvl>
    <w:lvl w:ilvl="5" w:tentative="0">
      <w:start w:val="0"/>
      <w:numFmt w:val="bullet"/>
      <w:lvlText w:val="•"/>
      <w:lvlJc w:val="left"/>
      <w:pPr>
        <w:ind w:left="1220" w:hanging="725"/>
      </w:pPr>
      <w:rPr>
        <w:rFonts w:hint="default"/>
        <w:lang w:val="en-US" w:eastAsia="zh-CN" w:bidi="ar-SA"/>
      </w:rPr>
    </w:lvl>
    <w:lvl w:ilvl="6" w:tentative="0">
      <w:start w:val="0"/>
      <w:numFmt w:val="bullet"/>
      <w:lvlText w:val="•"/>
      <w:lvlJc w:val="left"/>
      <w:pPr>
        <w:ind w:left="1360" w:hanging="725"/>
      </w:pPr>
      <w:rPr>
        <w:rFonts w:hint="default"/>
        <w:lang w:val="en-US" w:eastAsia="zh-CN" w:bidi="ar-SA"/>
      </w:rPr>
    </w:lvl>
    <w:lvl w:ilvl="7" w:tentative="0">
      <w:start w:val="0"/>
      <w:numFmt w:val="bullet"/>
      <w:lvlText w:val="•"/>
      <w:lvlJc w:val="left"/>
      <w:pPr>
        <w:ind w:left="1420" w:hanging="725"/>
      </w:pPr>
      <w:rPr>
        <w:rFonts w:hint="default"/>
        <w:lang w:val="en-US" w:eastAsia="zh-CN" w:bidi="ar-SA"/>
      </w:rPr>
    </w:lvl>
    <w:lvl w:ilvl="8" w:tentative="0">
      <w:start w:val="0"/>
      <w:numFmt w:val="bullet"/>
      <w:lvlText w:val="•"/>
      <w:lvlJc w:val="left"/>
      <w:pPr>
        <w:ind w:left="1460" w:hanging="725"/>
      </w:pPr>
      <w:rPr>
        <w:rFonts w:hint="default"/>
        <w:lang w:val="en-US" w:eastAsia="zh-CN" w:bidi="ar-SA"/>
      </w:rPr>
    </w:lvl>
  </w:abstractNum>
  <w:abstractNum w:abstractNumId="7">
    <w:nsid w:val="FA513435"/>
    <w:multiLevelType w:val="multilevel"/>
    <w:tmpl w:val="FA513435"/>
    <w:lvl w:ilvl="0" w:tentative="0">
      <w:start w:val="1"/>
      <w:numFmt w:val="decimal"/>
      <w:lvlText w:val="%1）"/>
      <w:lvlJc w:val="left"/>
      <w:pPr>
        <w:ind w:left="1116" w:hanging="317"/>
        <w:jc w:val="left"/>
      </w:pPr>
      <w:rPr>
        <w:rFonts w:hint="default" w:ascii="Times New Roman" w:hAnsi="Times New Roman" w:eastAsia="Times New Roman" w:cs="Times New Roman"/>
        <w:b/>
        <w:bCs/>
        <w:i w:val="0"/>
        <w:iCs w:val="0"/>
        <w:spacing w:val="1"/>
        <w:w w:val="99"/>
        <w:sz w:val="19"/>
        <w:szCs w:val="19"/>
        <w:lang w:val="en-US" w:eastAsia="zh-CN" w:bidi="ar-SA"/>
      </w:rPr>
    </w:lvl>
    <w:lvl w:ilvl="1" w:tentative="0">
      <w:start w:val="0"/>
      <w:numFmt w:val="bullet"/>
      <w:lvlText w:val="•"/>
      <w:lvlJc w:val="left"/>
      <w:pPr>
        <w:ind w:left="2006" w:hanging="317"/>
      </w:pPr>
      <w:rPr>
        <w:rFonts w:hint="default"/>
        <w:lang w:val="en-US" w:eastAsia="zh-CN" w:bidi="ar-SA"/>
      </w:rPr>
    </w:lvl>
    <w:lvl w:ilvl="2" w:tentative="0">
      <w:start w:val="0"/>
      <w:numFmt w:val="bullet"/>
      <w:lvlText w:val="•"/>
      <w:lvlJc w:val="left"/>
      <w:pPr>
        <w:ind w:left="2893" w:hanging="317"/>
      </w:pPr>
      <w:rPr>
        <w:rFonts w:hint="default"/>
        <w:lang w:val="en-US" w:eastAsia="zh-CN" w:bidi="ar-SA"/>
      </w:rPr>
    </w:lvl>
    <w:lvl w:ilvl="3" w:tentative="0">
      <w:start w:val="0"/>
      <w:numFmt w:val="bullet"/>
      <w:lvlText w:val="•"/>
      <w:lvlJc w:val="left"/>
      <w:pPr>
        <w:ind w:left="3779" w:hanging="317"/>
      </w:pPr>
      <w:rPr>
        <w:rFonts w:hint="default"/>
        <w:lang w:val="en-US" w:eastAsia="zh-CN" w:bidi="ar-SA"/>
      </w:rPr>
    </w:lvl>
    <w:lvl w:ilvl="4" w:tentative="0">
      <w:start w:val="0"/>
      <w:numFmt w:val="bullet"/>
      <w:lvlText w:val="•"/>
      <w:lvlJc w:val="left"/>
      <w:pPr>
        <w:ind w:left="4666" w:hanging="317"/>
      </w:pPr>
      <w:rPr>
        <w:rFonts w:hint="default"/>
        <w:lang w:val="en-US" w:eastAsia="zh-CN" w:bidi="ar-SA"/>
      </w:rPr>
    </w:lvl>
    <w:lvl w:ilvl="5" w:tentative="0">
      <w:start w:val="0"/>
      <w:numFmt w:val="bullet"/>
      <w:lvlText w:val="•"/>
      <w:lvlJc w:val="left"/>
      <w:pPr>
        <w:ind w:left="5553" w:hanging="317"/>
      </w:pPr>
      <w:rPr>
        <w:rFonts w:hint="default"/>
        <w:lang w:val="en-US" w:eastAsia="zh-CN" w:bidi="ar-SA"/>
      </w:rPr>
    </w:lvl>
    <w:lvl w:ilvl="6" w:tentative="0">
      <w:start w:val="0"/>
      <w:numFmt w:val="bullet"/>
      <w:lvlText w:val="•"/>
      <w:lvlJc w:val="left"/>
      <w:pPr>
        <w:ind w:left="6439" w:hanging="317"/>
      </w:pPr>
      <w:rPr>
        <w:rFonts w:hint="default"/>
        <w:lang w:val="en-US" w:eastAsia="zh-CN" w:bidi="ar-SA"/>
      </w:rPr>
    </w:lvl>
    <w:lvl w:ilvl="7" w:tentative="0">
      <w:start w:val="0"/>
      <w:numFmt w:val="bullet"/>
      <w:lvlText w:val="•"/>
      <w:lvlJc w:val="left"/>
      <w:pPr>
        <w:ind w:left="7326" w:hanging="317"/>
      </w:pPr>
      <w:rPr>
        <w:rFonts w:hint="default"/>
        <w:lang w:val="en-US" w:eastAsia="zh-CN" w:bidi="ar-SA"/>
      </w:rPr>
    </w:lvl>
    <w:lvl w:ilvl="8" w:tentative="0">
      <w:start w:val="0"/>
      <w:numFmt w:val="bullet"/>
      <w:lvlText w:val="•"/>
      <w:lvlJc w:val="left"/>
      <w:pPr>
        <w:ind w:left="8212" w:hanging="317"/>
      </w:pPr>
      <w:rPr>
        <w:rFonts w:hint="default"/>
        <w:lang w:val="en-US" w:eastAsia="zh-CN" w:bidi="ar-SA"/>
      </w:rPr>
    </w:lvl>
  </w:abstractNum>
  <w:abstractNum w:abstractNumId="8">
    <w:nsid w:val="FC3E47B9"/>
    <w:multiLevelType w:val="multilevel"/>
    <w:tmpl w:val="FC3E47B9"/>
    <w:lvl w:ilvl="0" w:tentative="0">
      <w:start w:val="1"/>
      <w:numFmt w:val="decimal"/>
      <w:lvlText w:val="%1)"/>
      <w:lvlJc w:val="left"/>
      <w:pPr>
        <w:ind w:left="436" w:hanging="329"/>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923" w:hanging="329"/>
      </w:pPr>
      <w:rPr>
        <w:rFonts w:hint="default"/>
        <w:lang w:val="en-US" w:eastAsia="zh-CN" w:bidi="ar-SA"/>
      </w:rPr>
    </w:lvl>
    <w:lvl w:ilvl="2" w:tentative="0">
      <w:start w:val="0"/>
      <w:numFmt w:val="bullet"/>
      <w:lvlText w:val="•"/>
      <w:lvlJc w:val="left"/>
      <w:pPr>
        <w:ind w:left="1407" w:hanging="329"/>
      </w:pPr>
      <w:rPr>
        <w:rFonts w:hint="default"/>
        <w:lang w:val="en-US" w:eastAsia="zh-CN" w:bidi="ar-SA"/>
      </w:rPr>
    </w:lvl>
    <w:lvl w:ilvl="3" w:tentative="0">
      <w:start w:val="0"/>
      <w:numFmt w:val="bullet"/>
      <w:lvlText w:val="•"/>
      <w:lvlJc w:val="left"/>
      <w:pPr>
        <w:ind w:left="1891" w:hanging="329"/>
      </w:pPr>
      <w:rPr>
        <w:rFonts w:hint="default"/>
        <w:lang w:val="en-US" w:eastAsia="zh-CN" w:bidi="ar-SA"/>
      </w:rPr>
    </w:lvl>
    <w:lvl w:ilvl="4" w:tentative="0">
      <w:start w:val="0"/>
      <w:numFmt w:val="bullet"/>
      <w:lvlText w:val="•"/>
      <w:lvlJc w:val="left"/>
      <w:pPr>
        <w:ind w:left="2375" w:hanging="329"/>
      </w:pPr>
      <w:rPr>
        <w:rFonts w:hint="default"/>
        <w:lang w:val="en-US" w:eastAsia="zh-CN" w:bidi="ar-SA"/>
      </w:rPr>
    </w:lvl>
    <w:lvl w:ilvl="5" w:tentative="0">
      <w:start w:val="0"/>
      <w:numFmt w:val="bullet"/>
      <w:lvlText w:val="•"/>
      <w:lvlJc w:val="left"/>
      <w:pPr>
        <w:ind w:left="2859" w:hanging="329"/>
      </w:pPr>
      <w:rPr>
        <w:rFonts w:hint="default"/>
        <w:lang w:val="en-US" w:eastAsia="zh-CN" w:bidi="ar-SA"/>
      </w:rPr>
    </w:lvl>
    <w:lvl w:ilvl="6" w:tentative="0">
      <w:start w:val="0"/>
      <w:numFmt w:val="bullet"/>
      <w:lvlText w:val="•"/>
      <w:lvlJc w:val="left"/>
      <w:pPr>
        <w:ind w:left="3343" w:hanging="329"/>
      </w:pPr>
      <w:rPr>
        <w:rFonts w:hint="default"/>
        <w:lang w:val="en-US" w:eastAsia="zh-CN" w:bidi="ar-SA"/>
      </w:rPr>
    </w:lvl>
    <w:lvl w:ilvl="7" w:tentative="0">
      <w:start w:val="0"/>
      <w:numFmt w:val="bullet"/>
      <w:lvlText w:val="•"/>
      <w:lvlJc w:val="left"/>
      <w:pPr>
        <w:ind w:left="3827" w:hanging="329"/>
      </w:pPr>
      <w:rPr>
        <w:rFonts w:hint="default"/>
        <w:lang w:val="en-US" w:eastAsia="zh-CN" w:bidi="ar-SA"/>
      </w:rPr>
    </w:lvl>
    <w:lvl w:ilvl="8" w:tentative="0">
      <w:start w:val="0"/>
      <w:numFmt w:val="bullet"/>
      <w:lvlText w:val="•"/>
      <w:lvlJc w:val="left"/>
      <w:pPr>
        <w:ind w:left="4311" w:hanging="329"/>
      </w:pPr>
      <w:rPr>
        <w:rFonts w:hint="default"/>
        <w:lang w:val="en-US" w:eastAsia="zh-CN" w:bidi="ar-SA"/>
      </w:rPr>
    </w:lvl>
  </w:abstractNum>
  <w:abstractNum w:abstractNumId="9">
    <w:nsid w:val="0053208E"/>
    <w:multiLevelType w:val="multilevel"/>
    <w:tmpl w:val="0053208E"/>
    <w:lvl w:ilvl="0" w:tentative="0">
      <w:start w:val="4"/>
      <w:numFmt w:val="decimal"/>
      <w:lvlText w:val="%1"/>
      <w:lvlJc w:val="left"/>
      <w:pPr>
        <w:ind w:left="1001" w:hanging="202"/>
        <w:jc w:val="left"/>
      </w:pPr>
      <w:rPr>
        <w:rFonts w:hint="default" w:ascii="Calibri" w:hAnsi="Calibri" w:eastAsia="Calibri" w:cs="Calibri"/>
        <w:b/>
        <w:bCs/>
        <w:i w:val="0"/>
        <w:iCs w:val="0"/>
        <w:w w:val="99"/>
        <w:sz w:val="20"/>
        <w:szCs w:val="20"/>
        <w:lang w:val="en-US" w:eastAsia="zh-CN" w:bidi="ar-SA"/>
      </w:rPr>
    </w:lvl>
    <w:lvl w:ilvl="1" w:tentative="0">
      <w:start w:val="1"/>
      <w:numFmt w:val="decimal"/>
      <w:lvlText w:val="%1.%2"/>
      <w:lvlJc w:val="left"/>
      <w:pPr>
        <w:ind w:left="1342" w:hanging="334"/>
        <w:jc w:val="left"/>
      </w:pPr>
      <w:rPr>
        <w:rFonts w:hint="default" w:ascii="Calibri" w:hAnsi="Calibri" w:eastAsia="Calibri" w:cs="Calibri"/>
        <w:b w:val="0"/>
        <w:bCs w:val="0"/>
        <w:i w:val="0"/>
        <w:iCs w:val="0"/>
        <w:spacing w:val="-1"/>
        <w:w w:val="99"/>
        <w:sz w:val="20"/>
        <w:szCs w:val="20"/>
        <w:lang w:val="en-US" w:eastAsia="zh-CN" w:bidi="ar-SA"/>
      </w:rPr>
    </w:lvl>
    <w:lvl w:ilvl="2" w:tentative="0">
      <w:start w:val="0"/>
      <w:numFmt w:val="bullet"/>
      <w:lvlText w:val="•"/>
      <w:lvlJc w:val="left"/>
      <w:pPr>
        <w:ind w:left="2300" w:hanging="334"/>
      </w:pPr>
      <w:rPr>
        <w:rFonts w:hint="default"/>
        <w:lang w:val="en-US" w:eastAsia="zh-CN" w:bidi="ar-SA"/>
      </w:rPr>
    </w:lvl>
    <w:lvl w:ilvl="3" w:tentative="0">
      <w:start w:val="0"/>
      <w:numFmt w:val="bullet"/>
      <w:lvlText w:val="•"/>
      <w:lvlJc w:val="left"/>
      <w:pPr>
        <w:ind w:left="3261" w:hanging="334"/>
      </w:pPr>
      <w:rPr>
        <w:rFonts w:hint="default"/>
        <w:lang w:val="en-US" w:eastAsia="zh-CN" w:bidi="ar-SA"/>
      </w:rPr>
    </w:lvl>
    <w:lvl w:ilvl="4" w:tentative="0">
      <w:start w:val="0"/>
      <w:numFmt w:val="bullet"/>
      <w:lvlText w:val="•"/>
      <w:lvlJc w:val="left"/>
      <w:pPr>
        <w:ind w:left="4222" w:hanging="334"/>
      </w:pPr>
      <w:rPr>
        <w:rFonts w:hint="default"/>
        <w:lang w:val="en-US" w:eastAsia="zh-CN" w:bidi="ar-SA"/>
      </w:rPr>
    </w:lvl>
    <w:lvl w:ilvl="5" w:tentative="0">
      <w:start w:val="0"/>
      <w:numFmt w:val="bullet"/>
      <w:lvlText w:val="•"/>
      <w:lvlJc w:val="left"/>
      <w:pPr>
        <w:ind w:left="5182" w:hanging="334"/>
      </w:pPr>
      <w:rPr>
        <w:rFonts w:hint="default"/>
        <w:lang w:val="en-US" w:eastAsia="zh-CN" w:bidi="ar-SA"/>
      </w:rPr>
    </w:lvl>
    <w:lvl w:ilvl="6" w:tentative="0">
      <w:start w:val="0"/>
      <w:numFmt w:val="bullet"/>
      <w:lvlText w:val="•"/>
      <w:lvlJc w:val="left"/>
      <w:pPr>
        <w:ind w:left="6143" w:hanging="334"/>
      </w:pPr>
      <w:rPr>
        <w:rFonts w:hint="default"/>
        <w:lang w:val="en-US" w:eastAsia="zh-CN" w:bidi="ar-SA"/>
      </w:rPr>
    </w:lvl>
    <w:lvl w:ilvl="7" w:tentative="0">
      <w:start w:val="0"/>
      <w:numFmt w:val="bullet"/>
      <w:lvlText w:val="•"/>
      <w:lvlJc w:val="left"/>
      <w:pPr>
        <w:ind w:left="7104" w:hanging="334"/>
      </w:pPr>
      <w:rPr>
        <w:rFonts w:hint="default"/>
        <w:lang w:val="en-US" w:eastAsia="zh-CN" w:bidi="ar-SA"/>
      </w:rPr>
    </w:lvl>
    <w:lvl w:ilvl="8" w:tentative="0">
      <w:start w:val="0"/>
      <w:numFmt w:val="bullet"/>
      <w:lvlText w:val="•"/>
      <w:lvlJc w:val="left"/>
      <w:pPr>
        <w:ind w:left="8064" w:hanging="334"/>
      </w:pPr>
      <w:rPr>
        <w:rFonts w:hint="default"/>
        <w:lang w:val="en-US" w:eastAsia="zh-CN" w:bidi="ar-SA"/>
      </w:rPr>
    </w:lvl>
  </w:abstractNum>
  <w:abstractNum w:abstractNumId="10">
    <w:nsid w:val="0E0B1429"/>
    <w:multiLevelType w:val="multilevel"/>
    <w:tmpl w:val="0E0B1429"/>
    <w:lvl w:ilvl="0" w:tentative="0">
      <w:start w:val="0"/>
      <w:numFmt w:val="bullet"/>
      <w:lvlText w:val=""/>
      <w:lvlJc w:val="left"/>
      <w:pPr>
        <w:ind w:left="1220" w:hanging="212"/>
      </w:pPr>
      <w:rPr>
        <w:rFonts w:hint="default" w:ascii="Wingdings" w:hAnsi="Wingdings" w:eastAsia="Wingdings" w:cs="Wingdings"/>
        <w:b w:val="0"/>
        <w:bCs w:val="0"/>
        <w:i w:val="0"/>
        <w:iCs w:val="0"/>
        <w:spacing w:val="5"/>
        <w:w w:val="99"/>
        <w:sz w:val="19"/>
        <w:szCs w:val="19"/>
        <w:lang w:val="en-US" w:eastAsia="zh-CN" w:bidi="ar-SA"/>
      </w:rPr>
    </w:lvl>
    <w:lvl w:ilvl="1" w:tentative="0">
      <w:start w:val="0"/>
      <w:numFmt w:val="bullet"/>
      <w:lvlText w:val="•"/>
      <w:lvlJc w:val="left"/>
      <w:pPr>
        <w:ind w:left="2096" w:hanging="212"/>
      </w:pPr>
      <w:rPr>
        <w:rFonts w:hint="default"/>
        <w:lang w:val="en-US" w:eastAsia="zh-CN" w:bidi="ar-SA"/>
      </w:rPr>
    </w:lvl>
    <w:lvl w:ilvl="2" w:tentative="0">
      <w:start w:val="0"/>
      <w:numFmt w:val="bullet"/>
      <w:lvlText w:val="•"/>
      <w:lvlJc w:val="left"/>
      <w:pPr>
        <w:ind w:left="2973" w:hanging="212"/>
      </w:pPr>
      <w:rPr>
        <w:rFonts w:hint="default"/>
        <w:lang w:val="en-US" w:eastAsia="zh-CN" w:bidi="ar-SA"/>
      </w:rPr>
    </w:lvl>
    <w:lvl w:ilvl="3" w:tentative="0">
      <w:start w:val="0"/>
      <w:numFmt w:val="bullet"/>
      <w:lvlText w:val="•"/>
      <w:lvlJc w:val="left"/>
      <w:pPr>
        <w:ind w:left="3849" w:hanging="212"/>
      </w:pPr>
      <w:rPr>
        <w:rFonts w:hint="default"/>
        <w:lang w:val="en-US" w:eastAsia="zh-CN" w:bidi="ar-SA"/>
      </w:rPr>
    </w:lvl>
    <w:lvl w:ilvl="4" w:tentative="0">
      <w:start w:val="0"/>
      <w:numFmt w:val="bullet"/>
      <w:lvlText w:val="•"/>
      <w:lvlJc w:val="left"/>
      <w:pPr>
        <w:ind w:left="4726" w:hanging="212"/>
      </w:pPr>
      <w:rPr>
        <w:rFonts w:hint="default"/>
        <w:lang w:val="en-US" w:eastAsia="zh-CN" w:bidi="ar-SA"/>
      </w:rPr>
    </w:lvl>
    <w:lvl w:ilvl="5" w:tentative="0">
      <w:start w:val="0"/>
      <w:numFmt w:val="bullet"/>
      <w:lvlText w:val="•"/>
      <w:lvlJc w:val="left"/>
      <w:pPr>
        <w:ind w:left="5603" w:hanging="212"/>
      </w:pPr>
      <w:rPr>
        <w:rFonts w:hint="default"/>
        <w:lang w:val="en-US" w:eastAsia="zh-CN" w:bidi="ar-SA"/>
      </w:rPr>
    </w:lvl>
    <w:lvl w:ilvl="6" w:tentative="0">
      <w:start w:val="0"/>
      <w:numFmt w:val="bullet"/>
      <w:lvlText w:val="•"/>
      <w:lvlJc w:val="left"/>
      <w:pPr>
        <w:ind w:left="6479" w:hanging="212"/>
      </w:pPr>
      <w:rPr>
        <w:rFonts w:hint="default"/>
        <w:lang w:val="en-US" w:eastAsia="zh-CN" w:bidi="ar-SA"/>
      </w:rPr>
    </w:lvl>
    <w:lvl w:ilvl="7" w:tentative="0">
      <w:start w:val="0"/>
      <w:numFmt w:val="bullet"/>
      <w:lvlText w:val="•"/>
      <w:lvlJc w:val="left"/>
      <w:pPr>
        <w:ind w:left="7356" w:hanging="212"/>
      </w:pPr>
      <w:rPr>
        <w:rFonts w:hint="default"/>
        <w:lang w:val="en-US" w:eastAsia="zh-CN" w:bidi="ar-SA"/>
      </w:rPr>
    </w:lvl>
    <w:lvl w:ilvl="8" w:tentative="0">
      <w:start w:val="0"/>
      <w:numFmt w:val="bullet"/>
      <w:lvlText w:val="•"/>
      <w:lvlJc w:val="left"/>
      <w:pPr>
        <w:ind w:left="8232" w:hanging="212"/>
      </w:pPr>
      <w:rPr>
        <w:rFonts w:hint="default"/>
        <w:lang w:val="en-US" w:eastAsia="zh-CN" w:bidi="ar-SA"/>
      </w:rPr>
    </w:lvl>
  </w:abstractNum>
  <w:abstractNum w:abstractNumId="11">
    <w:nsid w:val="22C9EDE4"/>
    <w:multiLevelType w:val="multilevel"/>
    <w:tmpl w:val="22C9EDE4"/>
    <w:lvl w:ilvl="0" w:tentative="0">
      <w:start w:val="1"/>
      <w:numFmt w:val="decimal"/>
      <w:lvlText w:val="%1）"/>
      <w:lvlJc w:val="left"/>
      <w:pPr>
        <w:ind w:left="1428" w:hanging="420"/>
        <w:jc w:val="left"/>
      </w:pPr>
      <w:rPr>
        <w:rFonts w:hint="default"/>
        <w:spacing w:val="0"/>
        <w:w w:val="99"/>
        <w:lang w:val="en-US" w:eastAsia="zh-CN" w:bidi="ar-SA"/>
      </w:rPr>
    </w:lvl>
    <w:lvl w:ilvl="1" w:tentative="0">
      <w:start w:val="0"/>
      <w:numFmt w:val="bullet"/>
      <w:lvlText w:val="•"/>
      <w:lvlJc w:val="left"/>
      <w:pPr>
        <w:ind w:left="2276" w:hanging="420"/>
      </w:pPr>
      <w:rPr>
        <w:rFonts w:hint="default"/>
        <w:lang w:val="en-US" w:eastAsia="zh-CN" w:bidi="ar-SA"/>
      </w:rPr>
    </w:lvl>
    <w:lvl w:ilvl="2" w:tentative="0">
      <w:start w:val="0"/>
      <w:numFmt w:val="bullet"/>
      <w:lvlText w:val="•"/>
      <w:lvlJc w:val="left"/>
      <w:pPr>
        <w:ind w:left="3133" w:hanging="420"/>
      </w:pPr>
      <w:rPr>
        <w:rFonts w:hint="default"/>
        <w:lang w:val="en-US" w:eastAsia="zh-CN" w:bidi="ar-SA"/>
      </w:rPr>
    </w:lvl>
    <w:lvl w:ilvl="3" w:tentative="0">
      <w:start w:val="0"/>
      <w:numFmt w:val="bullet"/>
      <w:lvlText w:val="•"/>
      <w:lvlJc w:val="left"/>
      <w:pPr>
        <w:ind w:left="3989" w:hanging="420"/>
      </w:pPr>
      <w:rPr>
        <w:rFonts w:hint="default"/>
        <w:lang w:val="en-US" w:eastAsia="zh-CN" w:bidi="ar-SA"/>
      </w:rPr>
    </w:lvl>
    <w:lvl w:ilvl="4" w:tentative="0">
      <w:start w:val="0"/>
      <w:numFmt w:val="bullet"/>
      <w:lvlText w:val="•"/>
      <w:lvlJc w:val="left"/>
      <w:pPr>
        <w:ind w:left="4846" w:hanging="420"/>
      </w:pPr>
      <w:rPr>
        <w:rFonts w:hint="default"/>
        <w:lang w:val="en-US" w:eastAsia="zh-CN" w:bidi="ar-SA"/>
      </w:rPr>
    </w:lvl>
    <w:lvl w:ilvl="5" w:tentative="0">
      <w:start w:val="0"/>
      <w:numFmt w:val="bullet"/>
      <w:lvlText w:val="•"/>
      <w:lvlJc w:val="left"/>
      <w:pPr>
        <w:ind w:left="5703" w:hanging="420"/>
      </w:pPr>
      <w:rPr>
        <w:rFonts w:hint="default"/>
        <w:lang w:val="en-US" w:eastAsia="zh-CN" w:bidi="ar-SA"/>
      </w:rPr>
    </w:lvl>
    <w:lvl w:ilvl="6" w:tentative="0">
      <w:start w:val="0"/>
      <w:numFmt w:val="bullet"/>
      <w:lvlText w:val="•"/>
      <w:lvlJc w:val="left"/>
      <w:pPr>
        <w:ind w:left="6559" w:hanging="420"/>
      </w:pPr>
      <w:rPr>
        <w:rFonts w:hint="default"/>
        <w:lang w:val="en-US" w:eastAsia="zh-CN" w:bidi="ar-SA"/>
      </w:rPr>
    </w:lvl>
    <w:lvl w:ilvl="7" w:tentative="0">
      <w:start w:val="0"/>
      <w:numFmt w:val="bullet"/>
      <w:lvlText w:val="•"/>
      <w:lvlJc w:val="left"/>
      <w:pPr>
        <w:ind w:left="7416" w:hanging="420"/>
      </w:pPr>
      <w:rPr>
        <w:rFonts w:hint="default"/>
        <w:lang w:val="en-US" w:eastAsia="zh-CN" w:bidi="ar-SA"/>
      </w:rPr>
    </w:lvl>
    <w:lvl w:ilvl="8" w:tentative="0">
      <w:start w:val="0"/>
      <w:numFmt w:val="bullet"/>
      <w:lvlText w:val="•"/>
      <w:lvlJc w:val="left"/>
      <w:pPr>
        <w:ind w:left="8272" w:hanging="420"/>
      </w:pPr>
      <w:rPr>
        <w:rFonts w:hint="default"/>
        <w:lang w:val="en-US" w:eastAsia="zh-CN" w:bidi="ar-SA"/>
      </w:rPr>
    </w:lvl>
  </w:abstractNum>
  <w:abstractNum w:abstractNumId="12">
    <w:nsid w:val="2432678A"/>
    <w:multiLevelType w:val="multilevel"/>
    <w:tmpl w:val="2432678A"/>
    <w:lvl w:ilvl="0" w:tentative="0">
      <w:start w:val="1"/>
      <w:numFmt w:val="upperRoman"/>
      <w:lvlText w:val="%1"/>
      <w:lvlJc w:val="left"/>
      <w:pPr>
        <w:ind w:left="4186" w:hanging="154"/>
        <w:jc w:val="right"/>
      </w:pPr>
      <w:rPr>
        <w:rFonts w:hint="default" w:ascii="Times New Roman" w:hAnsi="Times New Roman" w:eastAsia="Times New Roman" w:cs="Times New Roman"/>
        <w:b/>
        <w:bCs/>
        <w:i w:val="0"/>
        <w:iCs w:val="0"/>
        <w:w w:val="100"/>
        <w:sz w:val="24"/>
        <w:szCs w:val="24"/>
        <w:lang w:val="en-US" w:eastAsia="zh-CN" w:bidi="ar-SA"/>
      </w:rPr>
    </w:lvl>
    <w:lvl w:ilvl="1" w:tentative="0">
      <w:start w:val="0"/>
      <w:numFmt w:val="bullet"/>
      <w:lvlText w:val="•"/>
      <w:lvlJc w:val="left"/>
      <w:pPr>
        <w:ind w:left="4760" w:hanging="154"/>
      </w:pPr>
      <w:rPr>
        <w:rFonts w:hint="default"/>
        <w:lang w:val="en-US" w:eastAsia="zh-CN" w:bidi="ar-SA"/>
      </w:rPr>
    </w:lvl>
    <w:lvl w:ilvl="2" w:tentative="0">
      <w:start w:val="0"/>
      <w:numFmt w:val="bullet"/>
      <w:lvlText w:val="•"/>
      <w:lvlJc w:val="left"/>
      <w:pPr>
        <w:ind w:left="5341" w:hanging="154"/>
      </w:pPr>
      <w:rPr>
        <w:rFonts w:hint="default"/>
        <w:lang w:val="en-US" w:eastAsia="zh-CN" w:bidi="ar-SA"/>
      </w:rPr>
    </w:lvl>
    <w:lvl w:ilvl="3" w:tentative="0">
      <w:start w:val="0"/>
      <w:numFmt w:val="bullet"/>
      <w:lvlText w:val="•"/>
      <w:lvlJc w:val="left"/>
      <w:pPr>
        <w:ind w:left="5921" w:hanging="154"/>
      </w:pPr>
      <w:rPr>
        <w:rFonts w:hint="default"/>
        <w:lang w:val="en-US" w:eastAsia="zh-CN" w:bidi="ar-SA"/>
      </w:rPr>
    </w:lvl>
    <w:lvl w:ilvl="4" w:tentative="0">
      <w:start w:val="0"/>
      <w:numFmt w:val="bullet"/>
      <w:lvlText w:val="•"/>
      <w:lvlJc w:val="left"/>
      <w:pPr>
        <w:ind w:left="6502" w:hanging="154"/>
      </w:pPr>
      <w:rPr>
        <w:rFonts w:hint="default"/>
        <w:lang w:val="en-US" w:eastAsia="zh-CN" w:bidi="ar-SA"/>
      </w:rPr>
    </w:lvl>
    <w:lvl w:ilvl="5" w:tentative="0">
      <w:start w:val="0"/>
      <w:numFmt w:val="bullet"/>
      <w:lvlText w:val="•"/>
      <w:lvlJc w:val="left"/>
      <w:pPr>
        <w:ind w:left="7083" w:hanging="154"/>
      </w:pPr>
      <w:rPr>
        <w:rFonts w:hint="default"/>
        <w:lang w:val="en-US" w:eastAsia="zh-CN" w:bidi="ar-SA"/>
      </w:rPr>
    </w:lvl>
    <w:lvl w:ilvl="6" w:tentative="0">
      <w:start w:val="0"/>
      <w:numFmt w:val="bullet"/>
      <w:lvlText w:val="•"/>
      <w:lvlJc w:val="left"/>
      <w:pPr>
        <w:ind w:left="7663" w:hanging="154"/>
      </w:pPr>
      <w:rPr>
        <w:rFonts w:hint="default"/>
        <w:lang w:val="en-US" w:eastAsia="zh-CN" w:bidi="ar-SA"/>
      </w:rPr>
    </w:lvl>
    <w:lvl w:ilvl="7" w:tentative="0">
      <w:start w:val="0"/>
      <w:numFmt w:val="bullet"/>
      <w:lvlText w:val="•"/>
      <w:lvlJc w:val="left"/>
      <w:pPr>
        <w:ind w:left="8244" w:hanging="154"/>
      </w:pPr>
      <w:rPr>
        <w:rFonts w:hint="default"/>
        <w:lang w:val="en-US" w:eastAsia="zh-CN" w:bidi="ar-SA"/>
      </w:rPr>
    </w:lvl>
    <w:lvl w:ilvl="8" w:tentative="0">
      <w:start w:val="0"/>
      <w:numFmt w:val="bullet"/>
      <w:lvlText w:val="•"/>
      <w:lvlJc w:val="left"/>
      <w:pPr>
        <w:ind w:left="8824" w:hanging="154"/>
      </w:pPr>
      <w:rPr>
        <w:rFonts w:hint="default"/>
        <w:lang w:val="en-US" w:eastAsia="zh-CN" w:bidi="ar-SA"/>
      </w:rPr>
    </w:lvl>
  </w:abstractNum>
  <w:abstractNum w:abstractNumId="13">
    <w:nsid w:val="440D4659"/>
    <w:multiLevelType w:val="multilevel"/>
    <w:tmpl w:val="440D4659"/>
    <w:lvl w:ilvl="0" w:tentative="0">
      <w:start w:val="1"/>
      <w:numFmt w:val="decimal"/>
      <w:lvlText w:val="%1."/>
      <w:lvlJc w:val="left"/>
      <w:pPr>
        <w:ind w:left="1378" w:hanging="159"/>
        <w:jc w:val="left"/>
      </w:pPr>
      <w:rPr>
        <w:rFonts w:hint="default" w:ascii="Times New Roman" w:hAnsi="Times New Roman" w:eastAsia="Times New Roman" w:cs="Times New Roman"/>
        <w:b w:val="0"/>
        <w:bCs w:val="0"/>
        <w:i w:val="0"/>
        <w:iCs w:val="0"/>
        <w:spacing w:val="-2"/>
        <w:w w:val="99"/>
        <w:sz w:val="19"/>
        <w:szCs w:val="19"/>
        <w:lang w:val="en-US" w:eastAsia="zh-CN" w:bidi="ar-SA"/>
      </w:rPr>
    </w:lvl>
    <w:lvl w:ilvl="1" w:tentative="0">
      <w:start w:val="0"/>
      <w:numFmt w:val="bullet"/>
      <w:lvlText w:val="•"/>
      <w:lvlJc w:val="left"/>
      <w:pPr>
        <w:ind w:left="2240" w:hanging="159"/>
      </w:pPr>
      <w:rPr>
        <w:rFonts w:hint="default"/>
        <w:lang w:val="en-US" w:eastAsia="zh-CN" w:bidi="ar-SA"/>
      </w:rPr>
    </w:lvl>
    <w:lvl w:ilvl="2" w:tentative="0">
      <w:start w:val="0"/>
      <w:numFmt w:val="bullet"/>
      <w:lvlText w:val="•"/>
      <w:lvlJc w:val="left"/>
      <w:pPr>
        <w:ind w:left="3101" w:hanging="159"/>
      </w:pPr>
      <w:rPr>
        <w:rFonts w:hint="default"/>
        <w:lang w:val="en-US" w:eastAsia="zh-CN" w:bidi="ar-SA"/>
      </w:rPr>
    </w:lvl>
    <w:lvl w:ilvl="3" w:tentative="0">
      <w:start w:val="0"/>
      <w:numFmt w:val="bullet"/>
      <w:lvlText w:val="•"/>
      <w:lvlJc w:val="left"/>
      <w:pPr>
        <w:ind w:left="3961" w:hanging="159"/>
      </w:pPr>
      <w:rPr>
        <w:rFonts w:hint="default"/>
        <w:lang w:val="en-US" w:eastAsia="zh-CN" w:bidi="ar-SA"/>
      </w:rPr>
    </w:lvl>
    <w:lvl w:ilvl="4" w:tentative="0">
      <w:start w:val="0"/>
      <w:numFmt w:val="bullet"/>
      <w:lvlText w:val="•"/>
      <w:lvlJc w:val="left"/>
      <w:pPr>
        <w:ind w:left="4822" w:hanging="159"/>
      </w:pPr>
      <w:rPr>
        <w:rFonts w:hint="default"/>
        <w:lang w:val="en-US" w:eastAsia="zh-CN" w:bidi="ar-SA"/>
      </w:rPr>
    </w:lvl>
    <w:lvl w:ilvl="5" w:tentative="0">
      <w:start w:val="0"/>
      <w:numFmt w:val="bullet"/>
      <w:lvlText w:val="•"/>
      <w:lvlJc w:val="left"/>
      <w:pPr>
        <w:ind w:left="5683" w:hanging="159"/>
      </w:pPr>
      <w:rPr>
        <w:rFonts w:hint="default"/>
        <w:lang w:val="en-US" w:eastAsia="zh-CN" w:bidi="ar-SA"/>
      </w:rPr>
    </w:lvl>
    <w:lvl w:ilvl="6" w:tentative="0">
      <w:start w:val="0"/>
      <w:numFmt w:val="bullet"/>
      <w:lvlText w:val="•"/>
      <w:lvlJc w:val="left"/>
      <w:pPr>
        <w:ind w:left="6543" w:hanging="159"/>
      </w:pPr>
      <w:rPr>
        <w:rFonts w:hint="default"/>
        <w:lang w:val="en-US" w:eastAsia="zh-CN" w:bidi="ar-SA"/>
      </w:rPr>
    </w:lvl>
    <w:lvl w:ilvl="7" w:tentative="0">
      <w:start w:val="0"/>
      <w:numFmt w:val="bullet"/>
      <w:lvlText w:val="•"/>
      <w:lvlJc w:val="left"/>
      <w:pPr>
        <w:ind w:left="7404" w:hanging="159"/>
      </w:pPr>
      <w:rPr>
        <w:rFonts w:hint="default"/>
        <w:lang w:val="en-US" w:eastAsia="zh-CN" w:bidi="ar-SA"/>
      </w:rPr>
    </w:lvl>
    <w:lvl w:ilvl="8" w:tentative="0">
      <w:start w:val="0"/>
      <w:numFmt w:val="bullet"/>
      <w:lvlText w:val="•"/>
      <w:lvlJc w:val="left"/>
      <w:pPr>
        <w:ind w:left="8264" w:hanging="159"/>
      </w:pPr>
      <w:rPr>
        <w:rFonts w:hint="default"/>
        <w:lang w:val="en-US" w:eastAsia="zh-CN" w:bidi="ar-SA"/>
      </w:rPr>
    </w:lvl>
  </w:abstractNum>
  <w:abstractNum w:abstractNumId="14">
    <w:nsid w:val="4D40EF27"/>
    <w:multiLevelType w:val="multilevel"/>
    <w:tmpl w:val="4D40EF27"/>
    <w:lvl w:ilvl="0" w:tentative="0">
      <w:start w:val="1"/>
      <w:numFmt w:val="decimal"/>
      <w:lvlText w:val="%1)"/>
      <w:lvlJc w:val="left"/>
      <w:pPr>
        <w:ind w:left="436" w:hanging="329"/>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923" w:hanging="329"/>
      </w:pPr>
      <w:rPr>
        <w:rFonts w:hint="default"/>
        <w:lang w:val="en-US" w:eastAsia="zh-CN" w:bidi="ar-SA"/>
      </w:rPr>
    </w:lvl>
    <w:lvl w:ilvl="2" w:tentative="0">
      <w:start w:val="0"/>
      <w:numFmt w:val="bullet"/>
      <w:lvlText w:val="•"/>
      <w:lvlJc w:val="left"/>
      <w:pPr>
        <w:ind w:left="1407" w:hanging="329"/>
      </w:pPr>
      <w:rPr>
        <w:rFonts w:hint="default"/>
        <w:lang w:val="en-US" w:eastAsia="zh-CN" w:bidi="ar-SA"/>
      </w:rPr>
    </w:lvl>
    <w:lvl w:ilvl="3" w:tentative="0">
      <w:start w:val="0"/>
      <w:numFmt w:val="bullet"/>
      <w:lvlText w:val="•"/>
      <w:lvlJc w:val="left"/>
      <w:pPr>
        <w:ind w:left="1891" w:hanging="329"/>
      </w:pPr>
      <w:rPr>
        <w:rFonts w:hint="default"/>
        <w:lang w:val="en-US" w:eastAsia="zh-CN" w:bidi="ar-SA"/>
      </w:rPr>
    </w:lvl>
    <w:lvl w:ilvl="4" w:tentative="0">
      <w:start w:val="0"/>
      <w:numFmt w:val="bullet"/>
      <w:lvlText w:val="•"/>
      <w:lvlJc w:val="left"/>
      <w:pPr>
        <w:ind w:left="2375" w:hanging="329"/>
      </w:pPr>
      <w:rPr>
        <w:rFonts w:hint="default"/>
        <w:lang w:val="en-US" w:eastAsia="zh-CN" w:bidi="ar-SA"/>
      </w:rPr>
    </w:lvl>
    <w:lvl w:ilvl="5" w:tentative="0">
      <w:start w:val="0"/>
      <w:numFmt w:val="bullet"/>
      <w:lvlText w:val="•"/>
      <w:lvlJc w:val="left"/>
      <w:pPr>
        <w:ind w:left="2859" w:hanging="329"/>
      </w:pPr>
      <w:rPr>
        <w:rFonts w:hint="default"/>
        <w:lang w:val="en-US" w:eastAsia="zh-CN" w:bidi="ar-SA"/>
      </w:rPr>
    </w:lvl>
    <w:lvl w:ilvl="6" w:tentative="0">
      <w:start w:val="0"/>
      <w:numFmt w:val="bullet"/>
      <w:lvlText w:val="•"/>
      <w:lvlJc w:val="left"/>
      <w:pPr>
        <w:ind w:left="3343" w:hanging="329"/>
      </w:pPr>
      <w:rPr>
        <w:rFonts w:hint="default"/>
        <w:lang w:val="en-US" w:eastAsia="zh-CN" w:bidi="ar-SA"/>
      </w:rPr>
    </w:lvl>
    <w:lvl w:ilvl="7" w:tentative="0">
      <w:start w:val="0"/>
      <w:numFmt w:val="bullet"/>
      <w:lvlText w:val="•"/>
      <w:lvlJc w:val="left"/>
      <w:pPr>
        <w:ind w:left="3827" w:hanging="329"/>
      </w:pPr>
      <w:rPr>
        <w:rFonts w:hint="default"/>
        <w:lang w:val="en-US" w:eastAsia="zh-CN" w:bidi="ar-SA"/>
      </w:rPr>
    </w:lvl>
    <w:lvl w:ilvl="8" w:tentative="0">
      <w:start w:val="0"/>
      <w:numFmt w:val="bullet"/>
      <w:lvlText w:val="•"/>
      <w:lvlJc w:val="left"/>
      <w:pPr>
        <w:ind w:left="4311" w:hanging="329"/>
      </w:pPr>
      <w:rPr>
        <w:rFonts w:hint="default"/>
        <w:lang w:val="en-US" w:eastAsia="zh-CN" w:bidi="ar-SA"/>
      </w:rPr>
    </w:lvl>
  </w:abstractNum>
  <w:abstractNum w:abstractNumId="15">
    <w:nsid w:val="52B156EC"/>
    <w:multiLevelType w:val="multilevel"/>
    <w:tmpl w:val="52B156EC"/>
    <w:lvl w:ilvl="0" w:tentative="0">
      <w:start w:val="0"/>
      <w:numFmt w:val="bullet"/>
      <w:lvlText w:val=""/>
      <w:lvlJc w:val="left"/>
      <w:pPr>
        <w:ind w:left="800" w:hanging="212"/>
      </w:pPr>
      <w:rPr>
        <w:rFonts w:hint="default" w:ascii="Wingdings" w:hAnsi="Wingdings" w:eastAsia="Wingdings" w:cs="Wingdings"/>
        <w:b w:val="0"/>
        <w:bCs w:val="0"/>
        <w:i w:val="0"/>
        <w:iCs w:val="0"/>
        <w:spacing w:val="5"/>
        <w:w w:val="99"/>
        <w:sz w:val="19"/>
        <w:szCs w:val="19"/>
        <w:lang w:val="en-US" w:eastAsia="zh-CN" w:bidi="ar-SA"/>
      </w:rPr>
    </w:lvl>
    <w:lvl w:ilvl="1" w:tentative="0">
      <w:start w:val="0"/>
      <w:numFmt w:val="bullet"/>
      <w:lvlText w:val="•"/>
      <w:lvlJc w:val="left"/>
      <w:pPr>
        <w:ind w:left="1718" w:hanging="212"/>
      </w:pPr>
      <w:rPr>
        <w:rFonts w:hint="default"/>
        <w:lang w:val="en-US" w:eastAsia="zh-CN" w:bidi="ar-SA"/>
      </w:rPr>
    </w:lvl>
    <w:lvl w:ilvl="2" w:tentative="0">
      <w:start w:val="0"/>
      <w:numFmt w:val="bullet"/>
      <w:lvlText w:val="•"/>
      <w:lvlJc w:val="left"/>
      <w:pPr>
        <w:ind w:left="2637" w:hanging="212"/>
      </w:pPr>
      <w:rPr>
        <w:rFonts w:hint="default"/>
        <w:lang w:val="en-US" w:eastAsia="zh-CN" w:bidi="ar-SA"/>
      </w:rPr>
    </w:lvl>
    <w:lvl w:ilvl="3" w:tentative="0">
      <w:start w:val="0"/>
      <w:numFmt w:val="bullet"/>
      <w:lvlText w:val="•"/>
      <w:lvlJc w:val="left"/>
      <w:pPr>
        <w:ind w:left="3555" w:hanging="212"/>
      </w:pPr>
      <w:rPr>
        <w:rFonts w:hint="default"/>
        <w:lang w:val="en-US" w:eastAsia="zh-CN" w:bidi="ar-SA"/>
      </w:rPr>
    </w:lvl>
    <w:lvl w:ilvl="4" w:tentative="0">
      <w:start w:val="0"/>
      <w:numFmt w:val="bullet"/>
      <w:lvlText w:val="•"/>
      <w:lvlJc w:val="left"/>
      <w:pPr>
        <w:ind w:left="4474" w:hanging="212"/>
      </w:pPr>
      <w:rPr>
        <w:rFonts w:hint="default"/>
        <w:lang w:val="en-US" w:eastAsia="zh-CN" w:bidi="ar-SA"/>
      </w:rPr>
    </w:lvl>
    <w:lvl w:ilvl="5" w:tentative="0">
      <w:start w:val="0"/>
      <w:numFmt w:val="bullet"/>
      <w:lvlText w:val="•"/>
      <w:lvlJc w:val="left"/>
      <w:pPr>
        <w:ind w:left="5393" w:hanging="212"/>
      </w:pPr>
      <w:rPr>
        <w:rFonts w:hint="default"/>
        <w:lang w:val="en-US" w:eastAsia="zh-CN" w:bidi="ar-SA"/>
      </w:rPr>
    </w:lvl>
    <w:lvl w:ilvl="6" w:tentative="0">
      <w:start w:val="0"/>
      <w:numFmt w:val="bullet"/>
      <w:lvlText w:val="•"/>
      <w:lvlJc w:val="left"/>
      <w:pPr>
        <w:ind w:left="6311" w:hanging="212"/>
      </w:pPr>
      <w:rPr>
        <w:rFonts w:hint="default"/>
        <w:lang w:val="en-US" w:eastAsia="zh-CN" w:bidi="ar-SA"/>
      </w:rPr>
    </w:lvl>
    <w:lvl w:ilvl="7" w:tentative="0">
      <w:start w:val="0"/>
      <w:numFmt w:val="bullet"/>
      <w:lvlText w:val="•"/>
      <w:lvlJc w:val="left"/>
      <w:pPr>
        <w:ind w:left="7230" w:hanging="212"/>
      </w:pPr>
      <w:rPr>
        <w:rFonts w:hint="default"/>
        <w:lang w:val="en-US" w:eastAsia="zh-CN" w:bidi="ar-SA"/>
      </w:rPr>
    </w:lvl>
    <w:lvl w:ilvl="8" w:tentative="0">
      <w:start w:val="0"/>
      <w:numFmt w:val="bullet"/>
      <w:lvlText w:val="•"/>
      <w:lvlJc w:val="left"/>
      <w:pPr>
        <w:ind w:left="8148" w:hanging="212"/>
      </w:pPr>
      <w:rPr>
        <w:rFonts w:hint="default"/>
        <w:lang w:val="en-US" w:eastAsia="zh-CN" w:bidi="ar-SA"/>
      </w:rPr>
    </w:lvl>
  </w:abstractNum>
  <w:abstractNum w:abstractNumId="16">
    <w:nsid w:val="59ADCABA"/>
    <w:multiLevelType w:val="multilevel"/>
    <w:tmpl w:val="59ADCABA"/>
    <w:lvl w:ilvl="0" w:tentative="0">
      <w:start w:val="1"/>
      <w:numFmt w:val="upperRoman"/>
      <w:lvlText w:val="%1"/>
      <w:lvlJc w:val="left"/>
      <w:pPr>
        <w:ind w:left="1126" w:hanging="118"/>
        <w:jc w:val="left"/>
      </w:pPr>
      <w:rPr>
        <w:rFonts w:hint="default"/>
        <w:w w:val="99"/>
        <w:lang w:val="en-US" w:eastAsia="zh-CN" w:bidi="ar-SA"/>
      </w:rPr>
    </w:lvl>
    <w:lvl w:ilvl="1" w:tentative="0">
      <w:start w:val="0"/>
      <w:numFmt w:val="bullet"/>
      <w:lvlText w:val="•"/>
      <w:lvlJc w:val="left"/>
      <w:pPr>
        <w:ind w:left="2006" w:hanging="118"/>
      </w:pPr>
      <w:rPr>
        <w:rFonts w:hint="default"/>
        <w:lang w:val="en-US" w:eastAsia="zh-CN" w:bidi="ar-SA"/>
      </w:rPr>
    </w:lvl>
    <w:lvl w:ilvl="2" w:tentative="0">
      <w:start w:val="0"/>
      <w:numFmt w:val="bullet"/>
      <w:lvlText w:val="•"/>
      <w:lvlJc w:val="left"/>
      <w:pPr>
        <w:ind w:left="2893" w:hanging="118"/>
      </w:pPr>
      <w:rPr>
        <w:rFonts w:hint="default"/>
        <w:lang w:val="en-US" w:eastAsia="zh-CN" w:bidi="ar-SA"/>
      </w:rPr>
    </w:lvl>
    <w:lvl w:ilvl="3" w:tentative="0">
      <w:start w:val="0"/>
      <w:numFmt w:val="bullet"/>
      <w:lvlText w:val="•"/>
      <w:lvlJc w:val="left"/>
      <w:pPr>
        <w:ind w:left="3779" w:hanging="118"/>
      </w:pPr>
      <w:rPr>
        <w:rFonts w:hint="default"/>
        <w:lang w:val="en-US" w:eastAsia="zh-CN" w:bidi="ar-SA"/>
      </w:rPr>
    </w:lvl>
    <w:lvl w:ilvl="4" w:tentative="0">
      <w:start w:val="0"/>
      <w:numFmt w:val="bullet"/>
      <w:lvlText w:val="•"/>
      <w:lvlJc w:val="left"/>
      <w:pPr>
        <w:ind w:left="4666" w:hanging="118"/>
      </w:pPr>
      <w:rPr>
        <w:rFonts w:hint="default"/>
        <w:lang w:val="en-US" w:eastAsia="zh-CN" w:bidi="ar-SA"/>
      </w:rPr>
    </w:lvl>
    <w:lvl w:ilvl="5" w:tentative="0">
      <w:start w:val="0"/>
      <w:numFmt w:val="bullet"/>
      <w:lvlText w:val="•"/>
      <w:lvlJc w:val="left"/>
      <w:pPr>
        <w:ind w:left="5553" w:hanging="118"/>
      </w:pPr>
      <w:rPr>
        <w:rFonts w:hint="default"/>
        <w:lang w:val="en-US" w:eastAsia="zh-CN" w:bidi="ar-SA"/>
      </w:rPr>
    </w:lvl>
    <w:lvl w:ilvl="6" w:tentative="0">
      <w:start w:val="0"/>
      <w:numFmt w:val="bullet"/>
      <w:lvlText w:val="•"/>
      <w:lvlJc w:val="left"/>
      <w:pPr>
        <w:ind w:left="6439" w:hanging="118"/>
      </w:pPr>
      <w:rPr>
        <w:rFonts w:hint="default"/>
        <w:lang w:val="en-US" w:eastAsia="zh-CN" w:bidi="ar-SA"/>
      </w:rPr>
    </w:lvl>
    <w:lvl w:ilvl="7" w:tentative="0">
      <w:start w:val="0"/>
      <w:numFmt w:val="bullet"/>
      <w:lvlText w:val="•"/>
      <w:lvlJc w:val="left"/>
      <w:pPr>
        <w:ind w:left="7326" w:hanging="118"/>
      </w:pPr>
      <w:rPr>
        <w:rFonts w:hint="default"/>
        <w:lang w:val="en-US" w:eastAsia="zh-CN" w:bidi="ar-SA"/>
      </w:rPr>
    </w:lvl>
    <w:lvl w:ilvl="8" w:tentative="0">
      <w:start w:val="0"/>
      <w:numFmt w:val="bullet"/>
      <w:lvlText w:val="•"/>
      <w:lvlJc w:val="left"/>
      <w:pPr>
        <w:ind w:left="8212" w:hanging="118"/>
      </w:pPr>
      <w:rPr>
        <w:rFonts w:hint="default"/>
        <w:lang w:val="en-US" w:eastAsia="zh-CN" w:bidi="ar-SA"/>
      </w:rPr>
    </w:lvl>
  </w:abstractNum>
  <w:abstractNum w:abstractNumId="17">
    <w:nsid w:val="65BDA88C"/>
    <w:multiLevelType w:val="multilevel"/>
    <w:tmpl w:val="65BDA88C"/>
    <w:lvl w:ilvl="0" w:tentative="0">
      <w:start w:val="1"/>
      <w:numFmt w:val="upperRoman"/>
      <w:lvlText w:val="%1"/>
      <w:lvlJc w:val="left"/>
      <w:pPr>
        <w:ind w:left="4306" w:hanging="154"/>
        <w:jc w:val="right"/>
      </w:pPr>
      <w:rPr>
        <w:rFonts w:hint="default"/>
        <w:w w:val="100"/>
        <w:lang w:val="en-US" w:eastAsia="zh-CN" w:bidi="ar-SA"/>
      </w:rPr>
    </w:lvl>
    <w:lvl w:ilvl="1" w:tentative="0">
      <w:start w:val="0"/>
      <w:numFmt w:val="bullet"/>
      <w:lvlText w:val="•"/>
      <w:lvlJc w:val="left"/>
      <w:pPr>
        <w:ind w:left="4868" w:hanging="154"/>
      </w:pPr>
      <w:rPr>
        <w:rFonts w:hint="default"/>
        <w:lang w:val="en-US" w:eastAsia="zh-CN" w:bidi="ar-SA"/>
      </w:rPr>
    </w:lvl>
    <w:lvl w:ilvl="2" w:tentative="0">
      <w:start w:val="0"/>
      <w:numFmt w:val="bullet"/>
      <w:lvlText w:val="•"/>
      <w:lvlJc w:val="left"/>
      <w:pPr>
        <w:ind w:left="5437" w:hanging="154"/>
      </w:pPr>
      <w:rPr>
        <w:rFonts w:hint="default"/>
        <w:lang w:val="en-US" w:eastAsia="zh-CN" w:bidi="ar-SA"/>
      </w:rPr>
    </w:lvl>
    <w:lvl w:ilvl="3" w:tentative="0">
      <w:start w:val="0"/>
      <w:numFmt w:val="bullet"/>
      <w:lvlText w:val="•"/>
      <w:lvlJc w:val="left"/>
      <w:pPr>
        <w:ind w:left="6005" w:hanging="154"/>
      </w:pPr>
      <w:rPr>
        <w:rFonts w:hint="default"/>
        <w:lang w:val="en-US" w:eastAsia="zh-CN" w:bidi="ar-SA"/>
      </w:rPr>
    </w:lvl>
    <w:lvl w:ilvl="4" w:tentative="0">
      <w:start w:val="0"/>
      <w:numFmt w:val="bullet"/>
      <w:lvlText w:val="•"/>
      <w:lvlJc w:val="left"/>
      <w:pPr>
        <w:ind w:left="6574" w:hanging="154"/>
      </w:pPr>
      <w:rPr>
        <w:rFonts w:hint="default"/>
        <w:lang w:val="en-US" w:eastAsia="zh-CN" w:bidi="ar-SA"/>
      </w:rPr>
    </w:lvl>
    <w:lvl w:ilvl="5" w:tentative="0">
      <w:start w:val="0"/>
      <w:numFmt w:val="bullet"/>
      <w:lvlText w:val="•"/>
      <w:lvlJc w:val="left"/>
      <w:pPr>
        <w:ind w:left="7143" w:hanging="154"/>
      </w:pPr>
      <w:rPr>
        <w:rFonts w:hint="default"/>
        <w:lang w:val="en-US" w:eastAsia="zh-CN" w:bidi="ar-SA"/>
      </w:rPr>
    </w:lvl>
    <w:lvl w:ilvl="6" w:tentative="0">
      <w:start w:val="0"/>
      <w:numFmt w:val="bullet"/>
      <w:lvlText w:val="•"/>
      <w:lvlJc w:val="left"/>
      <w:pPr>
        <w:ind w:left="7711" w:hanging="154"/>
      </w:pPr>
      <w:rPr>
        <w:rFonts w:hint="default"/>
        <w:lang w:val="en-US" w:eastAsia="zh-CN" w:bidi="ar-SA"/>
      </w:rPr>
    </w:lvl>
    <w:lvl w:ilvl="7" w:tentative="0">
      <w:start w:val="0"/>
      <w:numFmt w:val="bullet"/>
      <w:lvlText w:val="•"/>
      <w:lvlJc w:val="left"/>
      <w:pPr>
        <w:ind w:left="8280" w:hanging="154"/>
      </w:pPr>
      <w:rPr>
        <w:rFonts w:hint="default"/>
        <w:lang w:val="en-US" w:eastAsia="zh-CN" w:bidi="ar-SA"/>
      </w:rPr>
    </w:lvl>
    <w:lvl w:ilvl="8" w:tentative="0">
      <w:start w:val="0"/>
      <w:numFmt w:val="bullet"/>
      <w:lvlText w:val="•"/>
      <w:lvlJc w:val="left"/>
      <w:pPr>
        <w:ind w:left="8848" w:hanging="154"/>
      </w:pPr>
      <w:rPr>
        <w:rFonts w:hint="default"/>
        <w:lang w:val="en-US" w:eastAsia="zh-CN" w:bidi="ar-SA"/>
      </w:rPr>
    </w:lvl>
  </w:abstractNum>
  <w:num w:numId="1">
    <w:abstractNumId w:val="9"/>
  </w:num>
  <w:num w:numId="2">
    <w:abstractNumId w:val="2"/>
  </w:num>
  <w:num w:numId="3">
    <w:abstractNumId w:val="16"/>
  </w:num>
  <w:num w:numId="4">
    <w:abstractNumId w:val="6"/>
  </w:num>
  <w:num w:numId="5">
    <w:abstractNumId w:val="5"/>
  </w:num>
  <w:num w:numId="6">
    <w:abstractNumId w:val="8"/>
  </w:num>
  <w:num w:numId="7">
    <w:abstractNumId w:val="14"/>
  </w:num>
  <w:num w:numId="8">
    <w:abstractNumId w:val="0"/>
  </w:num>
  <w:num w:numId="9">
    <w:abstractNumId w:val="12"/>
  </w:num>
  <w:num w:numId="10">
    <w:abstractNumId w:val="4"/>
  </w:num>
  <w:num w:numId="11">
    <w:abstractNumId w:val="3"/>
  </w:num>
  <w:num w:numId="12">
    <w:abstractNumId w:val="11"/>
  </w:num>
  <w:num w:numId="13">
    <w:abstractNumId w:val="1"/>
  </w:num>
  <w:num w:numId="14">
    <w:abstractNumId w:val="17"/>
  </w:num>
  <w:num w:numId="15">
    <w:abstractNumId w:val="10"/>
  </w:num>
  <w:num w:numId="16">
    <w:abstractNumId w:val="7"/>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15DD464E"/>
    <w:rsid w:val="23010F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ind w:right="77"/>
      <w:jc w:val="center"/>
      <w:outlineLvl w:val="1"/>
    </w:pPr>
    <w:rPr>
      <w:rFonts w:ascii="黑体" w:hAnsi="黑体" w:eastAsia="黑体" w:cs="黑体"/>
      <w:b/>
      <w:bCs/>
      <w:sz w:val="28"/>
      <w:szCs w:val="28"/>
      <w:lang w:val="en-US" w:eastAsia="zh-CN" w:bidi="ar-SA"/>
    </w:rPr>
  </w:style>
  <w:style w:type="paragraph" w:styleId="3">
    <w:name w:val="heading 2"/>
    <w:basedOn w:val="1"/>
    <w:qFormat/>
    <w:uiPriority w:val="1"/>
    <w:pPr>
      <w:ind w:left="800"/>
      <w:outlineLvl w:val="2"/>
    </w:pPr>
    <w:rPr>
      <w:rFonts w:ascii="黑体" w:hAnsi="黑体" w:eastAsia="黑体" w:cs="黑体"/>
      <w:b/>
      <w:bCs/>
      <w:sz w:val="24"/>
      <w:szCs w:val="24"/>
      <w:lang w:val="en-US" w:eastAsia="zh-CN" w:bidi="ar-SA"/>
    </w:rPr>
  </w:style>
  <w:style w:type="character" w:default="1" w:styleId="10">
    <w:name w:val="Default Paragraph Font"/>
    <w:semiHidden/>
    <w:unhideWhenUsed/>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en-US" w:eastAsia="zh-CN" w:bidi="ar-SA"/>
    </w:rPr>
  </w:style>
  <w:style w:type="paragraph" w:styleId="5">
    <w:name w:val="toc 3"/>
    <w:basedOn w:val="1"/>
    <w:qFormat/>
    <w:uiPriority w:val="1"/>
    <w:pPr>
      <w:spacing w:before="56"/>
      <w:ind w:left="1342" w:hanging="335"/>
    </w:pPr>
    <w:rPr>
      <w:rFonts w:ascii="宋体" w:hAnsi="宋体" w:eastAsia="宋体" w:cs="宋体"/>
      <w:sz w:val="20"/>
      <w:szCs w:val="20"/>
      <w:lang w:val="en-US" w:eastAsia="zh-CN" w:bidi="ar-SA"/>
    </w:rPr>
  </w:style>
  <w:style w:type="paragraph" w:styleId="6">
    <w:name w:val="toc 1"/>
    <w:basedOn w:val="1"/>
    <w:qFormat/>
    <w:uiPriority w:val="1"/>
    <w:pPr>
      <w:spacing w:before="176"/>
      <w:ind w:left="1001" w:hanging="202"/>
    </w:pPr>
    <w:rPr>
      <w:rFonts w:ascii="宋体" w:hAnsi="宋体" w:eastAsia="宋体" w:cs="宋体"/>
      <w:b/>
      <w:bCs/>
      <w:sz w:val="20"/>
      <w:szCs w:val="20"/>
      <w:lang w:val="en-US" w:eastAsia="zh-CN" w:bidi="ar-SA"/>
    </w:rPr>
  </w:style>
  <w:style w:type="paragraph" w:styleId="7">
    <w:name w:val="toc 2"/>
    <w:basedOn w:val="1"/>
    <w:qFormat/>
    <w:uiPriority w:val="1"/>
    <w:pPr>
      <w:spacing w:before="229"/>
      <w:ind w:left="800"/>
    </w:pPr>
    <w:rPr>
      <w:rFonts w:ascii="宋体" w:hAnsi="宋体" w:eastAsia="宋体" w:cs="宋体"/>
      <w:b/>
      <w:bCs/>
      <w:i/>
      <w:iCs/>
      <w:lang w:val="en-US" w:eastAsia="zh-CN" w:bidi="ar-SA"/>
    </w:rPr>
  </w:style>
  <w:style w:type="paragraph" w:styleId="8">
    <w:name w:val="Title"/>
    <w:basedOn w:val="1"/>
    <w:qFormat/>
    <w:uiPriority w:val="1"/>
    <w:pPr>
      <w:spacing w:before="38"/>
      <w:ind w:left="3848" w:right="3268" w:hanging="663"/>
    </w:pPr>
    <w:rPr>
      <w:rFonts w:ascii="黑体" w:hAnsi="黑体" w:eastAsia="黑体" w:cs="黑体"/>
      <w:b/>
      <w:bCs/>
      <w:sz w:val="44"/>
      <w:szCs w:val="44"/>
      <w:lang w:val="en-US" w:eastAsia="zh-CN" w:bidi="ar-SA"/>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66"/>
      <w:ind w:left="1220" w:hanging="212"/>
    </w:pPr>
    <w:rPr>
      <w:rFonts w:ascii="黑体" w:hAnsi="黑体" w:eastAsia="黑体" w:cs="黑体"/>
      <w:lang w:val="en-US" w:eastAsia="zh-CN" w:bidi="ar-SA"/>
    </w:rPr>
  </w:style>
  <w:style w:type="paragraph" w:customStyle="1" w:styleId="13">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jpeg"/><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17.xml"/><Relationship Id="rId35" Type="http://schemas.openxmlformats.org/officeDocument/2006/relationships/header" Target="header15.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footer" Target="footer13.xml"/><Relationship Id="rId27" Type="http://schemas.openxmlformats.org/officeDocument/2006/relationships/header" Target="header11.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1027"/>
    <customShpInfo spid="_x0000_s1028"/>
    <customShpInfo spid="_x0000_s1026"/>
    <customShpInfo spid="_x0000_s1029"/>
    <customShpInfo spid="_x0000_s1030"/>
    <customShpInfo spid="_x0000_s1031"/>
    <customShpInfo spid="_x0000_s1033"/>
    <customShpInfo spid="_x0000_s1034"/>
    <customShpInfo spid="_x0000_s1035"/>
    <customShpInfo spid="_x0000_s1032"/>
    <customShpInfo spid="_x0000_s1036"/>
    <customShpInfo spid="_x0000_s1037"/>
    <customShpInfo spid="_x0000_s1038"/>
    <customShpInfo spid="_x0000_s1040"/>
    <customShpInfo spid="_x0000_s1041"/>
    <customShpInfo spid="_x0000_s1042"/>
    <customShpInfo spid="_x0000_s1043"/>
    <customShpInfo spid="_x0000_s1044"/>
    <customShpInfo spid="_x0000_s1039"/>
    <customShpInfo spid="_x0000_s1045"/>
    <customShpInfo spid="_x0000_s1047"/>
    <customShpInfo spid="_x0000_s1048"/>
    <customShpInfo spid="_x0000_s1049"/>
    <customShpInfo spid="_x0000_s1050"/>
    <customShpInfo spid="_x0000_s1046"/>
    <customShpInfo spid="_x0000_s1051"/>
    <customShpInfo spid="_x0000_s1053"/>
    <customShpInfo spid="_x0000_s1054"/>
    <customShpInfo spid="_x0000_s1055"/>
    <customShpInfo spid="_x0000_s1056"/>
    <customShpInfo spid="_x0000_s1057"/>
    <customShpInfo spid="_x0000_s1052"/>
    <customShpInfo spid="_x0000_s1058"/>
    <customShpInfo spid="_x0000_s1059"/>
    <customShpInfo spid="_x0000_s1061"/>
    <customShpInfo spid="_x0000_s1062"/>
    <customShpInfo spid="_x0000_s1063"/>
    <customShpInfo spid="_x0000_s1064"/>
    <customShpInfo spid="_x0000_s1065"/>
    <customShpInfo spid="_x0000_s1060"/>
    <customShpInfo spid="_x0000_s1066"/>
    <customShpInfo spid="_x0000_s1067"/>
    <customShpInfo spid="_x0000_s1068"/>
    <customShpInfo spid="_x0000_s1070"/>
    <customShpInfo spid="_x0000_s1071"/>
    <customShpInfo spid="_x0000_s1072"/>
    <customShpInfo spid="_x0000_s1073"/>
    <customShpInfo spid="_x0000_s1069"/>
    <customShpInfo spid="_x0000_s1074"/>
    <customShpInfo spid="_x0000_s1075"/>
    <customShpInfo spid="_x0000_s1076"/>
    <customShpInfo spid="_x0000_s1077"/>
    <customShpInfo spid="_x0000_s1078"/>
    <customShpInfo spid="_x0000_s1080"/>
    <customShpInfo spid="_x0000_s1081"/>
    <customShpInfo spid="_x0000_s1082"/>
    <customShpInfo spid="_x0000_s1083"/>
    <customShpInfo spid="_x0000_s1084"/>
    <customShpInfo spid="_x0000_s1079"/>
    <customShpInfo spid="_x0000_s1085"/>
    <customShpInfo spid="_x0000_s1087"/>
    <customShpInfo spid="_x0000_s1088"/>
    <customShpInfo spid="_x0000_s1089"/>
    <customShpInfo spid="_x0000_s1090"/>
    <customShpInfo spid="_x0000_s1091"/>
    <customShpInfo spid="_x0000_s1086"/>
    <customShpInfo spid="_x0000_s1092"/>
    <customShpInfo spid="_x0000_s1094"/>
    <customShpInfo spid="_x0000_s1095"/>
    <customShpInfo spid="_x0000_s1096"/>
    <customShpInfo spid="_x0000_s1097"/>
    <customShpInfo spid="_x0000_s1098"/>
    <customShpInfo spid="_x0000_s1093"/>
    <customShpInfo spid="_x0000_s1099"/>
    <customShpInfo spid="_x0000_s1100"/>
    <customShpInfo spid="_x0000_s1102"/>
    <customShpInfo spid="_x0000_s1103"/>
    <customShpInfo spid="_x0000_s1104"/>
    <customShpInfo spid="_x0000_s1105"/>
    <customShpInfo spid="_x0000_s1106"/>
    <customShpInfo spid="_x0000_s1101"/>
    <customShpInfo spid="_x0000_s1107"/>
    <customShpInfo spid="_x0000_s1108"/>
    <customShpInfo spid="_x0000_s1110"/>
    <customShpInfo spid="_x0000_s1111"/>
    <customShpInfo spid="_x0000_s1112"/>
    <customShpInfo spid="_x0000_s1113"/>
    <customShpInfo spid="_x0000_s1114"/>
    <customShpInfo spid="_x0000_s1109"/>
    <customShpInfo spid="_x0000_s1115"/>
    <customShpInfo spid="_x0000_s1116"/>
    <customShpInfo spid="_x0000_s1118"/>
    <customShpInfo spid="_x0000_s1119"/>
    <customShpInfo spid="_x0000_s1120"/>
    <customShpInfo spid="_x0000_s1121"/>
    <customShpInfo spid="_x0000_s1122"/>
    <customShpInfo spid="_x0000_s1117"/>
    <customShpInfo spid="_x0000_s1124"/>
    <customShpInfo spid="_x0000_s1125"/>
    <customShpInfo spid="_x0000_s1126"/>
    <customShpInfo spid="_x0000_s1127"/>
    <customShpInfo spid="_x0000_s1123"/>
    <customShpInfo spid="_x0000_s1128"/>
    <customShpInfo spid="_x0000_s1130"/>
    <customShpInfo spid="_x0000_s1131"/>
    <customShpInfo spid="_x0000_s1132"/>
    <customShpInfo spid="_x0000_s1133"/>
    <customShpInfo spid="_x0000_s1134"/>
    <customShpInfo spid="_x0000_s1129"/>
    <customShpInfo spid="_x0000_s1135"/>
    <customShpInfo spid="_x0000_s1137"/>
    <customShpInfo spid="_x0000_s1138"/>
    <customShpInfo spid="_x0000_s1139"/>
    <customShpInfo spid="_x0000_s1140"/>
    <customShpInfo spid="_x0000_s1136"/>
    <customShpInfo spid="_x0000_s1141"/>
    <customShpInfo spid="_x0000_s1143"/>
    <customShpInfo spid="_x0000_s1144"/>
    <customShpInfo spid="_x0000_s1145"/>
    <customShpInfo spid="_x0000_s1146"/>
    <customShpInfo spid="_x0000_s1147"/>
    <customShpInfo spid="_x0000_s1142"/>
    <customShpInfo spid="_x0000_s1148"/>
    <customShpInfo spid="_x0000_s1149"/>
    <customShpInfo spid="_x0000_s1151"/>
    <customShpInfo spid="_x0000_s1152"/>
    <customShpInfo spid="_x0000_s1153"/>
    <customShpInfo spid="_x0000_s1154"/>
    <customShpInfo spid="_x0000_s1155"/>
    <customShpInfo spid="_x0000_s1150"/>
    <customShpInfo spid="_x0000_s1156"/>
    <customShpInfo spid="_x0000_s1158"/>
    <customShpInfo spid="_x0000_s1159"/>
    <customShpInfo spid="_x0000_s1160"/>
    <customShpInfo spid="_x0000_s1161"/>
    <customShpInfo spid="_x0000_s1157"/>
    <customShpInfo spid="_x0000_s1162"/>
    <customShpInfo spid="_x0000_s1164"/>
    <customShpInfo spid="_x0000_s1165"/>
    <customShpInfo spid="_x0000_s1166"/>
    <customShpInfo spid="_x0000_s1167"/>
    <customShpInfo spid="_x0000_s1168"/>
    <customShpInfo spid="_x0000_s1163"/>
    <customShpInfo spid="_x0000_s1169"/>
    <customShpInfo spid="_x0000_s1170"/>
    <customShpInfo spid="_x0000_s1172"/>
    <customShpInfo spid="_x0000_s1173"/>
    <customShpInfo spid="_x0000_s1174"/>
    <customShpInfo spid="_x0000_s1175"/>
    <customShpInfo spid="_x0000_s1176"/>
    <customShpInfo spid="_x0000_s1171"/>
    <customShpInfo spid="_x0000_s1177"/>
    <customShpInfo spid="_x0000_s1179"/>
    <customShpInfo spid="_x0000_s1180"/>
    <customShpInfo spid="_x0000_s1181"/>
    <customShpInfo spid="_x0000_s1182"/>
    <customShpInfo spid="_x0000_s1183"/>
    <customShpInfo spid="_x0000_s1178"/>
    <customShpInfo spid="_x0000_s1184"/>
    <customShpInfo spid="_x0000_s1186"/>
    <customShpInfo spid="_x0000_s1187"/>
    <customShpInfo spid="_x0000_s1188"/>
    <customShpInfo spid="_x0000_s1189"/>
    <customShpInfo spid="_x0000_s1190"/>
    <customShpInfo spid="_x0000_s1185"/>
    <customShpInfo spid="_x0000_s1191"/>
    <customShpInfo spid="_x0000_s1193"/>
    <customShpInfo spid="_x0000_s1194"/>
    <customShpInfo spid="_x0000_s1195"/>
    <customShpInfo spid="_x0000_s1196"/>
    <customShpInfo spid="_x0000_s1192"/>
    <customShpInfo spid="_x0000_s1197"/>
    <customShpInfo spid="_x0000_s1199"/>
    <customShpInfo spid="_x0000_s1200"/>
    <customShpInfo spid="_x0000_s1201"/>
    <customShpInfo spid="_x0000_s1202"/>
    <customShpInfo spid="_x0000_s1203"/>
    <customShpInfo spid="_x0000_s1198"/>
    <customShpInfo spid="_x0000_s1205"/>
    <customShpInfo spid="_x0000_s1206"/>
    <customShpInfo spid="_x0000_s1207"/>
    <customShpInfo spid="_x0000_s1208"/>
    <customShpInfo spid="_x0000_s1204"/>
    <customShpInfo spid="_x0000_s1210"/>
    <customShpInfo spid="_x0000_s1211"/>
    <customShpInfo spid="_x0000_s1212"/>
    <customShpInfo spid="_x0000_s1213"/>
    <customShpInfo spid="_x0000_s1209"/>
    <customShpInfo spid="_x0000_s1214"/>
    <customShpInfo spid="_x0000_s1216"/>
    <customShpInfo spid="_x0000_s1217"/>
    <customShpInfo spid="_x0000_s1218"/>
    <customShpInfo spid="_x0000_s1219"/>
    <customShpInfo spid="_x0000_s1220"/>
    <customShpInfo spid="_x0000_s1215"/>
    <customShpInfo spid="_x0000_s1221"/>
    <customShpInfo spid="_x0000_s1223"/>
    <customShpInfo spid="_x0000_s1224"/>
    <customShpInfo spid="_x0000_s1225"/>
    <customShpInfo spid="_x0000_s1226"/>
    <customShpInfo spid="_x0000_s1227"/>
    <customShpInfo spid="_x0000_s1222"/>
    <customShpInfo spid="_x0000_s1229"/>
    <customShpInfo spid="_x0000_s1230"/>
    <customShpInfo spid="_x0000_s1228"/>
    <customShpInfo spid="_x0000_s1231"/>
    <customShpInfo spid="_x0000_s1232"/>
    <customShpInfo spid="_x0000_s1233"/>
    <customShpInfo spid="_x0000_s1235"/>
    <customShpInfo spid="_x0000_s1236"/>
    <customShpInfo spid="_x0000_s1237"/>
    <customShpInfo spid="_x0000_s1238"/>
    <customShpInfo spid="_x0000_s1234"/>
    <customShpInfo spid="_x0000_s1239"/>
    <customShpInfo spid="_x0000_s1240"/>
    <customShpInfo spid="_x0000_s1242"/>
    <customShpInfo spid="_x0000_s1243"/>
    <customShpInfo spid="_x0000_s1244"/>
    <customShpInfo spid="_x0000_s1245"/>
    <customShpInfo spid="_x0000_s1241"/>
    <customShpInfo spid="_x0000_s1246"/>
    <customShpInfo spid="_x0000_s1248"/>
    <customShpInfo spid="_x0000_s1249"/>
    <customShpInfo spid="_x0000_s1250"/>
    <customShpInfo spid="_x0000_s1251"/>
    <customShpInfo spid="_x0000_s1252"/>
    <customShpInfo spid="_x0000_s1247"/>
    <customShpInfo spid="_x0000_s1253"/>
    <customShpInfo spid="_x0000_s1254"/>
    <customShpInfo spid="_x0000_s1256"/>
    <customShpInfo spid="_x0000_s1257"/>
    <customShpInfo spid="_x0000_s1258"/>
    <customShpInfo spid="_x0000_s1259"/>
    <customShpInfo spid="_x0000_s1260"/>
    <customShpInfo spid="_x0000_s1255"/>
    <customShpInfo spid="_x0000_s1261"/>
    <customShpInfo spid="_x0000_s1263"/>
    <customShpInfo spid="_x0000_s1264"/>
    <customShpInfo spid="_x0000_s1265"/>
    <customShpInfo spid="_x0000_s1266"/>
    <customShpInfo spid="_x0000_s1267"/>
    <customShpInfo spid="_x0000_s1262"/>
    <customShpInfo spid="_x0000_s1268"/>
    <customShpInfo spid="_x0000_s1270"/>
    <customShpInfo spid="_x0000_s1271"/>
    <customShpInfo spid="_x0000_s1272"/>
    <customShpInfo spid="_x0000_s1273"/>
    <customShpInfo spid="_x0000_s1274"/>
    <customShpInfo spid="_x0000_s1269"/>
    <customShpInfo spid="_x0000_s1275"/>
    <customShpInfo spid="_x0000_s1277"/>
    <customShpInfo spid="_x0000_s1278"/>
    <customShpInfo spid="_x0000_s1279"/>
    <customShpInfo spid="_x0000_s1280"/>
    <customShpInfo spid="_x0000_s1276"/>
    <customShpInfo spid="_x0000_s1281"/>
    <customShpInfo spid="_x0000_s1283"/>
    <customShpInfo spid="_x0000_s1284"/>
    <customShpInfo spid="_x0000_s1285"/>
    <customShpInfo spid="_x0000_s1286"/>
    <customShpInfo spid="_x0000_s1282"/>
    <customShpInfo spid="_x0000_s1288"/>
    <customShpInfo spid="_x0000_s1289"/>
    <customShpInfo spid="_x0000_s1290"/>
    <customShpInfo spid="_x0000_s1291"/>
    <customShpInfo spid="_x0000_s1292"/>
    <customShpInfo spid="_x0000_s1287"/>
    <customShpInfo spid="_x0000_s1293"/>
    <customShpInfo spid="_x0000_s1294"/>
    <customShpInfo spid="_x0000_s1296"/>
    <customShpInfo spid="_x0000_s1297"/>
    <customShpInfo spid="_x0000_s1298"/>
    <customShpInfo spid="_x0000_s1299"/>
    <customShpInfo spid="_x0000_s1300"/>
    <customShpInfo spid="_x0000_s1295"/>
    <customShpInfo spid="_x0000_s1301"/>
    <customShpInfo spid="_x0000_s1303"/>
    <customShpInfo spid="_x0000_s1304"/>
    <customShpInfo spid="_x0000_s1305"/>
    <customShpInfo spid="_x0000_s1306"/>
    <customShpInfo spid="_x0000_s1302"/>
    <customShpInfo spid="_x0000_s1307"/>
    <customShpInfo spid="_x0000_s1309"/>
    <customShpInfo spid="_x0000_s1310"/>
    <customShpInfo spid="_x0000_s1311"/>
    <customShpInfo spid="_x0000_s1312"/>
    <customShpInfo spid="_x0000_s1313"/>
    <customShpInfo spid="_x0000_s1308"/>
    <customShpInfo spid="_x0000_s1314"/>
    <customShpInfo spid="_x0000_s1316"/>
    <customShpInfo spid="_x0000_s1317"/>
    <customShpInfo spid="_x0000_s1318"/>
    <customShpInfo spid="_x0000_s1319"/>
    <customShpInfo spid="_x0000_s1320"/>
    <customShpInfo spid="_x0000_s1315"/>
    <customShpInfo spid="_x0000_s1321"/>
    <customShpInfo spid="_x0000_s1322"/>
    <customShpInfo spid="_x0000_s1323"/>
    <customShpInfo spid="_x0000_s1325"/>
    <customShpInfo spid="_x0000_s1326"/>
    <customShpInfo spid="_x0000_s1327"/>
    <customShpInfo spid="_x0000_s1328"/>
    <customShpInfo spid="_x0000_s1329"/>
    <customShpInfo spid="_x0000_s1324"/>
    <customShpInfo spid="_x0000_s1330"/>
    <customShpInfo spid="_x0000_s1331"/>
    <customShpInfo spid="_x0000_s1333"/>
    <customShpInfo spid="_x0000_s1334"/>
    <customShpInfo spid="_x0000_s1335"/>
    <customShpInfo spid="_x0000_s1336"/>
    <customShpInfo spid="_x0000_s1337"/>
    <customShpInfo spid="_x0000_s1332"/>
    <customShpInfo spid="_x0000_s1338"/>
    <customShpInfo spid="_x0000_s1339"/>
    <customShpInfo spid="_x0000_s1341"/>
    <customShpInfo spid="_x0000_s1342"/>
    <customShpInfo spid="_x0000_s1343"/>
    <customShpInfo spid="_x0000_s1344"/>
    <customShpInfo spid="_x0000_s1345"/>
    <customShpInfo spid="_x0000_s1340"/>
    <customShpInfo spid="_x0000_s1346"/>
    <customShpInfo spid="_x0000_s1347"/>
    <customShpInfo spid="_x0000_s1348"/>
    <customShpInfo spid="_x0000_s1350"/>
    <customShpInfo spid="_x0000_s1351"/>
    <customShpInfo spid="_x0000_s1352"/>
    <customShpInfo spid="_x0000_s1353"/>
    <customShpInfo spid="_x0000_s1349"/>
    <customShpInfo spid="_x0000_s1354"/>
    <customShpInfo spid="_x0000_s1356"/>
    <customShpInfo spid="_x0000_s1357"/>
    <customShpInfo spid="_x0000_s1358"/>
    <customShpInfo spid="_x0000_s1359"/>
    <customShpInfo spid="_x0000_s1360"/>
    <customShpInfo spid="_x0000_s1355"/>
    <customShpInfo spid="_x0000_s1361"/>
    <customShpInfo spid="_x0000_s1363"/>
    <customShpInfo spid="_x0000_s1364"/>
    <customShpInfo spid="_x0000_s1365"/>
    <customShpInfo spid="_x0000_s1366"/>
    <customShpInfo spid="_x0000_s1367"/>
    <customShpInfo spid="_x0000_s1362"/>
    <customShpInfo spid="_x0000_s1368"/>
    <customShpInfo spid="_x0000_s1369"/>
    <customShpInfo spid="_x0000_s1371"/>
    <customShpInfo spid="_x0000_s1372"/>
    <customShpInfo spid="_x0000_s1373"/>
    <customShpInfo spid="_x0000_s1374"/>
    <customShpInfo spid="_x0000_s1375"/>
    <customShpInfo spid="_x0000_s1370"/>
    <customShpInfo spid="_x0000_s1376"/>
    <customShpInfo spid="_x0000_s1377"/>
    <customShpInfo spid="_x0000_s1379"/>
    <customShpInfo spid="_x0000_s1380"/>
    <customShpInfo spid="_x0000_s1381"/>
    <customShpInfo spid="_x0000_s1382"/>
    <customShpInfo spid="_x0000_s1383"/>
    <customShpInfo spid="_x0000_s1378"/>
    <customShpInfo spid="_x0000_s1385"/>
    <customShpInfo spid="_x0000_s1386"/>
    <customShpInfo spid="_x0000_s1387"/>
    <customShpInfo spid="_x0000_s1388"/>
    <customShpInfo spid="_x0000_s1389"/>
    <customShpInfo spid="_x0000_s1384"/>
    <customShpInfo spid="_x0000_s1390"/>
    <customShpInfo spid="_x0000_s1392"/>
    <customShpInfo spid="_x0000_s1393"/>
    <customShpInfo spid="_x0000_s1394"/>
    <customShpInfo spid="_x0000_s1395"/>
    <customShpInfo spid="_x0000_s1396"/>
    <customShpInfo spid="_x0000_s1391"/>
    <customShpInfo spid="_x0000_s1398"/>
    <customShpInfo spid="_x0000_s1399"/>
    <customShpInfo spid="_x0000_s1400"/>
    <customShpInfo spid="_x0000_s1401"/>
    <customShpInfo spid="_x0000_s1397"/>
    <customShpInfo spid="_x0000_s1402"/>
    <customShpInfo spid="_x0000_s1404"/>
    <customShpInfo spid="_x0000_s1405"/>
    <customShpInfo spid="_x0000_s1406"/>
    <customShpInfo spid="_x0000_s1407"/>
    <customShpInfo spid="_x0000_s1408"/>
    <customShpInfo spid="_x0000_s1403"/>
    <customShpInfo spid="_x0000_s1409"/>
    <customShpInfo spid="_x0000_s1411"/>
    <customShpInfo spid="_x0000_s1412"/>
    <customShpInfo spid="_x0000_s1413"/>
    <customShpInfo spid="_x0000_s1414"/>
    <customShpInfo spid="_x0000_s1415"/>
    <customShpInfo spid="_x0000_s1410"/>
    <customShpInfo spid="_x0000_s1416"/>
    <customShpInfo spid="_x0000_s1417"/>
    <customShpInfo spid="_x0000_s1418"/>
    <customShpInfo spid="_x0000_s1420"/>
    <customShpInfo spid="_x0000_s1421"/>
    <customShpInfo spid="_x0000_s1422"/>
    <customShpInfo spid="_x0000_s1423"/>
    <customShpInfo spid="_x0000_s1424"/>
    <customShpInfo spid="_x0000_s1419"/>
    <customShpInfo spid="_x0000_s1425"/>
    <customShpInfo spid="_x0000_s1426"/>
    <customShpInfo spid="_x0000_s1428"/>
    <customShpInfo spid="_x0000_s1429"/>
    <customShpInfo spid="_x0000_s1430"/>
    <customShpInfo spid="_x0000_s1431"/>
    <customShpInfo spid="_x0000_s1427"/>
    <customShpInfo spid="_x0000_s1433"/>
    <customShpInfo spid="_x0000_s1434"/>
    <customShpInfo spid="_x0000_s1435"/>
    <customShpInfo spid="_x0000_s1436"/>
    <customShpInfo spid="_x0000_s1437"/>
    <customShpInfo spid="_x0000_s1438"/>
    <customShpInfo spid="_x0000_s1432"/>
    <customShpInfo spid="_x0000_s1439"/>
    <customShpInfo spid="_x0000_s1440"/>
    <customShpInfo spid="_x0000_s1442"/>
    <customShpInfo spid="_x0000_s1443"/>
    <customShpInfo spid="_x0000_s1444"/>
    <customShpInfo spid="_x0000_s1445"/>
    <customShpInfo spid="_x0000_s1446"/>
    <customShpInfo spid="_x0000_s1441"/>
    <customShpInfo spid="_x0000_s1447"/>
    <customShpInfo spid="_x0000_s1448"/>
    <customShpInfo spid="_x0000_s1450"/>
    <customShpInfo spid="_x0000_s1451"/>
    <customShpInfo spid="_x0000_s1452"/>
    <customShpInfo spid="_x0000_s1453"/>
    <customShpInfo spid="_x0000_s1449"/>
    <customShpInfo spid="_x0000_s1454"/>
    <customShpInfo spid="_x0000_s1456"/>
    <customShpInfo spid="_x0000_s1457"/>
    <customShpInfo spid="_x0000_s1458"/>
    <customShpInfo spid="_x0000_s1459"/>
    <customShpInfo spid="_x0000_s1460"/>
    <customShpInfo spid="_x0000_s1455"/>
    <customShpInfo spid="_x0000_s1461"/>
    <customShpInfo spid="_x0000_s1462"/>
    <customShpInfo spid="_x0000_s1464"/>
    <customShpInfo spid="_x0000_s1465"/>
    <customShpInfo spid="_x0000_s1466"/>
    <customShpInfo spid="_x0000_s1467"/>
    <customShpInfo spid="_x0000_s1468"/>
    <customShpInfo spid="_x0000_s1463"/>
    <customShpInfo spid="_x0000_s1469"/>
    <customShpInfo spid="_x0000_s1470"/>
    <customShpInfo spid="_x0000_s1472"/>
    <customShpInfo spid="_x0000_s1473"/>
    <customShpInfo spid="_x0000_s1474"/>
    <customShpInfo spid="_x0000_s1475"/>
    <customShpInfo spid="_x0000_s1476"/>
    <customShpInfo spid="_x0000_s1471"/>
    <customShpInfo spid="_x0000_s1477"/>
    <customShpInfo spid="_x0000_s1478"/>
    <customShpInfo spid="_x0000_s1480"/>
    <customShpInfo spid="_x0000_s1481"/>
    <customShpInfo spid="_x0000_s1482"/>
    <customShpInfo spid="_x0000_s1483"/>
    <customShpInfo spid="_x0000_s1484"/>
    <customShpInfo spid="_x0000_s1479"/>
    <customShpInfo spid="_x0000_s1485"/>
    <customShpInfo spid="_x0000_s1487"/>
    <customShpInfo spid="_x0000_s1488"/>
    <customShpInfo spid="_x0000_s1489"/>
    <customShpInfo spid="_x0000_s1490"/>
    <customShpInfo spid="_x0000_s1486"/>
    <customShpInfo spid="_x0000_s1491"/>
    <customShpInfo spid="_x0000_s1492"/>
    <customShpInfo spid="_x0000_s1494"/>
    <customShpInfo spid="_x0000_s1495"/>
    <customShpInfo spid="_x0000_s1496"/>
    <customShpInfo spid="_x0000_s1497"/>
    <customShpInfo spid="_x0000_s1493"/>
    <customShpInfo spid="_x0000_s1498"/>
    <customShpInfo spid="_x0000_s1500"/>
    <customShpInfo spid="_x0000_s1501"/>
    <customShpInfo spid="_x0000_s1502"/>
    <customShpInfo spid="_x0000_s1503"/>
    <customShpInfo spid="_x0000_s1504"/>
    <customShpInfo spid="_x0000_s1499"/>
    <customShpInfo spid="_x0000_s1505"/>
    <customShpInfo spid="_x0000_s1507"/>
    <customShpInfo spid="_x0000_s1508"/>
    <customShpInfo spid="_x0000_s1509"/>
    <customShpInfo spid="_x0000_s1510"/>
    <customShpInfo spid="_x0000_s1511"/>
    <customShpInfo spid="_x0000_s1506"/>
    <customShpInfo spid="_x0000_s1512"/>
    <customShpInfo spid="_x0000_s1514"/>
    <customShpInfo spid="_x0000_s1515"/>
    <customShpInfo spid="_x0000_s1516"/>
    <customShpInfo spid="_x0000_s1517"/>
    <customShpInfo spid="_x0000_s1518"/>
    <customShpInfo spid="_x0000_s1513"/>
    <customShpInfo spid="_x0000_s1519"/>
    <customShpInfo spid="_x0000_s1520"/>
    <customShpInfo spid="_x0000_s1522"/>
    <customShpInfo spid="_x0000_s1523"/>
    <customShpInfo spid="_x0000_s1524"/>
    <customShpInfo spid="_x0000_s1525"/>
    <customShpInfo spid="_x0000_s1526"/>
    <customShpInfo spid="_x0000_s1521"/>
    <customShpInfo spid="_x0000_s1527"/>
    <customShpInfo spid="_x0000_s1529"/>
    <customShpInfo spid="_x0000_s1530"/>
    <customShpInfo spid="_x0000_s1531"/>
    <customShpInfo spid="_x0000_s1532"/>
    <customShpInfo spid="_x0000_s1528"/>
    <customShpInfo spid="_x0000_s1533"/>
    <customShpInfo spid="_x0000_s1534"/>
    <customShpInfo spid="_x0000_s1536"/>
    <customShpInfo spid="_x0000_s1537"/>
    <customShpInfo spid="_x0000_s1538"/>
    <customShpInfo spid="_x0000_s1539"/>
    <customShpInfo spid="_x0000_s1535"/>
    <customShpInfo spid="_x0000_s1540"/>
    <customShpInfo spid="_x0000_s1542"/>
    <customShpInfo spid="_x0000_s1543"/>
    <customShpInfo spid="_x0000_s1544"/>
    <customShpInfo spid="_x0000_s1545"/>
    <customShpInfo spid="_x0000_s1546"/>
    <customShpInfo spid="_x0000_s1541"/>
    <customShpInfo spid="_x0000_s1548"/>
    <customShpInfo spid="_x0000_s1549"/>
    <customShpInfo spid="_x0000_s1550"/>
    <customShpInfo spid="_x0000_s1551"/>
    <customShpInfo spid="_x0000_s1547"/>
    <customShpInfo spid="_x0000_s1552"/>
    <customShpInfo spid="_x0000_s1554"/>
    <customShpInfo spid="_x0000_s1555"/>
    <customShpInfo spid="_x0000_s1556"/>
    <customShpInfo spid="_x0000_s1557"/>
    <customShpInfo spid="_x0000_s1558"/>
    <customShpInfo spid="_x0000_s1553"/>
    <customShpInfo spid="_x0000_s1560"/>
    <customShpInfo spid="_x0000_s1561"/>
    <customShpInfo spid="_x0000_s1562"/>
    <customShpInfo spid="_x0000_s1563"/>
    <customShpInfo spid="_x0000_s1559"/>
    <customShpInfo spid="_x0000_s1564"/>
    <customShpInfo spid="_x0000_s1566"/>
    <customShpInfo spid="_x0000_s1567"/>
    <customShpInfo spid="_x0000_s1568"/>
    <customShpInfo spid="_x0000_s1569"/>
    <customShpInfo spid="_x0000_s1570"/>
    <customShpInfo spid="_x0000_s1565"/>
    <customShpInfo spid="_x0000_s1571"/>
    <customShpInfo spid="_x0000_s1573"/>
    <customShpInfo spid="_x0000_s1574"/>
    <customShpInfo spid="_x0000_s1575"/>
    <customShpInfo spid="_x0000_s1576"/>
    <customShpInfo spid="_x0000_s1577"/>
    <customShpInfo spid="_x0000_s1572"/>
    <customShpInfo spid="_x0000_s1578"/>
    <customShpInfo spid="_x0000_s1580"/>
    <customShpInfo spid="_x0000_s1581"/>
    <customShpInfo spid="_x0000_s1582"/>
    <customShpInfo spid="_x0000_s1583"/>
    <customShpInfo spid="_x0000_s1579"/>
    <customShpInfo spid="_x0000_s1584"/>
    <customShpInfo spid="_x0000_s1586"/>
    <customShpInfo spid="_x0000_s1587"/>
    <customShpInfo spid="_x0000_s1588"/>
    <customShpInfo spid="_x0000_s1589"/>
    <customShpInfo spid="_x0000_s1590"/>
    <customShpInfo spid="_x0000_s1585"/>
    <customShpInfo spid="_x0000_s1591"/>
    <customShpInfo spid="_x0000_s1593"/>
    <customShpInfo spid="_x0000_s1594"/>
    <customShpInfo spid="_x0000_s1595"/>
    <customShpInfo spid="_x0000_s1596"/>
    <customShpInfo spid="_x0000_s1597"/>
    <customShpInfo spid="_x0000_s1592"/>
    <customShpInfo spid="_x0000_s1598"/>
    <customShpInfo spid="_x0000_s1600"/>
    <customShpInfo spid="_x0000_s1601"/>
    <customShpInfo spid="_x0000_s1602"/>
    <customShpInfo spid="_x0000_s1603"/>
    <customShpInfo spid="_x0000_s1604"/>
    <customShpInfo spid="_x0000_s1599"/>
    <customShpInfo spid="_x0000_s1605"/>
    <customShpInfo spid="_x0000_s1607"/>
    <customShpInfo spid="_x0000_s1608"/>
    <customShpInfo spid="_x0000_s1609"/>
    <customShpInfo spid="_x0000_s1610"/>
    <customShpInfo spid="_x0000_s1611"/>
    <customShpInfo spid="_x0000_s1606"/>
    <customShpInfo spid="_x0000_s1612"/>
    <customShpInfo spid="_x0000_s1614"/>
    <customShpInfo spid="_x0000_s1615"/>
    <customShpInfo spid="_x0000_s1616"/>
    <customShpInfo spid="_x0000_s1617"/>
    <customShpInfo spid="_x0000_s1618"/>
    <customShpInfo spid="_x0000_s1613"/>
    <customShpInfo spid="_x0000_s1620"/>
    <customShpInfo spid="_x0000_s1621"/>
    <customShpInfo spid="_x0000_s1622"/>
    <customShpInfo spid="_x0000_s1623"/>
    <customShpInfo spid="_x0000_s1619"/>
    <customShpInfo spid="_x0000_s1624"/>
    <customShpInfo spid="_x0000_s1626"/>
    <customShpInfo spid="_x0000_s1627"/>
    <customShpInfo spid="_x0000_s1628"/>
    <customShpInfo spid="_x0000_s1629"/>
    <customShpInfo spid="_x0000_s1630"/>
    <customShpInfo spid="_x0000_s1625"/>
    <customShpInfo spid="_x0000_s1631"/>
    <customShpInfo spid="_x0000_s1633"/>
    <customShpInfo spid="_x0000_s1634"/>
    <customShpInfo spid="_x0000_s1635"/>
    <customShpInfo spid="_x0000_s1636"/>
    <customShpInfo spid="_x0000_s1637"/>
    <customShpInfo spid="_x0000_s1632"/>
    <customShpInfo spid="_x0000_s1639"/>
    <customShpInfo spid="_x0000_s1640"/>
    <customShpInfo spid="_x0000_s1641"/>
    <customShpInfo spid="_x0000_s1642"/>
    <customShpInfo spid="_x0000_s1643"/>
    <customShpInfo spid="_x0000_s1644"/>
    <customShpInfo spid="_x0000_s1638"/>
    <customShpInfo spid="_x0000_s1645"/>
    <customShpInfo spid="_x0000_s1646"/>
    <customShpInfo spid="_x0000_s1647"/>
    <customShpInfo spid="_x0000_s1649"/>
    <customShpInfo spid="_x0000_s1650"/>
    <customShpInfo spid="_x0000_s1648"/>
    <customShpInfo spid="_x0000_s1651"/>
    <customShpInfo spid="_x0000_s1652"/>
    <customShpInfo spid="_x0000_s1653"/>
    <customShpInfo spid="_x0000_s1654"/>
    <customShpInfo spid="_x0000_s1655"/>
    <customShpInfo spid="_x0000_s1657"/>
    <customShpInfo spid="_x0000_s1658"/>
    <customShpInfo spid="_x0000_s1656"/>
    <customShpInfo spid="_x0000_s1659"/>
    <customShpInfo spid="_x0000_s1660"/>
    <customShpInfo spid="_x0000_s1661"/>
    <customShpInfo spid="_x0000_s1663"/>
    <customShpInfo spid="_x0000_s1664"/>
    <customShpInfo spid="_x0000_s1662"/>
    <customShpInfo spid="_x0000_s1665"/>
    <customShpInfo spid="_x0000_s1666"/>
    <customShpInfo spid="_x0000_s1668"/>
    <customShpInfo spid="_x0000_s1669"/>
    <customShpInfo spid="_x0000_s1667"/>
    <customShpInfo spid="_x0000_s1670"/>
    <customShpInfo spid="_x0000_s1671"/>
    <customShpInfo spid="_x0000_s1673"/>
    <customShpInfo spid="_x0000_s1674"/>
    <customShpInfo spid="_x0000_s1672"/>
    <customShpInfo spid="_x0000_s1675"/>
    <customShpInfo spid="_x0000_s1677"/>
    <customShpInfo spid="_x0000_s1678"/>
    <customShpInfo spid="_x0000_s1676"/>
    <customShpInfo spid="_x0000_s1679"/>
    <customShpInfo spid="_x0000_s1681"/>
    <customShpInfo spid="_x0000_s1682"/>
    <customShpInfo spid="_x0000_s1680"/>
    <customShpInfo spid="_x0000_s1683"/>
    <customShpInfo spid="_x0000_s1685"/>
    <customShpInfo spid="_x0000_s1686"/>
    <customShpInfo spid="_x0000_s1684"/>
    <customShpInfo spid="_x0000_s1687"/>
    <customShpInfo spid="_x0000_s1689"/>
    <customShpInfo spid="_x0000_s1690"/>
    <customShpInfo spid="_x0000_s1688"/>
    <customShpInfo spid="_x0000_s1691"/>
    <customShpInfo spid="_x0000_s1692"/>
    <customShpInfo spid="_x0000_s1693"/>
    <customShpInfo spid="_x0000_s1695"/>
    <customShpInfo spid="_x0000_s1696"/>
    <customShpInfo spid="_x0000_s1694"/>
    <customShpInfo spid="_x0000_s1697"/>
    <customShpInfo spid="_x0000_s1699"/>
    <customShpInfo spid="_x0000_s1700"/>
    <customShpInfo spid="_x0000_s1698"/>
    <customShpInfo spid="_x0000_s1701"/>
    <customShpInfo spid="_x0000_s1702"/>
    <customShpInfo spid="_x0000_s1703"/>
    <customShpInfo spid="_x0000_s1705"/>
    <customShpInfo spid="_x0000_s1706"/>
    <customShpInfo spid="_x0000_s1704"/>
    <customShpInfo spid="_x0000_s1707"/>
    <customShpInfo spid="_x0000_s1708"/>
    <customShpInfo spid="_x0000_s1710"/>
    <customShpInfo spid="_x0000_s1711"/>
    <customShpInfo spid="_x0000_s1709"/>
    <customShpInfo spid="_x0000_s1712"/>
    <customShpInfo spid="_x0000_s1714"/>
    <customShpInfo spid="_x0000_s1715"/>
    <customShpInfo spid="_x0000_s1713"/>
    <customShpInfo spid="_x0000_s1716"/>
    <customShpInfo spid="_x0000_s1718"/>
    <customShpInfo spid="_x0000_s1719"/>
    <customShpInfo spid="_x0000_s1717"/>
    <customShpInfo spid="_x0000_s1720"/>
    <customShpInfo spid="_x0000_s1722"/>
    <customShpInfo spid="_x0000_s1723"/>
    <customShpInfo spid="_x0000_s1721"/>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4"/>
    <customShpInfo spid="_x0000_s1735"/>
    <customShpInfo spid="_x0000_s1733"/>
    <customShpInfo spid="_x0000_s1736"/>
    <customShpInfo spid="_x0000_s1737"/>
    <customShpInfo spid="_x0000_s1738"/>
    <customShpInfo spid="_x0000_s1739"/>
    <customShpInfo spid="_x0000_s1741"/>
    <customShpInfo spid="_x0000_s1742"/>
    <customShpInfo spid="_x0000_s1740"/>
    <customShpInfo spid="_x0000_s1743"/>
    <customShpInfo spid="_x0000_s1744"/>
    <customShpInfo spid="_x0000_s1746"/>
    <customShpInfo spid="_x0000_s1747"/>
    <customShpInfo spid="_x0000_s1745"/>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8"/>
    <customShpInfo spid="_x0000_s1759"/>
    <customShpInfo spid="_x0000_s1757"/>
    <customShpInfo spid="_x0000_s1760"/>
    <customShpInfo spid="_x0000_s1762"/>
    <customShpInfo spid="_x0000_s1763"/>
    <customShpInfo spid="_x0000_s1761"/>
    <customShpInfo spid="_x0000_s1764"/>
    <customShpInfo spid="_x0000_s1765"/>
    <customShpInfo spid="_x0000_s1767"/>
    <customShpInfo spid="_x0000_s1768"/>
    <customShpInfo spid="_x0000_s1766"/>
    <customShpInfo spid="_x0000_s1769"/>
    <customShpInfo spid="_x0000_s1771"/>
    <customShpInfo spid="_x0000_s1772"/>
    <customShpInfo spid="_x0000_s1773"/>
    <customShpInfo spid="_x0000_s1774"/>
    <customShpInfo spid="_x0000_s1775"/>
    <customShpInfo spid="_x0000_s1770"/>
    <customShpInfo spid="_x0000_s1776"/>
    <customShpInfo spid="_x0000_s1777"/>
    <customShpInfo spid="_x0000_s1778"/>
    <customShpInfo spid="_x0000_s1779"/>
    <customShpInfo spid="_x0000_s1781"/>
    <customShpInfo spid="_x0000_s1782"/>
    <customShpInfo spid="_x0000_s1780"/>
    <customShpInfo spid="_x0000_s1783"/>
    <customShpInfo spid="_x0000_s1784"/>
    <customShpInfo spid="_x0000_s1786"/>
    <customShpInfo spid="_x0000_s1787"/>
    <customShpInfo spid="_x0000_s1785"/>
    <customShpInfo spid="_x0000_s1788"/>
    <customShpInfo spid="_x0000_s1790"/>
    <customShpInfo spid="_x0000_s1791"/>
    <customShpInfo spid="_x0000_s1789"/>
    <customShpInfo spid="_x0000_s1792"/>
    <customShpInfo spid="_x0000_s1794"/>
    <customShpInfo spid="_x0000_s1795"/>
    <customShpInfo spid="_x0000_s1793"/>
    <customShpInfo spid="_x0000_s1796"/>
    <customShpInfo spid="_x0000_s1798"/>
    <customShpInfo spid="_x0000_s1799"/>
    <customShpInfo spid="_x0000_s1797"/>
    <customShpInfo spid="_x0000_s1800"/>
    <customShpInfo spid="_x0000_s1801"/>
    <customShpInfo spid="_x0000_s1802"/>
    <customShpInfo spid="_x0000_s1804"/>
    <customShpInfo spid="_x0000_s1805"/>
    <customShpInfo spid="_x0000_s1803"/>
    <customShpInfo spid="_x0000_s1806"/>
    <customShpInfo spid="_x0000_s1808"/>
    <customShpInfo spid="_x0000_s1809"/>
    <customShpInfo spid="_x0000_s1807"/>
    <customShpInfo spid="_x0000_s1810"/>
    <customShpInfo spid="_x0000_s1812"/>
    <customShpInfo spid="_x0000_s1813"/>
    <customShpInfo spid="_x0000_s1811"/>
    <customShpInfo spid="_x0000_s1814"/>
    <customShpInfo spid="_x0000_s1816"/>
    <customShpInfo spid="_x0000_s1817"/>
    <customShpInfo spid="_x0000_s1815"/>
    <customShpInfo spid="_x0000_s1818"/>
    <customShpInfo spid="_x0000_s1819"/>
    <customShpInfo spid="_x0000_s1820"/>
    <customShpInfo spid="_x0000_s1821"/>
    <customShpInfo spid="_x0000_s1823"/>
    <customShpInfo spid="_x0000_s1824"/>
    <customShpInfo spid="_x0000_s1822"/>
    <customShpInfo spid="_x0000_s1825"/>
    <customShpInfo spid="_x0000_s1827"/>
    <customShpInfo spid="_x0000_s1828"/>
    <customShpInfo spid="_x0000_s1826"/>
    <customShpInfo spid="_x0000_s1829"/>
    <customShpInfo spid="_x0000_s1830"/>
    <customShpInfo spid="_x0000_s1832"/>
    <customShpInfo spid="_x0000_s1833"/>
    <customShpInfo spid="_x0000_s1831"/>
    <customShpInfo spid="_x0000_s1834"/>
    <customShpInfo spid="_x0000_s1836"/>
    <customShpInfo spid="_x0000_s1837"/>
    <customShpInfo spid="_x0000_s1835"/>
    <customShpInfo spid="_x0000_s1838"/>
    <customShpInfo spid="_x0000_s1839"/>
    <customShpInfo spid="_x0000_s1841"/>
    <customShpInfo spid="_x0000_s1842"/>
    <customShpInfo spid="_x0000_s1840"/>
    <customShpInfo spid="_x0000_s1843"/>
    <customShpInfo spid="_x0000_s1845"/>
    <customShpInfo spid="_x0000_s1846"/>
    <customShpInfo spid="_x0000_s1844"/>
    <customShpInfo spid="_x0000_s1847"/>
    <customShpInfo spid="_x0000_s1848"/>
    <customShpInfo spid="_x0000_s1849"/>
    <customShpInfo spid="_x0000_s1851"/>
    <customShpInfo spid="_x0000_s1852"/>
    <customShpInfo spid="_x0000_s1850"/>
    <customShpInfo spid="_x0000_s1853"/>
    <customShpInfo spid="_x0000_s1854"/>
    <customShpInfo spid="_x0000_s1855"/>
    <customShpInfo spid="_x0000_s1857"/>
    <customShpInfo spid="_x0000_s1858"/>
    <customShpInfo spid="_x0000_s1856"/>
    <customShpInfo spid="_x0000_s1859"/>
    <customShpInfo spid="_x0000_s1860"/>
    <customShpInfo spid="_x0000_s1861"/>
    <customShpInfo spid="_x0000_s1862"/>
    <customShpInfo spid="_x0000_s1864"/>
    <customShpInfo spid="_x0000_s1865"/>
    <customShpInfo spid="_x0000_s1863"/>
    <customShpInfo spid="_x0000_s1866"/>
    <customShpInfo spid="_x0000_s1868"/>
    <customShpInfo spid="_x0000_s1869"/>
    <customShpInfo spid="_x0000_s1867"/>
    <customShpInfo spid="_x0000_s1870"/>
    <customShpInfo spid="_x0000_s1872"/>
    <customShpInfo spid="_x0000_s1873"/>
    <customShpInfo spid="_x0000_s1871"/>
    <customShpInfo spid="_x0000_s1874"/>
    <customShpInfo spid="_x0000_s1875"/>
    <customShpInfo spid="_x0000_s1877"/>
    <customShpInfo spid="_x0000_s1878"/>
    <customShpInfo spid="_x0000_s1876"/>
    <customShpInfo spid="_x0000_s1879"/>
    <customShpInfo spid="_x0000_s1880"/>
    <customShpInfo spid="_x0000_s1881"/>
    <customShpInfo spid="_x0000_s1882"/>
    <customShpInfo spid="_x0000_s1883"/>
    <customShpInfo spid="_x0000_s1885"/>
    <customShpInfo spid="_x0000_s1886"/>
    <customShpInfo spid="_x0000_s1884"/>
    <customShpInfo spid="_x0000_s1887"/>
    <customShpInfo spid="_x0000_s1889"/>
    <customShpInfo spid="_x0000_s1890"/>
    <customShpInfo spid="_x0000_s1888"/>
    <customShpInfo spid="_x0000_s1891"/>
    <customShpInfo spid="_x0000_s1893"/>
    <customShpInfo spid="_x0000_s1894"/>
    <customShpInfo spid="_x0000_s1892"/>
    <customShpInfo spid="_x0000_s1895"/>
    <customShpInfo spid="_x0000_s1897"/>
    <customShpInfo spid="_x0000_s1898"/>
    <customShpInfo spid="_x0000_s1896"/>
    <customShpInfo spid="_x0000_s1899"/>
    <customShpInfo spid="_x0000_s1901"/>
    <customShpInfo spid="_x0000_s1902"/>
    <customShpInfo spid="_x0000_s1900"/>
    <customShpInfo spid="_x0000_s1903"/>
    <customShpInfo spid="_x0000_s1905"/>
    <customShpInfo spid="_x0000_s1906"/>
    <customShpInfo spid="_x0000_s1904"/>
    <customShpInfo spid="_x0000_s1907"/>
    <customShpInfo spid="_x0000_s1909"/>
    <customShpInfo spid="_x0000_s1910"/>
    <customShpInfo spid="_x0000_s1908"/>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4"/>
    <customShpInfo spid="_x0000_s1925"/>
    <customShpInfo spid="_x0000_s1923"/>
    <customShpInfo spid="_x0000_s1926"/>
    <customShpInfo spid="_x0000_s1928"/>
    <customShpInfo spid="_x0000_s1929"/>
    <customShpInfo spid="_x0000_s1927"/>
    <customShpInfo spid="_x0000_s1930"/>
    <customShpInfo spid="_x0000_s1931"/>
    <customShpInfo spid="_x0000_s1932"/>
    <customShpInfo spid="_x0000_s1934"/>
    <customShpInfo spid="_x0000_s1935"/>
    <customShpInfo spid="_x0000_s1933"/>
    <customShpInfo spid="_x0000_s1936"/>
    <customShpInfo spid="_x0000_s1938"/>
    <customShpInfo spid="_x0000_s1939"/>
    <customShpInfo spid="_x0000_s1937"/>
    <customShpInfo spid="_x0000_s1940"/>
    <customShpInfo spid="_x0000_s1942"/>
    <customShpInfo spid="_x0000_s1943"/>
    <customShpInfo spid="_x0000_s1941"/>
    <customShpInfo spid="_x0000_s1944"/>
    <customShpInfo spid="_x0000_s1946"/>
    <customShpInfo spid="_x0000_s1947"/>
    <customShpInfo spid="_x0000_s1945"/>
    <customShpInfo spid="_x0000_s1948"/>
    <customShpInfo spid="_x0000_s1949"/>
    <customShpInfo spid="_x0000_s1950"/>
    <customShpInfo spid="_x0000_s1951"/>
    <customShpInfo spid="_x0000_s1952"/>
    <customShpInfo spid="_x0000_s1953"/>
    <customShpInfo spid="_x0000_s1954"/>
    <customShpInfo spid="_x0000_s1956"/>
    <customShpInfo spid="_x0000_s1957"/>
    <customShpInfo spid="_x0000_s1955"/>
    <customShpInfo spid="_x0000_s1958"/>
    <customShpInfo spid="_x0000_s1959"/>
    <customShpInfo spid="_x0000_s1961"/>
    <customShpInfo spid="_x0000_s1962"/>
    <customShpInfo spid="_x0000_s1960"/>
    <customShpInfo spid="_x0000_s1963"/>
    <customShpInfo spid="_x0000_s1964"/>
    <customShpInfo spid="_x0000_s1966"/>
    <customShpInfo spid="_x0000_s1967"/>
    <customShpInfo spid="_x0000_s1965"/>
    <customShpInfo spid="_x0000_s1968"/>
    <customShpInfo spid="_x0000_s1969"/>
    <customShpInfo spid="_x0000_s1971"/>
    <customShpInfo spid="_x0000_s1972"/>
    <customShpInfo spid="_x0000_s1970"/>
    <customShpInfo spid="_x0000_s1973"/>
    <customShpInfo spid="_x0000_s1974"/>
    <customShpInfo spid="_x0000_s1975"/>
    <customShpInfo spid="_x0000_s1977"/>
    <customShpInfo spid="_x0000_s1978"/>
    <customShpInfo spid="_x0000_s1976"/>
    <customShpInfo spid="_x0000_s1979"/>
    <customShpInfo spid="_x0000_s1980"/>
    <customShpInfo spid="_x0000_s1982"/>
    <customShpInfo spid="_x0000_s1983"/>
    <customShpInfo spid="_x0000_s1981"/>
    <customShpInfo spid="_x0000_s1984"/>
    <customShpInfo spid="_x0000_s1985"/>
    <customShpInfo spid="_x0000_s1987"/>
    <customShpInfo spid="_x0000_s1988"/>
    <customShpInfo spid="_x0000_s1986"/>
    <customShpInfo spid="_x0000_s1989"/>
    <customShpInfo spid="_x0000_s1991"/>
    <customShpInfo spid="_x0000_s1992"/>
    <customShpInfo spid="_x0000_s1990"/>
    <customShpInfo spid="_x0000_s1993"/>
    <customShpInfo spid="_x0000_s1995"/>
    <customShpInfo spid="_x0000_s1996"/>
    <customShpInfo spid="_x0000_s1994"/>
    <customShpInfo spid="_x0000_s1997"/>
    <customShpInfo spid="_x0000_s1999"/>
    <customShpInfo spid="_x0000_s2000"/>
    <customShpInfo spid="_x0000_s1998"/>
    <customShpInfo spid="_x0000_s2001"/>
    <customShpInfo spid="_x0000_s20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210</Pages>
  <Words>495</Words>
  <Characters>541</Characters>
  <TotalTime>8</TotalTime>
  <ScaleCrop>false</ScaleCrop>
  <LinksUpToDate>false</LinksUpToDate>
  <CharactersWithSpaces>646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2026-01-06T09:25:00Z</dcterms:created>
  <dc:creator>userg</dc:creator>
  <cp:lastModifiedBy>蒋工-海绵</cp:lastModifiedBy>
  <dcterms:modified xsi:type="dcterms:W3CDTF">2026-01-06T09:36:33Z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2025-09-12T00:00:00Z</vt:filetime>
  </property>
  <property fmtid="{D5CDD505-2E9C-101B-9397-08002B2CF9AE}" pid="3" name="Creator">
    <vt:lpwstr>WPS 文字</vt:lpwstr>
  </property>
  <property fmtid="{D5CDD505-2E9C-101B-9397-08002B2CF9AE}" pid="4" name="LastSaved">
    <vt:filetime>2026-01-06T00:00:00Z</vt:filetime>
  </property>
  <property fmtid="{D5CDD505-2E9C-101B-9397-08002B2CF9AE}" pid="5" name="Producer">
    <vt:lpwstr>; modified using iText® 5.5.13 ©2000-2018 iText Group NV (AGPL-version)</vt:lpwstr>
  </property>
  <property fmtid="{D5CDD505-2E9C-101B-9397-08002B2CF9AE}" pid="6" name="SourceModified">
    <vt:lpwstr>D:20250912113653+08'00'</vt:lpwstr>
  </property>
  <property fmtid="{D5CDD505-2E9C-101B-9397-08002B2CF9AE}" pid="7" name="KSOTemplateDocerSaveRecord">
    <vt:lpwstr>eyJoZGlkIjoiYzljZTE0YmYyNDcwNmZjNDVjY2U0OTg2MTFmM2I5ZjUiLCJ1c2VySWQiOiI0MzUwMTU5NzAifQ==</vt:lpwstr>
  </property>
  <property fmtid="{D5CDD505-2E9C-101B-9397-08002B2CF9AE}" pid="8" name="KSOProductBuildVer">
    <vt:lpwstr>2052-12.1.0.24034</vt:lpwstr>
  </property>
  <property fmtid="{D5CDD505-2E9C-101B-9397-08002B2CF9AE}" pid="9" name="ICV">
    <vt:lpwstr>D96C240CB9CB417EA5E1958D79910D06_12</vt:lpwstr>
  </property>
</Properties>
</file>