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孔玛乡政府职工保障性住房建设项目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4217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4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项目地址：色尼区孔玛乡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报告日期：2026年1月19日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项目名称：孔玛乡政府职工保障性住房建设项目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