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吕梁学院图书馆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6265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项目地址：山西省吕梁市离石区西蜀巴街道吕梁学院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项目名称：吕梁学院图书馆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