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郑州市友爱路便民服务中心改造设计——植得筑力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526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项目名称：郑州市友爱路便民服务中心改造设计——植得筑力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全寿命期单位建筑面积碳排放强为23.71kgCO2/（m2·a）减碳率20%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