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愈境医院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参与单位名称：重庆交通大学陈丹铭，重庆交通大学黎堰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围护结构提高3%或负荷降低1%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12%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67.0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33.0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24.0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总得分：Q=（Q0+Q1+Q2+Q3+Q4+Q5+QA）/10=54.5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266305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66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1905000" cy="266700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67.0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