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BKA80773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4816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项目地址：辽宁省沈阳市沈河区文萃路206号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项目名称：BKA80773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