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北国绿筑・低碳共生 — 教学楼绿色性能提升设计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94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项目地址：黑龙江 - 大庆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项目名称：北国绿筑・低碳共生 — 教学楼绿色性能提升设计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