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弧韵书语·风启新篇——绿色低碳理念下的高校图书馆改造设计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22.96%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99.0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030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7109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