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城市综合活动中心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22%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总得分：Q=（Q0+Q1+Q2+Q3+Q4+Q5+QA）/10=104.3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77652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7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3633229" cy="282854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33229" cy="282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