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绿穹幻息——高层生态综合体设计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1800.78%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0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72592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25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