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碧海琼岛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824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项目地址：海南省海口市北港岛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项目名称：碧海琼岛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全寿命期单位建筑面积碳排放强为1500kgCO2/（m2·a）减碳率20%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