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折枝——基于绿色建筑节能技术的养老院设计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62338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2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项目地址：北京市通州区于家务村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项目名称：折枝——基于绿色建筑节能技术的养老院设计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