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甘新·光合——江门市甘化厂改造设计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37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设计单位：五邑大学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项目地址：广东省江门市蓬江区白沙街道甘化厂厂房旧址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项目名称：甘新·光合——江门市甘化厂改造设计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围护结构提高24.5%或负荷降低%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