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经纬绿源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1260005" cy="9742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9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项目地址：新郑市新烟街道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项目名称：经纬绿源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全寿命期单位建筑面积碳排放强为1271.14kgCO2/（m2·a）减碳率10%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