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绿屿叠院-立体森林人居新地标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582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项目地址：长春市的“洋浦大街—吉林大路”交叉口，位于长春经开区与二道区交界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项目名称：绿屿叠院-立体森林人居新地标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