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辰光溯昔—基于豫南地区生态的博物馆绿色建筑设计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2500%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总得分：Q=（Q0+Q1+Q2+Q3+Q4+Q5+QA）/10=99.7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2143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1125178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25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