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南昌市红谷滩区体育文化中心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632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业主单位：江西省某建筑有限公司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设计单位：江西省某设计院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项目名称：南昌市红谷滩区体育文化中心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