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云栖绿境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30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项目地址：浙江省杭州市余杭区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项目名称：云栖绿境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全寿命期单位建筑面积碳排放强为40kgCO2/（m2·a）减碳率20%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