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呼吸，且留下——留下社区健身中心设计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07381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7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项目地址：杭州市西湖区留下街道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项目名称：呼吸，且留下——留下社区健身中心设计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应用比例90%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全寿命期单位建筑面积碳排放强为20.04kgCO2/（m2·a）减碳率33%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