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倦鸟归巢——图书馆设计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总得分：Q=（Q0+Q1+Q2+Q3+Q4+Q5+QA）/10=82.0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37536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4390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3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