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溯舟·生态船坞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2988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项目地址：荔湾区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项目名称：溯舟·生态船坞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全寿命期单位建筑面积碳排放强为300kgCO2/（m2·a）减碳率30%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