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食光里的碳中和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145.695%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1917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79430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9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