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绿筑共生——多维度生态协同的低耗空间营造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607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项目名称：绿筑共生——多维度生态协同的低耗空间营造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围护结构提高6%或负荷降低5%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