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筑境栖云·森氧筑巢计划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围护结构提高9%或负荷降低%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59.98%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66.0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总得分：Q=（Q0+Q1+Q2+Q3+Q4+Q5+QA）/10=103.2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348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