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风源唤地-乌兰哈达火山地质遗产研究中心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291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287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