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风源唤地-乌兰哈达火山地质遗产研究中心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72915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2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项目地址：乌兰哈达火山地质公园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项目名称：风源唤地-乌兰哈达火山地质遗产研究中心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应用比例40%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全寿命期单位建筑面积碳排放强为20kgCO2/（m2·a）减碳率20%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1000.0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