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西藏某高校教育城校区教学楼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300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设计单位：西藏大学工学院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项目地址：西藏自治区拉萨市城关区藏大东路10号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项目名称：西藏某高校教育城校区教学楼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全寿命期单位建筑面积碳排放强为25000kgCO2/（m2·a）减碳率50%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