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十二道山岗-朝鲜族康养文旅综合体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9374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项目地址：三道河朝鲜族乡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项目名称：十二道山岗-朝鲜族康养文旅综合体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