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Green-Charger 绿色充电宝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116.14%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