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十二道山岗-朝鲜族康养文旅综合体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97.0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162.0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85.0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总得分：Q=（Q0+Q1+Q2+Q3+Q4+Q5+QA）/10=100.7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93744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3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97.0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