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绿建新生，探索未来bka80188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4350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3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