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智坞弄潮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总得分：Q=（Q0+Q1+Q2+Q3+Q4+Q5+QA）/10=90.8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6941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8165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8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