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常州新北区幼儿园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233.59%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670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36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