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奉平直境——沈阳信访局更新改造计划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68988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8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项目地址：沈阳市沈河区市府大路436号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项目名称：奉平直境——沈阳信访局更新改造计划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740.0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