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渔光曲·浮屿戏境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总得分：Q=（Q0+Q1+Q2+Q3+Q4+Q5+QA）/10=87.0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46001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6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0124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0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