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绿谷叠境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42159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2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项目名称：绿谷叠境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72.0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934.0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