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新生 幼儿园建筑设计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7073.32611%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总得分：Q=（Q0+Q1+Q2+Q3+Q4+Q5+QA）/10=102.1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5818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5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322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