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新生 幼儿园建筑设计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581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项目地址：柳州市鱼峰区会展路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项目名称：新生 幼儿园建筑设计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应用比例50%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全寿命期单位建筑面积碳排放强为7073.32611kgCO2/（m2·a）减碳率10%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