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友爱路便民服务中心绿色更新改造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881337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81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业主单位：郑州大学建筑学院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设计单位：郑州大学建筑学院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咨询单位：郑州大学建筑学院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项目地址：郑州市中原区友爱路路以南，工人路以西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报告日期：2026年3月29日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项目名称：友爱路便民服务中心绿色更新改造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依据标准：河南省《绿色建筑评价标准》DBJ41/T 109-2024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照明系统控制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