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友爱路便民服务中心绿色更新改造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881337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81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业主单位：郑州大学建筑学院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设计单位：郑州大学建筑学院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咨询单位：郑州大学建筑学院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项目地址：河南省南阳市邓州市构林镇魏集村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项目名称：友爱路便民服务中心绿色更新改造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依据标准：河南省《绿色建筑评价标准》DBJ41/T 109-2024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照明系统控制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