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草木诗心——童心栖境未来生态学堂营造记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320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项目地址：北京市丰台区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项目名称：草木诗心——童心栖境未来生态学堂营造记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