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绿建技术导控的疗愈空间再生一沈阳第二绒织厂旧建筑改造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总得分：Q=（Q0+Q1+Q2+Q3+Q4+Q5+QA）/10=100.9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02281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2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328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