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田野绿宿 · 乡邻中心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036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项目地址：浙江省湖州市德清县洛舍镇辖村张陆湾村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项目名称：田野绿宿 · 乡邻中心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全寿命期单位建筑面积碳排放强为38kgCO2/（m2·a）减碳率30%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