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生态晶核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645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业主单位：方案设计阶段，未建成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设计单位：华中科技大学设计小组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项目地址：湖北省武汉市东湖高新区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项目名称：生态晶核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p="http://schemas.openxmlformats.org/drawingml/2006/wordprocessingDrawing" xmlns:r="http://schemas.openxmlformats.org/officeDocument/2006/relationships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