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校园绿舟——大学生活动中心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2170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2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项目地址：安徽省六安市裕安区皖西学院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报告日期：2026年3月30日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项目名称：校园绿舟——大学生活动中心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